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38C74">
      <w:pPr>
        <w:rPr>
          <w:rFonts w:hint="eastAsia" w:eastAsia="宋体"/>
          <w:lang w:eastAsia="zh-CN"/>
        </w:rPr>
      </w:pPr>
      <w:bookmarkStart w:id="265" w:name="_GoBack"/>
      <w:bookmarkEnd w:id="265"/>
    </w:p>
    <w:p w14:paraId="7AF0D12D"/>
    <w:p w14:paraId="1ECAE0AD">
      <w:pPr>
        <w:spacing w:line="360" w:lineRule="auto"/>
        <w:jc w:val="center"/>
        <w:rPr>
          <w:rFonts w:ascii="宋体" w:hAnsi="宋体"/>
          <w:b/>
          <w:sz w:val="84"/>
        </w:rPr>
      </w:pPr>
      <w:r>
        <w:rPr>
          <w:rFonts w:hint="eastAsia" w:ascii="宋体" w:hAnsi="宋体"/>
          <w:b/>
          <w:sz w:val="84"/>
        </w:rPr>
        <w:t>磋  商  文  件</w:t>
      </w:r>
    </w:p>
    <w:p w14:paraId="031A9668">
      <w:pPr>
        <w:spacing w:line="360" w:lineRule="auto"/>
        <w:jc w:val="center"/>
        <w:rPr>
          <w:rFonts w:ascii="宋体" w:hAnsi="宋体"/>
          <w:sz w:val="32"/>
        </w:rPr>
      </w:pPr>
    </w:p>
    <w:p w14:paraId="73C5780B">
      <w:pPr>
        <w:spacing w:line="360" w:lineRule="auto"/>
        <w:jc w:val="center"/>
        <w:rPr>
          <w:rFonts w:ascii="宋体" w:hAnsi="宋体"/>
          <w:b/>
          <w:sz w:val="36"/>
        </w:rPr>
      </w:pPr>
    </w:p>
    <w:p w14:paraId="6A351960">
      <w:pPr>
        <w:spacing w:line="360" w:lineRule="auto"/>
        <w:jc w:val="center"/>
        <w:rPr>
          <w:rFonts w:ascii="宋体" w:hAnsi="宋体"/>
          <w:b/>
          <w:sz w:val="36"/>
        </w:rPr>
      </w:pPr>
    </w:p>
    <w:p w14:paraId="286C5784">
      <w:pPr>
        <w:spacing w:line="360" w:lineRule="auto"/>
        <w:ind w:firstLine="723"/>
        <w:rPr>
          <w:rFonts w:hint="eastAsia" w:ascii="宋体" w:hAnsi="宋体" w:eastAsia="宋体"/>
          <w:b/>
          <w:sz w:val="36"/>
          <w:lang w:eastAsia="zh-CN"/>
        </w:rPr>
      </w:pPr>
      <w:r>
        <w:rPr>
          <w:rFonts w:hint="eastAsia" w:ascii="宋体" w:hAnsi="宋体"/>
          <w:b/>
          <w:sz w:val="36"/>
        </w:rPr>
        <w:t>项目编号：</w:t>
      </w:r>
      <w:r>
        <w:rPr>
          <w:rFonts w:hint="eastAsia" w:ascii="宋体" w:hAnsi="宋体"/>
          <w:b/>
          <w:sz w:val="36"/>
          <w:lang w:eastAsia="zh-CN"/>
        </w:rPr>
        <w:t>JSZC-321183-DLYC-C2026-0003</w:t>
      </w:r>
    </w:p>
    <w:p w14:paraId="77363178"/>
    <w:p w14:paraId="23C97D14">
      <w:pPr>
        <w:spacing w:line="360" w:lineRule="auto"/>
        <w:ind w:right="630"/>
        <w:rPr>
          <w:rFonts w:ascii="宋体" w:hAnsi="宋体"/>
          <w:b/>
          <w:sz w:val="36"/>
        </w:rPr>
      </w:pPr>
    </w:p>
    <w:p w14:paraId="543502DE">
      <w:pPr>
        <w:pStyle w:val="34"/>
      </w:pPr>
    </w:p>
    <w:p w14:paraId="2E4473B4">
      <w:pPr>
        <w:pStyle w:val="34"/>
      </w:pPr>
    </w:p>
    <w:p w14:paraId="47543416">
      <w:pPr>
        <w:spacing w:line="360" w:lineRule="auto"/>
        <w:ind w:right="-84" w:hanging="141"/>
        <w:jc w:val="center"/>
        <w:rPr>
          <w:rFonts w:hint="eastAsia" w:ascii="宋体" w:hAnsi="宋体" w:eastAsia="宋体"/>
          <w:b/>
          <w:sz w:val="36"/>
          <w:lang w:eastAsia="zh-CN"/>
        </w:rPr>
      </w:pPr>
      <w:r>
        <w:rPr>
          <w:rFonts w:hint="eastAsia" w:ascii="宋体" w:hAnsi="宋体"/>
          <w:b/>
          <w:sz w:val="36"/>
        </w:rPr>
        <w:t>项目名称：</w:t>
      </w:r>
      <w:r>
        <w:rPr>
          <w:rFonts w:hint="eastAsia" w:ascii="宋体" w:hAnsi="宋体"/>
          <w:b/>
          <w:sz w:val="36"/>
          <w:lang w:eastAsia="zh-CN"/>
        </w:rPr>
        <w:t>句容市后白镇徐巷村宜居宜业和美乡村建设项目</w:t>
      </w:r>
    </w:p>
    <w:p w14:paraId="0288E0B8">
      <w:pPr>
        <w:spacing w:line="360" w:lineRule="auto"/>
        <w:ind w:left="630" w:right="630"/>
        <w:jc w:val="center"/>
        <w:rPr>
          <w:rFonts w:ascii="宋体" w:hAnsi="宋体"/>
          <w:b/>
          <w:sz w:val="36"/>
          <w:szCs w:val="36"/>
        </w:rPr>
      </w:pPr>
    </w:p>
    <w:p w14:paraId="202837F0">
      <w:pPr>
        <w:spacing w:line="360" w:lineRule="auto"/>
        <w:ind w:left="630" w:right="630"/>
        <w:jc w:val="center"/>
        <w:rPr>
          <w:rFonts w:ascii="宋体" w:hAnsi="宋体"/>
          <w:b/>
          <w:sz w:val="36"/>
          <w:szCs w:val="36"/>
        </w:rPr>
      </w:pPr>
    </w:p>
    <w:p w14:paraId="4DC1801B">
      <w:pPr>
        <w:pStyle w:val="34"/>
      </w:pPr>
    </w:p>
    <w:p w14:paraId="15436F95">
      <w:pPr>
        <w:spacing w:line="360" w:lineRule="auto"/>
        <w:ind w:left="630" w:right="630"/>
        <w:jc w:val="center"/>
        <w:rPr>
          <w:rFonts w:ascii="宋体" w:hAnsi="宋体"/>
          <w:b/>
          <w:sz w:val="36"/>
          <w:szCs w:val="36"/>
        </w:rPr>
      </w:pPr>
    </w:p>
    <w:p w14:paraId="578DCD0B">
      <w:pPr>
        <w:pStyle w:val="34"/>
      </w:pPr>
    </w:p>
    <w:p w14:paraId="77818436">
      <w:pPr>
        <w:spacing w:line="360" w:lineRule="auto"/>
        <w:rPr>
          <w:rFonts w:ascii="宋体" w:hAnsi="宋体"/>
          <w:b/>
          <w:sz w:val="36"/>
        </w:rPr>
      </w:pPr>
    </w:p>
    <w:p w14:paraId="1DF52826">
      <w:pPr>
        <w:spacing w:line="360" w:lineRule="auto"/>
        <w:jc w:val="center"/>
        <w:rPr>
          <w:rFonts w:ascii="宋体" w:hAnsi="宋体"/>
          <w:b/>
          <w:sz w:val="36"/>
        </w:rPr>
      </w:pPr>
    </w:p>
    <w:p w14:paraId="01E6BE32">
      <w:pPr>
        <w:spacing w:line="360" w:lineRule="auto"/>
        <w:jc w:val="center"/>
        <w:rPr>
          <w:rFonts w:hint="eastAsia" w:ascii="宋体" w:hAnsi="宋体" w:eastAsia="宋体"/>
          <w:b/>
          <w:sz w:val="36"/>
          <w:szCs w:val="36"/>
          <w:lang w:eastAsia="zh-CN"/>
        </w:rPr>
      </w:pPr>
      <w:bookmarkStart w:id="0" w:name="EBe098a072a19f453e8556e008bace2ce7"/>
      <w:r>
        <w:rPr>
          <w:rFonts w:hint="eastAsia" w:ascii="宋体" w:hAnsi="宋体"/>
          <w:b/>
          <w:sz w:val="36"/>
          <w:szCs w:val="36"/>
          <w:lang w:eastAsia="zh-CN"/>
        </w:rPr>
        <w:t>江苏友诚工程咨询有限公司</w:t>
      </w:r>
    </w:p>
    <w:p w14:paraId="20293410">
      <w:pPr>
        <w:spacing w:line="360" w:lineRule="auto"/>
        <w:jc w:val="center"/>
        <w:rPr>
          <w:rFonts w:hint="default" w:ascii="宋体" w:hAnsi="宋体" w:eastAsia="宋体"/>
          <w:b/>
          <w:sz w:val="36"/>
          <w:szCs w:val="36"/>
          <w:lang w:val="en-US" w:eastAsia="zh-CN"/>
        </w:rPr>
      </w:pPr>
      <w:r>
        <w:rPr>
          <w:rFonts w:hint="eastAsia" w:ascii="宋体" w:hAnsi="宋体"/>
          <w:b/>
          <w:sz w:val="36"/>
          <w:szCs w:val="36"/>
        </w:rPr>
        <w:t>2026-</w:t>
      </w:r>
      <w:bookmarkEnd w:id="0"/>
      <w:r>
        <w:rPr>
          <w:rFonts w:hint="eastAsia" w:ascii="宋体" w:hAnsi="宋体"/>
          <w:b/>
          <w:sz w:val="36"/>
          <w:szCs w:val="36"/>
          <w:lang w:val="en-US" w:eastAsia="zh-CN"/>
        </w:rPr>
        <w:t>10</w:t>
      </w:r>
    </w:p>
    <w:p w14:paraId="12224552">
      <w:pPr>
        <w:pStyle w:val="34"/>
      </w:pPr>
    </w:p>
    <w:p w14:paraId="7C50A32A">
      <w:pPr>
        <w:pageBreakBefore/>
        <w:spacing w:line="360" w:lineRule="auto"/>
        <w:jc w:val="center"/>
        <w:rPr>
          <w:rFonts w:ascii="宋体" w:hAnsi="宋体"/>
          <w:b/>
          <w:bCs/>
          <w:sz w:val="36"/>
          <w:szCs w:val="36"/>
        </w:rPr>
      </w:pPr>
      <w:r>
        <w:rPr>
          <w:rFonts w:hint="eastAsia" w:ascii="宋体" w:hAnsi="宋体"/>
          <w:b/>
          <w:bCs/>
          <w:sz w:val="36"/>
          <w:szCs w:val="36"/>
        </w:rPr>
        <w:t>磋商文件目录</w:t>
      </w:r>
    </w:p>
    <w:p w14:paraId="2F2198DB">
      <w:pPr>
        <w:pStyle w:val="13"/>
        <w:tabs>
          <w:tab w:val="right" w:leader="dot" w:pos="9367"/>
        </w:tabs>
      </w:pPr>
      <w:r>
        <w:rPr>
          <w:rStyle w:val="276"/>
          <w:color w:val="000000"/>
          <w:sz w:val="32"/>
        </w:rPr>
        <w:fldChar w:fldCharType="begin"/>
      </w:r>
      <w:r>
        <w:rPr>
          <w:rStyle w:val="276"/>
          <w:rFonts w:ascii="宋体" w:hAnsi="宋体"/>
          <w:color w:val="000000"/>
          <w:sz w:val="32"/>
          <w:szCs w:val="32"/>
        </w:rPr>
        <w:instrText xml:space="preserve"> TOC \o "1-3" \h \z \u </w:instrText>
      </w:r>
      <w:r>
        <w:rPr>
          <w:rStyle w:val="276"/>
          <w:color w:val="000000"/>
          <w:sz w:val="32"/>
        </w:rPr>
        <w:fldChar w:fldCharType="separate"/>
      </w:r>
      <w:r>
        <w:fldChar w:fldCharType="begin"/>
      </w:r>
      <w:r>
        <w:instrText xml:space="preserve"> HYPERLINK \l "_Toc10598" \o "#_Toc10598" </w:instrText>
      </w:r>
      <w:r>
        <w:fldChar w:fldCharType="separate"/>
      </w:r>
      <w:r>
        <w:rPr>
          <w:rFonts w:hint="eastAsia" w:ascii="宋体" w:hAnsi="宋体"/>
        </w:rPr>
        <w:t>第一部分  磋商邀请</w:t>
      </w:r>
      <w:r>
        <w:tab/>
      </w:r>
      <w:r>
        <w:fldChar w:fldCharType="begin"/>
      </w:r>
      <w:r>
        <w:instrText xml:space="preserve"> PAGEREF _Toc10598 \h </w:instrText>
      </w:r>
      <w:r>
        <w:fldChar w:fldCharType="separate"/>
      </w:r>
      <w:r>
        <w:t>3</w:t>
      </w:r>
      <w:r>
        <w:fldChar w:fldCharType="end"/>
      </w:r>
      <w:r>
        <w:fldChar w:fldCharType="end"/>
      </w:r>
    </w:p>
    <w:p w14:paraId="3B82B95B">
      <w:pPr>
        <w:pStyle w:val="13"/>
        <w:tabs>
          <w:tab w:val="right" w:leader="dot" w:pos="9367"/>
        </w:tabs>
      </w:pPr>
      <w:r>
        <w:fldChar w:fldCharType="begin"/>
      </w:r>
      <w:r>
        <w:instrText xml:space="preserve"> HYPERLINK \l "_Toc3461" \o "#_Toc3461" </w:instrText>
      </w:r>
      <w:r>
        <w:fldChar w:fldCharType="separate"/>
      </w:r>
      <w:r>
        <w:rPr>
          <w:rFonts w:hint="eastAsia" w:ascii="宋体" w:hAnsi="宋体"/>
        </w:rPr>
        <w:t>第二部分  供应商须知</w:t>
      </w:r>
      <w:r>
        <w:tab/>
      </w:r>
      <w:r>
        <w:fldChar w:fldCharType="begin"/>
      </w:r>
      <w:r>
        <w:instrText xml:space="preserve"> PAGEREF _Toc3461 \h </w:instrText>
      </w:r>
      <w:r>
        <w:fldChar w:fldCharType="separate"/>
      </w:r>
      <w:r>
        <w:t>7</w:t>
      </w:r>
      <w:r>
        <w:fldChar w:fldCharType="end"/>
      </w:r>
      <w:r>
        <w:fldChar w:fldCharType="end"/>
      </w:r>
    </w:p>
    <w:p w14:paraId="53DC105E">
      <w:pPr>
        <w:pStyle w:val="13"/>
        <w:tabs>
          <w:tab w:val="right" w:leader="dot" w:pos="9367"/>
        </w:tabs>
      </w:pPr>
      <w:r>
        <w:fldChar w:fldCharType="begin"/>
      </w:r>
      <w:r>
        <w:instrText xml:space="preserve"> HYPERLINK \l "_Toc19249" \o "#_Toc19249" </w:instrText>
      </w:r>
      <w:r>
        <w:fldChar w:fldCharType="separate"/>
      </w:r>
      <w:r>
        <w:rPr>
          <w:rFonts w:hint="eastAsia" w:ascii="宋体" w:hAnsi="宋体"/>
          <w:szCs w:val="24"/>
        </w:rPr>
        <w:t>第三部分  拟签订的合同文本</w:t>
      </w:r>
      <w:r>
        <w:tab/>
      </w:r>
      <w:r>
        <w:fldChar w:fldCharType="begin"/>
      </w:r>
      <w:r>
        <w:instrText xml:space="preserve"> PAGEREF _Toc19249 \h </w:instrText>
      </w:r>
      <w:r>
        <w:fldChar w:fldCharType="separate"/>
      </w:r>
      <w:r>
        <w:t>27</w:t>
      </w:r>
      <w:r>
        <w:fldChar w:fldCharType="end"/>
      </w:r>
      <w:r>
        <w:fldChar w:fldCharType="end"/>
      </w:r>
    </w:p>
    <w:p w14:paraId="181DB63A">
      <w:pPr>
        <w:pStyle w:val="13"/>
        <w:tabs>
          <w:tab w:val="right" w:leader="dot" w:pos="9367"/>
        </w:tabs>
      </w:pPr>
      <w:r>
        <w:fldChar w:fldCharType="begin"/>
      </w:r>
      <w:r>
        <w:instrText xml:space="preserve"> HYPERLINK \l "_Toc30404" \o "#_Toc30404" </w:instrText>
      </w:r>
      <w:r>
        <w:fldChar w:fldCharType="separate"/>
      </w:r>
      <w:r>
        <w:rPr>
          <w:rFonts w:ascii="宋体" w:hAnsi="宋体"/>
        </w:rPr>
        <w:t>第四部分</w:t>
      </w:r>
      <w:r>
        <w:rPr>
          <w:rFonts w:hint="eastAsia" w:ascii="宋体" w:hAnsi="宋体"/>
        </w:rPr>
        <w:t xml:space="preserve">  采购需求</w:t>
      </w:r>
      <w:r>
        <w:tab/>
      </w:r>
      <w:r>
        <w:fldChar w:fldCharType="begin"/>
      </w:r>
      <w:r>
        <w:instrText xml:space="preserve"> PAGEREF _Toc30404 \h </w:instrText>
      </w:r>
      <w:r>
        <w:fldChar w:fldCharType="separate"/>
      </w:r>
      <w:r>
        <w:t>61</w:t>
      </w:r>
      <w:r>
        <w:fldChar w:fldCharType="end"/>
      </w:r>
      <w:r>
        <w:fldChar w:fldCharType="end"/>
      </w:r>
    </w:p>
    <w:p w14:paraId="0F3C1C50">
      <w:pPr>
        <w:pStyle w:val="13"/>
        <w:tabs>
          <w:tab w:val="right" w:leader="dot" w:pos="9367"/>
        </w:tabs>
      </w:pPr>
      <w:r>
        <w:fldChar w:fldCharType="begin"/>
      </w:r>
      <w:r>
        <w:instrText xml:space="preserve"> HYPERLINK \l "_Toc7738" \o "#_Toc7738" </w:instrText>
      </w:r>
      <w:r>
        <w:fldChar w:fldCharType="separate"/>
      </w:r>
      <w:r>
        <w:rPr>
          <w:rFonts w:hint="eastAsia" w:ascii="宋体" w:hAnsi="宋体"/>
        </w:rPr>
        <w:t>第五部分  磋商及评审</w:t>
      </w:r>
      <w:r>
        <w:tab/>
      </w:r>
      <w:r>
        <w:fldChar w:fldCharType="begin"/>
      </w:r>
      <w:r>
        <w:instrText xml:space="preserve"> PAGEREF _Toc7738 \h </w:instrText>
      </w:r>
      <w:r>
        <w:fldChar w:fldCharType="separate"/>
      </w:r>
      <w:r>
        <w:t>66</w:t>
      </w:r>
      <w:r>
        <w:fldChar w:fldCharType="end"/>
      </w:r>
      <w:r>
        <w:fldChar w:fldCharType="end"/>
      </w:r>
    </w:p>
    <w:p w14:paraId="62AC8523">
      <w:pPr>
        <w:pStyle w:val="13"/>
        <w:tabs>
          <w:tab w:val="right" w:leader="dot" w:pos="9367"/>
        </w:tabs>
      </w:pPr>
      <w:r>
        <w:fldChar w:fldCharType="begin"/>
      </w:r>
      <w:r>
        <w:instrText xml:space="preserve"> HYPERLINK \l "_Toc24951" \o "#_Toc24951" </w:instrText>
      </w:r>
      <w:r>
        <w:fldChar w:fldCharType="separate"/>
      </w:r>
      <w:r>
        <w:rPr>
          <w:rFonts w:hint="eastAsia" w:ascii="宋体" w:hAnsi="宋体"/>
        </w:rPr>
        <w:t>第六部分  磋商响应文件（格式）</w:t>
      </w:r>
      <w:r>
        <w:tab/>
      </w:r>
      <w:r>
        <w:fldChar w:fldCharType="begin"/>
      </w:r>
      <w:r>
        <w:instrText xml:space="preserve"> PAGEREF _Toc24951 \h </w:instrText>
      </w:r>
      <w:r>
        <w:fldChar w:fldCharType="separate"/>
      </w:r>
      <w:r>
        <w:t>75</w:t>
      </w:r>
      <w:r>
        <w:fldChar w:fldCharType="end"/>
      </w:r>
      <w:r>
        <w:fldChar w:fldCharType="end"/>
      </w:r>
    </w:p>
    <w:p w14:paraId="7640053A">
      <w:pPr>
        <w:pStyle w:val="268"/>
        <w:tabs>
          <w:tab w:val="right" w:leader="dot" w:pos="9356"/>
        </w:tabs>
        <w:ind w:left="-283" w:firstLine="323"/>
        <w:jc w:val="center"/>
        <w:outlineLvl w:val="0"/>
      </w:pPr>
      <w:r>
        <w:rPr>
          <w:rFonts w:ascii="宋体" w:hAnsi="宋体"/>
          <w:color w:val="000000"/>
          <w:szCs w:val="32"/>
        </w:rPr>
        <w:fldChar w:fldCharType="end"/>
      </w:r>
      <w:bookmarkStart w:id="1" w:name="_Toc10598"/>
      <w:r>
        <w:rPr/>
        <w:br w:type="page" w:clear="all"/>
      </w:r>
      <w:bookmarkStart w:id="2" w:name="_Toc73365456"/>
      <w:bookmarkStart w:id="3" w:name="_Toc73364843"/>
      <w:r>
        <w:rPr>
          <w:rFonts w:hint="eastAsia" w:ascii="宋体" w:hAnsi="宋体"/>
          <w:sz w:val="36"/>
        </w:rPr>
        <w:t>第一部分  磋商邀请</w:t>
      </w:r>
      <w:bookmarkEnd w:id="1"/>
      <w:bookmarkEnd w:id="2"/>
      <w:bookmarkEnd w:id="3"/>
    </w:p>
    <w:p w14:paraId="49170FB2">
      <w:bookmarkStart w:id="4" w:name="EB90a90c36211a4db3a2108a4f75c8af65"/>
      <w:r>
        <w:rPr>
          <w:rFonts w:hint="eastAsia"/>
          <w:sz w:val="20"/>
        </w:rPr>
        <w:t xml:space="preserve"> </w:t>
      </w:r>
      <w:bookmarkEnd w:id="4"/>
      <w:bookmarkStart w:id="5" w:name="EBb19c9a8f63314b7a8160b48722b227e9"/>
      <w:r>
        <w:rPr>
          <w:rFonts w:hint="eastAsia"/>
          <w:sz w:val="20"/>
        </w:rPr>
        <w:t xml:space="preserve"> </w:t>
      </w:r>
      <w:bookmarkEnd w:id="5"/>
    </w:p>
    <w:p w14:paraId="4C747FF5">
      <w:pPr>
        <w:pStyle w:val="236"/>
        <w:jc w:val="left"/>
        <w:outlineLvl w:val="9"/>
        <w:rPr>
          <w:rFonts w:ascii="宋体" w:hAnsi="宋体" w:eastAsia="宋体"/>
          <w:b w:val="0"/>
          <w:lang w:eastAsia="zh-CN"/>
        </w:rPr>
      </w:pPr>
      <w:bookmarkStart w:id="6" w:name="_Toc73364844"/>
      <w:bookmarkStart w:id="7" w:name="_Toc73365457"/>
      <w:bookmarkStart w:id="8" w:name="_Toc256000001"/>
      <w:r>
        <w:rPr>
          <w:rFonts w:hint="eastAsia" w:ascii="宋体" w:hAnsi="宋体" w:eastAsia="宋体"/>
          <w:b w:val="0"/>
          <w:lang w:eastAsia="zh-CN"/>
        </w:rPr>
        <w:t>一、项目基本情况</w:t>
      </w:r>
      <w:bookmarkEnd w:id="6"/>
      <w:bookmarkEnd w:id="7"/>
      <w:bookmarkEnd w:id="8"/>
    </w:p>
    <w:p w14:paraId="0545C44A">
      <w:pPr>
        <w:spacing w:line="360" w:lineRule="auto"/>
        <w:ind w:firstLine="480"/>
        <w:rPr>
          <w:rFonts w:hint="eastAsia" w:ascii="宋体" w:hAnsi="宋体" w:eastAsia="宋体"/>
          <w:sz w:val="24"/>
          <w:szCs w:val="28"/>
          <w:lang w:eastAsia="zh-CN"/>
        </w:rPr>
      </w:pPr>
      <w:r>
        <w:rPr>
          <w:rFonts w:hint="eastAsia" w:ascii="宋体" w:hAnsi="宋体"/>
          <w:sz w:val="24"/>
          <w:szCs w:val="28"/>
        </w:rPr>
        <w:t>项目编号：</w:t>
      </w:r>
      <w:r>
        <w:rPr>
          <w:rFonts w:hint="eastAsia" w:ascii="Segoe UI" w:hAnsi="Segoe UI" w:cs="Segoe UI"/>
          <w:szCs w:val="21"/>
          <w:shd w:val="clear" w:color="auto" w:fill="FFFFFF"/>
          <w:lang w:eastAsia="zh-CN"/>
        </w:rPr>
        <w:t>JSZC-321183-DLYC-C2026-0003</w:t>
      </w:r>
    </w:p>
    <w:p w14:paraId="7A3C0469">
      <w:pPr>
        <w:spacing w:line="360" w:lineRule="auto"/>
        <w:ind w:firstLine="480"/>
        <w:rPr>
          <w:rFonts w:hint="eastAsia" w:ascii="宋体" w:hAnsi="宋体" w:eastAsia="宋体"/>
          <w:sz w:val="24"/>
          <w:szCs w:val="28"/>
          <w:lang w:eastAsia="zh-CN"/>
        </w:rPr>
      </w:pPr>
      <w:r>
        <w:rPr>
          <w:rFonts w:hint="eastAsia" w:ascii="宋体" w:hAnsi="宋体"/>
          <w:sz w:val="24"/>
          <w:szCs w:val="28"/>
        </w:rPr>
        <w:t>项目名称：</w:t>
      </w:r>
      <w:r>
        <w:rPr>
          <w:rFonts w:hint="eastAsia" w:ascii="宋体" w:hAnsi="宋体"/>
          <w:sz w:val="24"/>
          <w:szCs w:val="28"/>
          <w:lang w:eastAsia="zh-CN"/>
        </w:rPr>
        <w:t>句容市后白镇徐巷村宜居宜业和美乡村建设项目</w:t>
      </w:r>
    </w:p>
    <w:p w14:paraId="1D88F5FA">
      <w:pPr>
        <w:spacing w:line="360" w:lineRule="auto"/>
        <w:ind w:firstLine="480"/>
        <w:rPr>
          <w:rFonts w:ascii="宋体" w:hAnsi="宋体"/>
          <w:color w:val="auto"/>
          <w:sz w:val="24"/>
          <w:szCs w:val="28"/>
        </w:rPr>
      </w:pPr>
      <w:r>
        <w:rPr>
          <w:rFonts w:hint="eastAsia" w:ascii="宋体" w:hAnsi="宋体"/>
          <w:color w:val="auto"/>
          <w:sz w:val="24"/>
          <w:szCs w:val="28"/>
        </w:rPr>
        <w:t>预算金额：</w:t>
      </w:r>
      <w:r>
        <w:rPr>
          <w:rFonts w:hint="eastAsia" w:ascii="宋体" w:hAnsi="宋体"/>
          <w:color w:val="auto"/>
          <w:sz w:val="24"/>
          <w:szCs w:val="28"/>
          <w:u w:val="single"/>
          <w:lang w:val="en-US" w:eastAsia="zh-CN"/>
        </w:rPr>
        <w:t>3728768.09</w:t>
      </w:r>
      <w:r>
        <w:rPr>
          <w:rFonts w:ascii="宋体" w:hAnsi="宋体"/>
          <w:color w:val="auto"/>
          <w:sz w:val="24"/>
          <w:szCs w:val="28"/>
          <w:u w:val="single"/>
        </w:rPr>
        <w:t>元</w:t>
      </w:r>
    </w:p>
    <w:p w14:paraId="7F726D31">
      <w:pPr>
        <w:spacing w:line="360" w:lineRule="auto"/>
        <w:ind w:firstLine="480"/>
        <w:rPr>
          <w:rFonts w:ascii="宋体" w:hAnsi="宋体"/>
          <w:color w:val="auto"/>
          <w:sz w:val="24"/>
          <w:szCs w:val="28"/>
        </w:rPr>
      </w:pPr>
      <w:r>
        <w:rPr>
          <w:rFonts w:hint="eastAsia" w:ascii="宋体" w:hAnsi="宋体"/>
          <w:color w:val="auto"/>
          <w:sz w:val="24"/>
          <w:szCs w:val="28"/>
        </w:rPr>
        <w:t>最高限价：</w:t>
      </w:r>
      <w:r>
        <w:rPr>
          <w:rFonts w:hint="eastAsia" w:ascii="宋体" w:hAnsi="宋体"/>
          <w:color w:val="auto"/>
          <w:sz w:val="24"/>
          <w:szCs w:val="28"/>
          <w:u w:val="single"/>
          <w:lang w:val="en-US" w:eastAsia="zh-CN"/>
        </w:rPr>
        <w:t>3728768.09</w:t>
      </w:r>
      <w:r>
        <w:rPr>
          <w:rFonts w:ascii="宋体" w:hAnsi="宋体"/>
          <w:color w:val="auto"/>
          <w:sz w:val="24"/>
          <w:szCs w:val="28"/>
          <w:u w:val="single"/>
        </w:rPr>
        <w:t>元</w:t>
      </w:r>
    </w:p>
    <w:p w14:paraId="17009B7F">
      <w:pPr>
        <w:spacing w:line="360" w:lineRule="auto"/>
        <w:ind w:firstLine="480"/>
        <w:rPr>
          <w:rFonts w:ascii="宋体" w:hAnsi="宋体"/>
          <w:color w:val="auto"/>
          <w:sz w:val="24"/>
          <w:szCs w:val="28"/>
        </w:rPr>
      </w:pPr>
      <w:r>
        <w:rPr>
          <w:rFonts w:hint="eastAsia" w:ascii="宋体" w:hAnsi="宋体"/>
          <w:color w:val="auto"/>
          <w:sz w:val="24"/>
          <w:szCs w:val="28"/>
        </w:rPr>
        <w:t>采购需求：</w:t>
      </w:r>
      <w:bookmarkStart w:id="9" w:name="EB5d98601673ee4dabb6909c42181f9c92"/>
      <w:r>
        <w:rPr>
          <w:rFonts w:hint="eastAsia" w:ascii="宋体" w:hAnsi="宋体"/>
          <w:color w:val="auto"/>
          <w:sz w:val="24"/>
          <w:szCs w:val="28"/>
        </w:rPr>
        <w:t>详见采购文件第四部分采购需求</w:t>
      </w:r>
      <w:r>
        <w:rPr>
          <w:rFonts w:hint="eastAsia" w:ascii="宋体" w:hAnsi="宋体"/>
          <w:color w:val="auto"/>
          <w:sz w:val="24"/>
          <w:szCs w:val="28"/>
          <w:lang w:eastAsia="zh-CN"/>
        </w:rPr>
        <w:t>（具体内容详见工程量清单及采购需求详细内容）</w:t>
      </w:r>
      <w:bookmarkEnd w:id="9"/>
      <w:bookmarkStart w:id="10" w:name="EBd7b548ce0011456a9f402dd37794dbc3"/>
      <w:r>
        <w:rPr>
          <w:rFonts w:hint="eastAsia" w:ascii="宋体" w:hAnsi="宋体"/>
          <w:color w:val="auto"/>
          <w:sz w:val="24"/>
          <w:szCs w:val="28"/>
          <w:lang w:eastAsia="zh-CN"/>
        </w:rPr>
        <w:t>。</w:t>
      </w:r>
      <w:r>
        <w:rPr>
          <w:rFonts w:ascii="宋体" w:hAnsi="宋体"/>
          <w:color w:val="auto"/>
          <w:sz w:val="24"/>
          <w:szCs w:val="28"/>
        </w:rPr>
        <w:t xml:space="preserve"> </w:t>
      </w:r>
      <w:bookmarkEnd w:id="10"/>
    </w:p>
    <w:p w14:paraId="4E9E426D">
      <w:pPr>
        <w:spacing w:line="360" w:lineRule="auto"/>
        <w:ind w:firstLine="480"/>
        <w:rPr>
          <w:rFonts w:ascii="宋体" w:hAnsi="宋体"/>
          <w:color w:val="auto"/>
          <w:sz w:val="24"/>
          <w:szCs w:val="28"/>
        </w:rPr>
      </w:pPr>
      <w:r>
        <w:rPr>
          <w:rFonts w:hint="eastAsia" w:ascii="宋体" w:hAnsi="宋体"/>
          <w:color w:val="auto"/>
          <w:sz w:val="24"/>
          <w:szCs w:val="28"/>
        </w:rPr>
        <w:t>合同履行期限：</w:t>
      </w:r>
      <w:r>
        <w:rPr>
          <w:rFonts w:hint="eastAsia" w:ascii="宋体" w:hAnsi="宋体"/>
          <w:color w:val="auto"/>
          <w:sz w:val="24"/>
          <w:szCs w:val="28"/>
          <w:lang w:val="en-US" w:eastAsia="zh-CN"/>
        </w:rPr>
        <w:t>6</w:t>
      </w:r>
      <w:r>
        <w:rPr>
          <w:rFonts w:hint="eastAsia" w:ascii="宋体" w:hAnsi="宋体"/>
          <w:color w:val="auto"/>
          <w:sz w:val="24"/>
          <w:szCs w:val="28"/>
        </w:rPr>
        <w:t>0日历天。</w:t>
      </w:r>
    </w:p>
    <w:p w14:paraId="087F62D1">
      <w:pPr>
        <w:spacing w:line="360" w:lineRule="auto"/>
        <w:ind w:firstLine="480"/>
        <w:rPr>
          <w:color w:val="auto"/>
        </w:rPr>
      </w:pPr>
      <w:r>
        <w:rPr>
          <w:rFonts w:hint="eastAsia" w:ascii="宋体" w:hAnsi="宋体"/>
          <w:color w:val="auto"/>
          <w:sz w:val="24"/>
        </w:rPr>
        <w:t>本项目是否接受联合体：</w:t>
      </w:r>
      <w:r>
        <w:rPr>
          <w:rFonts w:hint="eastAsia" w:ascii="宋体" w:hAnsi="宋体"/>
          <w:color w:val="auto"/>
          <w:sz w:val="24"/>
          <w:szCs w:val="28"/>
        </w:rPr>
        <w:t>不接受</w:t>
      </w:r>
      <w:bookmarkStart w:id="11" w:name="EB85b2e39ba7d546c49ea4d24be10d3b59"/>
      <w:r>
        <w:rPr>
          <w:rFonts w:ascii="宋体" w:hAnsi="宋体"/>
          <w:color w:val="auto"/>
          <w:sz w:val="24"/>
          <w:szCs w:val="28"/>
        </w:rPr>
        <w:t xml:space="preserve"> </w:t>
      </w:r>
      <w:bookmarkEnd w:id="11"/>
    </w:p>
    <w:p w14:paraId="2684638E">
      <w:pPr>
        <w:spacing w:line="360" w:lineRule="auto"/>
        <w:ind w:firstLine="480"/>
        <w:rPr>
          <w:rFonts w:ascii="宋体" w:hAnsi="宋体"/>
          <w:color w:val="auto"/>
          <w:sz w:val="24"/>
          <w:szCs w:val="28"/>
        </w:rPr>
      </w:pPr>
      <w:r>
        <w:rPr>
          <w:rFonts w:hint="eastAsia" w:ascii="宋体" w:hAnsi="宋体"/>
          <w:color w:val="auto"/>
          <w:sz w:val="24"/>
          <w:szCs w:val="28"/>
        </w:rPr>
        <w:t>本项目供应商邀请方式：</w:t>
      </w:r>
      <w:bookmarkStart w:id="12" w:name="EB4808d737793b46c3b9feac6e63a963d3"/>
      <w:r>
        <w:rPr>
          <w:rFonts w:hint="eastAsia" w:ascii="宋体" w:hAnsi="宋体"/>
          <w:color w:val="auto"/>
          <w:sz w:val="24"/>
          <w:szCs w:val="28"/>
        </w:rPr>
        <w:t>发布公告</w:t>
      </w:r>
      <w:bookmarkEnd w:id="12"/>
      <w:bookmarkStart w:id="13" w:name="EBd8f11baf8c5c48a39a68838346426e79"/>
      <w:r>
        <w:rPr>
          <w:rFonts w:ascii="宋体" w:hAnsi="宋体"/>
          <w:color w:val="auto"/>
          <w:sz w:val="20"/>
          <w:szCs w:val="28"/>
        </w:rPr>
        <w:t xml:space="preserve"> </w:t>
      </w:r>
      <w:bookmarkEnd w:id="13"/>
    </w:p>
    <w:p w14:paraId="06D814A3">
      <w:pPr>
        <w:spacing w:line="360" w:lineRule="auto"/>
        <w:ind w:firstLine="480"/>
        <w:rPr>
          <w:rFonts w:ascii="宋体" w:hAnsi="宋体"/>
          <w:color w:val="auto"/>
          <w:sz w:val="24"/>
          <w:szCs w:val="28"/>
        </w:rPr>
      </w:pPr>
      <w:r>
        <w:rPr>
          <w:rFonts w:hint="eastAsia" w:ascii="宋体" w:hAnsi="宋体"/>
          <w:color w:val="auto"/>
          <w:sz w:val="24"/>
          <w:szCs w:val="28"/>
        </w:rPr>
        <w:t>本次采购确定的成交供应商数量：</w:t>
      </w:r>
      <w:bookmarkStart w:id="14" w:name="EB5c24124ec8a5472f86d055936d89b2d9"/>
      <w:r>
        <w:rPr>
          <w:rFonts w:hint="eastAsia" w:ascii="宋体" w:hAnsi="宋体"/>
          <w:color w:val="auto"/>
          <w:sz w:val="24"/>
          <w:szCs w:val="28"/>
        </w:rPr>
        <w:t>1名</w:t>
      </w:r>
      <w:bookmarkEnd w:id="14"/>
      <w:r>
        <w:rPr>
          <w:rFonts w:ascii="宋体" w:hAnsi="宋体"/>
          <w:color w:val="auto"/>
          <w:sz w:val="24"/>
          <w:szCs w:val="28"/>
        </w:rPr>
        <w:t xml:space="preserve"> </w:t>
      </w:r>
    </w:p>
    <w:p w14:paraId="56F24C3B">
      <w:pPr>
        <w:pStyle w:val="236"/>
        <w:jc w:val="left"/>
        <w:outlineLvl w:val="9"/>
        <w:rPr>
          <w:rFonts w:ascii="宋体" w:hAnsi="宋体" w:eastAsia="宋体"/>
          <w:b w:val="0"/>
          <w:color w:val="auto"/>
          <w:lang w:eastAsia="zh-CN"/>
        </w:rPr>
      </w:pPr>
      <w:bookmarkStart w:id="15" w:name="_Toc73365458"/>
      <w:bookmarkStart w:id="16" w:name="_Toc256000002"/>
      <w:bookmarkStart w:id="17" w:name="_Toc73364845"/>
      <w:r>
        <w:rPr>
          <w:rFonts w:hint="eastAsia" w:ascii="宋体" w:hAnsi="宋体" w:eastAsia="宋体"/>
          <w:b w:val="0"/>
          <w:color w:val="auto"/>
          <w:lang w:eastAsia="zh-CN"/>
        </w:rPr>
        <w:t>二、申请人的资格要求：</w:t>
      </w:r>
      <w:bookmarkEnd w:id="15"/>
      <w:bookmarkEnd w:id="16"/>
      <w:bookmarkEnd w:id="17"/>
    </w:p>
    <w:p w14:paraId="66D7E5AD">
      <w:pPr>
        <w:spacing w:line="440" w:lineRule="exact"/>
        <w:ind w:firstLine="480"/>
        <w:rPr>
          <w:rFonts w:ascii="宋体" w:hAnsi="宋体"/>
          <w:color w:val="auto"/>
          <w:sz w:val="24"/>
          <w:szCs w:val="28"/>
        </w:rPr>
      </w:pPr>
      <w:r>
        <w:rPr>
          <w:rFonts w:hint="eastAsia" w:ascii="宋体" w:hAnsi="宋体"/>
          <w:color w:val="auto"/>
          <w:sz w:val="24"/>
          <w:szCs w:val="28"/>
        </w:rPr>
        <w:t>1. 满足《中华人民共和国政府采购法》第二十二条规定；</w:t>
      </w:r>
    </w:p>
    <w:p w14:paraId="2958F9BC">
      <w:pPr>
        <w:spacing w:line="440" w:lineRule="exact"/>
        <w:ind w:firstLine="480"/>
        <w:rPr>
          <w:rFonts w:ascii="宋体" w:hAnsi="宋体"/>
          <w:color w:val="auto"/>
          <w:sz w:val="24"/>
          <w:szCs w:val="28"/>
        </w:rPr>
      </w:pPr>
      <w:bookmarkStart w:id="18" w:name="EBc1bc06189b4a41ccac26e04e92f3d69f"/>
      <w:r>
        <w:rPr>
          <w:rFonts w:hint="eastAsia" w:ascii="宋体" w:hAnsi="宋体"/>
          <w:color w:val="auto"/>
          <w:sz w:val="24"/>
          <w:szCs w:val="28"/>
        </w:rPr>
        <w:t xml:space="preserve">1.1 具有独立承担民事责任的能力（提供法人或者其他组织的营业执照等证明文件；供应商为自然人的，提供其身份证）；  </w:t>
      </w:r>
    </w:p>
    <w:p w14:paraId="4E24FC22">
      <w:pPr>
        <w:spacing w:line="440" w:lineRule="exact"/>
        <w:ind w:firstLine="480"/>
        <w:rPr>
          <w:rFonts w:ascii="宋体" w:hAnsi="宋体"/>
          <w:color w:val="auto"/>
          <w:sz w:val="24"/>
          <w:szCs w:val="28"/>
        </w:rPr>
      </w:pPr>
      <w:r>
        <w:rPr>
          <w:rFonts w:hint="eastAsia" w:ascii="宋体" w:hAnsi="宋体"/>
          <w:color w:val="auto"/>
          <w:sz w:val="24"/>
          <w:szCs w:val="28"/>
        </w:rPr>
        <w:t xml:space="preserve">1.2 具有良好的商业信誉和健全的财务会计制度（提供2025年度财务报告，成立不满一年的提供至少一个月财务报告，或银行出具的资信证明，或财政部门认可的政府采购专业担保机构出具的磋商担保函等，或者提供资格承诺函。）；  </w:t>
      </w:r>
    </w:p>
    <w:p w14:paraId="5CDEB682">
      <w:pPr>
        <w:spacing w:line="440" w:lineRule="exact"/>
        <w:ind w:firstLine="480"/>
        <w:rPr>
          <w:rFonts w:ascii="宋体" w:hAnsi="宋体"/>
          <w:color w:val="auto"/>
          <w:sz w:val="24"/>
          <w:szCs w:val="28"/>
        </w:rPr>
      </w:pPr>
      <w:r>
        <w:rPr>
          <w:rFonts w:hint="eastAsia" w:ascii="宋体" w:hAnsi="宋体"/>
          <w:color w:val="auto"/>
          <w:sz w:val="24"/>
          <w:szCs w:val="28"/>
        </w:rPr>
        <w:t xml:space="preserve">1.3 具有履行合同所必需的设备和专业技术能力（提供具有履行合同所必需的设备和专业技术能力的书面声明或者提供资格承诺函。）；  </w:t>
      </w:r>
    </w:p>
    <w:p w14:paraId="54D982AB">
      <w:pPr>
        <w:spacing w:line="440" w:lineRule="exact"/>
        <w:ind w:firstLine="480"/>
        <w:rPr>
          <w:rFonts w:ascii="宋体" w:hAnsi="宋体"/>
          <w:color w:val="auto"/>
          <w:sz w:val="24"/>
          <w:szCs w:val="28"/>
        </w:rPr>
      </w:pPr>
      <w:r>
        <w:rPr>
          <w:rFonts w:hint="eastAsia" w:ascii="宋体" w:hAnsi="宋体"/>
          <w:color w:val="auto"/>
          <w:sz w:val="24"/>
          <w:szCs w:val="28"/>
        </w:rPr>
        <w:t xml:space="preserve">1.4 有依法缴纳税收和社会保障资金的良好记录（提供参加本次政府采购活动前半年内至少一个月依法缴纳税收和社会保险的凭据，或者提供资格承诺函。）；  </w:t>
      </w:r>
    </w:p>
    <w:p w14:paraId="69CFDB2D">
      <w:pPr>
        <w:spacing w:line="440" w:lineRule="exact"/>
        <w:ind w:firstLine="480"/>
        <w:rPr>
          <w:rFonts w:ascii="宋体" w:hAnsi="宋体"/>
          <w:color w:val="auto"/>
          <w:sz w:val="24"/>
          <w:szCs w:val="28"/>
        </w:rPr>
      </w:pPr>
      <w:r>
        <w:rPr>
          <w:rFonts w:hint="eastAsia" w:ascii="宋体" w:hAnsi="宋体"/>
          <w:color w:val="auto"/>
          <w:sz w:val="24"/>
          <w:szCs w:val="28"/>
        </w:rPr>
        <w:t xml:space="preserve">1.5 参加政府采购活动前三年内，在经营活动中没有重大违法记录（见磋商承诺函或者提供资格承诺函）；  </w:t>
      </w:r>
    </w:p>
    <w:p w14:paraId="59AD4563">
      <w:pPr>
        <w:spacing w:line="440" w:lineRule="exact"/>
        <w:ind w:firstLine="480"/>
        <w:rPr>
          <w:rFonts w:ascii="宋体" w:hAnsi="宋体"/>
          <w:color w:val="auto"/>
          <w:sz w:val="24"/>
          <w:szCs w:val="24"/>
        </w:rPr>
      </w:pPr>
      <w:r>
        <w:rPr>
          <w:rFonts w:hint="eastAsia" w:ascii="宋体" w:hAnsi="宋体"/>
          <w:color w:val="auto"/>
          <w:sz w:val="24"/>
          <w:szCs w:val="28"/>
        </w:rPr>
        <w:t xml:space="preserve">1.6 法律、行政法规规定的其他条件：无。  </w:t>
      </w:r>
    </w:p>
    <w:p w14:paraId="2F540166">
      <w:pPr>
        <w:spacing w:line="440" w:lineRule="exact"/>
        <w:ind w:firstLine="480"/>
        <w:rPr>
          <w:rFonts w:ascii="宋体" w:hAnsi="宋体"/>
          <w:color w:val="auto"/>
          <w:sz w:val="24"/>
          <w:szCs w:val="28"/>
        </w:rPr>
      </w:pPr>
      <w:r>
        <w:rPr>
          <w:rFonts w:hint="eastAsia" w:ascii="宋体" w:hAnsi="宋体"/>
          <w:color w:val="auto"/>
          <w:sz w:val="24"/>
          <w:szCs w:val="28"/>
        </w:rPr>
        <w:t>2.落实政府采购政策需满足的资格要求：本项目</w:t>
      </w:r>
      <w:r>
        <w:rPr>
          <w:rFonts w:hint="eastAsia" w:ascii="宋体" w:hAnsi="宋体"/>
          <w:color w:val="auto"/>
          <w:sz w:val="24"/>
          <w:szCs w:val="28"/>
          <w:lang w:val="en-US" w:eastAsia="zh-CN"/>
        </w:rPr>
        <w:t>属于</w:t>
      </w:r>
      <w:r>
        <w:rPr>
          <w:rFonts w:hint="eastAsia" w:ascii="宋体" w:hAnsi="宋体"/>
          <w:color w:val="auto"/>
          <w:sz w:val="24"/>
          <w:szCs w:val="28"/>
        </w:rPr>
        <w:t>专门面向中小微企业采购的项目。</w:t>
      </w:r>
    </w:p>
    <w:p w14:paraId="2029C877">
      <w:pPr>
        <w:spacing w:line="360" w:lineRule="auto"/>
        <w:ind w:firstLine="480"/>
        <w:rPr>
          <w:rFonts w:ascii="宋体" w:hAnsi="宋体"/>
          <w:color w:val="auto"/>
          <w:sz w:val="24"/>
          <w:szCs w:val="28"/>
        </w:rPr>
      </w:pPr>
      <w:r>
        <w:rPr>
          <w:rFonts w:hint="eastAsia" w:ascii="宋体" w:hAnsi="宋体"/>
          <w:color w:val="auto"/>
          <w:sz w:val="24"/>
          <w:szCs w:val="28"/>
        </w:rPr>
        <w:t>3.本项目的特定资格要求：</w:t>
      </w:r>
      <w:bookmarkEnd w:id="18"/>
    </w:p>
    <w:p w14:paraId="14AB3B6E">
      <w:pPr>
        <w:spacing w:line="360" w:lineRule="auto"/>
        <w:ind w:firstLine="480"/>
        <w:rPr>
          <w:rFonts w:ascii="宋体" w:hAnsi="宋体"/>
          <w:color w:val="auto"/>
          <w:sz w:val="24"/>
          <w:szCs w:val="28"/>
        </w:rPr>
      </w:pPr>
      <w:bookmarkStart w:id="19" w:name="_Toc73364846"/>
      <w:bookmarkStart w:id="20" w:name="_Toc73365459"/>
      <w:bookmarkStart w:id="21" w:name="_Toc256000003"/>
      <w:r>
        <w:rPr>
          <w:rFonts w:hint="eastAsia" w:ascii="宋体" w:hAnsi="宋体"/>
          <w:color w:val="auto"/>
          <w:sz w:val="24"/>
          <w:szCs w:val="28"/>
        </w:rPr>
        <w:t>3.1供应商具有</w:t>
      </w:r>
      <w:r>
        <w:rPr>
          <w:rFonts w:hint="eastAsia" w:ascii="宋体" w:hAnsi="宋体"/>
          <w:color w:val="0000FF"/>
          <w:sz w:val="24"/>
          <w:szCs w:val="28"/>
          <w:lang w:eastAsia="zh-CN"/>
        </w:rPr>
        <w:t>市政公用工程</w:t>
      </w:r>
      <w:r>
        <w:rPr>
          <w:rFonts w:hint="eastAsia" w:ascii="宋体" w:hAnsi="宋体"/>
          <w:color w:val="0000FF"/>
          <w:sz w:val="24"/>
          <w:szCs w:val="28"/>
        </w:rPr>
        <w:t>施工总承包资质三级(含)以上资质并在有效期内</w:t>
      </w:r>
      <w:r>
        <w:rPr>
          <w:rFonts w:hint="eastAsia" w:ascii="宋体" w:hAnsi="宋体"/>
          <w:color w:val="auto"/>
          <w:sz w:val="24"/>
          <w:szCs w:val="28"/>
        </w:rPr>
        <w:t>；同时具备安全生产条件，并取得安全生产许可证（提供有效期内的证书扫描件加盖公章）；</w:t>
      </w:r>
    </w:p>
    <w:p w14:paraId="47662500">
      <w:pPr>
        <w:spacing w:line="360" w:lineRule="auto"/>
        <w:ind w:firstLine="480"/>
        <w:rPr>
          <w:rFonts w:ascii="宋体" w:hAnsi="宋体"/>
          <w:color w:val="auto"/>
          <w:sz w:val="24"/>
          <w:szCs w:val="28"/>
        </w:rPr>
      </w:pPr>
      <w:r>
        <w:rPr>
          <w:rFonts w:hint="eastAsia" w:ascii="宋体" w:hAnsi="宋体"/>
          <w:color w:val="auto"/>
          <w:sz w:val="24"/>
          <w:szCs w:val="28"/>
        </w:rPr>
        <w:t>3.2拟派项目经理为本公司正式员工,具有</w:t>
      </w:r>
      <w:r>
        <w:rPr>
          <w:rFonts w:hint="eastAsia" w:ascii="宋体" w:hAnsi="宋体"/>
          <w:color w:val="0000FF"/>
          <w:sz w:val="24"/>
          <w:szCs w:val="28"/>
          <w:lang w:eastAsia="zh-CN"/>
        </w:rPr>
        <w:t>市政公用工程</w:t>
      </w:r>
      <w:r>
        <w:rPr>
          <w:rFonts w:hint="eastAsia" w:ascii="宋体" w:hAnsi="宋体"/>
          <w:color w:val="0000FF"/>
          <w:sz w:val="24"/>
          <w:szCs w:val="28"/>
        </w:rPr>
        <w:t>专业注册建造师二级(含)以上并且具有安全生产考核B类合格证</w:t>
      </w:r>
      <w:r>
        <w:rPr>
          <w:rFonts w:hint="eastAsia" w:ascii="宋体" w:hAnsi="宋体"/>
          <w:color w:val="auto"/>
          <w:sz w:val="24"/>
          <w:szCs w:val="28"/>
        </w:rPr>
        <w:t>（提供有效期内的证书扫描件加盖公章）；</w:t>
      </w:r>
    </w:p>
    <w:p w14:paraId="6D24BFAB">
      <w:pPr>
        <w:spacing w:line="360" w:lineRule="auto"/>
        <w:ind w:firstLine="480"/>
        <w:rPr>
          <w:rFonts w:ascii="宋体" w:hAnsi="宋体"/>
          <w:color w:val="auto"/>
          <w:sz w:val="24"/>
          <w:szCs w:val="28"/>
        </w:rPr>
      </w:pPr>
      <w:r>
        <w:rPr>
          <w:rFonts w:hint="eastAsia" w:ascii="宋体" w:hAnsi="宋体"/>
          <w:color w:val="auto"/>
          <w:sz w:val="24"/>
          <w:szCs w:val="28"/>
        </w:rPr>
        <w:t>3.3项目经理须提供近一个月</w:t>
      </w:r>
      <w:r>
        <w:rPr>
          <w:rFonts w:hint="eastAsia" w:ascii="宋体" w:hAnsi="宋体"/>
          <w:color w:val="0000FF"/>
          <w:sz w:val="24"/>
          <w:szCs w:val="28"/>
        </w:rPr>
        <w:t>（2026年</w:t>
      </w:r>
      <w:r>
        <w:rPr>
          <w:rFonts w:hint="eastAsia" w:ascii="宋体" w:hAnsi="宋体"/>
          <w:color w:val="0000FF"/>
          <w:sz w:val="24"/>
          <w:szCs w:val="28"/>
          <w:lang w:val="en-US" w:eastAsia="zh-CN"/>
        </w:rPr>
        <w:t>09</w:t>
      </w:r>
      <w:r>
        <w:rPr>
          <w:rFonts w:hint="eastAsia" w:ascii="宋体" w:hAnsi="宋体"/>
          <w:color w:val="0000FF"/>
          <w:sz w:val="24"/>
          <w:szCs w:val="28"/>
        </w:rPr>
        <w:t>月）</w:t>
      </w:r>
      <w:r>
        <w:rPr>
          <w:rFonts w:hint="eastAsia" w:ascii="宋体" w:hAnsi="宋体"/>
          <w:color w:val="auto"/>
          <w:sz w:val="24"/>
          <w:szCs w:val="28"/>
        </w:rPr>
        <w:t>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p>
    <w:p w14:paraId="45B60F7E">
      <w:pPr>
        <w:spacing w:line="360" w:lineRule="auto"/>
        <w:ind w:firstLine="480"/>
        <w:rPr>
          <w:rFonts w:ascii="宋体" w:hAnsi="宋体"/>
          <w:color w:val="auto"/>
          <w:sz w:val="24"/>
          <w:szCs w:val="28"/>
        </w:rPr>
      </w:pPr>
      <w:r>
        <w:rPr>
          <w:rFonts w:ascii="宋体" w:hAnsi="宋体"/>
          <w:color w:val="auto"/>
          <w:sz w:val="24"/>
          <w:szCs w:val="28"/>
        </w:rPr>
        <w:t>3.</w:t>
      </w:r>
      <w:r>
        <w:rPr>
          <w:rFonts w:hint="eastAsia" w:ascii="宋体" w:hAnsi="宋体"/>
          <w:color w:val="auto"/>
          <w:sz w:val="24"/>
          <w:szCs w:val="28"/>
        </w:rPr>
        <w:t>4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w:t>
      </w:r>
      <w:r>
        <w:rPr>
          <w:rFonts w:hint="eastAsia" w:ascii="宋体" w:hAnsi="宋体"/>
          <w:color w:val="auto"/>
          <w:sz w:val="24"/>
          <w:szCs w:val="28"/>
          <w:lang w:eastAsia="zh-CN"/>
        </w:rPr>
        <w:t>，项目负责人不得在其他项目中担任管理层职务。</w:t>
      </w:r>
      <w:r>
        <w:rPr>
          <w:rFonts w:hint="eastAsia" w:ascii="宋体" w:hAnsi="宋体"/>
          <w:color w:val="auto"/>
          <w:sz w:val="24"/>
          <w:szCs w:val="28"/>
        </w:rPr>
        <w:t>(供应商提供承诺书，格式自拟)。</w:t>
      </w:r>
    </w:p>
    <w:p w14:paraId="669972BD">
      <w:pPr>
        <w:spacing w:line="360" w:lineRule="auto"/>
        <w:ind w:firstLine="480"/>
        <w:rPr>
          <w:rFonts w:ascii="宋体" w:hAnsi="宋体"/>
          <w:color w:val="auto"/>
          <w:sz w:val="24"/>
          <w:szCs w:val="28"/>
        </w:rPr>
      </w:pPr>
      <w:r>
        <w:rPr>
          <w:rFonts w:ascii="宋体" w:hAnsi="宋体"/>
          <w:color w:val="auto"/>
          <w:sz w:val="24"/>
          <w:szCs w:val="28"/>
        </w:rPr>
        <w:t>3.</w:t>
      </w:r>
      <w:r>
        <w:rPr>
          <w:rFonts w:hint="eastAsia" w:ascii="宋体" w:hAnsi="宋体"/>
          <w:color w:val="auto"/>
          <w:sz w:val="24"/>
          <w:szCs w:val="28"/>
        </w:rPr>
        <w:t>5</w:t>
      </w:r>
      <w:r>
        <w:rPr>
          <w:rFonts w:ascii="宋体" w:hAnsi="宋体"/>
          <w:color w:val="auto"/>
          <w:sz w:val="24"/>
          <w:szCs w:val="28"/>
        </w:rPr>
        <w:t>本工程执行省建设厅《关于开展建筑业企业资质动态监管工作的公告》（[2018]第6号）相关规定，要求供应商动态监管核查结果合格，核查结果不合格的，</w:t>
      </w:r>
      <w:r>
        <w:rPr>
          <w:rFonts w:hint="eastAsia" w:ascii="宋体" w:hAnsi="宋体"/>
          <w:color w:val="auto"/>
          <w:sz w:val="24"/>
          <w:szCs w:val="28"/>
        </w:rPr>
        <w:t>资格审查不通过</w:t>
      </w:r>
      <w:r>
        <w:rPr>
          <w:rFonts w:ascii="宋体" w:hAnsi="宋体"/>
          <w:color w:val="auto"/>
          <w:sz w:val="24"/>
          <w:szCs w:val="28"/>
        </w:rPr>
        <w:t>（核查资质指</w:t>
      </w:r>
      <w:r>
        <w:rPr>
          <w:rFonts w:hint="eastAsia" w:ascii="宋体" w:hAnsi="宋体"/>
          <w:color w:val="auto"/>
          <w:sz w:val="24"/>
          <w:szCs w:val="28"/>
        </w:rPr>
        <w:t>招标</w:t>
      </w:r>
      <w:r>
        <w:rPr>
          <w:rFonts w:ascii="宋体" w:hAnsi="宋体"/>
          <w:color w:val="auto"/>
          <w:sz w:val="24"/>
          <w:szCs w:val="28"/>
        </w:rPr>
        <w:t>文件所要求的相应资质，提供核查结果截图）</w:t>
      </w:r>
      <w:r>
        <w:rPr>
          <w:rFonts w:hint="eastAsia" w:ascii="宋体" w:hAnsi="宋体"/>
          <w:color w:val="auto"/>
          <w:sz w:val="24"/>
          <w:szCs w:val="28"/>
        </w:rPr>
        <w:t>动态监管查询网址：https://zhfwpt.jsszfhcxjst.jiangsu.gov.cn:12443/ms/admin/#/open/dthc-list）</w:t>
      </w:r>
    </w:p>
    <w:p w14:paraId="1923F0D7">
      <w:pPr>
        <w:spacing w:line="360" w:lineRule="auto"/>
        <w:ind w:firstLine="480"/>
        <w:rPr>
          <w:rFonts w:ascii="宋体" w:hAnsi="宋体"/>
          <w:color w:val="auto"/>
          <w:sz w:val="24"/>
          <w:szCs w:val="28"/>
        </w:rPr>
      </w:pPr>
      <w:r>
        <w:rPr>
          <w:rFonts w:ascii="宋体" w:hAnsi="宋体"/>
          <w:color w:val="auto"/>
          <w:sz w:val="24"/>
          <w:szCs w:val="28"/>
        </w:rPr>
        <w:t xml:space="preserve">4.拒绝下述供应商参加本次采购活动： </w:t>
      </w:r>
    </w:p>
    <w:p w14:paraId="00026F6E">
      <w:pPr>
        <w:spacing w:line="360" w:lineRule="auto"/>
        <w:ind w:firstLine="480"/>
        <w:rPr>
          <w:rFonts w:ascii="宋体" w:hAnsi="宋体"/>
          <w:color w:val="auto"/>
          <w:sz w:val="24"/>
          <w:szCs w:val="28"/>
        </w:rPr>
      </w:pPr>
      <w:r>
        <w:rPr>
          <w:rFonts w:ascii="宋体" w:hAnsi="宋体"/>
          <w:color w:val="auto"/>
          <w:sz w:val="24"/>
          <w:szCs w:val="28"/>
        </w:rPr>
        <w:t xml:space="preserve">（1）供应商单位负责人为同一人或者存在直接控股、管理关系的不同供应商，不得参加同一合同项下的政府采购活动； </w:t>
      </w:r>
    </w:p>
    <w:p w14:paraId="6DA93899">
      <w:pPr>
        <w:spacing w:line="360" w:lineRule="auto"/>
        <w:ind w:firstLine="480"/>
        <w:rPr>
          <w:rFonts w:ascii="宋体" w:hAnsi="宋体"/>
          <w:color w:val="auto"/>
          <w:sz w:val="24"/>
          <w:szCs w:val="28"/>
        </w:rPr>
      </w:pPr>
      <w:r>
        <w:rPr>
          <w:rFonts w:ascii="宋体" w:hAnsi="宋体"/>
          <w:color w:val="auto"/>
          <w:sz w:val="24"/>
          <w:szCs w:val="28"/>
        </w:rPr>
        <w:t xml:space="preserve">（2）为采购项目提供整体设计、规范编制或者项目管理、监理、检测等服务的供应商，不得参加本项目的采购活动； </w:t>
      </w:r>
    </w:p>
    <w:p w14:paraId="1207BCF9">
      <w:pPr>
        <w:spacing w:line="360" w:lineRule="auto"/>
        <w:ind w:firstLine="480"/>
        <w:rPr>
          <w:rFonts w:ascii="宋体" w:hAnsi="宋体"/>
          <w:color w:val="auto"/>
          <w:sz w:val="24"/>
          <w:szCs w:val="28"/>
        </w:rPr>
      </w:pPr>
      <w:r>
        <w:rPr>
          <w:rFonts w:ascii="宋体" w:hAnsi="宋体"/>
          <w:color w:val="auto"/>
          <w:sz w:val="24"/>
          <w:szCs w:val="28"/>
        </w:rPr>
        <w:t>（3）供应商被“信用中国”网站（www.creditchina.gov.cn）、“中国政府采购网”(www.ccgp.gov.cn)列入失信被执行人、重大税收违法案件当事人名单、政府采购严重违法失信行为记录名单。</w:t>
      </w:r>
    </w:p>
    <w:p w14:paraId="11011DF9">
      <w:pPr>
        <w:pStyle w:val="236"/>
        <w:jc w:val="left"/>
        <w:outlineLvl w:val="9"/>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三、获取磋商文件</w:t>
      </w:r>
      <w:bookmarkEnd w:id="19"/>
      <w:bookmarkEnd w:id="20"/>
      <w:bookmarkEnd w:id="21"/>
    </w:p>
    <w:p w14:paraId="6E76CDE6">
      <w:pPr>
        <w:pBdr>
          <w:top w:val="none" w:color="000000" w:sz="0" w:space="0"/>
          <w:left w:val="none" w:color="000000" w:sz="0" w:space="0"/>
          <w:bottom w:val="none" w:color="000000" w:sz="0" w:space="0"/>
          <w:right w:val="none" w:color="000000" w:sz="0" w:space="0"/>
        </w:pBdr>
        <w:shd w:val="clear" w:color="FFFFFF" w:fill="FFFFFF"/>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时间：自磋商文件公告发布之日起5个工作日 </w:t>
      </w:r>
    </w:p>
    <w:p w14:paraId="37205159">
      <w:pPr>
        <w:pBdr>
          <w:top w:val="none" w:color="000000" w:sz="0" w:space="0"/>
          <w:left w:val="none" w:color="000000" w:sz="0" w:space="0"/>
          <w:bottom w:val="none" w:color="000000" w:sz="0" w:space="0"/>
          <w:right w:val="none" w:color="000000" w:sz="0" w:space="0"/>
        </w:pBdr>
        <w:shd w:val="clear" w:color="FFFFFF" w:fill="FFFFFF"/>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地点：江苏政府采购网-苏采云电子交易平台 </w:t>
      </w:r>
    </w:p>
    <w:p w14:paraId="03398A14">
      <w:pPr>
        <w:pBdr>
          <w:top w:val="none" w:color="000000" w:sz="0" w:space="0"/>
          <w:left w:val="none" w:color="000000" w:sz="0" w:space="0"/>
          <w:bottom w:val="none" w:color="000000" w:sz="0" w:space="0"/>
          <w:right w:val="none" w:color="000000" w:sz="0" w:space="0"/>
        </w:pBdr>
        <w:shd w:val="clear" w:color="FFFFFF" w:fill="FFFFFF"/>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方式：在线获取 </w:t>
      </w:r>
    </w:p>
    <w:p w14:paraId="5F785A55">
      <w:pPr>
        <w:pBdr>
          <w:top w:val="none" w:color="000000" w:sz="0" w:space="0"/>
          <w:left w:val="none" w:color="000000" w:sz="0" w:space="0"/>
          <w:bottom w:val="none" w:color="000000" w:sz="0" w:space="0"/>
          <w:right w:val="none" w:color="000000" w:sz="0" w:space="0"/>
        </w:pBdr>
        <w:shd w:val="clear" w:color="FFFFFF" w:fill="FFFFFF"/>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售价：0.00元 </w:t>
      </w:r>
    </w:p>
    <w:p w14:paraId="3E3D26D8">
      <w:pPr>
        <w:pStyle w:val="236"/>
        <w:jc w:val="left"/>
        <w:outlineLvl w:val="9"/>
        <w:rPr>
          <w:rFonts w:hint="eastAsia" w:ascii="宋体" w:hAnsi="宋体" w:eastAsia="宋体" w:cs="宋体"/>
          <w:b w:val="0"/>
          <w:color w:val="auto"/>
          <w:sz w:val="24"/>
          <w:szCs w:val="24"/>
          <w:lang w:eastAsia="zh-CN"/>
        </w:rPr>
      </w:pPr>
      <w:bookmarkStart w:id="22" w:name="_Toc73364847"/>
      <w:bookmarkStart w:id="23" w:name="_Toc73365460"/>
      <w:bookmarkStart w:id="24" w:name="_Toc256000004"/>
      <w:r>
        <w:rPr>
          <w:rFonts w:hint="eastAsia" w:ascii="宋体" w:hAnsi="宋体" w:eastAsia="宋体" w:cs="宋体"/>
          <w:b w:val="0"/>
          <w:color w:val="auto"/>
          <w:sz w:val="24"/>
          <w:szCs w:val="24"/>
          <w:lang w:eastAsia="zh-CN"/>
        </w:rPr>
        <w:t>四、响应文件提交</w:t>
      </w:r>
      <w:bookmarkEnd w:id="22"/>
      <w:bookmarkEnd w:id="23"/>
      <w:bookmarkEnd w:id="24"/>
    </w:p>
    <w:p w14:paraId="190F6A75">
      <w:pPr>
        <w:pBdr>
          <w:top w:val="none" w:color="000000" w:sz="0" w:space="0"/>
          <w:left w:val="none" w:color="000000" w:sz="0" w:space="0"/>
          <w:bottom w:val="none" w:color="000000" w:sz="0" w:space="0"/>
          <w:right w:val="none" w:color="000000" w:sz="0" w:space="0"/>
        </w:pBdr>
        <w:shd w:val="clear" w:color="FFFFFF" w:fill="FFFFFF"/>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截止时间：2026-</w:t>
      </w:r>
      <w:r>
        <w:rPr>
          <w:rFonts w:hint="eastAsia" w:ascii="宋体" w:hAnsi="宋体" w:cs="宋体"/>
          <w:color w:val="auto"/>
          <w:sz w:val="24"/>
          <w:szCs w:val="24"/>
          <w:lang w:val="en-US" w:eastAsia="zh-CN"/>
        </w:rPr>
        <w:t>11</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 xml:space="preserve"> 9:</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0 （北京时间）</w:t>
      </w:r>
    </w:p>
    <w:p w14:paraId="0F91B353">
      <w:pPr>
        <w:pBdr>
          <w:top w:val="none" w:color="000000" w:sz="0" w:space="0"/>
          <w:left w:val="none" w:color="000000" w:sz="0" w:space="0"/>
          <w:bottom w:val="none" w:color="000000" w:sz="0" w:space="0"/>
          <w:right w:val="none" w:color="000000" w:sz="0" w:space="0"/>
        </w:pBdr>
        <w:shd w:val="clear" w:color="FFFFFF" w:fill="FFFFFF"/>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地点：苏采云系统</w:t>
      </w:r>
    </w:p>
    <w:p w14:paraId="2B4D3B75">
      <w:pPr>
        <w:pStyle w:val="236"/>
        <w:jc w:val="left"/>
        <w:outlineLvl w:val="9"/>
        <w:rPr>
          <w:rFonts w:hint="eastAsia" w:ascii="宋体" w:hAnsi="宋体" w:eastAsia="宋体" w:cs="宋体"/>
          <w:b w:val="0"/>
          <w:color w:val="auto"/>
          <w:sz w:val="24"/>
          <w:szCs w:val="24"/>
          <w:lang w:eastAsia="zh-CN"/>
        </w:rPr>
      </w:pPr>
      <w:bookmarkStart w:id="25" w:name="_Toc73365461"/>
      <w:bookmarkStart w:id="26" w:name="_Toc256000005"/>
      <w:bookmarkStart w:id="27" w:name="_Toc73364848"/>
      <w:r>
        <w:rPr>
          <w:rFonts w:hint="eastAsia" w:ascii="宋体" w:hAnsi="宋体" w:eastAsia="宋体" w:cs="宋体"/>
          <w:b w:val="0"/>
          <w:color w:val="auto"/>
          <w:sz w:val="24"/>
          <w:szCs w:val="24"/>
          <w:lang w:eastAsia="zh-CN"/>
        </w:rPr>
        <w:t>五、开启</w:t>
      </w:r>
      <w:bookmarkEnd w:id="25"/>
      <w:bookmarkEnd w:id="26"/>
      <w:bookmarkEnd w:id="27"/>
    </w:p>
    <w:p w14:paraId="67F6B25A">
      <w:pPr>
        <w:pBdr>
          <w:top w:val="none" w:color="000000" w:sz="0" w:space="0"/>
          <w:left w:val="none" w:color="000000" w:sz="0" w:space="0"/>
          <w:bottom w:val="none" w:color="000000" w:sz="0" w:space="0"/>
          <w:right w:val="none" w:color="000000" w:sz="0" w:space="0"/>
        </w:pBdr>
        <w:shd w:val="clear" w:color="FFFFFF" w:fill="FFFFFF"/>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时间：2026-</w:t>
      </w:r>
      <w:r>
        <w:rPr>
          <w:rFonts w:hint="eastAsia" w:ascii="宋体" w:hAnsi="宋体" w:cs="宋体"/>
          <w:color w:val="auto"/>
          <w:sz w:val="24"/>
          <w:szCs w:val="24"/>
          <w:lang w:val="en-US" w:eastAsia="zh-CN"/>
        </w:rPr>
        <w:t>11</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 xml:space="preserve"> 9:</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0 （北京时间）</w:t>
      </w:r>
    </w:p>
    <w:p w14:paraId="4B35F332">
      <w:pPr>
        <w:pBdr>
          <w:top w:val="none" w:color="000000" w:sz="0" w:space="0"/>
          <w:left w:val="none" w:color="000000" w:sz="0" w:space="0"/>
          <w:bottom w:val="none" w:color="000000" w:sz="0" w:space="0"/>
          <w:right w:val="none" w:color="000000" w:sz="0" w:space="0"/>
        </w:pBdr>
        <w:shd w:val="clear" w:color="FFFFFF" w:fill="FFFFFF"/>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地点：</w:t>
      </w:r>
      <w:r>
        <w:rPr>
          <w:rFonts w:hint="eastAsia" w:ascii="宋体" w:hAnsi="宋体" w:cs="宋体"/>
          <w:color w:val="auto"/>
          <w:sz w:val="24"/>
          <w:szCs w:val="24"/>
          <w:lang w:val="en-US" w:eastAsia="zh-CN"/>
        </w:rPr>
        <w:t>句容市公共资源交易中心</w:t>
      </w:r>
      <w:r>
        <w:rPr>
          <w:rFonts w:hint="eastAsia" w:ascii="宋体" w:hAnsi="宋体" w:eastAsia="宋体" w:cs="宋体"/>
          <w:color w:val="auto"/>
          <w:sz w:val="24"/>
          <w:szCs w:val="24"/>
        </w:rPr>
        <w:t>开标室503</w:t>
      </w:r>
    </w:p>
    <w:p w14:paraId="157AA12E">
      <w:pPr>
        <w:pStyle w:val="236"/>
        <w:jc w:val="left"/>
        <w:outlineLvl w:val="9"/>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六、公告期限</w:t>
      </w:r>
    </w:p>
    <w:p w14:paraId="6F97A92D">
      <w:pPr>
        <w:spacing w:line="360" w:lineRule="auto"/>
        <w:ind w:firstLine="480"/>
        <w:rPr>
          <w:rFonts w:hint="eastAsia" w:ascii="宋体" w:hAnsi="宋体"/>
          <w:color w:val="auto"/>
          <w:sz w:val="24"/>
        </w:rPr>
      </w:pPr>
      <w:r>
        <w:rPr>
          <w:rFonts w:hint="eastAsia" w:ascii="宋体" w:hAnsi="宋体"/>
          <w:color w:val="auto"/>
          <w:sz w:val="24"/>
        </w:rPr>
        <w:t>自本公告发布之日起</w:t>
      </w:r>
      <w:r>
        <w:rPr>
          <w:rFonts w:hint="eastAsia" w:ascii="宋体" w:hAnsi="宋体"/>
          <w:color w:val="auto"/>
          <w:sz w:val="24"/>
          <w:lang w:val="en-US" w:eastAsia="zh-CN"/>
        </w:rPr>
        <w:t>5</w:t>
      </w:r>
      <w:r>
        <w:rPr>
          <w:rFonts w:hint="eastAsia" w:ascii="宋体" w:hAnsi="宋体"/>
          <w:color w:val="auto"/>
          <w:sz w:val="24"/>
        </w:rPr>
        <w:t>个工作日。</w:t>
      </w:r>
      <w:bookmarkStart w:id="28" w:name="_Toc73365463"/>
      <w:bookmarkStart w:id="29" w:name="_Toc73364850"/>
      <w:bookmarkStart w:id="30" w:name="_Toc256000007"/>
    </w:p>
    <w:p w14:paraId="66A0C95C">
      <w:pPr>
        <w:spacing w:line="360" w:lineRule="auto"/>
        <w:ind w:firstLine="480"/>
        <w:rPr>
          <w:rFonts w:hint="eastAsia" w:ascii="宋体" w:hAnsi="宋体"/>
          <w:color w:val="auto"/>
          <w:sz w:val="24"/>
        </w:rPr>
      </w:pPr>
    </w:p>
    <w:p w14:paraId="591E97E4">
      <w:pPr>
        <w:numPr>
          <w:ilvl w:val="0"/>
          <w:numId w:val="4"/>
        </w:num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其他补充事</w:t>
      </w:r>
      <w:bookmarkEnd w:id="28"/>
      <w:bookmarkEnd w:id="29"/>
      <w:bookmarkEnd w:id="30"/>
      <w:r>
        <w:rPr>
          <w:rFonts w:hint="eastAsia" w:ascii="宋体" w:hAnsi="宋体" w:eastAsia="宋体" w:cs="宋体"/>
          <w:b w:val="0"/>
          <w:bCs w:val="0"/>
          <w:color w:val="auto"/>
          <w:sz w:val="24"/>
          <w:szCs w:val="24"/>
        </w:rPr>
        <w:t>宜</w:t>
      </w:r>
    </w:p>
    <w:p w14:paraId="62C00E6C">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注意事项：（1）本项目通过苏彩云电子交易平台进行采购，供应商须通过 《江苏省政府采购交易管理系统（苏采云）供应商操作指南》中指定的政府采购 客户端工具在线制作并提交响应文件。将后缀名为“.kedt”的采购文件导入政 府采购客户端工具--制作响应文件--导出加密的响应文件(后缀名为zip) --通 过“苏采云”系统上传响应文件。政府采购客户端工具可通过“苏采云”系统-- 已报名项目--报名详情页面内相应链接进行下载，截至提交电子响应文件截止时 间，电子交易平台投标通道将关闭，供应商未完成电子响应文件有效提交的，其 响应将被拒绝。 </w:t>
      </w:r>
    </w:p>
    <w:p w14:paraId="56432E78">
      <w:pPr>
        <w:keepNext w:val="0"/>
        <w:keepLines w:val="0"/>
        <w:pageBreakBefore w:val="0"/>
        <w:widowControl w:val="0"/>
        <w:numPr>
          <w:ilvl w:val="0"/>
          <w:numId w:val="5"/>
        </w:num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本项目采用远程不见面交易模式，通过不见面交易系统及相应的配套硬件设备（摄像头、话筒、麦克风等）完成远程解密、开标现场异议及回复、开标 唱标等交互环节。 不见面交易相关要求和说明如下：</w:t>
      </w:r>
      <w:r>
        <w:rPr>
          <w:rFonts w:hint="eastAsia" w:ascii="宋体" w:hAnsi="宋体" w:cs="宋体"/>
          <w:color w:val="auto"/>
          <w:sz w:val="24"/>
          <w:szCs w:val="24"/>
          <w:lang w:val="en-US" w:eastAsia="zh-CN"/>
        </w:rPr>
        <w:t>①</w:t>
      </w:r>
      <w:r>
        <w:rPr>
          <w:rFonts w:hint="eastAsia" w:ascii="宋体" w:hAnsi="宋体" w:eastAsia="宋体" w:cs="宋体"/>
          <w:color w:val="auto"/>
          <w:sz w:val="24"/>
          <w:szCs w:val="24"/>
        </w:rPr>
        <w:t>不见面开标项目的时间均以国家授时中心发布的时间为准；</w:t>
      </w:r>
      <w:r>
        <w:rPr>
          <w:rFonts w:hint="eastAsia" w:ascii="宋体" w:hAnsi="宋体" w:cs="宋体"/>
          <w:color w:val="auto"/>
          <w:sz w:val="24"/>
          <w:szCs w:val="24"/>
          <w:lang w:val="en-US" w:eastAsia="zh-CN"/>
        </w:rPr>
        <w:t>②</w:t>
      </w:r>
      <w:r>
        <w:rPr>
          <w:rFonts w:hint="eastAsia" w:ascii="宋体" w:hAnsi="宋体" w:eastAsia="宋体" w:cs="宋体"/>
          <w:color w:val="auto"/>
          <w:sz w:val="24"/>
          <w:szCs w:val="24"/>
        </w:rPr>
        <w:t>开标当日，供应商不必抵达开标现场，仅需在任意地点通过“苏采云”系统（网址：http：//jszfcg.jsczt.cn/）进入系统“开标大厅”参与开标过程；</w:t>
      </w:r>
    </w:p>
    <w:p w14:paraId="45E245BC">
      <w:pPr>
        <w:keepNext w:val="0"/>
        <w:keepLines w:val="0"/>
        <w:pageBreakBefore w:val="0"/>
        <w:widowControl w:val="0"/>
        <w:numPr>
          <w:ilvl w:val="0"/>
          <w:numId w:val="5"/>
        </w:numPr>
        <w:spacing w:line="360" w:lineRule="auto"/>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按时加入开标会议区并完成登录操作的或未能在开标会议区内全程参与交互的，视为放弃交互和放弃对开评标全过程提疑的权利，供应商将无法看到解密指令、异议回复、唱标等实时情况，并承担由此导致的后果； </w:t>
      </w:r>
    </w:p>
    <w:p w14:paraId="62511304">
      <w:pPr>
        <w:keepNext w:val="0"/>
        <w:keepLines w:val="0"/>
        <w:pageBreakBefore w:val="0"/>
        <w:widowControl w:val="0"/>
        <w:numPr>
          <w:ilvl w:val="0"/>
          <w:numId w:val="5"/>
        </w:numPr>
        <w:spacing w:line="360" w:lineRule="auto"/>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文件递交截止时间后，采购人或采购代理机构将在系统内公布供应商名单然后通过开标会议区发出响应文件解密的指令，供应商在各自地点按规定时间自行实施远程解密，供应商解密限定在系统发布解密指令后30分钟之内完 成。因供应商网络与电源不稳定、未按操作手册要求配置软硬件、解密锁发生故障或用错、故意不在要求时限内完成解密等自身原因，导致响应文件在规定时间 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 </w:t>
      </w:r>
    </w:p>
    <w:p w14:paraId="6C6FE4E7">
      <w:pPr>
        <w:keepNext w:val="0"/>
        <w:keepLines w:val="0"/>
        <w:pageBreakBefore w:val="0"/>
        <w:widowControl w:val="0"/>
        <w:numPr>
          <w:ilvl w:val="0"/>
          <w:numId w:val="5"/>
        </w:numPr>
        <w:spacing w:line="360" w:lineRule="auto"/>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因供应商自身软硬件配备不齐全或发生故障等问题而导致在交互过程中 出现不稳定或中断等情况的，由供应商自身承担后果。 </w:t>
      </w:r>
    </w:p>
    <w:p w14:paraId="1B5D569E">
      <w:pPr>
        <w:keepNext w:val="0"/>
        <w:keepLines w:val="0"/>
        <w:pageBreakBefore w:val="0"/>
        <w:widowControl w:val="0"/>
        <w:numPr>
          <w:ilvl w:val="0"/>
          <w:numId w:val="0"/>
        </w:numPr>
        <w:spacing w:line="360" w:lineRule="auto"/>
        <w:ind w:firstLine="480"/>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rPr>
        <w:t>（6）本项目采用网上开标方式，请投标人事先做好电脑环境准备，自行选择互联网连接畅通的场地，在规定的开标时间登录网上开标大厅进行投标文件解密。</w:t>
      </w:r>
    </w:p>
    <w:p w14:paraId="6E9A7630">
      <w:pPr>
        <w:pStyle w:val="236"/>
        <w:jc w:val="left"/>
        <w:outlineLvl w:val="9"/>
        <w:rPr>
          <w:rFonts w:hint="eastAsia" w:ascii="宋体" w:hAnsi="宋体" w:eastAsia="宋体" w:cs="宋体"/>
          <w:color w:val="auto"/>
          <w:sz w:val="24"/>
          <w:szCs w:val="24"/>
          <w:lang w:eastAsia="zh-CN"/>
        </w:rPr>
      </w:pPr>
      <w:bookmarkStart w:id="31" w:name="_Toc256000008"/>
      <w:bookmarkStart w:id="32" w:name="_Toc73365464"/>
      <w:bookmarkStart w:id="33" w:name="_Toc73364851"/>
      <w:r>
        <w:rPr>
          <w:rFonts w:hint="eastAsia" w:ascii="宋体" w:hAnsi="宋体" w:eastAsia="宋体" w:cs="宋体"/>
          <w:b w:val="0"/>
          <w:color w:val="auto"/>
          <w:sz w:val="24"/>
          <w:szCs w:val="24"/>
          <w:lang w:eastAsia="zh-CN"/>
        </w:rPr>
        <w:t>八、对本次磋商提出询问，请按以下方式联系。</w:t>
      </w:r>
      <w:bookmarkEnd w:id="31"/>
      <w:bookmarkEnd w:id="32"/>
      <w:bookmarkEnd w:id="33"/>
    </w:p>
    <w:p w14:paraId="787D3555">
      <w:pPr>
        <w:pBdr>
          <w:top w:val="none" w:color="000000" w:sz="0" w:space="0"/>
          <w:left w:val="none" w:color="000000" w:sz="0" w:space="0"/>
          <w:bottom w:val="none" w:color="000000" w:sz="0" w:space="0"/>
          <w:right w:val="none" w:color="000000" w:sz="0" w:space="0"/>
        </w:pBdr>
        <w:shd w:val="clear" w:color="FFFFFF" w:fill="FFFFFF"/>
        <w:spacing w:after="2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1.单位名称：</w:t>
      </w:r>
      <w:r>
        <w:rPr>
          <w:rFonts w:hint="eastAsia" w:ascii="宋体" w:hAnsi="宋体" w:cs="宋体"/>
          <w:color w:val="auto"/>
          <w:sz w:val="24"/>
          <w:szCs w:val="24"/>
          <w:lang w:eastAsia="zh-CN"/>
        </w:rPr>
        <w:t>句容市后白镇人民政府</w:t>
      </w:r>
    </w:p>
    <w:p w14:paraId="0879BDD0">
      <w:pPr>
        <w:pBdr>
          <w:top w:val="none" w:color="000000" w:sz="0" w:space="0"/>
          <w:left w:val="none" w:color="000000" w:sz="0" w:space="0"/>
          <w:bottom w:val="none" w:color="000000" w:sz="0" w:space="0"/>
          <w:right w:val="none" w:color="000000" w:sz="0" w:space="0"/>
        </w:pBdr>
        <w:shd w:val="clear" w:color="FFFFFF" w:fill="FFFFFF"/>
        <w:spacing w:after="2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单位地址：镇江市句容市后白镇后白东路18号</w:t>
      </w:r>
      <w:r>
        <w:rPr>
          <w:rFonts w:hint="eastAsia" w:ascii="宋体" w:hAnsi="宋体" w:cs="宋体"/>
          <w:color w:val="auto"/>
          <w:sz w:val="24"/>
          <w:szCs w:val="24"/>
          <w:lang w:val="en-US" w:eastAsia="zh-CN"/>
        </w:rPr>
        <w:t xml:space="preserve"> </w:t>
      </w:r>
    </w:p>
    <w:p w14:paraId="6DC1677F">
      <w:pPr>
        <w:pBdr>
          <w:top w:val="none" w:color="000000" w:sz="0" w:space="0"/>
          <w:left w:val="none" w:color="000000" w:sz="0" w:space="0"/>
          <w:bottom w:val="none" w:color="000000" w:sz="0" w:space="0"/>
          <w:right w:val="none" w:color="000000" w:sz="0" w:space="0"/>
        </w:pBdr>
        <w:shd w:val="clear" w:color="FFFFFF" w:fill="FFFFFF"/>
        <w:spacing w:after="280"/>
        <w:rPr>
          <w:rFonts w:hint="eastAsia" w:ascii="宋体" w:hAnsi="宋体" w:eastAsia="宋体" w:cs="宋体"/>
          <w:color w:val="auto"/>
          <w:sz w:val="24"/>
          <w:szCs w:val="24"/>
        </w:rPr>
      </w:pPr>
      <w:r>
        <w:rPr>
          <w:rFonts w:hint="eastAsia" w:ascii="宋体" w:hAnsi="宋体" w:eastAsia="宋体" w:cs="宋体"/>
          <w:color w:val="auto"/>
          <w:sz w:val="24"/>
          <w:szCs w:val="24"/>
        </w:rPr>
        <w:t xml:space="preserve">  联系人：</w:t>
      </w:r>
      <w:r>
        <w:rPr>
          <w:rFonts w:hint="eastAsia" w:ascii="宋体" w:hAnsi="宋体" w:cs="宋体"/>
          <w:color w:val="auto"/>
          <w:sz w:val="24"/>
          <w:szCs w:val="24"/>
          <w:lang w:val="en-US" w:eastAsia="zh-CN"/>
        </w:rPr>
        <w:t>杜先生 13625264590</w:t>
      </w:r>
    </w:p>
    <w:p w14:paraId="355ECF17">
      <w:pPr>
        <w:pBdr>
          <w:top w:val="none" w:color="000000" w:sz="0" w:space="0"/>
          <w:left w:val="none" w:color="000000" w:sz="0" w:space="0"/>
          <w:bottom w:val="none" w:color="000000" w:sz="0" w:space="0"/>
          <w:right w:val="none" w:color="000000" w:sz="0" w:space="0"/>
        </w:pBdr>
        <w:shd w:val="clear" w:color="FFFFFF" w:fill="FFFFFF"/>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2.采购代理机构信息（如有）</w:t>
      </w:r>
    </w:p>
    <w:p w14:paraId="7F2FB728">
      <w:pPr>
        <w:pBdr>
          <w:top w:val="none" w:color="000000" w:sz="0" w:space="0"/>
          <w:left w:val="none" w:color="000000" w:sz="0" w:space="0"/>
          <w:bottom w:val="none" w:color="000000" w:sz="0" w:space="0"/>
          <w:right w:val="none" w:color="000000" w:sz="0" w:space="0"/>
        </w:pBdr>
        <w:spacing w:after="2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单位名称：</w:t>
      </w:r>
      <w:r>
        <w:rPr>
          <w:rFonts w:hint="eastAsia" w:ascii="宋体" w:hAnsi="宋体" w:cs="宋体"/>
          <w:color w:val="auto"/>
          <w:sz w:val="24"/>
          <w:szCs w:val="24"/>
          <w:lang w:eastAsia="zh-CN"/>
        </w:rPr>
        <w:t>江苏友诚工程咨询有限公司</w:t>
      </w:r>
    </w:p>
    <w:p w14:paraId="1A5B638E">
      <w:pPr>
        <w:pBdr>
          <w:top w:val="none" w:color="000000" w:sz="0" w:space="0"/>
          <w:left w:val="none" w:color="000000" w:sz="0" w:space="0"/>
          <w:bottom w:val="none" w:color="000000" w:sz="0" w:space="0"/>
          <w:right w:val="none" w:color="000000" w:sz="0" w:space="0"/>
        </w:pBdr>
        <w:spacing w:after="2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  单位地址：句容市世贸汇金大厦三单元16</w:t>
      </w:r>
      <w:r>
        <w:rPr>
          <w:rFonts w:hint="eastAsia" w:ascii="宋体" w:hAnsi="宋体" w:cs="宋体"/>
          <w:color w:val="auto"/>
          <w:sz w:val="24"/>
          <w:szCs w:val="24"/>
          <w:lang w:val="en-US" w:eastAsia="zh-CN"/>
        </w:rPr>
        <w:t>楼</w:t>
      </w:r>
    </w:p>
    <w:p w14:paraId="3E1D7C2A">
      <w:pPr>
        <w:pBdr>
          <w:top w:val="none" w:color="000000" w:sz="0" w:space="0"/>
          <w:left w:val="none" w:color="000000" w:sz="0" w:space="0"/>
          <w:bottom w:val="none" w:color="000000" w:sz="0" w:space="0"/>
          <w:right w:val="none" w:color="000000" w:sz="0" w:space="0"/>
        </w:pBdr>
        <w:spacing w:after="280"/>
        <w:rPr>
          <w:rFonts w:hint="eastAsia" w:ascii="宋体" w:hAnsi="宋体" w:eastAsia="宋体" w:cs="宋体"/>
          <w:color w:val="auto"/>
          <w:sz w:val="24"/>
          <w:szCs w:val="24"/>
        </w:rPr>
      </w:pPr>
      <w:r>
        <w:rPr>
          <w:rFonts w:hint="eastAsia" w:ascii="宋体" w:hAnsi="宋体" w:eastAsia="宋体" w:cs="宋体"/>
          <w:color w:val="auto"/>
          <w:sz w:val="24"/>
          <w:szCs w:val="24"/>
        </w:rPr>
        <w:t xml:space="preserve">  联系人：</w:t>
      </w:r>
      <w:r>
        <w:rPr>
          <w:rFonts w:hint="eastAsia" w:ascii="宋体" w:hAnsi="宋体" w:cs="宋体"/>
          <w:color w:val="auto"/>
          <w:sz w:val="24"/>
          <w:szCs w:val="24"/>
          <w:lang w:val="en-US" w:eastAsia="zh-CN"/>
        </w:rPr>
        <w:t>戴</w:t>
      </w:r>
      <w:r>
        <w:rPr>
          <w:rFonts w:hint="eastAsia" w:ascii="宋体" w:hAnsi="宋体" w:eastAsia="宋体" w:cs="宋体"/>
          <w:color w:val="auto"/>
          <w:sz w:val="24"/>
          <w:szCs w:val="24"/>
        </w:rPr>
        <w:t>工13</w:t>
      </w:r>
      <w:r>
        <w:rPr>
          <w:rFonts w:hint="eastAsia" w:ascii="宋体" w:hAnsi="宋体" w:cs="宋体"/>
          <w:color w:val="auto"/>
          <w:sz w:val="24"/>
          <w:szCs w:val="24"/>
          <w:lang w:val="en-US" w:eastAsia="zh-CN"/>
        </w:rPr>
        <w:t>016800320</w:t>
      </w:r>
    </w:p>
    <w:p w14:paraId="49D68978">
      <w:pPr>
        <w:pBdr>
          <w:top w:val="none" w:color="000000" w:sz="0" w:space="0"/>
          <w:left w:val="none" w:color="000000" w:sz="0" w:space="0"/>
          <w:bottom w:val="none" w:color="000000" w:sz="0" w:space="0"/>
          <w:right w:val="none" w:color="000000" w:sz="0" w:space="0"/>
        </w:pBdr>
        <w:spacing w:after="210"/>
        <w:rPr>
          <w:rFonts w:hint="eastAsia" w:ascii="宋体" w:hAnsi="宋体" w:eastAsia="宋体" w:cs="宋体"/>
          <w:color w:val="auto"/>
          <w:sz w:val="24"/>
          <w:szCs w:val="24"/>
        </w:rPr>
      </w:pPr>
      <w:r>
        <w:rPr>
          <w:rFonts w:hint="eastAsia" w:ascii="宋体" w:hAnsi="宋体" w:eastAsia="宋体" w:cs="宋体"/>
          <w:color w:val="auto"/>
          <w:sz w:val="24"/>
          <w:szCs w:val="24"/>
        </w:rPr>
        <w:t xml:space="preserve">  3.项目联系方式</w:t>
      </w:r>
    </w:p>
    <w:p w14:paraId="3766C07A">
      <w:pPr>
        <w:pBdr>
          <w:top w:val="none" w:color="000000" w:sz="0" w:space="0"/>
          <w:left w:val="none" w:color="000000" w:sz="0" w:space="0"/>
          <w:bottom w:val="none" w:color="000000" w:sz="0" w:space="0"/>
          <w:right w:val="none" w:color="000000" w:sz="0" w:space="0"/>
        </w:pBdr>
        <w:spacing w:after="280"/>
        <w:rPr>
          <w:rFonts w:hint="eastAsia" w:ascii="宋体" w:hAnsi="宋体" w:eastAsia="宋体" w:cs="宋体"/>
          <w:color w:val="auto"/>
          <w:sz w:val="24"/>
          <w:szCs w:val="24"/>
        </w:rPr>
      </w:pPr>
      <w:r>
        <w:rPr>
          <w:rFonts w:hint="eastAsia" w:ascii="宋体" w:hAnsi="宋体" w:eastAsia="宋体" w:cs="宋体"/>
          <w:color w:val="auto"/>
          <w:sz w:val="24"/>
          <w:szCs w:val="24"/>
        </w:rPr>
        <w:t xml:space="preserve">  项目联系人：</w:t>
      </w:r>
      <w:r>
        <w:rPr>
          <w:rFonts w:hint="eastAsia" w:ascii="宋体" w:hAnsi="宋体" w:cs="宋体"/>
          <w:color w:val="auto"/>
          <w:sz w:val="24"/>
          <w:szCs w:val="24"/>
          <w:lang w:val="en-US" w:eastAsia="zh-CN"/>
        </w:rPr>
        <w:t>戴</w:t>
      </w:r>
      <w:r>
        <w:rPr>
          <w:rFonts w:hint="eastAsia" w:ascii="宋体" w:hAnsi="宋体" w:eastAsia="宋体" w:cs="宋体"/>
          <w:color w:val="auto"/>
          <w:sz w:val="24"/>
          <w:szCs w:val="24"/>
        </w:rPr>
        <w:t>工13</w:t>
      </w:r>
      <w:r>
        <w:rPr>
          <w:rFonts w:hint="eastAsia" w:ascii="宋体" w:hAnsi="宋体" w:cs="宋体"/>
          <w:color w:val="auto"/>
          <w:sz w:val="24"/>
          <w:szCs w:val="24"/>
          <w:lang w:val="en-US" w:eastAsia="zh-CN"/>
        </w:rPr>
        <w:t>016800320</w:t>
      </w:r>
    </w:p>
    <w:p w14:paraId="7B76AF5B">
      <w:pPr>
        <w:pStyle w:val="234"/>
        <w:jc w:val="center"/>
        <w:rPr>
          <w:rFonts w:ascii="宋体" w:hAnsi="宋体"/>
          <w:bCs w:val="0"/>
          <w:lang w:eastAsia="zh-CN"/>
        </w:rPr>
      </w:pPr>
      <w:r>
        <w:rPr>
          <w:rFonts w:ascii="Arial" w:hAnsi="Arial" w:eastAsia="Arial" w:cs="Arial"/>
          <w:color w:val="FFFFFF"/>
        </w:rPr>
        <w:t>预览</w:t>
      </w:r>
      <w:bookmarkStart w:id="34" w:name="_Toc3461"/>
      <w:r>
        <w:rPr>
          <w:rFonts w:hint="eastAsia" w:ascii="宋体" w:hAnsi="宋体"/>
          <w:sz w:val="36"/>
          <w:lang w:eastAsia="zh-CN"/>
        </w:rPr>
        <w:t>第二部分  供应商须知</w:t>
      </w:r>
      <w:bookmarkEnd w:id="34"/>
    </w:p>
    <w:p w14:paraId="49FBEDA3">
      <w:pPr>
        <w:pStyle w:val="238"/>
        <w:keepNext w:val="0"/>
        <w:keepLines w:val="0"/>
        <w:spacing w:before="0" w:after="0" w:line="360" w:lineRule="auto"/>
        <w:jc w:val="center"/>
        <w:outlineLvl w:val="9"/>
        <w:rPr>
          <w:rFonts w:ascii="宋体" w:hAnsi="宋体"/>
          <w:bCs w:val="0"/>
          <w:lang w:eastAsia="zh-CN"/>
        </w:rPr>
      </w:pPr>
      <w:r>
        <w:rPr>
          <w:rFonts w:hint="eastAsia" w:ascii="宋体" w:hAnsi="宋体"/>
          <w:bCs w:val="0"/>
          <w:lang w:eastAsia="zh-CN"/>
        </w:rPr>
        <w:t>前附表</w:t>
      </w:r>
    </w:p>
    <w:tbl>
      <w:tblPr>
        <w:tblStyle w:val="22"/>
        <w:tblW w:w="9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984"/>
        <w:gridCol w:w="6787"/>
      </w:tblGrid>
      <w:tr w14:paraId="24B1A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12" w:type="dxa"/>
            <w:noWrap w:val="0"/>
            <w:vAlign w:val="center"/>
          </w:tcPr>
          <w:p w14:paraId="0793B34E">
            <w:pPr>
              <w:spacing w:line="276" w:lineRule="auto"/>
              <w:jc w:val="center"/>
              <w:rPr>
                <w:rFonts w:ascii="宋体" w:hAnsi="宋体" w:cs="楷体"/>
                <w:sz w:val="24"/>
                <w:szCs w:val="24"/>
              </w:rPr>
            </w:pPr>
            <w:r>
              <w:rPr>
                <w:rFonts w:hint="eastAsia" w:ascii="宋体" w:hAnsi="宋体" w:cs="楷体"/>
                <w:sz w:val="24"/>
                <w:szCs w:val="24"/>
              </w:rPr>
              <w:t>序号</w:t>
            </w:r>
          </w:p>
        </w:tc>
        <w:tc>
          <w:tcPr>
            <w:tcW w:w="1984" w:type="dxa"/>
            <w:noWrap w:val="0"/>
            <w:vAlign w:val="center"/>
          </w:tcPr>
          <w:p w14:paraId="693B5F0A">
            <w:pPr>
              <w:spacing w:line="276" w:lineRule="auto"/>
              <w:jc w:val="center"/>
              <w:rPr>
                <w:rFonts w:ascii="宋体" w:hAnsi="宋体" w:cs="楷体"/>
                <w:sz w:val="24"/>
                <w:szCs w:val="24"/>
              </w:rPr>
            </w:pPr>
            <w:r>
              <w:rPr>
                <w:rFonts w:hint="eastAsia" w:ascii="宋体" w:hAnsi="宋体" w:cs="楷体"/>
                <w:sz w:val="24"/>
                <w:szCs w:val="24"/>
              </w:rPr>
              <w:t>事项</w:t>
            </w:r>
          </w:p>
        </w:tc>
        <w:tc>
          <w:tcPr>
            <w:tcW w:w="6787" w:type="dxa"/>
            <w:noWrap w:val="0"/>
            <w:vAlign w:val="center"/>
          </w:tcPr>
          <w:p w14:paraId="4A069E55">
            <w:pPr>
              <w:spacing w:line="276" w:lineRule="auto"/>
              <w:jc w:val="center"/>
              <w:rPr>
                <w:rFonts w:ascii="宋体" w:hAnsi="宋体" w:cs="楷体"/>
                <w:sz w:val="24"/>
                <w:szCs w:val="24"/>
              </w:rPr>
            </w:pPr>
            <w:r>
              <w:rPr>
                <w:rFonts w:hint="eastAsia" w:ascii="宋体" w:hAnsi="宋体" w:cs="楷体"/>
                <w:sz w:val="24"/>
                <w:szCs w:val="24"/>
              </w:rPr>
              <w:t>本项目规定</w:t>
            </w:r>
          </w:p>
        </w:tc>
      </w:tr>
      <w:tr w14:paraId="24190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7" w:hRule="atLeast"/>
        </w:trPr>
        <w:tc>
          <w:tcPr>
            <w:tcW w:w="812" w:type="dxa"/>
            <w:noWrap w:val="0"/>
            <w:vAlign w:val="center"/>
          </w:tcPr>
          <w:p w14:paraId="323FFC88">
            <w:pPr>
              <w:spacing w:line="276" w:lineRule="auto"/>
              <w:jc w:val="center"/>
              <w:rPr>
                <w:rFonts w:ascii="宋体" w:hAnsi="宋体" w:cs="楷体"/>
                <w:sz w:val="24"/>
                <w:szCs w:val="24"/>
              </w:rPr>
            </w:pPr>
            <w:r>
              <w:rPr>
                <w:rFonts w:hint="eastAsia" w:ascii="宋体" w:hAnsi="宋体" w:cs="楷体"/>
                <w:sz w:val="24"/>
                <w:szCs w:val="24"/>
              </w:rPr>
              <w:t>1</w:t>
            </w:r>
          </w:p>
        </w:tc>
        <w:tc>
          <w:tcPr>
            <w:tcW w:w="1984" w:type="dxa"/>
            <w:noWrap w:val="0"/>
            <w:vAlign w:val="center"/>
          </w:tcPr>
          <w:p w14:paraId="17FFA112">
            <w:pPr>
              <w:spacing w:line="276" w:lineRule="auto"/>
              <w:jc w:val="center"/>
              <w:rPr>
                <w:rFonts w:ascii="宋体" w:hAnsi="宋体" w:cs="楷体"/>
                <w:sz w:val="24"/>
                <w:szCs w:val="24"/>
              </w:rPr>
            </w:pPr>
            <w:r>
              <w:rPr>
                <w:rFonts w:hint="eastAsia" w:ascii="宋体" w:hAnsi="宋体" w:cs="楷体"/>
                <w:sz w:val="24"/>
                <w:szCs w:val="24"/>
              </w:rPr>
              <w:t>报价要求</w:t>
            </w:r>
          </w:p>
        </w:tc>
        <w:tc>
          <w:tcPr>
            <w:tcW w:w="6787" w:type="dxa"/>
            <w:noWrap w:val="0"/>
            <w:vAlign w:val="center"/>
          </w:tcPr>
          <w:p w14:paraId="6BB8DCBF">
            <w:pPr>
              <w:spacing w:line="276" w:lineRule="auto"/>
              <w:rPr>
                <w:rFonts w:ascii="宋体" w:hAnsi="宋体" w:cs="楷体"/>
                <w:sz w:val="24"/>
                <w:szCs w:val="24"/>
              </w:rPr>
            </w:pPr>
            <w:r>
              <w:rPr>
                <w:rFonts w:hint="eastAsia" w:ascii="宋体" w:hAnsi="宋体" w:cs="楷体"/>
                <w:sz w:val="24"/>
                <w:szCs w:val="24"/>
              </w:rPr>
              <w:t>本次磋商响应报价的币种为人民币。</w:t>
            </w:r>
          </w:p>
          <w:p w14:paraId="31D7956C">
            <w:pPr>
              <w:spacing w:line="276" w:lineRule="auto"/>
              <w:rPr>
                <w:rFonts w:ascii="宋体" w:hAnsi="宋体" w:cs="楷体"/>
                <w:sz w:val="24"/>
                <w:szCs w:val="24"/>
              </w:rPr>
            </w:pPr>
            <w:r>
              <w:rPr>
                <w:rFonts w:hint="eastAsia" w:ascii="宋体" w:hAnsi="宋体" w:cs="楷体"/>
                <w:sz w:val="24"/>
                <w:szCs w:val="24"/>
              </w:rPr>
              <w:t>供应商应按采购文件所提供的各报价表格式报价。</w:t>
            </w:r>
          </w:p>
          <w:p w14:paraId="33C34403">
            <w:pPr>
              <w:spacing w:line="276" w:lineRule="auto"/>
              <w:rPr>
                <w:rFonts w:ascii="宋体" w:hAnsi="宋体" w:cs="楷体"/>
                <w:sz w:val="24"/>
                <w:szCs w:val="24"/>
              </w:rPr>
            </w:pPr>
            <w:r>
              <w:rPr>
                <w:rFonts w:hint="eastAsia" w:ascii="宋体" w:hAnsi="宋体" w:cs="楷体"/>
                <w:sz w:val="24"/>
                <w:szCs w:val="24"/>
              </w:rPr>
              <w:t>供应商应对本项目报出最具有竞争力的价格，应包括本次采购要求提供的货物（服务）已支付或将支付的所有费用（含税费）。</w:t>
            </w:r>
          </w:p>
          <w:p w14:paraId="06AE0D7C">
            <w:pPr>
              <w:spacing w:line="276" w:lineRule="auto"/>
              <w:rPr>
                <w:rFonts w:ascii="宋体" w:hAnsi="宋体" w:cs="楷体"/>
                <w:sz w:val="24"/>
                <w:szCs w:val="24"/>
              </w:rPr>
            </w:pPr>
            <w:r>
              <w:rPr>
                <w:rFonts w:hint="eastAsia" w:ascii="宋体" w:hAnsi="宋体" w:cs="楷体"/>
                <w:sz w:val="24"/>
                <w:szCs w:val="24"/>
              </w:rPr>
              <w:t>最低投标报价不能作为成交的保证。</w:t>
            </w:r>
          </w:p>
          <w:p w14:paraId="0EF63ACE">
            <w:pPr>
              <w:spacing w:line="276" w:lineRule="auto"/>
              <w:rPr>
                <w:rFonts w:ascii="宋体" w:hAnsi="宋体" w:cs="楷体"/>
                <w:sz w:val="24"/>
                <w:szCs w:val="24"/>
              </w:rPr>
            </w:pPr>
            <w:r>
              <w:rPr>
                <w:rFonts w:hint="eastAsia" w:ascii="宋体" w:hAnsi="宋体" w:cs="楷体"/>
                <w:sz w:val="24"/>
                <w:szCs w:val="24"/>
              </w:rPr>
              <w:t>成交价即为合同签约价。</w:t>
            </w:r>
          </w:p>
          <w:p w14:paraId="062EB017">
            <w:pPr>
              <w:spacing w:line="276" w:lineRule="auto"/>
              <w:rPr>
                <w:rFonts w:ascii="宋体" w:hAnsi="宋体" w:cs="楷体"/>
                <w:sz w:val="24"/>
                <w:szCs w:val="24"/>
              </w:rPr>
            </w:pPr>
            <w:r>
              <w:rPr>
                <w:rFonts w:hint="eastAsia" w:ascii="宋体" w:hAnsi="宋体" w:cs="楷体"/>
                <w:sz w:val="24"/>
                <w:szCs w:val="24"/>
              </w:rPr>
              <w:t>如出现报价前后不一致的，将按采购文件第五部分“评标办法和标准”第5项规定进行修正。</w:t>
            </w:r>
          </w:p>
        </w:tc>
      </w:tr>
      <w:tr w14:paraId="7EB7F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812" w:type="dxa"/>
            <w:noWrap w:val="0"/>
            <w:vAlign w:val="center"/>
          </w:tcPr>
          <w:p w14:paraId="2CAF12B6">
            <w:pPr>
              <w:spacing w:line="276" w:lineRule="auto"/>
              <w:jc w:val="center"/>
              <w:rPr>
                <w:rFonts w:ascii="宋体" w:hAnsi="宋体" w:cs="楷体"/>
                <w:sz w:val="24"/>
                <w:szCs w:val="24"/>
              </w:rPr>
            </w:pPr>
            <w:r>
              <w:rPr>
                <w:rFonts w:hint="eastAsia" w:ascii="宋体" w:hAnsi="宋体" w:cs="楷体"/>
                <w:sz w:val="24"/>
                <w:szCs w:val="24"/>
              </w:rPr>
              <w:t>2</w:t>
            </w:r>
          </w:p>
        </w:tc>
        <w:tc>
          <w:tcPr>
            <w:tcW w:w="1984" w:type="dxa"/>
            <w:noWrap w:val="0"/>
            <w:vAlign w:val="center"/>
          </w:tcPr>
          <w:p w14:paraId="729509C4">
            <w:pPr>
              <w:spacing w:line="276" w:lineRule="auto"/>
              <w:jc w:val="center"/>
              <w:rPr>
                <w:rFonts w:ascii="宋体" w:hAnsi="宋体" w:cs="楷体"/>
                <w:sz w:val="24"/>
                <w:szCs w:val="24"/>
              </w:rPr>
            </w:pPr>
            <w:r>
              <w:rPr>
                <w:rFonts w:hint="eastAsia" w:ascii="宋体" w:hAnsi="宋体" w:cs="楷体"/>
                <w:sz w:val="24"/>
                <w:szCs w:val="24"/>
              </w:rPr>
              <w:t>转包及分包</w:t>
            </w:r>
          </w:p>
        </w:tc>
        <w:tc>
          <w:tcPr>
            <w:tcW w:w="6787" w:type="dxa"/>
            <w:noWrap w:val="0"/>
            <w:vAlign w:val="center"/>
          </w:tcPr>
          <w:p w14:paraId="08764ADD">
            <w:pPr>
              <w:spacing w:line="276" w:lineRule="auto"/>
              <w:rPr>
                <w:rFonts w:ascii="宋体" w:hAnsi="宋体" w:cs="楷体"/>
                <w:sz w:val="24"/>
                <w:szCs w:val="24"/>
              </w:rPr>
            </w:pPr>
            <w:r>
              <w:rPr>
                <w:rFonts w:hint="eastAsia" w:ascii="宋体" w:hAnsi="宋体" w:cs="楷体"/>
                <w:sz w:val="24"/>
                <w:szCs w:val="24"/>
              </w:rPr>
              <w:t>项目依法不得转包</w:t>
            </w:r>
          </w:p>
          <w:p w14:paraId="6F2FD884">
            <w:pPr>
              <w:spacing w:line="276" w:lineRule="auto"/>
              <w:rPr>
                <w:rFonts w:ascii="宋体" w:hAnsi="宋体" w:cs="楷体"/>
                <w:sz w:val="24"/>
                <w:szCs w:val="24"/>
              </w:rPr>
            </w:pPr>
            <w:r>
              <w:rPr>
                <w:rFonts w:hint="eastAsia" w:ascii="宋体" w:hAnsi="宋体" w:cs="楷体"/>
                <w:sz w:val="24"/>
                <w:szCs w:val="24"/>
              </w:rPr>
              <w:t>本项目不同意分包。</w:t>
            </w:r>
          </w:p>
        </w:tc>
      </w:tr>
      <w:tr w14:paraId="35225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0"/>
            <w:vAlign w:val="center"/>
          </w:tcPr>
          <w:p w14:paraId="533FB31E">
            <w:pPr>
              <w:spacing w:line="276" w:lineRule="auto"/>
              <w:jc w:val="center"/>
              <w:rPr>
                <w:rFonts w:ascii="宋体" w:hAnsi="宋体" w:cs="楷体"/>
                <w:sz w:val="24"/>
                <w:szCs w:val="24"/>
              </w:rPr>
            </w:pPr>
            <w:r>
              <w:rPr>
                <w:rFonts w:hint="eastAsia" w:ascii="宋体" w:hAnsi="宋体" w:cs="楷体"/>
                <w:sz w:val="24"/>
                <w:szCs w:val="24"/>
              </w:rPr>
              <w:t>3</w:t>
            </w:r>
          </w:p>
        </w:tc>
        <w:tc>
          <w:tcPr>
            <w:tcW w:w="1984" w:type="dxa"/>
            <w:noWrap w:val="0"/>
            <w:vAlign w:val="center"/>
          </w:tcPr>
          <w:p w14:paraId="28B7D711">
            <w:pPr>
              <w:spacing w:line="276" w:lineRule="auto"/>
              <w:jc w:val="center"/>
              <w:rPr>
                <w:rFonts w:ascii="宋体" w:hAnsi="宋体" w:cs="楷体"/>
                <w:sz w:val="24"/>
                <w:szCs w:val="24"/>
              </w:rPr>
            </w:pPr>
            <w:r>
              <w:rPr>
                <w:rFonts w:hint="eastAsia" w:ascii="宋体" w:hAnsi="宋体" w:cs="楷体"/>
                <w:sz w:val="24"/>
                <w:szCs w:val="24"/>
              </w:rPr>
              <w:t>开标前答疑会</w:t>
            </w:r>
          </w:p>
        </w:tc>
        <w:tc>
          <w:tcPr>
            <w:tcW w:w="6787" w:type="dxa"/>
            <w:noWrap w:val="0"/>
            <w:vAlign w:val="center"/>
          </w:tcPr>
          <w:p w14:paraId="67CD8B2B">
            <w:pPr>
              <w:spacing w:line="276" w:lineRule="auto"/>
              <w:rPr>
                <w:rFonts w:ascii="宋体" w:hAnsi="宋体" w:cs="楷体"/>
                <w:sz w:val="24"/>
                <w:szCs w:val="24"/>
              </w:rPr>
            </w:pPr>
            <w:r>
              <w:rPr>
                <w:rFonts w:hint="eastAsia" w:ascii="宋体" w:hAnsi="宋体" w:cs="楷体"/>
                <w:sz w:val="24"/>
                <w:szCs w:val="24"/>
              </w:rPr>
              <w:t>不组织</w:t>
            </w:r>
          </w:p>
        </w:tc>
      </w:tr>
      <w:tr w14:paraId="30093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0"/>
            <w:vAlign w:val="center"/>
          </w:tcPr>
          <w:p w14:paraId="0A82378B">
            <w:pPr>
              <w:spacing w:line="276" w:lineRule="auto"/>
              <w:jc w:val="center"/>
              <w:rPr>
                <w:rFonts w:ascii="宋体" w:hAnsi="宋体" w:cs="楷体"/>
                <w:sz w:val="24"/>
                <w:szCs w:val="24"/>
              </w:rPr>
            </w:pPr>
            <w:r>
              <w:rPr>
                <w:rFonts w:hint="eastAsia" w:ascii="宋体" w:hAnsi="宋体" w:cs="楷体"/>
                <w:sz w:val="24"/>
                <w:szCs w:val="24"/>
              </w:rPr>
              <w:t>4</w:t>
            </w:r>
          </w:p>
        </w:tc>
        <w:tc>
          <w:tcPr>
            <w:tcW w:w="1984" w:type="dxa"/>
            <w:noWrap w:val="0"/>
            <w:vAlign w:val="center"/>
          </w:tcPr>
          <w:p w14:paraId="230F0105">
            <w:pPr>
              <w:spacing w:line="276" w:lineRule="auto"/>
              <w:jc w:val="center"/>
              <w:rPr>
                <w:rFonts w:ascii="宋体" w:hAnsi="宋体" w:cs="楷体"/>
                <w:sz w:val="24"/>
                <w:szCs w:val="24"/>
              </w:rPr>
            </w:pPr>
            <w:r>
              <w:rPr>
                <w:rFonts w:hint="eastAsia" w:ascii="宋体" w:hAnsi="宋体" w:cs="楷体"/>
                <w:sz w:val="24"/>
                <w:szCs w:val="24"/>
              </w:rPr>
              <w:t>现场踏勘</w:t>
            </w:r>
          </w:p>
        </w:tc>
        <w:tc>
          <w:tcPr>
            <w:tcW w:w="6787" w:type="dxa"/>
            <w:noWrap w:val="0"/>
            <w:vAlign w:val="center"/>
          </w:tcPr>
          <w:p w14:paraId="009F3CC6">
            <w:pPr>
              <w:spacing w:line="276" w:lineRule="auto"/>
              <w:rPr>
                <w:rFonts w:ascii="宋体" w:hAnsi="宋体" w:cs="楷体"/>
                <w:sz w:val="24"/>
                <w:szCs w:val="24"/>
              </w:rPr>
            </w:pPr>
            <w:r>
              <w:rPr>
                <w:rFonts w:hint="eastAsia" w:ascii="宋体" w:hAnsi="宋体" w:cs="楷体"/>
                <w:sz w:val="24"/>
                <w:szCs w:val="24"/>
              </w:rPr>
              <w:t>不统一组织</w:t>
            </w:r>
          </w:p>
        </w:tc>
      </w:tr>
      <w:tr w14:paraId="03CD9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0"/>
            <w:vAlign w:val="center"/>
          </w:tcPr>
          <w:p w14:paraId="11572E27">
            <w:pPr>
              <w:spacing w:line="276" w:lineRule="auto"/>
              <w:jc w:val="center"/>
              <w:rPr>
                <w:rFonts w:ascii="宋体" w:hAnsi="宋体" w:cs="楷体"/>
                <w:sz w:val="24"/>
                <w:szCs w:val="24"/>
              </w:rPr>
            </w:pPr>
            <w:r>
              <w:rPr>
                <w:rFonts w:hint="eastAsia" w:ascii="宋体" w:hAnsi="宋体" w:cs="楷体"/>
                <w:sz w:val="24"/>
                <w:szCs w:val="24"/>
              </w:rPr>
              <w:t>5</w:t>
            </w:r>
          </w:p>
        </w:tc>
        <w:tc>
          <w:tcPr>
            <w:tcW w:w="1984" w:type="dxa"/>
            <w:noWrap w:val="0"/>
            <w:vAlign w:val="center"/>
          </w:tcPr>
          <w:p w14:paraId="10D1C783">
            <w:pPr>
              <w:spacing w:line="276" w:lineRule="auto"/>
              <w:jc w:val="center"/>
              <w:rPr>
                <w:rFonts w:ascii="宋体" w:hAnsi="宋体" w:cs="楷体"/>
                <w:sz w:val="24"/>
                <w:szCs w:val="24"/>
              </w:rPr>
            </w:pPr>
            <w:r>
              <w:rPr>
                <w:rFonts w:hint="eastAsia" w:ascii="宋体" w:hAnsi="宋体" w:cs="楷体"/>
                <w:sz w:val="24"/>
                <w:szCs w:val="24"/>
              </w:rPr>
              <w:t>演示</w:t>
            </w:r>
          </w:p>
        </w:tc>
        <w:tc>
          <w:tcPr>
            <w:tcW w:w="6787" w:type="dxa"/>
            <w:noWrap w:val="0"/>
            <w:vAlign w:val="center"/>
          </w:tcPr>
          <w:p w14:paraId="5150CC1A">
            <w:pPr>
              <w:spacing w:line="276" w:lineRule="auto"/>
              <w:rPr>
                <w:rFonts w:ascii="宋体" w:hAnsi="宋体" w:cs="楷体"/>
                <w:sz w:val="24"/>
                <w:szCs w:val="24"/>
              </w:rPr>
            </w:pPr>
            <w:r>
              <w:rPr>
                <w:rFonts w:hint="eastAsia" w:ascii="宋体" w:hAnsi="宋体" w:cs="楷体"/>
                <w:sz w:val="24"/>
                <w:szCs w:val="24"/>
              </w:rPr>
              <w:t>无</w:t>
            </w:r>
          </w:p>
        </w:tc>
      </w:tr>
      <w:tr w14:paraId="160A1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0"/>
            <w:vAlign w:val="center"/>
          </w:tcPr>
          <w:p w14:paraId="40DAE2E8">
            <w:pPr>
              <w:spacing w:line="276" w:lineRule="auto"/>
              <w:jc w:val="center"/>
              <w:rPr>
                <w:rFonts w:ascii="宋体" w:hAnsi="宋体" w:cs="楷体"/>
                <w:sz w:val="24"/>
                <w:szCs w:val="24"/>
              </w:rPr>
            </w:pPr>
            <w:r>
              <w:rPr>
                <w:rFonts w:hint="eastAsia" w:ascii="宋体" w:hAnsi="宋体" w:cs="楷体"/>
                <w:sz w:val="24"/>
                <w:szCs w:val="24"/>
              </w:rPr>
              <w:t>6</w:t>
            </w:r>
          </w:p>
        </w:tc>
        <w:tc>
          <w:tcPr>
            <w:tcW w:w="1984" w:type="dxa"/>
            <w:noWrap w:val="0"/>
            <w:vAlign w:val="center"/>
          </w:tcPr>
          <w:p w14:paraId="7A9F90AC">
            <w:pPr>
              <w:spacing w:line="276" w:lineRule="auto"/>
              <w:jc w:val="center"/>
              <w:rPr>
                <w:rFonts w:ascii="宋体" w:hAnsi="宋体" w:cs="楷体"/>
                <w:sz w:val="24"/>
                <w:szCs w:val="24"/>
              </w:rPr>
            </w:pPr>
            <w:r>
              <w:rPr>
                <w:rFonts w:hint="eastAsia" w:ascii="宋体" w:hAnsi="宋体" w:cs="楷体"/>
                <w:sz w:val="24"/>
                <w:szCs w:val="24"/>
              </w:rPr>
              <w:t>样品</w:t>
            </w:r>
          </w:p>
        </w:tc>
        <w:tc>
          <w:tcPr>
            <w:tcW w:w="6787" w:type="dxa"/>
            <w:noWrap w:val="0"/>
            <w:vAlign w:val="center"/>
          </w:tcPr>
          <w:p w14:paraId="6769BE79">
            <w:pPr>
              <w:spacing w:line="276" w:lineRule="auto"/>
              <w:rPr>
                <w:rFonts w:ascii="宋体" w:hAnsi="宋体" w:cs="楷体"/>
                <w:sz w:val="24"/>
                <w:szCs w:val="24"/>
              </w:rPr>
            </w:pPr>
            <w:r>
              <w:rPr>
                <w:rFonts w:hint="eastAsia" w:ascii="宋体" w:hAnsi="宋体" w:cs="楷体"/>
                <w:sz w:val="24"/>
                <w:szCs w:val="24"/>
              </w:rPr>
              <w:t>不要求提供。</w:t>
            </w:r>
          </w:p>
        </w:tc>
      </w:tr>
      <w:tr w14:paraId="7D037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0"/>
            <w:vAlign w:val="center"/>
          </w:tcPr>
          <w:p w14:paraId="2896A602">
            <w:pPr>
              <w:spacing w:line="276" w:lineRule="auto"/>
              <w:jc w:val="center"/>
              <w:rPr>
                <w:rFonts w:ascii="宋体" w:hAnsi="宋体" w:cs="楷体"/>
                <w:sz w:val="24"/>
                <w:szCs w:val="24"/>
              </w:rPr>
            </w:pPr>
            <w:r>
              <w:rPr>
                <w:rFonts w:hint="eastAsia" w:ascii="宋体" w:hAnsi="宋体" w:cs="楷体"/>
                <w:sz w:val="24"/>
                <w:szCs w:val="24"/>
              </w:rPr>
              <w:t>7</w:t>
            </w:r>
          </w:p>
        </w:tc>
        <w:tc>
          <w:tcPr>
            <w:tcW w:w="1984" w:type="dxa"/>
            <w:noWrap w:val="0"/>
            <w:vAlign w:val="center"/>
          </w:tcPr>
          <w:p w14:paraId="7B888171">
            <w:pPr>
              <w:spacing w:line="276" w:lineRule="auto"/>
              <w:jc w:val="center"/>
              <w:rPr>
                <w:rFonts w:ascii="宋体" w:hAnsi="宋体" w:cs="楷体"/>
                <w:sz w:val="24"/>
                <w:szCs w:val="24"/>
              </w:rPr>
            </w:pPr>
            <w:r>
              <w:rPr>
                <w:rFonts w:hint="eastAsia" w:ascii="宋体" w:hAnsi="宋体" w:cs="楷体"/>
                <w:sz w:val="24"/>
                <w:szCs w:val="24"/>
              </w:rPr>
              <w:t>是否允许采购进口产品</w:t>
            </w:r>
          </w:p>
        </w:tc>
        <w:tc>
          <w:tcPr>
            <w:tcW w:w="6787" w:type="dxa"/>
            <w:noWrap w:val="0"/>
            <w:vAlign w:val="center"/>
          </w:tcPr>
          <w:p w14:paraId="56E1DB45">
            <w:pPr>
              <w:spacing w:line="276" w:lineRule="auto"/>
              <w:rPr>
                <w:rFonts w:ascii="宋体" w:hAnsi="宋体" w:cs="楷体"/>
                <w:sz w:val="24"/>
                <w:szCs w:val="24"/>
              </w:rPr>
            </w:pPr>
            <w:r>
              <w:rPr>
                <w:rFonts w:hint="eastAsia" w:ascii="宋体" w:hAnsi="宋体" w:cs="楷体"/>
                <w:sz w:val="24"/>
                <w:szCs w:val="24"/>
              </w:rPr>
              <w:t>本项目不适用。</w:t>
            </w:r>
          </w:p>
        </w:tc>
      </w:tr>
      <w:tr w14:paraId="4167B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812" w:type="dxa"/>
            <w:noWrap w:val="0"/>
            <w:vAlign w:val="center"/>
          </w:tcPr>
          <w:p w14:paraId="40455263">
            <w:pPr>
              <w:spacing w:line="276" w:lineRule="auto"/>
              <w:jc w:val="center"/>
              <w:rPr>
                <w:rFonts w:ascii="宋体" w:hAnsi="宋体" w:cs="楷体"/>
                <w:sz w:val="24"/>
                <w:szCs w:val="24"/>
              </w:rPr>
            </w:pPr>
            <w:r>
              <w:rPr>
                <w:rFonts w:hint="eastAsia" w:ascii="宋体" w:hAnsi="宋体" w:cs="楷体"/>
                <w:sz w:val="24"/>
                <w:szCs w:val="24"/>
              </w:rPr>
              <w:t>8</w:t>
            </w:r>
          </w:p>
        </w:tc>
        <w:tc>
          <w:tcPr>
            <w:tcW w:w="1984" w:type="dxa"/>
            <w:noWrap w:val="0"/>
            <w:vAlign w:val="center"/>
          </w:tcPr>
          <w:p w14:paraId="70FE97F8">
            <w:pPr>
              <w:spacing w:line="276" w:lineRule="auto"/>
              <w:jc w:val="center"/>
              <w:rPr>
                <w:rFonts w:ascii="宋体" w:hAnsi="宋体" w:cs="楷体"/>
                <w:sz w:val="24"/>
                <w:szCs w:val="24"/>
              </w:rPr>
            </w:pPr>
            <w:r>
              <w:rPr>
                <w:rFonts w:hint="eastAsia" w:ascii="宋体" w:hAnsi="宋体" w:cs="楷体"/>
                <w:sz w:val="24"/>
                <w:szCs w:val="24"/>
              </w:rPr>
              <w:t>项目属性与核心标的</w:t>
            </w:r>
          </w:p>
        </w:tc>
        <w:tc>
          <w:tcPr>
            <w:tcW w:w="6787" w:type="dxa"/>
            <w:noWrap w:val="0"/>
            <w:vAlign w:val="center"/>
          </w:tcPr>
          <w:p w14:paraId="5273F28C">
            <w:pPr>
              <w:spacing w:line="276" w:lineRule="auto"/>
              <w:rPr>
                <w:rFonts w:ascii="宋体" w:hAnsi="宋体" w:cs="楷体"/>
                <w:sz w:val="24"/>
                <w:szCs w:val="24"/>
              </w:rPr>
            </w:pPr>
            <w:r>
              <w:rPr>
                <w:rFonts w:hint="eastAsia" w:ascii="宋体" w:hAnsi="宋体" w:cs="楷体"/>
                <w:sz w:val="24"/>
                <w:szCs w:val="24"/>
              </w:rPr>
              <w:t>本项目属性：工程类项目。</w:t>
            </w:r>
          </w:p>
          <w:p w14:paraId="4588B544">
            <w:pPr>
              <w:spacing w:line="276" w:lineRule="auto"/>
              <w:rPr>
                <w:rFonts w:ascii="宋体" w:hAnsi="宋体" w:cs="楷体"/>
                <w:sz w:val="24"/>
                <w:szCs w:val="24"/>
              </w:rPr>
            </w:pPr>
            <w:r>
              <w:rPr>
                <w:rFonts w:hint="eastAsia" w:ascii="宋体" w:hAnsi="宋体" w:cs="楷体"/>
                <w:sz w:val="24"/>
                <w:szCs w:val="24"/>
              </w:rPr>
              <w:t>本项目核心标的为：</w:t>
            </w:r>
            <w:r>
              <w:rPr>
                <w:rFonts w:hint="eastAsia" w:ascii="宋体" w:hAnsi="宋体"/>
                <w:sz w:val="24"/>
                <w:szCs w:val="28"/>
                <w:lang w:eastAsia="zh-CN"/>
              </w:rPr>
              <w:t>句容市后白镇徐巷村宜居宜业和美乡村建设项目</w:t>
            </w:r>
            <w:r>
              <w:rPr>
                <w:rFonts w:hint="eastAsia" w:ascii="宋体" w:hAnsi="宋体" w:cs="楷体"/>
                <w:sz w:val="24"/>
                <w:szCs w:val="24"/>
              </w:rPr>
              <w:t>。</w:t>
            </w:r>
          </w:p>
        </w:tc>
      </w:tr>
      <w:tr w14:paraId="45E3D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trPr>
        <w:tc>
          <w:tcPr>
            <w:tcW w:w="812" w:type="dxa"/>
            <w:noWrap w:val="0"/>
            <w:vAlign w:val="center"/>
          </w:tcPr>
          <w:p w14:paraId="3EE3DE68">
            <w:pPr>
              <w:spacing w:line="276" w:lineRule="auto"/>
              <w:jc w:val="center"/>
              <w:rPr>
                <w:rFonts w:ascii="宋体" w:hAnsi="宋体" w:cs="楷体"/>
                <w:sz w:val="24"/>
                <w:szCs w:val="24"/>
              </w:rPr>
            </w:pPr>
            <w:r>
              <w:rPr>
                <w:rFonts w:hint="eastAsia" w:ascii="宋体" w:hAnsi="宋体" w:cs="楷体"/>
                <w:sz w:val="24"/>
                <w:szCs w:val="24"/>
              </w:rPr>
              <w:t>9</w:t>
            </w:r>
          </w:p>
        </w:tc>
        <w:tc>
          <w:tcPr>
            <w:tcW w:w="1984" w:type="dxa"/>
            <w:noWrap w:val="0"/>
            <w:vAlign w:val="center"/>
          </w:tcPr>
          <w:p w14:paraId="13B7C3CF">
            <w:pPr>
              <w:spacing w:line="276" w:lineRule="auto"/>
              <w:jc w:val="center"/>
              <w:rPr>
                <w:rFonts w:ascii="宋体" w:hAnsi="宋体" w:cs="楷体"/>
                <w:sz w:val="24"/>
                <w:szCs w:val="24"/>
              </w:rPr>
            </w:pPr>
            <w:r>
              <w:rPr>
                <w:rFonts w:hint="eastAsia" w:ascii="宋体" w:hAnsi="宋体" w:cs="楷体"/>
                <w:sz w:val="24"/>
                <w:szCs w:val="24"/>
              </w:rPr>
              <w:t>采购标的对应的中小企业划分标准所属行业</w:t>
            </w:r>
          </w:p>
        </w:tc>
        <w:tc>
          <w:tcPr>
            <w:tcW w:w="6787" w:type="dxa"/>
            <w:noWrap w:val="0"/>
            <w:vAlign w:val="center"/>
          </w:tcPr>
          <w:p w14:paraId="60330C6C">
            <w:pPr>
              <w:spacing w:line="276" w:lineRule="auto"/>
              <w:rPr>
                <w:rFonts w:ascii="宋体" w:hAnsi="宋体" w:cs="楷体"/>
                <w:b/>
                <w:sz w:val="24"/>
                <w:szCs w:val="24"/>
              </w:rPr>
            </w:pPr>
            <w:r>
              <w:rPr>
                <w:rFonts w:hint="eastAsia" w:ascii="宋体" w:hAnsi="宋体" w:cs="楷体"/>
                <w:sz w:val="24"/>
                <w:szCs w:val="24"/>
              </w:rPr>
              <w:t>标的：</w:t>
            </w:r>
            <w:r>
              <w:rPr>
                <w:rFonts w:hint="eastAsia" w:ascii="宋体" w:hAnsi="宋体" w:cs="楷体"/>
                <w:b/>
                <w:sz w:val="24"/>
                <w:szCs w:val="24"/>
                <w:lang w:eastAsia="zh-CN"/>
              </w:rPr>
              <w:t>句容市后白镇徐巷村宜居宜业和美乡村建设项目</w:t>
            </w:r>
            <w:r>
              <w:rPr>
                <w:rFonts w:hint="eastAsia" w:ascii="宋体" w:hAnsi="宋体" w:cs="楷体"/>
                <w:b/>
                <w:sz w:val="24"/>
                <w:szCs w:val="24"/>
              </w:rPr>
              <w:t>，属于</w:t>
            </w:r>
            <w:r>
              <w:rPr>
                <w:rFonts w:hint="eastAsia" w:ascii="宋体" w:hAnsi="宋体" w:cs="楷体"/>
                <w:b/>
                <w:sz w:val="24"/>
                <w:szCs w:val="24"/>
                <w:u w:val="single"/>
              </w:rPr>
              <w:t>建筑业</w:t>
            </w:r>
            <w:r>
              <w:rPr>
                <w:rFonts w:hint="eastAsia" w:ascii="宋体" w:hAnsi="宋体" w:cs="楷体"/>
                <w:b/>
                <w:sz w:val="24"/>
                <w:szCs w:val="24"/>
              </w:rPr>
              <w:t>行业；</w:t>
            </w:r>
          </w:p>
          <w:p w14:paraId="56EB0729">
            <w:pPr>
              <w:spacing w:line="276" w:lineRule="auto"/>
              <w:rPr>
                <w:rFonts w:ascii="宋体" w:hAnsi="宋体" w:cs="楷体"/>
                <w:b/>
                <w:sz w:val="24"/>
                <w:szCs w:val="24"/>
              </w:rPr>
            </w:pPr>
            <w:r>
              <w:rPr>
                <w:rFonts w:hint="eastAsia" w:ascii="宋体" w:hAnsi="宋体" w:cs="楷体"/>
                <w:b/>
                <w:sz w:val="24"/>
                <w:szCs w:val="24"/>
              </w:rPr>
              <w:t>本项目属于专门面向中小微企业(注：监狱企业、残疾人福利性单位视同小微企业。</w:t>
            </w:r>
            <w:r>
              <w:rPr>
                <w:rFonts w:ascii="宋体" w:hAnsi="宋体" w:cs="楷体"/>
                <w:b/>
                <w:sz w:val="24"/>
                <w:szCs w:val="24"/>
              </w:rPr>
              <w:t>)</w:t>
            </w:r>
          </w:p>
          <w:p w14:paraId="17240D99">
            <w:pPr>
              <w:pStyle w:val="3"/>
              <w:spacing w:line="276" w:lineRule="auto"/>
              <w:ind w:firstLine="0"/>
              <w:rPr>
                <w:rFonts w:ascii="宋体" w:hAnsi="宋体" w:cs="楷体"/>
                <w:sz w:val="24"/>
              </w:rPr>
            </w:pPr>
            <w:r>
              <w:rPr>
                <w:rFonts w:hint="eastAsia" w:ascii="宋体" w:hAnsi="宋体" w:cs="楷体"/>
                <w:sz w:val="24"/>
              </w:rPr>
              <w:t>企业划型标准请对照《关于印发中小企业划型标准规定的通知》（工信部联企业[2011]300号）。</w:t>
            </w:r>
          </w:p>
          <w:p w14:paraId="496BB45C">
            <w:pPr>
              <w:spacing w:line="276" w:lineRule="auto"/>
              <w:rPr>
                <w:rFonts w:ascii="宋体" w:hAnsi="宋体" w:cs="楷体"/>
                <w:b/>
                <w:sz w:val="24"/>
                <w:szCs w:val="24"/>
              </w:rPr>
            </w:pPr>
            <w:r>
              <w:rPr>
                <w:rFonts w:hint="eastAsia" w:ascii="宋体" w:hAnsi="宋体" w:cs="楷体"/>
                <w:szCs w:val="21"/>
                <w:u w:val="single"/>
                <w:lang w:val="en-US" w:eastAsia="zh-CN"/>
              </w:rPr>
              <w:t>建筑业</w:t>
            </w:r>
            <w:r>
              <w:rPr>
                <w:rFonts w:ascii="宋体" w:hAnsi="宋体" w:cs="楷体"/>
                <w:szCs w:val="21"/>
                <w:u w:val="single"/>
              </w:rPr>
              <w:t>。</w:t>
            </w:r>
            <w:r>
              <w:rPr>
                <w:rFonts w:hint="eastAsia" w:ascii="宋体" w:hAnsi="宋体" w:cs="楷体"/>
                <w:szCs w:val="21"/>
                <w:u w:val="singl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3251B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812" w:type="dxa"/>
            <w:noWrap w:val="0"/>
            <w:vAlign w:val="center"/>
          </w:tcPr>
          <w:p w14:paraId="4FAE8B2D">
            <w:pPr>
              <w:spacing w:line="276" w:lineRule="auto"/>
              <w:jc w:val="center"/>
              <w:rPr>
                <w:rFonts w:ascii="宋体" w:hAnsi="宋体" w:cs="楷体"/>
                <w:sz w:val="24"/>
                <w:szCs w:val="24"/>
              </w:rPr>
            </w:pPr>
            <w:r>
              <w:rPr>
                <w:rFonts w:hint="eastAsia" w:ascii="宋体" w:hAnsi="宋体" w:cs="楷体"/>
                <w:sz w:val="24"/>
                <w:szCs w:val="24"/>
              </w:rPr>
              <w:t>10</w:t>
            </w:r>
          </w:p>
        </w:tc>
        <w:tc>
          <w:tcPr>
            <w:tcW w:w="1984" w:type="dxa"/>
            <w:noWrap w:val="0"/>
            <w:vAlign w:val="center"/>
          </w:tcPr>
          <w:p w14:paraId="70623E09">
            <w:pPr>
              <w:spacing w:line="276" w:lineRule="auto"/>
              <w:jc w:val="center"/>
              <w:rPr>
                <w:rFonts w:ascii="宋体" w:hAnsi="宋体" w:cs="楷体"/>
                <w:sz w:val="24"/>
                <w:szCs w:val="24"/>
              </w:rPr>
            </w:pPr>
            <w:r>
              <w:rPr>
                <w:rFonts w:hint="eastAsia" w:ascii="宋体" w:hAnsi="宋体" w:cs="楷体"/>
                <w:sz w:val="24"/>
                <w:szCs w:val="24"/>
              </w:rPr>
              <w:t>节能产品、环境标志产品</w:t>
            </w:r>
          </w:p>
        </w:tc>
        <w:tc>
          <w:tcPr>
            <w:tcW w:w="6787" w:type="dxa"/>
            <w:noWrap w:val="0"/>
            <w:vAlign w:val="center"/>
          </w:tcPr>
          <w:p w14:paraId="787773F2">
            <w:pPr>
              <w:spacing w:line="276" w:lineRule="auto"/>
              <w:rPr>
                <w:rFonts w:ascii="宋体" w:hAnsi="宋体" w:cs="楷体"/>
                <w:sz w:val="24"/>
                <w:szCs w:val="24"/>
              </w:rPr>
            </w:pPr>
            <w:r>
              <w:rPr>
                <w:rFonts w:hint="eastAsia" w:ascii="宋体" w:hAnsi="宋体" w:cs="楷体"/>
                <w:sz w:val="24"/>
                <w:szCs w:val="24"/>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03EAA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8" w:hRule="atLeast"/>
        </w:trPr>
        <w:tc>
          <w:tcPr>
            <w:tcW w:w="812" w:type="dxa"/>
            <w:noWrap w:val="0"/>
            <w:vAlign w:val="center"/>
          </w:tcPr>
          <w:p w14:paraId="2773FCA1">
            <w:pPr>
              <w:spacing w:line="276" w:lineRule="auto"/>
              <w:jc w:val="center"/>
              <w:rPr>
                <w:rFonts w:ascii="宋体" w:hAnsi="宋体" w:cs="楷体"/>
                <w:sz w:val="24"/>
                <w:szCs w:val="24"/>
              </w:rPr>
            </w:pPr>
            <w:r>
              <w:rPr>
                <w:rFonts w:hint="eastAsia" w:ascii="宋体" w:hAnsi="宋体" w:cs="楷体"/>
                <w:sz w:val="24"/>
                <w:szCs w:val="24"/>
              </w:rPr>
              <w:t>11</w:t>
            </w:r>
          </w:p>
        </w:tc>
        <w:tc>
          <w:tcPr>
            <w:tcW w:w="1984" w:type="dxa"/>
            <w:noWrap w:val="0"/>
            <w:vAlign w:val="center"/>
          </w:tcPr>
          <w:p w14:paraId="423C29A0">
            <w:pPr>
              <w:spacing w:line="276" w:lineRule="auto"/>
              <w:jc w:val="center"/>
              <w:rPr>
                <w:rFonts w:ascii="宋体" w:hAnsi="宋体" w:cs="楷体"/>
                <w:sz w:val="24"/>
                <w:szCs w:val="24"/>
              </w:rPr>
            </w:pPr>
            <w:r>
              <w:rPr>
                <w:rFonts w:hint="eastAsia" w:ascii="宋体" w:hAnsi="宋体" w:cs="楷体"/>
                <w:sz w:val="24"/>
                <w:szCs w:val="24"/>
              </w:rPr>
              <w:t>中小企业信用融资</w:t>
            </w:r>
          </w:p>
        </w:tc>
        <w:tc>
          <w:tcPr>
            <w:tcW w:w="6787" w:type="dxa"/>
            <w:noWrap w:val="0"/>
            <w:vAlign w:val="center"/>
          </w:tcPr>
          <w:p w14:paraId="1D201849">
            <w:pPr>
              <w:spacing w:line="276" w:lineRule="auto"/>
              <w:rPr>
                <w:rFonts w:ascii="宋体" w:hAnsi="宋体" w:cs="楷体"/>
                <w:sz w:val="24"/>
                <w:szCs w:val="24"/>
              </w:rPr>
            </w:pPr>
            <w:r>
              <w:rPr>
                <w:rFonts w:hint="eastAsia" w:ascii="宋体" w:hAnsi="宋体" w:cs="楷体"/>
                <w:sz w:val="24"/>
                <w:szCs w:val="24"/>
              </w:rPr>
              <w:t>为进一步发挥政府采购政策导向作用，有效缓解企业融资难题，推进完善应收账款融资服务平台的融资服务功能，促进中小微企业平稳健康发展，</w:t>
            </w:r>
            <w:bookmarkStart w:id="35" w:name="_Hlk136445673"/>
            <w:r>
              <w:rPr>
                <w:rFonts w:hint="eastAsia" w:ascii="宋体" w:hAnsi="宋体" w:cs="楷体"/>
                <w:sz w:val="24"/>
                <w:szCs w:val="24"/>
              </w:rPr>
              <w:t>镇江市财政局和中国人民银行镇江市中心支行联合印发《关于转发〈关于深入推进政府采购线上合同信用融资工作的通知〉的通知》</w:t>
            </w:r>
            <w:bookmarkEnd w:id="35"/>
            <w:r>
              <w:rPr>
                <w:rFonts w:hint="eastAsia" w:ascii="宋体" w:hAnsi="宋体" w:cs="楷体"/>
                <w:sz w:val="24"/>
                <w:szCs w:val="24"/>
              </w:rPr>
              <w:t>，</w:t>
            </w:r>
            <w:bookmarkStart w:id="36" w:name="_Hlk136444446"/>
            <w:r>
              <w:rPr>
                <w:rFonts w:hint="eastAsia" w:ascii="宋体" w:hAnsi="宋体" w:cs="楷体"/>
                <w:sz w:val="24"/>
                <w:szCs w:val="24"/>
              </w:rPr>
              <w:t>采购项目中标人如有融资需求，可在签订政府采购合同时向采购人说明融资需求，由采购人在录入合同时标注融资需求后，凭政府采购合同在相关金融机构办理无抵押、低利率授信申请。</w:t>
            </w:r>
            <w:bookmarkEnd w:id="36"/>
            <w:r>
              <w:rPr>
                <w:rFonts w:hint="eastAsia" w:ascii="宋体" w:hAnsi="宋体" w:cs="楷体"/>
                <w:sz w:val="24"/>
                <w:szCs w:val="24"/>
              </w:rPr>
              <w:t>办理流程详见江苏政府采购网“政采贷”栏目，网址：</w:t>
            </w:r>
            <w:r>
              <w:rPr>
                <w:rFonts w:ascii="宋体" w:hAnsi="宋体" w:cs="楷体"/>
                <w:sz w:val="24"/>
                <w:szCs w:val="24"/>
              </w:rPr>
              <w:t>http://www.ccgp-jiangsu.gov.cn/jiangsu/paying.html</w:t>
            </w:r>
            <w:r>
              <w:rPr>
                <w:rFonts w:hint="eastAsia" w:ascii="宋体" w:hAnsi="宋体" w:cs="楷体"/>
                <w:sz w:val="24"/>
                <w:szCs w:val="24"/>
              </w:rPr>
              <w:t>咨询电话：镇江市财政局政府采购处0</w:t>
            </w:r>
            <w:r>
              <w:rPr>
                <w:rFonts w:ascii="宋体" w:hAnsi="宋体" w:cs="楷体"/>
                <w:sz w:val="24"/>
                <w:szCs w:val="24"/>
              </w:rPr>
              <w:t>511-80909958</w:t>
            </w:r>
            <w:r>
              <w:rPr>
                <w:rFonts w:hint="eastAsia" w:ascii="宋体" w:hAnsi="宋体" w:cs="楷体"/>
                <w:sz w:val="24"/>
                <w:szCs w:val="24"/>
              </w:rPr>
              <w:t>。</w:t>
            </w:r>
          </w:p>
        </w:tc>
      </w:tr>
      <w:tr w14:paraId="28CAA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812" w:type="dxa"/>
            <w:noWrap w:val="0"/>
            <w:vAlign w:val="center"/>
          </w:tcPr>
          <w:p w14:paraId="3F26CB69">
            <w:pPr>
              <w:spacing w:line="276" w:lineRule="auto"/>
              <w:jc w:val="center"/>
              <w:rPr>
                <w:rFonts w:ascii="宋体" w:hAnsi="宋体" w:cs="楷体"/>
                <w:sz w:val="24"/>
                <w:szCs w:val="24"/>
              </w:rPr>
            </w:pPr>
            <w:r>
              <w:rPr>
                <w:rFonts w:hint="eastAsia" w:ascii="宋体" w:hAnsi="宋体" w:cs="楷体"/>
                <w:sz w:val="24"/>
                <w:szCs w:val="24"/>
              </w:rPr>
              <w:t>12</w:t>
            </w:r>
          </w:p>
        </w:tc>
        <w:tc>
          <w:tcPr>
            <w:tcW w:w="1984" w:type="dxa"/>
            <w:noWrap w:val="0"/>
            <w:vAlign w:val="center"/>
          </w:tcPr>
          <w:p w14:paraId="5779E42B">
            <w:pPr>
              <w:spacing w:line="276" w:lineRule="auto"/>
              <w:jc w:val="center"/>
              <w:rPr>
                <w:rFonts w:ascii="宋体" w:hAnsi="宋体" w:cs="楷体"/>
                <w:sz w:val="24"/>
                <w:szCs w:val="24"/>
              </w:rPr>
            </w:pPr>
            <w:r>
              <w:rPr>
                <w:rFonts w:hint="eastAsia" w:ascii="宋体" w:hAnsi="宋体" w:cs="楷体"/>
                <w:sz w:val="24"/>
                <w:szCs w:val="24"/>
              </w:rPr>
              <w:t>特别说明</w:t>
            </w:r>
          </w:p>
        </w:tc>
        <w:tc>
          <w:tcPr>
            <w:tcW w:w="6787" w:type="dxa"/>
            <w:noWrap w:val="0"/>
            <w:vAlign w:val="center"/>
          </w:tcPr>
          <w:p w14:paraId="0D13CA86">
            <w:pPr>
              <w:tabs>
                <w:tab w:val="left" w:pos="312"/>
              </w:tabs>
              <w:spacing w:line="276" w:lineRule="auto"/>
              <w:rPr>
                <w:rFonts w:ascii="宋体" w:hAnsi="宋体" w:cs="楷体"/>
                <w:iCs/>
                <w:sz w:val="24"/>
                <w:szCs w:val="24"/>
              </w:rPr>
            </w:pPr>
            <w:r>
              <w:rPr>
                <w:rFonts w:hint="eastAsia" w:ascii="宋体" w:hAnsi="宋体" w:cs="楷体"/>
                <w:iCs/>
                <w:color w:val="0000FF"/>
                <w:sz w:val="24"/>
                <w:szCs w:val="24"/>
                <w:lang w:val="en-US" w:eastAsia="zh-CN"/>
              </w:rPr>
              <w:t>1、</w:t>
            </w:r>
            <w:r>
              <w:rPr>
                <w:rFonts w:hint="eastAsia" w:ascii="宋体" w:hAnsi="宋体" w:cs="楷体"/>
                <w:iCs/>
                <w:color w:val="0000FF"/>
                <w:sz w:val="24"/>
                <w:szCs w:val="24"/>
              </w:rPr>
              <w:t>投标报价应以招标文件提供的工程量为基础作明细报价，供应商应认真进行现场勘测并认真核对招标文件提供的工程量清单。招标文件中提供的工程量清单如有缺项、漏项、数量不足或不明确等情况，各供应商应</w:t>
            </w:r>
            <w:r>
              <w:rPr>
                <w:rFonts w:hint="eastAsia" w:ascii="宋体" w:hAnsi="宋体" w:cs="楷体"/>
                <w:iCs/>
                <w:color w:val="0000FF"/>
                <w:sz w:val="24"/>
                <w:szCs w:val="24"/>
                <w:lang w:val="en-US" w:eastAsia="zh-CN"/>
              </w:rPr>
              <w:t>核对图纸后</w:t>
            </w:r>
            <w:r>
              <w:rPr>
                <w:rFonts w:hint="eastAsia" w:ascii="宋体" w:hAnsi="宋体" w:cs="楷体"/>
                <w:iCs/>
                <w:color w:val="0000FF"/>
                <w:sz w:val="24"/>
                <w:szCs w:val="24"/>
              </w:rPr>
              <w:t>及时提出，否则一切后果由供应商自行承担。成交并签定合同后采购人将不再承担采购范围内除合同总价之外的任何费用(必须按采购要求或工程量清单中项目特征描述施工，材料使用满足招标文件要求)。</w:t>
            </w:r>
          </w:p>
        </w:tc>
      </w:tr>
    </w:tbl>
    <w:p w14:paraId="704976E1"/>
    <w:p w14:paraId="0B25F226">
      <w:pPr>
        <w:pStyle w:val="36"/>
        <w:ind w:left="0" w:firstLine="0"/>
      </w:pPr>
    </w:p>
    <w:p w14:paraId="5B6AF097"/>
    <w:p w14:paraId="5DD9DCF5">
      <w:pPr>
        <w:pStyle w:val="236"/>
        <w:outlineLvl w:val="9"/>
        <w:rPr>
          <w:rFonts w:ascii="宋体" w:hAnsi="宋体" w:eastAsia="宋体"/>
          <w:sz w:val="32"/>
        </w:rPr>
      </w:pPr>
      <w:bookmarkStart w:id="37" w:name="_Toc73365467"/>
      <w:bookmarkStart w:id="38" w:name="_Toc73364854"/>
      <w:bookmarkStart w:id="39" w:name="_Toc256000011"/>
      <w:r>
        <w:rPr>
          <w:rFonts w:hint="eastAsia" w:ascii="宋体" w:hAnsi="宋体" w:eastAsia="宋体"/>
          <w:sz w:val="32"/>
        </w:rPr>
        <w:t>一、总  则</w:t>
      </w:r>
      <w:bookmarkEnd w:id="37"/>
      <w:bookmarkEnd w:id="38"/>
      <w:bookmarkEnd w:id="39"/>
    </w:p>
    <w:p w14:paraId="59FA7FD1">
      <w:pPr>
        <w:pStyle w:val="238"/>
        <w:keepNext w:val="0"/>
        <w:keepLines w:val="0"/>
        <w:spacing w:before="0" w:after="0" w:line="360" w:lineRule="auto"/>
        <w:ind w:firstLine="446"/>
        <w:outlineLvl w:val="9"/>
        <w:rPr>
          <w:rFonts w:ascii="宋体" w:hAnsi="宋体"/>
          <w:sz w:val="30"/>
        </w:rPr>
      </w:pPr>
      <w:bookmarkStart w:id="40" w:name="_Toc256000012"/>
      <w:bookmarkStart w:id="41" w:name="_Toc73364855"/>
      <w:bookmarkStart w:id="42" w:name="_Toc73365468"/>
      <w:r>
        <w:rPr>
          <w:rFonts w:hint="eastAsia" w:ascii="宋体" w:hAnsi="宋体"/>
          <w:sz w:val="30"/>
        </w:rPr>
        <w:t>1．适用范围</w:t>
      </w:r>
      <w:bookmarkEnd w:id="40"/>
      <w:bookmarkEnd w:id="41"/>
      <w:bookmarkEnd w:id="42"/>
    </w:p>
    <w:p w14:paraId="05585080">
      <w:pPr>
        <w:spacing w:line="360" w:lineRule="auto"/>
        <w:ind w:firstLine="480"/>
        <w:rPr>
          <w:rFonts w:ascii="宋体" w:hAnsi="宋体"/>
          <w:sz w:val="24"/>
        </w:rPr>
      </w:pPr>
      <w:r>
        <w:rPr>
          <w:rFonts w:hint="eastAsia" w:ascii="宋体" w:hAnsi="宋体"/>
          <w:sz w:val="24"/>
        </w:rPr>
        <w:t>1.1本磋商文件仅适用于</w:t>
      </w:r>
      <w:r>
        <w:rPr>
          <w:rFonts w:hint="eastAsia" w:ascii="宋体" w:hAnsi="宋体"/>
          <w:sz w:val="24"/>
          <w:lang w:eastAsia="zh-CN"/>
        </w:rPr>
        <w:t>句容市后白镇徐巷村宜居宜业和美乡村建设项目</w:t>
      </w:r>
      <w:r>
        <w:rPr>
          <w:rFonts w:hint="eastAsia" w:ascii="宋体" w:hAnsi="宋体" w:cs="隶书"/>
          <w:color w:val="FF0000"/>
          <w:sz w:val="24"/>
        </w:rPr>
        <w:t>。</w:t>
      </w:r>
    </w:p>
    <w:p w14:paraId="4BFF4E82">
      <w:pPr>
        <w:pStyle w:val="238"/>
        <w:keepNext w:val="0"/>
        <w:keepLines w:val="0"/>
        <w:spacing w:before="200" w:after="200" w:line="360" w:lineRule="auto"/>
        <w:ind w:firstLine="446"/>
        <w:outlineLvl w:val="9"/>
        <w:rPr>
          <w:rFonts w:ascii="宋体" w:hAnsi="宋体"/>
          <w:sz w:val="30"/>
          <w:lang w:eastAsia="zh-CN"/>
        </w:rPr>
      </w:pPr>
      <w:bookmarkStart w:id="43" w:name="_Toc73365469"/>
      <w:bookmarkStart w:id="44" w:name="_Toc256000013"/>
      <w:bookmarkStart w:id="45" w:name="_Toc73364856"/>
      <w:r>
        <w:rPr>
          <w:rFonts w:hint="eastAsia" w:ascii="宋体" w:hAnsi="宋体"/>
          <w:sz w:val="30"/>
          <w:lang w:eastAsia="zh-CN"/>
        </w:rPr>
        <w:t>2．定义</w:t>
      </w:r>
      <w:bookmarkEnd w:id="43"/>
      <w:bookmarkEnd w:id="44"/>
      <w:bookmarkEnd w:id="45"/>
    </w:p>
    <w:p w14:paraId="566C5636">
      <w:pPr>
        <w:spacing w:line="360" w:lineRule="auto"/>
        <w:ind w:firstLine="480"/>
        <w:rPr>
          <w:rFonts w:ascii="宋体" w:hAnsi="宋体"/>
          <w:sz w:val="24"/>
        </w:rPr>
      </w:pPr>
      <w:r>
        <w:rPr>
          <w:rFonts w:hint="eastAsia" w:ascii="宋体" w:hAnsi="宋体"/>
          <w:sz w:val="24"/>
        </w:rPr>
        <w:t>磋商文件中下列术语应解释为：</w:t>
      </w:r>
    </w:p>
    <w:p w14:paraId="7583DD1C">
      <w:pPr>
        <w:spacing w:line="360" w:lineRule="auto"/>
        <w:ind w:firstLine="480"/>
        <w:rPr>
          <w:rFonts w:ascii="宋体" w:hAnsi="宋体"/>
          <w:sz w:val="24"/>
        </w:rPr>
      </w:pPr>
      <w:r>
        <w:rPr>
          <w:rFonts w:hint="eastAsia" w:ascii="宋体" w:hAnsi="宋体"/>
          <w:sz w:val="24"/>
        </w:rPr>
        <w:t>2.1“磋商组织方”系指采购代理机构或采购单位，即：</w:t>
      </w:r>
      <w:r>
        <w:rPr>
          <w:rFonts w:hint="eastAsia" w:ascii="宋体" w:hAnsi="宋体"/>
          <w:sz w:val="24"/>
          <w:lang w:eastAsia="zh-CN"/>
        </w:rPr>
        <w:t>江苏友诚工程咨询有限公司</w:t>
      </w:r>
      <w:r>
        <w:rPr>
          <w:rFonts w:hint="eastAsia" w:ascii="宋体" w:hAnsi="宋体"/>
          <w:sz w:val="24"/>
        </w:rPr>
        <w:t>。</w:t>
      </w:r>
    </w:p>
    <w:p w14:paraId="512F23D3">
      <w:pPr>
        <w:spacing w:line="360" w:lineRule="auto"/>
        <w:ind w:firstLine="480"/>
        <w:rPr>
          <w:rFonts w:ascii="宋体" w:hAnsi="宋体" w:cs="隶书"/>
          <w:sz w:val="24"/>
        </w:rPr>
      </w:pPr>
      <w:r>
        <w:rPr>
          <w:rFonts w:hint="eastAsia" w:ascii="宋体" w:hAnsi="宋体"/>
          <w:sz w:val="24"/>
        </w:rPr>
        <w:t>2.2“采购人”系指依法进行政府采购的国家机关、事业单位、团体组织，即：</w:t>
      </w:r>
      <w:r>
        <w:rPr>
          <w:rFonts w:hint="eastAsia" w:ascii="宋体" w:hAnsi="宋体"/>
          <w:sz w:val="24"/>
          <w:lang w:eastAsia="zh-CN"/>
        </w:rPr>
        <w:t>句容市后白镇人民政府</w:t>
      </w:r>
      <w:r>
        <w:rPr>
          <w:rFonts w:hint="eastAsia" w:ascii="宋体" w:hAnsi="宋体"/>
          <w:sz w:val="24"/>
        </w:rPr>
        <w:t>。</w:t>
      </w:r>
    </w:p>
    <w:p w14:paraId="4AA91726">
      <w:pPr>
        <w:spacing w:line="360" w:lineRule="auto"/>
        <w:ind w:firstLine="480"/>
        <w:rPr>
          <w:rFonts w:ascii="宋体" w:hAnsi="宋体"/>
          <w:sz w:val="24"/>
        </w:rPr>
      </w:pPr>
      <w:r>
        <w:rPr>
          <w:rFonts w:hint="eastAsia" w:ascii="宋体" w:hAnsi="宋体"/>
          <w:sz w:val="24"/>
        </w:rPr>
        <w:t>2.3“供应商”系指向采购人提供货物、工程或者服务的法人、其他组织或者自然人。</w:t>
      </w:r>
    </w:p>
    <w:p w14:paraId="1416AD5B">
      <w:pPr>
        <w:spacing w:line="360" w:lineRule="auto"/>
        <w:ind w:firstLine="480"/>
        <w:rPr>
          <w:rFonts w:ascii="宋体" w:hAnsi="宋体"/>
          <w:sz w:val="24"/>
        </w:rPr>
      </w:pPr>
      <w:r>
        <w:rPr>
          <w:rFonts w:hint="eastAsia" w:ascii="宋体" w:hAnsi="宋体"/>
          <w:sz w:val="24"/>
        </w:rPr>
        <w:t>2.4“工程”系指本磋商文件所述采购标的，即</w:t>
      </w:r>
      <w:bookmarkStart w:id="46" w:name="EBec1f6c4cc37b4caa9954b6d54854e118"/>
      <w:r>
        <w:rPr>
          <w:rFonts w:hint="eastAsia" w:ascii="宋体" w:hAnsi="宋体"/>
          <w:sz w:val="24"/>
          <w:lang w:eastAsia="zh-CN"/>
        </w:rPr>
        <w:t>句容市后白镇徐巷村宜居宜业和美乡村建设项目</w:t>
      </w:r>
      <w:r>
        <w:rPr>
          <w:rFonts w:hint="eastAsia" w:ascii="宋体" w:hAnsi="宋体"/>
          <w:sz w:val="24"/>
        </w:rPr>
        <w:t>。</w:t>
      </w:r>
      <w:bookmarkEnd w:id="46"/>
    </w:p>
    <w:p w14:paraId="4C1F786D">
      <w:pPr>
        <w:pStyle w:val="238"/>
        <w:keepNext w:val="0"/>
        <w:keepLines w:val="0"/>
        <w:spacing w:line="360" w:lineRule="auto"/>
        <w:ind w:firstLine="446"/>
        <w:outlineLvl w:val="9"/>
        <w:rPr>
          <w:rFonts w:ascii="宋体" w:hAnsi="宋体"/>
          <w:sz w:val="30"/>
          <w:lang w:eastAsia="zh-CN"/>
        </w:rPr>
      </w:pPr>
      <w:bookmarkStart w:id="47" w:name="_Toc256000014"/>
      <w:bookmarkStart w:id="48" w:name="_Toc73364857"/>
      <w:bookmarkStart w:id="49" w:name="_Toc73365470"/>
      <w:r>
        <w:rPr>
          <w:rFonts w:hint="eastAsia" w:ascii="宋体" w:hAnsi="宋体"/>
          <w:sz w:val="30"/>
          <w:lang w:eastAsia="zh-CN"/>
        </w:rPr>
        <w:t>3．本次采购方式</w:t>
      </w:r>
      <w:bookmarkEnd w:id="47"/>
      <w:bookmarkEnd w:id="48"/>
      <w:bookmarkEnd w:id="49"/>
    </w:p>
    <w:p w14:paraId="7255529B">
      <w:pPr>
        <w:spacing w:line="360" w:lineRule="auto"/>
        <w:ind w:firstLine="480"/>
        <w:rPr>
          <w:rFonts w:ascii="宋体" w:hAnsi="宋体"/>
          <w:sz w:val="24"/>
        </w:rPr>
      </w:pPr>
      <w:r>
        <w:rPr>
          <w:rFonts w:hint="eastAsia" w:ascii="宋体" w:hAnsi="宋体"/>
          <w:sz w:val="24"/>
        </w:rPr>
        <w:t>3.1本次采购采取竞争性磋商采购方式：综合评分法。</w:t>
      </w:r>
    </w:p>
    <w:p w14:paraId="1FB2A7EB">
      <w:pPr>
        <w:spacing w:line="360" w:lineRule="auto"/>
        <w:ind w:firstLine="480"/>
        <w:rPr>
          <w:rFonts w:ascii="宋体" w:hAnsi="宋体"/>
          <w:sz w:val="24"/>
        </w:rPr>
      </w:pPr>
      <w:r>
        <w:rPr>
          <w:rFonts w:hint="eastAsia" w:ascii="宋体" w:hAnsi="宋体"/>
          <w:sz w:val="24"/>
        </w:rPr>
        <w:t>3.2是否接受进口产品：否</w:t>
      </w:r>
      <w:bookmarkStart w:id="50" w:name="EBb827a1ee09c24503810ef107662edd9b"/>
      <w:r>
        <w:rPr>
          <w:rFonts w:ascii="宋体" w:hAnsi="宋体"/>
          <w:sz w:val="24"/>
        </w:rPr>
        <w:t xml:space="preserve"> </w:t>
      </w:r>
      <w:bookmarkEnd w:id="50"/>
      <w:bookmarkStart w:id="51" w:name="EB864908c2907a43c2b4173db210221033"/>
      <w:r>
        <w:rPr>
          <w:rFonts w:ascii="宋体" w:hAnsi="宋体"/>
          <w:sz w:val="24"/>
        </w:rPr>
        <w:t xml:space="preserve"> </w:t>
      </w:r>
      <w:bookmarkEnd w:id="51"/>
      <w:bookmarkStart w:id="52" w:name="EB326aa1936df44aef9d1be4dfa91c7594"/>
      <w:r>
        <w:rPr>
          <w:rFonts w:ascii="宋体" w:hAnsi="宋体"/>
          <w:sz w:val="24"/>
        </w:rPr>
        <w:t xml:space="preserve"> </w:t>
      </w:r>
      <w:bookmarkEnd w:id="52"/>
    </w:p>
    <w:p w14:paraId="4DA8B95F">
      <w:pPr>
        <w:spacing w:line="360" w:lineRule="auto"/>
        <w:ind w:firstLine="480"/>
        <w:rPr>
          <w:rFonts w:ascii="宋体" w:hAnsi="宋体"/>
          <w:sz w:val="24"/>
        </w:rPr>
      </w:pPr>
      <w:r>
        <w:rPr>
          <w:rFonts w:hint="eastAsia" w:ascii="宋体" w:hAnsi="宋体"/>
          <w:sz w:val="24"/>
        </w:rPr>
        <w:t>3.3本项目资格审查方式：资格后审</w:t>
      </w:r>
      <w:bookmarkStart w:id="53" w:name="EB554d20e884b34f068f9abf5c2900c4d1"/>
      <w:r>
        <w:rPr>
          <w:rFonts w:ascii="宋体" w:hAnsi="宋体"/>
          <w:sz w:val="24"/>
        </w:rPr>
        <w:t xml:space="preserve"> </w:t>
      </w:r>
      <w:bookmarkEnd w:id="53"/>
      <w:bookmarkStart w:id="54" w:name="EB95604dcf296947de98be329cdd95192a"/>
      <w:r>
        <w:rPr>
          <w:rFonts w:ascii="宋体" w:hAnsi="宋体"/>
          <w:sz w:val="24"/>
        </w:rPr>
        <w:t xml:space="preserve"> </w:t>
      </w:r>
      <w:bookmarkEnd w:id="54"/>
      <w:bookmarkStart w:id="55" w:name="EBeaa6884fb96b4a01bb14112961cfa20a"/>
      <w:r>
        <w:rPr>
          <w:rFonts w:ascii="宋体" w:hAnsi="宋体"/>
          <w:sz w:val="24"/>
        </w:rPr>
        <w:t xml:space="preserve"> </w:t>
      </w:r>
      <w:bookmarkEnd w:id="55"/>
    </w:p>
    <w:p w14:paraId="43503BC4">
      <w:pPr>
        <w:spacing w:line="360" w:lineRule="auto"/>
        <w:ind w:firstLine="480"/>
        <w:rPr>
          <w:rFonts w:ascii="宋体" w:hAnsi="宋体"/>
          <w:sz w:val="24"/>
          <w:szCs w:val="28"/>
        </w:rPr>
      </w:pPr>
      <w:r>
        <w:rPr>
          <w:rFonts w:hint="eastAsia" w:ascii="宋体" w:hAnsi="宋体"/>
          <w:sz w:val="24"/>
        </w:rPr>
        <w:t>3.4 本次采购确定的成交人数量：</w:t>
      </w:r>
      <w:bookmarkStart w:id="56" w:name="EB239bc7938d02463888f23182e5e568e7"/>
      <w:r>
        <w:rPr>
          <w:rFonts w:hint="eastAsia" w:ascii="宋体" w:hAnsi="宋体"/>
          <w:sz w:val="24"/>
          <w:szCs w:val="28"/>
        </w:rPr>
        <w:t>1名</w:t>
      </w:r>
      <w:bookmarkEnd w:id="56"/>
      <w:r>
        <w:rPr>
          <w:rFonts w:ascii="宋体" w:hAnsi="宋体"/>
          <w:sz w:val="24"/>
          <w:szCs w:val="28"/>
        </w:rPr>
        <w:t xml:space="preserve"> </w:t>
      </w:r>
      <w:bookmarkStart w:id="57" w:name="EB65f1af548e51428190f46d10e71d9afc"/>
      <w:bookmarkEnd w:id="57"/>
    </w:p>
    <w:p w14:paraId="38D0316C">
      <w:pPr>
        <w:pStyle w:val="34"/>
        <w:ind w:firstLine="480"/>
      </w:pPr>
      <w:r>
        <w:rPr>
          <w:rFonts w:hint="eastAsia" w:hAnsi="宋体"/>
          <w:szCs w:val="28"/>
        </w:rPr>
        <w:t>3.5 本项目是否接收联合体：不接受</w:t>
      </w:r>
    </w:p>
    <w:p w14:paraId="5974103E">
      <w:pPr>
        <w:pStyle w:val="238"/>
        <w:keepNext w:val="0"/>
        <w:keepLines w:val="0"/>
        <w:spacing w:line="360" w:lineRule="auto"/>
        <w:ind w:firstLine="446"/>
        <w:outlineLvl w:val="9"/>
        <w:rPr>
          <w:rFonts w:ascii="宋体" w:hAnsi="宋体"/>
          <w:sz w:val="30"/>
          <w:lang w:eastAsia="zh-CN"/>
        </w:rPr>
      </w:pPr>
      <w:bookmarkStart w:id="58" w:name="_Toc73365471"/>
      <w:bookmarkStart w:id="59" w:name="_Toc256000015"/>
      <w:bookmarkStart w:id="60" w:name="_Toc73364858"/>
      <w:r>
        <w:rPr>
          <w:rFonts w:hint="eastAsia" w:ascii="宋体" w:hAnsi="宋体"/>
          <w:sz w:val="30"/>
          <w:lang w:eastAsia="zh-CN"/>
        </w:rPr>
        <w:t>4．磋商费用</w:t>
      </w:r>
      <w:bookmarkEnd w:id="58"/>
      <w:bookmarkEnd w:id="59"/>
      <w:bookmarkEnd w:id="60"/>
    </w:p>
    <w:p w14:paraId="01261113">
      <w:pPr>
        <w:spacing w:line="360" w:lineRule="auto"/>
        <w:ind w:firstLine="480"/>
        <w:rPr>
          <w:rFonts w:ascii="宋体" w:hAnsi="宋体"/>
          <w:b/>
          <w:sz w:val="24"/>
        </w:rPr>
      </w:pPr>
      <w:r>
        <w:rPr>
          <w:rFonts w:hint="eastAsia" w:ascii="宋体" w:hAnsi="宋体"/>
          <w:sz w:val="24"/>
        </w:rPr>
        <w:t>4.1 供应商应自行承担所有与参加磋商有关的费用</w:t>
      </w:r>
      <w:r>
        <w:rPr>
          <w:rFonts w:hint="eastAsia" w:ascii="宋体" w:hAnsi="宋体"/>
          <w:b/>
          <w:sz w:val="24"/>
        </w:rPr>
        <w:t>。</w:t>
      </w:r>
    </w:p>
    <w:p w14:paraId="6CA3D9C2">
      <w:pPr>
        <w:spacing w:line="360" w:lineRule="auto"/>
        <w:ind w:firstLine="480"/>
        <w:rPr>
          <w:rFonts w:hint="eastAsia" w:ascii="宋体" w:hAnsi="宋体"/>
          <w:bCs/>
          <w:sz w:val="24"/>
        </w:rPr>
      </w:pPr>
      <w:r>
        <w:rPr>
          <w:rFonts w:hint="eastAsia" w:ascii="宋体" w:hAnsi="宋体"/>
          <w:bCs/>
          <w:sz w:val="24"/>
        </w:rPr>
        <w:t>为简化资金结算流程、保障代理服务费及时履约，提高采购执行效率，供应商应自行承担所有与参加投标有关的费用，并将代理费计入供应商报价成本中。</w:t>
      </w:r>
    </w:p>
    <w:p w14:paraId="50DB290D">
      <w:pPr>
        <w:spacing w:line="360" w:lineRule="auto"/>
        <w:ind w:firstLine="480"/>
        <w:rPr>
          <w:rFonts w:hint="eastAsia" w:ascii="宋体" w:hAnsi="宋体"/>
          <w:bCs/>
          <w:sz w:val="24"/>
        </w:rPr>
      </w:pPr>
      <w:r>
        <w:rPr>
          <w:rFonts w:hint="eastAsia" w:ascii="宋体" w:hAnsi="宋体"/>
          <w:bCs/>
          <w:sz w:val="24"/>
        </w:rPr>
        <w:t>中标人须向采购代理机构支付采购代理服务费，收费标准是参照国家计委关于印发《代理服务收费管理暂行办法》的通知（计价格[2002]1980号）的</w:t>
      </w:r>
      <w:r>
        <w:rPr>
          <w:rFonts w:hint="eastAsia" w:ascii="宋体" w:hAnsi="宋体"/>
          <w:bCs/>
          <w:sz w:val="24"/>
          <w:lang w:val="en-US" w:eastAsia="zh-CN"/>
        </w:rPr>
        <w:t>7</w:t>
      </w:r>
      <w:r>
        <w:rPr>
          <w:rFonts w:hint="eastAsia" w:ascii="宋体" w:hAnsi="宋体"/>
          <w:bCs/>
          <w:sz w:val="24"/>
        </w:rPr>
        <w:t>0%计算。由中标人在取得中标（成交）通知书时向招标代理机构支付，中标人应自行承担所有参加投标的相关费用。</w:t>
      </w:r>
    </w:p>
    <w:p w14:paraId="25B6F47A">
      <w:pPr>
        <w:spacing w:line="360" w:lineRule="auto"/>
        <w:ind w:firstLine="480"/>
        <w:rPr>
          <w:rFonts w:hint="eastAsia" w:ascii="宋体" w:hAnsi="宋体"/>
          <w:bCs/>
          <w:sz w:val="24"/>
        </w:rPr>
      </w:pPr>
      <w:r>
        <w:rPr>
          <w:rFonts w:hint="eastAsia" w:ascii="宋体" w:hAnsi="宋体"/>
          <w:bCs/>
          <w:sz w:val="24"/>
        </w:rPr>
        <w:t>收款单位：</w:t>
      </w:r>
      <w:r>
        <w:rPr>
          <w:rFonts w:hint="eastAsia" w:ascii="宋体" w:hAnsi="宋体"/>
          <w:bCs/>
          <w:sz w:val="24"/>
          <w:lang w:eastAsia="zh-CN"/>
        </w:rPr>
        <w:t>江苏友诚工程咨询有限公司</w:t>
      </w:r>
      <w:r>
        <w:rPr>
          <w:rFonts w:hint="eastAsia" w:ascii="宋体" w:hAnsi="宋体"/>
          <w:bCs/>
          <w:sz w:val="24"/>
        </w:rPr>
        <w:t xml:space="preserve">   </w:t>
      </w:r>
    </w:p>
    <w:p w14:paraId="314A390D">
      <w:pPr>
        <w:spacing w:line="360" w:lineRule="auto"/>
        <w:ind w:firstLine="480"/>
        <w:rPr>
          <w:rFonts w:hint="eastAsia" w:ascii="宋体" w:hAnsi="宋体"/>
          <w:bCs/>
          <w:sz w:val="24"/>
        </w:rPr>
      </w:pPr>
      <w:r>
        <w:rPr>
          <w:rFonts w:hint="eastAsia" w:ascii="宋体" w:hAnsi="宋体"/>
          <w:bCs/>
          <w:sz w:val="24"/>
        </w:rPr>
        <w:t>收款账号：70120188000004534</w:t>
      </w:r>
    </w:p>
    <w:p w14:paraId="32BD339A">
      <w:pPr>
        <w:spacing w:line="360" w:lineRule="auto"/>
        <w:ind w:firstLine="480"/>
        <w:rPr>
          <w:rFonts w:hint="eastAsia" w:ascii="宋体" w:hAnsi="宋体"/>
          <w:bCs/>
          <w:sz w:val="24"/>
        </w:rPr>
      </w:pPr>
      <w:r>
        <w:rPr>
          <w:rFonts w:hint="eastAsia" w:ascii="宋体" w:hAnsi="宋体"/>
          <w:bCs/>
          <w:sz w:val="24"/>
        </w:rPr>
        <w:t>开户银行：江苏银行股份有限公司镇江大西路支行</w:t>
      </w:r>
    </w:p>
    <w:p w14:paraId="78FC7F2D">
      <w:pPr>
        <w:spacing w:line="360" w:lineRule="auto"/>
        <w:ind w:firstLine="480"/>
        <w:rPr>
          <w:rFonts w:ascii="宋体" w:hAnsi="宋体"/>
          <w:sz w:val="24"/>
        </w:rPr>
      </w:pPr>
      <w:r>
        <w:rPr>
          <w:rFonts w:hint="eastAsia" w:ascii="宋体" w:hAnsi="宋体"/>
          <w:sz w:val="24"/>
        </w:rPr>
        <w:t>4.2不论磋商的结果如何，磋商组织方在任何情况下均无义务和责任承担上述费用。</w:t>
      </w:r>
    </w:p>
    <w:p w14:paraId="0EBF0F27">
      <w:pPr>
        <w:pStyle w:val="5"/>
      </w:pPr>
    </w:p>
    <w:p w14:paraId="01C97777">
      <w:pPr>
        <w:pStyle w:val="238"/>
        <w:keepNext w:val="0"/>
        <w:keepLines w:val="0"/>
        <w:spacing w:before="200" w:after="200" w:line="360" w:lineRule="auto"/>
        <w:ind w:firstLine="446"/>
        <w:outlineLvl w:val="9"/>
        <w:rPr>
          <w:rFonts w:ascii="宋体" w:hAnsi="宋体"/>
          <w:sz w:val="30"/>
          <w:lang w:eastAsia="zh-CN"/>
        </w:rPr>
      </w:pPr>
      <w:bookmarkStart w:id="61" w:name="_Toc256000016"/>
      <w:bookmarkStart w:id="62" w:name="_Toc73365472"/>
      <w:bookmarkStart w:id="63" w:name="_Toc73364859"/>
      <w:r>
        <w:rPr>
          <w:rFonts w:hint="eastAsia" w:ascii="宋体" w:hAnsi="宋体"/>
          <w:sz w:val="30"/>
          <w:lang w:eastAsia="zh-CN"/>
        </w:rPr>
        <w:t>5．政策功能</w:t>
      </w:r>
      <w:bookmarkEnd w:id="61"/>
      <w:bookmarkEnd w:id="62"/>
      <w:bookmarkEnd w:id="63"/>
    </w:p>
    <w:p w14:paraId="5A521DE9">
      <w:pPr>
        <w:spacing w:line="360" w:lineRule="auto"/>
        <w:ind w:firstLine="480"/>
        <w:rPr>
          <w:rFonts w:ascii="宋体" w:hAnsi="宋体"/>
          <w:sz w:val="24"/>
          <w:szCs w:val="24"/>
        </w:rPr>
      </w:pPr>
      <w:r>
        <w:rPr>
          <w:rFonts w:hint="eastAsia" w:ascii="宋体" w:hAnsi="宋体"/>
          <w:sz w:val="24"/>
          <w:szCs w:val="24"/>
        </w:rPr>
        <w:t>5.1支持中小企业发展</w:t>
      </w:r>
    </w:p>
    <w:p w14:paraId="66491A3F">
      <w:pPr>
        <w:spacing w:line="360" w:lineRule="auto"/>
        <w:ind w:firstLine="480"/>
        <w:rPr>
          <w:rFonts w:ascii="宋体" w:hAnsi="宋体"/>
          <w:sz w:val="24"/>
          <w:szCs w:val="24"/>
        </w:rPr>
      </w:pPr>
      <w:r>
        <w:rPr>
          <w:rFonts w:hint="eastAsia" w:ascii="宋体" w:hAnsi="宋体"/>
          <w:sz w:val="24"/>
          <w:szCs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5762DB2E">
      <w:pPr>
        <w:spacing w:line="360" w:lineRule="auto"/>
        <w:ind w:firstLine="480"/>
        <w:rPr>
          <w:rFonts w:ascii="宋体" w:hAnsi="宋体"/>
          <w:sz w:val="24"/>
          <w:szCs w:val="24"/>
        </w:rPr>
      </w:pPr>
      <w:r>
        <w:rPr>
          <w:rFonts w:hint="eastAsia" w:ascii="宋体" w:hAnsi="宋体"/>
          <w:sz w:val="24"/>
          <w:szCs w:val="24"/>
        </w:rPr>
        <w:t>符合中小企业划分标准的个体工商户，在政府采购活动中视同中小企业。</w:t>
      </w:r>
    </w:p>
    <w:p w14:paraId="092DE944">
      <w:pPr>
        <w:spacing w:line="360" w:lineRule="auto"/>
        <w:ind w:firstLine="480"/>
        <w:rPr>
          <w:rFonts w:ascii="宋体" w:hAnsi="宋体"/>
          <w:sz w:val="24"/>
          <w:szCs w:val="24"/>
        </w:rPr>
      </w:pPr>
      <w:r>
        <w:rPr>
          <w:rFonts w:hint="eastAsia" w:ascii="宋体" w:hAnsi="宋体"/>
          <w:sz w:val="24"/>
          <w:szCs w:val="24"/>
        </w:rPr>
        <w:t>5.1.2在未预留份额专门面向中小企业的政府采购货物或服务项目，以及预留份额政府采购货物或服务项目中的非预留部分标项中，投标人提供的货物、工程或者服务符合下列情形的，享受中小企业扶持政策：</w:t>
      </w:r>
    </w:p>
    <w:p w14:paraId="019C10ED">
      <w:pPr>
        <w:spacing w:line="360" w:lineRule="auto"/>
        <w:ind w:firstLine="480"/>
        <w:rPr>
          <w:rFonts w:ascii="宋体" w:hAnsi="宋体"/>
          <w:sz w:val="24"/>
          <w:szCs w:val="24"/>
        </w:rPr>
      </w:pPr>
      <w:r>
        <w:rPr>
          <w:rFonts w:hint="eastAsia" w:ascii="宋体" w:hAnsi="宋体"/>
          <w:sz w:val="24"/>
          <w:szCs w:val="24"/>
        </w:rPr>
        <w:t>5.1.2.1在货物采购项目中，货物由中小企业制造，即货物由中小企业生产且使用该中小企业商号或者注册商标；</w:t>
      </w:r>
    </w:p>
    <w:p w14:paraId="72DA666F">
      <w:pPr>
        <w:spacing w:line="360" w:lineRule="auto"/>
        <w:ind w:firstLine="480"/>
        <w:rPr>
          <w:rFonts w:ascii="宋体" w:hAnsi="宋体"/>
          <w:sz w:val="24"/>
          <w:szCs w:val="24"/>
        </w:rPr>
      </w:pPr>
      <w:r>
        <w:rPr>
          <w:rFonts w:hint="eastAsia" w:ascii="宋体" w:hAnsi="宋体"/>
          <w:sz w:val="24"/>
          <w:szCs w:val="24"/>
        </w:rPr>
        <w:t>5.1.2.2在工程采购项目中，工程由中小企业承建，即工程施工单位为中小企业；</w:t>
      </w:r>
    </w:p>
    <w:p w14:paraId="5EB21B4D">
      <w:pPr>
        <w:spacing w:line="360" w:lineRule="auto"/>
        <w:ind w:firstLine="480"/>
        <w:rPr>
          <w:rFonts w:ascii="宋体" w:hAnsi="宋体"/>
          <w:sz w:val="24"/>
          <w:szCs w:val="24"/>
        </w:rPr>
      </w:pPr>
      <w:r>
        <w:rPr>
          <w:rFonts w:hint="eastAsia" w:ascii="宋体" w:hAnsi="宋体"/>
          <w:sz w:val="24"/>
          <w:szCs w:val="24"/>
        </w:rPr>
        <w:t>5.1.2.3在服务采购项目中，服务由中小企业承接，即提供服务的人员为中小企业依照《中华人民共和国劳动合同法》订立劳动合同的从业人员。</w:t>
      </w:r>
    </w:p>
    <w:p w14:paraId="30D4A19E">
      <w:pPr>
        <w:spacing w:line="360" w:lineRule="auto"/>
        <w:ind w:firstLine="480"/>
        <w:rPr>
          <w:rFonts w:ascii="宋体" w:hAnsi="宋体"/>
          <w:sz w:val="24"/>
          <w:szCs w:val="24"/>
        </w:rPr>
      </w:pPr>
      <w:r>
        <w:rPr>
          <w:rFonts w:hint="eastAsia" w:ascii="宋体" w:hAnsi="宋体"/>
          <w:sz w:val="24"/>
          <w:szCs w:val="24"/>
        </w:rPr>
        <w:t>在货物采购项目中，投标人提供的货物既有中小企业制造货物，也有大型企业制造货物的，不享受中小企业扶持政策。</w:t>
      </w:r>
    </w:p>
    <w:p w14:paraId="1BB8C993">
      <w:pPr>
        <w:spacing w:line="360" w:lineRule="auto"/>
        <w:ind w:firstLine="480"/>
        <w:rPr>
          <w:rFonts w:ascii="宋体" w:hAnsi="宋体"/>
          <w:sz w:val="24"/>
          <w:szCs w:val="24"/>
        </w:rPr>
      </w:pPr>
      <w:r>
        <w:rPr>
          <w:rFonts w:hint="eastAsia" w:ascii="宋体" w:hAnsi="宋体"/>
          <w:sz w:val="24"/>
          <w:szCs w:val="24"/>
        </w:rPr>
        <w:t>以联合体形式参加政府采购活动，联合体各方均为中小企业的，联合体视同中小企业。其中，联合体各方均为小微企业的，联合体视同小微企业。</w:t>
      </w:r>
    </w:p>
    <w:p w14:paraId="31B18878">
      <w:pPr>
        <w:spacing w:line="360" w:lineRule="auto"/>
        <w:ind w:firstLine="480"/>
        <w:rPr>
          <w:rFonts w:ascii="宋体" w:hAnsi="宋体"/>
          <w:sz w:val="24"/>
          <w:szCs w:val="24"/>
        </w:rPr>
      </w:pPr>
      <w:r>
        <w:rPr>
          <w:rFonts w:hint="eastAsia" w:ascii="宋体" w:hAnsi="宋体"/>
          <w:sz w:val="24"/>
          <w:szCs w:val="24"/>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6FC79A60">
      <w:pPr>
        <w:spacing w:line="360" w:lineRule="auto"/>
        <w:ind w:firstLine="480"/>
        <w:rPr>
          <w:rFonts w:ascii="宋体" w:hAnsi="宋体"/>
          <w:sz w:val="24"/>
          <w:szCs w:val="24"/>
        </w:rPr>
      </w:pPr>
      <w:r>
        <w:rPr>
          <w:rFonts w:hint="eastAsia" w:ascii="宋体" w:hAnsi="宋体"/>
          <w:sz w:val="24"/>
          <w:szCs w:val="24"/>
        </w:rPr>
        <w:t>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E1A71E9">
      <w:pPr>
        <w:spacing w:line="360" w:lineRule="auto"/>
        <w:ind w:firstLine="480"/>
        <w:rPr>
          <w:rFonts w:ascii="宋体" w:hAnsi="宋体"/>
          <w:sz w:val="24"/>
          <w:szCs w:val="24"/>
        </w:rPr>
      </w:pPr>
      <w:r>
        <w:rPr>
          <w:rFonts w:hint="eastAsia" w:ascii="宋体" w:hAnsi="宋体"/>
          <w:sz w:val="24"/>
          <w:szCs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0E6639D7">
      <w:pPr>
        <w:spacing w:line="360" w:lineRule="auto"/>
        <w:ind w:firstLine="480"/>
        <w:rPr>
          <w:rFonts w:ascii="宋体" w:hAnsi="宋体"/>
          <w:sz w:val="24"/>
          <w:szCs w:val="24"/>
        </w:rPr>
      </w:pPr>
      <w:r>
        <w:rPr>
          <w:rFonts w:hint="eastAsia" w:ascii="宋体" w:hAnsi="宋体"/>
          <w:sz w:val="24"/>
          <w:szCs w:val="24"/>
        </w:rPr>
        <w:t>5.1.6中小企业享受扶持政策获得政府采购合同的，小微企业不得将合同分包给大中型企业，中型企业不得将合同分包给大型企业。</w:t>
      </w:r>
    </w:p>
    <w:p w14:paraId="037B78EA">
      <w:pPr>
        <w:spacing w:line="360" w:lineRule="auto"/>
        <w:ind w:firstLine="480"/>
        <w:rPr>
          <w:rFonts w:ascii="宋体" w:hAnsi="宋体"/>
          <w:sz w:val="24"/>
          <w:szCs w:val="24"/>
        </w:rPr>
      </w:pPr>
      <w:r>
        <w:rPr>
          <w:rFonts w:hint="eastAsia" w:ascii="宋体" w:hAnsi="宋体"/>
          <w:sz w:val="24"/>
          <w:szCs w:val="24"/>
        </w:rPr>
        <w:t>5.2强制采购信息安全产品</w:t>
      </w:r>
    </w:p>
    <w:p w14:paraId="432A7335">
      <w:pPr>
        <w:spacing w:line="360" w:lineRule="auto"/>
        <w:ind w:firstLine="480"/>
        <w:rPr>
          <w:rFonts w:ascii="宋体" w:hAnsi="宋体"/>
          <w:sz w:val="24"/>
          <w:szCs w:val="24"/>
        </w:rPr>
      </w:pPr>
      <w:r>
        <w:rPr>
          <w:rFonts w:hint="eastAsia" w:ascii="宋体" w:hAnsi="宋体"/>
          <w:sz w:val="24"/>
          <w:szCs w:val="24"/>
        </w:rPr>
        <w:t>信息安全产品指国家质检总局国家认监委《信息安全产品强制性认证目录》，并获得强制性产品认证证书的产品。</w:t>
      </w:r>
    </w:p>
    <w:p w14:paraId="6D04ADB2">
      <w:pPr>
        <w:spacing w:line="360" w:lineRule="auto"/>
        <w:ind w:firstLine="480"/>
        <w:rPr>
          <w:rFonts w:ascii="宋体" w:hAnsi="宋体"/>
          <w:sz w:val="24"/>
          <w:szCs w:val="24"/>
        </w:rPr>
      </w:pPr>
      <w:r>
        <w:rPr>
          <w:rFonts w:hint="eastAsia" w:ascii="宋体" w:hAnsi="宋体"/>
          <w:sz w:val="24"/>
          <w:szCs w:val="24"/>
        </w:rPr>
        <w:t>5.3支持绿色发展</w:t>
      </w:r>
    </w:p>
    <w:p w14:paraId="31023DBA">
      <w:pPr>
        <w:spacing w:line="360" w:lineRule="auto"/>
        <w:ind w:firstLine="480"/>
        <w:rPr>
          <w:rFonts w:ascii="宋体" w:hAnsi="宋体"/>
          <w:sz w:val="24"/>
          <w:szCs w:val="24"/>
        </w:rPr>
      </w:pPr>
      <w:r>
        <w:rPr>
          <w:rFonts w:hint="eastAsia" w:ascii="宋体" w:hAnsi="宋体"/>
          <w:sz w:val="24"/>
          <w:szCs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FE4F451">
      <w:pPr>
        <w:spacing w:line="360" w:lineRule="auto"/>
        <w:ind w:firstLine="480"/>
        <w:rPr>
          <w:rFonts w:ascii="宋体" w:hAnsi="宋体"/>
          <w:sz w:val="24"/>
          <w:szCs w:val="24"/>
        </w:rPr>
      </w:pPr>
      <w:r>
        <w:rPr>
          <w:rFonts w:hint="eastAsia" w:ascii="宋体" w:hAnsi="宋体"/>
          <w:sz w:val="24"/>
          <w:szCs w:val="24"/>
        </w:rPr>
        <w:t>5.3.2本项目中涉及商品包装和快递包装的，参考《财政部办公厅关于印发《商品包装政府采购需求标准（试行）》、 《快递包装政府采购需求标准（试行）》的通知》（财办库〔2020〕123号）规定的包装需求标准。</w:t>
      </w:r>
    </w:p>
    <w:p w14:paraId="5AF6E986">
      <w:pPr>
        <w:spacing w:line="360" w:lineRule="auto"/>
        <w:ind w:firstLine="480"/>
        <w:rPr>
          <w:rFonts w:ascii="宋体" w:hAnsi="宋体"/>
          <w:sz w:val="24"/>
          <w:szCs w:val="24"/>
        </w:rPr>
      </w:pPr>
      <w:r>
        <w:rPr>
          <w:rFonts w:hint="eastAsia" w:ascii="宋体" w:hAnsi="宋体"/>
          <w:sz w:val="24"/>
          <w:szCs w:val="24"/>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35B449FA">
      <w:pPr>
        <w:spacing w:line="360" w:lineRule="auto"/>
        <w:ind w:firstLine="480"/>
        <w:rPr>
          <w:rFonts w:ascii="宋体" w:hAnsi="宋体"/>
          <w:sz w:val="24"/>
          <w:szCs w:val="24"/>
        </w:rPr>
      </w:pPr>
      <w:r>
        <w:rPr>
          <w:rFonts w:hint="eastAsia" w:ascii="宋体" w:hAnsi="宋体"/>
          <w:sz w:val="24"/>
          <w:szCs w:val="24"/>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7EC2071A">
      <w:pPr>
        <w:spacing w:line="360" w:lineRule="auto"/>
        <w:ind w:firstLine="480"/>
        <w:rPr>
          <w:rFonts w:ascii="宋体" w:hAnsi="宋体"/>
          <w:sz w:val="24"/>
          <w:szCs w:val="24"/>
        </w:rPr>
      </w:pPr>
      <w:r>
        <w:rPr>
          <w:rFonts w:hint="eastAsia" w:ascii="宋体" w:hAnsi="宋体"/>
          <w:sz w:val="24"/>
          <w:szCs w:val="24"/>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08B137D">
      <w:pPr>
        <w:spacing w:line="360" w:lineRule="auto"/>
        <w:ind w:firstLine="480"/>
        <w:rPr>
          <w:rFonts w:ascii="宋体" w:hAnsi="宋体"/>
          <w:sz w:val="24"/>
          <w:szCs w:val="24"/>
        </w:rPr>
      </w:pPr>
      <w:r>
        <w:rPr>
          <w:rFonts w:hint="eastAsia" w:ascii="宋体" w:hAnsi="宋体"/>
          <w:sz w:val="24"/>
          <w:szCs w:val="24"/>
        </w:rPr>
        <w:t>5.4 根据国家扶持中小企业的有关政策，采购项目中标人在履约过程中如遇到资金困难，凭政府采购合同在相关金融机构办理授信申请，相关事宜请查阅“江苏政府采购网---政采贷”网站。</w:t>
      </w:r>
    </w:p>
    <w:p w14:paraId="34438FC0">
      <w:pPr>
        <w:spacing w:line="360" w:lineRule="auto"/>
        <w:ind w:firstLine="480"/>
        <w:rPr>
          <w:rFonts w:ascii="宋体" w:hAnsi="宋体"/>
          <w:sz w:val="24"/>
          <w:szCs w:val="24"/>
        </w:rPr>
      </w:pPr>
      <w:r>
        <w:rPr>
          <w:rFonts w:hint="eastAsia" w:ascii="宋体" w:hAnsi="宋体"/>
          <w:sz w:val="24"/>
          <w:szCs w:val="24"/>
        </w:rPr>
        <w:t>5.5支持创新发展</w:t>
      </w:r>
    </w:p>
    <w:p w14:paraId="1E516804">
      <w:pPr>
        <w:spacing w:line="360" w:lineRule="auto"/>
        <w:ind w:firstLine="480"/>
        <w:rPr>
          <w:rFonts w:ascii="宋体" w:hAnsi="宋体"/>
          <w:sz w:val="24"/>
          <w:szCs w:val="24"/>
        </w:rPr>
      </w:pPr>
      <w:r>
        <w:rPr>
          <w:rFonts w:hint="eastAsia" w:ascii="宋体" w:hAnsi="宋体"/>
          <w:sz w:val="24"/>
          <w:szCs w:val="24"/>
        </w:rPr>
        <w:t>5.5.1采购人优先采购被认定为重点推广应用、首台（套）重大装备、重点领域首版次软件的自主创新产品。</w:t>
      </w:r>
    </w:p>
    <w:p w14:paraId="092CEFB3">
      <w:pPr>
        <w:spacing w:line="360" w:lineRule="auto"/>
        <w:ind w:firstLine="480"/>
        <w:rPr>
          <w:rFonts w:ascii="宋体" w:hAnsi="宋体"/>
          <w:sz w:val="24"/>
          <w:szCs w:val="24"/>
        </w:rPr>
      </w:pPr>
      <w:r>
        <w:rPr>
          <w:rFonts w:hint="eastAsia" w:ascii="宋体" w:hAnsi="宋体"/>
          <w:sz w:val="24"/>
          <w:szCs w:val="24"/>
        </w:rPr>
        <w:t>5.6平等对待内外资企业和符合条件的破产重整企业</w:t>
      </w:r>
    </w:p>
    <w:p w14:paraId="39F05A1B">
      <w:pPr>
        <w:spacing w:line="360" w:lineRule="auto"/>
        <w:ind w:firstLine="480"/>
        <w:rPr>
          <w:rFonts w:ascii="宋体" w:hAnsi="宋体"/>
          <w:sz w:val="24"/>
          <w:szCs w:val="24"/>
        </w:rPr>
      </w:pPr>
      <w:r>
        <w:rPr>
          <w:rFonts w:hint="eastAsia" w:ascii="宋体" w:hAnsi="宋体"/>
          <w:sz w:val="24"/>
          <w:szCs w:val="24"/>
        </w:rPr>
        <w:t>5.6.1平等对待内外资企业和符合条件的破产重整企业，切实保障企业公平竞争，平等维护企业的合法利益。</w:t>
      </w:r>
    </w:p>
    <w:p w14:paraId="698309EB">
      <w:pPr>
        <w:spacing w:line="360" w:lineRule="auto"/>
        <w:ind w:firstLine="480"/>
        <w:rPr>
          <w:rFonts w:ascii="宋体" w:hAnsi="宋体"/>
          <w:sz w:val="24"/>
          <w:szCs w:val="24"/>
        </w:rPr>
      </w:pPr>
      <w:r>
        <w:rPr>
          <w:rFonts w:hint="eastAsia" w:ascii="宋体" w:hAnsi="宋体"/>
          <w:sz w:val="24"/>
          <w:szCs w:val="24"/>
        </w:rPr>
        <w:t>5.7 强化政府采购异常低价审查</w:t>
      </w:r>
    </w:p>
    <w:p w14:paraId="7A795DA9">
      <w:pPr>
        <w:spacing w:line="360" w:lineRule="auto"/>
        <w:ind w:firstLine="480"/>
        <w:rPr>
          <w:rFonts w:ascii="宋体" w:hAnsi="宋体"/>
          <w:sz w:val="24"/>
          <w:szCs w:val="24"/>
        </w:rPr>
      </w:pPr>
      <w:r>
        <w:rPr>
          <w:rFonts w:hint="eastAsia" w:ascii="宋体" w:hAnsi="宋体"/>
          <w:sz w:val="24"/>
          <w:szCs w:val="24"/>
        </w:rPr>
        <w:t>5.7.1评审过程中出现下列情形之一的，评审委员会应当启动异常低价投标（响应）审查程序：</w:t>
      </w:r>
    </w:p>
    <w:p w14:paraId="1B49099B">
      <w:pPr>
        <w:spacing w:line="360" w:lineRule="auto"/>
        <w:ind w:firstLine="480"/>
        <w:rPr>
          <w:rFonts w:ascii="宋体" w:hAnsi="宋体"/>
          <w:color w:val="auto"/>
          <w:sz w:val="24"/>
          <w:szCs w:val="24"/>
        </w:rPr>
      </w:pPr>
      <w:r>
        <w:rPr>
          <w:rFonts w:hint="eastAsia" w:ascii="宋体" w:hAnsi="宋体"/>
          <w:color w:val="auto"/>
          <w:sz w:val="24"/>
          <w:szCs w:val="24"/>
        </w:rPr>
        <w:t>1.投标(响应)报价低于全部通过符合性审查供应商投标(响应)报价平均值 50%的，即投标(响应)报价&lt;全部通过符合性审查供应商投标(响应)报价平均值x50%;</w:t>
      </w:r>
    </w:p>
    <w:p w14:paraId="360531E1">
      <w:pPr>
        <w:spacing w:line="360" w:lineRule="auto"/>
        <w:ind w:firstLine="480"/>
        <w:rPr>
          <w:rFonts w:ascii="宋体" w:hAnsi="宋体"/>
          <w:color w:val="auto"/>
          <w:sz w:val="24"/>
          <w:szCs w:val="24"/>
        </w:rPr>
      </w:pPr>
      <w:r>
        <w:rPr>
          <w:rFonts w:hint="eastAsia" w:ascii="宋体" w:hAnsi="宋体"/>
          <w:color w:val="auto"/>
          <w:sz w:val="24"/>
          <w:szCs w:val="24"/>
        </w:rPr>
        <w:t>2.投标(响应)报价低于通过符合性审查的次低报价供应商投标(响应)报价50%的，即投标(响应)报价&lt;通过符合性审查的次低报价供应商投标(响应)报价x50%;</w:t>
      </w:r>
    </w:p>
    <w:p w14:paraId="6042DE65">
      <w:pPr>
        <w:spacing w:line="360" w:lineRule="auto"/>
        <w:ind w:firstLine="480"/>
        <w:rPr>
          <w:rFonts w:ascii="宋体" w:hAnsi="宋体"/>
          <w:color w:val="auto"/>
          <w:sz w:val="24"/>
          <w:szCs w:val="24"/>
        </w:rPr>
      </w:pPr>
      <w:r>
        <w:rPr>
          <w:rFonts w:hint="eastAsia" w:ascii="宋体" w:hAnsi="宋体"/>
          <w:color w:val="auto"/>
          <w:sz w:val="24"/>
          <w:szCs w:val="24"/>
        </w:rPr>
        <w:t>3.投标(响应)报价低于采购项目最高限价45%的，即投标(响应)报价&lt;采购项目最高限价x45%;</w:t>
      </w:r>
    </w:p>
    <w:p w14:paraId="1D93871E">
      <w:pPr>
        <w:spacing w:line="360" w:lineRule="auto"/>
        <w:ind w:firstLine="480"/>
        <w:rPr>
          <w:rFonts w:ascii="宋体" w:hAnsi="宋体"/>
          <w:color w:val="auto"/>
          <w:sz w:val="24"/>
          <w:szCs w:val="24"/>
        </w:rPr>
      </w:pPr>
      <w:r>
        <w:rPr>
          <w:rFonts w:hint="eastAsia" w:ascii="宋体" w:hAnsi="宋体"/>
          <w:color w:val="auto"/>
          <w:sz w:val="24"/>
          <w:szCs w:val="24"/>
        </w:rPr>
        <w:t>4.评审委员会基于专业判断，认为供应商报价过低，有可能影响产品质量或者不能诚信履约的其他情形。</w:t>
      </w:r>
    </w:p>
    <w:p w14:paraId="3A80B3DB">
      <w:pPr>
        <w:spacing w:line="360" w:lineRule="auto"/>
        <w:ind w:firstLine="480"/>
        <w:rPr>
          <w:rFonts w:ascii="宋体" w:hAnsi="宋体"/>
          <w:color w:val="auto"/>
          <w:sz w:val="24"/>
          <w:szCs w:val="24"/>
        </w:rPr>
      </w:pPr>
      <w:r>
        <w:rPr>
          <w:rFonts w:hint="eastAsia" w:ascii="宋体" w:hAnsi="宋体"/>
          <w:color w:val="auto"/>
          <w:sz w:val="24"/>
          <w:szCs w:val="24"/>
        </w:rPr>
        <w:t>采购人可以结合具体项目实际情况，提高上述第1项至第3项中启动异常低价投标(响应)审查的数值标准，但是最高不得超过65%。</w:t>
      </w:r>
    </w:p>
    <w:p w14:paraId="15ED4209">
      <w:pPr>
        <w:spacing w:line="360" w:lineRule="auto"/>
        <w:ind w:firstLine="480"/>
        <w:rPr>
          <w:rFonts w:ascii="宋体" w:hAnsi="宋体"/>
          <w:sz w:val="24"/>
          <w:szCs w:val="24"/>
        </w:rPr>
      </w:pPr>
      <w:r>
        <w:rPr>
          <w:rFonts w:hint="eastAsia" w:ascii="宋体" w:hAnsi="宋体"/>
          <w:sz w:val="24"/>
          <w:szCs w:val="24"/>
        </w:rPr>
        <w:t>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AE0974E">
      <w:pPr>
        <w:spacing w:line="360" w:lineRule="auto"/>
        <w:ind w:firstLine="480"/>
        <w:rPr>
          <w:rFonts w:ascii="宋体" w:hAnsi="宋体"/>
          <w:sz w:val="24"/>
          <w:szCs w:val="24"/>
        </w:rPr>
      </w:pPr>
      <w:r>
        <w:rPr>
          <w:rFonts w:hint="eastAsia" w:ascii="宋体" w:hAnsi="宋体"/>
          <w:sz w:val="24"/>
          <w:szCs w:val="24"/>
        </w:rPr>
        <w:t>5.8实施本国产品标准</w:t>
      </w:r>
    </w:p>
    <w:p w14:paraId="5CDC036C">
      <w:pPr>
        <w:spacing w:line="360" w:lineRule="auto"/>
        <w:ind w:firstLine="480"/>
        <w:rPr>
          <w:rFonts w:ascii="宋体" w:hAnsi="宋体"/>
          <w:sz w:val="24"/>
          <w:szCs w:val="24"/>
        </w:rPr>
      </w:pPr>
      <w:r>
        <w:rPr>
          <w:rFonts w:hint="eastAsia" w:ascii="宋体" w:hAnsi="宋体"/>
          <w:sz w:val="24"/>
          <w:szCs w:val="24"/>
        </w:rPr>
        <w:t>5.8.1本国产品是指</w:t>
      </w:r>
    </w:p>
    <w:p w14:paraId="0A4ED5F5">
      <w:pPr>
        <w:spacing w:line="360" w:lineRule="auto"/>
        <w:ind w:firstLine="480"/>
        <w:rPr>
          <w:rFonts w:ascii="宋体" w:hAnsi="宋体"/>
          <w:sz w:val="24"/>
          <w:szCs w:val="24"/>
        </w:rPr>
      </w:pPr>
      <w:r>
        <w:rPr>
          <w:rFonts w:hint="eastAsia" w:ascii="宋体" w:hAnsi="宋体"/>
          <w:sz w:val="24"/>
          <w:szCs w:val="24"/>
        </w:rPr>
        <w:t>（1）在中国境内生产</w:t>
      </w:r>
    </w:p>
    <w:p w14:paraId="28FC84E5">
      <w:pPr>
        <w:spacing w:line="360" w:lineRule="auto"/>
        <w:ind w:firstLine="480"/>
        <w:rPr>
          <w:rFonts w:ascii="宋体" w:hAnsi="宋体"/>
          <w:sz w:val="24"/>
          <w:szCs w:val="24"/>
        </w:rPr>
      </w:pPr>
      <w:r>
        <w:rPr>
          <w:rFonts w:hint="eastAsia" w:ascii="宋体" w:hAnsi="宋体"/>
          <w:sz w:val="24"/>
          <w:szCs w:val="24"/>
        </w:rPr>
        <w:t>产品应当在中国境内生产，即在中华人民共和国关境内实现从原材料、组件到产品的属性改变。</w:t>
      </w:r>
    </w:p>
    <w:p w14:paraId="2AB8A138">
      <w:pPr>
        <w:spacing w:line="360" w:lineRule="auto"/>
        <w:ind w:firstLine="480"/>
        <w:rPr>
          <w:rFonts w:ascii="宋体" w:hAnsi="宋体"/>
          <w:sz w:val="24"/>
          <w:szCs w:val="24"/>
        </w:rPr>
      </w:pPr>
      <w:r>
        <w:rPr>
          <w:rFonts w:hint="eastAsia" w:ascii="宋体" w:hAnsi="宋体"/>
          <w:sz w:val="24"/>
          <w:szCs w:val="24"/>
        </w:rPr>
        <w:t>属性改变是指经过制造、加工或者组装等工序，产生完全不同于原材料、组件的新产品，并具有新的名称和特征（用途）。属性改变不包括以下细微操作：</w:t>
      </w:r>
    </w:p>
    <w:p w14:paraId="780D6B49">
      <w:pPr>
        <w:spacing w:line="360" w:lineRule="auto"/>
        <w:ind w:firstLine="480"/>
        <w:rPr>
          <w:rFonts w:ascii="宋体" w:hAnsi="宋体"/>
          <w:sz w:val="24"/>
          <w:szCs w:val="24"/>
        </w:rPr>
      </w:pPr>
      <w:r>
        <w:rPr>
          <w:rFonts w:hint="eastAsia" w:ascii="宋体" w:hAnsi="宋体"/>
          <w:sz w:val="24"/>
          <w:szCs w:val="24"/>
        </w:rPr>
        <w:t>①为确保产品在运输或者储存期间保持某种状态而进行的操作；</w:t>
      </w:r>
    </w:p>
    <w:p w14:paraId="7A99963C">
      <w:pPr>
        <w:spacing w:line="360" w:lineRule="auto"/>
        <w:ind w:firstLine="480"/>
        <w:rPr>
          <w:rFonts w:ascii="宋体" w:hAnsi="宋体"/>
          <w:sz w:val="24"/>
          <w:szCs w:val="24"/>
        </w:rPr>
      </w:pPr>
      <w:r>
        <w:rPr>
          <w:rFonts w:hint="eastAsia" w:ascii="宋体" w:hAnsi="宋体"/>
          <w:sz w:val="24"/>
          <w:szCs w:val="24"/>
        </w:rPr>
        <w:t>②为产品运输或者销售进行的包装或者展示；</w:t>
      </w:r>
    </w:p>
    <w:p w14:paraId="5A0C3CC2">
      <w:pPr>
        <w:spacing w:line="360" w:lineRule="auto"/>
        <w:ind w:firstLine="480"/>
        <w:rPr>
          <w:rFonts w:ascii="宋体" w:hAnsi="宋体"/>
          <w:sz w:val="24"/>
          <w:szCs w:val="24"/>
        </w:rPr>
      </w:pPr>
      <w:r>
        <w:rPr>
          <w:rFonts w:hint="eastAsia" w:ascii="宋体" w:hAnsi="宋体"/>
          <w:sz w:val="24"/>
          <w:szCs w:val="24"/>
        </w:rPr>
        <w:t>③在产品或者其包装上粘贴或者印刷品牌、标志、标识以及其他用于区别的标记；</w:t>
      </w:r>
    </w:p>
    <w:p w14:paraId="0D3BB8A0">
      <w:pPr>
        <w:spacing w:line="360" w:lineRule="auto"/>
        <w:ind w:firstLine="480"/>
        <w:rPr>
          <w:rFonts w:ascii="宋体" w:hAnsi="宋体"/>
          <w:sz w:val="24"/>
          <w:szCs w:val="24"/>
        </w:rPr>
      </w:pPr>
      <w:r>
        <w:rPr>
          <w:rFonts w:hint="eastAsia" w:ascii="宋体" w:hAnsi="宋体"/>
          <w:sz w:val="24"/>
          <w:szCs w:val="24"/>
        </w:rPr>
        <w:t>④简单的上漆、磨光和分装；</w:t>
      </w:r>
    </w:p>
    <w:p w14:paraId="0C3D7B96">
      <w:pPr>
        <w:spacing w:line="360" w:lineRule="auto"/>
        <w:ind w:firstLine="480"/>
        <w:rPr>
          <w:rFonts w:ascii="宋体" w:hAnsi="宋体"/>
          <w:sz w:val="24"/>
          <w:szCs w:val="24"/>
        </w:rPr>
      </w:pPr>
      <w:r>
        <w:rPr>
          <w:rFonts w:hint="eastAsia" w:ascii="宋体" w:hAnsi="宋体"/>
          <w:sz w:val="24"/>
          <w:szCs w:val="24"/>
        </w:rPr>
        <w:t>⑤其他不属于属性改变的情形。</w:t>
      </w:r>
    </w:p>
    <w:p w14:paraId="1EA8C16F">
      <w:pPr>
        <w:spacing w:line="360" w:lineRule="auto"/>
        <w:ind w:firstLine="480"/>
        <w:rPr>
          <w:rFonts w:ascii="宋体" w:hAnsi="宋体"/>
          <w:sz w:val="24"/>
          <w:szCs w:val="24"/>
        </w:rPr>
      </w:pPr>
      <w:r>
        <w:rPr>
          <w:rFonts w:hint="eastAsia" w:ascii="宋体" w:hAnsi="宋体"/>
          <w:sz w:val="24"/>
          <w:szCs w:val="24"/>
        </w:rPr>
        <w:t>（2）在中国境内生产的组件成本占比达到规定比例</w:t>
      </w:r>
    </w:p>
    <w:p w14:paraId="31B62E75">
      <w:pPr>
        <w:spacing w:line="360" w:lineRule="auto"/>
        <w:ind w:firstLine="480"/>
        <w:rPr>
          <w:rFonts w:ascii="宋体" w:hAnsi="宋体"/>
          <w:sz w:val="24"/>
          <w:szCs w:val="24"/>
        </w:rPr>
      </w:pPr>
      <w:r>
        <w:rPr>
          <w:rFonts w:hint="eastAsia" w:ascii="宋体" w:hAnsi="宋体"/>
          <w:sz w:val="24"/>
          <w:szCs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4AE006D6">
      <w:pPr>
        <w:spacing w:line="360" w:lineRule="auto"/>
        <w:ind w:firstLine="480"/>
        <w:rPr>
          <w:rFonts w:ascii="宋体" w:hAnsi="宋体"/>
          <w:sz w:val="24"/>
          <w:szCs w:val="24"/>
        </w:rPr>
      </w:pPr>
      <w:r>
        <w:rPr>
          <w:rFonts w:hint="eastAsia" w:ascii="宋体" w:hAnsi="宋体"/>
          <w:sz w:val="24"/>
          <w:szCs w:val="24"/>
        </w:rPr>
        <w:t>（3）特定产品的关键组件、关键工序符合相关要求</w:t>
      </w:r>
    </w:p>
    <w:p w14:paraId="4F24A03E">
      <w:pPr>
        <w:spacing w:line="360" w:lineRule="auto"/>
        <w:ind w:firstLine="480"/>
        <w:rPr>
          <w:rFonts w:ascii="宋体" w:hAnsi="宋体"/>
          <w:sz w:val="24"/>
          <w:szCs w:val="24"/>
        </w:rPr>
      </w:pPr>
      <w:r>
        <w:rPr>
          <w:rFonts w:hint="eastAsia" w:ascii="宋体" w:hAnsi="宋体"/>
          <w:sz w:val="24"/>
          <w:szCs w:val="24"/>
        </w:rPr>
        <w:t>对特定产品，在符合第（1）项和第（2）项条件的基础上，应当符合财政部会同有关行业主管部门确定的其关键组件、关键工序在中国境内生产、完成等要求。</w:t>
      </w:r>
    </w:p>
    <w:p w14:paraId="165AC38B">
      <w:pPr>
        <w:spacing w:line="360" w:lineRule="auto"/>
        <w:ind w:firstLine="480"/>
        <w:rPr>
          <w:rFonts w:ascii="宋体" w:hAnsi="宋体"/>
          <w:sz w:val="24"/>
          <w:szCs w:val="24"/>
        </w:rPr>
      </w:pPr>
      <w:r>
        <w:rPr>
          <w:rFonts w:hint="eastAsia" w:ascii="宋体" w:hAnsi="宋体"/>
          <w:sz w:val="24"/>
          <w:szCs w:val="24"/>
        </w:rPr>
        <w:t>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7EF0F4">
      <w:pPr>
        <w:spacing w:line="360" w:lineRule="auto"/>
        <w:ind w:firstLine="480"/>
        <w:rPr>
          <w:rFonts w:ascii="宋体" w:hAnsi="宋体"/>
          <w:sz w:val="24"/>
          <w:szCs w:val="24"/>
        </w:rPr>
      </w:pPr>
      <w:r>
        <w:rPr>
          <w:rFonts w:hint="eastAsia" w:ascii="宋体" w:hAnsi="宋体"/>
          <w:sz w:val="24"/>
          <w:szCs w:val="24"/>
        </w:rPr>
        <w:t>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9F6822E">
      <w:pPr>
        <w:spacing w:line="360" w:lineRule="auto"/>
        <w:ind w:firstLine="480"/>
        <w:rPr>
          <w:rFonts w:ascii="宋体" w:hAnsi="宋体"/>
          <w:sz w:val="24"/>
          <w:szCs w:val="24"/>
        </w:rPr>
      </w:pPr>
      <w:r>
        <w:rPr>
          <w:rFonts w:hint="eastAsia" w:ascii="宋体" w:hAnsi="宋体"/>
          <w:sz w:val="24"/>
          <w:szCs w:val="24"/>
        </w:rPr>
        <w:t>5.8.3.1产品在中国境内生产的组件成本核算规则。产品在中国境内生产的组件成本，按照《中国境内生产的组件成本核算基本规则》计算。</w:t>
      </w:r>
    </w:p>
    <w:p w14:paraId="1DF435D7">
      <w:pPr>
        <w:spacing w:line="360" w:lineRule="auto"/>
        <w:ind w:firstLine="480"/>
        <w:rPr>
          <w:rFonts w:ascii="宋体" w:hAnsi="宋体"/>
          <w:sz w:val="24"/>
          <w:szCs w:val="24"/>
        </w:rPr>
      </w:pPr>
      <w:r>
        <w:rPr>
          <w:rFonts w:hint="eastAsia" w:ascii="宋体" w:hAnsi="宋体"/>
          <w:sz w:val="24"/>
          <w:szCs w:val="24"/>
        </w:rPr>
        <w:t>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p>
    <w:p w14:paraId="79024703">
      <w:pPr>
        <w:spacing w:line="360" w:lineRule="auto"/>
        <w:ind w:firstLine="480"/>
        <w:rPr>
          <w:rFonts w:ascii="宋体" w:hAnsi="宋体"/>
          <w:sz w:val="24"/>
          <w:szCs w:val="24"/>
        </w:rPr>
      </w:pPr>
      <w:r>
        <w:rPr>
          <w:rFonts w:hint="eastAsia" w:ascii="宋体" w:hAnsi="宋体"/>
          <w:sz w:val="24"/>
          <w:szCs w:val="24"/>
        </w:rPr>
        <w:t>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11E76611">
      <w:pPr>
        <w:spacing w:line="360" w:lineRule="auto"/>
        <w:ind w:firstLine="480"/>
        <w:rPr>
          <w:rFonts w:ascii="宋体" w:hAnsi="宋体"/>
          <w:sz w:val="24"/>
          <w:szCs w:val="24"/>
        </w:rPr>
      </w:pPr>
      <w:r>
        <w:rPr>
          <w:rFonts w:hint="eastAsia" w:ascii="宋体" w:hAnsi="宋体"/>
          <w:sz w:val="24"/>
          <w:szCs w:val="24"/>
        </w:rPr>
        <w:t>5.8.3.4中华人民共和国缔结或者共同参加的国际条约、协定对政府采购中本国产品政策另有规定的，按照有关条约、协定执行。</w:t>
      </w:r>
    </w:p>
    <w:p w14:paraId="7C7D27EB">
      <w:pPr>
        <w:spacing w:line="360" w:lineRule="auto"/>
        <w:ind w:firstLine="480"/>
        <w:rPr>
          <w:rFonts w:ascii="宋体" w:hAnsi="宋体"/>
          <w:sz w:val="24"/>
          <w:szCs w:val="24"/>
        </w:rPr>
      </w:pPr>
      <w:r>
        <w:rPr>
          <w:rFonts w:hint="eastAsia" w:ascii="宋体" w:hAnsi="宋体"/>
          <w:sz w:val="24"/>
          <w:szCs w:val="24"/>
        </w:rPr>
        <w:t>二、调整价格分评审规则</w:t>
      </w:r>
    </w:p>
    <w:p w14:paraId="0D5C3534">
      <w:pPr>
        <w:spacing w:line="360" w:lineRule="auto"/>
        <w:ind w:firstLine="480"/>
        <w:rPr>
          <w:rFonts w:ascii="宋体" w:hAnsi="宋体"/>
          <w:sz w:val="24"/>
          <w:szCs w:val="24"/>
        </w:rPr>
      </w:pPr>
      <w:r>
        <w:rPr>
          <w:rFonts w:hint="eastAsia" w:ascii="宋体" w:hAnsi="宋体"/>
          <w:sz w:val="24"/>
          <w:szCs w:val="24"/>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w:t>
      </w:r>
    </w:p>
    <w:p w14:paraId="1B249BD8">
      <w:pPr>
        <w:spacing w:line="360" w:lineRule="auto"/>
        <w:ind w:firstLine="480"/>
        <w:rPr>
          <w:rFonts w:hint="eastAsia" w:ascii="宋体" w:hAnsi="宋体"/>
          <w:sz w:val="24"/>
          <w:szCs w:val="24"/>
        </w:rPr>
      </w:pPr>
      <w:r>
        <w:rPr>
          <w:rFonts w:hint="eastAsia" w:ascii="宋体" w:hAnsi="宋体"/>
          <w:sz w:val="24"/>
          <w:szCs w:val="24"/>
        </w:rPr>
        <w:t>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p>
    <w:p w14:paraId="40085885">
      <w:pPr>
        <w:spacing w:line="360" w:lineRule="auto"/>
        <w:ind w:firstLine="480"/>
        <w:rPr>
          <w:rFonts w:hint="eastAsia" w:ascii="宋体" w:hAnsi="宋体"/>
          <w:sz w:val="24"/>
          <w:szCs w:val="24"/>
        </w:rPr>
      </w:pPr>
      <w:r>
        <w:rPr>
          <w:rFonts w:hint="eastAsia" w:ascii="宋体" w:hAnsi="宋体"/>
          <w:sz w:val="24"/>
          <w:szCs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p>
    <w:p w14:paraId="37B74851">
      <w:pPr>
        <w:spacing w:line="360" w:lineRule="auto"/>
        <w:ind w:firstLine="480"/>
        <w:rPr>
          <w:rFonts w:ascii="宋体" w:hAnsi="宋体"/>
          <w:sz w:val="24"/>
          <w:szCs w:val="24"/>
        </w:rPr>
      </w:pPr>
      <w:r>
        <w:rPr>
          <w:rFonts w:hint="eastAsia" w:ascii="宋体" w:hAnsi="宋体"/>
          <w:sz w:val="24"/>
          <w:szCs w:val="24"/>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p w14:paraId="6EF1FC1E">
      <w:pPr>
        <w:spacing w:line="360" w:lineRule="auto"/>
        <w:ind w:firstLine="480"/>
        <w:rPr>
          <w:rFonts w:ascii="宋体" w:hAnsi="宋体"/>
          <w:sz w:val="24"/>
          <w:szCs w:val="24"/>
        </w:rPr>
      </w:pPr>
      <w:r>
        <w:rPr>
          <w:rFonts w:hint="eastAsia" w:ascii="宋体" w:hAnsi="宋体"/>
          <w:sz w:val="24"/>
          <w:szCs w:val="24"/>
        </w:rPr>
        <w:t>2.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p>
    <w:p w14:paraId="536CCFEB">
      <w:pPr>
        <w:pStyle w:val="236"/>
        <w:outlineLvl w:val="9"/>
        <w:rPr>
          <w:rFonts w:ascii="宋体" w:hAnsi="宋体" w:eastAsia="宋体"/>
          <w:sz w:val="32"/>
          <w:lang w:eastAsia="zh-CN"/>
        </w:rPr>
      </w:pPr>
      <w:bookmarkStart w:id="64" w:name="_Toc256000017"/>
      <w:bookmarkStart w:id="65" w:name="_Toc73365473"/>
      <w:bookmarkStart w:id="66" w:name="_Toc73364860"/>
      <w:r>
        <w:rPr>
          <w:rFonts w:hint="eastAsia" w:ascii="宋体" w:hAnsi="宋体" w:eastAsia="宋体"/>
          <w:sz w:val="32"/>
          <w:lang w:eastAsia="zh-CN"/>
        </w:rPr>
        <w:t>二、磋商文件</w:t>
      </w:r>
      <w:bookmarkEnd w:id="64"/>
      <w:bookmarkEnd w:id="65"/>
      <w:bookmarkEnd w:id="66"/>
    </w:p>
    <w:p w14:paraId="7462ADD2">
      <w:pPr>
        <w:pStyle w:val="238"/>
        <w:keepNext w:val="0"/>
        <w:keepLines w:val="0"/>
        <w:spacing w:before="200" w:after="200" w:line="360" w:lineRule="auto"/>
        <w:ind w:firstLine="446"/>
        <w:outlineLvl w:val="9"/>
        <w:rPr>
          <w:rFonts w:ascii="宋体" w:hAnsi="宋体"/>
          <w:sz w:val="30"/>
          <w:lang w:eastAsia="zh-CN"/>
        </w:rPr>
      </w:pPr>
      <w:bookmarkStart w:id="67" w:name="_Toc73365474"/>
      <w:bookmarkStart w:id="68" w:name="_Toc256000018"/>
      <w:bookmarkStart w:id="69" w:name="_Toc73364861"/>
      <w:r>
        <w:rPr>
          <w:rFonts w:hint="eastAsia" w:ascii="宋体" w:hAnsi="宋体"/>
          <w:sz w:val="30"/>
          <w:lang w:eastAsia="zh-CN"/>
        </w:rPr>
        <w:t>6．磋商文件组成</w:t>
      </w:r>
      <w:bookmarkEnd w:id="67"/>
      <w:bookmarkEnd w:id="68"/>
      <w:bookmarkEnd w:id="69"/>
    </w:p>
    <w:p w14:paraId="08FB8E3F">
      <w:pPr>
        <w:spacing w:line="360" w:lineRule="auto"/>
        <w:ind w:firstLine="480"/>
        <w:rPr>
          <w:rFonts w:ascii="宋体" w:hAnsi="宋体"/>
          <w:sz w:val="24"/>
        </w:rPr>
      </w:pPr>
      <w:r>
        <w:rPr>
          <w:rFonts w:hint="eastAsia" w:ascii="宋体" w:hAnsi="宋体"/>
          <w:sz w:val="24"/>
        </w:rPr>
        <w:t>6.1磋商文件包括：</w:t>
      </w:r>
    </w:p>
    <w:p w14:paraId="6FB1C1F7">
      <w:pPr>
        <w:spacing w:line="360" w:lineRule="auto"/>
        <w:ind w:firstLine="480"/>
        <w:rPr>
          <w:rFonts w:ascii="宋体" w:hAnsi="宋体"/>
          <w:sz w:val="24"/>
        </w:rPr>
      </w:pPr>
      <w:r>
        <w:rPr>
          <w:rFonts w:hint="eastAsia" w:ascii="宋体" w:hAnsi="宋体"/>
          <w:sz w:val="24"/>
        </w:rPr>
        <w:t>（1）磋商邀请</w:t>
      </w:r>
    </w:p>
    <w:p w14:paraId="652694E2">
      <w:pPr>
        <w:spacing w:line="360" w:lineRule="auto"/>
        <w:ind w:firstLine="480"/>
        <w:rPr>
          <w:rFonts w:ascii="宋体" w:hAnsi="宋体"/>
          <w:sz w:val="24"/>
        </w:rPr>
      </w:pPr>
      <w:r>
        <w:rPr>
          <w:rFonts w:hint="eastAsia" w:ascii="宋体" w:hAnsi="宋体"/>
          <w:sz w:val="24"/>
        </w:rPr>
        <w:t>（2）供应商须知</w:t>
      </w:r>
    </w:p>
    <w:p w14:paraId="13F70B22">
      <w:pPr>
        <w:spacing w:line="360" w:lineRule="auto"/>
        <w:ind w:firstLine="480"/>
        <w:rPr>
          <w:rFonts w:ascii="宋体" w:hAnsi="宋体"/>
          <w:sz w:val="24"/>
        </w:rPr>
      </w:pPr>
      <w:r>
        <w:rPr>
          <w:rFonts w:hint="eastAsia" w:ascii="宋体" w:hAnsi="宋体"/>
          <w:sz w:val="24"/>
        </w:rPr>
        <w:t>（3）合同</w:t>
      </w:r>
    </w:p>
    <w:p w14:paraId="289D4A19">
      <w:pPr>
        <w:spacing w:line="360" w:lineRule="auto"/>
        <w:ind w:firstLine="480"/>
        <w:rPr>
          <w:rFonts w:ascii="宋体" w:hAnsi="宋体"/>
          <w:sz w:val="24"/>
        </w:rPr>
      </w:pPr>
      <w:r>
        <w:rPr>
          <w:rFonts w:hint="eastAsia" w:ascii="宋体" w:hAnsi="宋体"/>
          <w:sz w:val="24"/>
        </w:rPr>
        <w:t>（4）采购需求</w:t>
      </w:r>
    </w:p>
    <w:p w14:paraId="22956E62">
      <w:pPr>
        <w:spacing w:line="360" w:lineRule="auto"/>
        <w:ind w:firstLine="480"/>
        <w:rPr>
          <w:rFonts w:ascii="宋体" w:hAnsi="宋体"/>
          <w:sz w:val="24"/>
        </w:rPr>
      </w:pPr>
      <w:r>
        <w:rPr>
          <w:rFonts w:hint="eastAsia" w:ascii="宋体" w:hAnsi="宋体"/>
          <w:sz w:val="24"/>
        </w:rPr>
        <w:t>（5）评审办法和标准</w:t>
      </w:r>
    </w:p>
    <w:p w14:paraId="1AF3B444">
      <w:pPr>
        <w:spacing w:line="360" w:lineRule="auto"/>
        <w:ind w:firstLine="480"/>
        <w:rPr>
          <w:rFonts w:ascii="宋体" w:hAnsi="宋体"/>
          <w:sz w:val="24"/>
        </w:rPr>
      </w:pPr>
      <w:r>
        <w:rPr>
          <w:rFonts w:hint="eastAsia" w:ascii="宋体" w:hAnsi="宋体"/>
          <w:sz w:val="24"/>
        </w:rPr>
        <w:t>（6）磋商响应文件（格式）</w:t>
      </w:r>
    </w:p>
    <w:p w14:paraId="411336B8">
      <w:pPr>
        <w:spacing w:line="360" w:lineRule="auto"/>
        <w:ind w:firstLine="480"/>
        <w:rPr>
          <w:rFonts w:ascii="宋体" w:hAnsi="宋体"/>
          <w:sz w:val="24"/>
        </w:rPr>
      </w:pPr>
      <w:r>
        <w:rPr>
          <w:rFonts w:hint="eastAsia" w:ascii="宋体" w:hAnsi="宋体"/>
          <w:sz w:val="24"/>
        </w:rPr>
        <w:t>6.2供应商获取本文件后，应认真阅读本文件中所有的事项、格式条款和规范等要求。</w:t>
      </w:r>
    </w:p>
    <w:p w14:paraId="57B98ABF">
      <w:pPr>
        <w:spacing w:line="360" w:lineRule="auto"/>
        <w:ind w:firstLine="480"/>
        <w:rPr>
          <w:rFonts w:ascii="宋体" w:hAnsi="宋体"/>
          <w:sz w:val="24"/>
        </w:rPr>
      </w:pPr>
      <w:r>
        <w:rPr>
          <w:rFonts w:hint="eastAsia" w:ascii="宋体" w:hAnsi="宋体"/>
          <w:sz w:val="24"/>
        </w:rPr>
        <w:t>6.3</w:t>
      </w:r>
      <w:r>
        <w:rPr>
          <w:rFonts w:hint="eastAsia" w:ascii="宋体" w:hAnsi="宋体"/>
          <w:b/>
          <w:sz w:val="24"/>
          <w:u w:val="single"/>
        </w:rPr>
        <w:t>除非有特殊要求，磋商文件不单独提供标的所在地自然环境、气象条件、公用设施等情况，供应商被视为熟悉上述与签订和履行合同有关的一切情况</w:t>
      </w:r>
      <w:r>
        <w:rPr>
          <w:rFonts w:hint="eastAsia" w:ascii="宋体" w:hAnsi="宋体"/>
          <w:b/>
          <w:sz w:val="24"/>
        </w:rPr>
        <w:t>。</w:t>
      </w:r>
    </w:p>
    <w:p w14:paraId="2CCCFD3F">
      <w:pPr>
        <w:pStyle w:val="238"/>
        <w:keepNext w:val="0"/>
        <w:keepLines w:val="0"/>
        <w:spacing w:before="200" w:after="200" w:line="360" w:lineRule="auto"/>
        <w:ind w:firstLine="446"/>
        <w:outlineLvl w:val="9"/>
        <w:rPr>
          <w:rFonts w:ascii="宋体" w:hAnsi="宋体"/>
          <w:sz w:val="30"/>
          <w:lang w:eastAsia="zh-CN"/>
        </w:rPr>
      </w:pPr>
      <w:bookmarkStart w:id="70" w:name="_Toc73364862"/>
      <w:bookmarkStart w:id="71" w:name="_Toc256000019"/>
      <w:bookmarkStart w:id="72" w:name="_Toc73365475"/>
      <w:r>
        <w:rPr>
          <w:rFonts w:hint="eastAsia" w:ascii="宋体" w:hAnsi="宋体"/>
          <w:sz w:val="30"/>
          <w:lang w:eastAsia="zh-CN"/>
        </w:rPr>
        <w:t>7．磋商文件的澄清和修改</w:t>
      </w:r>
      <w:bookmarkEnd w:id="70"/>
      <w:bookmarkEnd w:id="71"/>
      <w:bookmarkEnd w:id="72"/>
    </w:p>
    <w:p w14:paraId="7FA3EA43">
      <w:pPr>
        <w:spacing w:line="360" w:lineRule="auto"/>
        <w:ind w:firstLine="480"/>
        <w:rPr>
          <w:rFonts w:ascii="宋体" w:hAnsi="宋体"/>
          <w:sz w:val="24"/>
        </w:rPr>
      </w:pPr>
      <w:r>
        <w:rPr>
          <w:rFonts w:hint="eastAsia" w:ascii="宋体" w:hAnsi="宋体"/>
          <w:sz w:val="24"/>
        </w:rPr>
        <w:t>7.1任何要求对磋商文件进行澄清的供应商，应及时联系项目联系人。</w:t>
      </w:r>
    </w:p>
    <w:p w14:paraId="4015BE75">
      <w:pPr>
        <w:spacing w:line="360" w:lineRule="auto"/>
        <w:ind w:firstLine="480"/>
        <w:rPr>
          <w:rFonts w:ascii="宋体" w:hAnsi="宋体"/>
          <w:sz w:val="24"/>
        </w:rPr>
      </w:pPr>
      <w:r>
        <w:rPr>
          <w:rFonts w:hint="eastAsia" w:ascii="宋体" w:hAnsi="宋体"/>
          <w:sz w:val="24"/>
        </w:rPr>
        <w:t xml:space="preserve">7.2 </w:t>
      </w:r>
      <w:r>
        <w:rPr>
          <w:rFonts w:hint="eastAsia" w:ascii="宋体" w:hAnsi="宋体"/>
          <w:b/>
          <w:sz w:val="24"/>
        </w:rPr>
        <w:t>按照权责相一致原则，供应商提出的对于磋商文件主要商务、技术指标的相关澄清、修改要求，由采购人负责答复并视情况作出澄清或修改的决定。</w:t>
      </w:r>
    </w:p>
    <w:p w14:paraId="59BE9DC3">
      <w:pPr>
        <w:spacing w:line="360" w:lineRule="auto"/>
        <w:ind w:firstLine="480"/>
        <w:rPr>
          <w:rFonts w:ascii="宋体" w:hAnsi="宋体"/>
          <w:sz w:val="24"/>
        </w:rPr>
      </w:pPr>
      <w:r>
        <w:rPr>
          <w:rFonts w:hint="eastAsia" w:ascii="宋体" w:hAnsi="宋体"/>
          <w:sz w:val="24"/>
        </w:rPr>
        <w:t>7.3磋商组织方可以对已发出的磋商文件进行必要的澄清或者修改。澄清或者修改将在“江苏政府采购”网站上发布澄清公告。澄清或者修改的内容为磋商文件的组成部分。</w:t>
      </w:r>
    </w:p>
    <w:p w14:paraId="6684E070">
      <w:pPr>
        <w:spacing w:line="360" w:lineRule="auto"/>
        <w:ind w:firstLine="480"/>
        <w:rPr>
          <w:rFonts w:ascii="宋体" w:hAnsi="宋体"/>
          <w:sz w:val="24"/>
        </w:rPr>
      </w:pPr>
      <w:r>
        <w:rPr>
          <w:rFonts w:hint="eastAsia" w:ascii="宋体" w:hAnsi="宋体"/>
          <w:sz w:val="24"/>
        </w:rPr>
        <w:t>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p>
    <w:p w14:paraId="37BDA139">
      <w:pPr>
        <w:spacing w:line="360" w:lineRule="auto"/>
        <w:ind w:firstLine="482"/>
        <w:rPr>
          <w:rFonts w:ascii="宋体" w:hAnsi="宋体"/>
          <w:b/>
          <w:sz w:val="24"/>
        </w:rPr>
      </w:pPr>
      <w:r>
        <w:rPr>
          <w:rFonts w:hint="eastAsia" w:ascii="宋体" w:hAnsi="宋体"/>
          <w:b/>
          <w:sz w:val="24"/>
        </w:rPr>
        <w:t>7.5如澄清或修改公告有重新发布电子磋商文件的，供应商应下载最新发布的电子磋商文件制作响应文件。</w:t>
      </w:r>
      <w:r>
        <w:rPr>
          <w:rFonts w:ascii="宋体" w:hAnsi="宋体"/>
          <w:b/>
          <w:sz w:val="24"/>
        </w:rPr>
        <w:t>因供应商自身原因未能及时获取的</w:t>
      </w:r>
      <w:r>
        <w:rPr>
          <w:rFonts w:hint="eastAsia" w:ascii="宋体" w:hAnsi="宋体"/>
          <w:b/>
          <w:sz w:val="24"/>
        </w:rPr>
        <w:t>，一切后果由供应商自行承担。</w:t>
      </w:r>
    </w:p>
    <w:p w14:paraId="1693102E">
      <w:bookmarkStart w:id="73" w:name="EB6b6863424e2e48afbb4b6eb8be474c89"/>
      <w:r>
        <w:rPr>
          <w:rFonts w:hint="eastAsia"/>
          <w:sz w:val="20"/>
        </w:rPr>
        <w:t xml:space="preserve"> </w:t>
      </w:r>
      <w:bookmarkEnd w:id="73"/>
    </w:p>
    <w:p w14:paraId="6E105DD3">
      <w:bookmarkStart w:id="74" w:name="EB72d70437ecc14e52b97911dcb0eba452"/>
      <w:r>
        <w:rPr>
          <w:rFonts w:hint="eastAsia"/>
          <w:sz w:val="20"/>
        </w:rPr>
        <w:t xml:space="preserve"> </w:t>
      </w:r>
      <w:bookmarkEnd w:id="74"/>
    </w:p>
    <w:p w14:paraId="0160F8A0">
      <w:pPr>
        <w:pStyle w:val="236"/>
        <w:outlineLvl w:val="9"/>
        <w:rPr>
          <w:rFonts w:ascii="宋体" w:hAnsi="宋体" w:eastAsia="宋体"/>
          <w:sz w:val="32"/>
          <w:lang w:eastAsia="zh-CN"/>
        </w:rPr>
      </w:pPr>
      <w:bookmarkStart w:id="75" w:name="_Toc73364863"/>
      <w:bookmarkStart w:id="76" w:name="_Toc256000020"/>
      <w:bookmarkStart w:id="77" w:name="_Toc73365476"/>
      <w:r>
        <w:rPr>
          <w:rFonts w:hint="eastAsia" w:ascii="宋体" w:hAnsi="宋体" w:eastAsia="宋体"/>
          <w:sz w:val="32"/>
          <w:lang w:eastAsia="zh-CN"/>
        </w:rPr>
        <w:t>三、磋商响应文件</w:t>
      </w:r>
      <w:bookmarkEnd w:id="75"/>
      <w:bookmarkEnd w:id="76"/>
      <w:bookmarkEnd w:id="77"/>
    </w:p>
    <w:p w14:paraId="280DD13A">
      <w:pPr>
        <w:pStyle w:val="238"/>
        <w:keepNext w:val="0"/>
        <w:keepLines w:val="0"/>
        <w:spacing w:before="200" w:after="200" w:line="360" w:lineRule="auto"/>
        <w:ind w:firstLine="446"/>
        <w:outlineLvl w:val="9"/>
        <w:rPr>
          <w:rFonts w:ascii="宋体" w:hAnsi="宋体"/>
          <w:sz w:val="30"/>
          <w:lang w:eastAsia="zh-CN"/>
        </w:rPr>
      </w:pPr>
      <w:bookmarkStart w:id="78" w:name="_Toc256000021"/>
      <w:bookmarkStart w:id="79" w:name="_Toc73364864"/>
      <w:bookmarkStart w:id="80" w:name="_Toc73365477"/>
      <w:r>
        <w:rPr>
          <w:rFonts w:hint="eastAsia" w:ascii="宋体" w:hAnsi="宋体"/>
          <w:sz w:val="30"/>
          <w:lang w:eastAsia="zh-CN"/>
        </w:rPr>
        <w:t>8．编制响应文件的工具</w:t>
      </w:r>
      <w:bookmarkEnd w:id="78"/>
      <w:bookmarkEnd w:id="79"/>
      <w:bookmarkEnd w:id="80"/>
    </w:p>
    <w:p w14:paraId="5AC89D20">
      <w:pPr>
        <w:spacing w:line="360" w:lineRule="auto"/>
        <w:ind w:firstLine="480"/>
        <w:rPr>
          <w:rFonts w:ascii="宋体" w:hAnsi="宋体"/>
          <w:sz w:val="24"/>
        </w:rPr>
      </w:pPr>
      <w:r>
        <w:rPr>
          <w:rFonts w:hint="eastAsia" w:ascii="宋体" w:hAnsi="宋体"/>
          <w:sz w:val="24"/>
        </w:rPr>
        <w:t>8.1供应商须通“苏采云”系统供应商操作手册要求的响应文件制作软件编制响应文件。</w:t>
      </w:r>
    </w:p>
    <w:p w14:paraId="00D73C87">
      <w:pPr>
        <w:pStyle w:val="238"/>
        <w:keepNext w:val="0"/>
        <w:keepLines w:val="0"/>
        <w:spacing w:before="200" w:after="200" w:line="360" w:lineRule="auto"/>
        <w:ind w:firstLine="446"/>
        <w:outlineLvl w:val="9"/>
        <w:rPr>
          <w:rFonts w:ascii="宋体" w:hAnsi="宋体"/>
          <w:sz w:val="30"/>
          <w:lang w:eastAsia="zh-CN"/>
        </w:rPr>
      </w:pPr>
      <w:bookmarkStart w:id="81" w:name="_Toc73364865"/>
      <w:bookmarkStart w:id="82" w:name="_Toc256000022"/>
      <w:bookmarkStart w:id="83" w:name="_Toc73365478"/>
      <w:r>
        <w:rPr>
          <w:rFonts w:hint="eastAsia" w:ascii="宋体" w:hAnsi="宋体"/>
          <w:sz w:val="30"/>
          <w:lang w:eastAsia="zh-CN"/>
        </w:rPr>
        <w:t>9．响应文件语言及度量衡单位</w:t>
      </w:r>
      <w:bookmarkEnd w:id="81"/>
      <w:bookmarkEnd w:id="82"/>
      <w:bookmarkEnd w:id="83"/>
    </w:p>
    <w:p w14:paraId="72DF2D2B">
      <w:pPr>
        <w:spacing w:line="360" w:lineRule="auto"/>
        <w:ind w:firstLine="480"/>
        <w:rPr>
          <w:rFonts w:ascii="宋体" w:hAnsi="宋体"/>
          <w:sz w:val="24"/>
        </w:rPr>
      </w:pPr>
      <w:r>
        <w:rPr>
          <w:rFonts w:hint="eastAsia" w:ascii="宋体" w:hAnsi="宋体"/>
          <w:sz w:val="24"/>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065A7B69">
      <w:pPr>
        <w:spacing w:line="360" w:lineRule="auto"/>
        <w:ind w:firstLine="480"/>
        <w:rPr>
          <w:rFonts w:ascii="宋体" w:hAnsi="宋体"/>
          <w:sz w:val="24"/>
        </w:rPr>
      </w:pPr>
      <w:r>
        <w:rPr>
          <w:rFonts w:hint="eastAsia" w:ascii="宋体" w:hAnsi="宋体"/>
          <w:sz w:val="24"/>
        </w:rPr>
        <w:t>9.2响应文件中所使用的计量单位除磋商文件中另有特殊规定外，一律使用法定计量单位。</w:t>
      </w:r>
    </w:p>
    <w:p w14:paraId="4895C1A7">
      <w:pPr>
        <w:pStyle w:val="238"/>
        <w:keepNext w:val="0"/>
        <w:keepLines w:val="0"/>
        <w:spacing w:before="200" w:after="200" w:line="360" w:lineRule="auto"/>
        <w:ind w:firstLine="446"/>
        <w:outlineLvl w:val="9"/>
        <w:rPr>
          <w:rFonts w:ascii="宋体" w:hAnsi="宋体"/>
          <w:sz w:val="30"/>
          <w:lang w:eastAsia="zh-CN"/>
        </w:rPr>
      </w:pPr>
      <w:bookmarkStart w:id="84" w:name="_Toc73365479"/>
      <w:bookmarkStart w:id="85" w:name="_Toc256000023"/>
      <w:bookmarkStart w:id="86" w:name="_Toc73364866"/>
      <w:r>
        <w:rPr>
          <w:rFonts w:hint="eastAsia" w:ascii="宋体" w:hAnsi="宋体"/>
          <w:sz w:val="30"/>
          <w:lang w:eastAsia="zh-CN"/>
        </w:rPr>
        <w:t>10．响应文件的构成</w:t>
      </w:r>
      <w:bookmarkEnd w:id="84"/>
      <w:bookmarkEnd w:id="85"/>
      <w:bookmarkEnd w:id="86"/>
    </w:p>
    <w:p w14:paraId="72EB4133">
      <w:pPr>
        <w:pStyle w:val="288"/>
        <w:widowControl/>
        <w:spacing w:line="360" w:lineRule="auto"/>
        <w:ind w:firstLine="425"/>
        <w:rPr>
          <w:rFonts w:ascii="宋体" w:hAnsi="宋体"/>
          <w:sz w:val="24"/>
        </w:rPr>
      </w:pPr>
      <w:r>
        <w:rPr>
          <w:rFonts w:hint="eastAsia" w:ascii="宋体" w:hAnsi="宋体"/>
          <w:sz w:val="24"/>
        </w:rPr>
        <w:t>10.1响应文件分为资格部分、商务部分和技术部分。</w:t>
      </w:r>
    </w:p>
    <w:p w14:paraId="3491E944">
      <w:pPr>
        <w:pStyle w:val="288"/>
        <w:widowControl/>
        <w:spacing w:line="360" w:lineRule="auto"/>
        <w:ind w:firstLine="425"/>
        <w:rPr>
          <w:rFonts w:ascii="宋体" w:hAnsi="宋体"/>
          <w:sz w:val="24"/>
        </w:rPr>
      </w:pPr>
      <w:r>
        <w:rPr>
          <w:rFonts w:hint="eastAsia" w:ascii="宋体" w:hAnsi="宋体"/>
          <w:sz w:val="24"/>
        </w:rPr>
        <w:t>10.2资格部分系指供应商提交的证明其有资格参加磋商的文件。</w:t>
      </w:r>
    </w:p>
    <w:p w14:paraId="7CE0B63D">
      <w:pPr>
        <w:pStyle w:val="288"/>
        <w:widowControl/>
        <w:spacing w:line="360" w:lineRule="auto"/>
        <w:ind w:firstLine="425"/>
        <w:rPr>
          <w:rFonts w:ascii="宋体" w:hAnsi="宋体"/>
          <w:sz w:val="24"/>
        </w:rPr>
      </w:pPr>
      <w:r>
        <w:rPr>
          <w:rFonts w:hint="eastAsia" w:ascii="宋体" w:hAnsi="宋体"/>
          <w:sz w:val="24"/>
        </w:rPr>
        <w:t>10.3商务部分系指供应商提交的证明其成交后有能力履行合同的文件。</w:t>
      </w:r>
    </w:p>
    <w:p w14:paraId="12AEFE06">
      <w:pPr>
        <w:pStyle w:val="288"/>
        <w:widowControl/>
        <w:spacing w:line="360" w:lineRule="auto"/>
        <w:ind w:firstLine="425"/>
        <w:rPr>
          <w:rFonts w:ascii="宋体" w:hAnsi="宋体"/>
          <w:sz w:val="24"/>
        </w:rPr>
      </w:pPr>
      <w:r>
        <w:rPr>
          <w:rFonts w:hint="eastAsia" w:ascii="宋体" w:hAnsi="宋体"/>
          <w:sz w:val="24"/>
        </w:rPr>
        <w:t>10.4技术部分系指供应商提交的能够证明其提供的工程（货物或服务）符合磋商文件规定的文件。</w:t>
      </w:r>
    </w:p>
    <w:p w14:paraId="0AC4D73C">
      <w:pPr>
        <w:pStyle w:val="288"/>
        <w:widowControl/>
        <w:spacing w:line="360" w:lineRule="auto"/>
        <w:ind w:firstLine="425"/>
        <w:rPr>
          <w:rFonts w:ascii="宋体" w:hAnsi="宋体"/>
          <w:sz w:val="24"/>
        </w:rPr>
      </w:pPr>
      <w:r>
        <w:rPr>
          <w:rFonts w:hint="eastAsia" w:ascii="宋体" w:hAnsi="宋体"/>
          <w:sz w:val="24"/>
        </w:rPr>
        <w:t>10.5具体填写格式详见磋商文件第六部分。</w:t>
      </w:r>
    </w:p>
    <w:p w14:paraId="3F034678">
      <w:pPr>
        <w:pStyle w:val="238"/>
        <w:keepNext w:val="0"/>
        <w:keepLines w:val="0"/>
        <w:spacing w:before="200" w:after="200" w:line="360" w:lineRule="auto"/>
        <w:ind w:firstLine="446"/>
        <w:outlineLvl w:val="9"/>
        <w:rPr>
          <w:rFonts w:ascii="宋体" w:hAnsi="宋体"/>
          <w:sz w:val="30"/>
          <w:lang w:eastAsia="zh-CN"/>
        </w:rPr>
      </w:pPr>
      <w:bookmarkStart w:id="87" w:name="_Toc73365480"/>
      <w:bookmarkStart w:id="88" w:name="_Toc73364867"/>
      <w:bookmarkStart w:id="89" w:name="_Toc256000024"/>
      <w:r>
        <w:rPr>
          <w:rFonts w:hint="eastAsia" w:ascii="宋体" w:hAnsi="宋体"/>
          <w:sz w:val="30"/>
          <w:lang w:eastAsia="zh-CN"/>
        </w:rPr>
        <w:t>11．响应文件的编写</w:t>
      </w:r>
      <w:bookmarkEnd w:id="87"/>
      <w:bookmarkEnd w:id="88"/>
      <w:bookmarkEnd w:id="89"/>
    </w:p>
    <w:p w14:paraId="6ACF735D">
      <w:pPr>
        <w:spacing w:line="360" w:lineRule="auto"/>
        <w:ind w:left="1" w:firstLine="480"/>
        <w:rPr>
          <w:rFonts w:ascii="宋体" w:hAnsi="宋体"/>
          <w:b/>
          <w:sz w:val="24"/>
        </w:rPr>
      </w:pPr>
      <w:r>
        <w:rPr>
          <w:rFonts w:hint="eastAsia" w:ascii="宋体" w:hAnsi="宋体"/>
          <w:sz w:val="24"/>
        </w:rPr>
        <w:t>11.1供应商应仔细阅读磋商文件，按照磋商文件的要求编制响应文件。响应文件应当对磋商文件提出的要求和条件作出明确响应。</w:t>
      </w:r>
    </w:p>
    <w:p w14:paraId="40EB4F07">
      <w:pPr>
        <w:spacing w:line="360" w:lineRule="auto"/>
        <w:ind w:left="1" w:firstLine="480"/>
        <w:rPr>
          <w:rFonts w:ascii="宋体" w:hAnsi="宋体"/>
          <w:b/>
          <w:sz w:val="24"/>
        </w:rPr>
      </w:pPr>
      <w:r>
        <w:rPr>
          <w:rFonts w:hint="eastAsia" w:ascii="宋体" w:hAnsi="宋体"/>
          <w:sz w:val="24"/>
        </w:rPr>
        <w:t>11.2</w:t>
      </w:r>
      <w:r>
        <w:rPr>
          <w:rFonts w:hint="eastAsia" w:ascii="宋体" w:hAnsi="宋体"/>
          <w:b/>
          <w:sz w:val="24"/>
        </w:rPr>
        <w:t>供应商在编制响应文件时，各模块内容须填写或提交到对应位置，无相应内容可填的项应填写“无”、“没有相应指标”等明确的回答文字。</w:t>
      </w:r>
    </w:p>
    <w:p w14:paraId="16B38A50">
      <w:pPr>
        <w:spacing w:line="360" w:lineRule="auto"/>
        <w:ind w:left="1" w:firstLine="480"/>
        <w:rPr>
          <w:rFonts w:ascii="宋体" w:hAnsi="宋体"/>
          <w:sz w:val="24"/>
        </w:rPr>
      </w:pPr>
      <w:r>
        <w:rPr>
          <w:rFonts w:hint="eastAsia" w:ascii="宋体" w:hAnsi="宋体"/>
          <w:sz w:val="24"/>
        </w:rPr>
        <w:t>11.3响应文件编排混乱、文字表达不清或上传资料内容模糊所引起的不利后果，由供应商自行承担。</w:t>
      </w:r>
    </w:p>
    <w:p w14:paraId="2832F680">
      <w:pPr>
        <w:spacing w:line="360" w:lineRule="auto"/>
        <w:ind w:left="1" w:firstLine="480"/>
        <w:rPr>
          <w:rFonts w:ascii="宋体" w:hAnsi="宋体"/>
          <w:b/>
          <w:sz w:val="24"/>
        </w:rPr>
      </w:pPr>
      <w:r>
        <w:rPr>
          <w:rFonts w:hint="eastAsia" w:ascii="宋体" w:hAnsi="宋体"/>
          <w:sz w:val="24"/>
        </w:rPr>
        <w:t>11.4</w:t>
      </w:r>
      <w:r>
        <w:rPr>
          <w:rFonts w:hint="eastAsia" w:ascii="宋体" w:hAnsi="宋体"/>
          <w:b/>
          <w:sz w:val="24"/>
        </w:rPr>
        <w:t>供应商必须保证响应文件所提供的全部资料合法、真实、可靠。</w:t>
      </w:r>
    </w:p>
    <w:p w14:paraId="4E20697C">
      <w:pPr>
        <w:pStyle w:val="238"/>
        <w:keepNext w:val="0"/>
        <w:keepLines w:val="0"/>
        <w:tabs>
          <w:tab w:val="left" w:pos="5191"/>
        </w:tabs>
        <w:spacing w:before="200" w:after="200" w:line="360" w:lineRule="auto"/>
        <w:ind w:firstLine="446"/>
        <w:outlineLvl w:val="9"/>
        <w:rPr>
          <w:rFonts w:ascii="宋体" w:hAnsi="宋体"/>
          <w:sz w:val="30"/>
          <w:lang w:eastAsia="zh-CN"/>
        </w:rPr>
      </w:pPr>
      <w:bookmarkStart w:id="90" w:name="_Toc73364868"/>
      <w:bookmarkStart w:id="91" w:name="_Toc256000025"/>
      <w:bookmarkStart w:id="92" w:name="_Toc73365481"/>
      <w:r>
        <w:rPr>
          <w:rFonts w:hint="eastAsia" w:ascii="宋体" w:hAnsi="宋体"/>
          <w:sz w:val="30"/>
          <w:lang w:eastAsia="zh-CN"/>
        </w:rPr>
        <w:t>12．响应报价</w:t>
      </w:r>
      <w:bookmarkEnd w:id="90"/>
      <w:bookmarkEnd w:id="91"/>
      <w:bookmarkEnd w:id="92"/>
      <w:r>
        <w:rPr>
          <w:rFonts w:ascii="宋体" w:hAnsi="宋体"/>
          <w:sz w:val="30"/>
          <w:lang w:eastAsia="zh-CN"/>
        </w:rPr>
        <w:tab/>
      </w:r>
    </w:p>
    <w:p w14:paraId="29BF25E3">
      <w:pPr>
        <w:spacing w:line="360" w:lineRule="auto"/>
        <w:ind w:left="2" w:firstLine="480"/>
        <w:rPr>
          <w:rFonts w:ascii="宋体" w:hAnsi="宋体"/>
          <w:sz w:val="24"/>
        </w:rPr>
      </w:pPr>
      <w:bookmarkStart w:id="93" w:name="EBdf1224c9869e4463a955117a0de4c3b6"/>
      <w:r>
        <w:rPr>
          <w:rFonts w:hint="eastAsia" w:ascii="宋体" w:hAnsi="宋体"/>
          <w:sz w:val="24"/>
        </w:rPr>
        <w:t xml:space="preserve">12.1磋商应以人民币报价（保留至小数点后2位，四舍五入）。 </w:t>
      </w:r>
    </w:p>
    <w:p w14:paraId="62928F28">
      <w:pPr>
        <w:spacing w:line="360" w:lineRule="auto"/>
        <w:ind w:left="2" w:firstLine="480"/>
        <w:rPr>
          <w:rFonts w:ascii="宋体" w:hAnsi="宋体"/>
          <w:sz w:val="24"/>
        </w:rPr>
      </w:pPr>
      <w:r>
        <w:rPr>
          <w:rFonts w:hint="eastAsia" w:ascii="宋体" w:hAnsi="宋体"/>
          <w:sz w:val="24"/>
        </w:rPr>
        <w:t xml:space="preserve">12.2供应商应按磋商文件所提供的各报价表格式报价。 </w:t>
      </w:r>
    </w:p>
    <w:p w14:paraId="0D93DDB1">
      <w:pPr>
        <w:spacing w:line="360" w:lineRule="auto"/>
        <w:ind w:left="2" w:firstLine="480"/>
        <w:rPr>
          <w:rFonts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p>
    <w:p w14:paraId="14B90158">
      <w:pPr>
        <w:spacing w:line="360" w:lineRule="auto"/>
        <w:ind w:left="2" w:firstLine="480"/>
        <w:rPr>
          <w:rFonts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p>
    <w:p w14:paraId="21AB675D">
      <w:pPr>
        <w:spacing w:line="360" w:lineRule="auto"/>
        <w:ind w:left="2" w:firstLine="480"/>
        <w:rPr>
          <w:rFonts w:ascii="宋体" w:hAnsi="宋体"/>
          <w:sz w:val="24"/>
        </w:rPr>
      </w:pPr>
      <w:r>
        <w:rPr>
          <w:rFonts w:hint="eastAsia" w:ascii="宋体" w:hAnsi="宋体"/>
          <w:sz w:val="24"/>
        </w:rPr>
        <w:t xml:space="preserve">12.5 供应商不得将以下不可竞争费用降低标准计取： </w:t>
      </w:r>
    </w:p>
    <w:p w14:paraId="244280D6">
      <w:pPr>
        <w:spacing w:line="360" w:lineRule="auto"/>
        <w:ind w:left="2" w:firstLine="480"/>
        <w:rPr>
          <w:rFonts w:ascii="宋体" w:hAnsi="宋体"/>
          <w:sz w:val="24"/>
        </w:rPr>
      </w:pPr>
      <w:r>
        <w:rPr>
          <w:rFonts w:hint="eastAsia" w:ascii="宋体" w:hAnsi="宋体"/>
          <w:sz w:val="24"/>
        </w:rPr>
        <w:t xml:space="preserve">（1）财政、税收、物价等部门批准的税金和行政性规费； </w:t>
      </w:r>
    </w:p>
    <w:p w14:paraId="4DB68068">
      <w:pPr>
        <w:spacing w:line="360" w:lineRule="auto"/>
        <w:ind w:left="2" w:firstLine="480"/>
        <w:rPr>
          <w:rFonts w:ascii="宋体" w:hAnsi="宋体"/>
          <w:sz w:val="24"/>
        </w:rPr>
      </w:pPr>
      <w:r>
        <w:rPr>
          <w:rFonts w:hint="eastAsia" w:ascii="宋体" w:hAnsi="宋体"/>
          <w:sz w:val="24"/>
        </w:rPr>
        <w:t xml:space="preserve">（2）磋商文件明确的有关费用比例； </w:t>
      </w:r>
    </w:p>
    <w:p w14:paraId="1781A479">
      <w:pPr>
        <w:spacing w:line="360" w:lineRule="auto"/>
        <w:ind w:left="2" w:firstLine="480"/>
        <w:rPr>
          <w:rFonts w:ascii="宋体" w:hAnsi="宋体"/>
          <w:sz w:val="24"/>
        </w:rPr>
      </w:pPr>
      <w:r>
        <w:rPr>
          <w:rFonts w:hint="eastAsia" w:ascii="宋体" w:hAnsi="宋体"/>
          <w:sz w:val="24"/>
        </w:rPr>
        <w:t xml:space="preserve">（3）磋商文件中已经明确固定价格的材料、采购人供应的材料及暂定暂估的费用。 </w:t>
      </w:r>
    </w:p>
    <w:p w14:paraId="125EDD9D">
      <w:pPr>
        <w:spacing w:line="360" w:lineRule="auto"/>
        <w:ind w:left="2" w:firstLine="480"/>
        <w:rPr>
          <w:rFonts w:ascii="宋体" w:hAnsi="宋体"/>
          <w:sz w:val="24"/>
        </w:rPr>
      </w:pPr>
      <w:r>
        <w:rPr>
          <w:rFonts w:hint="eastAsia" w:ascii="宋体" w:hAnsi="宋体"/>
          <w:sz w:val="24"/>
        </w:rPr>
        <w:t>12.6供应商应按磋商文件的要求在响应文件里提供磋商首轮报价，并根据首轮报价在所附的首轮明细报价表上列明所提供工程的明细报价。</w:t>
      </w:r>
    </w:p>
    <w:p w14:paraId="7A12BF5B">
      <w:pPr>
        <w:spacing w:line="360" w:lineRule="auto"/>
        <w:ind w:left="2" w:firstLine="480"/>
        <w:rPr>
          <w:rFonts w:ascii="宋体" w:hAnsi="宋体"/>
          <w:sz w:val="24"/>
        </w:rPr>
      </w:pPr>
      <w:r>
        <w:rPr>
          <w:rFonts w:hint="eastAsia" w:ascii="宋体" w:hAnsi="宋体"/>
          <w:sz w:val="24"/>
        </w:rPr>
        <w:t>12.7在磋商过程中未对磋商内容作出实质性变更、修改的情况下，如最后报价超过首轮报价，则最后报价无效，以其首轮报价作为最终报价。</w:t>
      </w:r>
    </w:p>
    <w:p w14:paraId="610CADC6">
      <w:pPr>
        <w:spacing w:line="360" w:lineRule="auto"/>
        <w:ind w:left="2" w:firstLine="480"/>
        <w:rPr>
          <w:rFonts w:ascii="宋体" w:hAnsi="宋体"/>
          <w:b/>
          <w:sz w:val="24"/>
          <w:u w:val="single"/>
        </w:rPr>
      </w:pPr>
      <w:r>
        <w:rPr>
          <w:rFonts w:hint="eastAsia" w:ascii="宋体" w:hAnsi="宋体"/>
          <w:sz w:val="24"/>
        </w:rPr>
        <w:t>12.8</w:t>
      </w:r>
      <w:r>
        <w:rPr>
          <w:rFonts w:hint="eastAsia" w:ascii="宋体" w:hAnsi="宋体"/>
          <w:b/>
          <w:sz w:val="24"/>
          <w:u w:val="single"/>
        </w:rPr>
        <w:t>供应商在开标流程完成后供应商未在磋商小组规定的时间（自发起20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p>
    <w:p w14:paraId="5D7CFE66">
      <w:pPr>
        <w:spacing w:line="360" w:lineRule="auto"/>
        <w:ind w:left="2" w:firstLine="480"/>
        <w:rPr>
          <w:rFonts w:ascii="宋体" w:hAnsi="宋体"/>
          <w:sz w:val="24"/>
        </w:rPr>
      </w:pPr>
      <w:r>
        <w:rPr>
          <w:rFonts w:hint="eastAsia" w:ascii="宋体" w:hAnsi="宋体"/>
          <w:sz w:val="24"/>
        </w:rPr>
        <w:t xml:space="preserve">12.9最低磋商报价不能作为成交的唯一保证。 </w:t>
      </w:r>
    </w:p>
    <w:p w14:paraId="0D6735F1">
      <w:pPr>
        <w:spacing w:line="360" w:lineRule="auto"/>
        <w:ind w:left="2" w:firstLine="480"/>
        <w:rPr>
          <w:rFonts w:ascii="宋体" w:hAnsi="宋体"/>
          <w:sz w:val="24"/>
        </w:rPr>
      </w:pPr>
      <w:r>
        <w:rPr>
          <w:rFonts w:hint="eastAsia" w:ascii="宋体" w:hAnsi="宋体"/>
          <w:sz w:val="24"/>
        </w:rPr>
        <w:t>12.10磋商最后报价即为合同签约价。</w:t>
      </w:r>
      <w:bookmarkEnd w:id="93"/>
    </w:p>
    <w:p w14:paraId="6BA5ABF2">
      <w:pPr>
        <w:pStyle w:val="238"/>
        <w:keepNext w:val="0"/>
        <w:keepLines w:val="0"/>
        <w:tabs>
          <w:tab w:val="left" w:pos="5191"/>
        </w:tabs>
        <w:spacing w:before="200" w:after="200" w:line="360" w:lineRule="auto"/>
        <w:ind w:firstLine="446"/>
        <w:outlineLvl w:val="9"/>
        <w:rPr>
          <w:rFonts w:ascii="宋体" w:hAnsi="宋体"/>
          <w:sz w:val="30"/>
          <w:lang w:eastAsia="zh-CN"/>
        </w:rPr>
      </w:pPr>
      <w:bookmarkStart w:id="94" w:name="_Toc256000026"/>
      <w:bookmarkStart w:id="95" w:name="_Toc73364869"/>
      <w:bookmarkStart w:id="96" w:name="_Toc73365482"/>
      <w:r>
        <w:rPr>
          <w:rFonts w:hint="eastAsia" w:ascii="宋体" w:hAnsi="宋体"/>
          <w:sz w:val="30"/>
          <w:lang w:eastAsia="zh-CN"/>
        </w:rPr>
        <w:t>13．磋商保证金</w:t>
      </w:r>
      <w:bookmarkEnd w:id="94"/>
      <w:bookmarkEnd w:id="95"/>
      <w:bookmarkEnd w:id="96"/>
    </w:p>
    <w:p w14:paraId="6E65BAF2">
      <w:pPr>
        <w:spacing w:line="360" w:lineRule="auto"/>
        <w:ind w:firstLine="480"/>
        <w:rPr>
          <w:rFonts w:ascii="宋体" w:hAnsi="宋体"/>
          <w:sz w:val="24"/>
        </w:rPr>
      </w:pPr>
      <w:bookmarkStart w:id="97" w:name="EBffce9a1083124a32b81da965a376b38b"/>
      <w:r>
        <w:rPr>
          <w:rFonts w:hint="eastAsia" w:ascii="宋体" w:hAnsi="宋体"/>
          <w:sz w:val="24"/>
        </w:rPr>
        <w:t>13.1本项目不收磋商保证金。</w:t>
      </w:r>
      <w:bookmarkEnd w:id="97"/>
      <w:r>
        <w:rPr>
          <w:rFonts w:ascii="宋体" w:hAnsi="宋体"/>
          <w:sz w:val="24"/>
        </w:rPr>
        <w:t xml:space="preserve"> </w:t>
      </w:r>
    </w:p>
    <w:p w14:paraId="61F85D79">
      <w:pPr>
        <w:pStyle w:val="238"/>
        <w:keepNext w:val="0"/>
        <w:keepLines w:val="0"/>
        <w:tabs>
          <w:tab w:val="left" w:pos="5191"/>
        </w:tabs>
        <w:spacing w:before="200" w:after="200" w:line="360" w:lineRule="auto"/>
        <w:ind w:firstLine="446"/>
        <w:outlineLvl w:val="9"/>
        <w:rPr>
          <w:rFonts w:ascii="宋体" w:hAnsi="宋体"/>
          <w:sz w:val="30"/>
          <w:lang w:eastAsia="zh-CN"/>
        </w:rPr>
      </w:pPr>
      <w:bookmarkStart w:id="98" w:name="_Toc73364870"/>
      <w:bookmarkStart w:id="99" w:name="_Toc256000027"/>
      <w:bookmarkStart w:id="100" w:name="_Toc73365483"/>
      <w:r>
        <w:rPr>
          <w:rFonts w:hint="eastAsia" w:ascii="宋体" w:hAnsi="宋体"/>
          <w:sz w:val="30"/>
          <w:lang w:eastAsia="zh-CN"/>
        </w:rPr>
        <w:t>14．磋商响应有效期</w:t>
      </w:r>
      <w:bookmarkEnd w:id="98"/>
      <w:bookmarkEnd w:id="99"/>
      <w:bookmarkEnd w:id="100"/>
    </w:p>
    <w:p w14:paraId="627638A5">
      <w:pPr>
        <w:spacing w:line="360" w:lineRule="auto"/>
        <w:ind w:firstLine="480"/>
        <w:rPr>
          <w:rFonts w:ascii="宋体" w:hAnsi="宋体"/>
          <w:sz w:val="24"/>
        </w:rPr>
      </w:pPr>
      <w:r>
        <w:rPr>
          <w:rFonts w:hint="eastAsia" w:ascii="宋体" w:hAnsi="宋体"/>
          <w:sz w:val="24"/>
        </w:rPr>
        <w:t>14.1磋商有效期为：磋商响应文件自磋商之日起</w:t>
      </w:r>
      <w:bookmarkStart w:id="101" w:name="EBe5331d116298431aa240d61d189e1ecb"/>
      <w:r>
        <w:rPr>
          <w:rFonts w:hint="eastAsia" w:ascii="宋体" w:hAnsi="宋体"/>
          <w:b/>
          <w:sz w:val="24"/>
        </w:rPr>
        <w:t>90天</w:t>
      </w:r>
      <w:bookmarkEnd w:id="101"/>
      <w:r>
        <w:rPr>
          <w:rFonts w:hint="eastAsia" w:ascii="宋体" w:hAnsi="宋体"/>
          <w:sz w:val="24"/>
        </w:rPr>
        <w:t>内有效。供应商一旦领取了本磋商文件并参加磋商，即被认为接受了磋商有效期的约定。</w:t>
      </w:r>
    </w:p>
    <w:p w14:paraId="1039B75A">
      <w:pPr>
        <w:spacing w:line="360" w:lineRule="auto"/>
        <w:ind w:firstLine="480"/>
        <w:rPr>
          <w:rFonts w:ascii="宋体" w:hAnsi="宋体"/>
          <w:sz w:val="24"/>
        </w:rPr>
      </w:pPr>
      <w:r>
        <w:rPr>
          <w:rFonts w:hint="eastAsia" w:ascii="宋体" w:hAnsi="宋体"/>
          <w:sz w:val="24"/>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3F6A0165">
      <w:pPr>
        <w:pStyle w:val="238"/>
        <w:keepNext w:val="0"/>
        <w:keepLines w:val="0"/>
        <w:tabs>
          <w:tab w:val="left" w:pos="5191"/>
        </w:tabs>
        <w:spacing w:before="200" w:after="200" w:line="360" w:lineRule="auto"/>
        <w:ind w:firstLine="446"/>
        <w:outlineLvl w:val="9"/>
        <w:rPr>
          <w:rFonts w:ascii="宋体" w:hAnsi="宋体"/>
          <w:sz w:val="30"/>
          <w:lang w:eastAsia="zh-CN"/>
        </w:rPr>
      </w:pPr>
      <w:bookmarkStart w:id="102" w:name="_Toc256000028"/>
      <w:bookmarkStart w:id="103" w:name="_Toc73364871"/>
      <w:bookmarkStart w:id="104" w:name="_Toc73365484"/>
      <w:r>
        <w:rPr>
          <w:rFonts w:hint="eastAsia" w:ascii="宋体" w:hAnsi="宋体"/>
          <w:sz w:val="30"/>
          <w:lang w:eastAsia="zh-CN"/>
        </w:rPr>
        <w:t>15. 响应文件的式样和签署</w:t>
      </w:r>
      <w:bookmarkEnd w:id="102"/>
      <w:bookmarkEnd w:id="103"/>
      <w:bookmarkEnd w:id="104"/>
    </w:p>
    <w:p w14:paraId="105885E3">
      <w:pPr>
        <w:spacing w:line="360" w:lineRule="auto"/>
        <w:ind w:firstLine="480"/>
        <w:rPr>
          <w:rFonts w:ascii="宋体" w:hAnsi="宋体"/>
          <w:sz w:val="24"/>
        </w:rPr>
      </w:pPr>
      <w:r>
        <w:rPr>
          <w:rFonts w:hint="eastAsia" w:ascii="宋体" w:hAnsi="宋体"/>
          <w:sz w:val="24"/>
        </w:rPr>
        <w:t>15.1供应商应通过响应文件制作软件使用数字认证证书对响应文件进行合成、电子签章及加密打包。</w:t>
      </w:r>
    </w:p>
    <w:p w14:paraId="0E056893">
      <w:pPr>
        <w:pStyle w:val="238"/>
        <w:keepNext w:val="0"/>
        <w:keepLines w:val="0"/>
        <w:tabs>
          <w:tab w:val="left" w:pos="5191"/>
        </w:tabs>
        <w:spacing w:before="200" w:after="200" w:line="360" w:lineRule="auto"/>
        <w:ind w:firstLine="446"/>
        <w:outlineLvl w:val="9"/>
        <w:rPr>
          <w:rFonts w:ascii="宋体" w:hAnsi="宋体"/>
          <w:sz w:val="30"/>
          <w:lang w:eastAsia="zh-CN"/>
        </w:rPr>
      </w:pPr>
      <w:bookmarkStart w:id="105" w:name="_Toc73364872"/>
      <w:bookmarkStart w:id="106" w:name="_Toc256000029"/>
      <w:bookmarkStart w:id="107" w:name="_Toc73365485"/>
      <w:r>
        <w:rPr>
          <w:rFonts w:hint="eastAsia" w:ascii="宋体" w:hAnsi="宋体"/>
          <w:sz w:val="30"/>
          <w:lang w:eastAsia="zh-CN"/>
        </w:rPr>
        <w:t>16．响应文件的提交</w:t>
      </w:r>
      <w:bookmarkEnd w:id="105"/>
      <w:bookmarkEnd w:id="106"/>
      <w:bookmarkEnd w:id="107"/>
    </w:p>
    <w:p w14:paraId="1134EF86">
      <w:pPr>
        <w:spacing w:line="360" w:lineRule="auto"/>
        <w:ind w:left="1" w:firstLine="480"/>
        <w:rPr>
          <w:rFonts w:ascii="宋体" w:hAnsi="宋体"/>
          <w:sz w:val="24"/>
        </w:rPr>
      </w:pPr>
      <w:r>
        <w:rPr>
          <w:rFonts w:hint="eastAsia" w:ascii="宋体" w:hAnsi="宋体"/>
          <w:sz w:val="24"/>
        </w:rPr>
        <w:t>16.1响应文件提交</w:t>
      </w:r>
    </w:p>
    <w:p w14:paraId="2534DA89">
      <w:pPr>
        <w:spacing w:line="360" w:lineRule="auto"/>
        <w:ind w:left="1" w:firstLine="480"/>
        <w:rPr>
          <w:rFonts w:ascii="宋体" w:hAnsi="宋体"/>
          <w:b/>
          <w:sz w:val="24"/>
          <w:u w:val="single"/>
        </w:rPr>
      </w:pPr>
      <w:r>
        <w:rPr>
          <w:rFonts w:hint="eastAsia" w:ascii="宋体" w:hAnsi="宋体"/>
          <w:sz w:val="24"/>
        </w:rPr>
        <w:t>16.1.1供应商须在磋商文件规定的截止时间前，通过响应文件编制软件或登录电子交易平台在规定时间内完成提交，提交成功后系统将发送回执。</w:t>
      </w:r>
      <w:r>
        <w:rPr>
          <w:rFonts w:hint="eastAsia" w:ascii="宋体" w:hAnsi="宋体"/>
          <w:b/>
          <w:sz w:val="24"/>
          <w:u w:val="single"/>
        </w:rPr>
        <w:t>时间以电子交易平台时间为准。</w:t>
      </w:r>
    </w:p>
    <w:p w14:paraId="32211CF2">
      <w:pPr>
        <w:spacing w:line="360" w:lineRule="auto"/>
        <w:ind w:left="1" w:firstLine="480"/>
        <w:rPr>
          <w:rFonts w:ascii="宋体" w:hAnsi="宋体"/>
          <w:b/>
          <w:sz w:val="24"/>
          <w:u w:val="single"/>
        </w:rPr>
      </w:pPr>
      <w:r>
        <w:rPr>
          <w:rFonts w:hint="eastAsia" w:ascii="宋体" w:hAnsi="宋体"/>
          <w:sz w:val="24"/>
        </w:rPr>
        <w:t>16.1.2</w:t>
      </w:r>
      <w:r>
        <w:rPr>
          <w:rFonts w:hint="eastAsia" w:ascii="宋体" w:hAnsi="宋体"/>
          <w:b/>
          <w:sz w:val="24"/>
          <w:u w:val="single"/>
        </w:rPr>
        <w:t>截止时间以后传输的响应文件，电子交易平台将拒绝接收。供应商应充分考虑网络环境、网络带宽等风险因素。</w:t>
      </w:r>
    </w:p>
    <w:p w14:paraId="11F9B686">
      <w:pPr>
        <w:spacing w:line="360" w:lineRule="auto"/>
        <w:ind w:firstLine="480"/>
        <w:rPr>
          <w:rFonts w:ascii="宋体" w:hAnsi="宋体"/>
          <w:b/>
          <w:sz w:val="24"/>
          <w:u w:val="single"/>
        </w:rPr>
      </w:pPr>
      <w:r>
        <w:rPr>
          <w:rFonts w:hint="eastAsia" w:ascii="宋体" w:hAnsi="宋体"/>
          <w:sz w:val="24"/>
        </w:rPr>
        <w:t>16.1.3</w:t>
      </w:r>
      <w:r>
        <w:rPr>
          <w:rFonts w:hint="eastAsia" w:ascii="宋体" w:hAnsi="宋体"/>
          <w:b/>
          <w:sz w:val="24"/>
          <w:u w:val="single"/>
        </w:rPr>
        <w:t>提交完成后至解密前，</w:t>
      </w:r>
      <w:r>
        <w:rPr>
          <w:rFonts w:hint="eastAsia" w:ascii="宋体" w:hAnsi="宋体"/>
          <w:b/>
          <w:sz w:val="24"/>
          <w:szCs w:val="20"/>
          <w:u w:val="single"/>
        </w:rPr>
        <w:t>供应商</w:t>
      </w:r>
      <w:r>
        <w:rPr>
          <w:rFonts w:hint="eastAsia" w:ascii="宋体" w:hAnsi="宋体"/>
          <w:b/>
          <w:sz w:val="24"/>
          <w:u w:val="single"/>
        </w:rPr>
        <w:t>不能对加密响应文件时所使用的数字认证证书进行更新、续费，否则可能引起的响应文件解密失败等相关后果由供应商自行承担。</w:t>
      </w:r>
    </w:p>
    <w:p w14:paraId="2F49A974">
      <w:pPr>
        <w:spacing w:line="360" w:lineRule="auto"/>
        <w:ind w:firstLine="480"/>
        <w:rPr>
          <w:rFonts w:ascii="宋体" w:hAnsi="宋体"/>
          <w:b/>
          <w:sz w:val="24"/>
          <w:u w:val="single"/>
        </w:rPr>
      </w:pPr>
      <w:r>
        <w:rPr>
          <w:rFonts w:hint="eastAsia" w:ascii="宋体" w:hAnsi="宋体"/>
          <w:sz w:val="24"/>
        </w:rPr>
        <w:t>16.1.4因不可抗力事件造成的响应文件的损坏、丢失的，磋商组织方不承担责任。</w:t>
      </w:r>
    </w:p>
    <w:p w14:paraId="46ACF1CF">
      <w:pPr>
        <w:spacing w:line="360" w:lineRule="auto"/>
        <w:ind w:firstLine="480"/>
        <w:rPr>
          <w:rFonts w:ascii="宋体" w:hAnsi="宋体"/>
          <w:sz w:val="24"/>
        </w:rPr>
      </w:pPr>
      <w:r>
        <w:rPr>
          <w:rFonts w:hint="eastAsia" w:ascii="宋体" w:hAnsi="宋体"/>
          <w:sz w:val="24"/>
        </w:rPr>
        <w:t>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p>
    <w:p w14:paraId="60CB61AE">
      <w:pPr>
        <w:pStyle w:val="238"/>
        <w:keepNext w:val="0"/>
        <w:keepLines w:val="0"/>
        <w:tabs>
          <w:tab w:val="left" w:pos="5191"/>
        </w:tabs>
        <w:spacing w:before="200" w:after="200" w:line="360" w:lineRule="auto"/>
        <w:ind w:firstLine="446"/>
        <w:outlineLvl w:val="9"/>
        <w:rPr>
          <w:rFonts w:ascii="宋体" w:hAnsi="宋体"/>
          <w:sz w:val="30"/>
          <w:lang w:eastAsia="zh-CN"/>
        </w:rPr>
      </w:pPr>
      <w:bookmarkStart w:id="108" w:name="_Toc256000030"/>
      <w:bookmarkStart w:id="109" w:name="_Toc73365486"/>
      <w:bookmarkStart w:id="110" w:name="_Toc73364873"/>
      <w:r>
        <w:rPr>
          <w:rFonts w:hint="eastAsia" w:ascii="宋体" w:hAnsi="宋体"/>
          <w:sz w:val="30"/>
          <w:lang w:eastAsia="zh-CN"/>
        </w:rPr>
        <w:t>17．响应文件的补充、修改或者撤回</w:t>
      </w:r>
      <w:bookmarkEnd w:id="108"/>
      <w:bookmarkEnd w:id="109"/>
      <w:bookmarkEnd w:id="110"/>
    </w:p>
    <w:p w14:paraId="407BE050">
      <w:pPr>
        <w:spacing w:line="360" w:lineRule="auto"/>
        <w:ind w:firstLine="480"/>
        <w:rPr>
          <w:rFonts w:ascii="宋体" w:hAnsi="宋体"/>
          <w:sz w:val="24"/>
        </w:rPr>
      </w:pPr>
      <w:r>
        <w:rPr>
          <w:rFonts w:hint="eastAsia" w:ascii="宋体" w:hAnsi="宋体"/>
          <w:sz w:val="24"/>
        </w:rPr>
        <w:t>17.1</w:t>
      </w:r>
      <w:r>
        <w:rPr>
          <w:rFonts w:ascii="宋体" w:hAnsi="宋体"/>
          <w:sz w:val="24"/>
        </w:rPr>
        <w:t>在提交截止时间前</w:t>
      </w:r>
      <w:r>
        <w:rPr>
          <w:rFonts w:hint="eastAsia" w:ascii="宋体" w:hAnsi="宋体"/>
          <w:sz w:val="24"/>
        </w:rPr>
        <w:t>，</w:t>
      </w:r>
      <w:r>
        <w:rPr>
          <w:rFonts w:ascii="宋体" w:hAnsi="宋体"/>
          <w:sz w:val="24"/>
        </w:rPr>
        <w:t>供应商可以对所</w:t>
      </w:r>
      <w:r>
        <w:rPr>
          <w:rFonts w:hint="eastAsia" w:ascii="宋体" w:hAnsi="宋体"/>
          <w:sz w:val="24"/>
        </w:rPr>
        <w:t>提交</w:t>
      </w:r>
      <w:r>
        <w:rPr>
          <w:rFonts w:ascii="宋体" w:hAnsi="宋体"/>
          <w:sz w:val="24"/>
        </w:rPr>
        <w:t>的电子响应文件进行撤回。</w:t>
      </w:r>
    </w:p>
    <w:p w14:paraId="58E44A1F">
      <w:pPr>
        <w:spacing w:line="360" w:lineRule="auto"/>
        <w:ind w:firstLine="480"/>
        <w:rPr>
          <w:rFonts w:ascii="宋体" w:hAnsi="宋体"/>
          <w:sz w:val="24"/>
        </w:rPr>
      </w:pPr>
      <w:r>
        <w:rPr>
          <w:rFonts w:hint="eastAsia" w:ascii="宋体" w:hAnsi="宋体"/>
          <w:sz w:val="24"/>
        </w:rPr>
        <w:t>17.2</w:t>
      </w:r>
      <w:r>
        <w:rPr>
          <w:rFonts w:ascii="宋体" w:hAnsi="宋体"/>
          <w:sz w:val="24"/>
        </w:rPr>
        <w:t>在提交截止时间前，供应商可以对所</w:t>
      </w:r>
      <w:r>
        <w:rPr>
          <w:rFonts w:hint="eastAsia" w:ascii="宋体" w:hAnsi="宋体"/>
          <w:sz w:val="24"/>
        </w:rPr>
        <w:t>提交</w:t>
      </w:r>
      <w:r>
        <w:rPr>
          <w:rFonts w:ascii="宋体" w:hAnsi="宋体"/>
          <w:sz w:val="24"/>
        </w:rPr>
        <w:t>的纸质响应文件进行补充、修改或者撤回，并</w:t>
      </w:r>
      <w:r>
        <w:rPr>
          <w:rFonts w:hint="eastAsia" w:ascii="宋体" w:hAnsi="宋体"/>
          <w:sz w:val="24"/>
        </w:rPr>
        <w:t>书面通知磋商组织方</w:t>
      </w:r>
      <w:r>
        <w:rPr>
          <w:rFonts w:ascii="宋体" w:hAnsi="宋体"/>
          <w:sz w:val="24"/>
        </w:rPr>
        <w:t>。补充、修改的内容应当</w:t>
      </w:r>
      <w:r>
        <w:rPr>
          <w:rFonts w:hint="eastAsia" w:ascii="宋体" w:hAnsi="宋体"/>
          <w:sz w:val="24"/>
        </w:rPr>
        <w:t>加盖公章</w:t>
      </w:r>
      <w:r>
        <w:rPr>
          <w:rFonts w:ascii="宋体" w:hAnsi="宋体"/>
          <w:sz w:val="24"/>
        </w:rPr>
        <w:t>，</w:t>
      </w:r>
      <w:r>
        <w:rPr>
          <w:rFonts w:hint="eastAsia" w:ascii="宋体" w:hAnsi="宋体"/>
          <w:sz w:val="24"/>
        </w:rPr>
        <w:t>并注明“</w:t>
      </w:r>
      <w:r>
        <w:rPr>
          <w:rFonts w:ascii="宋体" w:hAnsi="宋体"/>
          <w:sz w:val="24"/>
        </w:rPr>
        <w:t>补充</w:t>
      </w:r>
      <w:r>
        <w:rPr>
          <w:rFonts w:hint="eastAsia" w:ascii="宋体" w:hAnsi="宋体"/>
          <w:sz w:val="24"/>
        </w:rPr>
        <w:t>”、“修改”或“撤回”字样。</w:t>
      </w:r>
      <w:r>
        <w:rPr>
          <w:rFonts w:ascii="宋体" w:hAnsi="宋体"/>
          <w:sz w:val="24"/>
        </w:rPr>
        <w:t>补充、修改的内容作为响应文件的组成部分</w:t>
      </w:r>
      <w:r>
        <w:rPr>
          <w:rFonts w:hint="eastAsia" w:ascii="宋体" w:hAnsi="宋体"/>
          <w:sz w:val="24"/>
        </w:rPr>
        <w:t>。</w:t>
      </w:r>
    </w:p>
    <w:p w14:paraId="18DD4995">
      <w:pPr>
        <w:spacing w:line="360" w:lineRule="auto"/>
        <w:ind w:firstLine="480"/>
        <w:rPr>
          <w:rFonts w:ascii="宋体" w:hAnsi="宋体"/>
          <w:sz w:val="24"/>
        </w:rPr>
      </w:pPr>
      <w:r>
        <w:rPr>
          <w:rFonts w:hint="eastAsia" w:ascii="宋体" w:hAnsi="宋体"/>
          <w:sz w:val="24"/>
        </w:rPr>
        <w:t>17.3在提交截止时间之后，供应商不得对其响应文件作任何修改或撤回。</w:t>
      </w:r>
    </w:p>
    <w:p w14:paraId="3DD4928A">
      <w:pPr>
        <w:spacing w:line="360" w:lineRule="auto"/>
        <w:ind w:firstLine="480"/>
        <w:rPr>
          <w:rFonts w:ascii="宋体" w:hAnsi="宋体"/>
          <w:sz w:val="24"/>
        </w:rPr>
      </w:pPr>
      <w:r>
        <w:rPr>
          <w:rFonts w:hint="eastAsia" w:ascii="宋体" w:hAnsi="宋体"/>
          <w:sz w:val="24"/>
        </w:rPr>
        <w:t>17.4在提交截止时间至磋商文件中规定的磋商有效期满之间，供应商不得撤回其响应。</w:t>
      </w:r>
    </w:p>
    <w:p w14:paraId="5D761D04">
      <w:bookmarkStart w:id="111" w:name="EB7e4f79ed53944800a53d98770de9ecd4"/>
      <w:r>
        <w:rPr>
          <w:rFonts w:hint="eastAsia"/>
          <w:sz w:val="20"/>
        </w:rPr>
        <w:t xml:space="preserve"> </w:t>
      </w:r>
      <w:bookmarkEnd w:id="111"/>
    </w:p>
    <w:p w14:paraId="75F3AF85">
      <w:pPr>
        <w:pStyle w:val="236"/>
        <w:outlineLvl w:val="9"/>
        <w:rPr>
          <w:rFonts w:ascii="宋体" w:hAnsi="宋体" w:eastAsia="宋体"/>
          <w:sz w:val="32"/>
          <w:lang w:eastAsia="zh-CN"/>
        </w:rPr>
      </w:pPr>
      <w:bookmarkStart w:id="112" w:name="_Toc256000031"/>
      <w:bookmarkStart w:id="113" w:name="_Toc73364874"/>
      <w:bookmarkStart w:id="114" w:name="_Toc73365487"/>
      <w:r>
        <w:rPr>
          <w:rFonts w:hint="eastAsia" w:ascii="宋体" w:hAnsi="宋体" w:eastAsia="宋体"/>
          <w:sz w:val="32"/>
          <w:lang w:eastAsia="zh-CN"/>
        </w:rPr>
        <w:t>四、磋商与评审</w:t>
      </w:r>
      <w:bookmarkEnd w:id="112"/>
      <w:bookmarkEnd w:id="113"/>
      <w:bookmarkEnd w:id="114"/>
    </w:p>
    <w:p w14:paraId="6E111FEB">
      <w:pPr>
        <w:pStyle w:val="238"/>
        <w:keepNext w:val="0"/>
        <w:keepLines w:val="0"/>
        <w:tabs>
          <w:tab w:val="left" w:pos="5191"/>
        </w:tabs>
        <w:spacing w:before="200" w:after="200" w:line="360" w:lineRule="auto"/>
        <w:ind w:firstLine="446"/>
        <w:outlineLvl w:val="9"/>
        <w:rPr>
          <w:rFonts w:ascii="宋体" w:hAnsi="宋体"/>
          <w:sz w:val="30"/>
          <w:lang w:eastAsia="zh-CN"/>
        </w:rPr>
      </w:pPr>
      <w:bookmarkStart w:id="115" w:name="_Toc256000032"/>
      <w:bookmarkStart w:id="116" w:name="_Toc73364875"/>
      <w:bookmarkStart w:id="117" w:name="_Toc73365488"/>
      <w:r>
        <w:rPr>
          <w:rFonts w:hint="eastAsia" w:ascii="宋体" w:hAnsi="宋体"/>
          <w:sz w:val="30"/>
          <w:lang w:eastAsia="zh-CN"/>
        </w:rPr>
        <w:t>18．磋商</w:t>
      </w:r>
      <w:bookmarkEnd w:id="115"/>
      <w:bookmarkEnd w:id="116"/>
      <w:bookmarkEnd w:id="117"/>
    </w:p>
    <w:p w14:paraId="03CFDB74">
      <w:pPr>
        <w:spacing w:line="360" w:lineRule="auto"/>
        <w:ind w:left="1" w:firstLine="480"/>
        <w:rPr>
          <w:rFonts w:ascii="宋体" w:hAnsi="宋体"/>
          <w:sz w:val="24"/>
        </w:rPr>
      </w:pPr>
      <w:r>
        <w:rPr>
          <w:rFonts w:hint="eastAsia" w:ascii="宋体" w:hAnsi="宋体"/>
          <w:sz w:val="24"/>
        </w:rPr>
        <w:t>18.1供应商应当在磋商前做好充分准备，携带CA数字证书准时参加磋商。</w:t>
      </w:r>
    </w:p>
    <w:p w14:paraId="3FC68137">
      <w:pPr>
        <w:spacing w:line="360" w:lineRule="auto"/>
        <w:ind w:left="1" w:firstLine="480"/>
        <w:rPr>
          <w:rFonts w:ascii="宋体" w:hAnsi="宋体"/>
          <w:sz w:val="24"/>
        </w:rPr>
      </w:pPr>
      <w:r>
        <w:rPr>
          <w:rFonts w:hint="eastAsia" w:ascii="宋体" w:hAnsi="宋体"/>
          <w:sz w:val="24"/>
        </w:rPr>
        <w:t>18.2</w:t>
      </w:r>
      <w:r>
        <w:rPr>
          <w:rFonts w:hint="eastAsia" w:ascii="宋体" w:hAnsi="宋体"/>
          <w:b/>
          <w:sz w:val="24"/>
        </w:rPr>
        <w:t>供应商不足3家，不进入解密程序。</w:t>
      </w:r>
    </w:p>
    <w:p w14:paraId="5BCE99BE">
      <w:pPr>
        <w:spacing w:line="360" w:lineRule="auto"/>
        <w:ind w:left="1" w:firstLine="480"/>
        <w:rPr>
          <w:rFonts w:ascii="宋体" w:hAnsi="宋体"/>
          <w:sz w:val="24"/>
        </w:rPr>
      </w:pPr>
      <w:r>
        <w:rPr>
          <w:rFonts w:hint="eastAsia" w:ascii="宋体" w:hAnsi="宋体"/>
          <w:sz w:val="24"/>
        </w:rPr>
        <w:t>18.3</w:t>
      </w:r>
      <w:r>
        <w:rPr>
          <w:rFonts w:hint="eastAsia" w:ascii="宋体" w:hAnsi="宋体"/>
          <w:b/>
          <w:sz w:val="24"/>
        </w:rPr>
        <w:t>磋商时，磋商组织方将在系统内公布供应商名单，发出解密的指令，供应商自行实施解密，限定在主持人发布解密指令后</w:t>
      </w:r>
      <w:bookmarkStart w:id="118" w:name="EBaf33e81756a940b58c69ffadb3ca2432"/>
      <w:r>
        <w:rPr>
          <w:rFonts w:hint="eastAsia" w:ascii="宋体" w:hAnsi="宋体"/>
          <w:b/>
          <w:sz w:val="24"/>
        </w:rPr>
        <w:t>30分钟</w:t>
      </w:r>
      <w:bookmarkEnd w:id="118"/>
      <w:r>
        <w:rPr>
          <w:rFonts w:hint="eastAsia" w:ascii="宋体" w:hAnsi="宋体"/>
          <w:b/>
          <w:sz w:val="24"/>
        </w:rPr>
        <w:t>内完成。解密时，供应商必须使用与制作响应文件时同一数字认证证书对响应文件进行解密，否则解密将会失败。</w:t>
      </w:r>
    </w:p>
    <w:p w14:paraId="7C10995C">
      <w:pPr>
        <w:spacing w:line="360" w:lineRule="auto"/>
        <w:ind w:left="1" w:firstLine="480"/>
        <w:rPr>
          <w:rFonts w:ascii="宋体" w:hAnsi="宋体"/>
          <w:b/>
          <w:sz w:val="24"/>
        </w:rPr>
      </w:pPr>
      <w:r>
        <w:rPr>
          <w:rFonts w:hint="eastAsia" w:ascii="宋体" w:hAnsi="宋体"/>
          <w:sz w:val="24"/>
        </w:rPr>
        <w:t>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若解密成功的供应商不足三家，不进入后续程序。</w:t>
      </w:r>
    </w:p>
    <w:p w14:paraId="476BE29C">
      <w:pPr>
        <w:spacing w:line="360" w:lineRule="auto"/>
        <w:ind w:left="1" w:firstLine="480"/>
        <w:rPr>
          <w:rFonts w:ascii="宋体" w:hAnsi="宋体"/>
          <w:b/>
          <w:sz w:val="24"/>
        </w:rPr>
      </w:pPr>
      <w:r>
        <w:rPr>
          <w:rFonts w:hint="eastAsia" w:ascii="宋体" w:hAnsi="宋体"/>
          <w:sz w:val="24"/>
        </w:rPr>
        <w:t>18.5本项目在限定的解密时间内，只要有任一家供应商解密成功，即视为电子交易平台运行无故障。</w:t>
      </w:r>
    </w:p>
    <w:p w14:paraId="7BFC39B8">
      <w:pPr>
        <w:spacing w:line="360" w:lineRule="auto"/>
        <w:ind w:left="1" w:firstLine="480"/>
        <w:rPr>
          <w:rFonts w:ascii="宋体" w:hAnsi="宋体"/>
          <w:sz w:val="24"/>
        </w:rPr>
      </w:pPr>
      <w:r>
        <w:rPr>
          <w:rFonts w:hint="eastAsia" w:ascii="宋体" w:hAnsi="宋体"/>
          <w:sz w:val="24"/>
        </w:rPr>
        <w:t>18.6供应商须配合磋商工作，否则自行承担后果。</w:t>
      </w:r>
    </w:p>
    <w:p w14:paraId="2EE4790B">
      <w:pPr>
        <w:pStyle w:val="238"/>
        <w:keepNext w:val="0"/>
        <w:keepLines w:val="0"/>
        <w:tabs>
          <w:tab w:val="left" w:pos="5191"/>
        </w:tabs>
        <w:spacing w:before="200" w:after="200" w:line="360" w:lineRule="auto"/>
        <w:ind w:firstLine="446"/>
        <w:outlineLvl w:val="9"/>
        <w:rPr>
          <w:rFonts w:ascii="宋体" w:hAnsi="宋体"/>
          <w:sz w:val="30"/>
          <w:lang w:eastAsia="zh-CN"/>
        </w:rPr>
      </w:pPr>
      <w:bookmarkStart w:id="119" w:name="_Toc73364876"/>
      <w:bookmarkStart w:id="120" w:name="_Toc73365489"/>
      <w:bookmarkStart w:id="121" w:name="_Toc256000033"/>
      <w:r>
        <w:rPr>
          <w:rFonts w:hint="eastAsia" w:ascii="宋体" w:hAnsi="宋体"/>
          <w:sz w:val="30"/>
          <w:lang w:eastAsia="zh-CN"/>
        </w:rPr>
        <w:t>19．磋商小组组成</w:t>
      </w:r>
      <w:bookmarkEnd w:id="119"/>
      <w:bookmarkEnd w:id="120"/>
      <w:bookmarkEnd w:id="121"/>
    </w:p>
    <w:p w14:paraId="7A303829">
      <w:pPr>
        <w:spacing w:line="360" w:lineRule="auto"/>
        <w:ind w:firstLine="480"/>
        <w:rPr>
          <w:rFonts w:ascii="宋体" w:hAnsi="宋体"/>
          <w:sz w:val="24"/>
        </w:rPr>
      </w:pPr>
      <w:r>
        <w:rPr>
          <w:rFonts w:hint="eastAsia" w:ascii="宋体" w:hAnsi="宋体"/>
          <w:sz w:val="24"/>
        </w:rPr>
        <w:t>19.1磋商小组将由采购人代表和评审专家组成，成员人数为3人或3人以上单数。</w:t>
      </w:r>
    </w:p>
    <w:p w14:paraId="0C960607">
      <w:pPr>
        <w:pStyle w:val="238"/>
        <w:keepNext w:val="0"/>
        <w:keepLines w:val="0"/>
        <w:tabs>
          <w:tab w:val="left" w:pos="5191"/>
        </w:tabs>
        <w:spacing w:before="200" w:after="200" w:line="360" w:lineRule="auto"/>
        <w:ind w:firstLine="446"/>
        <w:outlineLvl w:val="9"/>
        <w:rPr>
          <w:rFonts w:ascii="宋体" w:hAnsi="宋体"/>
          <w:sz w:val="30"/>
          <w:lang w:eastAsia="zh-CN"/>
        </w:rPr>
      </w:pPr>
      <w:bookmarkStart w:id="122" w:name="_Toc73365490"/>
      <w:bookmarkStart w:id="123" w:name="_Toc73364877"/>
      <w:bookmarkStart w:id="124" w:name="_Toc256000034"/>
      <w:r>
        <w:rPr>
          <w:rFonts w:hint="eastAsia" w:ascii="宋体" w:hAnsi="宋体"/>
          <w:sz w:val="30"/>
          <w:lang w:eastAsia="zh-CN"/>
        </w:rPr>
        <w:t>20．无效磋商的情形</w:t>
      </w:r>
      <w:bookmarkEnd w:id="122"/>
      <w:bookmarkEnd w:id="123"/>
      <w:bookmarkEnd w:id="124"/>
    </w:p>
    <w:p w14:paraId="409E4252">
      <w:pPr>
        <w:spacing w:line="360" w:lineRule="auto"/>
        <w:ind w:left="1" w:firstLine="480"/>
        <w:rPr>
          <w:rFonts w:ascii="宋体" w:hAnsi="宋体"/>
          <w:sz w:val="24"/>
        </w:rPr>
      </w:pPr>
      <w:r>
        <w:rPr>
          <w:rFonts w:hint="eastAsia" w:ascii="宋体" w:hAnsi="宋体"/>
          <w:sz w:val="24"/>
        </w:rPr>
        <w:t>供应商存在下列情况之一的，其磋商无效：</w:t>
      </w:r>
    </w:p>
    <w:p w14:paraId="63491651">
      <w:pPr>
        <w:spacing w:line="360" w:lineRule="auto"/>
        <w:ind w:firstLine="482"/>
        <w:rPr>
          <w:rFonts w:ascii="宋体" w:hAnsi="宋体"/>
          <w:b/>
          <w:sz w:val="24"/>
          <w:u w:val="single"/>
        </w:rPr>
      </w:pPr>
      <w:r>
        <w:rPr>
          <w:rFonts w:hint="eastAsia" w:ascii="宋体" w:hAnsi="宋体"/>
          <w:b/>
          <w:sz w:val="24"/>
          <w:u w:val="single"/>
        </w:rPr>
        <w:t>（1）响应文件未按磋商文件要求签署、盖章的；</w:t>
      </w:r>
    </w:p>
    <w:p w14:paraId="4FB24267">
      <w:pPr>
        <w:spacing w:line="360" w:lineRule="auto"/>
        <w:ind w:firstLine="482"/>
        <w:rPr>
          <w:rFonts w:ascii="宋体" w:hAnsi="宋体"/>
          <w:b/>
          <w:sz w:val="24"/>
          <w:u w:val="single"/>
        </w:rPr>
      </w:pPr>
      <w:r>
        <w:rPr>
          <w:rFonts w:hint="eastAsia" w:ascii="宋体" w:hAnsi="宋体"/>
          <w:b/>
          <w:sz w:val="24"/>
          <w:u w:val="single"/>
        </w:rPr>
        <w:t>（2）不具备磋商文件中规定的资格要求的；</w:t>
      </w:r>
    </w:p>
    <w:p w14:paraId="5EF9F418">
      <w:pPr>
        <w:spacing w:line="360" w:lineRule="auto"/>
        <w:ind w:left="1" w:firstLine="482"/>
        <w:rPr>
          <w:rFonts w:ascii="宋体" w:hAnsi="宋体"/>
          <w:b/>
          <w:sz w:val="24"/>
          <w:u w:val="single"/>
        </w:rPr>
      </w:pPr>
      <w:r>
        <w:rPr>
          <w:rFonts w:hint="eastAsia" w:ascii="宋体" w:hAnsi="宋体"/>
          <w:b/>
          <w:sz w:val="24"/>
          <w:u w:val="single"/>
        </w:rPr>
        <w:t>（3）在磋商过程中未对磋商内容作出实质性变更、修改的情况下，首轮报价或最终报价超过磋商文件中规定的预算金额或最高限价的；</w:t>
      </w:r>
    </w:p>
    <w:p w14:paraId="2E536796">
      <w:pPr>
        <w:spacing w:line="360" w:lineRule="auto"/>
        <w:ind w:left="1" w:firstLine="482"/>
        <w:rPr>
          <w:rFonts w:ascii="宋体" w:hAnsi="宋体"/>
          <w:b/>
          <w:sz w:val="24"/>
          <w:u w:val="single"/>
        </w:rPr>
      </w:pPr>
      <w:r>
        <w:rPr>
          <w:rFonts w:hint="eastAsia" w:ascii="宋体" w:hAnsi="宋体"/>
          <w:b/>
          <w:sz w:val="24"/>
          <w:u w:val="single"/>
        </w:rPr>
        <w:t>（4）供应商未在磋商小组规定的时间内完成最后报价的视为放弃报价，自动退出此次磋商，其响应按无效响应处理，不参与后续的项目流程。</w:t>
      </w:r>
    </w:p>
    <w:p w14:paraId="5EFE44AE">
      <w:pPr>
        <w:spacing w:line="360" w:lineRule="auto"/>
        <w:ind w:left="1" w:firstLine="482"/>
        <w:rPr>
          <w:rFonts w:ascii="宋体" w:hAnsi="宋体"/>
          <w:b/>
          <w:sz w:val="24"/>
          <w:u w:val="single"/>
        </w:rPr>
      </w:pPr>
      <w:r>
        <w:rPr>
          <w:rFonts w:hint="eastAsia" w:ascii="宋体" w:hAnsi="宋体"/>
          <w:b/>
          <w:sz w:val="24"/>
          <w:u w:val="single"/>
        </w:rPr>
        <w:t>（5）响应文件含有采购人不能接受的附加条件的；</w:t>
      </w:r>
    </w:p>
    <w:p w14:paraId="3865DD55">
      <w:pPr>
        <w:spacing w:line="360" w:lineRule="auto"/>
        <w:ind w:firstLine="482"/>
        <w:rPr>
          <w:rFonts w:ascii="宋体" w:hAnsi="宋体"/>
          <w:b/>
          <w:sz w:val="24"/>
          <w:u w:val="single"/>
        </w:rPr>
      </w:pPr>
      <w:r>
        <w:rPr>
          <w:rFonts w:hint="eastAsia" w:ascii="宋体" w:hAnsi="宋体"/>
          <w:b/>
          <w:sz w:val="24"/>
          <w:u w:val="single"/>
        </w:rPr>
        <w:t>（6）不符合法律、法规和磋商文件规定的其它实质性条款（须经磋商小组半数以上同意）：</w:t>
      </w:r>
    </w:p>
    <w:p w14:paraId="0ABAB489">
      <w:pPr>
        <w:spacing w:line="360" w:lineRule="auto"/>
        <w:ind w:left="1" w:firstLine="482"/>
        <w:rPr>
          <w:rFonts w:ascii="宋体" w:hAnsi="宋体"/>
          <w:b/>
          <w:sz w:val="24"/>
          <w:u w:val="single"/>
        </w:rPr>
      </w:pPr>
      <w:bookmarkStart w:id="125" w:name="EB1a6133a9061749489c10f63f90f17fb6"/>
      <w:r>
        <w:rPr>
          <w:rFonts w:hint="eastAsia" w:ascii="宋体" w:hAnsi="宋体"/>
          <w:b/>
          <w:sz w:val="24"/>
          <w:u w:val="single"/>
        </w:rPr>
        <w:t xml:space="preserve">（7）如有委托代理人，未提供供应商为其缴纳社保证明材料的； </w:t>
      </w:r>
    </w:p>
    <w:p w14:paraId="1C7BCC8B">
      <w:pPr>
        <w:spacing w:line="360" w:lineRule="auto"/>
        <w:ind w:left="1" w:firstLine="482"/>
        <w:rPr>
          <w:rFonts w:ascii="宋体" w:hAnsi="宋体"/>
          <w:b/>
          <w:sz w:val="24"/>
          <w:u w:val="single"/>
        </w:rPr>
      </w:pPr>
      <w:r>
        <w:rPr>
          <w:rFonts w:hint="eastAsia" w:ascii="宋体" w:hAnsi="宋体"/>
          <w:b/>
          <w:sz w:val="24"/>
          <w:u w:val="single"/>
        </w:rPr>
        <w:t xml:space="preserve">（8）供应商未通过符合性审查的； </w:t>
      </w:r>
    </w:p>
    <w:p w14:paraId="5B9B5A4B">
      <w:pPr>
        <w:spacing w:line="360" w:lineRule="auto"/>
        <w:ind w:left="1" w:firstLine="482"/>
        <w:rPr>
          <w:rFonts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p>
    <w:p w14:paraId="3A6918E1">
      <w:pPr>
        <w:spacing w:line="360" w:lineRule="auto"/>
        <w:ind w:left="1" w:firstLine="482"/>
        <w:rPr>
          <w:rFonts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p>
    <w:p w14:paraId="1965A282">
      <w:pPr>
        <w:spacing w:line="360" w:lineRule="auto"/>
        <w:ind w:left="1" w:firstLine="482"/>
        <w:rPr>
          <w:rFonts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p>
    <w:p w14:paraId="0AF886BD">
      <w:pPr>
        <w:spacing w:line="360" w:lineRule="auto"/>
        <w:ind w:left="1" w:firstLine="482"/>
        <w:rPr>
          <w:rFonts w:ascii="宋体" w:hAnsi="宋体"/>
          <w:b/>
          <w:sz w:val="24"/>
          <w:u w:val="single"/>
        </w:rPr>
      </w:pPr>
      <w:r>
        <w:rPr>
          <w:rFonts w:hint="eastAsia" w:ascii="宋体" w:hAnsi="宋体"/>
          <w:b/>
          <w:sz w:val="24"/>
          <w:u w:val="single"/>
        </w:rPr>
        <w:t xml:space="preserve">（12）技术部分负偏离程度过大或过多，经评委会认定影响采购人实际使用的； </w:t>
      </w:r>
    </w:p>
    <w:p w14:paraId="1502D8DF">
      <w:pPr>
        <w:spacing w:line="360" w:lineRule="auto"/>
        <w:ind w:left="1" w:firstLine="482"/>
        <w:rPr>
          <w:rFonts w:ascii="宋体" w:hAnsi="宋体"/>
          <w:b/>
          <w:sz w:val="24"/>
          <w:u w:val="single"/>
        </w:rPr>
      </w:pPr>
      <w:r>
        <w:rPr>
          <w:rFonts w:hint="eastAsia" w:ascii="宋体" w:hAnsi="宋体"/>
          <w:b/>
          <w:sz w:val="24"/>
          <w:u w:val="single"/>
        </w:rPr>
        <w:t xml:space="preserve">（13）供应商存在串通磋商情形的； </w:t>
      </w:r>
    </w:p>
    <w:p w14:paraId="3CD41646">
      <w:pPr>
        <w:spacing w:line="360" w:lineRule="auto"/>
        <w:ind w:left="1" w:firstLine="482"/>
        <w:rPr>
          <w:rFonts w:ascii="宋体" w:hAnsi="宋体"/>
          <w:b/>
          <w:sz w:val="24"/>
          <w:u w:val="single"/>
        </w:rPr>
      </w:pPr>
      <w:r>
        <w:rPr>
          <w:rFonts w:hint="eastAsia" w:ascii="宋体" w:hAnsi="宋体"/>
          <w:b/>
          <w:sz w:val="24"/>
          <w:u w:val="single"/>
        </w:rPr>
        <w:t xml:space="preserve">（14）供应商在报价时采用选择性报价的； </w:t>
      </w:r>
    </w:p>
    <w:p w14:paraId="189927BA">
      <w:pPr>
        <w:spacing w:line="360" w:lineRule="auto"/>
        <w:ind w:left="1" w:firstLine="482"/>
        <w:rPr>
          <w:rFonts w:ascii="宋体" w:hAnsi="宋体"/>
          <w:b/>
          <w:sz w:val="24"/>
          <w:u w:val="single"/>
        </w:rPr>
      </w:pPr>
      <w:r>
        <w:rPr>
          <w:rFonts w:hint="eastAsia" w:ascii="宋体" w:hAnsi="宋体"/>
          <w:b/>
          <w:sz w:val="24"/>
          <w:u w:val="single"/>
        </w:rPr>
        <w:t xml:space="preserve">（15）由于供应商原因，未在规定时间内对响应文件进行有效解密的； </w:t>
      </w:r>
    </w:p>
    <w:p w14:paraId="34DC68CF">
      <w:pPr>
        <w:spacing w:line="360" w:lineRule="auto"/>
        <w:ind w:left="1" w:firstLine="482"/>
        <w:rPr>
          <w:rFonts w:ascii="宋体" w:hAnsi="宋体"/>
          <w:b/>
          <w:sz w:val="24"/>
          <w:u w:val="single"/>
        </w:rPr>
      </w:pPr>
      <w:r>
        <w:rPr>
          <w:rFonts w:hint="eastAsia" w:ascii="宋体" w:hAnsi="宋体"/>
          <w:b/>
          <w:sz w:val="24"/>
          <w:u w:val="single"/>
        </w:rPr>
        <w:t xml:space="preserve">（16）响应文件中提供了虚假或失实资料的； </w:t>
      </w:r>
    </w:p>
    <w:p w14:paraId="325CF8B8">
      <w:pPr>
        <w:spacing w:line="360" w:lineRule="auto"/>
        <w:ind w:left="1" w:firstLine="482"/>
        <w:rPr>
          <w:rFonts w:ascii="宋体" w:hAnsi="宋体"/>
          <w:b/>
          <w:sz w:val="24"/>
          <w:u w:val="single"/>
        </w:rPr>
      </w:pPr>
      <w:r>
        <w:rPr>
          <w:rFonts w:hint="eastAsia" w:ascii="宋体" w:hAnsi="宋体"/>
          <w:b/>
          <w:sz w:val="24"/>
          <w:u w:val="single"/>
        </w:rPr>
        <w:t>（17）《中小企业声明函》填写不实的</w:t>
      </w:r>
      <w:bookmarkEnd w:id="125"/>
      <w:r>
        <w:rPr>
          <w:rFonts w:hint="eastAsia" w:ascii="宋体" w:hAnsi="宋体"/>
          <w:b/>
          <w:sz w:val="24"/>
          <w:u w:val="single"/>
        </w:rPr>
        <w:t>。</w:t>
      </w:r>
    </w:p>
    <w:p w14:paraId="3ECE635A">
      <w:pPr>
        <w:spacing w:line="360" w:lineRule="auto"/>
        <w:ind w:left="1" w:firstLine="482"/>
        <w:rPr>
          <w:rFonts w:ascii="宋体" w:hAnsi="宋体"/>
          <w:b/>
          <w:sz w:val="24"/>
          <w:u w:val="single"/>
        </w:rPr>
      </w:pPr>
      <w:r>
        <w:rPr>
          <w:rFonts w:hint="eastAsia" w:ascii="宋体" w:hAnsi="宋体"/>
          <w:b/>
          <w:sz w:val="24"/>
          <w:u w:val="single"/>
        </w:rPr>
        <w:t>（18）供应商须按照清单的编制说明进行填写报价，否则视为无效响应。</w:t>
      </w:r>
    </w:p>
    <w:p w14:paraId="38FE572F">
      <w:pPr>
        <w:spacing w:line="360" w:lineRule="auto"/>
        <w:ind w:left="1" w:firstLine="482"/>
        <w:rPr>
          <w:rFonts w:ascii="宋体" w:hAnsi="宋体"/>
          <w:b/>
          <w:sz w:val="24"/>
          <w:u w:val="single"/>
        </w:rPr>
      </w:pPr>
      <w:r>
        <w:rPr>
          <w:rFonts w:hint="eastAsia" w:ascii="宋体" w:hAnsi="宋体"/>
          <w:b/>
          <w:sz w:val="24"/>
          <w:u w:val="single"/>
        </w:rPr>
        <w:t>（</w:t>
      </w:r>
      <w:r>
        <w:rPr>
          <w:rFonts w:ascii="宋体" w:hAnsi="宋体"/>
          <w:b/>
          <w:sz w:val="24"/>
          <w:u w:val="single"/>
        </w:rPr>
        <w:t>1</w:t>
      </w:r>
      <w:r>
        <w:rPr>
          <w:rFonts w:hint="eastAsia" w:ascii="宋体" w:hAnsi="宋体"/>
          <w:b/>
          <w:sz w:val="24"/>
          <w:u w:val="single"/>
        </w:rPr>
        <w:t>9）法律、法规、规章（适用本市的）及省级以上规范性文件（适用本市的）规定的其他无效情形。</w:t>
      </w:r>
    </w:p>
    <w:p w14:paraId="44386E99">
      <w:pPr>
        <w:pStyle w:val="34"/>
      </w:pPr>
    </w:p>
    <w:p w14:paraId="1AE1E3FE">
      <w:pPr>
        <w:pStyle w:val="238"/>
        <w:keepNext w:val="0"/>
        <w:keepLines w:val="0"/>
        <w:tabs>
          <w:tab w:val="left" w:pos="5191"/>
        </w:tabs>
        <w:spacing w:before="200" w:after="200" w:line="360" w:lineRule="auto"/>
        <w:ind w:firstLine="446"/>
        <w:outlineLvl w:val="9"/>
        <w:rPr>
          <w:rFonts w:ascii="宋体" w:hAnsi="宋体"/>
          <w:sz w:val="30"/>
          <w:lang w:eastAsia="zh-CN"/>
        </w:rPr>
      </w:pPr>
      <w:bookmarkStart w:id="126" w:name="_Toc256000035"/>
      <w:bookmarkStart w:id="127" w:name="_Toc73364878"/>
      <w:bookmarkStart w:id="128" w:name="_Toc73365491"/>
      <w:r>
        <w:rPr>
          <w:rFonts w:hint="eastAsia" w:ascii="宋体" w:hAnsi="宋体"/>
          <w:sz w:val="30"/>
          <w:lang w:eastAsia="zh-CN"/>
        </w:rPr>
        <w:t>21．串通磋商的情形</w:t>
      </w:r>
      <w:bookmarkEnd w:id="126"/>
      <w:bookmarkEnd w:id="127"/>
      <w:bookmarkEnd w:id="128"/>
    </w:p>
    <w:p w14:paraId="74257FCE">
      <w:pPr>
        <w:spacing w:line="360" w:lineRule="auto"/>
        <w:ind w:firstLine="480"/>
        <w:rPr>
          <w:rFonts w:ascii="宋体" w:hAnsi="宋体"/>
          <w:sz w:val="24"/>
        </w:rPr>
      </w:pPr>
      <w:r>
        <w:rPr>
          <w:rFonts w:hint="eastAsia" w:ascii="宋体" w:hAnsi="宋体"/>
          <w:sz w:val="24"/>
        </w:rPr>
        <w:t>有下列情形之一的，视为供应商串通磋商，磋商无效：</w:t>
      </w:r>
    </w:p>
    <w:p w14:paraId="5A39497A">
      <w:pPr>
        <w:spacing w:line="360" w:lineRule="auto"/>
        <w:ind w:firstLine="480"/>
        <w:rPr>
          <w:rFonts w:ascii="宋体" w:hAnsi="宋体"/>
          <w:sz w:val="24"/>
        </w:rPr>
      </w:pPr>
      <w:r>
        <w:rPr>
          <w:rFonts w:hint="eastAsia" w:ascii="宋体" w:hAnsi="宋体"/>
          <w:sz w:val="24"/>
        </w:rPr>
        <w:t>（1）不同供应商的响应文件由同一单位或者个人编制；</w:t>
      </w:r>
    </w:p>
    <w:p w14:paraId="16B9CD8A">
      <w:pPr>
        <w:spacing w:line="360" w:lineRule="auto"/>
        <w:ind w:firstLine="480"/>
        <w:rPr>
          <w:rFonts w:ascii="宋体" w:hAnsi="宋体"/>
          <w:sz w:val="24"/>
        </w:rPr>
      </w:pPr>
      <w:r>
        <w:rPr>
          <w:rFonts w:hint="eastAsia" w:ascii="宋体" w:hAnsi="宋体"/>
          <w:sz w:val="24"/>
        </w:rPr>
        <w:t>（2）不同供应商委托同一单位或者个人办理磋商事宜；</w:t>
      </w:r>
    </w:p>
    <w:p w14:paraId="68939617">
      <w:pPr>
        <w:spacing w:line="360" w:lineRule="auto"/>
        <w:ind w:firstLine="480"/>
        <w:rPr>
          <w:rFonts w:ascii="宋体" w:hAnsi="宋体"/>
          <w:sz w:val="24"/>
        </w:rPr>
      </w:pPr>
      <w:r>
        <w:rPr>
          <w:rFonts w:hint="eastAsia" w:ascii="宋体" w:hAnsi="宋体"/>
          <w:sz w:val="24"/>
        </w:rPr>
        <w:t>（3）不同供应商的响应文件载明的项目管理成员或者联系人员为同一人；</w:t>
      </w:r>
    </w:p>
    <w:p w14:paraId="60684760">
      <w:pPr>
        <w:spacing w:line="360" w:lineRule="auto"/>
        <w:ind w:firstLine="480"/>
        <w:rPr>
          <w:rFonts w:ascii="宋体" w:hAnsi="宋体"/>
          <w:sz w:val="24"/>
        </w:rPr>
      </w:pPr>
      <w:r>
        <w:rPr>
          <w:rFonts w:hint="eastAsia" w:ascii="宋体" w:hAnsi="宋体"/>
          <w:sz w:val="24"/>
        </w:rPr>
        <w:t>（4）不同供应商的响应文件异常一致或者磋商报价呈规律性差异；</w:t>
      </w:r>
    </w:p>
    <w:p w14:paraId="334AB76D">
      <w:pPr>
        <w:spacing w:line="360" w:lineRule="auto"/>
        <w:ind w:firstLine="480"/>
        <w:rPr>
          <w:rFonts w:ascii="宋体" w:hAnsi="宋体"/>
          <w:sz w:val="24"/>
        </w:rPr>
      </w:pPr>
      <w:r>
        <w:rPr>
          <w:rFonts w:hint="eastAsia" w:ascii="宋体" w:hAnsi="宋体"/>
          <w:sz w:val="24"/>
        </w:rPr>
        <w:t>（5）不同供应商的响应文件相互混装。</w:t>
      </w:r>
    </w:p>
    <w:p w14:paraId="1B2F559B">
      <w:pPr>
        <w:pStyle w:val="238"/>
        <w:keepNext w:val="0"/>
        <w:keepLines w:val="0"/>
        <w:tabs>
          <w:tab w:val="left" w:pos="5191"/>
        </w:tabs>
        <w:spacing w:before="200" w:after="200" w:line="360" w:lineRule="auto"/>
        <w:ind w:firstLine="446"/>
        <w:outlineLvl w:val="9"/>
        <w:rPr>
          <w:rFonts w:ascii="宋体" w:hAnsi="宋体"/>
          <w:sz w:val="30"/>
          <w:lang w:eastAsia="zh-CN"/>
        </w:rPr>
      </w:pPr>
      <w:bookmarkStart w:id="129" w:name="_Toc256000036"/>
      <w:bookmarkStart w:id="130" w:name="_Toc73364879"/>
      <w:bookmarkStart w:id="131" w:name="_Toc73365492"/>
      <w:r>
        <w:rPr>
          <w:rFonts w:hint="eastAsia" w:ascii="宋体" w:hAnsi="宋体"/>
          <w:sz w:val="30"/>
          <w:lang w:eastAsia="zh-CN"/>
        </w:rPr>
        <w:t>22．响应文件的澄清</w:t>
      </w:r>
      <w:bookmarkEnd w:id="129"/>
      <w:bookmarkEnd w:id="130"/>
      <w:bookmarkEnd w:id="131"/>
    </w:p>
    <w:p w14:paraId="1D8F19CB">
      <w:pPr>
        <w:spacing w:line="360" w:lineRule="auto"/>
        <w:ind w:firstLine="480"/>
        <w:rPr>
          <w:rFonts w:ascii="宋体" w:hAnsi="宋体"/>
          <w:sz w:val="24"/>
        </w:rPr>
      </w:pPr>
      <w:r>
        <w:rPr>
          <w:rFonts w:hint="eastAsia" w:ascii="宋体" w:hAnsi="宋体"/>
          <w:sz w:val="24"/>
        </w:rPr>
        <w:t>22.1供应商应根据磋商小组要求对相关问题进行澄清、说明或者补正，并加盖公章。供应商的澄清、说明或者补正不得超出响应文件的范围或者改变响应文件的实质性内容。</w:t>
      </w:r>
    </w:p>
    <w:p w14:paraId="09A3376F">
      <w:pPr>
        <w:pStyle w:val="238"/>
        <w:keepNext w:val="0"/>
        <w:keepLines w:val="0"/>
        <w:tabs>
          <w:tab w:val="left" w:pos="5191"/>
        </w:tabs>
        <w:spacing w:before="200" w:after="200" w:line="360" w:lineRule="auto"/>
        <w:ind w:firstLine="446"/>
        <w:outlineLvl w:val="9"/>
        <w:rPr>
          <w:rFonts w:ascii="宋体" w:hAnsi="宋体"/>
          <w:sz w:val="30"/>
          <w:lang w:eastAsia="zh-CN"/>
        </w:rPr>
      </w:pPr>
      <w:bookmarkStart w:id="132" w:name="_Toc73365493"/>
      <w:bookmarkStart w:id="133" w:name="_Toc73364880"/>
      <w:bookmarkStart w:id="134" w:name="_Toc256000037"/>
      <w:r>
        <w:rPr>
          <w:rFonts w:hint="eastAsia" w:ascii="宋体" w:hAnsi="宋体"/>
          <w:sz w:val="30"/>
          <w:lang w:eastAsia="zh-CN"/>
        </w:rPr>
        <w:t>23．磋商内容</w:t>
      </w:r>
      <w:bookmarkEnd w:id="132"/>
      <w:bookmarkEnd w:id="133"/>
      <w:bookmarkEnd w:id="134"/>
    </w:p>
    <w:p w14:paraId="0F708382">
      <w:pPr>
        <w:spacing w:line="360" w:lineRule="auto"/>
        <w:ind w:firstLine="480"/>
        <w:rPr>
          <w:rFonts w:ascii="宋体" w:hAnsi="宋体"/>
          <w:sz w:val="24"/>
        </w:rPr>
      </w:pPr>
      <w:r>
        <w:rPr>
          <w:rFonts w:hint="eastAsia" w:ascii="宋体" w:hAnsi="宋体"/>
          <w:sz w:val="24"/>
        </w:rPr>
        <w:t>23.1磋商小组与符合条件的供应商就磋商文件中的技术、服务要求及合同草案条款等进行磋商。</w:t>
      </w:r>
    </w:p>
    <w:p w14:paraId="1B82BD24">
      <w:pPr>
        <w:spacing w:line="360" w:lineRule="auto"/>
        <w:ind w:firstLine="480"/>
        <w:rPr>
          <w:rFonts w:ascii="宋体" w:hAnsi="宋体"/>
          <w:sz w:val="24"/>
        </w:rPr>
      </w:pPr>
      <w:r>
        <w:rPr>
          <w:rFonts w:hint="eastAsia" w:ascii="宋体" w:hAnsi="宋体"/>
          <w:sz w:val="24"/>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55642E47">
      <w:pPr>
        <w:spacing w:line="360" w:lineRule="auto"/>
        <w:ind w:firstLine="480"/>
        <w:rPr>
          <w:rFonts w:ascii="宋体" w:hAnsi="宋体"/>
          <w:sz w:val="24"/>
        </w:rPr>
      </w:pPr>
      <w:r>
        <w:rPr>
          <w:rFonts w:hint="eastAsia" w:ascii="宋体" w:hAnsi="宋体"/>
          <w:sz w:val="24"/>
        </w:rPr>
        <w:t>根据磋商文件和磋商情况作出的实质性变动是磋商文件的有效组成部分，磋商小组将及时以书面形式同时通知所有参加磋商的供应商。</w:t>
      </w:r>
    </w:p>
    <w:p w14:paraId="5E81AF8D">
      <w:pPr>
        <w:spacing w:line="360" w:lineRule="auto"/>
        <w:ind w:firstLine="480"/>
        <w:rPr>
          <w:rFonts w:ascii="宋体" w:hAnsi="宋体"/>
          <w:sz w:val="24"/>
          <w:u w:val="single"/>
        </w:rPr>
      </w:pPr>
      <w:r>
        <w:rPr>
          <w:rFonts w:hint="eastAsia" w:ascii="宋体" w:hAnsi="宋体"/>
          <w:sz w:val="24"/>
          <w:u w:val="single"/>
        </w:rPr>
        <w:t>供应商应当按照磋商文件的变动情况和磋商小组的要求重新提交响应文件，并由其法定代表人或授权委托代理人签字或者加盖公章。由授权委托代理人签字的，应当附法定代表人授权书。</w:t>
      </w:r>
    </w:p>
    <w:p w14:paraId="25714A70">
      <w:pPr>
        <w:spacing w:line="360" w:lineRule="auto"/>
        <w:ind w:firstLine="480"/>
        <w:rPr>
          <w:rFonts w:ascii="宋体" w:hAnsi="宋体"/>
          <w:sz w:val="24"/>
        </w:rPr>
      </w:pPr>
      <w:r>
        <w:rPr>
          <w:rFonts w:hint="eastAsia" w:ascii="宋体" w:hAnsi="宋体"/>
          <w:sz w:val="24"/>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1B7E1779">
      <w:pPr>
        <w:pStyle w:val="238"/>
        <w:keepNext w:val="0"/>
        <w:keepLines w:val="0"/>
        <w:tabs>
          <w:tab w:val="left" w:pos="5191"/>
        </w:tabs>
        <w:spacing w:before="200" w:after="200" w:line="360" w:lineRule="auto"/>
        <w:ind w:firstLine="446"/>
        <w:outlineLvl w:val="9"/>
        <w:rPr>
          <w:rFonts w:ascii="宋体" w:hAnsi="宋体"/>
          <w:sz w:val="30"/>
          <w:lang w:eastAsia="zh-CN"/>
        </w:rPr>
      </w:pPr>
      <w:bookmarkStart w:id="135" w:name="_Toc73364881"/>
      <w:bookmarkStart w:id="136" w:name="_Toc73365494"/>
      <w:bookmarkStart w:id="137" w:name="_Toc256000038"/>
      <w:r>
        <w:rPr>
          <w:rFonts w:hint="eastAsia" w:ascii="宋体" w:hAnsi="宋体"/>
          <w:sz w:val="30"/>
          <w:lang w:eastAsia="zh-CN"/>
        </w:rPr>
        <w:t>24．最后报价的提交</w:t>
      </w:r>
      <w:bookmarkEnd w:id="135"/>
      <w:bookmarkEnd w:id="136"/>
      <w:bookmarkEnd w:id="137"/>
    </w:p>
    <w:p w14:paraId="2E57E869">
      <w:pPr>
        <w:spacing w:line="360" w:lineRule="auto"/>
        <w:ind w:left="1" w:firstLine="480"/>
        <w:rPr>
          <w:rFonts w:ascii="宋体" w:hAnsi="宋体"/>
          <w:sz w:val="24"/>
        </w:rPr>
      </w:pPr>
      <w:r>
        <w:rPr>
          <w:rFonts w:hint="eastAsia" w:ascii="宋体" w:hAnsi="宋体"/>
          <w:sz w:val="24"/>
        </w:rPr>
        <w:t>24.1磋商文件能够详细列明采购标的的技术、服务要求的，磋商结束后，磋商小组应当要求所有实质性响应的供应商在规定时间内提交最后总报价和最后明细报价，提交最后报价的供应商不得少于3家。</w:t>
      </w:r>
    </w:p>
    <w:p w14:paraId="67C4522C">
      <w:pPr>
        <w:spacing w:line="360" w:lineRule="auto"/>
        <w:ind w:left="1" w:firstLine="480"/>
        <w:rPr>
          <w:rFonts w:ascii="宋体" w:hAnsi="宋体"/>
          <w:sz w:val="24"/>
        </w:rPr>
      </w:pPr>
      <w:r>
        <w:rPr>
          <w:rFonts w:hint="eastAsia" w:ascii="宋体" w:hAnsi="宋体"/>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p>
    <w:p w14:paraId="1584966F">
      <w:pPr>
        <w:spacing w:line="360" w:lineRule="auto"/>
        <w:ind w:left="1" w:firstLine="480"/>
        <w:rPr>
          <w:rFonts w:ascii="宋体" w:hAnsi="宋体"/>
          <w:sz w:val="24"/>
        </w:rPr>
      </w:pPr>
      <w:r>
        <w:rPr>
          <w:rFonts w:hint="eastAsia" w:ascii="宋体" w:hAnsi="宋体"/>
          <w:sz w:val="24"/>
        </w:rPr>
        <w:t>最后报价是供应商响应文件的有效组成部分。符合《政府采购竞争性磋商采购方式管理暂行办法》第三条第四项及本须知第25.2项情形的，提交最后报价的供应商可以为2家。</w:t>
      </w:r>
    </w:p>
    <w:p w14:paraId="1D2FD365">
      <w:pPr>
        <w:spacing w:line="480" w:lineRule="exact"/>
        <w:ind w:firstLine="470"/>
        <w:rPr>
          <w:rFonts w:ascii="宋体" w:hAnsi="宋体" w:cs="宋体"/>
          <w:spacing w:val="-5"/>
          <w:sz w:val="24"/>
          <w:szCs w:val="24"/>
        </w:rPr>
      </w:pPr>
      <w:r>
        <w:rPr>
          <w:rFonts w:hint="eastAsia" w:ascii="宋体" w:hAnsi="宋体"/>
          <w:bCs/>
          <w:sz w:val="24"/>
        </w:rPr>
        <w:t>最终的综合单价以最后报价与首轮报价的比例，同比例下浮后执行。</w:t>
      </w:r>
    </w:p>
    <w:p w14:paraId="332BF189">
      <w:pPr>
        <w:pStyle w:val="34"/>
      </w:pPr>
    </w:p>
    <w:p w14:paraId="021C5B74">
      <w:pPr>
        <w:pStyle w:val="238"/>
        <w:keepNext w:val="0"/>
        <w:keepLines w:val="0"/>
        <w:tabs>
          <w:tab w:val="left" w:pos="5191"/>
        </w:tabs>
        <w:spacing w:before="200" w:after="200" w:line="360" w:lineRule="auto"/>
        <w:ind w:firstLine="446"/>
        <w:outlineLvl w:val="9"/>
        <w:rPr>
          <w:rFonts w:ascii="宋体" w:hAnsi="宋体"/>
          <w:sz w:val="30"/>
          <w:lang w:eastAsia="zh-CN"/>
        </w:rPr>
      </w:pPr>
      <w:bookmarkStart w:id="138" w:name="_Toc73364882"/>
      <w:bookmarkStart w:id="139" w:name="_Toc256000039"/>
      <w:bookmarkStart w:id="140" w:name="_Toc73365495"/>
      <w:r>
        <w:rPr>
          <w:rFonts w:hint="eastAsia" w:ascii="宋体" w:hAnsi="宋体"/>
          <w:sz w:val="30"/>
          <w:lang w:eastAsia="zh-CN"/>
        </w:rPr>
        <w:t>25．</w:t>
      </w:r>
      <w:r>
        <w:rPr>
          <w:rFonts w:ascii="宋体" w:hAnsi="宋体"/>
          <w:sz w:val="30"/>
          <w:lang w:eastAsia="zh-CN"/>
        </w:rPr>
        <w:t>竞争性磋商</w:t>
      </w:r>
      <w:r>
        <w:rPr>
          <w:rFonts w:hint="eastAsia" w:ascii="宋体" w:hAnsi="宋体"/>
          <w:sz w:val="30"/>
          <w:lang w:eastAsia="zh-CN"/>
        </w:rPr>
        <w:t>特殊情况处理</w:t>
      </w:r>
      <w:bookmarkEnd w:id="138"/>
      <w:bookmarkEnd w:id="139"/>
      <w:bookmarkEnd w:id="140"/>
    </w:p>
    <w:p w14:paraId="52A39C69">
      <w:pPr>
        <w:spacing w:line="360" w:lineRule="auto"/>
        <w:ind w:firstLine="480"/>
        <w:rPr>
          <w:rFonts w:ascii="宋体" w:hAnsi="宋体"/>
          <w:sz w:val="24"/>
        </w:rPr>
      </w:pPr>
      <w:r>
        <w:rPr>
          <w:rFonts w:hint="eastAsia" w:ascii="宋体" w:hAnsi="宋体"/>
          <w:sz w:val="24"/>
        </w:rPr>
        <w:t>25.1</w:t>
      </w:r>
      <w:r>
        <w:rPr>
          <w:rFonts w:ascii="宋体" w:hAnsi="宋体"/>
          <w:sz w:val="24"/>
        </w:rPr>
        <w:t>出现下列情形之一的，应当终止竞争性磋商采购活动，发布项目终止公告并说明原因，重新开展采购活动：</w:t>
      </w:r>
    </w:p>
    <w:p w14:paraId="6E115091">
      <w:pPr>
        <w:spacing w:line="360" w:lineRule="auto"/>
        <w:ind w:firstLine="480"/>
        <w:rPr>
          <w:rFonts w:ascii="宋体" w:hAnsi="宋体"/>
          <w:sz w:val="24"/>
        </w:rPr>
      </w:pPr>
      <w:r>
        <w:rPr>
          <w:rFonts w:hint="eastAsia" w:ascii="宋体" w:hAnsi="宋体"/>
          <w:sz w:val="24"/>
        </w:rPr>
        <w:t>（1）</w:t>
      </w:r>
      <w:r>
        <w:rPr>
          <w:rFonts w:ascii="宋体" w:hAnsi="宋体"/>
          <w:sz w:val="24"/>
        </w:rPr>
        <w:t>因情况变化，不再符合规定的竞争性磋商采购方式适用情形的；</w:t>
      </w:r>
    </w:p>
    <w:p w14:paraId="20631161">
      <w:pPr>
        <w:spacing w:line="360" w:lineRule="auto"/>
        <w:ind w:firstLine="480"/>
        <w:rPr>
          <w:rFonts w:ascii="宋体" w:hAnsi="宋体"/>
          <w:sz w:val="24"/>
        </w:rPr>
      </w:pPr>
      <w:r>
        <w:rPr>
          <w:rFonts w:hint="eastAsia" w:ascii="宋体" w:hAnsi="宋体"/>
          <w:sz w:val="24"/>
        </w:rPr>
        <w:t>（2）</w:t>
      </w:r>
      <w:r>
        <w:rPr>
          <w:rFonts w:ascii="宋体" w:hAnsi="宋体"/>
          <w:sz w:val="24"/>
        </w:rPr>
        <w:t>出现影响采购公正的违法、违规行为的</w:t>
      </w:r>
      <w:r>
        <w:rPr>
          <w:rFonts w:hint="eastAsia" w:ascii="宋体" w:hAnsi="宋体"/>
          <w:sz w:val="24"/>
        </w:rPr>
        <w:t>；</w:t>
      </w:r>
    </w:p>
    <w:p w14:paraId="798BE1BF">
      <w:pPr>
        <w:spacing w:line="360" w:lineRule="auto"/>
        <w:ind w:firstLine="480"/>
        <w:rPr>
          <w:rFonts w:ascii="宋体" w:hAnsi="宋体"/>
          <w:sz w:val="24"/>
        </w:rPr>
      </w:pPr>
      <w:r>
        <w:rPr>
          <w:rFonts w:hint="eastAsia" w:ascii="宋体" w:hAnsi="宋体"/>
          <w:sz w:val="24"/>
        </w:rPr>
        <w:t>（3）除《政府采购竞争性磋商采购方式管理暂行办法》第三条第四项规定的情形外，在采购过程中符合要求的供应商或者报价未超过采购预算的供应商不足3家的。</w:t>
      </w:r>
    </w:p>
    <w:p w14:paraId="4EFAF503">
      <w:pPr>
        <w:spacing w:line="360" w:lineRule="auto"/>
        <w:ind w:firstLine="482"/>
        <w:rPr>
          <w:rFonts w:ascii="宋体" w:hAnsi="宋体"/>
          <w:b/>
          <w:sz w:val="24"/>
        </w:rPr>
      </w:pPr>
      <w:r>
        <w:rPr>
          <w:rFonts w:hint="eastAsia" w:ascii="宋体" w:hAnsi="宋体"/>
          <w:b/>
          <w:sz w:val="24"/>
        </w:rPr>
        <w:t>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EBB5663">
      <w:pPr>
        <w:spacing w:line="360" w:lineRule="auto"/>
        <w:ind w:firstLine="480"/>
        <w:rPr>
          <w:rFonts w:ascii="宋体" w:hAnsi="宋体"/>
          <w:sz w:val="24"/>
        </w:rPr>
      </w:pPr>
      <w:r>
        <w:rPr>
          <w:rFonts w:hint="eastAsia" w:ascii="宋体" w:hAnsi="宋体"/>
          <w:sz w:val="24"/>
        </w:rPr>
        <w:t>25.3因重大变故，采购任务取消的则该磋商活动取消，采购人应当将取消理由通知所有供应商。</w:t>
      </w:r>
    </w:p>
    <w:p w14:paraId="4FFCDF90">
      <w:pPr>
        <w:pStyle w:val="236"/>
        <w:outlineLvl w:val="9"/>
        <w:rPr>
          <w:rFonts w:ascii="宋体" w:hAnsi="宋体" w:eastAsia="宋体"/>
          <w:sz w:val="32"/>
          <w:lang w:eastAsia="zh-CN"/>
        </w:rPr>
      </w:pPr>
      <w:bookmarkStart w:id="141" w:name="_Toc73365496"/>
      <w:bookmarkStart w:id="142" w:name="_Toc73364883"/>
      <w:bookmarkStart w:id="143" w:name="_Toc256000040"/>
      <w:r>
        <w:rPr>
          <w:rFonts w:hint="eastAsia" w:ascii="宋体" w:hAnsi="宋体" w:eastAsia="宋体"/>
          <w:sz w:val="32"/>
          <w:lang w:eastAsia="zh-CN"/>
        </w:rPr>
        <w:t>五、确定成交结果</w:t>
      </w:r>
      <w:bookmarkEnd w:id="141"/>
      <w:bookmarkEnd w:id="142"/>
      <w:bookmarkEnd w:id="143"/>
    </w:p>
    <w:p w14:paraId="0A7BC82E">
      <w:pPr>
        <w:pStyle w:val="238"/>
        <w:keepNext w:val="0"/>
        <w:keepLines w:val="0"/>
        <w:tabs>
          <w:tab w:val="left" w:pos="5191"/>
        </w:tabs>
        <w:spacing w:before="200" w:after="200" w:line="360" w:lineRule="auto"/>
        <w:ind w:firstLine="446"/>
        <w:outlineLvl w:val="9"/>
        <w:rPr>
          <w:rFonts w:ascii="宋体" w:hAnsi="宋体"/>
          <w:sz w:val="30"/>
          <w:lang w:eastAsia="zh-CN"/>
        </w:rPr>
      </w:pPr>
      <w:bookmarkStart w:id="144" w:name="_Toc73364884"/>
      <w:bookmarkStart w:id="145" w:name="_Toc256000041"/>
      <w:bookmarkStart w:id="146" w:name="_Toc73365497"/>
      <w:r>
        <w:rPr>
          <w:rFonts w:hint="eastAsia" w:ascii="宋体" w:hAnsi="宋体"/>
          <w:sz w:val="30"/>
          <w:lang w:eastAsia="zh-CN"/>
        </w:rPr>
        <w:t>26．确定成交供应商</w:t>
      </w:r>
      <w:bookmarkEnd w:id="144"/>
      <w:bookmarkEnd w:id="145"/>
      <w:bookmarkEnd w:id="146"/>
    </w:p>
    <w:p w14:paraId="43A787B5">
      <w:pPr>
        <w:spacing w:line="360" w:lineRule="auto"/>
        <w:ind w:firstLine="600"/>
        <w:rPr>
          <w:rFonts w:ascii="宋体" w:hAnsi="宋体"/>
          <w:sz w:val="24"/>
        </w:rPr>
      </w:pPr>
      <w:bookmarkStart w:id="147" w:name="EB3fe0db93f0354614add263878fac6db4"/>
      <w:r>
        <w:rPr>
          <w:rFonts w:hint="eastAsia" w:ascii="宋体" w:hAnsi="宋体"/>
          <w:sz w:val="24"/>
        </w:rPr>
        <w:t>26.1采购代理机构在评审结束后2个工作日内将评审报告送采购人。</w:t>
      </w:r>
    </w:p>
    <w:p w14:paraId="21047E74">
      <w:pPr>
        <w:spacing w:line="360" w:lineRule="auto"/>
        <w:ind w:firstLine="600"/>
        <w:rPr>
          <w:rFonts w:ascii="宋体" w:hAnsi="宋体"/>
          <w:sz w:val="24"/>
        </w:rPr>
      </w:pPr>
      <w:r>
        <w:rPr>
          <w:rFonts w:hint="eastAsia" w:ascii="宋体" w:hAnsi="宋体"/>
          <w:sz w:val="24"/>
        </w:rPr>
        <w:t>26.</w:t>
      </w:r>
      <w:bookmarkEnd w:id="147"/>
      <w:r>
        <w:rPr>
          <w:rFonts w:hint="eastAsia" w:ascii="宋体" w:hAnsi="宋体"/>
          <w:sz w:val="24"/>
        </w:rPr>
        <w:t>2采购人自收到评审报告之日起5个工作日内，在评审报告确定的成交候选供应商名单中按顺序确定成交供应商。</w:t>
      </w:r>
    </w:p>
    <w:p w14:paraId="7E82EFD6">
      <w:pPr>
        <w:pStyle w:val="236"/>
        <w:outlineLvl w:val="9"/>
        <w:rPr>
          <w:rFonts w:ascii="宋体" w:hAnsi="宋体" w:eastAsia="宋体"/>
          <w:sz w:val="32"/>
          <w:lang w:eastAsia="zh-CN"/>
        </w:rPr>
      </w:pPr>
      <w:bookmarkStart w:id="148" w:name="_Toc256000042"/>
      <w:bookmarkStart w:id="149" w:name="_Toc73365498"/>
      <w:bookmarkStart w:id="150" w:name="_Toc73364885"/>
      <w:r>
        <w:rPr>
          <w:rFonts w:hint="eastAsia" w:ascii="宋体" w:hAnsi="宋体" w:eastAsia="宋体"/>
          <w:sz w:val="32"/>
          <w:lang w:eastAsia="zh-CN"/>
        </w:rPr>
        <w:t>六、授予合同</w:t>
      </w:r>
      <w:bookmarkEnd w:id="148"/>
      <w:bookmarkEnd w:id="149"/>
      <w:bookmarkEnd w:id="150"/>
    </w:p>
    <w:p w14:paraId="3C848EAB">
      <w:pPr>
        <w:pStyle w:val="238"/>
        <w:keepNext w:val="0"/>
        <w:keepLines w:val="0"/>
        <w:tabs>
          <w:tab w:val="left" w:pos="5191"/>
        </w:tabs>
        <w:spacing w:before="200" w:after="200" w:line="360" w:lineRule="auto"/>
        <w:ind w:firstLine="446"/>
        <w:outlineLvl w:val="9"/>
        <w:rPr>
          <w:rFonts w:ascii="宋体" w:hAnsi="宋体"/>
          <w:sz w:val="30"/>
          <w:lang w:eastAsia="zh-CN"/>
        </w:rPr>
      </w:pPr>
      <w:bookmarkStart w:id="151" w:name="_Toc73364886"/>
      <w:bookmarkStart w:id="152" w:name="_Toc73365499"/>
      <w:bookmarkStart w:id="153" w:name="_Toc256000043"/>
      <w:r>
        <w:rPr>
          <w:rFonts w:hint="eastAsia" w:ascii="宋体" w:hAnsi="宋体"/>
          <w:sz w:val="30"/>
          <w:lang w:eastAsia="zh-CN"/>
        </w:rPr>
        <w:t>27．磋商组织方接受和拒绝任何或所有响应的权利</w:t>
      </w:r>
      <w:bookmarkEnd w:id="151"/>
      <w:bookmarkEnd w:id="152"/>
      <w:bookmarkEnd w:id="153"/>
    </w:p>
    <w:p w14:paraId="6626F2A9">
      <w:pPr>
        <w:spacing w:line="360" w:lineRule="auto"/>
        <w:ind w:firstLine="600"/>
        <w:rPr>
          <w:rFonts w:ascii="宋体" w:hAnsi="宋体"/>
          <w:sz w:val="24"/>
        </w:rPr>
      </w:pPr>
      <w:r>
        <w:rPr>
          <w:rFonts w:hint="eastAsia" w:ascii="宋体" w:hAnsi="宋体"/>
          <w:sz w:val="24"/>
        </w:rPr>
        <w:t>27.1为维护国家和社会公共利益，磋商组织方保留在授标之前任何时候接受或拒绝任何供应商成交的权利，且对受影响的供应商不承担任何责任。</w:t>
      </w:r>
    </w:p>
    <w:p w14:paraId="52F32938">
      <w:pPr>
        <w:spacing w:line="360" w:lineRule="auto"/>
        <w:ind w:firstLine="600"/>
        <w:rPr>
          <w:rFonts w:ascii="宋体" w:hAnsi="宋体"/>
          <w:sz w:val="24"/>
        </w:rPr>
      </w:pPr>
      <w:r>
        <w:rPr>
          <w:rFonts w:hint="eastAsia" w:ascii="宋体" w:hAnsi="宋体"/>
          <w:sz w:val="24"/>
        </w:rPr>
        <w:t>27.2因不可抗力或成交供应商不能履约等情形，磋商组织方保留与其他候选供应商签订合同的权利。</w:t>
      </w:r>
    </w:p>
    <w:p w14:paraId="5F7EB1A2">
      <w:pPr>
        <w:pStyle w:val="238"/>
        <w:keepNext w:val="0"/>
        <w:keepLines w:val="0"/>
        <w:tabs>
          <w:tab w:val="left" w:pos="5191"/>
        </w:tabs>
        <w:spacing w:before="200" w:after="200" w:line="360" w:lineRule="auto"/>
        <w:ind w:firstLine="446"/>
        <w:outlineLvl w:val="9"/>
        <w:rPr>
          <w:rFonts w:ascii="宋体" w:hAnsi="宋体"/>
          <w:sz w:val="30"/>
          <w:lang w:eastAsia="zh-CN"/>
        </w:rPr>
      </w:pPr>
      <w:bookmarkStart w:id="154" w:name="_Toc73365500"/>
      <w:bookmarkStart w:id="155" w:name="_Toc256000044"/>
      <w:bookmarkStart w:id="156" w:name="_Toc73364887"/>
      <w:r>
        <w:rPr>
          <w:rFonts w:hint="eastAsia" w:ascii="宋体" w:hAnsi="宋体"/>
          <w:sz w:val="30"/>
          <w:lang w:eastAsia="zh-CN"/>
        </w:rPr>
        <w:t>28．成交通知书</w:t>
      </w:r>
      <w:bookmarkEnd w:id="154"/>
      <w:bookmarkEnd w:id="155"/>
      <w:bookmarkEnd w:id="156"/>
    </w:p>
    <w:p w14:paraId="37C7B50D">
      <w:pPr>
        <w:spacing w:line="360" w:lineRule="auto"/>
        <w:ind w:firstLine="600"/>
        <w:rPr>
          <w:rFonts w:ascii="宋体" w:hAnsi="宋体"/>
          <w:sz w:val="24"/>
        </w:rPr>
      </w:pPr>
      <w:r>
        <w:rPr>
          <w:rFonts w:hint="eastAsia" w:ascii="宋体" w:hAnsi="宋体"/>
          <w:sz w:val="24"/>
        </w:rPr>
        <w:t>28.1自成交供应商确定之日起2个工作日内，采购代理机构向成交供应商发出成交通知书，同时编制发布采购结果公告。</w:t>
      </w:r>
    </w:p>
    <w:p w14:paraId="67576F56">
      <w:pPr>
        <w:spacing w:line="360" w:lineRule="auto"/>
        <w:ind w:firstLine="600"/>
        <w:rPr>
          <w:rFonts w:ascii="宋体" w:hAnsi="宋体"/>
          <w:sz w:val="24"/>
        </w:rPr>
      </w:pPr>
      <w:r>
        <w:rPr>
          <w:rFonts w:hint="eastAsia" w:ascii="宋体" w:hAnsi="宋体"/>
          <w:sz w:val="24"/>
        </w:rPr>
        <w:t>28.2成交通知书发出后，采购人不得违法改变成交结果，成交供应商无正当理由不得放弃成交。</w:t>
      </w:r>
    </w:p>
    <w:p w14:paraId="686D41DB">
      <w:pPr>
        <w:pStyle w:val="238"/>
        <w:keepNext w:val="0"/>
        <w:keepLines w:val="0"/>
        <w:tabs>
          <w:tab w:val="left" w:pos="5191"/>
        </w:tabs>
        <w:spacing w:before="200" w:after="200" w:line="360" w:lineRule="auto"/>
        <w:ind w:firstLine="446"/>
        <w:outlineLvl w:val="9"/>
        <w:rPr>
          <w:rFonts w:ascii="宋体" w:hAnsi="宋体"/>
          <w:sz w:val="30"/>
          <w:lang w:eastAsia="zh-CN"/>
        </w:rPr>
      </w:pPr>
      <w:bookmarkStart w:id="157" w:name="_Toc73364888"/>
      <w:bookmarkStart w:id="158" w:name="_Toc256000045"/>
      <w:bookmarkStart w:id="159" w:name="_Toc73365501"/>
      <w:r>
        <w:rPr>
          <w:rFonts w:hint="eastAsia" w:ascii="宋体" w:hAnsi="宋体"/>
          <w:sz w:val="30"/>
          <w:lang w:eastAsia="zh-CN"/>
        </w:rPr>
        <w:t>29．签订合同</w:t>
      </w:r>
      <w:bookmarkEnd w:id="157"/>
      <w:bookmarkEnd w:id="158"/>
      <w:bookmarkEnd w:id="159"/>
    </w:p>
    <w:p w14:paraId="38FE41E5">
      <w:pPr>
        <w:spacing w:line="360" w:lineRule="auto"/>
        <w:ind w:firstLine="600"/>
        <w:rPr>
          <w:rFonts w:ascii="宋体" w:hAnsi="宋体"/>
          <w:sz w:val="24"/>
        </w:rPr>
      </w:pPr>
      <w:r>
        <w:rPr>
          <w:rFonts w:hint="eastAsia" w:ascii="宋体" w:hAnsi="宋体"/>
          <w:sz w:val="24"/>
        </w:rPr>
        <w:t>29.1采购人应当自成交通知书发出之日起</w:t>
      </w:r>
      <w:bookmarkStart w:id="160" w:name="EB51d9b032aa7249af80d45424dadc155d"/>
      <w:r>
        <w:rPr>
          <w:rFonts w:hint="eastAsia" w:ascii="宋体" w:hAnsi="宋体"/>
          <w:sz w:val="24"/>
          <w:szCs w:val="24"/>
        </w:rPr>
        <w:t>15</w:t>
      </w:r>
      <w:r>
        <w:rPr>
          <w:rFonts w:hint="eastAsia" w:ascii="宋体" w:hAnsi="宋体"/>
          <w:sz w:val="24"/>
        </w:rPr>
        <w:t>日</w:t>
      </w:r>
      <w:bookmarkEnd w:id="160"/>
      <w:r>
        <w:rPr>
          <w:rFonts w:hint="eastAsia" w:ascii="宋体" w:hAnsi="宋体"/>
          <w:sz w:val="24"/>
        </w:rPr>
        <w:t>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p>
    <w:p w14:paraId="2B7B858F">
      <w:pPr>
        <w:spacing w:line="360" w:lineRule="auto"/>
        <w:ind w:firstLine="600"/>
        <w:rPr>
          <w:rFonts w:ascii="宋体" w:hAnsi="宋体"/>
          <w:sz w:val="24"/>
        </w:rPr>
      </w:pPr>
      <w:r>
        <w:rPr>
          <w:rFonts w:hint="eastAsia" w:ascii="宋体" w:hAnsi="宋体"/>
          <w:sz w:val="24"/>
        </w:rPr>
        <w:t>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p>
    <w:p w14:paraId="03A1F6DD">
      <w:pPr>
        <w:spacing w:line="360" w:lineRule="auto"/>
        <w:ind w:firstLine="600"/>
        <w:rPr>
          <w:rFonts w:ascii="宋体" w:hAnsi="宋体"/>
          <w:sz w:val="24"/>
        </w:rPr>
      </w:pPr>
      <w:r>
        <w:rPr>
          <w:rFonts w:hint="eastAsia" w:ascii="宋体" w:hAnsi="宋体"/>
          <w:sz w:val="24"/>
        </w:rPr>
        <w:t>29.3政府采购合同应当包括采购人与成交人的名称和住所、标的、数量、质量、价款或者报酬、履行期限及地点和方式、验收要求、违约责任、解决争议的方法等内容。</w:t>
      </w:r>
    </w:p>
    <w:p w14:paraId="39E358E1">
      <w:pPr>
        <w:spacing w:line="360" w:lineRule="auto"/>
        <w:ind w:firstLine="600"/>
        <w:rPr>
          <w:rFonts w:ascii="宋体" w:hAnsi="宋体"/>
          <w:sz w:val="24"/>
        </w:rPr>
      </w:pPr>
      <w:r>
        <w:rPr>
          <w:rFonts w:hint="eastAsia" w:ascii="宋体" w:hAnsi="宋体"/>
          <w:sz w:val="24"/>
        </w:rPr>
        <w:t>29.4采购人应当自采购合同签订之日起2个工作日内，将政府采购合同在政府采购指定媒体予以公告。</w:t>
      </w:r>
    </w:p>
    <w:p w14:paraId="7A1179E3">
      <w:pPr>
        <w:spacing w:line="360" w:lineRule="auto"/>
        <w:ind w:firstLine="600"/>
        <w:rPr>
          <w:rFonts w:ascii="宋体" w:hAnsi="宋体"/>
          <w:sz w:val="24"/>
        </w:rPr>
      </w:pPr>
      <w:r>
        <w:rPr>
          <w:rFonts w:hint="eastAsia" w:ascii="宋体" w:hAnsi="宋体"/>
          <w:sz w:val="24"/>
        </w:rPr>
        <w:t>29.5合同履行中，采购人需追加与合同标的相同的服务时，在不改变合同其他条款的前提下，可以与成交人协商签订补充合同，但所有补充合同的采购金额不得超过原合同采购金额的百分之十。</w:t>
      </w:r>
    </w:p>
    <w:p w14:paraId="3C7BDB32">
      <w:pPr>
        <w:spacing w:line="360" w:lineRule="auto"/>
        <w:ind w:firstLine="600"/>
        <w:rPr>
          <w:rFonts w:ascii="宋体" w:hAnsi="宋体"/>
          <w:sz w:val="24"/>
        </w:rPr>
      </w:pPr>
      <w:r>
        <w:rPr>
          <w:rFonts w:hint="eastAsia" w:ascii="宋体" w:hAnsi="宋体"/>
          <w:sz w:val="24"/>
        </w:rPr>
        <w:t>29.6采购人若由于各种客观原因，必须对采购项目所牵涉的货物和服务进行适当的减少时，在双方协商一致的前提下，可以按照磋商采购时的价格水平做相应的调减，并据此签订补充合同。</w:t>
      </w:r>
    </w:p>
    <w:p w14:paraId="0B61C448">
      <w:pPr>
        <w:spacing w:line="360" w:lineRule="auto"/>
        <w:ind w:firstLine="600"/>
        <w:rPr>
          <w:rFonts w:ascii="宋体" w:hAnsi="宋体"/>
          <w:sz w:val="24"/>
        </w:rPr>
      </w:pPr>
      <w:r>
        <w:rPr>
          <w:rFonts w:hint="eastAsia" w:ascii="宋体" w:hAnsi="宋体"/>
          <w:sz w:val="24"/>
        </w:rPr>
        <w:t>29.7采购人与成交供应商应当根据合同的约定依法履行合同义务。政府采购合同的履行、违约责任和解决争议的方法等适用</w:t>
      </w:r>
      <w:bookmarkStart w:id="161" w:name="EB756a2e5eaf4942b0afe0c5074e4df86a"/>
      <w:r>
        <w:rPr>
          <w:rFonts w:hint="eastAsia" w:ascii="宋体" w:hAnsi="宋体"/>
          <w:sz w:val="24"/>
          <w:szCs w:val="24"/>
        </w:rPr>
        <w:t>《中华人民共和国民法典》</w:t>
      </w:r>
      <w:bookmarkEnd w:id="161"/>
      <w:r>
        <w:rPr>
          <w:rFonts w:hint="eastAsia" w:ascii="宋体" w:hAnsi="宋体"/>
          <w:sz w:val="24"/>
        </w:rPr>
        <w:t>。</w:t>
      </w:r>
      <w:bookmarkStart w:id="162" w:name="_Toc73364889"/>
      <w:bookmarkStart w:id="163" w:name="_Toc73365502"/>
      <w:bookmarkStart w:id="164" w:name="_Toc256000046"/>
    </w:p>
    <w:p w14:paraId="184D3570">
      <w:pPr>
        <w:pStyle w:val="238"/>
        <w:keepNext w:val="0"/>
        <w:keepLines w:val="0"/>
        <w:tabs>
          <w:tab w:val="left" w:pos="5191"/>
        </w:tabs>
        <w:spacing w:before="200" w:after="200" w:line="360" w:lineRule="auto"/>
        <w:ind w:firstLine="446"/>
        <w:outlineLvl w:val="9"/>
        <w:rPr>
          <w:rFonts w:ascii="宋体" w:hAnsi="宋体"/>
          <w:sz w:val="30"/>
          <w:lang w:eastAsia="zh-CN"/>
        </w:rPr>
      </w:pPr>
      <w:r>
        <w:rPr>
          <w:rFonts w:hint="eastAsia" w:ascii="宋体" w:hAnsi="宋体"/>
          <w:sz w:val="30"/>
          <w:lang w:eastAsia="zh-CN"/>
        </w:rPr>
        <w:t>30．履约保证金</w:t>
      </w:r>
      <w:bookmarkEnd w:id="162"/>
      <w:bookmarkEnd w:id="163"/>
      <w:bookmarkEnd w:id="164"/>
    </w:p>
    <w:p w14:paraId="0CFC8CC6">
      <w:pPr>
        <w:pStyle w:val="354"/>
        <w:spacing w:line="360" w:lineRule="auto"/>
        <w:ind w:firstLine="480"/>
        <w:rPr>
          <w:rFonts w:ascii="宋体" w:hAnsi="宋体"/>
          <w:sz w:val="24"/>
        </w:rPr>
      </w:pPr>
      <w:bookmarkStart w:id="165" w:name="_Toc73365503"/>
      <w:bookmarkStart w:id="166" w:name="_Toc73364890"/>
      <w:bookmarkStart w:id="167" w:name="_Toc256000047"/>
      <w:r>
        <w:rPr>
          <w:rFonts w:hint="eastAsia" w:ascii="宋体" w:hAnsi="宋体"/>
          <w:sz w:val="24"/>
        </w:rPr>
        <w:t>30.1</w:t>
      </w:r>
      <w:r>
        <w:rPr>
          <w:rFonts w:ascii="宋体" w:hAnsi="宋体"/>
          <w:sz w:val="24"/>
        </w:rPr>
        <w:t xml:space="preserve">  </w:t>
      </w:r>
      <w:r>
        <w:rPr>
          <w:rFonts w:ascii="Wingdings" w:hAnsi="Wingdings" w:eastAsia="Wingdings" w:cs="Wingdings"/>
          <w:sz w:val="24"/>
        </w:rPr>
        <w:t></w:t>
      </w:r>
      <w:r>
        <w:rPr>
          <w:rFonts w:hint="eastAsia" w:ascii="宋体" w:hAnsi="宋体"/>
          <w:sz w:val="24"/>
        </w:rPr>
        <w:t>本项目不收取履约保证金。</w:t>
      </w:r>
    </w:p>
    <w:p w14:paraId="15C0B642">
      <w:pPr>
        <w:pStyle w:val="354"/>
        <w:spacing w:line="360" w:lineRule="auto"/>
        <w:ind w:firstLine="1200"/>
        <w:rPr>
          <w:rFonts w:ascii="宋体" w:hAnsi="宋体"/>
          <w:sz w:val="24"/>
        </w:rPr>
      </w:pPr>
      <w:r>
        <w:rPr>
          <w:rFonts w:ascii="Wingdings" w:hAnsi="Wingdings" w:eastAsia="Wingdings" w:cs="Wingdings"/>
          <w:sz w:val="24"/>
        </w:rPr>
        <w:t></w:t>
      </w:r>
      <w:r>
        <w:rPr>
          <w:rFonts w:hint="eastAsia" w:ascii="宋体" w:hAnsi="宋体"/>
          <w:sz w:val="24"/>
        </w:rPr>
        <w:t>本项目中标供应商应提交政府采购合同金额</w:t>
      </w:r>
      <w:r>
        <w:rPr>
          <w:rFonts w:hint="eastAsia" w:ascii="宋体" w:hAnsi="宋体"/>
          <w:sz w:val="24"/>
          <w:u w:val="single"/>
        </w:rPr>
        <w:t xml:space="preserve"> / %</w:t>
      </w:r>
      <w:r>
        <w:rPr>
          <w:rFonts w:hint="eastAsia" w:ascii="宋体" w:hAnsi="宋体"/>
          <w:sz w:val="24"/>
        </w:rPr>
        <w:t>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p>
    <w:p w14:paraId="4A02A516">
      <w:pPr>
        <w:widowControl/>
        <w:spacing w:before="27" w:line="312" w:lineRule="auto"/>
        <w:ind w:right="30" w:firstLine="440"/>
        <w:jc w:val="left"/>
        <w:rPr>
          <w:rFonts w:ascii="宋体" w:hAnsi="宋体" w:cs="宋体"/>
          <w:spacing w:val="-10"/>
          <w:sz w:val="24"/>
          <w:szCs w:val="24"/>
        </w:rPr>
      </w:pPr>
      <w:r>
        <w:rPr>
          <w:rFonts w:hint="eastAsia" w:ascii="宋体" w:hAnsi="宋体" w:cs="宋体"/>
          <w:spacing w:val="-10"/>
          <w:sz w:val="24"/>
          <w:szCs w:val="24"/>
        </w:rPr>
        <w:t>30.2 履约保函</w:t>
      </w:r>
    </w:p>
    <w:p w14:paraId="1CA2F328">
      <w:pPr>
        <w:widowControl/>
        <w:spacing w:before="27" w:line="312" w:lineRule="auto"/>
        <w:ind w:right="30" w:firstLine="440"/>
        <w:jc w:val="left"/>
        <w:rPr>
          <w:rFonts w:ascii="宋体" w:hAnsi="宋体" w:cs="宋体"/>
          <w:spacing w:val="-10"/>
          <w:sz w:val="24"/>
          <w:szCs w:val="24"/>
        </w:rPr>
      </w:pPr>
      <w:r>
        <w:rPr>
          <w:rFonts w:hint="eastAsia" w:ascii="宋体" w:hAnsi="宋体" w:cs="宋体"/>
          <w:spacing w:val="-10"/>
          <w:sz w:val="24"/>
          <w:szCs w:val="24"/>
        </w:rPr>
        <w:t>成交供应商在以下方式中选择其一，作为双方对履约保函的约定。</w:t>
      </w:r>
    </w:p>
    <w:p w14:paraId="3C6ABED7">
      <w:pPr>
        <w:widowControl/>
        <w:spacing w:before="27" w:line="312" w:lineRule="auto"/>
        <w:ind w:right="30" w:firstLine="460"/>
        <w:jc w:val="left"/>
        <w:rPr>
          <w:rFonts w:ascii="宋体" w:hAnsi="宋体" w:cs="宋体"/>
          <w:spacing w:val="-10"/>
          <w:sz w:val="24"/>
          <w:szCs w:val="24"/>
        </w:rPr>
      </w:pPr>
      <w:r>
        <w:rPr>
          <w:rFonts w:ascii="Segoe UI Symbol" w:hAnsi="Segoe UI Symbol" w:eastAsia="Segoe UI Symbol" w:cs="Segoe UI Symbol"/>
          <w:spacing w:val="-5"/>
          <w:sz w:val="24"/>
          <w:szCs w:val="24"/>
        </w:rPr>
        <w:t>☑</w:t>
      </w:r>
      <w:r>
        <w:rPr>
          <w:rFonts w:hint="eastAsia" w:ascii="宋体" w:hAnsi="宋体" w:cs="宋体"/>
          <w:spacing w:val="-10"/>
          <w:sz w:val="24"/>
          <w:szCs w:val="24"/>
        </w:rPr>
        <w:t>供应商不提交履约保函。</w:t>
      </w:r>
    </w:p>
    <w:p w14:paraId="553F891A">
      <w:pPr>
        <w:widowControl/>
        <w:spacing w:before="27" w:line="312" w:lineRule="auto"/>
        <w:ind w:right="30" w:firstLine="440"/>
        <w:jc w:val="left"/>
        <w:rPr>
          <w:rFonts w:ascii="宋体" w:hAnsi="宋体" w:cs="宋体"/>
          <w:spacing w:val="-10"/>
          <w:sz w:val="24"/>
          <w:szCs w:val="24"/>
        </w:rPr>
      </w:pPr>
      <w:r>
        <w:rPr>
          <w:rFonts w:hint="eastAsia" w:ascii="宋体" w:hAnsi="宋体" w:cs="宋体"/>
          <w:spacing w:val="-10"/>
          <w:sz w:val="24"/>
          <w:szCs w:val="24"/>
        </w:rPr>
        <w:t>□供应商提交履约保函的格式、金额和时间</w:t>
      </w:r>
    </w:p>
    <w:p w14:paraId="7748BA2E">
      <w:pPr>
        <w:widowControl/>
        <w:spacing w:before="27" w:line="312" w:lineRule="auto"/>
        <w:ind w:right="30" w:firstLine="440"/>
        <w:jc w:val="left"/>
        <w:rPr>
          <w:rFonts w:ascii="宋体" w:hAnsi="宋体" w:cs="宋体"/>
          <w:spacing w:val="-10"/>
          <w:sz w:val="24"/>
          <w:szCs w:val="24"/>
        </w:rPr>
      </w:pPr>
      <w:r>
        <w:rPr>
          <w:rFonts w:hint="eastAsia" w:ascii="宋体" w:hAnsi="宋体" w:cs="宋体"/>
          <w:spacing w:val="-10"/>
          <w:sz w:val="24"/>
          <w:szCs w:val="24"/>
        </w:rPr>
        <w:t xml:space="preserve"> 格式为银行保函，金额为中标金额的10%，收到成交通知书20天内提交 。</w:t>
      </w:r>
      <w:bookmarkEnd w:id="165"/>
      <w:bookmarkEnd w:id="166"/>
      <w:bookmarkEnd w:id="167"/>
    </w:p>
    <w:p w14:paraId="0B30D11C">
      <w:pPr>
        <w:pStyle w:val="354"/>
        <w:spacing w:line="360" w:lineRule="auto"/>
        <w:ind w:firstLine="1200"/>
        <w:rPr>
          <w:rFonts w:ascii="宋体" w:hAnsi="宋体"/>
          <w:sz w:val="24"/>
        </w:rPr>
      </w:pPr>
    </w:p>
    <w:p w14:paraId="0E7A443E">
      <w:pPr>
        <w:pStyle w:val="238"/>
        <w:keepNext w:val="0"/>
        <w:keepLines w:val="0"/>
        <w:tabs>
          <w:tab w:val="left" w:pos="5191"/>
        </w:tabs>
        <w:spacing w:before="200" w:after="200" w:line="360" w:lineRule="auto"/>
        <w:ind w:firstLine="301"/>
        <w:outlineLvl w:val="9"/>
        <w:rPr>
          <w:rFonts w:ascii="宋体" w:hAnsi="宋体"/>
          <w:sz w:val="30"/>
          <w:lang w:eastAsia="zh-CN"/>
        </w:rPr>
      </w:pPr>
      <w:bookmarkStart w:id="168" w:name="_Toc73365504"/>
      <w:bookmarkStart w:id="169" w:name="_Toc73364891"/>
      <w:bookmarkStart w:id="170" w:name="_Toc256000048"/>
      <w:r>
        <w:rPr>
          <w:rFonts w:hint="eastAsia" w:ascii="宋体" w:hAnsi="宋体"/>
          <w:sz w:val="30"/>
          <w:lang w:eastAsia="zh-CN"/>
        </w:rPr>
        <w:t>31．询问</w:t>
      </w:r>
      <w:bookmarkEnd w:id="168"/>
      <w:bookmarkEnd w:id="169"/>
      <w:bookmarkEnd w:id="170"/>
    </w:p>
    <w:p w14:paraId="5E94B149">
      <w:pPr>
        <w:spacing w:line="360" w:lineRule="auto"/>
        <w:ind w:firstLine="480"/>
        <w:rPr>
          <w:rFonts w:ascii="宋体" w:hAnsi="宋体"/>
          <w:sz w:val="24"/>
        </w:rPr>
      </w:pPr>
      <w:r>
        <w:rPr>
          <w:rFonts w:hint="eastAsia" w:ascii="宋体" w:hAnsi="宋体"/>
          <w:sz w:val="24"/>
        </w:rPr>
        <w:t>31.1供应商对磋商活动事项有疑问的，可以向采购人或磋商组织方提出询问，采购人或磋商组织方将依法作出答复，但答复的内容不得涉及商业秘密。</w:t>
      </w:r>
    </w:p>
    <w:p w14:paraId="5969FE27">
      <w:pPr>
        <w:pStyle w:val="238"/>
        <w:keepNext w:val="0"/>
        <w:keepLines w:val="0"/>
        <w:tabs>
          <w:tab w:val="left" w:pos="5191"/>
        </w:tabs>
        <w:spacing w:before="200" w:after="200" w:line="360" w:lineRule="auto"/>
        <w:ind w:firstLine="446"/>
        <w:outlineLvl w:val="9"/>
        <w:rPr>
          <w:rFonts w:ascii="宋体" w:hAnsi="宋体"/>
          <w:sz w:val="30"/>
          <w:lang w:eastAsia="zh-CN"/>
        </w:rPr>
      </w:pPr>
      <w:bookmarkStart w:id="171" w:name="_Toc256000049"/>
      <w:bookmarkStart w:id="172" w:name="_Toc73365505"/>
      <w:bookmarkStart w:id="173" w:name="_Toc73364892"/>
      <w:r>
        <w:rPr>
          <w:rFonts w:hint="eastAsia" w:ascii="宋体" w:hAnsi="宋体"/>
          <w:sz w:val="30"/>
          <w:lang w:eastAsia="zh-CN"/>
        </w:rPr>
        <w:t>32．质疑</w:t>
      </w:r>
      <w:bookmarkEnd w:id="171"/>
      <w:bookmarkEnd w:id="172"/>
      <w:bookmarkEnd w:id="173"/>
    </w:p>
    <w:p w14:paraId="63617E25">
      <w:pPr>
        <w:spacing w:line="360" w:lineRule="auto"/>
        <w:ind w:firstLine="480"/>
        <w:rPr>
          <w:rFonts w:ascii="宋体" w:hAnsi="宋体"/>
          <w:sz w:val="24"/>
        </w:rPr>
      </w:pPr>
      <w:r>
        <w:rPr>
          <w:rFonts w:hint="eastAsia" w:ascii="宋体" w:hAnsi="宋体"/>
          <w:sz w:val="24"/>
        </w:rPr>
        <w:t>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74" w:name="EBe57b2086e1964f6c9a98adb43196769d"/>
      <w:r>
        <w:rPr>
          <w:rFonts w:ascii="宋体" w:hAnsi="宋体"/>
          <w:sz w:val="20"/>
        </w:rPr>
        <w:t xml:space="preserve"> </w:t>
      </w:r>
      <w:bookmarkEnd w:id="174"/>
      <w:bookmarkStart w:id="175" w:name="EB14c12432eda944b6b81906a07b050baa"/>
      <w:r>
        <w:rPr>
          <w:rFonts w:ascii="宋体" w:hAnsi="宋体"/>
          <w:sz w:val="20"/>
        </w:rPr>
        <w:t xml:space="preserve"> </w:t>
      </w:r>
      <w:bookmarkEnd w:id="175"/>
    </w:p>
    <w:p w14:paraId="791F8009">
      <w:pPr>
        <w:spacing w:line="360" w:lineRule="auto"/>
        <w:ind w:firstLine="480"/>
        <w:rPr>
          <w:rFonts w:ascii="宋体" w:hAnsi="宋体"/>
          <w:sz w:val="24"/>
        </w:rPr>
      </w:pPr>
      <w:r>
        <w:rPr>
          <w:rFonts w:hint="eastAsia" w:ascii="宋体" w:hAnsi="宋体"/>
          <w:sz w:val="24"/>
        </w:rPr>
        <w:t>以上规定的供应商应知其权益受到损害之日，是指：</w:t>
      </w:r>
    </w:p>
    <w:p w14:paraId="3514B6B3">
      <w:pPr>
        <w:spacing w:line="360" w:lineRule="auto"/>
        <w:ind w:firstLine="360"/>
        <w:rPr>
          <w:rFonts w:ascii="宋体" w:hAnsi="宋体"/>
          <w:sz w:val="24"/>
        </w:rPr>
      </w:pPr>
      <w:r>
        <w:rPr>
          <w:rFonts w:hint="eastAsia" w:ascii="宋体" w:hAnsi="宋体"/>
          <w:sz w:val="24"/>
        </w:rPr>
        <w:t>（1）对可以质疑的磋商文件提出质疑的，为收到磋商文件之日或者磋商文件公告期限届满之日；</w:t>
      </w:r>
    </w:p>
    <w:p w14:paraId="6454FE3B">
      <w:pPr>
        <w:spacing w:line="360" w:lineRule="auto"/>
        <w:ind w:firstLine="360"/>
        <w:rPr>
          <w:rFonts w:ascii="宋体" w:hAnsi="宋体"/>
          <w:sz w:val="24"/>
        </w:rPr>
      </w:pPr>
      <w:r>
        <w:rPr>
          <w:rFonts w:hint="eastAsia" w:ascii="宋体" w:hAnsi="宋体"/>
          <w:sz w:val="24"/>
        </w:rPr>
        <w:t>（2）对采购过程提出质疑的，为各采购程序环节结束之日；</w:t>
      </w:r>
    </w:p>
    <w:p w14:paraId="46F2A1B9">
      <w:pPr>
        <w:spacing w:line="360" w:lineRule="auto"/>
        <w:ind w:firstLine="360"/>
        <w:rPr>
          <w:rFonts w:ascii="宋体" w:hAnsi="宋体"/>
          <w:sz w:val="24"/>
        </w:rPr>
      </w:pPr>
      <w:r>
        <w:rPr>
          <w:rFonts w:hint="eastAsia" w:ascii="宋体" w:hAnsi="宋体"/>
          <w:sz w:val="24"/>
        </w:rPr>
        <w:t>（3）对成交结果提出质疑的，为结果公告期限届满之日。</w:t>
      </w:r>
    </w:p>
    <w:p w14:paraId="6F662137">
      <w:pPr>
        <w:spacing w:line="360" w:lineRule="auto"/>
        <w:ind w:firstLine="480"/>
        <w:rPr>
          <w:rFonts w:ascii="宋体" w:hAnsi="宋体"/>
          <w:sz w:val="24"/>
        </w:rPr>
      </w:pPr>
      <w:r>
        <w:rPr>
          <w:rFonts w:hint="eastAsia" w:ascii="宋体" w:hAnsi="宋体"/>
          <w:sz w:val="24"/>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5E368982">
      <w:pPr>
        <w:spacing w:line="360" w:lineRule="auto"/>
        <w:ind w:firstLine="480"/>
        <w:rPr>
          <w:rFonts w:ascii="宋体" w:hAnsi="宋体"/>
          <w:b/>
          <w:sz w:val="24"/>
        </w:rPr>
      </w:pPr>
      <w:r>
        <w:rPr>
          <w:rFonts w:hint="eastAsia" w:ascii="宋体" w:hAnsi="宋体"/>
          <w:sz w:val="24"/>
        </w:rPr>
        <w:t>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p>
    <w:p w14:paraId="601F5A82">
      <w:pPr>
        <w:spacing w:line="360" w:lineRule="auto"/>
        <w:ind w:firstLine="480"/>
        <w:rPr>
          <w:rFonts w:ascii="宋体" w:hAnsi="宋体"/>
          <w:sz w:val="24"/>
        </w:rPr>
      </w:pPr>
      <w:r>
        <w:rPr>
          <w:rFonts w:hint="eastAsia" w:ascii="宋体" w:hAnsi="宋体"/>
          <w:sz w:val="24"/>
        </w:rPr>
        <w:t>32.4质疑流程及注意事项见“镇江市公共资源交易服务平台—政府采购”网站下载中心。</w:t>
      </w:r>
    </w:p>
    <w:p w14:paraId="34EB4DE7">
      <w:pPr>
        <w:spacing w:line="360" w:lineRule="auto"/>
        <w:ind w:firstLine="480"/>
        <w:rPr>
          <w:rFonts w:ascii="宋体" w:hAnsi="宋体"/>
          <w:sz w:val="24"/>
        </w:rPr>
      </w:pPr>
      <w:r>
        <w:rPr>
          <w:rFonts w:hint="eastAsia" w:ascii="宋体" w:hAnsi="宋体"/>
          <w:sz w:val="24"/>
        </w:rPr>
        <w:t>32.5采购人或磋商组织方在收到供应商的书面质疑后将及时组织调查核实，在七个工作日内作出答复，并以书面或在网站公告形式通知质疑供应商和其他有关供应商，答复的内容不涉及商业秘密。</w:t>
      </w:r>
    </w:p>
    <w:p w14:paraId="7E6E4E95">
      <w:pPr>
        <w:pStyle w:val="238"/>
        <w:keepNext w:val="0"/>
        <w:keepLines w:val="0"/>
        <w:tabs>
          <w:tab w:val="left" w:pos="5191"/>
        </w:tabs>
        <w:spacing w:before="200" w:after="200" w:line="360" w:lineRule="auto"/>
        <w:ind w:firstLine="446"/>
        <w:outlineLvl w:val="9"/>
        <w:rPr>
          <w:rFonts w:ascii="宋体" w:hAnsi="宋体"/>
          <w:sz w:val="30"/>
          <w:lang w:eastAsia="zh-CN"/>
        </w:rPr>
      </w:pPr>
      <w:bookmarkStart w:id="176" w:name="_Toc256000050"/>
      <w:bookmarkStart w:id="177" w:name="_Toc73365506"/>
      <w:bookmarkStart w:id="178" w:name="_Toc73364893"/>
      <w:r>
        <w:rPr>
          <w:rFonts w:hint="eastAsia" w:ascii="宋体" w:hAnsi="宋体"/>
          <w:sz w:val="30"/>
          <w:lang w:eastAsia="zh-CN"/>
        </w:rPr>
        <w:t>33．投诉</w:t>
      </w:r>
      <w:bookmarkEnd w:id="176"/>
      <w:bookmarkEnd w:id="177"/>
      <w:bookmarkEnd w:id="178"/>
    </w:p>
    <w:p w14:paraId="7F44BC57">
      <w:pPr>
        <w:spacing w:line="360" w:lineRule="auto"/>
        <w:ind w:firstLine="480"/>
        <w:rPr>
          <w:rFonts w:ascii="宋体" w:hAnsi="宋体"/>
          <w:sz w:val="24"/>
        </w:rPr>
      </w:pPr>
      <w:r>
        <w:rPr>
          <w:rFonts w:hint="eastAsia" w:ascii="宋体" w:hAnsi="宋体"/>
          <w:sz w:val="24"/>
        </w:rPr>
        <w:t>33.1质疑供应商对采购人、磋商组织方的答复不满意，或者采购人、磋商组织方未在规定的时间内作出答复的，可以在答复期满后十五个工作日内向采购项目同级财政部门投诉。</w:t>
      </w:r>
    </w:p>
    <w:p w14:paraId="619A89AF">
      <w:pPr>
        <w:pStyle w:val="236"/>
        <w:outlineLvl w:val="9"/>
        <w:rPr>
          <w:rFonts w:ascii="宋体" w:hAnsi="宋体" w:eastAsia="宋体"/>
          <w:sz w:val="32"/>
          <w:lang w:eastAsia="zh-CN"/>
        </w:rPr>
      </w:pPr>
      <w:bookmarkStart w:id="179" w:name="_Toc256000051"/>
      <w:bookmarkStart w:id="180" w:name="_Toc73365507"/>
      <w:bookmarkStart w:id="181" w:name="_Toc73364894"/>
      <w:r>
        <w:rPr>
          <w:rFonts w:hint="eastAsia" w:ascii="宋体" w:hAnsi="宋体" w:eastAsia="宋体"/>
          <w:sz w:val="32"/>
          <w:lang w:eastAsia="zh-CN"/>
        </w:rPr>
        <w:t>八、诚实信用和解释权</w:t>
      </w:r>
      <w:bookmarkEnd w:id="179"/>
      <w:bookmarkEnd w:id="180"/>
      <w:bookmarkEnd w:id="181"/>
    </w:p>
    <w:p w14:paraId="77D6922A">
      <w:pPr>
        <w:pStyle w:val="238"/>
        <w:keepNext w:val="0"/>
        <w:keepLines w:val="0"/>
        <w:tabs>
          <w:tab w:val="left" w:pos="5191"/>
        </w:tabs>
        <w:spacing w:before="200" w:after="200" w:line="360" w:lineRule="auto"/>
        <w:ind w:firstLine="446"/>
        <w:outlineLvl w:val="9"/>
        <w:rPr>
          <w:rFonts w:ascii="宋体" w:hAnsi="宋体"/>
          <w:sz w:val="30"/>
          <w:lang w:eastAsia="zh-CN"/>
        </w:rPr>
      </w:pPr>
      <w:bookmarkStart w:id="182" w:name="_Toc73364895"/>
      <w:bookmarkStart w:id="183" w:name="_Toc256000052"/>
      <w:bookmarkStart w:id="184" w:name="_Toc73365508"/>
      <w:r>
        <w:rPr>
          <w:rFonts w:hint="eastAsia" w:ascii="宋体" w:hAnsi="宋体"/>
          <w:sz w:val="30"/>
          <w:lang w:eastAsia="zh-CN"/>
        </w:rPr>
        <w:t>34．诚实信用</w:t>
      </w:r>
      <w:bookmarkEnd w:id="182"/>
      <w:bookmarkEnd w:id="183"/>
      <w:bookmarkEnd w:id="184"/>
    </w:p>
    <w:p w14:paraId="7CE1D6D0">
      <w:pPr>
        <w:spacing w:line="360" w:lineRule="auto"/>
        <w:ind w:firstLine="480"/>
        <w:rPr>
          <w:rFonts w:ascii="宋体" w:hAnsi="宋体"/>
          <w:sz w:val="24"/>
        </w:rPr>
      </w:pPr>
      <w:r>
        <w:rPr>
          <w:rFonts w:hint="eastAsia" w:ascii="宋体" w:hAnsi="宋体"/>
          <w:sz w:val="24"/>
        </w:rPr>
        <w:t>34.1供应商之间不得相互串通磋商报价，不得妨碍其他供应商的公平竞争，不得损害采购人和其他供应商的合法权益。</w:t>
      </w:r>
    </w:p>
    <w:p w14:paraId="63000968">
      <w:pPr>
        <w:spacing w:line="360" w:lineRule="auto"/>
        <w:ind w:firstLine="480"/>
        <w:rPr>
          <w:rFonts w:ascii="宋体" w:hAnsi="宋体"/>
          <w:sz w:val="24"/>
        </w:rPr>
      </w:pPr>
      <w:r>
        <w:rPr>
          <w:rFonts w:hint="eastAsia" w:ascii="宋体" w:hAnsi="宋体"/>
          <w:sz w:val="24"/>
        </w:rPr>
        <w:t>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p>
    <w:p w14:paraId="000E8616">
      <w:pPr>
        <w:spacing w:line="360" w:lineRule="auto"/>
        <w:ind w:firstLine="480"/>
        <w:rPr>
          <w:rFonts w:ascii="宋体" w:hAnsi="宋体"/>
          <w:sz w:val="24"/>
        </w:rPr>
      </w:pPr>
      <w:r>
        <w:rPr>
          <w:rFonts w:hint="eastAsia" w:ascii="宋体" w:hAnsi="宋体"/>
          <w:sz w:val="24"/>
        </w:rPr>
        <w:t>34.3供应商不得虚假承诺，否则，按照提供虚假材料谋取中标/成交处理。</w:t>
      </w:r>
    </w:p>
    <w:p w14:paraId="6767A0B5">
      <w:pPr>
        <w:spacing w:line="360" w:lineRule="auto"/>
        <w:ind w:left="2" w:firstLine="480"/>
        <w:rPr>
          <w:rFonts w:ascii="宋体" w:hAnsi="宋体"/>
          <w:sz w:val="24"/>
        </w:rPr>
      </w:pPr>
      <w:r>
        <w:rPr>
          <w:rFonts w:hint="eastAsia" w:ascii="宋体" w:hAnsi="宋体"/>
          <w:sz w:val="24"/>
        </w:rPr>
        <w:t>34</w:t>
      </w:r>
      <w:r>
        <w:rPr>
          <w:rFonts w:ascii="宋体" w:hAnsi="宋体"/>
          <w:sz w:val="24"/>
        </w:rPr>
        <w:t>.4供应商应自觉遵守</w:t>
      </w:r>
      <w:r>
        <w:rPr>
          <w:rFonts w:hint="eastAsia" w:ascii="宋体" w:hAnsi="宋体"/>
          <w:sz w:val="24"/>
        </w:rPr>
        <w:t>磋商</w:t>
      </w:r>
      <w:r>
        <w:rPr>
          <w:rFonts w:ascii="宋体" w:hAnsi="宋体"/>
          <w:sz w:val="24"/>
        </w:rPr>
        <w:t>纪律，扰乱</w:t>
      </w:r>
      <w:r>
        <w:rPr>
          <w:rFonts w:hint="eastAsia" w:ascii="宋体" w:hAnsi="宋体"/>
          <w:sz w:val="24"/>
        </w:rPr>
        <w:t>磋商</w:t>
      </w:r>
      <w:r>
        <w:rPr>
          <w:rFonts w:ascii="宋体" w:hAnsi="宋体"/>
          <w:sz w:val="24"/>
        </w:rPr>
        <w:t>现场秩序的，属于失信行为，根据《江苏省政府采购供应商监督管理暂行办法》，失信行为将被记入供应商诚信档案。</w:t>
      </w:r>
    </w:p>
    <w:p w14:paraId="4DC484CE">
      <w:pPr>
        <w:spacing w:line="360" w:lineRule="auto"/>
        <w:ind w:left="2" w:firstLine="480"/>
        <w:rPr>
          <w:rFonts w:ascii="宋体" w:hAnsi="宋体"/>
          <w:sz w:val="24"/>
        </w:rPr>
      </w:pPr>
      <w:r>
        <w:rPr>
          <w:rFonts w:hint="eastAsia" w:ascii="宋体" w:hAnsi="宋体"/>
          <w:sz w:val="24"/>
        </w:rPr>
        <w:t>34</w:t>
      </w:r>
      <w:r>
        <w:rPr>
          <w:rFonts w:ascii="宋体" w:hAnsi="宋体"/>
          <w:sz w:val="24"/>
        </w:rPr>
        <w:t>.5</w:t>
      </w:r>
      <w:r>
        <w:rPr>
          <w:rFonts w:hint="eastAsia" w:ascii="宋体" w:hAnsi="宋体"/>
          <w:sz w:val="24"/>
        </w:rPr>
        <w:t>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1BC06D9">
      <w:pPr>
        <w:pStyle w:val="238"/>
        <w:keepNext w:val="0"/>
        <w:keepLines w:val="0"/>
        <w:tabs>
          <w:tab w:val="left" w:pos="5191"/>
        </w:tabs>
        <w:spacing w:before="0" w:after="0" w:line="360" w:lineRule="auto"/>
        <w:ind w:firstLine="446"/>
        <w:outlineLvl w:val="9"/>
        <w:rPr>
          <w:rFonts w:ascii="宋体" w:hAnsi="宋体"/>
          <w:sz w:val="30"/>
          <w:lang w:eastAsia="zh-CN"/>
        </w:rPr>
      </w:pPr>
      <w:bookmarkStart w:id="185" w:name="_Toc256000053"/>
      <w:bookmarkStart w:id="186" w:name="_Toc73365509"/>
      <w:bookmarkStart w:id="187" w:name="_Toc73364896"/>
      <w:r>
        <w:rPr>
          <w:rFonts w:hint="eastAsia" w:ascii="宋体" w:hAnsi="宋体"/>
          <w:sz w:val="30"/>
          <w:lang w:eastAsia="zh-CN"/>
        </w:rPr>
        <w:t>35．解释权</w:t>
      </w:r>
      <w:bookmarkEnd w:id="185"/>
      <w:bookmarkEnd w:id="186"/>
      <w:bookmarkEnd w:id="187"/>
    </w:p>
    <w:p w14:paraId="1D904A96">
      <w:pPr>
        <w:spacing w:line="360" w:lineRule="auto"/>
        <w:ind w:firstLine="480"/>
        <w:rPr>
          <w:rFonts w:ascii="宋体" w:hAnsi="宋体"/>
          <w:sz w:val="24"/>
        </w:rPr>
      </w:pPr>
      <w:r>
        <w:rPr>
          <w:rFonts w:hint="eastAsia" w:ascii="宋体" w:hAnsi="宋体"/>
          <w:sz w:val="24"/>
        </w:rPr>
        <w:t>35.1除相关法律、法规规定外，本磋商文件的解释权归</w:t>
      </w:r>
      <w:r>
        <w:rPr>
          <w:rFonts w:hint="eastAsia" w:ascii="宋体" w:hAnsi="宋体"/>
          <w:sz w:val="24"/>
          <w:lang w:eastAsia="zh-CN"/>
        </w:rPr>
        <w:t>江苏友诚工程咨询有限公司</w:t>
      </w:r>
      <w:r>
        <w:rPr>
          <w:rFonts w:hint="eastAsia" w:ascii="宋体" w:hAnsi="宋体"/>
          <w:sz w:val="24"/>
        </w:rPr>
        <w:t>所有。</w:t>
      </w:r>
    </w:p>
    <w:p w14:paraId="136D6D1C">
      <w:pPr>
        <w:pStyle w:val="238"/>
        <w:keepNext w:val="0"/>
        <w:keepLines w:val="0"/>
        <w:tabs>
          <w:tab w:val="left" w:pos="5191"/>
        </w:tabs>
        <w:spacing w:before="0" w:after="0" w:line="360" w:lineRule="auto"/>
        <w:ind w:firstLine="446"/>
        <w:outlineLvl w:val="9"/>
        <w:rPr>
          <w:rFonts w:ascii="宋体" w:hAnsi="宋体"/>
          <w:sz w:val="30"/>
          <w:lang w:eastAsia="zh-CN"/>
        </w:rPr>
      </w:pPr>
      <w:bookmarkStart w:id="188" w:name="_Toc73364897"/>
      <w:bookmarkStart w:id="189" w:name="_Toc256000054"/>
      <w:bookmarkStart w:id="190" w:name="_Toc73365510"/>
      <w:r>
        <w:rPr>
          <w:rFonts w:hint="eastAsia" w:ascii="宋体" w:hAnsi="宋体"/>
          <w:sz w:val="30"/>
          <w:lang w:eastAsia="zh-CN"/>
        </w:rPr>
        <w:t>36．适用法律及约束力</w:t>
      </w:r>
      <w:bookmarkEnd w:id="188"/>
      <w:bookmarkEnd w:id="189"/>
      <w:bookmarkEnd w:id="190"/>
    </w:p>
    <w:p w14:paraId="36D81EF0">
      <w:pPr>
        <w:spacing w:line="360" w:lineRule="auto"/>
        <w:ind w:firstLine="480"/>
        <w:rPr>
          <w:rFonts w:ascii="宋体" w:hAnsi="宋体"/>
          <w:sz w:val="24"/>
        </w:rPr>
      </w:pPr>
      <w:r>
        <w:rPr>
          <w:rFonts w:hint="eastAsia" w:ascii="宋体" w:hAnsi="宋体"/>
          <w:sz w:val="24"/>
        </w:rPr>
        <w:t>36.1</w:t>
      </w:r>
      <w:r>
        <w:rPr>
          <w:rFonts w:hint="eastAsia" w:ascii="宋体" w:hAnsi="宋体"/>
          <w:b/>
          <w:sz w:val="24"/>
        </w:rPr>
        <w:t>供应商一旦获取了本磋商文件并参加磋商，即被认为接受了本磋商文件的规定和约束。</w:t>
      </w:r>
    </w:p>
    <w:p w14:paraId="50F5E712">
      <w:pPr>
        <w:spacing w:line="360" w:lineRule="auto"/>
        <w:ind w:firstLine="480"/>
        <w:rPr>
          <w:rFonts w:ascii="宋体" w:hAnsi="宋体"/>
          <w:sz w:val="24"/>
        </w:rPr>
        <w:sectPr>
          <w:footerReference r:id="rId4" w:type="first"/>
          <w:footerReference r:id="rId3" w:type="default"/>
          <w:pgSz w:w="11907" w:h="16840"/>
          <w:pgMar w:top="1440" w:right="1270" w:bottom="1440" w:left="1270" w:header="851" w:footer="851" w:gutter="0"/>
          <w:cols w:space="720" w:num="1"/>
          <w:titlePg/>
          <w:docGrid w:linePitch="360" w:charSpace="0"/>
        </w:sectPr>
      </w:pPr>
      <w:r>
        <w:rPr>
          <w:rFonts w:hint="eastAsia" w:ascii="宋体" w:hAnsi="宋体"/>
          <w:sz w:val="24"/>
        </w:rPr>
        <w:t>36.2本次采购及由本次采购产生的合同受中华人民共和国法律制约和保护。</w:t>
      </w:r>
      <w:bookmarkStart w:id="191" w:name="EB419d05b8a1254ef8af4578a7646e1195"/>
      <w:bookmarkEnd w:id="191"/>
      <w:bookmarkStart w:id="192" w:name="_Toc73364899"/>
      <w:bookmarkStart w:id="193" w:name="_Toc73365512"/>
    </w:p>
    <w:p w14:paraId="2008F750">
      <w:pPr>
        <w:jc w:val="center"/>
        <w:outlineLvl w:val="0"/>
      </w:pPr>
      <w:bookmarkStart w:id="194" w:name="_Toc22000633"/>
      <w:bookmarkStart w:id="195" w:name="_Toc19249"/>
      <w:r>
        <w:rPr>
          <w:rFonts w:hint="eastAsia" w:ascii="宋体" w:hAnsi="宋体"/>
          <w:b/>
          <w:sz w:val="30"/>
          <w:szCs w:val="24"/>
        </w:rPr>
        <w:t>第三部分  拟签订的合同文本</w:t>
      </w:r>
      <w:bookmarkEnd w:id="194"/>
      <w:bookmarkEnd w:id="195"/>
    </w:p>
    <w:p w14:paraId="1625ACED">
      <w:pPr>
        <w:spacing w:line="360" w:lineRule="auto"/>
        <w:rPr>
          <w:rFonts w:ascii="宋体" w:hAnsi="宋体" w:cs="等线"/>
          <w:b/>
          <w:sz w:val="36"/>
          <w:szCs w:val="32"/>
        </w:rPr>
      </w:pPr>
      <w:r>
        <w:rPr>
          <w:rFonts w:hint="eastAsia" w:ascii="宋体" w:hAnsi="宋体" w:cs="等线"/>
          <w:b/>
          <w:sz w:val="36"/>
          <w:szCs w:val="32"/>
        </w:rPr>
        <w:t>（GF—2017—0201）</w:t>
      </w:r>
    </w:p>
    <w:p w14:paraId="018868D2">
      <w:pPr>
        <w:rPr>
          <w:rFonts w:ascii="宋体" w:hAnsi="宋体" w:cs="等线"/>
          <w:b/>
          <w:sz w:val="72"/>
          <w:szCs w:val="56"/>
        </w:rPr>
      </w:pPr>
    </w:p>
    <w:p w14:paraId="72D269EB">
      <w:pPr>
        <w:pStyle w:val="38"/>
        <w:ind w:firstLine="420"/>
      </w:pPr>
    </w:p>
    <w:p w14:paraId="5C54D6AA">
      <w:pPr>
        <w:spacing w:line="480" w:lineRule="auto"/>
        <w:jc w:val="center"/>
        <w:rPr>
          <w:rFonts w:ascii="宋体" w:hAnsi="宋体" w:cs="等线"/>
          <w:b/>
          <w:sz w:val="72"/>
          <w:szCs w:val="56"/>
        </w:rPr>
      </w:pPr>
    </w:p>
    <w:p w14:paraId="0ACA7923">
      <w:pPr>
        <w:spacing w:line="480" w:lineRule="auto"/>
        <w:jc w:val="center"/>
        <w:rPr>
          <w:rFonts w:ascii="宋体" w:hAnsi="宋体" w:cs="等线"/>
          <w:b/>
          <w:sz w:val="72"/>
          <w:szCs w:val="56"/>
        </w:rPr>
      </w:pPr>
      <w:r>
        <w:rPr>
          <w:rFonts w:hint="eastAsia" w:ascii="宋体" w:hAnsi="宋体" w:cs="等线"/>
          <w:b/>
          <w:sz w:val="72"/>
          <w:szCs w:val="56"/>
        </w:rPr>
        <w:t>建设工程施工合同</w:t>
      </w:r>
    </w:p>
    <w:p w14:paraId="09D0ECA2">
      <w:pPr>
        <w:spacing w:line="480" w:lineRule="auto"/>
        <w:jc w:val="center"/>
        <w:rPr>
          <w:rFonts w:ascii="宋体" w:hAnsi="宋体" w:cs="等线"/>
          <w:b/>
          <w:sz w:val="72"/>
          <w:szCs w:val="56"/>
        </w:rPr>
      </w:pPr>
      <w:r>
        <w:rPr>
          <w:rFonts w:hint="eastAsia" w:ascii="宋体" w:hAnsi="宋体" w:cs="等线"/>
          <w:b/>
          <w:sz w:val="72"/>
          <w:szCs w:val="56"/>
        </w:rPr>
        <w:t>（示范文本）</w:t>
      </w:r>
    </w:p>
    <w:p w14:paraId="33E44E8E">
      <w:pPr>
        <w:widowControl/>
        <w:jc w:val="left"/>
        <w:rPr>
          <w:rFonts w:ascii="宋体" w:hAnsi="宋体" w:cs="宋体"/>
          <w:b/>
          <w:bCs/>
          <w:sz w:val="31"/>
          <w:szCs w:val="31"/>
        </w:rPr>
      </w:pPr>
    </w:p>
    <w:p w14:paraId="00EA6569">
      <w:pPr>
        <w:widowControl/>
        <w:jc w:val="left"/>
        <w:rPr>
          <w:rFonts w:ascii="宋体" w:hAnsi="宋体" w:cs="宋体"/>
          <w:b/>
          <w:bCs/>
          <w:sz w:val="31"/>
          <w:szCs w:val="31"/>
        </w:rPr>
      </w:pPr>
    </w:p>
    <w:p w14:paraId="19B7126D">
      <w:pPr>
        <w:widowControl/>
        <w:jc w:val="left"/>
        <w:rPr>
          <w:rFonts w:ascii="宋体" w:hAnsi="宋体" w:cs="宋体"/>
          <w:b/>
          <w:bCs/>
          <w:sz w:val="31"/>
          <w:szCs w:val="31"/>
        </w:rPr>
      </w:pPr>
    </w:p>
    <w:p w14:paraId="7EC4B612">
      <w:pPr>
        <w:widowControl/>
        <w:jc w:val="left"/>
        <w:rPr>
          <w:rFonts w:ascii="宋体" w:hAnsi="宋体" w:cs="宋体"/>
          <w:b/>
          <w:bCs/>
          <w:sz w:val="31"/>
          <w:szCs w:val="31"/>
        </w:rPr>
      </w:pPr>
    </w:p>
    <w:p w14:paraId="2562F4D0">
      <w:pPr>
        <w:widowControl/>
        <w:jc w:val="left"/>
        <w:rPr>
          <w:rFonts w:ascii="宋体" w:hAnsi="宋体" w:cs="宋体"/>
          <w:b/>
          <w:bCs/>
          <w:sz w:val="31"/>
          <w:szCs w:val="31"/>
        </w:rPr>
      </w:pPr>
    </w:p>
    <w:p w14:paraId="63DFCBA5">
      <w:pPr>
        <w:widowControl/>
        <w:jc w:val="left"/>
        <w:rPr>
          <w:rFonts w:ascii="宋体" w:hAnsi="宋体" w:cs="宋体"/>
          <w:b/>
          <w:bCs/>
          <w:sz w:val="31"/>
          <w:szCs w:val="31"/>
        </w:rPr>
      </w:pPr>
    </w:p>
    <w:p w14:paraId="61903287">
      <w:pPr>
        <w:widowControl/>
        <w:jc w:val="center"/>
      </w:pPr>
      <w:r>
        <w:rPr>
          <w:rFonts w:hint="eastAsia" w:ascii="宋体" w:hAnsi="宋体" w:cs="宋体"/>
          <w:b/>
          <w:bCs/>
          <w:sz w:val="31"/>
          <w:szCs w:val="31"/>
        </w:rPr>
        <w:t>住 房 城 乡 建 设 部</w:t>
      </w:r>
    </w:p>
    <w:p w14:paraId="4A165ED7">
      <w:pPr>
        <w:widowControl/>
        <w:ind w:firstLine="6224"/>
        <w:jc w:val="left"/>
      </w:pPr>
      <w:r>
        <w:rPr>
          <w:rFonts w:hint="eastAsia" w:ascii="宋体" w:hAnsi="宋体" w:cs="宋体"/>
          <w:b/>
          <w:bCs/>
          <w:sz w:val="31"/>
          <w:szCs w:val="31"/>
        </w:rPr>
        <w:t xml:space="preserve">制定 </w:t>
      </w:r>
    </w:p>
    <w:p w14:paraId="22CCCE76">
      <w:pPr>
        <w:widowControl/>
        <w:jc w:val="center"/>
      </w:pPr>
      <w:r>
        <w:rPr>
          <w:rFonts w:hint="eastAsia" w:ascii="宋体" w:hAnsi="宋体" w:cs="宋体"/>
          <w:b/>
          <w:bCs/>
          <w:sz w:val="31"/>
          <w:szCs w:val="31"/>
        </w:rPr>
        <w:t>国家工商行政管理总局</w:t>
      </w:r>
    </w:p>
    <w:p w14:paraId="02FB18F6">
      <w:pPr>
        <w:widowControl/>
        <w:spacing w:line="300" w:lineRule="exact"/>
        <w:ind w:firstLine="480"/>
        <w:rPr>
          <w:rFonts w:ascii="宋体" w:hAnsi="宋体" w:cs="宋体"/>
          <w:sz w:val="24"/>
          <w:szCs w:val="24"/>
        </w:rPr>
      </w:pPr>
    </w:p>
    <w:p w14:paraId="62C91788">
      <w:pPr>
        <w:widowControl/>
        <w:spacing w:line="300" w:lineRule="exact"/>
        <w:ind w:firstLine="480"/>
        <w:rPr>
          <w:rFonts w:ascii="宋体" w:hAnsi="宋体" w:cs="宋体"/>
          <w:sz w:val="24"/>
          <w:szCs w:val="24"/>
        </w:rPr>
      </w:pPr>
    </w:p>
    <w:p w14:paraId="514532E6">
      <w:pPr>
        <w:widowControl/>
        <w:spacing w:line="300" w:lineRule="exact"/>
        <w:ind w:firstLine="480"/>
        <w:rPr>
          <w:rFonts w:ascii="宋体" w:hAnsi="宋体" w:cs="宋体"/>
          <w:sz w:val="24"/>
          <w:szCs w:val="24"/>
        </w:rPr>
      </w:pPr>
    </w:p>
    <w:p w14:paraId="73010643">
      <w:pPr>
        <w:widowControl/>
        <w:spacing w:line="300" w:lineRule="exact"/>
        <w:ind w:firstLine="480"/>
        <w:rPr>
          <w:rFonts w:ascii="宋体" w:hAnsi="宋体" w:cs="宋体"/>
          <w:sz w:val="24"/>
          <w:szCs w:val="24"/>
        </w:rPr>
      </w:pPr>
    </w:p>
    <w:p w14:paraId="46550C05">
      <w:pPr>
        <w:widowControl/>
        <w:spacing w:line="300" w:lineRule="exact"/>
        <w:ind w:firstLine="480"/>
        <w:rPr>
          <w:rFonts w:ascii="宋体" w:hAnsi="宋体" w:cs="宋体"/>
          <w:sz w:val="24"/>
          <w:szCs w:val="24"/>
        </w:rPr>
      </w:pPr>
    </w:p>
    <w:p w14:paraId="3C100E73">
      <w:pPr>
        <w:widowControl/>
        <w:spacing w:line="300" w:lineRule="exact"/>
        <w:ind w:firstLine="480"/>
        <w:rPr>
          <w:rFonts w:ascii="宋体" w:hAnsi="宋体" w:cs="宋体"/>
          <w:sz w:val="24"/>
          <w:szCs w:val="24"/>
        </w:rPr>
      </w:pPr>
    </w:p>
    <w:p w14:paraId="411F59B0">
      <w:pPr>
        <w:widowControl/>
        <w:spacing w:line="300" w:lineRule="exact"/>
        <w:ind w:firstLine="480"/>
        <w:rPr>
          <w:rFonts w:ascii="宋体" w:hAnsi="宋体" w:cs="宋体"/>
          <w:sz w:val="24"/>
          <w:szCs w:val="24"/>
        </w:rPr>
      </w:pPr>
    </w:p>
    <w:p w14:paraId="0EAFAF5F">
      <w:pPr>
        <w:widowControl/>
        <w:spacing w:line="300" w:lineRule="exact"/>
        <w:ind w:firstLine="602"/>
        <w:rPr>
          <w:rFonts w:ascii="宋体" w:hAnsi="宋体"/>
          <w:b/>
          <w:bCs/>
          <w:sz w:val="30"/>
          <w:szCs w:val="32"/>
        </w:rPr>
      </w:pPr>
    </w:p>
    <w:p w14:paraId="1C945CE3">
      <w:pPr>
        <w:widowControl/>
        <w:spacing w:line="300" w:lineRule="exact"/>
        <w:jc w:val="center"/>
        <w:rPr>
          <w:rFonts w:ascii="宋体" w:hAnsi="宋体"/>
          <w:b/>
          <w:bCs/>
          <w:sz w:val="30"/>
          <w:szCs w:val="32"/>
        </w:rPr>
      </w:pPr>
      <w:r>
        <w:rPr>
          <w:rFonts w:hint="eastAsia" w:ascii="宋体" w:hAnsi="宋体"/>
          <w:b/>
          <w:bCs/>
          <w:sz w:val="30"/>
          <w:szCs w:val="32"/>
        </w:rPr>
        <w:t>说 明</w:t>
      </w:r>
    </w:p>
    <w:p w14:paraId="66CA23DC">
      <w:pPr>
        <w:widowControl/>
        <w:spacing w:line="360" w:lineRule="auto"/>
        <w:ind w:firstLine="480"/>
        <w:rPr>
          <w:rFonts w:ascii="宋体" w:hAnsi="宋体" w:cs="宋体"/>
          <w:sz w:val="24"/>
          <w:szCs w:val="24"/>
        </w:rPr>
      </w:pPr>
      <w:r>
        <w:rPr>
          <w:rFonts w:ascii="宋体" w:hAnsi="宋体" w:cs="宋体"/>
          <w:sz w:val="24"/>
          <w:szCs w:val="24"/>
        </w:rPr>
        <w:t>为了指导建设工程施工合同当事人的签约行为，维护合同当事人的合法权益，依据《中华人民共和国合同法》、《中华人民共和国 建筑法》、《中华人民共和国招标投标法》以及相关法律法规，住房城乡建设部、国家工商行政管理总局对《建设工程施工合同（示范文本）》（GF-2013-0201）进行了修订，制定了《建设工程施工合同（示范文本）》（GF-2017-0201）（以下简称《示范文本》）。为了便于 合同当事人使用《示范文本》，现就有关问题说明如下：</w:t>
      </w:r>
    </w:p>
    <w:p w14:paraId="4A01A01A">
      <w:pPr>
        <w:widowControl/>
        <w:spacing w:line="360" w:lineRule="auto"/>
        <w:ind w:firstLine="480"/>
        <w:rPr>
          <w:rFonts w:ascii="宋体" w:hAnsi="宋体" w:cs="宋体"/>
          <w:sz w:val="24"/>
          <w:szCs w:val="24"/>
        </w:rPr>
      </w:pPr>
      <w:r>
        <w:rPr>
          <w:rFonts w:ascii="宋体" w:hAnsi="宋体" w:cs="宋体"/>
          <w:sz w:val="24"/>
          <w:szCs w:val="24"/>
        </w:rPr>
        <w:t xml:space="preserve">一、《示范文本》的组成 </w:t>
      </w:r>
    </w:p>
    <w:p w14:paraId="4DD6FEBF">
      <w:pPr>
        <w:widowControl/>
        <w:spacing w:line="360" w:lineRule="auto"/>
        <w:ind w:firstLine="480"/>
        <w:rPr>
          <w:rFonts w:ascii="宋体" w:hAnsi="宋体" w:cs="宋体"/>
          <w:sz w:val="24"/>
          <w:szCs w:val="24"/>
        </w:rPr>
      </w:pPr>
      <w:r>
        <w:rPr>
          <w:rFonts w:ascii="宋体" w:hAnsi="宋体" w:cs="宋体"/>
          <w:sz w:val="24"/>
          <w:szCs w:val="24"/>
        </w:rPr>
        <w:t>《示范文本》由合同协议书、通用合同条款和专用合同条款三部分组成。</w:t>
      </w:r>
    </w:p>
    <w:p w14:paraId="416F502A">
      <w:pPr>
        <w:widowControl/>
        <w:spacing w:line="360" w:lineRule="auto"/>
        <w:ind w:firstLine="480"/>
        <w:rPr>
          <w:rFonts w:ascii="宋体" w:hAnsi="宋体" w:cs="宋体"/>
          <w:sz w:val="24"/>
          <w:szCs w:val="24"/>
        </w:rPr>
      </w:pPr>
      <w:r>
        <w:rPr>
          <w:rFonts w:ascii="宋体" w:hAnsi="宋体" w:cs="宋体"/>
          <w:sz w:val="24"/>
          <w:szCs w:val="24"/>
        </w:rPr>
        <w:t>（一）合同协议书</w:t>
      </w:r>
    </w:p>
    <w:p w14:paraId="1882B991">
      <w:pPr>
        <w:widowControl/>
        <w:spacing w:line="360" w:lineRule="auto"/>
        <w:ind w:firstLine="480"/>
        <w:rPr>
          <w:rFonts w:ascii="宋体" w:hAnsi="宋体" w:cs="宋体"/>
          <w:sz w:val="24"/>
          <w:szCs w:val="24"/>
        </w:rPr>
      </w:pPr>
      <w:r>
        <w:rPr>
          <w:rFonts w:ascii="宋体" w:hAnsi="宋体" w:cs="宋体"/>
          <w:sz w:val="24"/>
          <w:szCs w:val="24"/>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0D8F82A2">
      <w:pPr>
        <w:widowControl/>
        <w:spacing w:line="360" w:lineRule="auto"/>
        <w:ind w:firstLine="480"/>
        <w:rPr>
          <w:rFonts w:ascii="宋体" w:hAnsi="宋体" w:cs="宋体"/>
          <w:sz w:val="24"/>
          <w:szCs w:val="24"/>
        </w:rPr>
      </w:pPr>
      <w:r>
        <w:rPr>
          <w:rFonts w:ascii="宋体" w:hAnsi="宋体" w:cs="宋体"/>
          <w:sz w:val="24"/>
          <w:szCs w:val="24"/>
        </w:rPr>
        <w:t>（二）通用合同条款</w:t>
      </w:r>
    </w:p>
    <w:p w14:paraId="7F93FED1">
      <w:pPr>
        <w:widowControl/>
        <w:spacing w:line="360" w:lineRule="auto"/>
        <w:ind w:firstLine="480"/>
        <w:rPr>
          <w:rFonts w:ascii="宋体" w:hAnsi="宋体" w:cs="宋体"/>
          <w:sz w:val="24"/>
          <w:szCs w:val="24"/>
        </w:rPr>
      </w:pPr>
      <w:r>
        <w:rPr>
          <w:rFonts w:ascii="宋体" w:hAnsi="宋体" w:cs="宋体"/>
          <w:sz w:val="24"/>
          <w:szCs w:val="24"/>
        </w:rPr>
        <w:t>通用合同条款是合同当事人根据《中华人民共和国建筑法》、《中华人民共和国合同法》等法律法规的规定，就工程建设的实施及相关事项，对合同当事人的权利义务作出的原则性约定。</w:t>
      </w:r>
    </w:p>
    <w:p w14:paraId="519317FB">
      <w:pPr>
        <w:widowControl/>
        <w:spacing w:line="360" w:lineRule="auto"/>
        <w:ind w:firstLine="480"/>
        <w:rPr>
          <w:rFonts w:ascii="宋体" w:hAnsi="宋体" w:cs="宋体"/>
          <w:sz w:val="24"/>
          <w:szCs w:val="24"/>
        </w:rPr>
      </w:pPr>
      <w:r>
        <w:rPr>
          <w:rFonts w:ascii="宋体" w:hAnsi="宋体" w:cs="宋体"/>
          <w:sz w:val="24"/>
          <w:szCs w:val="24"/>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 法规对工程建设的有关要求，也考虑了建设工程施工管理的特殊需要。</w:t>
      </w:r>
    </w:p>
    <w:p w14:paraId="5D279319">
      <w:pPr>
        <w:widowControl/>
        <w:spacing w:line="360" w:lineRule="auto"/>
        <w:ind w:firstLine="480"/>
        <w:rPr>
          <w:rFonts w:ascii="宋体" w:hAnsi="宋体" w:cs="宋体"/>
          <w:sz w:val="24"/>
          <w:szCs w:val="24"/>
        </w:rPr>
      </w:pPr>
      <w:r>
        <w:rPr>
          <w:rFonts w:ascii="宋体" w:hAnsi="宋体" w:cs="宋体"/>
          <w:sz w:val="24"/>
          <w:szCs w:val="24"/>
        </w:rPr>
        <w:t xml:space="preserve">（三）专用合同条款 </w:t>
      </w:r>
    </w:p>
    <w:p w14:paraId="13AD038C">
      <w:pPr>
        <w:widowControl/>
        <w:spacing w:line="360" w:lineRule="auto"/>
        <w:ind w:firstLine="480"/>
        <w:rPr>
          <w:rFonts w:ascii="宋体" w:hAnsi="宋体" w:cs="宋体"/>
          <w:sz w:val="24"/>
          <w:szCs w:val="24"/>
        </w:rPr>
      </w:pPr>
      <w:r>
        <w:rPr>
          <w:rFonts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p>
    <w:p w14:paraId="68B19910">
      <w:pPr>
        <w:widowControl/>
        <w:spacing w:line="360" w:lineRule="auto"/>
        <w:ind w:firstLine="480"/>
        <w:rPr>
          <w:rFonts w:ascii="宋体" w:hAnsi="宋体" w:cs="宋体"/>
          <w:sz w:val="24"/>
          <w:szCs w:val="24"/>
        </w:rPr>
      </w:pPr>
      <w:r>
        <w:rPr>
          <w:rFonts w:ascii="宋体" w:hAnsi="宋体" w:cs="宋体"/>
          <w:sz w:val="24"/>
          <w:szCs w:val="24"/>
        </w:rPr>
        <w:t xml:space="preserve">1.专用合同条款的编号应与相应的通用合同条款的编号一致； </w:t>
      </w:r>
    </w:p>
    <w:p w14:paraId="444DEDF4">
      <w:pPr>
        <w:widowControl/>
        <w:spacing w:line="360" w:lineRule="auto"/>
        <w:ind w:firstLine="480"/>
        <w:rPr>
          <w:rFonts w:ascii="宋体" w:hAnsi="宋体" w:cs="宋体"/>
          <w:sz w:val="24"/>
          <w:szCs w:val="24"/>
        </w:rPr>
      </w:pPr>
      <w:r>
        <w:rPr>
          <w:rFonts w:ascii="宋体" w:hAnsi="宋体" w:cs="宋体"/>
          <w:sz w:val="24"/>
          <w:szCs w:val="24"/>
        </w:rPr>
        <w:t xml:space="preserve">2.合同当事人可以通过对专用合同条款的修改，满足具体建设工程的特殊要求，避免直接修改通用合同条款； </w:t>
      </w:r>
    </w:p>
    <w:p w14:paraId="6B6A0836">
      <w:pPr>
        <w:widowControl/>
        <w:spacing w:line="360" w:lineRule="auto"/>
        <w:ind w:firstLine="480"/>
        <w:rPr>
          <w:rFonts w:ascii="宋体" w:hAnsi="宋体" w:cs="宋体"/>
          <w:sz w:val="24"/>
          <w:szCs w:val="24"/>
        </w:rPr>
      </w:pPr>
      <w:r>
        <w:rPr>
          <w:rFonts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 </w:t>
      </w:r>
    </w:p>
    <w:p w14:paraId="06B42C56">
      <w:pPr>
        <w:widowControl/>
        <w:spacing w:line="360" w:lineRule="auto"/>
        <w:ind w:firstLine="480"/>
        <w:rPr>
          <w:rFonts w:ascii="宋体" w:hAnsi="宋体" w:cs="宋体"/>
          <w:sz w:val="24"/>
          <w:szCs w:val="24"/>
        </w:rPr>
      </w:pPr>
      <w:r>
        <w:rPr>
          <w:rFonts w:ascii="宋体" w:hAnsi="宋体" w:cs="宋体"/>
          <w:sz w:val="24"/>
          <w:szCs w:val="24"/>
        </w:rPr>
        <w:t xml:space="preserve">二、《示范文本》的性质和适用范围 </w:t>
      </w:r>
    </w:p>
    <w:p w14:paraId="5D2E7020">
      <w:pPr>
        <w:widowControl/>
        <w:spacing w:line="360" w:lineRule="auto"/>
        <w:ind w:firstLine="480"/>
        <w:rPr>
          <w:rFonts w:ascii="宋体" w:hAnsi="宋体" w:cs="宋体"/>
          <w:sz w:val="24"/>
          <w:szCs w:val="24"/>
        </w:rPr>
      </w:pPr>
      <w:r>
        <w:rPr>
          <w:rFonts w:ascii="宋体" w:hAnsi="宋体" w:cs="宋体"/>
          <w:sz w:val="24"/>
          <w:szCs w:val="24"/>
        </w:rPr>
        <w:t xml:space="preserve">《示范文本》为非强制性使用文本。《示范文本》适用于房屋建筑工程、土木工程、线路管道和设备安装工程、装修工程等建设工 程的施工承发包活动,合同当事人可结合建设工程具体情况，根据《示范文本》订立合同，并按照法律法规规定和合同约定承担相应的法律责任及合同权利义务。 </w:t>
      </w:r>
    </w:p>
    <w:p w14:paraId="656FD270">
      <w:pPr>
        <w:widowControl/>
        <w:spacing w:line="300" w:lineRule="exact"/>
        <w:ind w:firstLine="480"/>
        <w:rPr>
          <w:rFonts w:ascii="宋体" w:hAnsi="宋体" w:cs="宋体"/>
          <w:sz w:val="24"/>
          <w:szCs w:val="24"/>
        </w:rPr>
      </w:pPr>
    </w:p>
    <w:p w14:paraId="77D26826">
      <w:pPr>
        <w:widowControl/>
        <w:spacing w:line="300" w:lineRule="exact"/>
        <w:ind w:firstLine="480"/>
        <w:rPr>
          <w:rFonts w:ascii="宋体" w:hAnsi="宋体" w:cs="宋体"/>
          <w:sz w:val="24"/>
          <w:szCs w:val="24"/>
        </w:rPr>
      </w:pPr>
    </w:p>
    <w:p w14:paraId="45160BF6">
      <w:pPr>
        <w:widowControl/>
        <w:spacing w:line="300" w:lineRule="exact"/>
        <w:ind w:firstLine="480"/>
        <w:rPr>
          <w:rFonts w:ascii="宋体" w:hAnsi="宋体" w:cs="宋体"/>
          <w:sz w:val="24"/>
          <w:szCs w:val="24"/>
        </w:rPr>
      </w:pPr>
    </w:p>
    <w:p w14:paraId="04D59886">
      <w:pPr>
        <w:widowControl/>
        <w:spacing w:line="300" w:lineRule="exact"/>
        <w:ind w:firstLine="480"/>
        <w:rPr>
          <w:rFonts w:ascii="宋体" w:hAnsi="宋体" w:cs="宋体"/>
          <w:sz w:val="24"/>
          <w:szCs w:val="24"/>
        </w:rPr>
      </w:pPr>
    </w:p>
    <w:p w14:paraId="486E71F0">
      <w:pPr>
        <w:widowControl/>
        <w:spacing w:line="300" w:lineRule="exact"/>
        <w:ind w:firstLine="480"/>
        <w:rPr>
          <w:rFonts w:ascii="宋体" w:hAnsi="宋体" w:cs="宋体"/>
          <w:sz w:val="24"/>
          <w:szCs w:val="24"/>
        </w:rPr>
      </w:pPr>
    </w:p>
    <w:p w14:paraId="0371F8FA">
      <w:pPr>
        <w:widowControl/>
        <w:spacing w:line="300" w:lineRule="exact"/>
        <w:ind w:firstLine="480"/>
        <w:rPr>
          <w:rFonts w:ascii="宋体" w:hAnsi="宋体" w:cs="宋体"/>
          <w:sz w:val="24"/>
          <w:szCs w:val="24"/>
        </w:rPr>
      </w:pPr>
    </w:p>
    <w:p w14:paraId="40754936">
      <w:pPr>
        <w:widowControl/>
        <w:spacing w:line="300" w:lineRule="exact"/>
        <w:ind w:firstLine="480"/>
        <w:rPr>
          <w:rFonts w:ascii="宋体" w:hAnsi="宋体" w:cs="宋体"/>
          <w:sz w:val="24"/>
          <w:szCs w:val="24"/>
        </w:rPr>
      </w:pPr>
    </w:p>
    <w:p w14:paraId="56F4AFF8">
      <w:pPr>
        <w:widowControl/>
        <w:spacing w:line="300" w:lineRule="exact"/>
        <w:ind w:firstLine="480"/>
        <w:rPr>
          <w:rFonts w:ascii="宋体" w:hAnsi="宋体" w:cs="宋体"/>
          <w:sz w:val="24"/>
          <w:szCs w:val="24"/>
        </w:rPr>
      </w:pPr>
    </w:p>
    <w:p w14:paraId="6E40C643">
      <w:pPr>
        <w:widowControl/>
        <w:spacing w:line="300" w:lineRule="exact"/>
        <w:ind w:firstLine="480"/>
        <w:rPr>
          <w:rFonts w:ascii="宋体" w:hAnsi="宋体" w:cs="宋体"/>
          <w:sz w:val="24"/>
          <w:szCs w:val="24"/>
        </w:rPr>
      </w:pPr>
    </w:p>
    <w:p w14:paraId="1BDF778D">
      <w:pPr>
        <w:widowControl/>
        <w:spacing w:line="300" w:lineRule="exact"/>
        <w:ind w:firstLine="480"/>
        <w:rPr>
          <w:rFonts w:ascii="宋体" w:hAnsi="宋体" w:cs="宋体"/>
          <w:sz w:val="24"/>
          <w:szCs w:val="24"/>
        </w:rPr>
      </w:pPr>
    </w:p>
    <w:p w14:paraId="334ABB71">
      <w:pPr>
        <w:widowControl/>
        <w:spacing w:line="300" w:lineRule="exact"/>
        <w:ind w:firstLine="480"/>
        <w:rPr>
          <w:rFonts w:ascii="宋体" w:hAnsi="宋体" w:cs="宋体"/>
          <w:sz w:val="24"/>
          <w:szCs w:val="24"/>
        </w:rPr>
      </w:pPr>
    </w:p>
    <w:p w14:paraId="5EA7C974">
      <w:pPr>
        <w:widowControl/>
        <w:spacing w:line="300" w:lineRule="exact"/>
        <w:ind w:firstLine="480"/>
        <w:rPr>
          <w:rFonts w:ascii="宋体" w:hAnsi="宋体" w:cs="宋体"/>
          <w:sz w:val="24"/>
          <w:szCs w:val="24"/>
        </w:rPr>
      </w:pPr>
    </w:p>
    <w:p w14:paraId="67EDE5F0">
      <w:pPr>
        <w:widowControl/>
        <w:spacing w:line="300" w:lineRule="exact"/>
        <w:ind w:firstLine="480"/>
        <w:rPr>
          <w:rFonts w:ascii="宋体" w:hAnsi="宋体" w:cs="宋体"/>
          <w:sz w:val="24"/>
          <w:szCs w:val="24"/>
        </w:rPr>
      </w:pPr>
    </w:p>
    <w:p w14:paraId="44BB9C00">
      <w:pPr>
        <w:widowControl/>
        <w:spacing w:line="300" w:lineRule="exact"/>
        <w:ind w:firstLine="480"/>
        <w:rPr>
          <w:rFonts w:ascii="宋体" w:hAnsi="宋体" w:cs="宋体"/>
          <w:sz w:val="24"/>
          <w:szCs w:val="24"/>
        </w:rPr>
      </w:pPr>
    </w:p>
    <w:p w14:paraId="326986B6">
      <w:pPr>
        <w:widowControl/>
        <w:spacing w:line="300" w:lineRule="exact"/>
        <w:ind w:firstLine="480"/>
        <w:rPr>
          <w:rFonts w:ascii="宋体" w:hAnsi="宋体" w:cs="宋体"/>
          <w:sz w:val="24"/>
          <w:szCs w:val="24"/>
        </w:rPr>
      </w:pPr>
    </w:p>
    <w:p w14:paraId="6503312B">
      <w:pPr>
        <w:widowControl/>
        <w:spacing w:line="300" w:lineRule="exact"/>
        <w:ind w:firstLine="480"/>
        <w:rPr>
          <w:rFonts w:ascii="宋体" w:hAnsi="宋体" w:cs="宋体"/>
          <w:sz w:val="24"/>
          <w:szCs w:val="24"/>
        </w:rPr>
      </w:pPr>
    </w:p>
    <w:p w14:paraId="512BBB94">
      <w:pPr>
        <w:widowControl/>
        <w:spacing w:line="300" w:lineRule="exact"/>
        <w:ind w:firstLine="480"/>
        <w:rPr>
          <w:rFonts w:ascii="宋体" w:hAnsi="宋体" w:cs="宋体"/>
          <w:sz w:val="24"/>
          <w:szCs w:val="24"/>
        </w:rPr>
      </w:pPr>
    </w:p>
    <w:p w14:paraId="5AFD9E9E">
      <w:pPr>
        <w:widowControl/>
        <w:spacing w:line="300" w:lineRule="exact"/>
        <w:ind w:firstLine="480"/>
        <w:rPr>
          <w:rFonts w:ascii="宋体" w:hAnsi="宋体" w:cs="宋体"/>
          <w:sz w:val="24"/>
          <w:szCs w:val="24"/>
        </w:rPr>
      </w:pPr>
    </w:p>
    <w:p w14:paraId="78327CBF">
      <w:pPr>
        <w:widowControl/>
        <w:spacing w:line="300" w:lineRule="exact"/>
        <w:ind w:firstLine="480"/>
        <w:rPr>
          <w:rFonts w:ascii="宋体" w:hAnsi="宋体" w:cs="宋体"/>
          <w:sz w:val="24"/>
          <w:szCs w:val="24"/>
        </w:rPr>
      </w:pPr>
    </w:p>
    <w:p w14:paraId="61226951">
      <w:pPr>
        <w:widowControl/>
        <w:spacing w:line="300" w:lineRule="exact"/>
        <w:ind w:firstLine="480"/>
        <w:rPr>
          <w:rFonts w:ascii="宋体" w:hAnsi="宋体" w:cs="宋体"/>
          <w:sz w:val="24"/>
          <w:szCs w:val="24"/>
        </w:rPr>
      </w:pPr>
    </w:p>
    <w:p w14:paraId="4B85CA87">
      <w:pPr>
        <w:widowControl/>
        <w:spacing w:line="300" w:lineRule="exact"/>
        <w:ind w:firstLine="480"/>
        <w:rPr>
          <w:rFonts w:ascii="宋体" w:hAnsi="宋体" w:cs="宋体"/>
          <w:sz w:val="24"/>
          <w:szCs w:val="24"/>
        </w:rPr>
      </w:pPr>
    </w:p>
    <w:p w14:paraId="50CF560B">
      <w:pPr>
        <w:widowControl/>
        <w:spacing w:line="300" w:lineRule="exact"/>
        <w:ind w:firstLine="480"/>
        <w:rPr>
          <w:rFonts w:ascii="宋体" w:hAnsi="宋体" w:cs="宋体"/>
          <w:sz w:val="24"/>
          <w:szCs w:val="24"/>
        </w:rPr>
      </w:pPr>
    </w:p>
    <w:p w14:paraId="05D3658A">
      <w:pPr>
        <w:widowControl/>
        <w:spacing w:line="300" w:lineRule="exact"/>
        <w:ind w:firstLine="480"/>
        <w:rPr>
          <w:rFonts w:ascii="宋体" w:hAnsi="宋体" w:cs="宋体"/>
          <w:sz w:val="24"/>
          <w:szCs w:val="24"/>
        </w:rPr>
      </w:pPr>
    </w:p>
    <w:p w14:paraId="1D92F0FD">
      <w:pPr>
        <w:widowControl/>
        <w:spacing w:line="300" w:lineRule="exact"/>
        <w:ind w:firstLine="480"/>
        <w:rPr>
          <w:rFonts w:ascii="宋体" w:hAnsi="宋体" w:cs="宋体"/>
          <w:sz w:val="24"/>
          <w:szCs w:val="24"/>
        </w:rPr>
      </w:pPr>
    </w:p>
    <w:p w14:paraId="57FEFBD8">
      <w:pPr>
        <w:widowControl/>
        <w:spacing w:line="300" w:lineRule="exact"/>
        <w:ind w:firstLine="480"/>
        <w:rPr>
          <w:rFonts w:ascii="宋体" w:hAnsi="宋体" w:cs="宋体"/>
          <w:sz w:val="24"/>
          <w:szCs w:val="24"/>
        </w:rPr>
      </w:pPr>
    </w:p>
    <w:p w14:paraId="48E7C843">
      <w:pPr>
        <w:widowControl/>
        <w:spacing w:line="300" w:lineRule="exact"/>
        <w:ind w:firstLine="480"/>
        <w:rPr>
          <w:rFonts w:ascii="宋体" w:hAnsi="宋体" w:cs="宋体"/>
          <w:sz w:val="24"/>
          <w:szCs w:val="24"/>
        </w:rPr>
      </w:pPr>
    </w:p>
    <w:p w14:paraId="71A89693">
      <w:pPr>
        <w:widowControl/>
        <w:spacing w:line="300" w:lineRule="exact"/>
        <w:ind w:firstLine="480"/>
        <w:rPr>
          <w:rFonts w:ascii="宋体" w:hAnsi="宋体" w:cs="宋体"/>
          <w:sz w:val="24"/>
          <w:szCs w:val="24"/>
        </w:rPr>
      </w:pPr>
    </w:p>
    <w:p w14:paraId="14246146">
      <w:pPr>
        <w:widowControl/>
        <w:spacing w:line="300" w:lineRule="exact"/>
        <w:ind w:firstLine="480"/>
        <w:rPr>
          <w:rFonts w:ascii="宋体" w:hAnsi="宋体" w:cs="宋体"/>
          <w:sz w:val="24"/>
          <w:szCs w:val="24"/>
        </w:rPr>
      </w:pPr>
    </w:p>
    <w:p w14:paraId="0C4D189C">
      <w:pPr>
        <w:widowControl/>
        <w:spacing w:line="300" w:lineRule="exact"/>
        <w:ind w:firstLine="480"/>
        <w:rPr>
          <w:rFonts w:ascii="宋体" w:hAnsi="宋体" w:cs="宋体"/>
          <w:sz w:val="24"/>
          <w:szCs w:val="24"/>
        </w:rPr>
      </w:pPr>
    </w:p>
    <w:p w14:paraId="02AF3BC1">
      <w:pPr>
        <w:widowControl/>
        <w:spacing w:line="300" w:lineRule="exact"/>
        <w:ind w:firstLine="480"/>
        <w:rPr>
          <w:rFonts w:ascii="宋体" w:hAnsi="宋体" w:cs="宋体"/>
          <w:sz w:val="24"/>
          <w:szCs w:val="24"/>
        </w:rPr>
      </w:pPr>
    </w:p>
    <w:p w14:paraId="250B08D7">
      <w:pPr>
        <w:widowControl/>
        <w:spacing w:line="300" w:lineRule="exact"/>
        <w:ind w:firstLine="480"/>
        <w:rPr>
          <w:rFonts w:ascii="宋体" w:hAnsi="宋体" w:cs="宋体"/>
          <w:sz w:val="24"/>
          <w:szCs w:val="24"/>
        </w:rPr>
      </w:pPr>
    </w:p>
    <w:p w14:paraId="1844F688">
      <w:pPr>
        <w:widowControl/>
        <w:spacing w:line="300" w:lineRule="exact"/>
        <w:ind w:firstLine="480"/>
        <w:rPr>
          <w:rFonts w:ascii="宋体" w:hAnsi="宋体" w:cs="宋体"/>
          <w:sz w:val="24"/>
          <w:szCs w:val="24"/>
        </w:rPr>
      </w:pPr>
    </w:p>
    <w:p w14:paraId="5EE5B583">
      <w:pPr>
        <w:widowControl/>
        <w:spacing w:line="300" w:lineRule="exact"/>
        <w:ind w:firstLine="480"/>
        <w:rPr>
          <w:rFonts w:ascii="宋体" w:hAnsi="宋体" w:cs="宋体"/>
          <w:sz w:val="24"/>
          <w:szCs w:val="24"/>
        </w:rPr>
      </w:pPr>
    </w:p>
    <w:p w14:paraId="1AA60BF7">
      <w:pPr>
        <w:widowControl/>
        <w:spacing w:line="360" w:lineRule="auto"/>
        <w:jc w:val="center"/>
        <w:rPr>
          <w:rFonts w:ascii="宋体" w:hAnsi="宋体" w:cs="宋体"/>
          <w:sz w:val="32"/>
          <w:szCs w:val="32"/>
        </w:rPr>
      </w:pPr>
      <w:r>
        <w:rPr>
          <w:rFonts w:ascii="宋体" w:hAnsi="宋体" w:cs="宋体"/>
          <w:sz w:val="32"/>
          <w:szCs w:val="32"/>
        </w:rPr>
        <w:t>第一部分 合同协议书</w:t>
      </w:r>
    </w:p>
    <w:p w14:paraId="3A002B31">
      <w:pPr>
        <w:widowControl/>
        <w:spacing w:line="360" w:lineRule="auto"/>
        <w:rPr>
          <w:rFonts w:ascii="宋体" w:hAnsi="宋体" w:cs="宋体"/>
          <w:sz w:val="24"/>
          <w:szCs w:val="24"/>
        </w:rPr>
      </w:pPr>
      <w:r>
        <w:rPr>
          <w:rFonts w:ascii="宋体" w:hAnsi="宋体" w:cs="宋体"/>
          <w:sz w:val="24"/>
          <w:szCs w:val="24"/>
        </w:rPr>
        <w:t xml:space="preserve">发包人（全称）： </w:t>
      </w:r>
    </w:p>
    <w:p w14:paraId="15A41263">
      <w:pPr>
        <w:widowControl/>
        <w:spacing w:line="360" w:lineRule="auto"/>
        <w:rPr>
          <w:rFonts w:ascii="宋体" w:hAnsi="宋体" w:cs="宋体"/>
          <w:sz w:val="24"/>
          <w:szCs w:val="24"/>
        </w:rPr>
      </w:pPr>
      <w:r>
        <w:rPr>
          <w:rFonts w:ascii="宋体" w:hAnsi="宋体" w:cs="宋体"/>
          <w:sz w:val="24"/>
          <w:szCs w:val="24"/>
        </w:rPr>
        <w:t xml:space="preserve">承包人（全称）： </w:t>
      </w:r>
    </w:p>
    <w:p w14:paraId="0AE8C01B">
      <w:pPr>
        <w:widowControl/>
        <w:spacing w:line="360" w:lineRule="auto"/>
        <w:ind w:firstLine="480"/>
        <w:rPr>
          <w:rFonts w:ascii="宋体" w:hAnsi="宋体" w:cs="宋体"/>
          <w:sz w:val="24"/>
          <w:szCs w:val="24"/>
        </w:rPr>
      </w:pPr>
      <w:r>
        <w:rPr>
          <w:rFonts w:ascii="宋体" w:hAnsi="宋体" w:cs="宋体"/>
          <w:sz w:val="24"/>
          <w:szCs w:val="24"/>
        </w:rPr>
        <w:t>根据《中华人民共和国民法典》、《中华人民共和国建筑法》及有关法律规定，遵循平等、自愿、公平和诚实信用的原则，双方就</w:t>
      </w:r>
      <w:r>
        <w:rPr>
          <w:rFonts w:hint="eastAsia" w:ascii="宋体" w:hAnsi="宋体" w:cs="宋体"/>
          <w:sz w:val="24"/>
          <w:szCs w:val="24"/>
          <w:u w:val="single"/>
          <w:lang w:eastAsia="zh-CN"/>
        </w:rPr>
        <w:t>句容市后白镇徐巷村宜居宜业和美乡村建设项目</w:t>
      </w:r>
      <w:r>
        <w:rPr>
          <w:rFonts w:ascii="宋体" w:hAnsi="宋体" w:cs="宋体"/>
          <w:sz w:val="24"/>
          <w:szCs w:val="24"/>
        </w:rPr>
        <w:t xml:space="preserve">施工及有关事项协商一致，共同达成如下协议： </w:t>
      </w:r>
    </w:p>
    <w:p w14:paraId="1AED43A4">
      <w:pPr>
        <w:widowControl/>
        <w:spacing w:line="360" w:lineRule="auto"/>
        <w:ind w:firstLine="480"/>
        <w:rPr>
          <w:rFonts w:ascii="宋体" w:hAnsi="宋体" w:cs="宋体"/>
          <w:sz w:val="24"/>
          <w:szCs w:val="24"/>
        </w:rPr>
      </w:pPr>
      <w:r>
        <w:rPr>
          <w:rFonts w:ascii="宋体" w:hAnsi="宋体" w:cs="宋体"/>
          <w:sz w:val="24"/>
          <w:szCs w:val="24"/>
        </w:rPr>
        <w:t xml:space="preserve">一、工程概况 </w:t>
      </w:r>
    </w:p>
    <w:p w14:paraId="36067857">
      <w:pPr>
        <w:widowControl/>
        <w:spacing w:line="360" w:lineRule="auto"/>
        <w:ind w:firstLine="480"/>
        <w:rPr>
          <w:rFonts w:ascii="宋体" w:hAnsi="宋体" w:cs="宋体"/>
          <w:sz w:val="24"/>
          <w:szCs w:val="24"/>
        </w:rPr>
      </w:pPr>
      <w:r>
        <w:rPr>
          <w:rFonts w:ascii="宋体" w:hAnsi="宋体" w:cs="宋体"/>
          <w:sz w:val="24"/>
          <w:szCs w:val="24"/>
        </w:rPr>
        <w:t>1.工程名称：</w:t>
      </w:r>
      <w:r>
        <w:rPr>
          <w:rFonts w:hint="eastAsia" w:ascii="宋体" w:hAnsi="宋体"/>
          <w:sz w:val="24"/>
          <w:szCs w:val="28"/>
          <w:lang w:eastAsia="zh-CN"/>
        </w:rPr>
        <w:t>句容市后白镇徐巷村宜居宜业和美乡村建设项目</w:t>
      </w:r>
      <w:r>
        <w:rPr>
          <w:rFonts w:ascii="宋体" w:hAnsi="宋体" w:cs="宋体"/>
          <w:sz w:val="24"/>
          <w:szCs w:val="24"/>
        </w:rPr>
        <w:t xml:space="preserve">。 </w:t>
      </w:r>
    </w:p>
    <w:p w14:paraId="22D1D999">
      <w:pPr>
        <w:widowControl/>
        <w:spacing w:line="360" w:lineRule="auto"/>
        <w:ind w:firstLine="480"/>
        <w:rPr>
          <w:rFonts w:ascii="宋体" w:hAnsi="宋体" w:cs="宋体"/>
          <w:sz w:val="24"/>
          <w:szCs w:val="24"/>
        </w:rPr>
      </w:pPr>
      <w:r>
        <w:rPr>
          <w:rFonts w:ascii="宋体" w:hAnsi="宋体" w:cs="宋体"/>
          <w:sz w:val="24"/>
          <w:szCs w:val="24"/>
        </w:rPr>
        <w:t>2.工程地点：</w:t>
      </w:r>
      <w:r>
        <w:rPr>
          <w:rFonts w:hint="eastAsia" w:ascii="宋体" w:hAnsi="宋体" w:cs="宋体"/>
          <w:sz w:val="24"/>
          <w:szCs w:val="24"/>
          <w:lang w:val="en-US" w:eastAsia="zh-CN"/>
        </w:rPr>
        <w:t>甲方指定</w:t>
      </w:r>
      <w:r>
        <w:rPr>
          <w:rFonts w:ascii="宋体" w:hAnsi="宋体" w:cs="宋体"/>
          <w:sz w:val="24"/>
          <w:szCs w:val="24"/>
        </w:rPr>
        <w:t xml:space="preserve">。 </w:t>
      </w:r>
    </w:p>
    <w:p w14:paraId="6FC6F6A9">
      <w:pPr>
        <w:widowControl/>
        <w:spacing w:line="360" w:lineRule="auto"/>
        <w:ind w:firstLine="480"/>
        <w:rPr>
          <w:rFonts w:ascii="宋体" w:hAnsi="宋体" w:cs="宋体"/>
          <w:sz w:val="24"/>
          <w:szCs w:val="24"/>
        </w:rPr>
      </w:pPr>
      <w:r>
        <w:rPr>
          <w:rFonts w:ascii="宋体" w:hAnsi="宋体" w:cs="宋体"/>
          <w:sz w:val="24"/>
          <w:szCs w:val="24"/>
        </w:rPr>
        <w:t>3.工程立项批准文号：</w:t>
      </w:r>
      <w:r>
        <w:rPr>
          <w:rFonts w:hint="eastAsia" w:ascii="宋体" w:hAnsi="宋体" w:cs="宋体"/>
          <w:sz w:val="24"/>
          <w:szCs w:val="24"/>
          <w:u w:val="single"/>
        </w:rPr>
        <w:t xml:space="preserve">          </w:t>
      </w:r>
      <w:r>
        <w:rPr>
          <w:rFonts w:ascii="宋体" w:hAnsi="宋体" w:cs="宋体"/>
          <w:sz w:val="24"/>
          <w:szCs w:val="24"/>
        </w:rPr>
        <w:t xml:space="preserve">。 </w:t>
      </w:r>
    </w:p>
    <w:p w14:paraId="79D077AB">
      <w:pPr>
        <w:widowControl/>
        <w:spacing w:line="360" w:lineRule="auto"/>
        <w:ind w:firstLine="480"/>
        <w:rPr>
          <w:rFonts w:ascii="宋体" w:hAnsi="宋体" w:cs="宋体"/>
          <w:sz w:val="24"/>
          <w:szCs w:val="24"/>
        </w:rPr>
      </w:pPr>
      <w:r>
        <w:rPr>
          <w:rFonts w:ascii="宋体" w:hAnsi="宋体" w:cs="宋体"/>
          <w:sz w:val="24"/>
          <w:szCs w:val="24"/>
        </w:rPr>
        <w:t>4.资金来源：</w:t>
      </w:r>
      <w:r>
        <w:rPr>
          <w:rFonts w:hint="eastAsia" w:ascii="宋体" w:hAnsi="宋体" w:cs="宋体"/>
          <w:sz w:val="24"/>
          <w:szCs w:val="24"/>
        </w:rPr>
        <w:t>财政</w:t>
      </w:r>
      <w:r>
        <w:rPr>
          <w:rFonts w:ascii="宋体" w:hAnsi="宋体" w:cs="宋体"/>
          <w:sz w:val="24"/>
          <w:szCs w:val="24"/>
        </w:rPr>
        <w:t xml:space="preserve">。 </w:t>
      </w:r>
    </w:p>
    <w:p w14:paraId="69534198">
      <w:pPr>
        <w:widowControl/>
        <w:spacing w:line="360" w:lineRule="auto"/>
        <w:ind w:firstLine="480"/>
        <w:rPr>
          <w:rFonts w:ascii="宋体" w:hAnsi="宋体" w:cs="宋体"/>
          <w:sz w:val="24"/>
          <w:szCs w:val="24"/>
        </w:rPr>
      </w:pPr>
      <w:r>
        <w:rPr>
          <w:rFonts w:ascii="宋体" w:hAnsi="宋体" w:cs="宋体"/>
          <w:sz w:val="24"/>
          <w:szCs w:val="24"/>
        </w:rPr>
        <w:t>5.工程内容：</w:t>
      </w:r>
      <w:r>
        <w:rPr>
          <w:rFonts w:hint="eastAsia" w:ascii="宋体" w:hAnsi="宋体" w:cs="宋体"/>
          <w:sz w:val="24"/>
          <w:szCs w:val="24"/>
          <w:u w:val="single"/>
        </w:rPr>
        <w:t xml:space="preserve">          </w:t>
      </w:r>
      <w:r>
        <w:rPr>
          <w:rFonts w:ascii="宋体" w:hAnsi="宋体" w:cs="宋体"/>
          <w:sz w:val="24"/>
          <w:szCs w:val="24"/>
        </w:rPr>
        <w:t xml:space="preserve">。 </w:t>
      </w:r>
    </w:p>
    <w:p w14:paraId="333840C3">
      <w:pPr>
        <w:widowControl/>
        <w:spacing w:line="360" w:lineRule="auto"/>
        <w:ind w:firstLine="480"/>
        <w:rPr>
          <w:rFonts w:ascii="宋体" w:hAnsi="宋体" w:cs="宋体"/>
          <w:sz w:val="24"/>
          <w:szCs w:val="24"/>
        </w:rPr>
      </w:pPr>
      <w:r>
        <w:rPr>
          <w:rFonts w:ascii="宋体" w:hAnsi="宋体" w:cs="宋体"/>
          <w:sz w:val="24"/>
          <w:szCs w:val="24"/>
        </w:rPr>
        <w:t xml:space="preserve">群体工程应附《承包人承揽工程项目一览表》（附件1）。 </w:t>
      </w:r>
    </w:p>
    <w:p w14:paraId="59085F27">
      <w:pPr>
        <w:widowControl/>
        <w:spacing w:line="360" w:lineRule="auto"/>
        <w:ind w:firstLine="480"/>
        <w:rPr>
          <w:rFonts w:ascii="宋体" w:hAnsi="宋体" w:cs="宋体"/>
          <w:sz w:val="24"/>
          <w:szCs w:val="24"/>
        </w:rPr>
      </w:pPr>
      <w:r>
        <w:rPr>
          <w:rFonts w:ascii="宋体" w:hAnsi="宋体" w:cs="宋体"/>
          <w:sz w:val="24"/>
          <w:szCs w:val="24"/>
        </w:rPr>
        <w:t>6.工程承包范围：</w:t>
      </w:r>
      <w:r>
        <w:rPr>
          <w:rFonts w:hint="eastAsia" w:ascii="宋体" w:hAnsi="宋体" w:cs="宋体"/>
          <w:sz w:val="24"/>
          <w:szCs w:val="24"/>
          <w:u w:val="single"/>
        </w:rPr>
        <w:t xml:space="preserve">          </w:t>
      </w:r>
      <w:r>
        <w:rPr>
          <w:rFonts w:ascii="宋体" w:hAnsi="宋体" w:cs="宋体"/>
          <w:sz w:val="24"/>
          <w:szCs w:val="24"/>
        </w:rPr>
        <w:t xml:space="preserve"> 。 </w:t>
      </w:r>
    </w:p>
    <w:p w14:paraId="202D60D0">
      <w:pPr>
        <w:widowControl/>
        <w:spacing w:line="360" w:lineRule="auto"/>
        <w:ind w:firstLine="480"/>
        <w:rPr>
          <w:rFonts w:ascii="宋体" w:hAnsi="宋体" w:cs="宋体"/>
          <w:sz w:val="24"/>
          <w:szCs w:val="24"/>
        </w:rPr>
      </w:pPr>
      <w:r>
        <w:rPr>
          <w:rFonts w:ascii="宋体" w:hAnsi="宋体" w:cs="宋体"/>
          <w:sz w:val="24"/>
          <w:szCs w:val="24"/>
        </w:rPr>
        <w:t xml:space="preserve">二、合同工期 </w:t>
      </w:r>
    </w:p>
    <w:p w14:paraId="0E53B6C3">
      <w:pPr>
        <w:widowControl/>
        <w:spacing w:line="360" w:lineRule="auto"/>
        <w:ind w:firstLine="480"/>
        <w:rPr>
          <w:rFonts w:ascii="宋体" w:hAnsi="宋体" w:cs="宋体"/>
          <w:sz w:val="24"/>
          <w:szCs w:val="24"/>
        </w:rPr>
      </w:pPr>
      <w:r>
        <w:rPr>
          <w:rFonts w:ascii="宋体" w:hAnsi="宋体" w:cs="宋体"/>
          <w:sz w:val="24"/>
          <w:szCs w:val="24"/>
        </w:rPr>
        <w:t>计划开工日期：</w:t>
      </w:r>
      <w:r>
        <w:rPr>
          <w:rFonts w:hint="eastAsia" w:ascii="宋体" w:hAnsi="宋体" w:cs="宋体"/>
          <w:sz w:val="24"/>
          <w:szCs w:val="24"/>
          <w:u w:val="single"/>
        </w:rPr>
        <w:t xml:space="preserve">          </w:t>
      </w:r>
      <w:r>
        <w:rPr>
          <w:rFonts w:ascii="宋体" w:hAnsi="宋体" w:cs="宋体"/>
          <w:sz w:val="24"/>
          <w:szCs w:val="24"/>
        </w:rPr>
        <w:t xml:space="preserve">。 </w:t>
      </w:r>
    </w:p>
    <w:p w14:paraId="381EC609">
      <w:pPr>
        <w:widowControl/>
        <w:spacing w:line="360" w:lineRule="auto"/>
        <w:ind w:firstLine="480"/>
        <w:rPr>
          <w:rFonts w:ascii="宋体" w:hAnsi="宋体" w:cs="宋体"/>
          <w:sz w:val="24"/>
          <w:szCs w:val="24"/>
        </w:rPr>
      </w:pPr>
      <w:r>
        <w:rPr>
          <w:rFonts w:ascii="宋体" w:hAnsi="宋体" w:cs="宋体"/>
          <w:sz w:val="24"/>
          <w:szCs w:val="24"/>
        </w:rPr>
        <w:t>计划竣工日期：</w:t>
      </w:r>
      <w:r>
        <w:rPr>
          <w:rFonts w:hint="eastAsia" w:ascii="宋体" w:hAnsi="宋体" w:cs="宋体"/>
          <w:sz w:val="24"/>
          <w:szCs w:val="24"/>
          <w:u w:val="single"/>
        </w:rPr>
        <w:t xml:space="preserve">          </w:t>
      </w:r>
      <w:r>
        <w:rPr>
          <w:rFonts w:ascii="宋体" w:hAnsi="宋体" w:cs="宋体"/>
          <w:sz w:val="24"/>
          <w:szCs w:val="24"/>
        </w:rPr>
        <w:t xml:space="preserve">。 </w:t>
      </w:r>
    </w:p>
    <w:p w14:paraId="47BFBD5D">
      <w:pPr>
        <w:widowControl/>
        <w:spacing w:line="360" w:lineRule="auto"/>
        <w:ind w:firstLine="480"/>
        <w:rPr>
          <w:rFonts w:ascii="宋体" w:hAnsi="宋体" w:cs="宋体"/>
          <w:sz w:val="24"/>
          <w:szCs w:val="24"/>
        </w:rPr>
      </w:pPr>
      <w:r>
        <w:rPr>
          <w:rFonts w:ascii="宋体" w:hAnsi="宋体" w:cs="宋体"/>
          <w:sz w:val="24"/>
          <w:szCs w:val="24"/>
        </w:rPr>
        <w:t>工期总日历天数：</w:t>
      </w:r>
      <w:r>
        <w:rPr>
          <w:rFonts w:hint="eastAsia" w:ascii="宋体" w:hAnsi="宋体" w:cs="宋体"/>
          <w:sz w:val="24"/>
          <w:szCs w:val="24"/>
          <w:u w:val="single"/>
        </w:rPr>
        <w:t xml:space="preserve">          </w:t>
      </w:r>
      <w:r>
        <w:rPr>
          <w:rFonts w:ascii="宋体" w:hAnsi="宋体" w:cs="宋体"/>
          <w:sz w:val="24"/>
          <w:szCs w:val="24"/>
        </w:rPr>
        <w:t>天。</w:t>
      </w:r>
    </w:p>
    <w:p w14:paraId="39555612">
      <w:pPr>
        <w:widowControl/>
        <w:spacing w:line="360" w:lineRule="auto"/>
        <w:ind w:firstLine="480"/>
        <w:rPr>
          <w:rFonts w:ascii="宋体" w:hAnsi="宋体" w:cs="宋体"/>
          <w:sz w:val="24"/>
          <w:szCs w:val="24"/>
        </w:rPr>
      </w:pPr>
      <w:r>
        <w:rPr>
          <w:rFonts w:ascii="宋体" w:hAnsi="宋体" w:cs="宋体"/>
          <w:sz w:val="24"/>
          <w:szCs w:val="24"/>
        </w:rPr>
        <w:t xml:space="preserve">工期总日历天数与根据前述计划开竣工日期计算的工期天数不一致的，以工期总日历天数为准。 </w:t>
      </w:r>
    </w:p>
    <w:p w14:paraId="0083C8DD">
      <w:pPr>
        <w:widowControl/>
        <w:spacing w:line="360" w:lineRule="auto"/>
        <w:ind w:firstLine="480"/>
        <w:rPr>
          <w:rFonts w:ascii="宋体" w:hAnsi="宋体" w:cs="宋体"/>
          <w:sz w:val="24"/>
          <w:szCs w:val="24"/>
        </w:rPr>
      </w:pPr>
      <w:r>
        <w:rPr>
          <w:rFonts w:ascii="宋体" w:hAnsi="宋体" w:cs="宋体"/>
          <w:sz w:val="24"/>
          <w:szCs w:val="24"/>
        </w:rPr>
        <w:t xml:space="preserve">三、质量标准 </w:t>
      </w:r>
    </w:p>
    <w:p w14:paraId="43D6BFD7">
      <w:pPr>
        <w:widowControl/>
        <w:spacing w:line="360" w:lineRule="auto"/>
        <w:ind w:firstLine="480"/>
        <w:rPr>
          <w:rFonts w:ascii="宋体" w:hAnsi="宋体" w:cs="宋体"/>
          <w:sz w:val="24"/>
          <w:szCs w:val="24"/>
        </w:rPr>
      </w:pPr>
      <w:r>
        <w:rPr>
          <w:rFonts w:ascii="宋体" w:hAnsi="宋体" w:cs="宋体"/>
          <w:sz w:val="24"/>
          <w:szCs w:val="24"/>
        </w:rPr>
        <w:t xml:space="preserve">工程质量符合标准。 </w:t>
      </w:r>
    </w:p>
    <w:p w14:paraId="71D5009F">
      <w:pPr>
        <w:widowControl/>
        <w:spacing w:line="360" w:lineRule="auto"/>
        <w:ind w:firstLine="480"/>
        <w:rPr>
          <w:rFonts w:ascii="宋体" w:hAnsi="宋体" w:cs="宋体"/>
          <w:sz w:val="24"/>
          <w:szCs w:val="24"/>
        </w:rPr>
      </w:pPr>
      <w:r>
        <w:rPr>
          <w:rFonts w:ascii="宋体" w:hAnsi="宋体" w:cs="宋体"/>
          <w:sz w:val="24"/>
          <w:szCs w:val="24"/>
        </w:rPr>
        <w:t xml:space="preserve">四、签约合同价与合同价格形式 </w:t>
      </w:r>
    </w:p>
    <w:p w14:paraId="7B26AC22">
      <w:pPr>
        <w:widowControl/>
        <w:spacing w:line="360" w:lineRule="auto"/>
        <w:ind w:firstLine="480"/>
        <w:rPr>
          <w:rFonts w:ascii="宋体" w:hAnsi="宋体" w:cs="宋体"/>
          <w:sz w:val="24"/>
          <w:szCs w:val="24"/>
        </w:rPr>
      </w:pPr>
      <w:r>
        <w:rPr>
          <w:rFonts w:ascii="宋体" w:hAnsi="宋体" w:cs="宋体"/>
          <w:sz w:val="24"/>
          <w:szCs w:val="24"/>
        </w:rPr>
        <w:t>1.签约合同价为：人民币</w:t>
      </w:r>
      <w:r>
        <w:rPr>
          <w:rFonts w:hint="eastAsia" w:ascii="宋体" w:hAnsi="宋体" w:cs="宋体"/>
          <w:sz w:val="24"/>
          <w:szCs w:val="24"/>
          <w:u w:val="single"/>
        </w:rPr>
        <w:t xml:space="preserve">          </w:t>
      </w:r>
      <w:r>
        <w:rPr>
          <w:rFonts w:ascii="宋体" w:hAnsi="宋体" w:cs="宋体"/>
          <w:sz w:val="24"/>
          <w:szCs w:val="24"/>
        </w:rPr>
        <w:t>（大写）(¥</w:t>
      </w:r>
      <w:r>
        <w:rPr>
          <w:rFonts w:hint="eastAsia" w:ascii="宋体" w:hAnsi="宋体" w:cs="宋体"/>
          <w:sz w:val="24"/>
          <w:szCs w:val="24"/>
          <w:u w:val="single"/>
        </w:rPr>
        <w:t xml:space="preserve">          </w:t>
      </w:r>
      <w:r>
        <w:rPr>
          <w:rFonts w:ascii="宋体" w:hAnsi="宋体" w:cs="宋体"/>
          <w:sz w:val="24"/>
          <w:szCs w:val="24"/>
        </w:rPr>
        <w:t xml:space="preserve">元)； </w:t>
      </w:r>
    </w:p>
    <w:p w14:paraId="36B593A0">
      <w:pPr>
        <w:widowControl/>
        <w:spacing w:line="360" w:lineRule="auto"/>
        <w:ind w:firstLine="480"/>
        <w:rPr>
          <w:rFonts w:ascii="宋体" w:hAnsi="宋体" w:cs="宋体"/>
          <w:sz w:val="24"/>
          <w:szCs w:val="24"/>
        </w:rPr>
      </w:pPr>
      <w:r>
        <w:rPr>
          <w:rFonts w:ascii="宋体" w:hAnsi="宋体" w:cs="宋体"/>
          <w:sz w:val="24"/>
          <w:szCs w:val="24"/>
        </w:rPr>
        <w:t xml:space="preserve">其中： </w:t>
      </w:r>
    </w:p>
    <w:p w14:paraId="4B07C0BE">
      <w:pPr>
        <w:widowControl/>
        <w:spacing w:line="360" w:lineRule="auto"/>
        <w:ind w:firstLine="480"/>
        <w:rPr>
          <w:rFonts w:ascii="宋体" w:hAnsi="宋体" w:cs="宋体"/>
          <w:sz w:val="24"/>
          <w:szCs w:val="24"/>
        </w:rPr>
      </w:pPr>
      <w:r>
        <w:rPr>
          <w:rFonts w:ascii="宋体" w:hAnsi="宋体" w:cs="宋体"/>
          <w:sz w:val="24"/>
          <w:szCs w:val="24"/>
        </w:rPr>
        <w:t>（1）安全文明施工费：人民币</w:t>
      </w:r>
      <w:r>
        <w:rPr>
          <w:rFonts w:hint="eastAsia" w:ascii="宋体" w:hAnsi="宋体" w:cs="宋体"/>
          <w:sz w:val="24"/>
          <w:szCs w:val="24"/>
          <w:u w:val="single"/>
        </w:rPr>
        <w:t xml:space="preserve">          </w:t>
      </w:r>
      <w:r>
        <w:rPr>
          <w:rFonts w:ascii="宋体" w:hAnsi="宋体" w:cs="宋体"/>
          <w:sz w:val="24"/>
          <w:szCs w:val="24"/>
        </w:rPr>
        <w:t>（大写）(¥</w:t>
      </w:r>
      <w:r>
        <w:rPr>
          <w:rFonts w:hint="eastAsia" w:ascii="宋体" w:hAnsi="宋体" w:cs="宋体"/>
          <w:sz w:val="24"/>
          <w:szCs w:val="24"/>
          <w:u w:val="single"/>
        </w:rPr>
        <w:t xml:space="preserve">          </w:t>
      </w:r>
      <w:r>
        <w:rPr>
          <w:rFonts w:ascii="宋体" w:hAnsi="宋体" w:cs="宋体"/>
          <w:sz w:val="24"/>
          <w:szCs w:val="24"/>
        </w:rPr>
        <w:t xml:space="preserve">元)； </w:t>
      </w:r>
    </w:p>
    <w:p w14:paraId="08E079EC">
      <w:pPr>
        <w:widowControl/>
        <w:spacing w:line="360" w:lineRule="auto"/>
        <w:ind w:firstLine="480"/>
        <w:rPr>
          <w:rFonts w:ascii="宋体" w:hAnsi="宋体" w:cs="宋体"/>
          <w:sz w:val="24"/>
          <w:szCs w:val="24"/>
        </w:rPr>
      </w:pPr>
      <w:r>
        <w:rPr>
          <w:rFonts w:ascii="宋体" w:hAnsi="宋体" w:cs="宋体"/>
          <w:sz w:val="24"/>
          <w:szCs w:val="24"/>
        </w:rPr>
        <w:t>（2）材料和工程设备暂估价金额：人民币</w:t>
      </w:r>
      <w:r>
        <w:rPr>
          <w:rFonts w:hint="eastAsia" w:ascii="宋体" w:hAnsi="宋体" w:cs="宋体"/>
          <w:sz w:val="24"/>
          <w:szCs w:val="24"/>
          <w:u w:val="single"/>
        </w:rPr>
        <w:t xml:space="preserve">     </w:t>
      </w:r>
      <w:r>
        <w:rPr>
          <w:rFonts w:ascii="宋体" w:hAnsi="宋体" w:cs="宋体"/>
          <w:sz w:val="24"/>
          <w:szCs w:val="24"/>
        </w:rPr>
        <w:t>（大写）(¥</w:t>
      </w:r>
      <w:r>
        <w:rPr>
          <w:rFonts w:hint="eastAsia" w:ascii="宋体" w:hAnsi="宋体" w:cs="宋体"/>
          <w:sz w:val="24"/>
          <w:szCs w:val="24"/>
          <w:u w:val="single"/>
        </w:rPr>
        <w:t xml:space="preserve">        </w:t>
      </w:r>
      <w:r>
        <w:rPr>
          <w:rFonts w:ascii="宋体" w:hAnsi="宋体" w:cs="宋体"/>
          <w:sz w:val="24"/>
          <w:szCs w:val="24"/>
        </w:rPr>
        <w:t xml:space="preserve">元)； </w:t>
      </w:r>
    </w:p>
    <w:p w14:paraId="799A8B0D">
      <w:pPr>
        <w:widowControl/>
        <w:spacing w:line="360" w:lineRule="auto"/>
        <w:ind w:firstLine="480"/>
        <w:rPr>
          <w:rFonts w:ascii="宋体" w:hAnsi="宋体" w:cs="宋体"/>
          <w:sz w:val="24"/>
          <w:szCs w:val="24"/>
        </w:rPr>
      </w:pPr>
      <w:r>
        <w:rPr>
          <w:rFonts w:ascii="宋体" w:hAnsi="宋体" w:cs="宋体"/>
          <w:sz w:val="24"/>
          <w:szCs w:val="24"/>
        </w:rPr>
        <w:t>（3）专业工程暂估价金额：人民币</w:t>
      </w:r>
      <w:r>
        <w:rPr>
          <w:rFonts w:hint="eastAsia" w:ascii="宋体" w:hAnsi="宋体" w:cs="宋体"/>
          <w:sz w:val="24"/>
          <w:szCs w:val="24"/>
          <w:u w:val="single"/>
        </w:rPr>
        <w:t xml:space="preserve">          </w:t>
      </w:r>
      <w:r>
        <w:rPr>
          <w:rFonts w:ascii="宋体" w:hAnsi="宋体" w:cs="宋体"/>
          <w:sz w:val="24"/>
          <w:szCs w:val="24"/>
        </w:rPr>
        <w:t>（大写）(¥</w:t>
      </w:r>
      <w:r>
        <w:rPr>
          <w:rFonts w:hint="eastAsia" w:ascii="宋体" w:hAnsi="宋体" w:cs="宋体"/>
          <w:sz w:val="24"/>
          <w:szCs w:val="24"/>
          <w:u w:val="single"/>
        </w:rPr>
        <w:t xml:space="preserve">          </w:t>
      </w:r>
      <w:r>
        <w:rPr>
          <w:rFonts w:ascii="宋体" w:hAnsi="宋体" w:cs="宋体"/>
          <w:sz w:val="24"/>
          <w:szCs w:val="24"/>
        </w:rPr>
        <w:t xml:space="preserve">元)； </w:t>
      </w:r>
    </w:p>
    <w:p w14:paraId="7E4ED6A0">
      <w:pPr>
        <w:widowControl/>
        <w:spacing w:line="360" w:lineRule="auto"/>
        <w:ind w:firstLine="480"/>
        <w:rPr>
          <w:rFonts w:ascii="宋体" w:hAnsi="宋体" w:cs="宋体"/>
          <w:sz w:val="24"/>
          <w:szCs w:val="24"/>
        </w:rPr>
      </w:pPr>
      <w:r>
        <w:rPr>
          <w:rFonts w:ascii="宋体" w:hAnsi="宋体" w:cs="宋体"/>
          <w:sz w:val="24"/>
          <w:szCs w:val="24"/>
        </w:rPr>
        <w:t>（4）暂列金额：人民币</w:t>
      </w:r>
      <w:r>
        <w:rPr>
          <w:rFonts w:hint="eastAsia" w:ascii="宋体" w:hAnsi="宋体" w:cs="宋体"/>
          <w:sz w:val="24"/>
          <w:szCs w:val="24"/>
          <w:u w:val="single"/>
        </w:rPr>
        <w:t xml:space="preserve">          </w:t>
      </w:r>
      <w:r>
        <w:rPr>
          <w:rFonts w:ascii="宋体" w:hAnsi="宋体" w:cs="宋体"/>
          <w:sz w:val="24"/>
          <w:szCs w:val="24"/>
        </w:rPr>
        <w:t>（大写）(¥</w:t>
      </w:r>
      <w:r>
        <w:rPr>
          <w:rFonts w:hint="eastAsia" w:ascii="宋体" w:hAnsi="宋体" w:cs="宋体"/>
          <w:sz w:val="24"/>
          <w:szCs w:val="24"/>
          <w:u w:val="single"/>
        </w:rPr>
        <w:t xml:space="preserve">          </w:t>
      </w:r>
      <w:r>
        <w:rPr>
          <w:rFonts w:ascii="宋体" w:hAnsi="宋体" w:cs="宋体"/>
          <w:sz w:val="24"/>
          <w:szCs w:val="24"/>
        </w:rPr>
        <w:t xml:space="preserve">元)。 </w:t>
      </w:r>
    </w:p>
    <w:p w14:paraId="2192C119">
      <w:pPr>
        <w:widowControl/>
        <w:spacing w:line="360" w:lineRule="auto"/>
        <w:ind w:firstLine="480"/>
        <w:rPr>
          <w:rFonts w:ascii="宋体" w:hAnsi="宋体" w:cs="宋体"/>
          <w:sz w:val="24"/>
          <w:szCs w:val="24"/>
        </w:rPr>
      </w:pPr>
      <w:r>
        <w:rPr>
          <w:rFonts w:ascii="宋体" w:hAnsi="宋体" w:cs="宋体"/>
          <w:sz w:val="24"/>
          <w:szCs w:val="24"/>
        </w:rPr>
        <w:t>2.合同价格形式：</w:t>
      </w:r>
      <w:r>
        <w:rPr>
          <w:rFonts w:hint="eastAsia" w:ascii="宋体" w:hAnsi="宋体" w:cs="宋体"/>
          <w:sz w:val="24"/>
          <w:szCs w:val="24"/>
          <w:u w:val="single"/>
        </w:rPr>
        <w:t xml:space="preserve">  固定单价  </w:t>
      </w:r>
      <w:r>
        <w:rPr>
          <w:rFonts w:ascii="宋体" w:hAnsi="宋体" w:cs="宋体"/>
          <w:sz w:val="24"/>
          <w:szCs w:val="24"/>
        </w:rPr>
        <w:t xml:space="preserve">。 </w:t>
      </w:r>
    </w:p>
    <w:p w14:paraId="6011AB53">
      <w:pPr>
        <w:widowControl/>
        <w:spacing w:line="360" w:lineRule="auto"/>
        <w:ind w:firstLine="480"/>
        <w:rPr>
          <w:rFonts w:ascii="宋体" w:hAnsi="宋体" w:cs="宋体"/>
          <w:sz w:val="24"/>
          <w:szCs w:val="24"/>
        </w:rPr>
      </w:pPr>
      <w:r>
        <w:rPr>
          <w:rFonts w:ascii="宋体" w:hAnsi="宋体" w:cs="宋体"/>
          <w:sz w:val="24"/>
          <w:szCs w:val="24"/>
        </w:rPr>
        <w:t xml:space="preserve">五、项目经理 </w:t>
      </w:r>
    </w:p>
    <w:p w14:paraId="4651EF74">
      <w:pPr>
        <w:widowControl/>
        <w:spacing w:line="360" w:lineRule="auto"/>
        <w:ind w:firstLine="480"/>
        <w:rPr>
          <w:rFonts w:ascii="宋体" w:hAnsi="宋体" w:cs="宋体"/>
          <w:sz w:val="24"/>
          <w:szCs w:val="24"/>
        </w:rPr>
      </w:pPr>
      <w:r>
        <w:rPr>
          <w:rFonts w:ascii="宋体" w:hAnsi="宋体" w:cs="宋体"/>
          <w:sz w:val="24"/>
          <w:szCs w:val="24"/>
        </w:rPr>
        <w:t>承包人项目经理：</w:t>
      </w:r>
      <w:r>
        <w:rPr>
          <w:rFonts w:hint="eastAsia" w:ascii="宋体" w:hAnsi="宋体" w:cs="宋体"/>
          <w:sz w:val="24"/>
          <w:szCs w:val="24"/>
          <w:u w:val="single"/>
        </w:rPr>
        <w:t xml:space="preserve">          </w:t>
      </w:r>
      <w:r>
        <w:rPr>
          <w:rFonts w:ascii="宋体" w:hAnsi="宋体" w:cs="宋体"/>
          <w:sz w:val="24"/>
          <w:szCs w:val="24"/>
        </w:rPr>
        <w:t xml:space="preserve">。 </w:t>
      </w:r>
    </w:p>
    <w:p w14:paraId="1D4583F9">
      <w:pPr>
        <w:widowControl/>
        <w:spacing w:line="360" w:lineRule="auto"/>
        <w:ind w:firstLine="480"/>
        <w:rPr>
          <w:rFonts w:ascii="宋体" w:hAnsi="宋体" w:cs="宋体"/>
          <w:sz w:val="24"/>
          <w:szCs w:val="24"/>
        </w:rPr>
      </w:pPr>
      <w:r>
        <w:rPr>
          <w:rFonts w:ascii="宋体" w:hAnsi="宋体" w:cs="宋体"/>
          <w:sz w:val="24"/>
          <w:szCs w:val="24"/>
        </w:rPr>
        <w:t>六、合同文件构成</w:t>
      </w:r>
    </w:p>
    <w:p w14:paraId="568CADAF">
      <w:pPr>
        <w:widowControl/>
        <w:spacing w:line="360" w:lineRule="auto"/>
        <w:ind w:firstLine="480"/>
        <w:rPr>
          <w:rFonts w:ascii="宋体" w:hAnsi="宋体" w:cs="宋体"/>
          <w:sz w:val="24"/>
          <w:szCs w:val="24"/>
        </w:rPr>
      </w:pPr>
      <w:r>
        <w:rPr>
          <w:rFonts w:ascii="宋体" w:hAnsi="宋体" w:cs="宋体"/>
          <w:sz w:val="24"/>
          <w:szCs w:val="24"/>
        </w:rPr>
        <w:t xml:space="preserve">本协议书与下列文件一起构成合同文件： </w:t>
      </w:r>
    </w:p>
    <w:p w14:paraId="3BFCB28D">
      <w:pPr>
        <w:widowControl/>
        <w:spacing w:line="360" w:lineRule="auto"/>
        <w:ind w:firstLine="480"/>
        <w:rPr>
          <w:rFonts w:ascii="宋体" w:hAnsi="宋体" w:cs="宋体"/>
          <w:sz w:val="24"/>
          <w:szCs w:val="24"/>
        </w:rPr>
      </w:pPr>
      <w:r>
        <w:rPr>
          <w:rFonts w:ascii="宋体" w:hAnsi="宋体" w:cs="宋体"/>
          <w:sz w:val="24"/>
          <w:szCs w:val="24"/>
        </w:rPr>
        <w:t xml:space="preserve">（1）中标通知书（如果有）； </w:t>
      </w:r>
    </w:p>
    <w:p w14:paraId="026870C5">
      <w:pPr>
        <w:widowControl/>
        <w:spacing w:line="360" w:lineRule="auto"/>
        <w:ind w:firstLine="480"/>
        <w:rPr>
          <w:rFonts w:ascii="宋体" w:hAnsi="宋体" w:cs="宋体"/>
          <w:sz w:val="24"/>
          <w:szCs w:val="24"/>
        </w:rPr>
      </w:pPr>
      <w:r>
        <w:rPr>
          <w:rFonts w:ascii="宋体" w:hAnsi="宋体" w:cs="宋体"/>
          <w:sz w:val="24"/>
          <w:szCs w:val="24"/>
        </w:rPr>
        <w:t xml:space="preserve">（2）投标函及其附录（如果有）； </w:t>
      </w:r>
    </w:p>
    <w:p w14:paraId="41207EF6">
      <w:pPr>
        <w:widowControl/>
        <w:spacing w:line="360" w:lineRule="auto"/>
        <w:ind w:firstLine="480"/>
        <w:rPr>
          <w:rFonts w:ascii="宋体" w:hAnsi="宋体" w:cs="宋体"/>
          <w:sz w:val="24"/>
          <w:szCs w:val="24"/>
        </w:rPr>
      </w:pPr>
      <w:r>
        <w:rPr>
          <w:rFonts w:ascii="宋体" w:hAnsi="宋体" w:cs="宋体"/>
          <w:sz w:val="24"/>
          <w:szCs w:val="24"/>
        </w:rPr>
        <w:t xml:space="preserve">（3）专用合同条款及其附件； </w:t>
      </w:r>
    </w:p>
    <w:p w14:paraId="36F8958B">
      <w:pPr>
        <w:widowControl/>
        <w:spacing w:line="360" w:lineRule="auto"/>
        <w:ind w:firstLine="480"/>
        <w:rPr>
          <w:rFonts w:ascii="宋体" w:hAnsi="宋体" w:cs="宋体"/>
          <w:sz w:val="24"/>
          <w:szCs w:val="24"/>
        </w:rPr>
      </w:pPr>
      <w:r>
        <w:rPr>
          <w:rFonts w:ascii="宋体" w:hAnsi="宋体" w:cs="宋体"/>
          <w:sz w:val="24"/>
          <w:szCs w:val="24"/>
        </w:rPr>
        <w:t xml:space="preserve">（4）通用合同条款； </w:t>
      </w:r>
    </w:p>
    <w:p w14:paraId="0F75E232">
      <w:pPr>
        <w:widowControl/>
        <w:spacing w:line="360" w:lineRule="auto"/>
        <w:ind w:firstLine="480"/>
        <w:rPr>
          <w:rFonts w:ascii="宋体" w:hAnsi="宋体" w:cs="宋体"/>
          <w:sz w:val="24"/>
          <w:szCs w:val="24"/>
        </w:rPr>
      </w:pPr>
      <w:r>
        <w:rPr>
          <w:rFonts w:ascii="宋体" w:hAnsi="宋体" w:cs="宋体"/>
          <w:sz w:val="24"/>
          <w:szCs w:val="24"/>
        </w:rPr>
        <w:t xml:space="preserve">（5）技术标准和要求； </w:t>
      </w:r>
    </w:p>
    <w:p w14:paraId="5C9E40A3">
      <w:pPr>
        <w:widowControl/>
        <w:spacing w:line="360" w:lineRule="auto"/>
        <w:ind w:firstLine="480"/>
        <w:rPr>
          <w:rFonts w:ascii="宋体" w:hAnsi="宋体" w:cs="宋体"/>
          <w:sz w:val="24"/>
          <w:szCs w:val="24"/>
        </w:rPr>
      </w:pPr>
      <w:r>
        <w:rPr>
          <w:rFonts w:ascii="宋体" w:hAnsi="宋体" w:cs="宋体"/>
          <w:sz w:val="24"/>
          <w:szCs w:val="24"/>
        </w:rPr>
        <w:t xml:space="preserve">（6）图纸； </w:t>
      </w:r>
    </w:p>
    <w:p w14:paraId="49B02956">
      <w:pPr>
        <w:widowControl/>
        <w:spacing w:line="360" w:lineRule="auto"/>
        <w:ind w:firstLine="480"/>
        <w:rPr>
          <w:rFonts w:ascii="宋体" w:hAnsi="宋体" w:cs="宋体"/>
          <w:sz w:val="24"/>
          <w:szCs w:val="24"/>
        </w:rPr>
      </w:pPr>
      <w:r>
        <w:rPr>
          <w:rFonts w:ascii="宋体" w:hAnsi="宋体" w:cs="宋体"/>
          <w:sz w:val="24"/>
          <w:szCs w:val="24"/>
        </w:rPr>
        <w:t xml:space="preserve">（7）已标价工程量清单或预算书； </w:t>
      </w:r>
    </w:p>
    <w:p w14:paraId="325EC95A">
      <w:pPr>
        <w:widowControl/>
        <w:spacing w:line="360" w:lineRule="auto"/>
        <w:ind w:firstLine="480"/>
        <w:rPr>
          <w:rFonts w:ascii="宋体" w:hAnsi="宋体" w:cs="宋体"/>
          <w:sz w:val="24"/>
          <w:szCs w:val="24"/>
        </w:rPr>
      </w:pPr>
      <w:r>
        <w:rPr>
          <w:rFonts w:ascii="宋体" w:hAnsi="宋体" w:cs="宋体"/>
          <w:sz w:val="24"/>
          <w:szCs w:val="24"/>
        </w:rPr>
        <w:t xml:space="preserve">（8）其他合同文件。 </w:t>
      </w:r>
    </w:p>
    <w:p w14:paraId="51FEA281">
      <w:pPr>
        <w:widowControl/>
        <w:spacing w:line="360" w:lineRule="auto"/>
        <w:ind w:firstLine="480"/>
        <w:rPr>
          <w:rFonts w:ascii="宋体" w:hAnsi="宋体" w:cs="宋体"/>
          <w:sz w:val="24"/>
          <w:szCs w:val="24"/>
        </w:rPr>
      </w:pPr>
      <w:r>
        <w:rPr>
          <w:rFonts w:ascii="宋体" w:hAnsi="宋体" w:cs="宋体"/>
          <w:sz w:val="24"/>
          <w:szCs w:val="24"/>
        </w:rPr>
        <w:t xml:space="preserve">在合同订立及履行过程中形成的与合同有关的文件均构成合同文件组成部分。 </w:t>
      </w:r>
    </w:p>
    <w:p w14:paraId="033C8C5D">
      <w:pPr>
        <w:widowControl/>
        <w:spacing w:line="360" w:lineRule="auto"/>
        <w:ind w:firstLine="480"/>
        <w:rPr>
          <w:rFonts w:ascii="宋体" w:hAnsi="宋体" w:cs="宋体"/>
          <w:sz w:val="24"/>
          <w:szCs w:val="24"/>
        </w:rPr>
      </w:pPr>
      <w:r>
        <w:rPr>
          <w:rFonts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 </w:t>
      </w:r>
    </w:p>
    <w:p w14:paraId="0A5ABB9A">
      <w:pPr>
        <w:widowControl/>
        <w:spacing w:line="360" w:lineRule="auto"/>
        <w:ind w:firstLine="480"/>
        <w:rPr>
          <w:rFonts w:ascii="宋体" w:hAnsi="宋体" w:cs="宋体"/>
          <w:sz w:val="24"/>
          <w:szCs w:val="24"/>
        </w:rPr>
      </w:pPr>
      <w:r>
        <w:rPr>
          <w:rFonts w:ascii="宋体" w:hAnsi="宋体" w:cs="宋体"/>
          <w:sz w:val="24"/>
          <w:szCs w:val="24"/>
        </w:rPr>
        <w:t xml:space="preserve">七、承诺 </w:t>
      </w:r>
    </w:p>
    <w:p w14:paraId="2585876F">
      <w:pPr>
        <w:widowControl/>
        <w:spacing w:line="360" w:lineRule="auto"/>
        <w:ind w:firstLine="480"/>
        <w:rPr>
          <w:rFonts w:ascii="宋体" w:hAnsi="宋体" w:cs="宋体"/>
          <w:sz w:val="24"/>
          <w:szCs w:val="24"/>
        </w:rPr>
      </w:pPr>
      <w:r>
        <w:rPr>
          <w:rFonts w:ascii="宋体" w:hAnsi="宋体" w:cs="宋体"/>
          <w:sz w:val="24"/>
          <w:szCs w:val="24"/>
        </w:rPr>
        <w:t xml:space="preserve">1.发包人承诺按照法律规定履行项目审批手续、筹集工程建设资金并按照合同约定的期限和方式支付合同价款。 </w:t>
      </w:r>
    </w:p>
    <w:p w14:paraId="2F84634D">
      <w:pPr>
        <w:widowControl/>
        <w:spacing w:line="360" w:lineRule="auto"/>
        <w:ind w:firstLine="480"/>
        <w:rPr>
          <w:rFonts w:ascii="宋体" w:hAnsi="宋体" w:cs="宋体"/>
          <w:sz w:val="24"/>
          <w:szCs w:val="24"/>
        </w:rPr>
      </w:pPr>
      <w:r>
        <w:rPr>
          <w:rFonts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 </w:t>
      </w:r>
    </w:p>
    <w:p w14:paraId="22E3BAFB">
      <w:pPr>
        <w:widowControl/>
        <w:spacing w:line="360" w:lineRule="auto"/>
        <w:ind w:firstLine="480"/>
        <w:rPr>
          <w:rFonts w:ascii="宋体" w:hAnsi="宋体" w:cs="宋体"/>
          <w:sz w:val="24"/>
          <w:szCs w:val="24"/>
        </w:rPr>
      </w:pPr>
      <w:r>
        <w:rPr>
          <w:rFonts w:ascii="宋体" w:hAnsi="宋体" w:cs="宋体"/>
          <w:sz w:val="24"/>
          <w:szCs w:val="24"/>
        </w:rPr>
        <w:t xml:space="preserve">3.发包人和承包人通过招投标形式签订合同的，双方理解并承诺不再就同一工程另行签订与合同实质性内容相背离的协议。 </w:t>
      </w:r>
    </w:p>
    <w:p w14:paraId="34BB9336">
      <w:pPr>
        <w:widowControl/>
        <w:spacing w:line="360" w:lineRule="auto"/>
        <w:ind w:firstLine="480"/>
        <w:rPr>
          <w:rFonts w:ascii="宋体" w:hAnsi="宋体" w:cs="宋体"/>
          <w:sz w:val="24"/>
          <w:szCs w:val="24"/>
        </w:rPr>
      </w:pPr>
      <w:r>
        <w:rPr>
          <w:rFonts w:ascii="宋体" w:hAnsi="宋体" w:cs="宋体"/>
          <w:sz w:val="24"/>
          <w:szCs w:val="24"/>
        </w:rPr>
        <w:t xml:space="preserve">八、词语含义 </w:t>
      </w:r>
    </w:p>
    <w:p w14:paraId="4D9B919A">
      <w:pPr>
        <w:widowControl/>
        <w:spacing w:line="360" w:lineRule="auto"/>
        <w:ind w:firstLine="480"/>
        <w:rPr>
          <w:rFonts w:ascii="宋体" w:hAnsi="宋体" w:cs="宋体"/>
          <w:sz w:val="24"/>
          <w:szCs w:val="24"/>
        </w:rPr>
      </w:pPr>
      <w:r>
        <w:rPr>
          <w:rFonts w:ascii="宋体" w:hAnsi="宋体" w:cs="宋体"/>
          <w:sz w:val="24"/>
          <w:szCs w:val="24"/>
        </w:rPr>
        <w:t xml:space="preserve">本协议书中词语含义与第二部分通用合同条款中赋予的含义相同。 </w:t>
      </w:r>
    </w:p>
    <w:p w14:paraId="7BCC2C7D">
      <w:pPr>
        <w:widowControl/>
        <w:spacing w:line="360" w:lineRule="auto"/>
        <w:ind w:firstLine="480"/>
        <w:rPr>
          <w:rFonts w:ascii="宋体" w:hAnsi="宋体" w:cs="宋体"/>
          <w:sz w:val="24"/>
          <w:szCs w:val="24"/>
        </w:rPr>
      </w:pPr>
      <w:r>
        <w:rPr>
          <w:rFonts w:ascii="宋体" w:hAnsi="宋体" w:cs="宋体"/>
          <w:sz w:val="24"/>
          <w:szCs w:val="24"/>
        </w:rPr>
        <w:t xml:space="preserve">九、签订时间 </w:t>
      </w:r>
    </w:p>
    <w:p w14:paraId="34771FE9">
      <w:pPr>
        <w:widowControl/>
        <w:spacing w:line="360" w:lineRule="auto"/>
        <w:ind w:firstLine="480"/>
        <w:rPr>
          <w:rFonts w:ascii="宋体" w:hAnsi="宋体" w:cs="宋体"/>
          <w:sz w:val="24"/>
          <w:szCs w:val="24"/>
        </w:rPr>
      </w:pPr>
      <w:r>
        <w:rPr>
          <w:rFonts w:ascii="宋体" w:hAnsi="宋体" w:cs="宋体"/>
          <w:sz w:val="24"/>
          <w:szCs w:val="24"/>
        </w:rPr>
        <w:t>本合同于</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日</w:t>
      </w:r>
      <w:r>
        <w:rPr>
          <w:rFonts w:ascii="宋体" w:hAnsi="宋体" w:cs="宋体"/>
          <w:sz w:val="24"/>
          <w:szCs w:val="24"/>
        </w:rPr>
        <w:t xml:space="preserve">签订。 </w:t>
      </w:r>
    </w:p>
    <w:p w14:paraId="36EAC515">
      <w:pPr>
        <w:widowControl/>
        <w:spacing w:line="360" w:lineRule="auto"/>
        <w:ind w:firstLine="480"/>
        <w:rPr>
          <w:rFonts w:ascii="宋体" w:hAnsi="宋体" w:cs="宋体"/>
          <w:sz w:val="24"/>
          <w:szCs w:val="24"/>
        </w:rPr>
      </w:pPr>
      <w:r>
        <w:rPr>
          <w:rFonts w:ascii="宋体" w:hAnsi="宋体" w:cs="宋体"/>
          <w:sz w:val="24"/>
          <w:szCs w:val="24"/>
        </w:rPr>
        <w:t xml:space="preserve">十、签订地点 </w:t>
      </w:r>
    </w:p>
    <w:p w14:paraId="7DFB2C08">
      <w:pPr>
        <w:widowControl/>
        <w:spacing w:line="360" w:lineRule="auto"/>
        <w:ind w:firstLine="480"/>
        <w:rPr>
          <w:rFonts w:ascii="宋体" w:hAnsi="宋体" w:cs="宋体"/>
          <w:sz w:val="24"/>
          <w:szCs w:val="24"/>
        </w:rPr>
      </w:pPr>
      <w:r>
        <w:rPr>
          <w:rFonts w:ascii="宋体" w:hAnsi="宋体" w:cs="宋体"/>
          <w:sz w:val="24"/>
          <w:szCs w:val="24"/>
        </w:rPr>
        <w:t>本合同在</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签订。 </w:t>
      </w:r>
    </w:p>
    <w:p w14:paraId="6342EBC1">
      <w:pPr>
        <w:widowControl/>
        <w:spacing w:line="360" w:lineRule="auto"/>
        <w:ind w:firstLine="480"/>
        <w:rPr>
          <w:rFonts w:ascii="宋体" w:hAnsi="宋体" w:cs="宋体"/>
          <w:sz w:val="24"/>
          <w:szCs w:val="24"/>
        </w:rPr>
      </w:pPr>
      <w:r>
        <w:rPr>
          <w:rFonts w:ascii="宋体" w:hAnsi="宋体" w:cs="宋体"/>
          <w:sz w:val="24"/>
          <w:szCs w:val="24"/>
        </w:rPr>
        <w:t xml:space="preserve">十一、补充协议 </w:t>
      </w:r>
    </w:p>
    <w:p w14:paraId="171EBD23">
      <w:pPr>
        <w:widowControl/>
        <w:spacing w:line="360" w:lineRule="auto"/>
        <w:ind w:firstLine="480"/>
        <w:rPr>
          <w:rFonts w:ascii="宋体" w:hAnsi="宋体" w:cs="宋体"/>
          <w:sz w:val="24"/>
          <w:szCs w:val="24"/>
        </w:rPr>
      </w:pPr>
      <w:r>
        <w:rPr>
          <w:rFonts w:ascii="宋体" w:hAnsi="宋体" w:cs="宋体"/>
          <w:sz w:val="24"/>
          <w:szCs w:val="24"/>
        </w:rPr>
        <w:t>合同未尽事宜，合同当事人另行签订补充协议，补充协议是合同的组成部分。</w:t>
      </w:r>
    </w:p>
    <w:p w14:paraId="75208DA6">
      <w:pPr>
        <w:widowControl/>
        <w:spacing w:line="360" w:lineRule="auto"/>
        <w:ind w:firstLine="480"/>
        <w:rPr>
          <w:rFonts w:ascii="宋体" w:hAnsi="宋体" w:cs="宋体"/>
          <w:sz w:val="24"/>
          <w:szCs w:val="24"/>
        </w:rPr>
      </w:pPr>
      <w:r>
        <w:rPr>
          <w:rFonts w:ascii="宋体" w:hAnsi="宋体" w:cs="宋体"/>
          <w:sz w:val="24"/>
          <w:szCs w:val="24"/>
        </w:rPr>
        <w:t xml:space="preserve">十二、合同生效 </w:t>
      </w:r>
    </w:p>
    <w:p w14:paraId="0DD5182C">
      <w:pPr>
        <w:widowControl/>
        <w:spacing w:line="360" w:lineRule="auto"/>
        <w:ind w:firstLine="480"/>
        <w:rPr>
          <w:rFonts w:ascii="宋体" w:hAnsi="宋体" w:cs="宋体"/>
          <w:sz w:val="24"/>
          <w:szCs w:val="24"/>
        </w:rPr>
      </w:pPr>
      <w:r>
        <w:rPr>
          <w:rFonts w:ascii="宋体" w:hAnsi="宋体" w:cs="宋体"/>
          <w:sz w:val="24"/>
          <w:szCs w:val="24"/>
        </w:rPr>
        <w:t>本合同自</w:t>
      </w:r>
      <w:r>
        <w:rPr>
          <w:rFonts w:hint="eastAsia" w:ascii="宋体" w:hAnsi="宋体" w:cs="宋体"/>
          <w:b/>
          <w:sz w:val="24"/>
          <w:u w:val="single"/>
        </w:rPr>
        <w:t xml:space="preserve"> </w:t>
      </w:r>
      <w:r>
        <w:rPr>
          <w:rFonts w:hint="eastAsia" w:ascii="宋体" w:hAnsi="宋体" w:cs="宋体"/>
          <w:bCs/>
          <w:sz w:val="24"/>
          <w:u w:val="single"/>
        </w:rPr>
        <w:t>甲乙双方均签字盖章后</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生效。 </w:t>
      </w:r>
    </w:p>
    <w:p w14:paraId="43644343">
      <w:pPr>
        <w:widowControl/>
        <w:spacing w:line="360" w:lineRule="auto"/>
        <w:ind w:firstLine="480"/>
        <w:rPr>
          <w:rFonts w:ascii="宋体" w:hAnsi="宋体" w:cs="宋体"/>
          <w:sz w:val="24"/>
          <w:szCs w:val="24"/>
        </w:rPr>
      </w:pPr>
      <w:r>
        <w:rPr>
          <w:rFonts w:ascii="宋体" w:hAnsi="宋体" w:cs="宋体"/>
          <w:sz w:val="24"/>
          <w:szCs w:val="24"/>
        </w:rPr>
        <w:t xml:space="preserve">十三、合同份数 </w:t>
      </w:r>
    </w:p>
    <w:p w14:paraId="7082E05A">
      <w:pPr>
        <w:widowControl/>
        <w:spacing w:line="360" w:lineRule="auto"/>
        <w:ind w:firstLine="480"/>
        <w:rPr>
          <w:rFonts w:ascii="宋体" w:hAnsi="宋体" w:cs="宋体"/>
          <w:sz w:val="24"/>
          <w:szCs w:val="24"/>
        </w:rPr>
      </w:pPr>
      <w:r>
        <w:rPr>
          <w:rFonts w:ascii="宋体" w:hAnsi="宋体" w:cs="宋体"/>
          <w:sz w:val="24"/>
          <w:szCs w:val="24"/>
        </w:rPr>
        <w:t>本合同一式</w:t>
      </w:r>
      <w:r>
        <w:rPr>
          <w:rFonts w:hint="eastAsia" w:ascii="宋体" w:hAnsi="宋体" w:cs="宋体"/>
          <w:b/>
          <w:sz w:val="24"/>
          <w:u w:val="single"/>
        </w:rPr>
        <w:t xml:space="preserve">    </w:t>
      </w:r>
      <w:r>
        <w:rPr>
          <w:rFonts w:ascii="宋体" w:hAnsi="宋体" w:cs="宋体"/>
          <w:sz w:val="24"/>
          <w:szCs w:val="24"/>
        </w:rPr>
        <w:t>份，均具有同等法律效力，发包人执</w:t>
      </w:r>
      <w:r>
        <w:rPr>
          <w:rFonts w:hint="eastAsia" w:ascii="宋体" w:hAnsi="宋体" w:cs="宋体"/>
          <w:b/>
          <w:sz w:val="24"/>
          <w:u w:val="single"/>
        </w:rPr>
        <w:t xml:space="preserve">   </w:t>
      </w:r>
      <w:r>
        <w:rPr>
          <w:rFonts w:ascii="宋体" w:hAnsi="宋体" w:cs="宋体"/>
          <w:sz w:val="24"/>
          <w:szCs w:val="24"/>
        </w:rPr>
        <w:t>份，承包人执</w:t>
      </w:r>
      <w:r>
        <w:rPr>
          <w:rFonts w:hint="eastAsia" w:ascii="宋体" w:hAnsi="宋体" w:cs="宋体"/>
          <w:b/>
          <w:sz w:val="24"/>
          <w:u w:val="single"/>
        </w:rPr>
        <w:t xml:space="preserve">   </w:t>
      </w:r>
      <w:r>
        <w:rPr>
          <w:rFonts w:ascii="宋体" w:hAnsi="宋体" w:cs="宋体"/>
          <w:sz w:val="24"/>
          <w:szCs w:val="24"/>
        </w:rPr>
        <w:t xml:space="preserve">份。 </w:t>
      </w:r>
    </w:p>
    <w:p w14:paraId="301F7458">
      <w:pPr>
        <w:widowControl/>
        <w:spacing w:line="360" w:lineRule="auto"/>
        <w:ind w:firstLine="480"/>
        <w:rPr>
          <w:rFonts w:ascii="宋体" w:hAnsi="宋体" w:cs="宋体"/>
          <w:sz w:val="24"/>
          <w:szCs w:val="24"/>
        </w:rPr>
      </w:pPr>
    </w:p>
    <w:p w14:paraId="46BCF6AD">
      <w:pPr>
        <w:widowControl/>
        <w:spacing w:line="360" w:lineRule="auto"/>
        <w:ind w:firstLine="480"/>
        <w:rPr>
          <w:rFonts w:ascii="宋体" w:hAnsi="宋体" w:cs="宋体"/>
          <w:sz w:val="24"/>
          <w:szCs w:val="24"/>
        </w:rPr>
      </w:pPr>
    </w:p>
    <w:p w14:paraId="75228113">
      <w:pPr>
        <w:widowControl/>
        <w:spacing w:line="360" w:lineRule="auto"/>
        <w:rPr>
          <w:rFonts w:ascii="宋体" w:hAnsi="宋体" w:cs="宋体"/>
          <w:sz w:val="24"/>
          <w:szCs w:val="24"/>
        </w:rPr>
      </w:pPr>
      <w:r>
        <w:rPr>
          <w:rFonts w:ascii="宋体" w:hAnsi="宋体" w:cs="宋体"/>
          <w:sz w:val="24"/>
          <w:szCs w:val="24"/>
        </w:rPr>
        <w:t xml:space="preserve">发包人： (公章) </w:t>
      </w:r>
      <w:r>
        <w:rPr>
          <w:rFonts w:hint="eastAsia" w:ascii="宋体" w:hAnsi="宋体" w:cs="宋体"/>
          <w:sz w:val="24"/>
          <w:szCs w:val="24"/>
        </w:rPr>
        <w:t xml:space="preserve">                         </w:t>
      </w:r>
      <w:r>
        <w:rPr>
          <w:rFonts w:ascii="宋体" w:hAnsi="宋体" w:cs="宋体"/>
          <w:sz w:val="24"/>
          <w:szCs w:val="24"/>
        </w:rPr>
        <w:t>承包人： (公章)</w:t>
      </w:r>
    </w:p>
    <w:p w14:paraId="7CF389FE">
      <w:pPr>
        <w:widowControl/>
        <w:spacing w:line="360" w:lineRule="auto"/>
        <w:rPr>
          <w:rFonts w:ascii="宋体" w:hAnsi="宋体" w:cs="宋体"/>
          <w:sz w:val="24"/>
          <w:szCs w:val="24"/>
        </w:rPr>
      </w:pPr>
      <w:r>
        <w:rPr>
          <w:rFonts w:ascii="宋体" w:hAnsi="宋体" w:cs="宋体"/>
          <w:sz w:val="24"/>
          <w:szCs w:val="24"/>
        </w:rPr>
        <w:t>法定代表人或其 (签字）</w:t>
      </w:r>
      <w:r>
        <w:rPr>
          <w:rFonts w:hint="eastAsia" w:ascii="宋体" w:hAnsi="宋体" w:cs="宋体"/>
          <w:sz w:val="24"/>
          <w:szCs w:val="24"/>
        </w:rPr>
        <w:t xml:space="preserve">                   </w:t>
      </w:r>
      <w:r>
        <w:rPr>
          <w:rFonts w:ascii="宋体" w:hAnsi="宋体" w:cs="宋体"/>
          <w:sz w:val="24"/>
          <w:szCs w:val="24"/>
        </w:rPr>
        <w:t xml:space="preserve">法定代表人或其 (签字) </w:t>
      </w:r>
    </w:p>
    <w:p w14:paraId="54E039B2">
      <w:pPr>
        <w:widowControl/>
        <w:spacing w:line="360" w:lineRule="auto"/>
        <w:rPr>
          <w:rFonts w:ascii="宋体" w:hAnsi="宋体" w:cs="宋体"/>
          <w:sz w:val="24"/>
          <w:szCs w:val="24"/>
        </w:rPr>
      </w:pPr>
      <w:r>
        <w:rPr>
          <w:rFonts w:ascii="宋体" w:hAnsi="宋体" w:cs="宋体"/>
          <w:sz w:val="24"/>
          <w:szCs w:val="24"/>
        </w:rPr>
        <w:t>委托代理人：</w:t>
      </w:r>
      <w:r>
        <w:rPr>
          <w:rFonts w:hint="eastAsia" w:ascii="宋体" w:hAnsi="宋体" w:cs="宋体"/>
          <w:sz w:val="24"/>
          <w:szCs w:val="24"/>
        </w:rPr>
        <w:t xml:space="preserve">                             </w:t>
      </w:r>
      <w:r>
        <w:rPr>
          <w:rFonts w:ascii="宋体" w:hAnsi="宋体" w:cs="宋体"/>
          <w:sz w:val="24"/>
          <w:szCs w:val="24"/>
        </w:rPr>
        <w:t>委托代理人：</w:t>
      </w:r>
    </w:p>
    <w:p w14:paraId="423312E4">
      <w:pPr>
        <w:widowControl/>
        <w:spacing w:line="360" w:lineRule="auto"/>
        <w:rPr>
          <w:rFonts w:ascii="宋体" w:hAnsi="宋体" w:cs="宋体"/>
          <w:sz w:val="24"/>
          <w:szCs w:val="24"/>
        </w:rPr>
      </w:pPr>
      <w:r>
        <w:rPr>
          <w:rFonts w:ascii="宋体" w:hAnsi="宋体" w:cs="宋体"/>
          <w:sz w:val="24"/>
          <w:szCs w:val="24"/>
        </w:rPr>
        <w:t xml:space="preserve">组织机构代码： </w:t>
      </w:r>
      <w:r>
        <w:rPr>
          <w:rFonts w:hint="eastAsia" w:ascii="宋体" w:hAnsi="宋体" w:cs="宋体"/>
          <w:sz w:val="24"/>
          <w:szCs w:val="24"/>
        </w:rPr>
        <w:t xml:space="preserve">                          </w:t>
      </w:r>
      <w:r>
        <w:rPr>
          <w:rFonts w:ascii="宋体" w:hAnsi="宋体" w:cs="宋体"/>
          <w:sz w:val="24"/>
          <w:szCs w:val="24"/>
        </w:rPr>
        <w:t>组织机构代码：</w:t>
      </w:r>
    </w:p>
    <w:p w14:paraId="5A720CC7">
      <w:pPr>
        <w:widowControl/>
        <w:spacing w:line="360" w:lineRule="auto"/>
        <w:rPr>
          <w:rFonts w:ascii="宋体" w:hAnsi="宋体" w:cs="宋体"/>
          <w:sz w:val="24"/>
          <w:szCs w:val="24"/>
        </w:rPr>
      </w:pPr>
      <w:r>
        <w:rPr>
          <w:rFonts w:ascii="宋体" w:hAnsi="宋体" w:cs="宋体"/>
          <w:sz w:val="24"/>
          <w:szCs w:val="24"/>
        </w:rPr>
        <w:t xml:space="preserve">地 址： </w:t>
      </w:r>
      <w:r>
        <w:rPr>
          <w:rFonts w:hint="eastAsia" w:ascii="宋体" w:hAnsi="宋体" w:cs="宋体"/>
          <w:sz w:val="24"/>
          <w:szCs w:val="24"/>
        </w:rPr>
        <w:t xml:space="preserve">                                 </w:t>
      </w:r>
      <w:r>
        <w:rPr>
          <w:rFonts w:ascii="宋体" w:hAnsi="宋体" w:cs="宋体"/>
          <w:sz w:val="24"/>
          <w:szCs w:val="24"/>
        </w:rPr>
        <w:t>地 址：</w:t>
      </w:r>
    </w:p>
    <w:p w14:paraId="065AEB19">
      <w:pPr>
        <w:widowControl/>
        <w:spacing w:line="360" w:lineRule="auto"/>
        <w:rPr>
          <w:rFonts w:ascii="宋体" w:hAnsi="宋体" w:cs="宋体"/>
          <w:sz w:val="24"/>
          <w:szCs w:val="24"/>
        </w:rPr>
      </w:pPr>
      <w:r>
        <w:rPr>
          <w:rFonts w:ascii="宋体" w:hAnsi="宋体" w:cs="宋体"/>
          <w:sz w:val="24"/>
          <w:szCs w:val="24"/>
        </w:rPr>
        <w:t xml:space="preserve">邮政编码： </w:t>
      </w:r>
      <w:r>
        <w:rPr>
          <w:rFonts w:hint="eastAsia" w:ascii="宋体" w:hAnsi="宋体" w:cs="宋体"/>
          <w:sz w:val="24"/>
          <w:szCs w:val="24"/>
        </w:rPr>
        <w:t xml:space="preserve">                              </w:t>
      </w:r>
      <w:r>
        <w:rPr>
          <w:rFonts w:ascii="宋体" w:hAnsi="宋体" w:cs="宋体"/>
          <w:sz w:val="24"/>
          <w:szCs w:val="24"/>
        </w:rPr>
        <w:t>邮政编码：</w:t>
      </w:r>
    </w:p>
    <w:p w14:paraId="5CC60C22">
      <w:pPr>
        <w:widowControl/>
        <w:spacing w:line="360" w:lineRule="auto"/>
        <w:rPr>
          <w:rFonts w:ascii="宋体" w:hAnsi="宋体" w:cs="宋体"/>
          <w:sz w:val="24"/>
          <w:szCs w:val="24"/>
        </w:rPr>
      </w:pPr>
      <w:r>
        <w:rPr>
          <w:rFonts w:ascii="宋体" w:hAnsi="宋体" w:cs="宋体"/>
          <w:sz w:val="24"/>
          <w:szCs w:val="24"/>
        </w:rPr>
        <w:t xml:space="preserve">法定代表人： </w:t>
      </w:r>
      <w:r>
        <w:rPr>
          <w:rFonts w:hint="eastAsia" w:ascii="宋体" w:hAnsi="宋体" w:cs="宋体"/>
          <w:sz w:val="24"/>
          <w:szCs w:val="24"/>
        </w:rPr>
        <w:t xml:space="preserve">                            </w:t>
      </w:r>
      <w:r>
        <w:rPr>
          <w:rFonts w:ascii="宋体" w:hAnsi="宋体" w:cs="宋体"/>
          <w:sz w:val="24"/>
          <w:szCs w:val="24"/>
        </w:rPr>
        <w:t>法定代表人：</w:t>
      </w:r>
    </w:p>
    <w:p w14:paraId="065203BF">
      <w:pPr>
        <w:widowControl/>
        <w:spacing w:line="360" w:lineRule="auto"/>
        <w:rPr>
          <w:rFonts w:ascii="宋体" w:hAnsi="宋体" w:cs="宋体"/>
          <w:sz w:val="24"/>
          <w:szCs w:val="24"/>
        </w:rPr>
      </w:pPr>
      <w:r>
        <w:rPr>
          <w:rFonts w:ascii="宋体" w:hAnsi="宋体" w:cs="宋体"/>
          <w:sz w:val="24"/>
          <w:szCs w:val="24"/>
        </w:rPr>
        <w:t xml:space="preserve">委托代理人： </w:t>
      </w:r>
      <w:r>
        <w:rPr>
          <w:rFonts w:hint="eastAsia" w:ascii="宋体" w:hAnsi="宋体" w:cs="宋体"/>
          <w:sz w:val="24"/>
          <w:szCs w:val="24"/>
        </w:rPr>
        <w:t xml:space="preserve">                            </w:t>
      </w:r>
      <w:r>
        <w:rPr>
          <w:rFonts w:ascii="宋体" w:hAnsi="宋体" w:cs="宋体"/>
          <w:sz w:val="24"/>
          <w:szCs w:val="24"/>
        </w:rPr>
        <w:t>委托代理人：</w:t>
      </w:r>
    </w:p>
    <w:p w14:paraId="4BCFB96F">
      <w:pPr>
        <w:widowControl/>
        <w:spacing w:line="360" w:lineRule="auto"/>
        <w:rPr>
          <w:rFonts w:ascii="宋体" w:hAnsi="宋体" w:cs="宋体"/>
          <w:sz w:val="24"/>
          <w:szCs w:val="24"/>
        </w:rPr>
      </w:pPr>
      <w:r>
        <w:rPr>
          <w:rFonts w:ascii="宋体" w:hAnsi="宋体" w:cs="宋体"/>
          <w:sz w:val="24"/>
          <w:szCs w:val="24"/>
        </w:rPr>
        <w:t xml:space="preserve">电 话： </w:t>
      </w:r>
      <w:r>
        <w:rPr>
          <w:rFonts w:hint="eastAsia" w:ascii="宋体" w:hAnsi="宋体" w:cs="宋体"/>
          <w:sz w:val="24"/>
          <w:szCs w:val="24"/>
        </w:rPr>
        <w:t xml:space="preserve">                                 </w:t>
      </w:r>
      <w:r>
        <w:rPr>
          <w:rFonts w:ascii="宋体" w:hAnsi="宋体" w:cs="宋体"/>
          <w:sz w:val="24"/>
          <w:szCs w:val="24"/>
        </w:rPr>
        <w:t>电 话：</w:t>
      </w:r>
    </w:p>
    <w:p w14:paraId="1F04F559">
      <w:pPr>
        <w:widowControl/>
        <w:spacing w:line="360" w:lineRule="auto"/>
        <w:rPr>
          <w:rFonts w:ascii="宋体" w:hAnsi="宋体" w:cs="宋体"/>
          <w:sz w:val="24"/>
          <w:szCs w:val="24"/>
        </w:rPr>
      </w:pPr>
      <w:r>
        <w:rPr>
          <w:rFonts w:ascii="宋体" w:hAnsi="宋体" w:cs="宋体"/>
          <w:sz w:val="24"/>
          <w:szCs w:val="24"/>
        </w:rPr>
        <w:t>传 真：</w:t>
      </w:r>
      <w:r>
        <w:rPr>
          <w:rFonts w:hint="eastAsia" w:ascii="宋体" w:hAnsi="宋体" w:cs="宋体"/>
          <w:sz w:val="24"/>
          <w:szCs w:val="24"/>
        </w:rPr>
        <w:t xml:space="preserve">                                  </w:t>
      </w:r>
      <w:r>
        <w:rPr>
          <w:rFonts w:ascii="宋体" w:hAnsi="宋体" w:cs="宋体"/>
          <w:sz w:val="24"/>
          <w:szCs w:val="24"/>
        </w:rPr>
        <w:t>传 真：</w:t>
      </w:r>
    </w:p>
    <w:p w14:paraId="62EC5D03">
      <w:pPr>
        <w:widowControl/>
        <w:spacing w:line="360" w:lineRule="auto"/>
        <w:rPr>
          <w:rFonts w:ascii="宋体" w:hAnsi="宋体" w:cs="宋体"/>
          <w:sz w:val="24"/>
          <w:szCs w:val="24"/>
        </w:rPr>
      </w:pPr>
      <w:r>
        <w:rPr>
          <w:rFonts w:ascii="宋体" w:hAnsi="宋体" w:cs="宋体"/>
          <w:sz w:val="24"/>
          <w:szCs w:val="24"/>
        </w:rPr>
        <w:t xml:space="preserve">电子信箱：  </w:t>
      </w:r>
      <w:r>
        <w:rPr>
          <w:rFonts w:hint="eastAsia" w:ascii="宋体" w:hAnsi="宋体" w:cs="宋体"/>
          <w:sz w:val="24"/>
          <w:szCs w:val="24"/>
        </w:rPr>
        <w:t xml:space="preserve">                             </w:t>
      </w:r>
      <w:r>
        <w:rPr>
          <w:rFonts w:ascii="宋体" w:hAnsi="宋体" w:cs="宋体"/>
          <w:sz w:val="24"/>
          <w:szCs w:val="24"/>
        </w:rPr>
        <w:t>电子信箱：</w:t>
      </w:r>
    </w:p>
    <w:p w14:paraId="52E4DFA7">
      <w:pPr>
        <w:widowControl/>
        <w:spacing w:line="360" w:lineRule="auto"/>
        <w:rPr>
          <w:rFonts w:ascii="宋体" w:hAnsi="宋体" w:cs="宋体"/>
          <w:sz w:val="24"/>
          <w:szCs w:val="24"/>
        </w:rPr>
      </w:pPr>
      <w:r>
        <w:rPr>
          <w:rFonts w:ascii="宋体" w:hAnsi="宋体" w:cs="宋体"/>
          <w:sz w:val="24"/>
          <w:szCs w:val="24"/>
        </w:rPr>
        <w:t xml:space="preserve">开户银行：  </w:t>
      </w:r>
      <w:r>
        <w:rPr>
          <w:rFonts w:hint="eastAsia" w:ascii="宋体" w:hAnsi="宋体" w:cs="宋体"/>
          <w:sz w:val="24"/>
          <w:szCs w:val="24"/>
        </w:rPr>
        <w:t xml:space="preserve">                             </w:t>
      </w:r>
      <w:r>
        <w:rPr>
          <w:rFonts w:ascii="宋体" w:hAnsi="宋体" w:cs="宋体"/>
          <w:sz w:val="24"/>
          <w:szCs w:val="24"/>
        </w:rPr>
        <w:t xml:space="preserve">开户银行： </w:t>
      </w:r>
    </w:p>
    <w:p w14:paraId="244AF954">
      <w:pPr>
        <w:widowControl/>
        <w:spacing w:line="360" w:lineRule="auto"/>
        <w:rPr>
          <w:rFonts w:ascii="宋体" w:hAnsi="宋体" w:cs="宋体"/>
          <w:sz w:val="24"/>
          <w:szCs w:val="24"/>
        </w:rPr>
      </w:pPr>
      <w:r>
        <w:rPr>
          <w:rFonts w:ascii="宋体" w:hAnsi="宋体" w:cs="宋体"/>
          <w:sz w:val="24"/>
          <w:szCs w:val="24"/>
        </w:rPr>
        <w:t xml:space="preserve">账 号：     </w:t>
      </w:r>
      <w:r>
        <w:rPr>
          <w:rFonts w:hint="eastAsia" w:ascii="宋体" w:hAnsi="宋体" w:cs="宋体"/>
          <w:sz w:val="24"/>
          <w:szCs w:val="24"/>
        </w:rPr>
        <w:t xml:space="preserve">                             </w:t>
      </w:r>
      <w:r>
        <w:rPr>
          <w:rFonts w:ascii="宋体" w:hAnsi="宋体" w:cs="宋体"/>
          <w:sz w:val="24"/>
          <w:szCs w:val="24"/>
        </w:rPr>
        <w:t>账 号：</w:t>
      </w:r>
    </w:p>
    <w:p w14:paraId="03C009C4">
      <w:pPr>
        <w:widowControl/>
        <w:spacing w:line="360" w:lineRule="auto"/>
        <w:rPr>
          <w:rFonts w:ascii="宋体" w:hAnsi="宋体" w:cs="宋体"/>
          <w:sz w:val="24"/>
          <w:szCs w:val="24"/>
        </w:rPr>
      </w:pPr>
    </w:p>
    <w:p w14:paraId="414E5ED1">
      <w:pPr>
        <w:widowControl/>
        <w:spacing w:line="360" w:lineRule="auto"/>
        <w:rPr>
          <w:rFonts w:ascii="宋体" w:hAnsi="宋体" w:cs="宋体"/>
          <w:sz w:val="24"/>
          <w:szCs w:val="24"/>
        </w:rPr>
      </w:pPr>
    </w:p>
    <w:p w14:paraId="17660B74">
      <w:pPr>
        <w:widowControl/>
        <w:spacing w:line="360" w:lineRule="auto"/>
        <w:rPr>
          <w:rFonts w:ascii="宋体" w:hAnsi="宋体" w:cs="宋体"/>
          <w:sz w:val="24"/>
          <w:szCs w:val="24"/>
        </w:rPr>
      </w:pPr>
    </w:p>
    <w:p w14:paraId="13C8E186">
      <w:pPr>
        <w:widowControl/>
        <w:spacing w:line="360" w:lineRule="auto"/>
        <w:rPr>
          <w:rFonts w:ascii="宋体" w:hAnsi="宋体" w:cs="宋体"/>
          <w:sz w:val="24"/>
          <w:szCs w:val="24"/>
        </w:rPr>
      </w:pPr>
    </w:p>
    <w:p w14:paraId="34B51A9C">
      <w:pPr>
        <w:widowControl/>
        <w:spacing w:line="360" w:lineRule="auto"/>
        <w:rPr>
          <w:rFonts w:ascii="宋体" w:hAnsi="宋体" w:cs="宋体"/>
          <w:sz w:val="24"/>
          <w:szCs w:val="24"/>
        </w:rPr>
      </w:pPr>
    </w:p>
    <w:p w14:paraId="44D5E6F3">
      <w:pPr>
        <w:widowControl/>
        <w:spacing w:line="360" w:lineRule="auto"/>
        <w:rPr>
          <w:rFonts w:ascii="宋体" w:hAnsi="宋体" w:cs="宋体"/>
          <w:sz w:val="24"/>
          <w:szCs w:val="24"/>
        </w:rPr>
      </w:pPr>
    </w:p>
    <w:p w14:paraId="2A63D655">
      <w:pPr>
        <w:widowControl/>
        <w:spacing w:line="360" w:lineRule="auto"/>
        <w:jc w:val="both"/>
        <w:rPr>
          <w:rFonts w:ascii="宋体" w:hAnsi="宋体" w:cs="宋体"/>
          <w:sz w:val="32"/>
          <w:szCs w:val="32"/>
        </w:rPr>
      </w:pPr>
    </w:p>
    <w:p w14:paraId="7F8C4E91">
      <w:pPr>
        <w:widowControl/>
        <w:spacing w:line="360" w:lineRule="auto"/>
        <w:jc w:val="center"/>
        <w:rPr>
          <w:rFonts w:ascii="宋体" w:hAnsi="宋体" w:cs="宋体"/>
          <w:sz w:val="24"/>
          <w:szCs w:val="24"/>
        </w:rPr>
      </w:pPr>
      <w:r>
        <w:rPr>
          <w:rFonts w:ascii="宋体" w:hAnsi="宋体" w:cs="宋体"/>
          <w:sz w:val="32"/>
          <w:szCs w:val="32"/>
        </w:rPr>
        <w:t>第二部分 通用合同条款</w:t>
      </w:r>
    </w:p>
    <w:p w14:paraId="0CD34475">
      <w:pPr>
        <w:widowControl/>
        <w:spacing w:line="360" w:lineRule="auto"/>
        <w:jc w:val="center"/>
        <w:rPr>
          <w:rFonts w:ascii="宋体" w:hAnsi="宋体" w:cs="宋体"/>
          <w:sz w:val="24"/>
          <w:szCs w:val="24"/>
        </w:rPr>
      </w:pPr>
      <w:r>
        <w:rPr>
          <w:rFonts w:ascii="宋体" w:hAnsi="宋体" w:cs="宋体"/>
          <w:sz w:val="24"/>
          <w:szCs w:val="24"/>
        </w:rPr>
        <w:t>采用《建设工程施工合同（示范文本）》（GF—2017—0201）</w:t>
      </w:r>
    </w:p>
    <w:p w14:paraId="425CAEB1">
      <w:pPr>
        <w:widowControl/>
        <w:spacing w:line="360" w:lineRule="auto"/>
        <w:jc w:val="center"/>
        <w:rPr>
          <w:rFonts w:ascii="宋体" w:hAnsi="宋体" w:cs="宋体"/>
          <w:sz w:val="24"/>
          <w:szCs w:val="24"/>
        </w:rPr>
      </w:pPr>
      <w:r>
        <w:rPr>
          <w:rFonts w:ascii="宋体" w:hAnsi="宋体" w:cs="宋体"/>
          <w:sz w:val="32"/>
          <w:szCs w:val="32"/>
        </w:rPr>
        <w:t>第三部分 专用合同条款</w:t>
      </w:r>
    </w:p>
    <w:p w14:paraId="25A145CA">
      <w:pPr>
        <w:widowControl/>
        <w:spacing w:line="360" w:lineRule="auto"/>
        <w:ind w:firstLine="480"/>
        <w:rPr>
          <w:rFonts w:ascii="宋体" w:hAnsi="宋体" w:cs="宋体"/>
          <w:sz w:val="24"/>
          <w:szCs w:val="24"/>
        </w:rPr>
      </w:pPr>
      <w:r>
        <w:rPr>
          <w:rFonts w:ascii="宋体" w:hAnsi="宋体" w:cs="宋体"/>
          <w:sz w:val="24"/>
          <w:szCs w:val="24"/>
        </w:rPr>
        <w:t xml:space="preserve">本专用条款约定的内容如与国家相关法律、法规及政策相抵触，则抵触内容无效，待项目定标后，由招标人与中标人按照国家相关法律、法规及政策另行约定。 </w:t>
      </w:r>
    </w:p>
    <w:p w14:paraId="7CC0BFF5">
      <w:pPr>
        <w:widowControl/>
        <w:spacing w:line="360" w:lineRule="auto"/>
        <w:rPr>
          <w:rFonts w:ascii="宋体" w:hAnsi="宋体" w:cs="宋体"/>
          <w:sz w:val="24"/>
          <w:szCs w:val="24"/>
        </w:rPr>
      </w:pPr>
      <w:r>
        <w:rPr>
          <w:rFonts w:ascii="宋体" w:hAnsi="宋体" w:cs="宋体"/>
          <w:sz w:val="24"/>
          <w:szCs w:val="24"/>
        </w:rPr>
        <w:t xml:space="preserve">1. 一般约定 </w:t>
      </w:r>
    </w:p>
    <w:p w14:paraId="177B7429">
      <w:pPr>
        <w:widowControl/>
        <w:spacing w:line="360" w:lineRule="auto"/>
        <w:rPr>
          <w:rFonts w:ascii="宋体" w:hAnsi="宋体" w:cs="宋体"/>
          <w:sz w:val="24"/>
          <w:szCs w:val="24"/>
        </w:rPr>
      </w:pPr>
      <w:r>
        <w:rPr>
          <w:rFonts w:ascii="宋体" w:hAnsi="宋体" w:cs="宋体"/>
          <w:sz w:val="24"/>
          <w:szCs w:val="24"/>
        </w:rPr>
        <w:t xml:space="preserve">1.1 词语定义 </w:t>
      </w:r>
    </w:p>
    <w:p w14:paraId="5C5B396A">
      <w:pPr>
        <w:widowControl/>
        <w:spacing w:line="360" w:lineRule="auto"/>
        <w:rPr>
          <w:rFonts w:ascii="宋体" w:hAnsi="宋体" w:cs="宋体"/>
          <w:sz w:val="24"/>
          <w:szCs w:val="24"/>
        </w:rPr>
      </w:pPr>
      <w:r>
        <w:rPr>
          <w:rFonts w:ascii="宋体" w:hAnsi="宋体" w:cs="宋体"/>
          <w:sz w:val="24"/>
          <w:szCs w:val="24"/>
        </w:rPr>
        <w:t xml:space="preserve">1.1.1 合同 </w:t>
      </w:r>
    </w:p>
    <w:p w14:paraId="7AD8B68C">
      <w:pPr>
        <w:widowControl/>
        <w:spacing w:line="360" w:lineRule="auto"/>
        <w:rPr>
          <w:rFonts w:ascii="宋体" w:hAnsi="宋体" w:cs="宋体"/>
          <w:sz w:val="24"/>
          <w:szCs w:val="24"/>
        </w:rPr>
      </w:pPr>
      <w:r>
        <w:rPr>
          <w:rFonts w:ascii="宋体" w:hAnsi="宋体" w:cs="宋体"/>
          <w:sz w:val="24"/>
          <w:szCs w:val="24"/>
        </w:rPr>
        <w:t xml:space="preserve">1.1.1.10 其他合同文件包括： </w:t>
      </w:r>
    </w:p>
    <w:p w14:paraId="23277A6F">
      <w:pPr>
        <w:widowControl/>
        <w:spacing w:line="360" w:lineRule="auto"/>
        <w:rPr>
          <w:rFonts w:ascii="宋体" w:hAnsi="宋体" w:cs="宋体"/>
          <w:sz w:val="24"/>
          <w:szCs w:val="24"/>
        </w:rPr>
      </w:pPr>
      <w:r>
        <w:rPr>
          <w:rFonts w:ascii="宋体" w:hAnsi="宋体" w:cs="宋体"/>
          <w:sz w:val="24"/>
          <w:szCs w:val="24"/>
        </w:rPr>
        <w:t xml:space="preserve">已获批准的施工组织设计、工程洽商记录、工程签证单、工程测量资料、工作联系函、工程变更文件、补充协议、会议纪要、与工程计价、计量有关的其它书面文件或书面明确双方权利义务的纪要、协议、承诺等。 </w:t>
      </w:r>
    </w:p>
    <w:p w14:paraId="77182C52">
      <w:pPr>
        <w:widowControl/>
        <w:spacing w:line="360" w:lineRule="auto"/>
        <w:rPr>
          <w:rFonts w:ascii="宋体" w:hAnsi="宋体" w:cs="宋体"/>
          <w:sz w:val="24"/>
          <w:szCs w:val="24"/>
        </w:rPr>
      </w:pPr>
      <w:r>
        <w:rPr>
          <w:rFonts w:ascii="宋体" w:hAnsi="宋体" w:cs="宋体"/>
          <w:sz w:val="24"/>
          <w:szCs w:val="24"/>
        </w:rPr>
        <w:t xml:space="preserve">1.1.2 合同当事人及其他相关方 </w:t>
      </w:r>
    </w:p>
    <w:p w14:paraId="2EA18AEC">
      <w:pPr>
        <w:widowControl/>
        <w:spacing w:line="360" w:lineRule="auto"/>
        <w:rPr>
          <w:rFonts w:ascii="宋体" w:hAnsi="宋体" w:cs="宋体"/>
          <w:sz w:val="24"/>
          <w:szCs w:val="24"/>
        </w:rPr>
      </w:pPr>
      <w:r>
        <w:rPr>
          <w:rFonts w:ascii="宋体" w:hAnsi="宋体" w:cs="宋体"/>
          <w:sz w:val="24"/>
          <w:szCs w:val="24"/>
        </w:rPr>
        <w:t xml:space="preserve">1.1.2.4 监理人： </w:t>
      </w:r>
    </w:p>
    <w:p w14:paraId="3AE76B5E">
      <w:pPr>
        <w:widowControl/>
        <w:spacing w:line="360" w:lineRule="auto"/>
        <w:rPr>
          <w:rFonts w:ascii="宋体" w:hAnsi="宋体" w:cs="宋体"/>
          <w:sz w:val="24"/>
          <w:szCs w:val="24"/>
        </w:rPr>
      </w:pPr>
      <w:r>
        <w:rPr>
          <w:rFonts w:ascii="宋体" w:hAnsi="宋体" w:cs="宋体"/>
          <w:sz w:val="24"/>
          <w:szCs w:val="24"/>
        </w:rPr>
        <w:t xml:space="preserve">名 称：； </w:t>
      </w:r>
    </w:p>
    <w:p w14:paraId="67D3F53B">
      <w:pPr>
        <w:widowControl/>
        <w:spacing w:line="360" w:lineRule="auto"/>
        <w:rPr>
          <w:rFonts w:ascii="宋体" w:hAnsi="宋体" w:cs="宋体"/>
          <w:sz w:val="24"/>
          <w:szCs w:val="24"/>
        </w:rPr>
      </w:pPr>
      <w:r>
        <w:rPr>
          <w:rFonts w:ascii="宋体" w:hAnsi="宋体" w:cs="宋体"/>
          <w:sz w:val="24"/>
          <w:szCs w:val="24"/>
        </w:rPr>
        <w:t xml:space="preserve">资质类别和等级：； </w:t>
      </w:r>
    </w:p>
    <w:p w14:paraId="0FC36758">
      <w:pPr>
        <w:widowControl/>
        <w:spacing w:line="360" w:lineRule="auto"/>
        <w:rPr>
          <w:rFonts w:ascii="宋体" w:hAnsi="宋体" w:cs="宋体"/>
          <w:sz w:val="24"/>
          <w:szCs w:val="24"/>
        </w:rPr>
      </w:pPr>
      <w:r>
        <w:rPr>
          <w:rFonts w:ascii="宋体" w:hAnsi="宋体" w:cs="宋体"/>
          <w:sz w:val="24"/>
          <w:szCs w:val="24"/>
        </w:rPr>
        <w:t xml:space="preserve">联系电话：； </w:t>
      </w:r>
    </w:p>
    <w:p w14:paraId="01E90F45">
      <w:pPr>
        <w:widowControl/>
        <w:spacing w:line="360" w:lineRule="auto"/>
        <w:rPr>
          <w:rFonts w:ascii="宋体" w:hAnsi="宋体" w:cs="宋体"/>
          <w:sz w:val="24"/>
          <w:szCs w:val="24"/>
        </w:rPr>
      </w:pPr>
      <w:r>
        <w:rPr>
          <w:rFonts w:ascii="宋体" w:hAnsi="宋体" w:cs="宋体"/>
          <w:sz w:val="24"/>
          <w:szCs w:val="24"/>
        </w:rPr>
        <w:t xml:space="preserve">电子信箱：； </w:t>
      </w:r>
    </w:p>
    <w:p w14:paraId="28F9171C">
      <w:pPr>
        <w:widowControl/>
        <w:spacing w:line="360" w:lineRule="auto"/>
        <w:rPr>
          <w:rFonts w:ascii="宋体" w:hAnsi="宋体" w:cs="宋体"/>
          <w:sz w:val="24"/>
          <w:szCs w:val="24"/>
        </w:rPr>
      </w:pPr>
      <w:r>
        <w:rPr>
          <w:rFonts w:ascii="宋体" w:hAnsi="宋体" w:cs="宋体"/>
          <w:sz w:val="24"/>
          <w:szCs w:val="24"/>
        </w:rPr>
        <w:t xml:space="preserve">通信地址：。 </w:t>
      </w:r>
    </w:p>
    <w:p w14:paraId="0013F429">
      <w:pPr>
        <w:widowControl/>
        <w:spacing w:line="360" w:lineRule="auto"/>
        <w:rPr>
          <w:rFonts w:ascii="宋体" w:hAnsi="宋体" w:cs="宋体"/>
          <w:sz w:val="24"/>
          <w:szCs w:val="24"/>
        </w:rPr>
      </w:pPr>
      <w:r>
        <w:rPr>
          <w:rFonts w:ascii="宋体" w:hAnsi="宋体" w:cs="宋体"/>
          <w:sz w:val="24"/>
          <w:szCs w:val="24"/>
        </w:rPr>
        <w:t xml:space="preserve">1.1.2.5 设计人： </w:t>
      </w:r>
    </w:p>
    <w:p w14:paraId="0310E313">
      <w:pPr>
        <w:widowControl/>
        <w:spacing w:line="360" w:lineRule="auto"/>
        <w:rPr>
          <w:rFonts w:ascii="宋体" w:hAnsi="宋体" w:cs="宋体"/>
          <w:sz w:val="24"/>
          <w:szCs w:val="24"/>
        </w:rPr>
      </w:pPr>
      <w:r>
        <w:rPr>
          <w:rFonts w:ascii="宋体" w:hAnsi="宋体" w:cs="宋体"/>
          <w:sz w:val="24"/>
          <w:szCs w:val="24"/>
        </w:rPr>
        <w:t xml:space="preserve">名 称：； </w:t>
      </w:r>
    </w:p>
    <w:p w14:paraId="46F0F053">
      <w:pPr>
        <w:widowControl/>
        <w:spacing w:line="360" w:lineRule="auto"/>
        <w:rPr>
          <w:rFonts w:ascii="宋体" w:hAnsi="宋体" w:cs="宋体"/>
          <w:sz w:val="24"/>
          <w:szCs w:val="24"/>
        </w:rPr>
      </w:pPr>
      <w:r>
        <w:rPr>
          <w:rFonts w:ascii="宋体" w:hAnsi="宋体" w:cs="宋体"/>
          <w:sz w:val="24"/>
          <w:szCs w:val="24"/>
        </w:rPr>
        <w:t xml:space="preserve">资质类别和等级：； </w:t>
      </w:r>
    </w:p>
    <w:p w14:paraId="0C508983">
      <w:pPr>
        <w:widowControl/>
        <w:spacing w:line="360" w:lineRule="auto"/>
        <w:rPr>
          <w:rFonts w:ascii="宋体" w:hAnsi="宋体" w:cs="宋体"/>
          <w:sz w:val="24"/>
          <w:szCs w:val="24"/>
        </w:rPr>
      </w:pPr>
      <w:r>
        <w:rPr>
          <w:rFonts w:ascii="宋体" w:hAnsi="宋体" w:cs="宋体"/>
          <w:sz w:val="24"/>
          <w:szCs w:val="24"/>
        </w:rPr>
        <w:t xml:space="preserve">联系电话：； </w:t>
      </w:r>
    </w:p>
    <w:p w14:paraId="203CE78F">
      <w:pPr>
        <w:widowControl/>
        <w:spacing w:line="360" w:lineRule="auto"/>
        <w:rPr>
          <w:rFonts w:ascii="宋体" w:hAnsi="宋体" w:cs="宋体"/>
          <w:sz w:val="24"/>
          <w:szCs w:val="24"/>
        </w:rPr>
      </w:pPr>
      <w:r>
        <w:rPr>
          <w:rFonts w:ascii="宋体" w:hAnsi="宋体" w:cs="宋体"/>
          <w:sz w:val="24"/>
          <w:szCs w:val="24"/>
        </w:rPr>
        <w:t xml:space="preserve">电子信箱：； </w:t>
      </w:r>
    </w:p>
    <w:p w14:paraId="39E87BC9">
      <w:pPr>
        <w:widowControl/>
        <w:spacing w:line="360" w:lineRule="auto"/>
        <w:rPr>
          <w:rFonts w:ascii="宋体" w:hAnsi="宋体" w:cs="宋体"/>
          <w:sz w:val="24"/>
          <w:szCs w:val="24"/>
        </w:rPr>
      </w:pPr>
      <w:r>
        <w:rPr>
          <w:rFonts w:ascii="宋体" w:hAnsi="宋体" w:cs="宋体"/>
          <w:sz w:val="24"/>
          <w:szCs w:val="24"/>
        </w:rPr>
        <w:t xml:space="preserve">通信地址：。 </w:t>
      </w:r>
    </w:p>
    <w:p w14:paraId="2B3C685F">
      <w:pPr>
        <w:widowControl/>
        <w:spacing w:line="360" w:lineRule="auto"/>
        <w:rPr>
          <w:rFonts w:ascii="宋体" w:hAnsi="宋体" w:cs="宋体"/>
          <w:sz w:val="24"/>
          <w:szCs w:val="24"/>
        </w:rPr>
      </w:pPr>
      <w:r>
        <w:rPr>
          <w:rFonts w:ascii="宋体" w:hAnsi="宋体" w:cs="宋体"/>
          <w:sz w:val="24"/>
          <w:szCs w:val="24"/>
        </w:rPr>
        <w:t xml:space="preserve">1.1.3 工程和设备 </w:t>
      </w:r>
    </w:p>
    <w:p w14:paraId="3E36B32B">
      <w:pPr>
        <w:widowControl/>
        <w:spacing w:line="360" w:lineRule="auto"/>
        <w:rPr>
          <w:rFonts w:ascii="宋体" w:hAnsi="宋体" w:cs="宋体"/>
          <w:sz w:val="24"/>
          <w:szCs w:val="24"/>
        </w:rPr>
      </w:pPr>
      <w:r>
        <w:rPr>
          <w:rFonts w:ascii="宋体" w:hAnsi="宋体" w:cs="宋体"/>
          <w:sz w:val="24"/>
          <w:szCs w:val="24"/>
        </w:rPr>
        <w:t>1.1.3.7 作为施工现场组成部分的其他场所包括：</w:t>
      </w:r>
    </w:p>
    <w:p w14:paraId="5D9FC342">
      <w:pPr>
        <w:widowControl/>
        <w:spacing w:line="360" w:lineRule="auto"/>
        <w:rPr>
          <w:rFonts w:ascii="宋体" w:hAnsi="宋体" w:cs="宋体"/>
          <w:sz w:val="24"/>
          <w:szCs w:val="24"/>
        </w:rPr>
      </w:pPr>
      <w:r>
        <w:rPr>
          <w:rFonts w:ascii="宋体" w:hAnsi="宋体" w:cs="宋体"/>
          <w:sz w:val="24"/>
          <w:szCs w:val="24"/>
        </w:rPr>
        <w:t xml:space="preserve">工程征地红线内场地及现场交付的其他场地等。 </w:t>
      </w:r>
    </w:p>
    <w:p w14:paraId="7A9D6A55">
      <w:pPr>
        <w:widowControl/>
        <w:spacing w:line="360" w:lineRule="auto"/>
        <w:rPr>
          <w:rFonts w:ascii="宋体" w:hAnsi="宋体" w:cs="宋体"/>
          <w:sz w:val="24"/>
          <w:szCs w:val="24"/>
        </w:rPr>
      </w:pPr>
      <w:r>
        <w:rPr>
          <w:rFonts w:ascii="宋体" w:hAnsi="宋体" w:cs="宋体"/>
          <w:sz w:val="24"/>
          <w:szCs w:val="24"/>
        </w:rPr>
        <w:t xml:space="preserve">1.1.3.9 永久占地包括： 。 </w:t>
      </w:r>
    </w:p>
    <w:p w14:paraId="0CD0FF30">
      <w:pPr>
        <w:widowControl/>
        <w:spacing w:line="360" w:lineRule="auto"/>
        <w:rPr>
          <w:rFonts w:ascii="宋体" w:hAnsi="宋体" w:cs="宋体"/>
          <w:sz w:val="24"/>
          <w:szCs w:val="24"/>
        </w:rPr>
      </w:pPr>
      <w:r>
        <w:rPr>
          <w:rFonts w:ascii="宋体" w:hAnsi="宋体" w:cs="宋体"/>
          <w:sz w:val="24"/>
          <w:szCs w:val="24"/>
        </w:rPr>
        <w:t xml:space="preserve">1.1.3.10 临时占地包括： 。 </w:t>
      </w:r>
    </w:p>
    <w:p w14:paraId="5E18862F">
      <w:pPr>
        <w:widowControl/>
        <w:spacing w:line="360" w:lineRule="auto"/>
        <w:rPr>
          <w:rFonts w:ascii="宋体" w:hAnsi="宋体" w:cs="宋体"/>
          <w:sz w:val="24"/>
          <w:szCs w:val="24"/>
        </w:rPr>
      </w:pPr>
      <w:r>
        <w:rPr>
          <w:rFonts w:ascii="宋体" w:hAnsi="宋体" w:cs="宋体"/>
          <w:sz w:val="24"/>
          <w:szCs w:val="24"/>
        </w:rPr>
        <w:t xml:space="preserve">1.3 法律 </w:t>
      </w:r>
    </w:p>
    <w:p w14:paraId="008C2D71">
      <w:pPr>
        <w:widowControl/>
        <w:spacing w:line="360" w:lineRule="auto"/>
        <w:rPr>
          <w:rFonts w:ascii="宋体" w:hAnsi="宋体" w:cs="宋体"/>
          <w:sz w:val="24"/>
          <w:szCs w:val="24"/>
        </w:rPr>
      </w:pPr>
      <w:r>
        <w:rPr>
          <w:rFonts w:ascii="宋体" w:hAnsi="宋体" w:cs="宋体"/>
          <w:sz w:val="24"/>
          <w:szCs w:val="24"/>
        </w:rPr>
        <w:t xml:space="preserve">适用于合同的其他规范性文件：包括并不限于《中华人民共和国民法典》、《中华人民共和国建筑法》、《中华人民共和国招标投标法》等法律法规。本合同中所提及各种法律、行政法规、部门规章、如已经终止、失效或被更新，双方在适用时，均应自动适用现行有效的最新版本。 </w:t>
      </w:r>
    </w:p>
    <w:p w14:paraId="7FF0AAE3">
      <w:pPr>
        <w:widowControl/>
        <w:spacing w:line="360" w:lineRule="auto"/>
        <w:rPr>
          <w:rFonts w:ascii="宋体" w:hAnsi="宋体" w:cs="宋体"/>
          <w:sz w:val="24"/>
          <w:szCs w:val="24"/>
        </w:rPr>
      </w:pPr>
      <w:r>
        <w:rPr>
          <w:rFonts w:ascii="宋体" w:hAnsi="宋体" w:cs="宋体"/>
          <w:sz w:val="24"/>
          <w:szCs w:val="24"/>
        </w:rPr>
        <w:t xml:space="preserve">1.4 标准和规范 </w:t>
      </w:r>
    </w:p>
    <w:p w14:paraId="2A0616DD">
      <w:pPr>
        <w:widowControl/>
        <w:spacing w:line="360" w:lineRule="auto"/>
        <w:rPr>
          <w:rFonts w:ascii="宋体" w:hAnsi="宋体" w:cs="宋体"/>
          <w:sz w:val="24"/>
          <w:szCs w:val="24"/>
        </w:rPr>
      </w:pPr>
      <w:r>
        <w:rPr>
          <w:rFonts w:ascii="宋体" w:hAnsi="宋体" w:cs="宋体"/>
          <w:sz w:val="24"/>
          <w:szCs w:val="24"/>
        </w:rPr>
        <w:t>1.4.1 适用于工程的标准规范包括：现行工程施工标准规范以及质量验收标准及规范。</w:t>
      </w:r>
    </w:p>
    <w:p w14:paraId="4FA57375">
      <w:pPr>
        <w:widowControl/>
        <w:spacing w:line="360" w:lineRule="auto"/>
        <w:rPr>
          <w:rFonts w:ascii="宋体" w:hAnsi="宋体" w:cs="宋体"/>
          <w:sz w:val="24"/>
          <w:szCs w:val="24"/>
        </w:rPr>
      </w:pPr>
      <w:r>
        <w:rPr>
          <w:rFonts w:ascii="宋体" w:hAnsi="宋体" w:cs="宋体"/>
          <w:sz w:val="24"/>
          <w:szCs w:val="24"/>
        </w:rPr>
        <w:t>1.4.2 发包人提供国外标准、规范的名称：；</w:t>
      </w:r>
    </w:p>
    <w:p w14:paraId="50692287">
      <w:pPr>
        <w:widowControl/>
        <w:spacing w:line="360" w:lineRule="auto"/>
        <w:rPr>
          <w:rFonts w:ascii="宋体" w:hAnsi="宋体" w:cs="宋体"/>
          <w:sz w:val="24"/>
          <w:szCs w:val="24"/>
        </w:rPr>
      </w:pPr>
      <w:r>
        <w:rPr>
          <w:rFonts w:ascii="宋体" w:hAnsi="宋体" w:cs="宋体"/>
          <w:sz w:val="24"/>
          <w:szCs w:val="24"/>
        </w:rPr>
        <w:t xml:space="preserve">发包人提供国外标准、规范的份数：； </w:t>
      </w:r>
    </w:p>
    <w:p w14:paraId="3148C405">
      <w:pPr>
        <w:widowControl/>
        <w:spacing w:line="360" w:lineRule="auto"/>
        <w:rPr>
          <w:rFonts w:ascii="宋体" w:hAnsi="宋体" w:cs="宋体"/>
          <w:sz w:val="24"/>
          <w:szCs w:val="24"/>
        </w:rPr>
      </w:pPr>
      <w:r>
        <w:rPr>
          <w:rFonts w:ascii="宋体" w:hAnsi="宋体" w:cs="宋体"/>
          <w:sz w:val="24"/>
          <w:szCs w:val="24"/>
        </w:rPr>
        <w:t xml:space="preserve">发包人提供国外标准、规范的名称：。 </w:t>
      </w:r>
    </w:p>
    <w:p w14:paraId="3D717981">
      <w:pPr>
        <w:widowControl/>
        <w:spacing w:line="360" w:lineRule="auto"/>
        <w:rPr>
          <w:rFonts w:ascii="宋体" w:hAnsi="宋体" w:cs="宋体"/>
          <w:sz w:val="24"/>
          <w:szCs w:val="24"/>
        </w:rPr>
      </w:pPr>
      <w:r>
        <w:rPr>
          <w:rFonts w:ascii="宋体" w:hAnsi="宋体" w:cs="宋体"/>
          <w:sz w:val="24"/>
          <w:szCs w:val="24"/>
        </w:rPr>
        <w:t xml:space="preserve">1.4.3 发包人对工程的技术标准和功能要求的特殊要求： 。 </w:t>
      </w:r>
    </w:p>
    <w:p w14:paraId="6C66C9B7">
      <w:pPr>
        <w:widowControl/>
        <w:spacing w:line="360" w:lineRule="auto"/>
        <w:rPr>
          <w:rFonts w:ascii="宋体" w:hAnsi="宋体" w:cs="宋体"/>
          <w:sz w:val="24"/>
          <w:szCs w:val="24"/>
        </w:rPr>
      </w:pPr>
      <w:r>
        <w:rPr>
          <w:rFonts w:ascii="宋体" w:hAnsi="宋体" w:cs="宋体"/>
          <w:sz w:val="24"/>
          <w:szCs w:val="24"/>
        </w:rPr>
        <w:t xml:space="preserve">1.5 合同文件的优先顺序 </w:t>
      </w:r>
    </w:p>
    <w:p w14:paraId="4ECCED23">
      <w:pPr>
        <w:widowControl/>
        <w:spacing w:line="360" w:lineRule="auto"/>
        <w:rPr>
          <w:rFonts w:ascii="宋体" w:hAnsi="宋体" w:cs="宋体"/>
          <w:sz w:val="24"/>
          <w:szCs w:val="24"/>
        </w:rPr>
      </w:pPr>
      <w:r>
        <w:rPr>
          <w:rFonts w:ascii="宋体" w:hAnsi="宋体" w:cs="宋体"/>
          <w:sz w:val="24"/>
          <w:szCs w:val="24"/>
        </w:rPr>
        <w:t>合同文件组成及优先顺序为：</w:t>
      </w:r>
      <w:r>
        <w:rPr>
          <w:rFonts w:hint="eastAsia" w:ascii="宋体" w:hAnsi="宋体" w:cs="宋体"/>
          <w:sz w:val="24"/>
          <w:szCs w:val="24"/>
        </w:rPr>
        <w:t>（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sz w:val="24"/>
          <w:szCs w:val="24"/>
        </w:rPr>
        <w:t xml:space="preserve">。 </w:t>
      </w:r>
    </w:p>
    <w:p w14:paraId="6F90D505">
      <w:pPr>
        <w:widowControl/>
        <w:spacing w:line="360" w:lineRule="auto"/>
        <w:rPr>
          <w:rFonts w:ascii="宋体" w:hAnsi="宋体" w:cs="宋体"/>
          <w:sz w:val="24"/>
          <w:szCs w:val="24"/>
        </w:rPr>
      </w:pPr>
      <w:r>
        <w:rPr>
          <w:rFonts w:ascii="宋体" w:hAnsi="宋体" w:cs="宋体"/>
          <w:sz w:val="24"/>
          <w:szCs w:val="24"/>
        </w:rPr>
        <w:t xml:space="preserve">1.6 图纸和承包人文件 </w:t>
      </w:r>
    </w:p>
    <w:p w14:paraId="11666C8D">
      <w:pPr>
        <w:widowControl/>
        <w:spacing w:line="360" w:lineRule="auto"/>
        <w:rPr>
          <w:rFonts w:ascii="宋体" w:hAnsi="宋体" w:cs="宋体"/>
          <w:sz w:val="24"/>
          <w:szCs w:val="24"/>
        </w:rPr>
      </w:pPr>
      <w:r>
        <w:rPr>
          <w:rFonts w:ascii="宋体" w:hAnsi="宋体" w:cs="宋体"/>
          <w:sz w:val="24"/>
          <w:szCs w:val="24"/>
        </w:rPr>
        <w:t xml:space="preserve">1.6.1 图纸的提供 </w:t>
      </w:r>
    </w:p>
    <w:p w14:paraId="68658FDC">
      <w:pPr>
        <w:widowControl/>
        <w:spacing w:line="360" w:lineRule="auto"/>
        <w:rPr>
          <w:rFonts w:ascii="宋体" w:hAnsi="宋体" w:cs="宋体"/>
          <w:sz w:val="24"/>
          <w:szCs w:val="24"/>
        </w:rPr>
      </w:pPr>
      <w:r>
        <w:rPr>
          <w:rFonts w:ascii="宋体" w:hAnsi="宋体" w:cs="宋体"/>
          <w:sz w:val="24"/>
          <w:szCs w:val="24"/>
        </w:rPr>
        <w:t xml:space="preserve">发包人向承包人提供图纸的期限：执行通用条款； </w:t>
      </w:r>
    </w:p>
    <w:p w14:paraId="028E0423">
      <w:pPr>
        <w:widowControl/>
        <w:spacing w:line="360" w:lineRule="auto"/>
        <w:rPr>
          <w:rFonts w:ascii="宋体" w:hAnsi="宋体" w:cs="宋体"/>
          <w:sz w:val="24"/>
          <w:szCs w:val="24"/>
        </w:rPr>
      </w:pPr>
      <w:r>
        <w:rPr>
          <w:rFonts w:ascii="宋体" w:hAnsi="宋体" w:cs="宋体"/>
          <w:sz w:val="24"/>
          <w:szCs w:val="24"/>
        </w:rPr>
        <w:t xml:space="preserve">发包人向承包人提供图纸的数量：叁套； </w:t>
      </w:r>
    </w:p>
    <w:p w14:paraId="50459D9F">
      <w:pPr>
        <w:widowControl/>
        <w:spacing w:line="360" w:lineRule="auto"/>
        <w:rPr>
          <w:rFonts w:ascii="宋体" w:hAnsi="宋体" w:cs="宋体"/>
          <w:sz w:val="24"/>
          <w:szCs w:val="24"/>
        </w:rPr>
      </w:pPr>
      <w:r>
        <w:rPr>
          <w:rFonts w:ascii="宋体" w:hAnsi="宋体" w:cs="宋体"/>
          <w:sz w:val="24"/>
          <w:szCs w:val="24"/>
        </w:rPr>
        <w:t xml:space="preserve">发包人向承包人提供图纸的内容：全套施工图。 </w:t>
      </w:r>
    </w:p>
    <w:p w14:paraId="3543964E">
      <w:pPr>
        <w:widowControl/>
        <w:spacing w:line="360" w:lineRule="auto"/>
        <w:rPr>
          <w:rFonts w:ascii="宋体" w:hAnsi="宋体" w:cs="宋体"/>
          <w:sz w:val="24"/>
          <w:szCs w:val="24"/>
        </w:rPr>
      </w:pPr>
      <w:r>
        <w:rPr>
          <w:rFonts w:ascii="宋体" w:hAnsi="宋体" w:cs="宋体"/>
          <w:sz w:val="24"/>
          <w:szCs w:val="24"/>
        </w:rPr>
        <w:t xml:space="preserve">1.6.4 承包人文件 </w:t>
      </w:r>
    </w:p>
    <w:p w14:paraId="00667FC7">
      <w:pPr>
        <w:widowControl/>
        <w:spacing w:line="360" w:lineRule="auto"/>
        <w:rPr>
          <w:rFonts w:ascii="宋体" w:hAnsi="宋体" w:cs="宋体"/>
          <w:sz w:val="24"/>
          <w:szCs w:val="24"/>
        </w:rPr>
      </w:pPr>
      <w:r>
        <w:rPr>
          <w:rFonts w:ascii="宋体" w:hAnsi="宋体" w:cs="宋体"/>
          <w:sz w:val="24"/>
          <w:szCs w:val="24"/>
        </w:rPr>
        <w:t>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sz w:val="24"/>
          <w:szCs w:val="24"/>
        </w:rPr>
        <w:t>；</w:t>
      </w:r>
      <w:r>
        <w:rPr>
          <w:rFonts w:ascii="宋体" w:hAnsi="宋体" w:cs="宋体"/>
          <w:sz w:val="24"/>
          <w:szCs w:val="24"/>
        </w:rPr>
        <w:t>每周例会前一天应按监理人要求提供本周周报及下周计划各3份</w:t>
      </w:r>
      <w:r>
        <w:rPr>
          <w:rFonts w:hint="eastAsia" w:ascii="宋体" w:hAnsi="宋体" w:cs="宋体"/>
          <w:sz w:val="24"/>
          <w:szCs w:val="24"/>
        </w:rPr>
        <w:t>；</w:t>
      </w:r>
      <w:r>
        <w:rPr>
          <w:rFonts w:ascii="宋体" w:hAnsi="宋体" w:cs="宋体"/>
          <w:sz w:val="24"/>
          <w:szCs w:val="24"/>
        </w:rPr>
        <w:t xml:space="preserve">必要时应提供日报和日计划各3份。⑤承包人向发包人提交完整的竣工验收资料及竣工备案资料； </w:t>
      </w:r>
    </w:p>
    <w:p w14:paraId="630E50B4">
      <w:pPr>
        <w:widowControl/>
        <w:spacing w:line="360" w:lineRule="auto"/>
        <w:rPr>
          <w:rFonts w:ascii="宋体" w:hAnsi="宋体" w:cs="宋体"/>
          <w:sz w:val="24"/>
          <w:szCs w:val="24"/>
        </w:rPr>
      </w:pPr>
      <w:r>
        <w:rPr>
          <w:rFonts w:ascii="宋体" w:hAnsi="宋体" w:cs="宋体"/>
          <w:sz w:val="24"/>
          <w:szCs w:val="24"/>
        </w:rPr>
        <w:t xml:space="preserve">承包人提供的文件的期限为：/； </w:t>
      </w:r>
    </w:p>
    <w:p w14:paraId="6D9B16CB">
      <w:pPr>
        <w:widowControl/>
        <w:spacing w:line="360" w:lineRule="auto"/>
        <w:rPr>
          <w:rFonts w:ascii="宋体" w:hAnsi="宋体" w:cs="宋体"/>
          <w:sz w:val="24"/>
          <w:szCs w:val="24"/>
        </w:rPr>
      </w:pPr>
      <w:r>
        <w:rPr>
          <w:rFonts w:ascii="宋体" w:hAnsi="宋体" w:cs="宋体"/>
          <w:sz w:val="24"/>
          <w:szCs w:val="24"/>
        </w:rPr>
        <w:t xml:space="preserve">承包人提供的文件的数量为：以发包人通知要求为准； </w:t>
      </w:r>
    </w:p>
    <w:p w14:paraId="54AC17B6">
      <w:pPr>
        <w:widowControl/>
        <w:spacing w:line="360" w:lineRule="auto"/>
        <w:rPr>
          <w:rFonts w:ascii="宋体" w:hAnsi="宋体" w:cs="宋体"/>
          <w:sz w:val="24"/>
          <w:szCs w:val="24"/>
        </w:rPr>
      </w:pPr>
      <w:r>
        <w:rPr>
          <w:rFonts w:ascii="宋体" w:hAnsi="宋体" w:cs="宋体"/>
          <w:sz w:val="24"/>
          <w:szCs w:val="24"/>
        </w:rPr>
        <w:t>承包人提供的文件的形式为：书面；</w:t>
      </w:r>
    </w:p>
    <w:p w14:paraId="40AF0953">
      <w:pPr>
        <w:widowControl/>
        <w:spacing w:line="360" w:lineRule="auto"/>
        <w:rPr>
          <w:rFonts w:ascii="宋体" w:hAnsi="宋体" w:cs="宋体"/>
          <w:sz w:val="24"/>
          <w:szCs w:val="24"/>
        </w:rPr>
      </w:pPr>
      <w:r>
        <w:rPr>
          <w:rFonts w:ascii="宋体" w:hAnsi="宋体" w:cs="宋体"/>
          <w:sz w:val="24"/>
          <w:szCs w:val="24"/>
        </w:rPr>
        <w:t xml:space="preserve">发包人审批承包人文件的期限：以发包人通知要求为准。 </w:t>
      </w:r>
    </w:p>
    <w:p w14:paraId="1B0DE9ED">
      <w:pPr>
        <w:widowControl/>
        <w:spacing w:line="360" w:lineRule="auto"/>
        <w:rPr>
          <w:rFonts w:ascii="宋体" w:hAnsi="宋体" w:cs="宋体"/>
          <w:sz w:val="24"/>
          <w:szCs w:val="24"/>
        </w:rPr>
      </w:pPr>
      <w:r>
        <w:rPr>
          <w:rFonts w:ascii="宋体" w:hAnsi="宋体" w:cs="宋体"/>
          <w:sz w:val="24"/>
          <w:szCs w:val="24"/>
        </w:rPr>
        <w:t xml:space="preserve">1.6.5 现场图纸准备 </w:t>
      </w:r>
    </w:p>
    <w:p w14:paraId="35D7ADAB">
      <w:pPr>
        <w:widowControl/>
        <w:spacing w:line="360" w:lineRule="auto"/>
        <w:rPr>
          <w:rFonts w:ascii="宋体" w:hAnsi="宋体" w:cs="宋体"/>
          <w:sz w:val="24"/>
          <w:szCs w:val="24"/>
        </w:rPr>
      </w:pPr>
      <w:r>
        <w:rPr>
          <w:rFonts w:ascii="宋体" w:hAnsi="宋体" w:cs="宋体"/>
          <w:sz w:val="24"/>
          <w:szCs w:val="24"/>
        </w:rPr>
        <w:t xml:space="preserve">关于现场图纸准备的约定：开工进场前 14 天提供施工图。 </w:t>
      </w:r>
    </w:p>
    <w:p w14:paraId="0D0F28E3">
      <w:pPr>
        <w:widowControl/>
        <w:spacing w:line="360" w:lineRule="auto"/>
        <w:rPr>
          <w:rFonts w:ascii="宋体" w:hAnsi="宋体" w:cs="宋体"/>
          <w:sz w:val="24"/>
          <w:szCs w:val="24"/>
        </w:rPr>
      </w:pPr>
      <w:r>
        <w:rPr>
          <w:rFonts w:ascii="宋体" w:hAnsi="宋体" w:cs="宋体"/>
          <w:sz w:val="24"/>
          <w:szCs w:val="24"/>
        </w:rPr>
        <w:t xml:space="preserve">1.7 联络 </w:t>
      </w:r>
    </w:p>
    <w:p w14:paraId="0B118917">
      <w:pPr>
        <w:widowControl/>
        <w:spacing w:line="360" w:lineRule="auto"/>
        <w:rPr>
          <w:rFonts w:ascii="宋体" w:hAnsi="宋体" w:cs="宋体"/>
          <w:sz w:val="24"/>
          <w:szCs w:val="24"/>
        </w:rPr>
      </w:pPr>
      <w:r>
        <w:rPr>
          <w:rFonts w:ascii="宋体" w:hAnsi="宋体" w:cs="宋体"/>
          <w:sz w:val="24"/>
          <w:szCs w:val="24"/>
        </w:rPr>
        <w:t xml:space="preserve">1.7.1 发包人和承包人应当在3天内将与合同有关的通知、批准、证明、证书、指示、指令、要求、 请求、同意、意见、确定和决定等书面函件送达对方当事人。 </w:t>
      </w:r>
    </w:p>
    <w:p w14:paraId="65B41A57">
      <w:pPr>
        <w:widowControl/>
        <w:spacing w:line="360" w:lineRule="auto"/>
        <w:rPr>
          <w:rFonts w:ascii="宋体" w:hAnsi="宋体" w:cs="宋体"/>
          <w:sz w:val="24"/>
          <w:szCs w:val="24"/>
        </w:rPr>
      </w:pPr>
      <w:r>
        <w:rPr>
          <w:rFonts w:ascii="宋体" w:hAnsi="宋体" w:cs="宋体"/>
          <w:sz w:val="24"/>
          <w:szCs w:val="24"/>
        </w:rPr>
        <w:t xml:space="preserve">1.7.2 发包人接收文件的地点：； </w:t>
      </w:r>
    </w:p>
    <w:p w14:paraId="4710250A">
      <w:pPr>
        <w:widowControl/>
        <w:spacing w:line="360" w:lineRule="auto"/>
        <w:rPr>
          <w:rFonts w:ascii="宋体" w:hAnsi="宋体" w:cs="宋体"/>
          <w:sz w:val="24"/>
          <w:szCs w:val="24"/>
        </w:rPr>
      </w:pPr>
      <w:r>
        <w:rPr>
          <w:rFonts w:ascii="宋体" w:hAnsi="宋体" w:cs="宋体"/>
          <w:sz w:val="24"/>
          <w:szCs w:val="24"/>
        </w:rPr>
        <w:t xml:space="preserve">发包人指定的接收人为：。 </w:t>
      </w:r>
    </w:p>
    <w:p w14:paraId="399DF842">
      <w:pPr>
        <w:widowControl/>
        <w:spacing w:line="360" w:lineRule="auto"/>
        <w:rPr>
          <w:rFonts w:ascii="宋体" w:hAnsi="宋体" w:cs="宋体"/>
          <w:sz w:val="24"/>
          <w:szCs w:val="24"/>
        </w:rPr>
      </w:pPr>
      <w:r>
        <w:rPr>
          <w:rFonts w:ascii="宋体" w:hAnsi="宋体" w:cs="宋体"/>
          <w:sz w:val="24"/>
          <w:szCs w:val="24"/>
        </w:rPr>
        <w:t xml:space="preserve">承包人接收文件的地点：； </w:t>
      </w:r>
    </w:p>
    <w:p w14:paraId="62635193">
      <w:pPr>
        <w:widowControl/>
        <w:spacing w:line="360" w:lineRule="auto"/>
        <w:rPr>
          <w:rFonts w:ascii="宋体" w:hAnsi="宋体" w:cs="宋体"/>
          <w:sz w:val="24"/>
          <w:szCs w:val="24"/>
        </w:rPr>
      </w:pPr>
      <w:r>
        <w:rPr>
          <w:rFonts w:ascii="宋体" w:hAnsi="宋体" w:cs="宋体"/>
          <w:sz w:val="24"/>
          <w:szCs w:val="24"/>
        </w:rPr>
        <w:t xml:space="preserve">承包人指定的接收人为：。 </w:t>
      </w:r>
    </w:p>
    <w:p w14:paraId="3DDA623D">
      <w:pPr>
        <w:widowControl/>
        <w:spacing w:line="360" w:lineRule="auto"/>
        <w:rPr>
          <w:rFonts w:ascii="宋体" w:hAnsi="宋体" w:cs="宋体"/>
          <w:sz w:val="24"/>
          <w:szCs w:val="24"/>
        </w:rPr>
      </w:pPr>
      <w:r>
        <w:rPr>
          <w:rFonts w:ascii="宋体" w:hAnsi="宋体" w:cs="宋体"/>
          <w:sz w:val="24"/>
          <w:szCs w:val="24"/>
        </w:rPr>
        <w:t xml:space="preserve">监理人接收文件的地点：； </w:t>
      </w:r>
    </w:p>
    <w:p w14:paraId="2615BA74">
      <w:pPr>
        <w:widowControl/>
        <w:spacing w:line="360" w:lineRule="auto"/>
        <w:rPr>
          <w:rFonts w:ascii="宋体" w:hAnsi="宋体" w:cs="宋体"/>
          <w:sz w:val="24"/>
          <w:szCs w:val="24"/>
        </w:rPr>
      </w:pPr>
      <w:r>
        <w:rPr>
          <w:rFonts w:ascii="宋体" w:hAnsi="宋体" w:cs="宋体"/>
          <w:sz w:val="24"/>
          <w:szCs w:val="24"/>
        </w:rPr>
        <w:t xml:space="preserve">监理人指定的接收人为：。 </w:t>
      </w:r>
    </w:p>
    <w:p w14:paraId="11B63551">
      <w:pPr>
        <w:widowControl/>
        <w:spacing w:line="360" w:lineRule="auto"/>
        <w:rPr>
          <w:rFonts w:ascii="宋体" w:hAnsi="宋体" w:cs="宋体"/>
          <w:sz w:val="24"/>
          <w:szCs w:val="24"/>
        </w:rPr>
      </w:pPr>
      <w:r>
        <w:rPr>
          <w:rFonts w:ascii="宋体" w:hAnsi="宋体" w:cs="宋体"/>
          <w:sz w:val="24"/>
          <w:szCs w:val="24"/>
        </w:rPr>
        <w:t xml:space="preserve">1.10 交通运输 </w:t>
      </w:r>
    </w:p>
    <w:p w14:paraId="04A2204F">
      <w:pPr>
        <w:widowControl/>
        <w:spacing w:line="360" w:lineRule="auto"/>
        <w:rPr>
          <w:rFonts w:ascii="宋体" w:hAnsi="宋体" w:cs="宋体"/>
          <w:sz w:val="24"/>
          <w:szCs w:val="24"/>
        </w:rPr>
      </w:pPr>
      <w:r>
        <w:rPr>
          <w:rFonts w:ascii="宋体" w:hAnsi="宋体" w:cs="宋体"/>
          <w:sz w:val="24"/>
          <w:szCs w:val="24"/>
        </w:rPr>
        <w:t xml:space="preserve">1.10.1 出入现场的权利 </w:t>
      </w:r>
    </w:p>
    <w:p w14:paraId="6F85A37E">
      <w:pPr>
        <w:widowControl/>
        <w:spacing w:line="360" w:lineRule="auto"/>
        <w:rPr>
          <w:rFonts w:ascii="宋体" w:hAnsi="宋体" w:cs="宋体"/>
          <w:sz w:val="24"/>
          <w:szCs w:val="24"/>
        </w:rPr>
      </w:pPr>
      <w:r>
        <w:rPr>
          <w:rFonts w:ascii="宋体" w:hAnsi="宋体" w:cs="宋体"/>
          <w:sz w:val="24"/>
          <w:szCs w:val="24"/>
        </w:rPr>
        <w:t xml:space="preserve">关于出入现场的权利的约定： </w:t>
      </w:r>
    </w:p>
    <w:p w14:paraId="74520D2B">
      <w:pPr>
        <w:widowControl/>
        <w:spacing w:line="360" w:lineRule="auto"/>
        <w:rPr>
          <w:rFonts w:ascii="宋体" w:hAnsi="宋体" w:cs="宋体"/>
          <w:sz w:val="24"/>
          <w:szCs w:val="24"/>
        </w:rPr>
      </w:pPr>
      <w:r>
        <w:rPr>
          <w:rFonts w:ascii="宋体" w:hAnsi="宋体" w:cs="宋体"/>
          <w:sz w:val="24"/>
          <w:szCs w:val="24"/>
        </w:rPr>
        <w:t xml:space="preserve">在施工现场之进出口，承包人须提供、安排指示牌、警告告示、灯号及所需之交通指导员等。承包人须负责保持道路畅通、使用一切安全措施以保障行人及车辆安全地使用道路，并承担因其失职而引起之所有赔偿。 </w:t>
      </w:r>
    </w:p>
    <w:p w14:paraId="4D8F52FE">
      <w:pPr>
        <w:widowControl/>
        <w:spacing w:line="360" w:lineRule="auto"/>
        <w:rPr>
          <w:rFonts w:ascii="宋体" w:hAnsi="宋体" w:cs="宋体"/>
          <w:sz w:val="24"/>
          <w:szCs w:val="24"/>
        </w:rPr>
      </w:pPr>
      <w:r>
        <w:rPr>
          <w:rFonts w:ascii="宋体" w:hAnsi="宋体" w:cs="宋体"/>
          <w:sz w:val="24"/>
          <w:szCs w:val="24"/>
        </w:rPr>
        <w:t>承包人须遵从公安局及其他政府部门关于道路的使用、车辆的停泊、容许的时间等条件及限制，并提交所需的申请及负责有关费用.</w:t>
      </w:r>
    </w:p>
    <w:p w14:paraId="22D99829">
      <w:pPr>
        <w:widowControl/>
        <w:spacing w:line="360" w:lineRule="auto"/>
        <w:rPr>
          <w:rFonts w:ascii="宋体" w:hAnsi="宋体" w:cs="宋体"/>
          <w:sz w:val="24"/>
          <w:szCs w:val="24"/>
        </w:rPr>
      </w:pPr>
      <w:r>
        <w:rPr>
          <w:rFonts w:ascii="宋体" w:hAnsi="宋体" w:cs="宋体"/>
          <w:sz w:val="24"/>
          <w:szCs w:val="24"/>
        </w:rPr>
        <w:t xml:space="preserve">承包人应在订立合同前查勘施工现场，根据工程规模及技术参数合理预见工程施工所需的进出施工现场的方式、手段、路径等，并将前述需求书面通知发包人，否则视为发包人所取得的出入施现场的专用和临时道路的通行权以及修建场外设施的权利已满足工程施工需求，因承包人未合理预见所导致的费用增加和(或)工期延误由承包人承担。 </w:t>
      </w:r>
    </w:p>
    <w:p w14:paraId="58BCB144">
      <w:pPr>
        <w:widowControl/>
        <w:spacing w:line="360" w:lineRule="auto"/>
        <w:rPr>
          <w:rFonts w:ascii="宋体" w:hAnsi="宋体" w:cs="宋体"/>
          <w:sz w:val="24"/>
          <w:szCs w:val="24"/>
        </w:rPr>
      </w:pPr>
      <w:r>
        <w:rPr>
          <w:rFonts w:ascii="宋体" w:hAnsi="宋体" w:cs="宋体"/>
          <w:sz w:val="24"/>
          <w:szCs w:val="24"/>
        </w:rPr>
        <w:t xml:space="preserve">1.10.3 场内交通 </w:t>
      </w:r>
    </w:p>
    <w:p w14:paraId="1CA71DC5">
      <w:pPr>
        <w:widowControl/>
        <w:spacing w:line="360" w:lineRule="auto"/>
        <w:rPr>
          <w:rFonts w:ascii="宋体" w:hAnsi="宋体" w:cs="宋体"/>
          <w:sz w:val="24"/>
          <w:szCs w:val="24"/>
        </w:rPr>
      </w:pPr>
      <w:r>
        <w:rPr>
          <w:rFonts w:ascii="宋体" w:hAnsi="宋体" w:cs="宋体"/>
          <w:sz w:val="24"/>
          <w:szCs w:val="24"/>
        </w:rPr>
        <w:t xml:space="preserve">关于场外交通和场内交通的边界的约定： 执行通用条款。 </w:t>
      </w:r>
    </w:p>
    <w:p w14:paraId="275CFC73">
      <w:pPr>
        <w:widowControl/>
        <w:spacing w:line="360" w:lineRule="auto"/>
        <w:rPr>
          <w:rFonts w:ascii="宋体" w:hAnsi="宋体" w:cs="宋体"/>
          <w:sz w:val="24"/>
          <w:szCs w:val="24"/>
        </w:rPr>
      </w:pPr>
      <w:r>
        <w:rPr>
          <w:rFonts w:ascii="宋体" w:hAnsi="宋体" w:cs="宋体"/>
          <w:sz w:val="24"/>
          <w:szCs w:val="24"/>
        </w:rPr>
        <w:t xml:space="preserve">关于发包人向承包人免费提供满足工程施工需要的场内道路和交通设施的约定：执行通用条款。 </w:t>
      </w:r>
    </w:p>
    <w:p w14:paraId="771DF5E4">
      <w:pPr>
        <w:widowControl/>
        <w:spacing w:line="360" w:lineRule="auto"/>
        <w:rPr>
          <w:rFonts w:ascii="宋体" w:hAnsi="宋体" w:cs="宋体"/>
          <w:sz w:val="24"/>
          <w:szCs w:val="24"/>
        </w:rPr>
      </w:pPr>
      <w:r>
        <w:rPr>
          <w:rFonts w:ascii="宋体" w:hAnsi="宋体" w:cs="宋体"/>
          <w:sz w:val="24"/>
          <w:szCs w:val="24"/>
        </w:rPr>
        <w:t xml:space="preserve">1.10.4 超大件和超重件的运输 </w:t>
      </w:r>
    </w:p>
    <w:p w14:paraId="06FE8527">
      <w:pPr>
        <w:widowControl/>
        <w:spacing w:line="360" w:lineRule="auto"/>
        <w:rPr>
          <w:rFonts w:ascii="宋体" w:hAnsi="宋体" w:cs="宋体"/>
          <w:sz w:val="24"/>
          <w:szCs w:val="24"/>
        </w:rPr>
      </w:pPr>
      <w:r>
        <w:rPr>
          <w:rFonts w:ascii="宋体" w:hAnsi="宋体" w:cs="宋体"/>
          <w:sz w:val="24"/>
          <w:szCs w:val="24"/>
        </w:rPr>
        <w:t xml:space="preserve">运输超大件或超重件所需的道路和桥梁临时加固改造费用和其他有关费用由承包人承担。 </w:t>
      </w:r>
    </w:p>
    <w:p w14:paraId="0A5B4DAD">
      <w:pPr>
        <w:widowControl/>
        <w:spacing w:line="360" w:lineRule="auto"/>
        <w:rPr>
          <w:rFonts w:ascii="宋体" w:hAnsi="宋体" w:cs="宋体"/>
          <w:sz w:val="24"/>
          <w:szCs w:val="24"/>
        </w:rPr>
      </w:pPr>
      <w:r>
        <w:rPr>
          <w:rFonts w:ascii="宋体" w:hAnsi="宋体" w:cs="宋体"/>
          <w:sz w:val="24"/>
          <w:szCs w:val="24"/>
        </w:rPr>
        <w:t xml:space="preserve">1.11 知识产权 </w:t>
      </w:r>
    </w:p>
    <w:p w14:paraId="0FCAA12C">
      <w:pPr>
        <w:widowControl/>
        <w:spacing w:line="360" w:lineRule="auto"/>
        <w:rPr>
          <w:rFonts w:ascii="宋体" w:hAnsi="宋体" w:cs="宋体"/>
          <w:sz w:val="24"/>
          <w:szCs w:val="24"/>
        </w:rPr>
      </w:pPr>
      <w:r>
        <w:rPr>
          <w:rFonts w:ascii="宋体" w:hAnsi="宋体" w:cs="宋体"/>
          <w:sz w:val="24"/>
          <w:szCs w:val="24"/>
        </w:rPr>
        <w:t xml:space="preserve">1.11.1 关于发包人提供给承包人的图纸、发包人为实施工程自行编制或委托编制的技术规范以及反映发包人关于合同要求或其他类似性质的文件的著作权的归属：属于发包人所有。 </w:t>
      </w:r>
    </w:p>
    <w:p w14:paraId="09897087">
      <w:pPr>
        <w:widowControl/>
        <w:spacing w:line="360" w:lineRule="auto"/>
        <w:rPr>
          <w:rFonts w:ascii="宋体" w:hAnsi="宋体" w:cs="宋体"/>
          <w:sz w:val="24"/>
          <w:szCs w:val="24"/>
        </w:rPr>
      </w:pPr>
      <w:r>
        <w:rPr>
          <w:rFonts w:ascii="宋体" w:hAnsi="宋体" w:cs="宋体"/>
          <w:sz w:val="24"/>
          <w:szCs w:val="24"/>
        </w:rPr>
        <w:t xml:space="preserve">关于发包人提供的上述文件的使用限制的要求：承包人只能在本项目内部使用。 1.11.2 关于承包人为实施工程所编制文件的著作权的归属：归发包方所有。 </w:t>
      </w:r>
    </w:p>
    <w:p w14:paraId="32B6ED6E">
      <w:pPr>
        <w:widowControl/>
        <w:spacing w:line="360" w:lineRule="auto"/>
        <w:rPr>
          <w:rFonts w:ascii="宋体" w:hAnsi="宋体" w:cs="宋体"/>
          <w:sz w:val="24"/>
          <w:szCs w:val="24"/>
        </w:rPr>
      </w:pPr>
      <w:r>
        <w:rPr>
          <w:rFonts w:ascii="宋体" w:hAnsi="宋体" w:cs="宋体"/>
          <w:sz w:val="24"/>
          <w:szCs w:val="24"/>
        </w:rPr>
        <w:t xml:space="preserve">关于承包人提供的上述文件的使用限制的要求：承包人只能在本项目内部使用。 </w:t>
      </w:r>
    </w:p>
    <w:p w14:paraId="1834D681">
      <w:pPr>
        <w:widowControl/>
        <w:spacing w:line="360" w:lineRule="auto"/>
        <w:rPr>
          <w:rFonts w:ascii="宋体" w:hAnsi="宋体" w:cs="宋体"/>
          <w:sz w:val="24"/>
          <w:szCs w:val="24"/>
        </w:rPr>
      </w:pPr>
      <w:r>
        <w:rPr>
          <w:rFonts w:ascii="宋体" w:hAnsi="宋体" w:cs="宋体"/>
          <w:sz w:val="24"/>
          <w:szCs w:val="24"/>
        </w:rPr>
        <w:t xml:space="preserve">1.11.4 承包人在施工过程中所采用的专利、专有技术、技术秘密的使用费的承担方式： 由承包人承担，已包含在签约合同价中。 </w:t>
      </w:r>
    </w:p>
    <w:p w14:paraId="5E8AE794">
      <w:pPr>
        <w:widowControl/>
        <w:spacing w:line="360" w:lineRule="auto"/>
        <w:rPr>
          <w:rFonts w:ascii="宋体" w:hAnsi="宋体" w:cs="宋体"/>
          <w:sz w:val="24"/>
          <w:szCs w:val="24"/>
        </w:rPr>
      </w:pPr>
      <w:r>
        <w:rPr>
          <w:rFonts w:ascii="宋体" w:hAnsi="宋体" w:cs="宋体"/>
          <w:sz w:val="24"/>
          <w:szCs w:val="24"/>
        </w:rPr>
        <w:t xml:space="preserve">1.13 工程量清单错误的修正 </w:t>
      </w:r>
    </w:p>
    <w:p w14:paraId="254C9F81">
      <w:pPr>
        <w:widowControl/>
        <w:spacing w:line="360" w:lineRule="auto"/>
        <w:rPr>
          <w:rFonts w:ascii="宋体" w:hAnsi="宋体" w:cs="宋体"/>
          <w:sz w:val="24"/>
          <w:szCs w:val="24"/>
        </w:rPr>
      </w:pPr>
      <w:r>
        <w:rPr>
          <w:rFonts w:ascii="宋体" w:hAnsi="宋体" w:cs="宋体"/>
          <w:sz w:val="24"/>
          <w:szCs w:val="24"/>
        </w:rPr>
        <w:t>出现工程量清单错误时，是否调整合同价格：</w:t>
      </w:r>
      <w:r>
        <w:rPr>
          <w:rFonts w:hint="eastAsia" w:ascii="宋体" w:hAnsi="宋体" w:cs="宋体"/>
          <w:sz w:val="24"/>
          <w:szCs w:val="24"/>
        </w:rPr>
        <w:t>见专用条款10.4.1</w:t>
      </w:r>
      <w:r>
        <w:rPr>
          <w:rFonts w:ascii="宋体" w:hAnsi="宋体" w:cs="宋体"/>
          <w:sz w:val="24"/>
          <w:szCs w:val="24"/>
        </w:rPr>
        <w:t xml:space="preserve">。 </w:t>
      </w:r>
    </w:p>
    <w:p w14:paraId="2940CC65">
      <w:pPr>
        <w:widowControl/>
        <w:spacing w:line="360" w:lineRule="auto"/>
        <w:rPr>
          <w:rFonts w:ascii="宋体" w:hAnsi="宋体" w:cs="宋体"/>
          <w:sz w:val="24"/>
          <w:szCs w:val="24"/>
        </w:rPr>
      </w:pPr>
      <w:r>
        <w:rPr>
          <w:rFonts w:ascii="宋体" w:hAnsi="宋体" w:cs="宋体"/>
          <w:sz w:val="24"/>
          <w:szCs w:val="24"/>
        </w:rPr>
        <w:t>允许调整合同价格的工程量偏差范围：</w:t>
      </w:r>
      <w:r>
        <w:rPr>
          <w:rFonts w:hint="eastAsia" w:ascii="宋体" w:hAnsi="宋体" w:cs="宋体"/>
          <w:sz w:val="24"/>
          <w:szCs w:val="24"/>
        </w:rPr>
        <w:t>见专用条款10.4.1</w:t>
      </w:r>
      <w:r>
        <w:rPr>
          <w:rFonts w:ascii="宋体" w:hAnsi="宋体" w:cs="宋体"/>
          <w:sz w:val="24"/>
          <w:szCs w:val="24"/>
        </w:rPr>
        <w:t xml:space="preserve">。 </w:t>
      </w:r>
    </w:p>
    <w:p w14:paraId="2DCA5D53">
      <w:pPr>
        <w:widowControl/>
        <w:spacing w:line="360" w:lineRule="auto"/>
        <w:rPr>
          <w:rFonts w:ascii="宋体" w:hAnsi="宋体" w:cs="宋体"/>
          <w:sz w:val="24"/>
          <w:szCs w:val="24"/>
        </w:rPr>
      </w:pPr>
      <w:r>
        <w:rPr>
          <w:rFonts w:ascii="宋体" w:hAnsi="宋体" w:cs="宋体"/>
          <w:sz w:val="24"/>
          <w:szCs w:val="24"/>
        </w:rPr>
        <w:t xml:space="preserve">2. 发包人 </w:t>
      </w:r>
    </w:p>
    <w:p w14:paraId="329604F8">
      <w:pPr>
        <w:widowControl/>
        <w:spacing w:line="360" w:lineRule="auto"/>
        <w:rPr>
          <w:rFonts w:ascii="宋体" w:hAnsi="宋体" w:cs="宋体"/>
          <w:sz w:val="24"/>
          <w:szCs w:val="24"/>
        </w:rPr>
      </w:pPr>
      <w:r>
        <w:rPr>
          <w:rFonts w:ascii="宋体" w:hAnsi="宋体" w:cs="宋体"/>
          <w:sz w:val="24"/>
          <w:szCs w:val="24"/>
        </w:rPr>
        <w:t xml:space="preserve">2.2 发包人代表 </w:t>
      </w:r>
    </w:p>
    <w:p w14:paraId="2EA22261">
      <w:pPr>
        <w:widowControl/>
        <w:spacing w:line="360" w:lineRule="auto"/>
        <w:rPr>
          <w:rFonts w:ascii="宋体" w:hAnsi="宋体" w:cs="宋体"/>
          <w:sz w:val="24"/>
          <w:szCs w:val="24"/>
        </w:rPr>
      </w:pPr>
      <w:r>
        <w:rPr>
          <w:rFonts w:ascii="宋体" w:hAnsi="宋体" w:cs="宋体"/>
          <w:sz w:val="24"/>
          <w:szCs w:val="24"/>
        </w:rPr>
        <w:t>发包人代表：</w:t>
      </w:r>
    </w:p>
    <w:p w14:paraId="40D8EB1F">
      <w:pPr>
        <w:widowControl/>
        <w:spacing w:line="360" w:lineRule="auto"/>
        <w:rPr>
          <w:rFonts w:ascii="宋体" w:hAnsi="宋体" w:cs="宋体"/>
          <w:sz w:val="24"/>
          <w:szCs w:val="24"/>
        </w:rPr>
      </w:pPr>
      <w:r>
        <w:rPr>
          <w:rFonts w:ascii="宋体" w:hAnsi="宋体" w:cs="宋体"/>
          <w:sz w:val="24"/>
          <w:szCs w:val="24"/>
        </w:rPr>
        <w:t xml:space="preserve">姓 名：； </w:t>
      </w:r>
    </w:p>
    <w:p w14:paraId="2C64E8CA">
      <w:pPr>
        <w:widowControl/>
        <w:spacing w:line="360" w:lineRule="auto"/>
        <w:rPr>
          <w:rFonts w:ascii="宋体" w:hAnsi="宋体" w:cs="宋体"/>
          <w:sz w:val="24"/>
          <w:szCs w:val="24"/>
        </w:rPr>
      </w:pPr>
      <w:r>
        <w:rPr>
          <w:rFonts w:ascii="宋体" w:hAnsi="宋体" w:cs="宋体"/>
          <w:sz w:val="24"/>
          <w:szCs w:val="24"/>
        </w:rPr>
        <w:t xml:space="preserve">身份证号：； </w:t>
      </w:r>
    </w:p>
    <w:p w14:paraId="4235B22A">
      <w:pPr>
        <w:widowControl/>
        <w:spacing w:line="360" w:lineRule="auto"/>
        <w:rPr>
          <w:rFonts w:ascii="宋体" w:hAnsi="宋体" w:cs="宋体"/>
          <w:sz w:val="24"/>
          <w:szCs w:val="24"/>
        </w:rPr>
      </w:pPr>
      <w:r>
        <w:rPr>
          <w:rFonts w:ascii="宋体" w:hAnsi="宋体" w:cs="宋体"/>
          <w:sz w:val="24"/>
          <w:szCs w:val="24"/>
        </w:rPr>
        <w:t xml:space="preserve">职 务：； </w:t>
      </w:r>
    </w:p>
    <w:p w14:paraId="68DAFB1C">
      <w:pPr>
        <w:widowControl/>
        <w:spacing w:line="360" w:lineRule="auto"/>
        <w:rPr>
          <w:rFonts w:ascii="宋体" w:hAnsi="宋体" w:cs="宋体"/>
          <w:sz w:val="24"/>
          <w:szCs w:val="24"/>
        </w:rPr>
      </w:pPr>
      <w:r>
        <w:rPr>
          <w:rFonts w:ascii="宋体" w:hAnsi="宋体" w:cs="宋体"/>
          <w:sz w:val="24"/>
          <w:szCs w:val="24"/>
        </w:rPr>
        <w:t xml:space="preserve">联系电话：； </w:t>
      </w:r>
    </w:p>
    <w:p w14:paraId="7A385F7D">
      <w:pPr>
        <w:widowControl/>
        <w:spacing w:line="360" w:lineRule="auto"/>
        <w:rPr>
          <w:rFonts w:ascii="宋体" w:hAnsi="宋体" w:cs="宋体"/>
          <w:sz w:val="24"/>
          <w:szCs w:val="24"/>
        </w:rPr>
      </w:pPr>
      <w:r>
        <w:rPr>
          <w:rFonts w:ascii="宋体" w:hAnsi="宋体" w:cs="宋体"/>
          <w:sz w:val="24"/>
          <w:szCs w:val="24"/>
        </w:rPr>
        <w:t xml:space="preserve">电子信箱：； </w:t>
      </w:r>
    </w:p>
    <w:p w14:paraId="44746CD9">
      <w:pPr>
        <w:widowControl/>
        <w:spacing w:line="360" w:lineRule="auto"/>
        <w:rPr>
          <w:rFonts w:ascii="宋体" w:hAnsi="宋体" w:cs="宋体"/>
          <w:sz w:val="24"/>
          <w:szCs w:val="24"/>
        </w:rPr>
      </w:pPr>
      <w:r>
        <w:rPr>
          <w:rFonts w:ascii="宋体" w:hAnsi="宋体" w:cs="宋体"/>
          <w:sz w:val="24"/>
          <w:szCs w:val="24"/>
        </w:rPr>
        <w:t xml:space="preserve">通信地址：。 </w:t>
      </w:r>
    </w:p>
    <w:p w14:paraId="47070ED9">
      <w:pPr>
        <w:widowControl/>
        <w:spacing w:line="360" w:lineRule="auto"/>
        <w:rPr>
          <w:rFonts w:ascii="宋体" w:hAnsi="宋体" w:cs="宋体"/>
          <w:sz w:val="24"/>
          <w:szCs w:val="24"/>
        </w:rPr>
      </w:pPr>
      <w:r>
        <w:rPr>
          <w:rFonts w:ascii="宋体" w:hAnsi="宋体" w:cs="宋体"/>
          <w:sz w:val="24"/>
          <w:szCs w:val="24"/>
        </w:rPr>
        <w:t>发包人对发包人代表的授权范围如下：发包人代表在发包人的授权范围内，负责处理合同履行过程中与发包人有关的具体事宜。</w:t>
      </w:r>
    </w:p>
    <w:p w14:paraId="2D88F86B">
      <w:pPr>
        <w:widowControl/>
        <w:spacing w:line="360" w:lineRule="auto"/>
        <w:rPr>
          <w:rFonts w:ascii="宋体" w:hAnsi="宋体" w:cs="宋体"/>
          <w:sz w:val="24"/>
          <w:szCs w:val="24"/>
        </w:rPr>
      </w:pPr>
      <w:r>
        <w:rPr>
          <w:rFonts w:ascii="宋体" w:hAnsi="宋体" w:cs="宋体"/>
          <w:sz w:val="24"/>
          <w:szCs w:val="24"/>
        </w:rPr>
        <w:t xml:space="preserve">2.4 施工现场、施工条件和基础资料的提供 </w:t>
      </w:r>
    </w:p>
    <w:p w14:paraId="125D3FA1">
      <w:pPr>
        <w:widowControl/>
        <w:spacing w:line="360" w:lineRule="auto"/>
        <w:rPr>
          <w:rFonts w:ascii="宋体" w:hAnsi="宋体" w:cs="宋体"/>
          <w:sz w:val="24"/>
          <w:szCs w:val="24"/>
        </w:rPr>
      </w:pPr>
      <w:r>
        <w:rPr>
          <w:rFonts w:ascii="宋体" w:hAnsi="宋体" w:cs="宋体"/>
          <w:sz w:val="24"/>
          <w:szCs w:val="24"/>
        </w:rPr>
        <w:t xml:space="preserve">2.4.1 提供施工现场 </w:t>
      </w:r>
    </w:p>
    <w:p w14:paraId="10DADB60">
      <w:pPr>
        <w:widowControl/>
        <w:spacing w:line="360" w:lineRule="auto"/>
        <w:rPr>
          <w:rFonts w:ascii="宋体" w:hAnsi="宋体" w:cs="宋体"/>
          <w:sz w:val="24"/>
          <w:szCs w:val="24"/>
        </w:rPr>
      </w:pPr>
      <w:r>
        <w:rPr>
          <w:rFonts w:ascii="宋体" w:hAnsi="宋体" w:cs="宋体"/>
          <w:sz w:val="24"/>
          <w:szCs w:val="24"/>
        </w:rPr>
        <w:t xml:space="preserve">关于发包人移交施工现场的期限要求：发包人于正式开工前 7天向承包人移交场地，如遇客观原因，不具备整体交付条件时，发包人将根据现场情况，分阶段移交场地。 </w:t>
      </w:r>
    </w:p>
    <w:p w14:paraId="754DAAB3">
      <w:pPr>
        <w:widowControl/>
        <w:spacing w:line="360" w:lineRule="auto"/>
        <w:rPr>
          <w:rFonts w:ascii="宋体" w:hAnsi="宋体" w:cs="宋体"/>
          <w:sz w:val="24"/>
          <w:szCs w:val="24"/>
        </w:rPr>
      </w:pPr>
      <w:r>
        <w:rPr>
          <w:rFonts w:ascii="宋体" w:hAnsi="宋体" w:cs="宋体"/>
          <w:sz w:val="24"/>
          <w:szCs w:val="24"/>
        </w:rPr>
        <w:t xml:space="preserve">2.4.2 提供施工条件 </w:t>
      </w:r>
    </w:p>
    <w:p w14:paraId="0A3E1DDE">
      <w:pPr>
        <w:widowControl/>
        <w:spacing w:line="360" w:lineRule="auto"/>
        <w:rPr>
          <w:rFonts w:ascii="宋体" w:hAnsi="宋体" w:cs="宋体"/>
          <w:sz w:val="24"/>
          <w:szCs w:val="24"/>
        </w:rPr>
      </w:pPr>
      <w:r>
        <w:rPr>
          <w:rFonts w:ascii="宋体" w:hAnsi="宋体" w:cs="宋体"/>
          <w:sz w:val="24"/>
          <w:szCs w:val="24"/>
        </w:rPr>
        <w:t>关于发包人应负责提供施工所需要的条件，包括：执行通用条款。</w:t>
      </w:r>
    </w:p>
    <w:p w14:paraId="16B831AF">
      <w:pPr>
        <w:widowControl/>
        <w:spacing w:line="360" w:lineRule="auto"/>
        <w:rPr>
          <w:rFonts w:ascii="宋体" w:hAnsi="宋体" w:cs="宋体"/>
          <w:sz w:val="24"/>
          <w:szCs w:val="24"/>
        </w:rPr>
      </w:pPr>
      <w:r>
        <w:rPr>
          <w:rFonts w:ascii="宋体" w:hAnsi="宋体" w:cs="宋体"/>
          <w:sz w:val="24"/>
          <w:szCs w:val="24"/>
        </w:rPr>
        <w:t xml:space="preserve">2.5 资金来源证明及支付担保 </w:t>
      </w:r>
    </w:p>
    <w:p w14:paraId="47C78D4D">
      <w:pPr>
        <w:widowControl/>
        <w:spacing w:line="360" w:lineRule="auto"/>
        <w:rPr>
          <w:rFonts w:ascii="宋体" w:hAnsi="宋体" w:cs="宋体"/>
          <w:sz w:val="24"/>
          <w:szCs w:val="24"/>
        </w:rPr>
      </w:pPr>
      <w:r>
        <w:rPr>
          <w:rFonts w:ascii="宋体" w:hAnsi="宋体" w:cs="宋体"/>
          <w:sz w:val="24"/>
          <w:szCs w:val="24"/>
        </w:rPr>
        <w:t xml:space="preserve">发包人提供资金来源证明的期限要求：。 </w:t>
      </w:r>
    </w:p>
    <w:p w14:paraId="06F8D153">
      <w:pPr>
        <w:widowControl/>
        <w:spacing w:line="360" w:lineRule="auto"/>
        <w:rPr>
          <w:rFonts w:ascii="宋体" w:hAnsi="宋体" w:cs="宋体"/>
          <w:sz w:val="24"/>
          <w:szCs w:val="24"/>
        </w:rPr>
      </w:pPr>
      <w:r>
        <w:rPr>
          <w:rFonts w:ascii="宋体" w:hAnsi="宋体" w:cs="宋体"/>
          <w:sz w:val="24"/>
          <w:szCs w:val="24"/>
        </w:rPr>
        <w:t xml:space="preserve">发包人是否提供支付担保：。 </w:t>
      </w:r>
    </w:p>
    <w:p w14:paraId="5C3AFECA">
      <w:pPr>
        <w:widowControl/>
        <w:spacing w:line="360" w:lineRule="auto"/>
        <w:rPr>
          <w:rFonts w:ascii="宋体" w:hAnsi="宋体" w:cs="宋体"/>
          <w:sz w:val="24"/>
          <w:szCs w:val="24"/>
        </w:rPr>
      </w:pPr>
      <w:r>
        <w:rPr>
          <w:rFonts w:ascii="宋体" w:hAnsi="宋体" w:cs="宋体"/>
          <w:sz w:val="24"/>
          <w:szCs w:val="24"/>
        </w:rPr>
        <w:t xml:space="preserve">发包人提供支付担保的形式：。 </w:t>
      </w:r>
    </w:p>
    <w:p w14:paraId="7C56C0E9">
      <w:pPr>
        <w:widowControl/>
        <w:numPr>
          <w:ilvl w:val="0"/>
          <w:numId w:val="6"/>
        </w:numPr>
        <w:spacing w:line="360" w:lineRule="auto"/>
        <w:rPr>
          <w:rFonts w:ascii="宋体" w:hAnsi="宋体" w:cs="宋体"/>
          <w:sz w:val="24"/>
          <w:szCs w:val="24"/>
        </w:rPr>
      </w:pPr>
      <w:r>
        <w:rPr>
          <w:rFonts w:ascii="宋体" w:hAnsi="宋体" w:cs="宋体"/>
          <w:sz w:val="24"/>
          <w:szCs w:val="24"/>
        </w:rPr>
        <w:t xml:space="preserve">承包人 </w:t>
      </w:r>
    </w:p>
    <w:p w14:paraId="3CA9081C">
      <w:pPr>
        <w:widowControl/>
        <w:numPr>
          <w:ilvl w:val="1"/>
          <w:numId w:val="6"/>
        </w:numPr>
        <w:spacing w:line="360" w:lineRule="auto"/>
        <w:rPr>
          <w:rFonts w:ascii="宋体" w:hAnsi="宋体" w:cs="宋体"/>
          <w:sz w:val="24"/>
          <w:szCs w:val="24"/>
        </w:rPr>
      </w:pPr>
      <w:r>
        <w:rPr>
          <w:rFonts w:ascii="宋体" w:hAnsi="宋体" w:cs="宋体"/>
          <w:sz w:val="24"/>
          <w:szCs w:val="24"/>
        </w:rPr>
        <w:t xml:space="preserve">承包人的一般义务 </w:t>
      </w:r>
    </w:p>
    <w:p w14:paraId="0304A52A">
      <w:pPr>
        <w:widowControl/>
        <w:numPr>
          <w:ilvl w:val="0"/>
          <w:numId w:val="7"/>
        </w:numPr>
        <w:spacing w:line="360" w:lineRule="auto"/>
        <w:rPr>
          <w:rFonts w:ascii="宋体" w:hAnsi="宋体" w:cs="宋体"/>
          <w:sz w:val="24"/>
          <w:szCs w:val="24"/>
        </w:rPr>
      </w:pPr>
      <w:r>
        <w:rPr>
          <w:rFonts w:ascii="宋体" w:hAnsi="宋体" w:cs="宋体"/>
          <w:sz w:val="24"/>
          <w:szCs w:val="24"/>
        </w:rPr>
        <w:t xml:space="preserve">承包人提交的竣工资料的内容： </w:t>
      </w:r>
    </w:p>
    <w:p w14:paraId="295FCED8">
      <w:pPr>
        <w:widowControl/>
        <w:spacing w:line="360" w:lineRule="auto"/>
        <w:rPr>
          <w:rFonts w:ascii="宋体" w:hAnsi="宋体" w:cs="宋体"/>
          <w:sz w:val="24"/>
          <w:szCs w:val="24"/>
        </w:rPr>
      </w:pPr>
      <w:r>
        <w:rPr>
          <w:rFonts w:ascii="宋体" w:hAnsi="宋体" w:cs="宋体"/>
          <w:sz w:val="24"/>
          <w:szCs w:val="24"/>
        </w:rPr>
        <w:t xml:space="preserve">符合相关规定要求的全套完整竣工资料。 </w:t>
      </w:r>
    </w:p>
    <w:p w14:paraId="38B80C95">
      <w:pPr>
        <w:widowControl/>
        <w:spacing w:line="360" w:lineRule="auto"/>
        <w:rPr>
          <w:rFonts w:ascii="宋体" w:hAnsi="宋体" w:cs="宋体"/>
          <w:sz w:val="24"/>
          <w:szCs w:val="24"/>
        </w:rPr>
      </w:pPr>
      <w:r>
        <w:rPr>
          <w:rFonts w:ascii="宋体" w:hAnsi="宋体" w:cs="宋体"/>
          <w:sz w:val="24"/>
          <w:szCs w:val="24"/>
        </w:rPr>
        <w:t xml:space="preserve">承包人需要提交的竣工资料套数：肆套和 PDF扫描件。 </w:t>
      </w:r>
    </w:p>
    <w:p w14:paraId="1DC7B690">
      <w:pPr>
        <w:widowControl/>
        <w:spacing w:line="360" w:lineRule="auto"/>
        <w:rPr>
          <w:rFonts w:ascii="宋体" w:hAnsi="宋体" w:cs="宋体"/>
          <w:sz w:val="24"/>
          <w:szCs w:val="24"/>
        </w:rPr>
      </w:pPr>
      <w:r>
        <w:rPr>
          <w:rFonts w:ascii="宋体" w:hAnsi="宋体" w:cs="宋体"/>
          <w:sz w:val="24"/>
          <w:szCs w:val="24"/>
        </w:rPr>
        <w:t>承包人提交的竣工资料的费用承担：承包人承担。</w:t>
      </w:r>
    </w:p>
    <w:p w14:paraId="605ABD87">
      <w:pPr>
        <w:widowControl/>
        <w:spacing w:line="360" w:lineRule="auto"/>
        <w:rPr>
          <w:rFonts w:ascii="宋体" w:hAnsi="宋体" w:cs="宋体"/>
          <w:sz w:val="24"/>
          <w:szCs w:val="24"/>
        </w:rPr>
      </w:pPr>
      <w:r>
        <w:rPr>
          <w:rFonts w:ascii="宋体" w:hAnsi="宋体" w:cs="宋体"/>
          <w:sz w:val="24"/>
          <w:szCs w:val="24"/>
        </w:rPr>
        <w:t xml:space="preserve">承包人提交的竣工资料移交时间：承包人应在提交竣工验收申请前【28】天提交全套竣工资料。 </w:t>
      </w:r>
    </w:p>
    <w:p w14:paraId="3F7976F0">
      <w:pPr>
        <w:widowControl/>
        <w:spacing w:line="360" w:lineRule="auto"/>
        <w:rPr>
          <w:rFonts w:ascii="宋体" w:hAnsi="宋体" w:cs="宋体"/>
          <w:sz w:val="24"/>
          <w:szCs w:val="24"/>
        </w:rPr>
      </w:pPr>
      <w:r>
        <w:rPr>
          <w:rFonts w:ascii="宋体" w:hAnsi="宋体" w:cs="宋体"/>
          <w:sz w:val="24"/>
          <w:szCs w:val="24"/>
        </w:rPr>
        <w:t xml:space="preserve">承包人提交的竣工资料形式要求：按照《GB/T50328-2019 建设工程文件归档规范》执行立卷、装订成册的纸质文档和电子文档。书面资料和电子版文档及影像资料，逾期移交或移交后不积极配合(不积极配合的范畴包括但不限于:不指定专人负责、不在发包人约定期限内内完成相关备案资料用印等)发包人完成政府竣工备案的，则应视为竣工日期相应推后，则工期违约责任仍由承包人承担。 </w:t>
      </w:r>
    </w:p>
    <w:p w14:paraId="5DE916C8">
      <w:pPr>
        <w:widowControl/>
        <w:spacing w:line="360" w:lineRule="auto"/>
        <w:rPr>
          <w:rFonts w:ascii="宋体" w:hAnsi="宋体" w:cs="宋体"/>
          <w:sz w:val="24"/>
          <w:szCs w:val="24"/>
        </w:rPr>
      </w:pPr>
      <w:r>
        <w:rPr>
          <w:rFonts w:ascii="宋体" w:hAnsi="宋体" w:cs="宋体"/>
          <w:sz w:val="24"/>
          <w:szCs w:val="24"/>
        </w:rPr>
        <w:t xml:space="preserve">（10）承包人应履行的其他义务： </w:t>
      </w:r>
    </w:p>
    <w:p w14:paraId="1ABEB2E6">
      <w:pPr>
        <w:widowControl/>
        <w:spacing w:line="360" w:lineRule="auto"/>
        <w:rPr>
          <w:rFonts w:ascii="宋体" w:hAnsi="宋体" w:cs="宋体"/>
          <w:sz w:val="24"/>
          <w:szCs w:val="24"/>
        </w:rPr>
      </w:pPr>
      <w:r>
        <w:rPr>
          <w:rFonts w:ascii="宋体" w:hAnsi="宋体" w:cs="宋体"/>
          <w:sz w:val="24"/>
          <w:szCs w:val="24"/>
        </w:rPr>
        <w:t>A.依法确定和使用具有相应资质的劳务企业，及时足额支付劳务费用</w:t>
      </w:r>
      <w:r>
        <w:rPr>
          <w:rFonts w:hint="eastAsia" w:ascii="宋体" w:hAnsi="宋体" w:cs="宋体"/>
          <w:sz w:val="24"/>
          <w:szCs w:val="24"/>
        </w:rPr>
        <w:t>；</w:t>
      </w:r>
      <w:r>
        <w:rPr>
          <w:rFonts w:ascii="宋体" w:hAnsi="宋体" w:cs="宋体"/>
          <w:sz w:val="24"/>
          <w:szCs w:val="24"/>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p>
    <w:p w14:paraId="7DE7D680">
      <w:pPr>
        <w:widowControl/>
        <w:spacing w:line="360" w:lineRule="auto"/>
        <w:rPr>
          <w:rFonts w:ascii="宋体" w:hAnsi="宋体" w:cs="宋体"/>
          <w:sz w:val="24"/>
          <w:szCs w:val="24"/>
        </w:rPr>
      </w:pPr>
      <w:r>
        <w:rPr>
          <w:rFonts w:ascii="宋体" w:hAnsi="宋体" w:cs="宋体"/>
          <w:sz w:val="24"/>
          <w:szCs w:val="24"/>
        </w:rPr>
        <w:t>B.本合同下特殊工种的操作人员应当受过专门的培训并已取得有关管理机构规定的岗位证书。</w:t>
      </w:r>
    </w:p>
    <w:p w14:paraId="27B67980">
      <w:pPr>
        <w:widowControl/>
        <w:spacing w:line="360" w:lineRule="auto"/>
        <w:rPr>
          <w:rFonts w:ascii="宋体" w:hAnsi="宋体" w:cs="宋体"/>
          <w:sz w:val="24"/>
          <w:szCs w:val="24"/>
        </w:rPr>
      </w:pPr>
      <w:r>
        <w:rPr>
          <w:rFonts w:ascii="宋体" w:hAnsi="宋体" w:cs="宋体"/>
          <w:sz w:val="24"/>
          <w:szCs w:val="24"/>
        </w:rPr>
        <w:t xml:space="preserve">C.承包人应当遵循发包人或监理人的指令派代表出席由发包人或监理人主持的现场工程协调会或工作会议，并应当提供有关资料以协助解决问题。 </w:t>
      </w:r>
    </w:p>
    <w:p w14:paraId="214CD548">
      <w:pPr>
        <w:widowControl/>
        <w:spacing w:line="360" w:lineRule="auto"/>
        <w:rPr>
          <w:rFonts w:ascii="宋体" w:hAnsi="宋体" w:cs="宋体"/>
          <w:sz w:val="24"/>
          <w:szCs w:val="24"/>
        </w:rPr>
      </w:pPr>
      <w:r>
        <w:rPr>
          <w:rFonts w:ascii="宋体" w:hAnsi="宋体" w:cs="宋体"/>
          <w:sz w:val="24"/>
          <w:szCs w:val="24"/>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p>
    <w:p w14:paraId="01B29A89">
      <w:pPr>
        <w:widowControl/>
        <w:spacing w:line="360" w:lineRule="auto"/>
        <w:rPr>
          <w:rFonts w:ascii="宋体" w:hAnsi="宋体" w:cs="宋体"/>
          <w:sz w:val="24"/>
          <w:szCs w:val="24"/>
        </w:rPr>
      </w:pPr>
      <w:r>
        <w:rPr>
          <w:rFonts w:ascii="宋体" w:hAnsi="宋体" w:cs="宋体"/>
          <w:sz w:val="24"/>
          <w:szCs w:val="24"/>
        </w:rPr>
        <w:t>E.承包人正式进场开始施工后，应当尽其所能协调同本工程所在地建设主管部门之间的关系，保障工程建设顺利开展</w:t>
      </w:r>
      <w:r>
        <w:rPr>
          <w:rFonts w:hint="eastAsia" w:ascii="宋体" w:hAnsi="宋体" w:cs="宋体"/>
          <w:sz w:val="24"/>
          <w:szCs w:val="24"/>
        </w:rPr>
        <w:t>；</w:t>
      </w:r>
      <w:r>
        <w:rPr>
          <w:rFonts w:ascii="宋体" w:hAnsi="宋体" w:cs="宋体"/>
          <w:sz w:val="24"/>
          <w:szCs w:val="24"/>
        </w:rPr>
        <w:t xml:space="preserve">在本合同有效期内，承包人还应当协调与政府有关部门及周边社区和单位的关系。否则，由此造成的费用增加和(或)工期延误均由承包人承担，给发包人造成损失的，承包人还应予以赔偿。 </w:t>
      </w:r>
    </w:p>
    <w:p w14:paraId="7009E04E">
      <w:pPr>
        <w:widowControl/>
        <w:spacing w:line="360" w:lineRule="auto"/>
        <w:rPr>
          <w:rFonts w:ascii="宋体" w:hAnsi="宋体" w:cs="宋体"/>
          <w:sz w:val="24"/>
          <w:szCs w:val="24"/>
        </w:rPr>
      </w:pPr>
      <w:r>
        <w:rPr>
          <w:rFonts w:ascii="宋体" w:hAnsi="宋体" w:cs="宋体"/>
          <w:sz w:val="24"/>
          <w:szCs w:val="24"/>
        </w:rPr>
        <w:t>F.承包人应服从发包人关于本工程的总体规划(施工计划)安排，服从发包人对现场的管理，包括场地安排、临时设施、施工区域划分以及各施工单位间协调管理等。施工过程中，若承包人拒绝执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p>
    <w:p w14:paraId="523340AF">
      <w:pPr>
        <w:widowControl/>
        <w:spacing w:line="360" w:lineRule="auto"/>
        <w:rPr>
          <w:rFonts w:ascii="宋体" w:hAnsi="宋体" w:cs="宋体"/>
          <w:sz w:val="24"/>
          <w:szCs w:val="24"/>
        </w:rPr>
      </w:pPr>
      <w:r>
        <w:rPr>
          <w:rFonts w:ascii="宋体" w:hAnsi="宋体" w:cs="宋体"/>
          <w:sz w:val="24"/>
          <w:szCs w:val="24"/>
        </w:rPr>
        <w:t xml:space="preserve"> G.承包人所有施工活动必须在指定的区域内进行，不得影响发包人正常的办公环境。 </w:t>
      </w:r>
    </w:p>
    <w:p w14:paraId="5C22C330">
      <w:pPr>
        <w:widowControl/>
        <w:spacing w:line="360" w:lineRule="auto"/>
        <w:rPr>
          <w:rFonts w:ascii="宋体" w:hAnsi="宋体" w:cs="宋体"/>
          <w:sz w:val="24"/>
          <w:szCs w:val="24"/>
        </w:rPr>
      </w:pPr>
      <w:r>
        <w:rPr>
          <w:rFonts w:ascii="宋体" w:hAnsi="宋体" w:cs="宋体"/>
          <w:sz w:val="24"/>
          <w:szCs w:val="24"/>
        </w:rPr>
        <w:t>H.承包人应遵守治安条例，定期对承包人人员进行法制教育</w:t>
      </w:r>
      <w:r>
        <w:rPr>
          <w:rFonts w:hint="eastAsia" w:ascii="宋体" w:hAnsi="宋体" w:cs="宋体"/>
          <w:sz w:val="24"/>
          <w:szCs w:val="24"/>
        </w:rPr>
        <w:t>；</w:t>
      </w:r>
      <w:r>
        <w:rPr>
          <w:rFonts w:ascii="宋体" w:hAnsi="宋体" w:cs="宋体"/>
          <w:sz w:val="24"/>
          <w:szCs w:val="24"/>
        </w:rPr>
        <w:t>承包人应严格执行有关招收外来民工的管理规定，依法办发劳务证，签订劳动合同</w:t>
      </w:r>
      <w:r>
        <w:rPr>
          <w:rFonts w:hint="eastAsia" w:ascii="宋体" w:hAnsi="宋体" w:cs="宋体"/>
          <w:sz w:val="24"/>
          <w:szCs w:val="24"/>
        </w:rPr>
        <w:t>；</w:t>
      </w:r>
      <w:r>
        <w:rPr>
          <w:rFonts w:ascii="宋体" w:hAnsi="宋体" w:cs="宋体"/>
          <w:sz w:val="24"/>
          <w:szCs w:val="24"/>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p>
    <w:p w14:paraId="4F43277E">
      <w:pPr>
        <w:widowControl/>
        <w:spacing w:line="360" w:lineRule="auto"/>
        <w:rPr>
          <w:rFonts w:ascii="宋体" w:hAnsi="宋体" w:cs="宋体"/>
          <w:sz w:val="24"/>
          <w:szCs w:val="24"/>
        </w:rPr>
      </w:pPr>
      <w:r>
        <w:rPr>
          <w:rFonts w:ascii="宋体" w:hAnsi="宋体" w:cs="宋体"/>
          <w:sz w:val="24"/>
          <w:szCs w:val="24"/>
        </w:rPr>
        <w:t>L.工程竣工后，承包人须清理所有工程项目包括但不限于除去一切标志、污斑、指印和其他的油污和脏物，清理所有油漆及磨光工程。承包人还须调校所有门、窗、抽屉等，检查及为所有五金上油，修复抹面裂痕，清洁所有墙身、地面、玻璃(如果有),以及清理所有的沟渠和下水道。承包人须从工地上搬离所有的机械、剩余的建筑材料、清除泥土和垃圾，拆除施工现场临设，使完工后的工程清洁适合使用，并达到发包人完全满意。</w:t>
      </w:r>
    </w:p>
    <w:p w14:paraId="130FEF55">
      <w:pPr>
        <w:widowControl/>
        <w:spacing w:line="360" w:lineRule="auto"/>
        <w:rPr>
          <w:rFonts w:ascii="宋体" w:hAnsi="宋体" w:cs="宋体"/>
          <w:sz w:val="24"/>
          <w:szCs w:val="24"/>
        </w:rPr>
      </w:pPr>
      <w:r>
        <w:rPr>
          <w:rFonts w:ascii="宋体" w:hAnsi="宋体" w:cs="宋体"/>
          <w:sz w:val="24"/>
          <w:szCs w:val="24"/>
        </w:rPr>
        <w:t xml:space="preserve">J.承包人不得在工地或施工设备上展出任何贸易或商业广告，如承包人需要张贴该类广告，应得到发包人的书面批准。 </w:t>
      </w:r>
    </w:p>
    <w:p w14:paraId="7DBE7232">
      <w:pPr>
        <w:widowControl/>
        <w:spacing w:line="360" w:lineRule="auto"/>
        <w:rPr>
          <w:rFonts w:ascii="宋体" w:hAnsi="宋体" w:cs="宋体"/>
          <w:sz w:val="24"/>
          <w:szCs w:val="24"/>
        </w:rPr>
      </w:pPr>
      <w:r>
        <w:rPr>
          <w:rFonts w:ascii="宋体" w:hAnsi="宋体" w:cs="宋体"/>
          <w:sz w:val="24"/>
          <w:szCs w:val="24"/>
        </w:rPr>
        <w:t xml:space="preserve">K.如因承包人原因造成媒体负面曝光或停工，承包人应承担由此造成的全部责任和损失。 </w:t>
      </w:r>
    </w:p>
    <w:p w14:paraId="4767E19C">
      <w:pPr>
        <w:widowControl/>
        <w:spacing w:line="360" w:lineRule="auto"/>
        <w:rPr>
          <w:rFonts w:ascii="宋体" w:hAnsi="宋体" w:cs="宋体"/>
          <w:sz w:val="24"/>
          <w:szCs w:val="24"/>
        </w:rPr>
      </w:pPr>
      <w:r>
        <w:rPr>
          <w:rFonts w:ascii="宋体" w:hAnsi="宋体" w:cs="宋体"/>
          <w:sz w:val="24"/>
          <w:szCs w:val="24"/>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p>
    <w:p w14:paraId="2A320F9D">
      <w:pPr>
        <w:widowControl/>
        <w:spacing w:line="360" w:lineRule="auto"/>
        <w:rPr>
          <w:rFonts w:ascii="宋体" w:hAnsi="宋体" w:cs="宋体"/>
          <w:sz w:val="24"/>
          <w:szCs w:val="24"/>
        </w:rPr>
      </w:pPr>
      <w:r>
        <w:rPr>
          <w:rFonts w:ascii="宋体" w:hAnsi="宋体" w:cs="宋体"/>
          <w:sz w:val="24"/>
          <w:szCs w:val="24"/>
        </w:rPr>
        <w:t xml:space="preserve">3.2 项目经理 </w:t>
      </w:r>
    </w:p>
    <w:p w14:paraId="2B0B3867">
      <w:pPr>
        <w:widowControl/>
        <w:spacing w:line="360" w:lineRule="auto"/>
        <w:rPr>
          <w:rFonts w:ascii="宋体" w:hAnsi="宋体" w:cs="宋体"/>
          <w:sz w:val="24"/>
          <w:szCs w:val="24"/>
        </w:rPr>
      </w:pPr>
      <w:r>
        <w:rPr>
          <w:rFonts w:ascii="宋体" w:hAnsi="宋体" w:cs="宋体"/>
          <w:sz w:val="24"/>
          <w:szCs w:val="24"/>
        </w:rPr>
        <w:t xml:space="preserve">3.2.1 项目经理： </w:t>
      </w:r>
    </w:p>
    <w:p w14:paraId="5481D7B1">
      <w:pPr>
        <w:widowControl/>
        <w:spacing w:line="360" w:lineRule="auto"/>
        <w:rPr>
          <w:rFonts w:ascii="宋体" w:hAnsi="宋体" w:cs="宋体"/>
          <w:sz w:val="24"/>
          <w:szCs w:val="24"/>
        </w:rPr>
      </w:pPr>
      <w:r>
        <w:rPr>
          <w:rFonts w:ascii="宋体" w:hAnsi="宋体" w:cs="宋体"/>
          <w:sz w:val="24"/>
          <w:szCs w:val="24"/>
        </w:rPr>
        <w:t xml:space="preserve">姓 名：； </w:t>
      </w:r>
    </w:p>
    <w:p w14:paraId="1F57C59C">
      <w:pPr>
        <w:widowControl/>
        <w:spacing w:line="360" w:lineRule="auto"/>
        <w:rPr>
          <w:rFonts w:ascii="宋体" w:hAnsi="宋体" w:cs="宋体"/>
          <w:sz w:val="24"/>
          <w:szCs w:val="24"/>
        </w:rPr>
      </w:pPr>
      <w:r>
        <w:rPr>
          <w:rFonts w:ascii="宋体" w:hAnsi="宋体" w:cs="宋体"/>
          <w:sz w:val="24"/>
          <w:szCs w:val="24"/>
        </w:rPr>
        <w:t xml:space="preserve">身份证号：； </w:t>
      </w:r>
    </w:p>
    <w:p w14:paraId="50AF7CD7">
      <w:pPr>
        <w:widowControl/>
        <w:spacing w:line="360" w:lineRule="auto"/>
        <w:rPr>
          <w:rFonts w:ascii="宋体" w:hAnsi="宋体" w:cs="宋体"/>
          <w:sz w:val="24"/>
          <w:szCs w:val="24"/>
        </w:rPr>
      </w:pPr>
      <w:r>
        <w:rPr>
          <w:rFonts w:ascii="宋体" w:hAnsi="宋体" w:cs="宋体"/>
          <w:sz w:val="24"/>
          <w:szCs w:val="24"/>
        </w:rPr>
        <w:t xml:space="preserve">建造师执业资格等级：； </w:t>
      </w:r>
    </w:p>
    <w:p w14:paraId="215E5F9B">
      <w:pPr>
        <w:widowControl/>
        <w:spacing w:line="360" w:lineRule="auto"/>
        <w:rPr>
          <w:rFonts w:ascii="宋体" w:hAnsi="宋体" w:cs="宋体"/>
          <w:sz w:val="24"/>
          <w:szCs w:val="24"/>
        </w:rPr>
      </w:pPr>
      <w:r>
        <w:rPr>
          <w:rFonts w:ascii="宋体" w:hAnsi="宋体" w:cs="宋体"/>
          <w:sz w:val="24"/>
          <w:szCs w:val="24"/>
        </w:rPr>
        <w:t xml:space="preserve">建造师注册证书号：； </w:t>
      </w:r>
    </w:p>
    <w:p w14:paraId="64A15761">
      <w:pPr>
        <w:widowControl/>
        <w:spacing w:line="360" w:lineRule="auto"/>
        <w:rPr>
          <w:rFonts w:ascii="宋体" w:hAnsi="宋体" w:cs="宋体"/>
          <w:sz w:val="24"/>
          <w:szCs w:val="24"/>
        </w:rPr>
      </w:pPr>
      <w:r>
        <w:rPr>
          <w:rFonts w:ascii="宋体" w:hAnsi="宋体" w:cs="宋体"/>
          <w:sz w:val="24"/>
          <w:szCs w:val="24"/>
        </w:rPr>
        <w:t xml:space="preserve">建造师执业印章号：； </w:t>
      </w:r>
    </w:p>
    <w:p w14:paraId="7C3A1E62">
      <w:pPr>
        <w:widowControl/>
        <w:spacing w:line="360" w:lineRule="auto"/>
        <w:rPr>
          <w:rFonts w:ascii="宋体" w:hAnsi="宋体" w:cs="宋体"/>
          <w:sz w:val="24"/>
          <w:szCs w:val="24"/>
        </w:rPr>
      </w:pPr>
      <w:r>
        <w:rPr>
          <w:rFonts w:ascii="宋体" w:hAnsi="宋体" w:cs="宋体"/>
          <w:sz w:val="24"/>
          <w:szCs w:val="24"/>
        </w:rPr>
        <w:t xml:space="preserve">安全生产考核合格证书号：； </w:t>
      </w:r>
    </w:p>
    <w:p w14:paraId="4FF90A1B">
      <w:pPr>
        <w:widowControl/>
        <w:spacing w:line="360" w:lineRule="auto"/>
        <w:rPr>
          <w:rFonts w:ascii="宋体" w:hAnsi="宋体" w:cs="宋体"/>
          <w:sz w:val="24"/>
          <w:szCs w:val="24"/>
        </w:rPr>
      </w:pPr>
      <w:r>
        <w:rPr>
          <w:rFonts w:ascii="宋体" w:hAnsi="宋体" w:cs="宋体"/>
          <w:sz w:val="24"/>
          <w:szCs w:val="24"/>
        </w:rPr>
        <w:t xml:space="preserve">联系电话：； </w:t>
      </w:r>
    </w:p>
    <w:p w14:paraId="5FD339CE">
      <w:pPr>
        <w:widowControl/>
        <w:spacing w:line="360" w:lineRule="auto"/>
        <w:rPr>
          <w:rFonts w:ascii="宋体" w:hAnsi="宋体" w:cs="宋体"/>
          <w:sz w:val="24"/>
          <w:szCs w:val="24"/>
        </w:rPr>
      </w:pPr>
      <w:r>
        <w:rPr>
          <w:rFonts w:ascii="宋体" w:hAnsi="宋体" w:cs="宋体"/>
          <w:sz w:val="24"/>
          <w:szCs w:val="24"/>
        </w:rPr>
        <w:t>电子信箱：；</w:t>
      </w:r>
    </w:p>
    <w:p w14:paraId="336C4892">
      <w:pPr>
        <w:widowControl/>
        <w:spacing w:line="360" w:lineRule="auto"/>
        <w:rPr>
          <w:rFonts w:ascii="宋体" w:hAnsi="宋体" w:cs="宋体"/>
          <w:sz w:val="24"/>
          <w:szCs w:val="24"/>
        </w:rPr>
      </w:pPr>
      <w:r>
        <w:rPr>
          <w:rFonts w:ascii="宋体" w:hAnsi="宋体" w:cs="宋体"/>
          <w:sz w:val="24"/>
          <w:szCs w:val="24"/>
        </w:rPr>
        <w:t xml:space="preserve">通信地址：； </w:t>
      </w:r>
    </w:p>
    <w:p w14:paraId="119E32EC">
      <w:pPr>
        <w:widowControl/>
        <w:spacing w:line="360" w:lineRule="auto"/>
        <w:rPr>
          <w:rFonts w:ascii="宋体" w:hAnsi="宋体" w:cs="宋体"/>
          <w:sz w:val="24"/>
          <w:szCs w:val="24"/>
        </w:rPr>
      </w:pPr>
      <w:r>
        <w:rPr>
          <w:rFonts w:ascii="宋体" w:hAnsi="宋体" w:cs="宋体"/>
          <w:sz w:val="24"/>
          <w:szCs w:val="24"/>
        </w:rPr>
        <w:t xml:space="preserve">承包人对项目经理的授权范围如下：全权处理本项目的一切事务。 </w:t>
      </w:r>
    </w:p>
    <w:p w14:paraId="0E22F42D">
      <w:pPr>
        <w:widowControl/>
        <w:spacing w:line="360" w:lineRule="auto"/>
        <w:rPr>
          <w:rFonts w:ascii="宋体" w:hAnsi="宋体" w:cs="宋体"/>
          <w:color w:val="0000FF"/>
          <w:sz w:val="24"/>
          <w:szCs w:val="24"/>
        </w:rPr>
      </w:pPr>
      <w:r>
        <w:rPr>
          <w:rFonts w:ascii="宋体" w:hAnsi="宋体" w:cs="宋体"/>
          <w:sz w:val="24"/>
          <w:szCs w:val="24"/>
        </w:rPr>
        <w:t>关于项目经理每月在施工现场的时间要求：</w:t>
      </w:r>
      <w:r>
        <w:rPr>
          <w:rFonts w:hint="eastAsia" w:ascii="宋体" w:hAnsi="宋体" w:cs="宋体"/>
          <w:color w:val="0000FF"/>
          <w:sz w:val="24"/>
          <w:szCs w:val="24"/>
        </w:rPr>
        <w:t>中标项目经理亲临现场进行巡视、指导，检查施工进度和质量;施工时间内项目经理每天须在岗不少于8小时，每周在岗不少于40小时。</w:t>
      </w:r>
      <w:r>
        <w:rPr>
          <w:rFonts w:ascii="宋体" w:hAnsi="宋体" w:cs="宋体"/>
          <w:color w:val="0000FF"/>
          <w:sz w:val="24"/>
          <w:szCs w:val="24"/>
        </w:rPr>
        <w:t xml:space="preserve"> </w:t>
      </w:r>
    </w:p>
    <w:p w14:paraId="7C06C9A7">
      <w:pPr>
        <w:widowControl/>
        <w:spacing w:line="360" w:lineRule="auto"/>
        <w:rPr>
          <w:rFonts w:ascii="宋体" w:hAnsi="宋体" w:cs="宋体"/>
          <w:sz w:val="24"/>
          <w:szCs w:val="24"/>
        </w:rPr>
      </w:pPr>
      <w:r>
        <w:rPr>
          <w:rFonts w:ascii="宋体" w:hAnsi="宋体" w:cs="宋体"/>
          <w:sz w:val="24"/>
          <w:szCs w:val="24"/>
        </w:rPr>
        <w:t xml:space="preserve">承包人未提交劳动合同，以及没有为项目经理缴纳社会保险证明的违约责任：执行通用条款。 </w:t>
      </w:r>
    </w:p>
    <w:p w14:paraId="38FCF827">
      <w:pPr>
        <w:widowControl/>
        <w:spacing w:line="360" w:lineRule="auto"/>
        <w:rPr>
          <w:rFonts w:ascii="宋体" w:hAnsi="宋体" w:cs="宋体"/>
          <w:sz w:val="24"/>
          <w:szCs w:val="24"/>
        </w:rPr>
      </w:pPr>
      <w:r>
        <w:rPr>
          <w:rFonts w:ascii="宋体" w:hAnsi="宋体" w:cs="宋体"/>
          <w:sz w:val="24"/>
          <w:szCs w:val="24"/>
        </w:rPr>
        <w:t xml:space="preserve">项目经理未经批准，擅自离开施工现场的违约责任： 。 </w:t>
      </w:r>
    </w:p>
    <w:p w14:paraId="2C55D1C5">
      <w:pPr>
        <w:widowControl/>
        <w:spacing w:line="360" w:lineRule="auto"/>
        <w:rPr>
          <w:rFonts w:ascii="宋体" w:hAnsi="宋体" w:cs="宋体"/>
          <w:sz w:val="24"/>
          <w:szCs w:val="24"/>
        </w:rPr>
      </w:pPr>
      <w:r>
        <w:rPr>
          <w:rFonts w:ascii="宋体" w:hAnsi="宋体" w:cs="宋体"/>
          <w:sz w:val="24"/>
          <w:szCs w:val="24"/>
        </w:rPr>
        <w:t>3.2.3 承包人擅自更换项目经理的违约责任：</w:t>
      </w:r>
      <w:r>
        <w:rPr>
          <w:rFonts w:hint="eastAsia" w:ascii="宋体" w:hAnsi="宋体" w:cs="宋体"/>
          <w:color w:val="0000FF"/>
          <w:sz w:val="24"/>
          <w:szCs w:val="24"/>
        </w:rPr>
        <w:t>未经招标人同意不得更换项目经理，否则招标人有权终止合同，由此引发的一切损失由中标人自行承担</w:t>
      </w:r>
      <w:r>
        <w:rPr>
          <w:rFonts w:ascii="宋体" w:hAnsi="宋体" w:cs="宋体"/>
          <w:sz w:val="24"/>
          <w:szCs w:val="24"/>
        </w:rPr>
        <w:t xml:space="preserve">。 </w:t>
      </w:r>
    </w:p>
    <w:p w14:paraId="0023FBA9">
      <w:pPr>
        <w:widowControl/>
        <w:spacing w:line="360" w:lineRule="auto"/>
        <w:rPr>
          <w:rFonts w:ascii="宋体" w:hAnsi="宋体" w:cs="宋体"/>
          <w:sz w:val="24"/>
          <w:szCs w:val="24"/>
        </w:rPr>
      </w:pPr>
      <w:r>
        <w:rPr>
          <w:rFonts w:ascii="宋体" w:hAnsi="宋体" w:cs="宋体"/>
          <w:sz w:val="24"/>
          <w:szCs w:val="24"/>
        </w:rPr>
        <w:t>3.2.4 承包人无正当理由拒绝更换项目经理的违约责任：</w:t>
      </w:r>
      <w:r>
        <w:rPr>
          <w:rFonts w:hint="eastAsia" w:ascii="宋体" w:hAnsi="宋体" w:cs="宋体"/>
          <w:sz w:val="24"/>
          <w:szCs w:val="24"/>
        </w:rPr>
        <w:t>及时整改，罚款5000元，由此造成的其他损失由承包人承担</w:t>
      </w:r>
      <w:r>
        <w:rPr>
          <w:rFonts w:ascii="宋体" w:hAnsi="宋体" w:cs="宋体"/>
          <w:sz w:val="24"/>
          <w:szCs w:val="24"/>
        </w:rPr>
        <w:t xml:space="preserve">。 </w:t>
      </w:r>
    </w:p>
    <w:p w14:paraId="79521E40">
      <w:pPr>
        <w:widowControl/>
        <w:spacing w:line="360" w:lineRule="auto"/>
        <w:rPr>
          <w:rFonts w:hint="eastAsia" w:ascii="宋体" w:hAnsi="宋体" w:eastAsia="宋体" w:cs="宋体"/>
          <w:sz w:val="24"/>
          <w:szCs w:val="24"/>
          <w:lang w:eastAsia="zh-CN"/>
        </w:rPr>
      </w:pPr>
      <w:r>
        <w:rPr>
          <w:rFonts w:hint="eastAsia" w:ascii="宋体" w:hAnsi="宋体" w:cs="宋体"/>
          <w:sz w:val="24"/>
          <w:szCs w:val="24"/>
        </w:rPr>
        <w:t>3.2.5</w:t>
      </w:r>
      <w:r>
        <w:rPr>
          <w:rFonts w:hint="eastAsia" w:ascii="宋体" w:hAnsi="宋体" w:cs="宋体"/>
          <w:color w:val="0000FF"/>
          <w:sz w:val="24"/>
          <w:szCs w:val="24"/>
        </w:rPr>
        <w:t>中标项目经理月到位率80%以上，否则招标人将按缺勤次数从工程款中扣除违约金3000元/次</w:t>
      </w:r>
      <w:r>
        <w:rPr>
          <w:rFonts w:hint="eastAsia" w:ascii="宋体" w:hAnsi="宋体" w:cs="宋体"/>
          <w:color w:val="0000FF"/>
          <w:sz w:val="24"/>
          <w:szCs w:val="24"/>
          <w:lang w:eastAsia="zh-CN"/>
        </w:rPr>
        <w:t>。</w:t>
      </w:r>
    </w:p>
    <w:p w14:paraId="15602953">
      <w:pPr>
        <w:widowControl/>
        <w:spacing w:line="360" w:lineRule="auto"/>
        <w:rPr>
          <w:rFonts w:ascii="宋体" w:hAnsi="宋体" w:cs="宋体"/>
          <w:sz w:val="24"/>
          <w:szCs w:val="24"/>
        </w:rPr>
      </w:pPr>
      <w:r>
        <w:rPr>
          <w:rFonts w:ascii="宋体" w:hAnsi="宋体" w:cs="宋体"/>
          <w:sz w:val="24"/>
          <w:szCs w:val="24"/>
        </w:rPr>
        <w:t xml:space="preserve">3.3 承包人人员 </w:t>
      </w:r>
    </w:p>
    <w:p w14:paraId="2D603CB0">
      <w:pPr>
        <w:widowControl/>
        <w:spacing w:line="360" w:lineRule="auto"/>
        <w:rPr>
          <w:rFonts w:ascii="宋体" w:hAnsi="宋体" w:cs="宋体"/>
          <w:sz w:val="24"/>
          <w:szCs w:val="24"/>
        </w:rPr>
      </w:pPr>
      <w:r>
        <w:rPr>
          <w:rFonts w:ascii="宋体" w:hAnsi="宋体" w:cs="宋体"/>
          <w:sz w:val="24"/>
          <w:szCs w:val="24"/>
        </w:rPr>
        <w:t xml:space="preserve">3.3.1 承包人提交项目管理机构及施工现场管理人员安排报告的期限：接到开工通知后 7 天内。 </w:t>
      </w:r>
    </w:p>
    <w:p w14:paraId="1F54774B">
      <w:pPr>
        <w:widowControl/>
        <w:spacing w:line="360" w:lineRule="auto"/>
        <w:rPr>
          <w:rFonts w:ascii="宋体" w:hAnsi="宋体" w:cs="宋体"/>
          <w:sz w:val="24"/>
          <w:szCs w:val="24"/>
        </w:rPr>
      </w:pPr>
      <w:r>
        <w:rPr>
          <w:rFonts w:ascii="宋体" w:hAnsi="宋体" w:cs="宋体"/>
          <w:sz w:val="24"/>
          <w:szCs w:val="24"/>
        </w:rPr>
        <w:t>3.3.3 承包人无正当理由拒绝撤换主要施工管理人员的违约责任：</w:t>
      </w:r>
      <w:r>
        <w:rPr>
          <w:rFonts w:hint="eastAsia" w:ascii="宋体" w:hAnsi="宋体" w:cs="宋体"/>
          <w:sz w:val="24"/>
          <w:szCs w:val="24"/>
        </w:rPr>
        <w:t>未及时整改，罚款2000 元，由此造成的其他损失由承包人承担</w:t>
      </w:r>
      <w:r>
        <w:rPr>
          <w:rFonts w:ascii="宋体" w:hAnsi="宋体" w:cs="宋体"/>
          <w:sz w:val="24"/>
          <w:szCs w:val="24"/>
        </w:rPr>
        <w:t xml:space="preserve">。 </w:t>
      </w:r>
    </w:p>
    <w:p w14:paraId="01F27F9D">
      <w:pPr>
        <w:widowControl/>
        <w:spacing w:line="360" w:lineRule="auto"/>
        <w:rPr>
          <w:rFonts w:ascii="宋体" w:hAnsi="宋体" w:cs="宋体"/>
          <w:sz w:val="24"/>
          <w:szCs w:val="24"/>
        </w:rPr>
      </w:pPr>
      <w:r>
        <w:rPr>
          <w:rFonts w:ascii="宋体" w:hAnsi="宋体" w:cs="宋体"/>
          <w:sz w:val="24"/>
          <w:szCs w:val="24"/>
        </w:rPr>
        <w:t xml:space="preserve">3.3.4 承包人主要施工管理人员离开施工现场的批准要求：执行通用条款。 </w:t>
      </w:r>
    </w:p>
    <w:p w14:paraId="500A6F51">
      <w:pPr>
        <w:widowControl/>
        <w:spacing w:line="360" w:lineRule="auto"/>
        <w:rPr>
          <w:rFonts w:ascii="宋体" w:hAnsi="宋体" w:cs="宋体"/>
          <w:sz w:val="24"/>
          <w:szCs w:val="24"/>
        </w:rPr>
      </w:pPr>
      <w:r>
        <w:rPr>
          <w:rFonts w:ascii="宋体" w:hAnsi="宋体" w:cs="宋体"/>
          <w:sz w:val="24"/>
          <w:szCs w:val="24"/>
        </w:rPr>
        <w:t>3.3.5 承包人擅自更换主要施工管理人员的违约责任：</w:t>
      </w:r>
      <w:r>
        <w:rPr>
          <w:rFonts w:hint="eastAsia" w:ascii="宋体" w:hAnsi="宋体" w:cs="宋体"/>
          <w:sz w:val="24"/>
          <w:szCs w:val="24"/>
        </w:rPr>
        <w:t>未及时整改，罚款2000元，由此造成的其他损失由承包人承担</w:t>
      </w:r>
      <w:r>
        <w:rPr>
          <w:rFonts w:ascii="宋体" w:hAnsi="宋体" w:cs="宋体"/>
          <w:sz w:val="24"/>
          <w:szCs w:val="24"/>
        </w:rPr>
        <w:t xml:space="preserve">。 </w:t>
      </w:r>
    </w:p>
    <w:p w14:paraId="3A9E0206">
      <w:pPr>
        <w:widowControl/>
        <w:spacing w:line="360" w:lineRule="auto"/>
        <w:rPr>
          <w:rFonts w:ascii="宋体" w:hAnsi="宋体" w:cs="宋体"/>
          <w:sz w:val="24"/>
          <w:szCs w:val="24"/>
        </w:rPr>
      </w:pPr>
      <w:r>
        <w:rPr>
          <w:rFonts w:ascii="宋体" w:hAnsi="宋体" w:cs="宋体"/>
          <w:sz w:val="24"/>
          <w:szCs w:val="24"/>
        </w:rPr>
        <w:t>承包人主要施工管理人员擅自离开施工现场的违约责任：</w:t>
      </w:r>
      <w:r>
        <w:rPr>
          <w:rFonts w:hint="eastAsia" w:ascii="宋体" w:hAnsi="宋体" w:cs="宋体"/>
          <w:sz w:val="24"/>
          <w:szCs w:val="24"/>
        </w:rPr>
        <w:t>每发生一次，承包人应向发包人支付2千元的违约金</w:t>
      </w:r>
      <w:r>
        <w:rPr>
          <w:rFonts w:ascii="宋体" w:hAnsi="宋体" w:cs="宋体"/>
          <w:sz w:val="24"/>
          <w:szCs w:val="24"/>
        </w:rPr>
        <w:t xml:space="preserve">。 </w:t>
      </w:r>
    </w:p>
    <w:p w14:paraId="153800CB">
      <w:pPr>
        <w:widowControl/>
        <w:spacing w:line="360" w:lineRule="auto"/>
        <w:rPr>
          <w:rFonts w:ascii="宋体" w:hAnsi="宋体" w:cs="宋体"/>
          <w:sz w:val="24"/>
          <w:szCs w:val="24"/>
        </w:rPr>
      </w:pPr>
      <w:r>
        <w:rPr>
          <w:rFonts w:hint="eastAsia" w:ascii="宋体" w:hAnsi="宋体" w:cs="宋体"/>
          <w:sz w:val="24"/>
          <w:szCs w:val="24"/>
        </w:rPr>
        <w:t>3.3.6项目班子管理人员(除项目经理外)月到位率达不到90%的，每人次罚1000。</w:t>
      </w:r>
    </w:p>
    <w:p w14:paraId="46E43358">
      <w:pPr>
        <w:widowControl/>
        <w:spacing w:line="360" w:lineRule="auto"/>
        <w:rPr>
          <w:rFonts w:ascii="宋体" w:hAnsi="宋体" w:cs="宋体"/>
          <w:sz w:val="24"/>
          <w:szCs w:val="24"/>
        </w:rPr>
      </w:pPr>
      <w:r>
        <w:rPr>
          <w:rFonts w:ascii="宋体" w:hAnsi="宋体" w:cs="宋体"/>
          <w:sz w:val="24"/>
          <w:szCs w:val="24"/>
        </w:rPr>
        <w:t xml:space="preserve">3.5 分包 </w:t>
      </w:r>
    </w:p>
    <w:p w14:paraId="355F9D29">
      <w:pPr>
        <w:widowControl/>
        <w:spacing w:line="360" w:lineRule="auto"/>
        <w:rPr>
          <w:rFonts w:ascii="宋体" w:hAnsi="宋体" w:cs="宋体"/>
          <w:sz w:val="24"/>
          <w:szCs w:val="24"/>
        </w:rPr>
      </w:pPr>
      <w:r>
        <w:rPr>
          <w:rFonts w:ascii="宋体" w:hAnsi="宋体" w:cs="宋体"/>
          <w:sz w:val="24"/>
          <w:szCs w:val="24"/>
        </w:rPr>
        <w:t xml:space="preserve">3.5.1 分包的一般约定 </w:t>
      </w:r>
    </w:p>
    <w:p w14:paraId="7B8F1048">
      <w:pPr>
        <w:widowControl/>
        <w:spacing w:line="360" w:lineRule="auto"/>
        <w:rPr>
          <w:rFonts w:ascii="宋体" w:hAnsi="宋体" w:cs="宋体"/>
          <w:sz w:val="24"/>
          <w:szCs w:val="24"/>
        </w:rPr>
      </w:pPr>
      <w:r>
        <w:rPr>
          <w:rFonts w:ascii="宋体" w:hAnsi="宋体" w:cs="宋体"/>
          <w:sz w:val="24"/>
          <w:szCs w:val="24"/>
        </w:rPr>
        <w:t>禁止分包的工程包括：本工程严禁转包、未经发包人和监理人审批同意的分包工程和分包人，发包人有权拒绝验收分包工程和支付相应款项，由此引起的费用增加和(或)工期延误由承包人自行承担。承包人擅自分包工程，即便发包人事前未曾阻止，发包人仍有权摒弃任何分包人，并有权利要求任何分包人撤离本工程。承包人须负责由此而发生的费用，并赔偿由此给发包人造成的损失。如发现未经发包人批准的分包人进行施工，发包人有权要求承包人立即终止该分包合同，同时发包人有权要求承包人支付相当于分包合同金额20%的违约金。发包人也有权解除本合同并报建设管理部门备案。施工过程中如发现有挂靠、借用资质而中标，施工时转包、分包，则取消施工并要求退场。情节严重的解除合同并报建设管理部门备案。</w:t>
      </w:r>
    </w:p>
    <w:p w14:paraId="63A5F43F">
      <w:pPr>
        <w:widowControl/>
        <w:spacing w:line="360" w:lineRule="auto"/>
        <w:rPr>
          <w:rFonts w:ascii="宋体" w:hAnsi="宋体" w:cs="宋体"/>
          <w:sz w:val="24"/>
          <w:szCs w:val="24"/>
        </w:rPr>
      </w:pPr>
      <w:r>
        <w:rPr>
          <w:rFonts w:ascii="宋体" w:hAnsi="宋体" w:cs="宋体"/>
          <w:sz w:val="24"/>
          <w:szCs w:val="24"/>
        </w:rPr>
        <w:t xml:space="preserve">主体结构、关键性工作的范围：质监部门参与验收的工序验收项目及影响工程目标的关键部位，具体在现场确定。 </w:t>
      </w:r>
    </w:p>
    <w:p w14:paraId="123A3E5C">
      <w:pPr>
        <w:widowControl/>
        <w:spacing w:line="360" w:lineRule="auto"/>
        <w:rPr>
          <w:rFonts w:ascii="宋体" w:hAnsi="宋体" w:cs="宋体"/>
          <w:sz w:val="24"/>
          <w:szCs w:val="24"/>
        </w:rPr>
      </w:pPr>
      <w:r>
        <w:rPr>
          <w:rFonts w:ascii="宋体" w:hAnsi="宋体" w:cs="宋体"/>
          <w:sz w:val="24"/>
          <w:szCs w:val="24"/>
        </w:rPr>
        <w:t xml:space="preserve">3.5.2 分包的确定 </w:t>
      </w:r>
    </w:p>
    <w:p w14:paraId="632E8C30">
      <w:pPr>
        <w:widowControl/>
        <w:spacing w:line="360" w:lineRule="auto"/>
        <w:rPr>
          <w:rFonts w:ascii="宋体" w:hAnsi="宋体" w:cs="宋体"/>
          <w:sz w:val="24"/>
          <w:szCs w:val="24"/>
        </w:rPr>
      </w:pPr>
      <w:r>
        <w:rPr>
          <w:rFonts w:ascii="宋体" w:hAnsi="宋体" w:cs="宋体"/>
          <w:sz w:val="24"/>
          <w:szCs w:val="24"/>
        </w:rPr>
        <w:t xml:space="preserve">允许分包的专业工程包括： 按照法律、法规要求执行。 </w:t>
      </w:r>
    </w:p>
    <w:p w14:paraId="12DA7ACD">
      <w:pPr>
        <w:widowControl/>
        <w:spacing w:line="360" w:lineRule="auto"/>
        <w:rPr>
          <w:rFonts w:ascii="宋体" w:hAnsi="宋体" w:cs="宋体"/>
          <w:sz w:val="24"/>
          <w:szCs w:val="24"/>
        </w:rPr>
      </w:pPr>
      <w:r>
        <w:rPr>
          <w:rFonts w:ascii="宋体" w:hAnsi="宋体" w:cs="宋体"/>
          <w:sz w:val="24"/>
          <w:szCs w:val="24"/>
        </w:rPr>
        <w:t xml:space="preserve">其他关于分包的约定：分包合同不应与本合同有任何抵触或矛盾之处。在发包人要求时，承包人有责任把雇用或拟雇用的任何分包人的所有相关资料交给监理人和发包人审查。如根据国家及本工程所在地相关规定及政策等，该等分包应到相关行政部门登记(备案)的，承包人负责该等登记(备案)手续，相关费用已包含在签约合同价中。承包人需切实遵守“建市规(2019)1号文”---住房城乡建设部关于印发《建 筑工程施工发包与承包违法行为认定查处管理办法的通知》，协助专业分包人及独立承包人办理符合政府相关备案管理要求的专业分包协议。如有新文件发布，按新文件规定执行。 </w:t>
      </w:r>
    </w:p>
    <w:p w14:paraId="0D92DC00">
      <w:pPr>
        <w:widowControl/>
        <w:spacing w:line="360" w:lineRule="auto"/>
        <w:rPr>
          <w:rFonts w:ascii="宋体" w:hAnsi="宋体" w:cs="宋体"/>
          <w:sz w:val="24"/>
          <w:szCs w:val="24"/>
        </w:rPr>
      </w:pPr>
      <w:r>
        <w:rPr>
          <w:rFonts w:ascii="宋体" w:hAnsi="宋体" w:cs="宋体"/>
          <w:sz w:val="24"/>
          <w:szCs w:val="24"/>
        </w:rPr>
        <w:t xml:space="preserve">3.5.4 分包合同价款 关于分包合同价款支付的约定：由承包人支付。 </w:t>
      </w:r>
    </w:p>
    <w:p w14:paraId="013B780E">
      <w:pPr>
        <w:widowControl/>
        <w:spacing w:line="360" w:lineRule="auto"/>
        <w:rPr>
          <w:rFonts w:ascii="宋体" w:hAnsi="宋体" w:cs="宋体"/>
          <w:sz w:val="24"/>
          <w:szCs w:val="24"/>
        </w:rPr>
      </w:pPr>
      <w:r>
        <w:rPr>
          <w:rFonts w:ascii="宋体" w:hAnsi="宋体" w:cs="宋体"/>
          <w:sz w:val="24"/>
          <w:szCs w:val="24"/>
        </w:rPr>
        <w:t xml:space="preserve">3.6 工程照管与成品、半成品保护 </w:t>
      </w:r>
    </w:p>
    <w:p w14:paraId="0559D131">
      <w:pPr>
        <w:widowControl/>
        <w:spacing w:line="360" w:lineRule="auto"/>
        <w:rPr>
          <w:rFonts w:ascii="宋体" w:hAnsi="宋体" w:cs="宋体"/>
          <w:sz w:val="24"/>
          <w:szCs w:val="24"/>
        </w:rPr>
      </w:pPr>
      <w:r>
        <w:rPr>
          <w:rFonts w:ascii="宋体" w:hAnsi="宋体" w:cs="宋体"/>
          <w:sz w:val="24"/>
          <w:szCs w:val="24"/>
        </w:rPr>
        <w:t xml:space="preserve">承包人负责照管工程及工程相关的材料、工程设备的起始时间：执行通用条款。 3.7 履约担保 </w:t>
      </w:r>
    </w:p>
    <w:p w14:paraId="1DF436B8">
      <w:pPr>
        <w:widowControl/>
        <w:spacing w:line="360" w:lineRule="auto"/>
        <w:rPr>
          <w:rFonts w:ascii="宋体" w:hAnsi="宋体" w:cs="宋体"/>
          <w:sz w:val="24"/>
          <w:szCs w:val="24"/>
        </w:rPr>
      </w:pPr>
      <w:r>
        <w:rPr>
          <w:rFonts w:ascii="宋体" w:hAnsi="宋体" w:cs="宋体"/>
          <w:sz w:val="24"/>
          <w:szCs w:val="24"/>
        </w:rPr>
        <w:t xml:space="preserve">承包人是否提供履约担保：。 </w:t>
      </w:r>
    </w:p>
    <w:p w14:paraId="685AC814">
      <w:pPr>
        <w:widowControl/>
        <w:spacing w:line="360" w:lineRule="auto"/>
        <w:rPr>
          <w:rFonts w:ascii="宋体" w:hAnsi="宋体" w:cs="宋体"/>
          <w:sz w:val="24"/>
          <w:szCs w:val="24"/>
        </w:rPr>
      </w:pPr>
      <w:r>
        <w:rPr>
          <w:rFonts w:ascii="宋体" w:hAnsi="宋体" w:cs="宋体"/>
          <w:sz w:val="24"/>
          <w:szCs w:val="24"/>
        </w:rPr>
        <w:t xml:space="preserve">承包人提供履约担保的形式、金额及期限的 。 </w:t>
      </w:r>
    </w:p>
    <w:p w14:paraId="033D3651">
      <w:pPr>
        <w:widowControl/>
        <w:numPr>
          <w:ilvl w:val="0"/>
          <w:numId w:val="6"/>
        </w:numPr>
        <w:spacing w:line="360" w:lineRule="auto"/>
        <w:rPr>
          <w:rFonts w:ascii="宋体" w:hAnsi="宋体" w:cs="宋体"/>
          <w:sz w:val="24"/>
          <w:szCs w:val="24"/>
        </w:rPr>
      </w:pPr>
      <w:r>
        <w:rPr>
          <w:rFonts w:ascii="宋体" w:hAnsi="宋体" w:cs="宋体"/>
          <w:sz w:val="24"/>
          <w:szCs w:val="24"/>
        </w:rPr>
        <w:t xml:space="preserve">监理人 </w:t>
      </w:r>
    </w:p>
    <w:p w14:paraId="30270E55">
      <w:pPr>
        <w:widowControl/>
        <w:spacing w:line="360" w:lineRule="auto"/>
        <w:rPr>
          <w:rFonts w:ascii="宋体" w:hAnsi="宋体" w:cs="宋体"/>
          <w:sz w:val="24"/>
          <w:szCs w:val="24"/>
        </w:rPr>
      </w:pPr>
      <w:r>
        <w:rPr>
          <w:rFonts w:ascii="宋体" w:hAnsi="宋体" w:cs="宋体"/>
          <w:sz w:val="24"/>
          <w:szCs w:val="24"/>
        </w:rPr>
        <w:t xml:space="preserve">4.1 监理人的一般规定 </w:t>
      </w:r>
    </w:p>
    <w:p w14:paraId="424BE152">
      <w:pPr>
        <w:widowControl/>
        <w:spacing w:line="360" w:lineRule="auto"/>
        <w:rPr>
          <w:rFonts w:ascii="宋体" w:hAnsi="宋体" w:cs="宋体"/>
          <w:sz w:val="24"/>
          <w:szCs w:val="24"/>
        </w:rPr>
      </w:pPr>
      <w:r>
        <w:rPr>
          <w:rFonts w:ascii="宋体" w:hAnsi="宋体" w:cs="宋体"/>
          <w:sz w:val="24"/>
          <w:szCs w:val="24"/>
        </w:rPr>
        <w:t>关于监理人的监理内容</w:t>
      </w:r>
      <w:r>
        <w:rPr>
          <w:rFonts w:hint="eastAsia" w:ascii="宋体" w:hAnsi="宋体" w:cs="宋体"/>
          <w:sz w:val="24"/>
          <w:szCs w:val="24"/>
        </w:rPr>
        <w:t>：</w:t>
      </w:r>
      <w:r>
        <w:rPr>
          <w:rFonts w:ascii="宋体" w:hAnsi="宋体" w:cs="宋体"/>
          <w:sz w:val="24"/>
          <w:szCs w:val="24"/>
        </w:rPr>
        <w:t xml:space="preserve">执行本工程监理合同。 </w:t>
      </w:r>
    </w:p>
    <w:p w14:paraId="1B2462E0">
      <w:pPr>
        <w:widowControl/>
        <w:spacing w:line="360" w:lineRule="auto"/>
        <w:rPr>
          <w:rFonts w:ascii="宋体" w:hAnsi="宋体" w:cs="宋体"/>
          <w:sz w:val="24"/>
          <w:szCs w:val="24"/>
        </w:rPr>
      </w:pPr>
      <w:r>
        <w:rPr>
          <w:rFonts w:ascii="宋体" w:hAnsi="宋体" w:cs="宋体"/>
          <w:sz w:val="24"/>
          <w:szCs w:val="24"/>
        </w:rPr>
        <w:t>关于监理人的监理权限</w:t>
      </w:r>
      <w:r>
        <w:rPr>
          <w:rFonts w:hint="eastAsia" w:ascii="宋体" w:hAnsi="宋体" w:cs="宋体"/>
          <w:sz w:val="24"/>
          <w:szCs w:val="24"/>
        </w:rPr>
        <w:t>：</w:t>
      </w:r>
      <w:r>
        <w:rPr>
          <w:rFonts w:ascii="宋体" w:hAnsi="宋体" w:cs="宋体"/>
          <w:sz w:val="24"/>
          <w:szCs w:val="24"/>
        </w:rPr>
        <w:t xml:space="preserve">执行本工程监理合同。 </w:t>
      </w:r>
    </w:p>
    <w:p w14:paraId="05D0673E">
      <w:pPr>
        <w:widowControl/>
        <w:spacing w:line="360" w:lineRule="auto"/>
        <w:rPr>
          <w:rFonts w:ascii="宋体" w:hAnsi="宋体" w:cs="宋体"/>
          <w:sz w:val="24"/>
          <w:szCs w:val="24"/>
        </w:rPr>
      </w:pPr>
      <w:r>
        <w:rPr>
          <w:rFonts w:ascii="宋体" w:hAnsi="宋体" w:cs="宋体"/>
          <w:sz w:val="24"/>
          <w:szCs w:val="24"/>
        </w:rPr>
        <w:t>关于监理人在施工现场的办公场所、生活场所的提供和费用承担的约定由承包人免费提供办公室（包括办公家具)。</w:t>
      </w:r>
    </w:p>
    <w:p w14:paraId="35EC6A30">
      <w:pPr>
        <w:widowControl/>
        <w:spacing w:line="360" w:lineRule="auto"/>
        <w:rPr>
          <w:rFonts w:ascii="宋体" w:hAnsi="宋体" w:cs="宋体"/>
          <w:sz w:val="24"/>
          <w:szCs w:val="24"/>
        </w:rPr>
      </w:pPr>
      <w:r>
        <w:rPr>
          <w:rFonts w:ascii="宋体" w:hAnsi="宋体" w:cs="宋体"/>
          <w:sz w:val="24"/>
          <w:szCs w:val="24"/>
        </w:rPr>
        <w:t xml:space="preserve">4.2 监理人员 </w:t>
      </w:r>
    </w:p>
    <w:p w14:paraId="05FCE3F4">
      <w:pPr>
        <w:widowControl/>
        <w:spacing w:line="360" w:lineRule="auto"/>
        <w:rPr>
          <w:rFonts w:ascii="宋体" w:hAnsi="宋体" w:cs="宋体"/>
          <w:sz w:val="24"/>
          <w:szCs w:val="24"/>
        </w:rPr>
      </w:pPr>
      <w:r>
        <w:rPr>
          <w:rFonts w:ascii="宋体" w:hAnsi="宋体" w:cs="宋体"/>
          <w:sz w:val="24"/>
          <w:szCs w:val="24"/>
        </w:rPr>
        <w:t xml:space="preserve">总监理工程师： </w:t>
      </w:r>
    </w:p>
    <w:p w14:paraId="533CE469">
      <w:pPr>
        <w:widowControl/>
        <w:spacing w:line="360" w:lineRule="auto"/>
        <w:rPr>
          <w:rFonts w:ascii="宋体" w:hAnsi="宋体" w:cs="宋体"/>
          <w:sz w:val="24"/>
          <w:szCs w:val="24"/>
        </w:rPr>
      </w:pPr>
      <w:r>
        <w:rPr>
          <w:rFonts w:ascii="宋体" w:hAnsi="宋体" w:cs="宋体"/>
          <w:sz w:val="24"/>
          <w:szCs w:val="24"/>
        </w:rPr>
        <w:t xml:space="preserve">姓 名：； </w:t>
      </w:r>
    </w:p>
    <w:p w14:paraId="4085ECD3">
      <w:pPr>
        <w:widowControl/>
        <w:spacing w:line="360" w:lineRule="auto"/>
        <w:rPr>
          <w:rFonts w:ascii="宋体" w:hAnsi="宋体" w:cs="宋体"/>
          <w:sz w:val="24"/>
          <w:szCs w:val="24"/>
        </w:rPr>
      </w:pPr>
      <w:r>
        <w:rPr>
          <w:rFonts w:ascii="宋体" w:hAnsi="宋体" w:cs="宋体"/>
          <w:sz w:val="24"/>
          <w:szCs w:val="24"/>
        </w:rPr>
        <w:t xml:space="preserve">职 务：； </w:t>
      </w:r>
    </w:p>
    <w:p w14:paraId="727B82A8">
      <w:pPr>
        <w:widowControl/>
        <w:spacing w:line="360" w:lineRule="auto"/>
        <w:rPr>
          <w:rFonts w:ascii="宋体" w:hAnsi="宋体" w:cs="宋体"/>
          <w:sz w:val="24"/>
          <w:szCs w:val="24"/>
        </w:rPr>
      </w:pPr>
      <w:r>
        <w:rPr>
          <w:rFonts w:ascii="宋体" w:hAnsi="宋体" w:cs="宋体"/>
          <w:sz w:val="24"/>
          <w:szCs w:val="24"/>
        </w:rPr>
        <w:t xml:space="preserve">监理工程师执业资格证书号：； </w:t>
      </w:r>
    </w:p>
    <w:p w14:paraId="48BBA66F">
      <w:pPr>
        <w:widowControl/>
        <w:spacing w:line="360" w:lineRule="auto"/>
        <w:rPr>
          <w:rFonts w:ascii="宋体" w:hAnsi="宋体" w:cs="宋体"/>
          <w:sz w:val="24"/>
          <w:szCs w:val="24"/>
        </w:rPr>
      </w:pPr>
      <w:r>
        <w:rPr>
          <w:rFonts w:ascii="宋体" w:hAnsi="宋体" w:cs="宋体"/>
          <w:sz w:val="24"/>
          <w:szCs w:val="24"/>
        </w:rPr>
        <w:t xml:space="preserve">联系电话：； </w:t>
      </w:r>
    </w:p>
    <w:p w14:paraId="3424C2E5">
      <w:pPr>
        <w:widowControl/>
        <w:spacing w:line="360" w:lineRule="auto"/>
        <w:rPr>
          <w:rFonts w:ascii="宋体" w:hAnsi="宋体" w:cs="宋体"/>
          <w:sz w:val="24"/>
          <w:szCs w:val="24"/>
        </w:rPr>
      </w:pPr>
      <w:r>
        <w:rPr>
          <w:rFonts w:ascii="宋体" w:hAnsi="宋体" w:cs="宋体"/>
          <w:sz w:val="24"/>
          <w:szCs w:val="24"/>
        </w:rPr>
        <w:t xml:space="preserve">电子信箱：； </w:t>
      </w:r>
    </w:p>
    <w:p w14:paraId="5A685689">
      <w:pPr>
        <w:widowControl/>
        <w:spacing w:line="360" w:lineRule="auto"/>
        <w:rPr>
          <w:rFonts w:ascii="宋体" w:hAnsi="宋体" w:cs="宋体"/>
          <w:sz w:val="24"/>
          <w:szCs w:val="24"/>
        </w:rPr>
      </w:pPr>
      <w:r>
        <w:rPr>
          <w:rFonts w:ascii="宋体" w:hAnsi="宋体" w:cs="宋体"/>
          <w:sz w:val="24"/>
          <w:szCs w:val="24"/>
        </w:rPr>
        <w:t xml:space="preserve">通信地址：； </w:t>
      </w:r>
    </w:p>
    <w:p w14:paraId="314880A0">
      <w:pPr>
        <w:widowControl/>
        <w:spacing w:line="360" w:lineRule="auto"/>
        <w:rPr>
          <w:rFonts w:ascii="宋体" w:hAnsi="宋体" w:cs="宋体"/>
          <w:sz w:val="24"/>
          <w:szCs w:val="24"/>
        </w:rPr>
      </w:pPr>
      <w:r>
        <w:rPr>
          <w:rFonts w:ascii="宋体" w:hAnsi="宋体" w:cs="宋体"/>
          <w:sz w:val="24"/>
          <w:szCs w:val="24"/>
        </w:rPr>
        <w:t xml:space="preserve">关于监理人的其他约定：。 </w:t>
      </w:r>
    </w:p>
    <w:p w14:paraId="050830EB">
      <w:pPr>
        <w:widowControl/>
        <w:spacing w:line="360" w:lineRule="auto"/>
        <w:rPr>
          <w:rFonts w:ascii="宋体" w:hAnsi="宋体" w:cs="宋体"/>
          <w:sz w:val="24"/>
          <w:szCs w:val="24"/>
        </w:rPr>
      </w:pPr>
      <w:r>
        <w:rPr>
          <w:rFonts w:ascii="宋体" w:hAnsi="宋体" w:cs="宋体"/>
          <w:sz w:val="24"/>
          <w:szCs w:val="24"/>
        </w:rPr>
        <w:t xml:space="preserve">4.4 商定或确定 </w:t>
      </w:r>
    </w:p>
    <w:p w14:paraId="297D2215">
      <w:pPr>
        <w:widowControl/>
        <w:spacing w:line="360" w:lineRule="auto"/>
        <w:rPr>
          <w:rFonts w:ascii="宋体" w:hAnsi="宋体" w:cs="宋体"/>
          <w:sz w:val="24"/>
          <w:szCs w:val="24"/>
        </w:rPr>
      </w:pPr>
      <w:r>
        <w:rPr>
          <w:rFonts w:ascii="宋体" w:hAnsi="宋体" w:cs="宋体"/>
          <w:sz w:val="24"/>
          <w:szCs w:val="24"/>
        </w:rPr>
        <w:t xml:space="preserve">在发包人和承包人不能通过协商达成一致意见时，发包人授权监理人对以下事项进行确定： </w:t>
      </w:r>
    </w:p>
    <w:p w14:paraId="295FE3D1">
      <w:pPr>
        <w:widowControl/>
        <w:spacing w:line="360" w:lineRule="auto"/>
        <w:rPr>
          <w:rFonts w:ascii="宋体" w:hAnsi="宋体" w:cs="宋体"/>
          <w:sz w:val="24"/>
          <w:szCs w:val="24"/>
        </w:rPr>
      </w:pPr>
      <w:r>
        <w:rPr>
          <w:rFonts w:ascii="宋体" w:hAnsi="宋体" w:cs="宋体"/>
          <w:sz w:val="24"/>
          <w:szCs w:val="24"/>
        </w:rPr>
        <w:t xml:space="preserve">（1）执行通用条款； </w:t>
      </w:r>
    </w:p>
    <w:p w14:paraId="0BEC159E">
      <w:pPr>
        <w:widowControl/>
        <w:spacing w:line="360" w:lineRule="auto"/>
        <w:rPr>
          <w:rFonts w:ascii="宋体" w:hAnsi="宋体" w:cs="宋体"/>
          <w:sz w:val="24"/>
          <w:szCs w:val="24"/>
        </w:rPr>
      </w:pPr>
      <w:r>
        <w:rPr>
          <w:rFonts w:ascii="宋体" w:hAnsi="宋体" w:cs="宋体"/>
          <w:sz w:val="24"/>
          <w:szCs w:val="24"/>
        </w:rPr>
        <w:t xml:space="preserve">（2）执行通用条款； </w:t>
      </w:r>
    </w:p>
    <w:p w14:paraId="3A11B213">
      <w:pPr>
        <w:widowControl/>
        <w:spacing w:line="360" w:lineRule="auto"/>
        <w:rPr>
          <w:rFonts w:ascii="宋体" w:hAnsi="宋体" w:cs="宋体"/>
          <w:sz w:val="24"/>
          <w:szCs w:val="24"/>
        </w:rPr>
      </w:pPr>
      <w:r>
        <w:rPr>
          <w:rFonts w:ascii="宋体" w:hAnsi="宋体" w:cs="宋体"/>
          <w:sz w:val="24"/>
          <w:szCs w:val="24"/>
        </w:rPr>
        <w:t xml:space="preserve">（3）执行通用条款。 </w:t>
      </w:r>
    </w:p>
    <w:p w14:paraId="0526742D">
      <w:pPr>
        <w:widowControl/>
        <w:spacing w:line="360" w:lineRule="auto"/>
        <w:rPr>
          <w:rFonts w:ascii="宋体" w:hAnsi="宋体" w:cs="宋体"/>
          <w:sz w:val="24"/>
          <w:szCs w:val="24"/>
        </w:rPr>
      </w:pPr>
      <w:r>
        <w:rPr>
          <w:rFonts w:ascii="宋体" w:hAnsi="宋体" w:cs="宋体"/>
          <w:sz w:val="24"/>
          <w:szCs w:val="24"/>
        </w:rPr>
        <w:t xml:space="preserve">5. 工程质量 </w:t>
      </w:r>
    </w:p>
    <w:p w14:paraId="4B0526E6">
      <w:pPr>
        <w:widowControl/>
        <w:spacing w:line="360" w:lineRule="auto"/>
        <w:rPr>
          <w:rFonts w:ascii="宋体" w:hAnsi="宋体" w:cs="宋体"/>
          <w:sz w:val="24"/>
          <w:szCs w:val="24"/>
        </w:rPr>
      </w:pPr>
      <w:r>
        <w:rPr>
          <w:rFonts w:ascii="宋体" w:hAnsi="宋体" w:cs="宋体"/>
          <w:sz w:val="24"/>
          <w:szCs w:val="24"/>
        </w:rPr>
        <w:t xml:space="preserve">5.1 质量要求 </w:t>
      </w:r>
    </w:p>
    <w:p w14:paraId="782AFD8D">
      <w:pPr>
        <w:widowControl/>
        <w:spacing w:line="360" w:lineRule="auto"/>
        <w:rPr>
          <w:rFonts w:ascii="宋体" w:hAnsi="宋体" w:cs="宋体"/>
          <w:sz w:val="24"/>
          <w:szCs w:val="24"/>
        </w:rPr>
      </w:pPr>
      <w:r>
        <w:rPr>
          <w:rFonts w:ascii="宋体" w:hAnsi="宋体" w:cs="宋体"/>
          <w:sz w:val="24"/>
          <w:szCs w:val="24"/>
        </w:rPr>
        <w:t xml:space="preserve">5.1.1 特殊质量标准和要求：合格。 </w:t>
      </w:r>
    </w:p>
    <w:p w14:paraId="29330F67">
      <w:pPr>
        <w:widowControl/>
        <w:spacing w:line="360" w:lineRule="auto"/>
        <w:rPr>
          <w:rFonts w:ascii="宋体" w:hAnsi="宋体" w:cs="宋体"/>
          <w:sz w:val="24"/>
          <w:szCs w:val="24"/>
        </w:rPr>
      </w:pPr>
      <w:r>
        <w:rPr>
          <w:rFonts w:ascii="宋体" w:hAnsi="宋体" w:cs="宋体"/>
          <w:sz w:val="24"/>
          <w:szCs w:val="24"/>
        </w:rPr>
        <w:t xml:space="preserve">关于工程奖项的约定： 。 </w:t>
      </w:r>
    </w:p>
    <w:p w14:paraId="2C015E3E">
      <w:pPr>
        <w:widowControl/>
        <w:spacing w:line="360" w:lineRule="auto"/>
        <w:rPr>
          <w:rFonts w:ascii="宋体" w:hAnsi="宋体" w:cs="宋体"/>
          <w:sz w:val="24"/>
          <w:szCs w:val="24"/>
        </w:rPr>
      </w:pPr>
      <w:r>
        <w:rPr>
          <w:rFonts w:ascii="宋体" w:hAnsi="宋体" w:cs="宋体"/>
          <w:sz w:val="24"/>
          <w:szCs w:val="24"/>
        </w:rPr>
        <w:t xml:space="preserve">5.3 隐蔽工程检查 </w:t>
      </w:r>
    </w:p>
    <w:p w14:paraId="4C0D525B">
      <w:pPr>
        <w:widowControl/>
        <w:spacing w:line="360" w:lineRule="auto"/>
        <w:rPr>
          <w:rFonts w:ascii="宋体" w:hAnsi="宋体" w:cs="宋体"/>
          <w:sz w:val="24"/>
          <w:szCs w:val="24"/>
        </w:rPr>
      </w:pPr>
      <w:r>
        <w:rPr>
          <w:rFonts w:ascii="宋体" w:hAnsi="宋体" w:cs="宋体"/>
          <w:sz w:val="24"/>
          <w:szCs w:val="24"/>
        </w:rPr>
        <w:t xml:space="preserve">5.3.2 承包人提前通知监理人隐蔽工程检查的期限的约定：承包人应在共同检查前 48 小时书面通知监理人检查。 </w:t>
      </w:r>
    </w:p>
    <w:p w14:paraId="526F1E76">
      <w:pPr>
        <w:widowControl/>
        <w:spacing w:line="360" w:lineRule="auto"/>
        <w:rPr>
          <w:rFonts w:ascii="宋体" w:hAnsi="宋体" w:cs="宋体"/>
          <w:sz w:val="24"/>
          <w:szCs w:val="24"/>
        </w:rPr>
      </w:pPr>
      <w:r>
        <w:rPr>
          <w:rFonts w:ascii="宋体" w:hAnsi="宋体" w:cs="宋体"/>
          <w:sz w:val="24"/>
          <w:szCs w:val="24"/>
        </w:rPr>
        <w:t xml:space="preserve">监理人不能按时进行检查时，应提前24小时提交书面延期要求。 </w:t>
      </w:r>
    </w:p>
    <w:p w14:paraId="79198A29">
      <w:pPr>
        <w:widowControl/>
        <w:spacing w:line="360" w:lineRule="auto"/>
        <w:rPr>
          <w:rFonts w:ascii="宋体" w:hAnsi="宋体" w:cs="宋体"/>
          <w:sz w:val="24"/>
          <w:szCs w:val="24"/>
        </w:rPr>
      </w:pPr>
      <w:r>
        <w:rPr>
          <w:rFonts w:ascii="宋体" w:hAnsi="宋体" w:cs="宋体"/>
          <w:sz w:val="24"/>
          <w:szCs w:val="24"/>
        </w:rPr>
        <w:t xml:space="preserve">关于延期最长不得超过：48小时。 </w:t>
      </w:r>
    </w:p>
    <w:p w14:paraId="7E184750">
      <w:pPr>
        <w:widowControl/>
        <w:spacing w:line="360" w:lineRule="auto"/>
        <w:rPr>
          <w:rFonts w:ascii="宋体" w:hAnsi="宋体" w:cs="宋体"/>
          <w:sz w:val="24"/>
          <w:szCs w:val="24"/>
        </w:rPr>
      </w:pPr>
      <w:r>
        <w:rPr>
          <w:rFonts w:ascii="宋体" w:hAnsi="宋体" w:cs="宋体"/>
          <w:sz w:val="24"/>
          <w:szCs w:val="24"/>
        </w:rPr>
        <w:t xml:space="preserve">6. 安全文明施工与环境保护 </w:t>
      </w:r>
    </w:p>
    <w:p w14:paraId="5E0C6C78">
      <w:pPr>
        <w:widowControl/>
        <w:spacing w:line="360" w:lineRule="auto"/>
        <w:rPr>
          <w:rFonts w:ascii="宋体" w:hAnsi="宋体" w:cs="宋体"/>
          <w:sz w:val="24"/>
          <w:szCs w:val="24"/>
        </w:rPr>
      </w:pPr>
      <w:r>
        <w:rPr>
          <w:rFonts w:ascii="宋体" w:hAnsi="宋体" w:cs="宋体"/>
          <w:sz w:val="24"/>
          <w:szCs w:val="24"/>
        </w:rPr>
        <w:t xml:space="preserve">6.1 安全文明施工 </w:t>
      </w:r>
    </w:p>
    <w:p w14:paraId="75E6EB80">
      <w:pPr>
        <w:widowControl/>
        <w:spacing w:line="360" w:lineRule="auto"/>
        <w:rPr>
          <w:rFonts w:ascii="宋体" w:hAnsi="宋体" w:cs="宋体"/>
          <w:sz w:val="24"/>
          <w:szCs w:val="24"/>
        </w:rPr>
      </w:pPr>
      <w:r>
        <w:rPr>
          <w:rFonts w:ascii="宋体" w:hAnsi="宋体" w:cs="宋体"/>
          <w:sz w:val="24"/>
          <w:szCs w:val="24"/>
        </w:rPr>
        <w:t xml:space="preserve">6.1.1 项目安全生产的达标目标及相应事项的约定：执行通用条款。 </w:t>
      </w:r>
    </w:p>
    <w:p w14:paraId="0303F57D">
      <w:pPr>
        <w:widowControl/>
        <w:spacing w:line="360" w:lineRule="auto"/>
        <w:rPr>
          <w:rFonts w:ascii="宋体" w:hAnsi="宋体" w:cs="宋体"/>
          <w:sz w:val="24"/>
          <w:szCs w:val="24"/>
        </w:rPr>
      </w:pPr>
      <w:r>
        <w:rPr>
          <w:rFonts w:ascii="宋体" w:hAnsi="宋体" w:cs="宋体"/>
          <w:sz w:val="24"/>
          <w:szCs w:val="24"/>
        </w:rPr>
        <w:t xml:space="preserve">6.1.4 关于治安保卫的特别约定：执行通用条款。关于编制施工场地治安管理计划的约定：执行通用条款。 </w:t>
      </w:r>
    </w:p>
    <w:p w14:paraId="1B937ABB">
      <w:pPr>
        <w:widowControl/>
        <w:spacing w:line="360" w:lineRule="auto"/>
        <w:rPr>
          <w:rFonts w:ascii="宋体" w:hAnsi="宋体" w:cs="宋体"/>
          <w:sz w:val="24"/>
          <w:szCs w:val="24"/>
        </w:rPr>
      </w:pPr>
      <w:r>
        <w:rPr>
          <w:rFonts w:ascii="宋体" w:hAnsi="宋体" w:cs="宋体"/>
          <w:sz w:val="24"/>
          <w:szCs w:val="24"/>
        </w:rPr>
        <w:t xml:space="preserve">6.1.5 文明施工合同当事人对文明施工的要求：执行通用条款。 </w:t>
      </w:r>
    </w:p>
    <w:p w14:paraId="55CDFC85">
      <w:pPr>
        <w:widowControl/>
        <w:spacing w:line="360" w:lineRule="auto"/>
        <w:rPr>
          <w:rFonts w:ascii="宋体" w:hAnsi="宋体" w:cs="宋体"/>
          <w:sz w:val="24"/>
          <w:szCs w:val="24"/>
        </w:rPr>
      </w:pPr>
      <w:r>
        <w:rPr>
          <w:rFonts w:ascii="宋体" w:hAnsi="宋体" w:cs="宋体"/>
          <w:sz w:val="24"/>
          <w:szCs w:val="24"/>
        </w:rPr>
        <w:t xml:space="preserve">6.1.6 关于安全文明施工费支付比例和支付期限的约定：安全文明施工费支付按合同进度款同期支付。 </w:t>
      </w:r>
    </w:p>
    <w:p w14:paraId="50128270">
      <w:pPr>
        <w:widowControl/>
        <w:spacing w:line="360" w:lineRule="auto"/>
        <w:rPr>
          <w:rFonts w:ascii="宋体" w:hAnsi="宋体" w:cs="宋体"/>
          <w:sz w:val="24"/>
          <w:szCs w:val="24"/>
        </w:rPr>
      </w:pPr>
      <w:r>
        <w:rPr>
          <w:rFonts w:ascii="宋体" w:hAnsi="宋体" w:cs="宋体"/>
          <w:sz w:val="24"/>
          <w:szCs w:val="24"/>
        </w:rPr>
        <w:t xml:space="preserve">7. 工期和进度 </w:t>
      </w:r>
    </w:p>
    <w:p w14:paraId="3B4784E9">
      <w:pPr>
        <w:widowControl/>
        <w:spacing w:line="360" w:lineRule="auto"/>
        <w:rPr>
          <w:rFonts w:ascii="宋体" w:hAnsi="宋体" w:cs="宋体"/>
          <w:sz w:val="24"/>
          <w:szCs w:val="24"/>
        </w:rPr>
      </w:pPr>
      <w:r>
        <w:rPr>
          <w:rFonts w:ascii="宋体" w:hAnsi="宋体" w:cs="宋体"/>
          <w:sz w:val="24"/>
          <w:szCs w:val="24"/>
        </w:rPr>
        <w:t xml:space="preserve">7.1 施工组织设计 </w:t>
      </w:r>
    </w:p>
    <w:p w14:paraId="74D3F745">
      <w:pPr>
        <w:widowControl/>
        <w:spacing w:line="360" w:lineRule="auto"/>
        <w:rPr>
          <w:rFonts w:ascii="宋体" w:hAnsi="宋体" w:cs="宋体"/>
          <w:sz w:val="24"/>
          <w:szCs w:val="24"/>
        </w:rPr>
      </w:pPr>
      <w:r>
        <w:rPr>
          <w:rFonts w:ascii="宋体" w:hAnsi="宋体" w:cs="宋体"/>
          <w:sz w:val="24"/>
          <w:szCs w:val="24"/>
        </w:rPr>
        <w:t xml:space="preserve">7.1.1 合同当事人约定的施工组织设计应包括的其他内容：执行通用条款。 </w:t>
      </w:r>
    </w:p>
    <w:p w14:paraId="6E76B08A">
      <w:pPr>
        <w:widowControl/>
        <w:spacing w:line="360" w:lineRule="auto"/>
        <w:rPr>
          <w:rFonts w:ascii="宋体" w:hAnsi="宋体" w:cs="宋体"/>
          <w:sz w:val="24"/>
          <w:szCs w:val="24"/>
        </w:rPr>
      </w:pPr>
      <w:r>
        <w:rPr>
          <w:rFonts w:ascii="宋体" w:hAnsi="宋体" w:cs="宋体"/>
          <w:sz w:val="24"/>
          <w:szCs w:val="24"/>
        </w:rPr>
        <w:t>7.1.2 施工组织设计的提交和修改</w:t>
      </w:r>
    </w:p>
    <w:p w14:paraId="652CEFA8">
      <w:pPr>
        <w:widowControl/>
        <w:spacing w:line="360" w:lineRule="auto"/>
        <w:rPr>
          <w:rFonts w:ascii="宋体" w:hAnsi="宋体" w:cs="宋体"/>
          <w:sz w:val="24"/>
          <w:szCs w:val="24"/>
        </w:rPr>
      </w:pPr>
      <w:r>
        <w:rPr>
          <w:rFonts w:ascii="宋体" w:hAnsi="宋体" w:cs="宋体"/>
          <w:sz w:val="24"/>
          <w:szCs w:val="24"/>
        </w:rPr>
        <w:t xml:space="preserve">承包人提交详细施工组织设计的期限的约定：合同签订后14天内，但至迟不得晚于开工通知载明的开工日期前7天。 </w:t>
      </w:r>
    </w:p>
    <w:p w14:paraId="14AAF860">
      <w:pPr>
        <w:widowControl/>
        <w:spacing w:line="360" w:lineRule="auto"/>
        <w:rPr>
          <w:rFonts w:ascii="宋体" w:hAnsi="宋体" w:cs="宋体"/>
          <w:sz w:val="24"/>
          <w:szCs w:val="24"/>
        </w:rPr>
      </w:pPr>
      <w:r>
        <w:rPr>
          <w:rFonts w:ascii="宋体" w:hAnsi="宋体" w:cs="宋体"/>
          <w:sz w:val="24"/>
          <w:szCs w:val="24"/>
        </w:rPr>
        <w:t xml:space="preserve">发包人和监理人在收到详细的施工组织设计后确认或提出修改意见的期限：在监理人收到施工组织设计后 7 天内。 </w:t>
      </w:r>
    </w:p>
    <w:p w14:paraId="46E43894">
      <w:pPr>
        <w:widowControl/>
        <w:spacing w:line="360" w:lineRule="auto"/>
        <w:rPr>
          <w:rFonts w:ascii="宋体" w:hAnsi="宋体" w:cs="宋体"/>
          <w:sz w:val="24"/>
          <w:szCs w:val="24"/>
        </w:rPr>
      </w:pPr>
      <w:r>
        <w:rPr>
          <w:rFonts w:ascii="宋体" w:hAnsi="宋体" w:cs="宋体"/>
          <w:sz w:val="24"/>
          <w:szCs w:val="24"/>
        </w:rPr>
        <w:t xml:space="preserve">7.2 施工进度计划 </w:t>
      </w:r>
    </w:p>
    <w:p w14:paraId="08749831">
      <w:pPr>
        <w:widowControl/>
        <w:spacing w:line="360" w:lineRule="auto"/>
        <w:rPr>
          <w:rFonts w:ascii="宋体" w:hAnsi="宋体" w:cs="宋体"/>
          <w:sz w:val="24"/>
          <w:szCs w:val="24"/>
        </w:rPr>
      </w:pPr>
      <w:r>
        <w:rPr>
          <w:rFonts w:ascii="宋体" w:hAnsi="宋体" w:cs="宋体"/>
          <w:sz w:val="24"/>
          <w:szCs w:val="24"/>
        </w:rPr>
        <w:t xml:space="preserve">7.2.2 施工进度计划的修订发包人和监理人在收到修订的施工进度计划后确认或提出修改意见的期限：收到修订的施工进度计划后 7 天内。 </w:t>
      </w:r>
    </w:p>
    <w:p w14:paraId="1DBB6B26">
      <w:pPr>
        <w:widowControl/>
        <w:spacing w:line="360" w:lineRule="auto"/>
        <w:rPr>
          <w:rFonts w:ascii="宋体" w:hAnsi="宋体" w:cs="宋体"/>
          <w:sz w:val="24"/>
          <w:szCs w:val="24"/>
        </w:rPr>
      </w:pPr>
      <w:r>
        <w:rPr>
          <w:rFonts w:ascii="宋体" w:hAnsi="宋体" w:cs="宋体"/>
          <w:sz w:val="24"/>
          <w:szCs w:val="24"/>
        </w:rPr>
        <w:t xml:space="preserve">7.3 开工 </w:t>
      </w:r>
    </w:p>
    <w:p w14:paraId="6E45586C">
      <w:pPr>
        <w:widowControl/>
        <w:spacing w:line="360" w:lineRule="auto"/>
        <w:rPr>
          <w:rFonts w:ascii="宋体" w:hAnsi="宋体" w:cs="宋体"/>
          <w:sz w:val="24"/>
          <w:szCs w:val="24"/>
        </w:rPr>
      </w:pPr>
      <w:r>
        <w:rPr>
          <w:rFonts w:ascii="宋体" w:hAnsi="宋体" w:cs="宋体"/>
          <w:sz w:val="24"/>
          <w:szCs w:val="24"/>
        </w:rPr>
        <w:t xml:space="preserve">7.3.1 开工准备 </w:t>
      </w:r>
    </w:p>
    <w:p w14:paraId="0D89FF0A">
      <w:pPr>
        <w:widowControl/>
        <w:spacing w:line="360" w:lineRule="auto"/>
        <w:rPr>
          <w:rFonts w:ascii="宋体" w:hAnsi="宋体" w:cs="宋体"/>
          <w:sz w:val="24"/>
          <w:szCs w:val="24"/>
        </w:rPr>
      </w:pPr>
      <w:r>
        <w:rPr>
          <w:rFonts w:ascii="宋体" w:hAnsi="宋体" w:cs="宋体"/>
          <w:sz w:val="24"/>
          <w:szCs w:val="24"/>
        </w:rPr>
        <w:t xml:space="preserve">关于承包人提交工程开工报审表的期限：开工令发出后7天内。 </w:t>
      </w:r>
    </w:p>
    <w:p w14:paraId="65E08959">
      <w:pPr>
        <w:widowControl/>
        <w:spacing w:line="360" w:lineRule="auto"/>
        <w:rPr>
          <w:rFonts w:ascii="宋体" w:hAnsi="宋体" w:cs="宋体"/>
          <w:sz w:val="24"/>
          <w:szCs w:val="24"/>
        </w:rPr>
      </w:pPr>
      <w:r>
        <w:rPr>
          <w:rFonts w:ascii="宋体" w:hAnsi="宋体" w:cs="宋体"/>
          <w:sz w:val="24"/>
          <w:szCs w:val="24"/>
        </w:rPr>
        <w:t xml:space="preserve">关于发包人应完成的其他开工准备工作及期限：开工令发出后7天内，如遇客观原因导致用地交付或行政审批手续滞后的，发包人可逐步完善相关准备工作，不视为发包人违约。 </w:t>
      </w:r>
    </w:p>
    <w:p w14:paraId="76BD8D21">
      <w:pPr>
        <w:widowControl/>
        <w:spacing w:line="360" w:lineRule="auto"/>
        <w:rPr>
          <w:rFonts w:ascii="宋体" w:hAnsi="宋体" w:cs="宋体"/>
          <w:sz w:val="24"/>
          <w:szCs w:val="24"/>
        </w:rPr>
      </w:pPr>
      <w:r>
        <w:rPr>
          <w:rFonts w:ascii="宋体" w:hAnsi="宋体" w:cs="宋体"/>
          <w:sz w:val="24"/>
          <w:szCs w:val="24"/>
        </w:rPr>
        <w:t xml:space="preserve">关于承包人应完成的其他开工准备工作及期限：开工令发出后7天内。 </w:t>
      </w:r>
    </w:p>
    <w:p w14:paraId="55CC5F6E">
      <w:pPr>
        <w:widowControl/>
        <w:spacing w:line="360" w:lineRule="auto"/>
        <w:rPr>
          <w:rFonts w:ascii="宋体" w:hAnsi="宋体" w:cs="宋体"/>
          <w:sz w:val="24"/>
          <w:szCs w:val="24"/>
        </w:rPr>
      </w:pPr>
      <w:r>
        <w:rPr>
          <w:rFonts w:ascii="宋体" w:hAnsi="宋体" w:cs="宋体"/>
          <w:sz w:val="24"/>
          <w:szCs w:val="24"/>
        </w:rPr>
        <w:t>7.3.2 开工通知</w:t>
      </w:r>
    </w:p>
    <w:p w14:paraId="2DD8FC1B">
      <w:pPr>
        <w:widowControl/>
        <w:spacing w:line="360" w:lineRule="auto"/>
        <w:rPr>
          <w:rFonts w:ascii="宋体" w:hAnsi="宋体" w:cs="宋体"/>
          <w:sz w:val="24"/>
          <w:szCs w:val="24"/>
        </w:rPr>
      </w:pPr>
      <w:r>
        <w:rPr>
          <w:rFonts w:ascii="宋体" w:hAnsi="宋体" w:cs="宋体"/>
          <w:sz w:val="24"/>
          <w:szCs w:val="24"/>
        </w:rPr>
        <w:t xml:space="preserve"> 因发包人原因造成监理人未能在计划开工日期之日起90天内发出开工通知的，承包人有权提出价格调整要求，或者解除合同。 </w:t>
      </w:r>
    </w:p>
    <w:p w14:paraId="0C1DA5FB">
      <w:pPr>
        <w:widowControl/>
        <w:spacing w:line="360" w:lineRule="auto"/>
        <w:rPr>
          <w:rFonts w:ascii="宋体" w:hAnsi="宋体" w:cs="宋体"/>
          <w:sz w:val="24"/>
          <w:szCs w:val="24"/>
        </w:rPr>
      </w:pPr>
      <w:r>
        <w:rPr>
          <w:rFonts w:ascii="宋体" w:hAnsi="宋体" w:cs="宋体"/>
          <w:sz w:val="24"/>
          <w:szCs w:val="24"/>
        </w:rPr>
        <w:t xml:space="preserve">7.4 测量放线 </w:t>
      </w:r>
    </w:p>
    <w:p w14:paraId="16BA6E3A">
      <w:pPr>
        <w:widowControl/>
        <w:spacing w:line="360" w:lineRule="auto"/>
        <w:rPr>
          <w:rFonts w:ascii="宋体" w:hAnsi="宋体" w:cs="宋体"/>
          <w:sz w:val="24"/>
          <w:szCs w:val="24"/>
        </w:rPr>
      </w:pPr>
      <w:r>
        <w:rPr>
          <w:rFonts w:ascii="宋体" w:hAnsi="宋体" w:cs="宋体"/>
          <w:sz w:val="24"/>
          <w:szCs w:val="24"/>
        </w:rPr>
        <w:t xml:space="preserve">7.4.1 发包人通过监理人向承包人提供测量基准点、基准线和水准点及其书面资料的期限：不得晚于〔开工通知〕载明的开工日期前 7 天。 </w:t>
      </w:r>
    </w:p>
    <w:p w14:paraId="5CDA8A90">
      <w:pPr>
        <w:widowControl/>
        <w:spacing w:line="360" w:lineRule="auto"/>
        <w:rPr>
          <w:rFonts w:ascii="宋体" w:hAnsi="宋体" w:cs="宋体"/>
          <w:sz w:val="24"/>
          <w:szCs w:val="24"/>
        </w:rPr>
      </w:pPr>
      <w:r>
        <w:rPr>
          <w:rFonts w:ascii="宋体" w:hAnsi="宋体" w:cs="宋体"/>
          <w:sz w:val="24"/>
          <w:szCs w:val="24"/>
        </w:rPr>
        <w:t xml:space="preserve">7.5 工期延误 </w:t>
      </w:r>
    </w:p>
    <w:p w14:paraId="67C0A86E">
      <w:pPr>
        <w:widowControl/>
        <w:spacing w:line="360" w:lineRule="auto"/>
        <w:rPr>
          <w:rFonts w:ascii="宋体" w:hAnsi="宋体" w:cs="宋体"/>
          <w:sz w:val="24"/>
          <w:szCs w:val="24"/>
        </w:rPr>
      </w:pPr>
      <w:r>
        <w:rPr>
          <w:rFonts w:ascii="宋体" w:hAnsi="宋体" w:cs="宋体"/>
          <w:sz w:val="24"/>
          <w:szCs w:val="24"/>
        </w:rPr>
        <w:t xml:space="preserve">7.5.1 因发包人原因导致工期延误 </w:t>
      </w:r>
    </w:p>
    <w:p w14:paraId="3E83B474">
      <w:pPr>
        <w:widowControl/>
        <w:spacing w:line="360" w:lineRule="auto"/>
        <w:rPr>
          <w:rFonts w:ascii="宋体" w:hAnsi="宋体" w:cs="宋体"/>
          <w:sz w:val="24"/>
          <w:szCs w:val="24"/>
        </w:rPr>
      </w:pPr>
      <w:r>
        <w:rPr>
          <w:rFonts w:ascii="宋体" w:hAnsi="宋体" w:cs="宋体"/>
          <w:sz w:val="24"/>
          <w:szCs w:val="24"/>
        </w:rPr>
        <w:t xml:space="preserve">（7）因发包人原因导致工期延误的其他情形： 根据通用合同条款。 </w:t>
      </w:r>
    </w:p>
    <w:p w14:paraId="7D172BCB">
      <w:pPr>
        <w:widowControl/>
        <w:spacing w:line="360" w:lineRule="auto"/>
        <w:rPr>
          <w:rFonts w:ascii="宋体" w:hAnsi="宋体" w:cs="宋体"/>
          <w:sz w:val="24"/>
          <w:szCs w:val="24"/>
        </w:rPr>
      </w:pPr>
      <w:r>
        <w:rPr>
          <w:rFonts w:ascii="宋体" w:hAnsi="宋体" w:cs="宋体"/>
          <w:sz w:val="24"/>
          <w:szCs w:val="24"/>
        </w:rPr>
        <w:t xml:space="preserve">7.5.2 因承包人原因导致工期延误 </w:t>
      </w:r>
    </w:p>
    <w:p w14:paraId="3B961EAC">
      <w:pPr>
        <w:widowControl/>
        <w:spacing w:line="360" w:lineRule="auto"/>
        <w:rPr>
          <w:rFonts w:ascii="宋体" w:hAnsi="宋体" w:cs="宋体"/>
          <w:sz w:val="24"/>
          <w:szCs w:val="24"/>
        </w:rPr>
      </w:pPr>
      <w:r>
        <w:rPr>
          <w:rFonts w:ascii="宋体" w:hAnsi="宋体" w:cs="宋体"/>
          <w:sz w:val="24"/>
          <w:szCs w:val="24"/>
        </w:rPr>
        <w:t>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p>
    <w:p w14:paraId="58F5D673">
      <w:pPr>
        <w:widowControl/>
        <w:spacing w:line="360" w:lineRule="auto"/>
        <w:rPr>
          <w:rFonts w:ascii="宋体" w:hAnsi="宋体" w:cs="宋体"/>
          <w:sz w:val="24"/>
          <w:szCs w:val="24"/>
        </w:rPr>
      </w:pPr>
      <w:r>
        <w:rPr>
          <w:rFonts w:ascii="宋体" w:hAnsi="宋体" w:cs="宋体"/>
          <w:sz w:val="24"/>
          <w:szCs w:val="24"/>
        </w:rPr>
        <w:t xml:space="preserve">因承包人原因造成工期延误，逾期竣工违约金的上限：中标价的2%。 </w:t>
      </w:r>
    </w:p>
    <w:p w14:paraId="75BC7F19">
      <w:pPr>
        <w:widowControl/>
        <w:spacing w:line="360" w:lineRule="auto"/>
        <w:rPr>
          <w:rFonts w:ascii="宋体" w:hAnsi="宋体" w:cs="宋体"/>
          <w:sz w:val="24"/>
          <w:szCs w:val="24"/>
        </w:rPr>
      </w:pPr>
      <w:r>
        <w:rPr>
          <w:rFonts w:ascii="宋体" w:hAnsi="宋体" w:cs="宋体"/>
          <w:sz w:val="24"/>
          <w:szCs w:val="24"/>
        </w:rPr>
        <w:t xml:space="preserve">7.6 不利物质条件 </w:t>
      </w:r>
    </w:p>
    <w:p w14:paraId="1E1F1D45">
      <w:pPr>
        <w:widowControl/>
        <w:spacing w:line="360" w:lineRule="auto"/>
        <w:rPr>
          <w:rFonts w:ascii="宋体" w:hAnsi="宋体" w:cs="宋体"/>
          <w:sz w:val="24"/>
          <w:szCs w:val="24"/>
        </w:rPr>
      </w:pPr>
      <w:r>
        <w:rPr>
          <w:rFonts w:ascii="宋体" w:hAnsi="宋体" w:cs="宋体"/>
          <w:sz w:val="24"/>
          <w:szCs w:val="24"/>
        </w:rPr>
        <w:t xml:space="preserve">不利物质条件的其他情形和有关约定： 。 </w:t>
      </w:r>
    </w:p>
    <w:p w14:paraId="18CF1F3A">
      <w:pPr>
        <w:widowControl/>
        <w:spacing w:line="360" w:lineRule="auto"/>
        <w:rPr>
          <w:rFonts w:ascii="宋体" w:hAnsi="宋体" w:cs="宋体"/>
          <w:sz w:val="24"/>
          <w:szCs w:val="24"/>
        </w:rPr>
      </w:pPr>
      <w:r>
        <w:rPr>
          <w:rFonts w:ascii="宋体" w:hAnsi="宋体" w:cs="宋体"/>
          <w:sz w:val="24"/>
          <w:szCs w:val="24"/>
        </w:rPr>
        <w:t xml:space="preserve">7.7 异常恶劣的气候条件 发包人和承包人同意以下情形视为异常恶劣的气候条件： </w:t>
      </w:r>
    </w:p>
    <w:p w14:paraId="105EFBF9">
      <w:pPr>
        <w:widowControl/>
        <w:spacing w:line="360" w:lineRule="auto"/>
        <w:rPr>
          <w:rFonts w:ascii="宋体" w:hAnsi="宋体" w:cs="宋体"/>
          <w:sz w:val="24"/>
          <w:szCs w:val="24"/>
        </w:rPr>
      </w:pPr>
      <w:r>
        <w:rPr>
          <w:rFonts w:ascii="宋体" w:hAnsi="宋体" w:cs="宋体"/>
          <w:sz w:val="24"/>
          <w:szCs w:val="24"/>
        </w:rPr>
        <w:t xml:space="preserve">（1）日降雨量大于300mm的雨日超过1天； </w:t>
      </w:r>
    </w:p>
    <w:p w14:paraId="423E2AE5">
      <w:pPr>
        <w:widowControl/>
        <w:spacing w:line="360" w:lineRule="auto"/>
        <w:rPr>
          <w:rFonts w:ascii="宋体" w:hAnsi="宋体" w:cs="宋体"/>
          <w:sz w:val="24"/>
          <w:szCs w:val="24"/>
        </w:rPr>
      </w:pPr>
      <w:r>
        <w:rPr>
          <w:rFonts w:ascii="宋体" w:hAnsi="宋体" w:cs="宋体"/>
          <w:sz w:val="24"/>
          <w:szCs w:val="24"/>
        </w:rPr>
        <w:t xml:space="preserve">（2）风速大于 32.7m/s 的12级以上台风灾害； </w:t>
      </w:r>
    </w:p>
    <w:p w14:paraId="7C4FA328">
      <w:pPr>
        <w:widowControl/>
        <w:spacing w:line="360" w:lineRule="auto"/>
        <w:rPr>
          <w:rFonts w:ascii="宋体" w:hAnsi="宋体" w:cs="宋体"/>
          <w:sz w:val="24"/>
          <w:szCs w:val="24"/>
        </w:rPr>
      </w:pPr>
      <w:r>
        <w:rPr>
          <w:rFonts w:ascii="宋体" w:hAnsi="宋体" w:cs="宋体"/>
          <w:sz w:val="24"/>
          <w:szCs w:val="24"/>
        </w:rPr>
        <w:t xml:space="preserve">（3）日气温超过38℃的高温大于 3天、日气温低于-20℃的严寒大于 3天、日降雪量100mm 及以上，上述等级范围以工程所在地气象部门认定结果为准。 </w:t>
      </w:r>
    </w:p>
    <w:p w14:paraId="7C25731A">
      <w:pPr>
        <w:widowControl/>
        <w:spacing w:line="360" w:lineRule="auto"/>
        <w:rPr>
          <w:rFonts w:ascii="宋体" w:hAnsi="宋体" w:cs="宋体"/>
          <w:sz w:val="24"/>
          <w:szCs w:val="24"/>
        </w:rPr>
      </w:pPr>
      <w:r>
        <w:rPr>
          <w:rFonts w:ascii="宋体" w:hAnsi="宋体" w:cs="宋体"/>
          <w:sz w:val="24"/>
          <w:szCs w:val="24"/>
        </w:rPr>
        <w:t xml:space="preserve">7.9 提前竣工的奖励 </w:t>
      </w:r>
    </w:p>
    <w:p w14:paraId="6127A574">
      <w:pPr>
        <w:widowControl/>
        <w:spacing w:line="360" w:lineRule="auto"/>
        <w:rPr>
          <w:rFonts w:ascii="宋体" w:hAnsi="宋体" w:cs="宋体"/>
          <w:sz w:val="24"/>
          <w:szCs w:val="24"/>
        </w:rPr>
      </w:pPr>
      <w:r>
        <w:rPr>
          <w:rFonts w:ascii="宋体" w:hAnsi="宋体" w:cs="宋体"/>
          <w:sz w:val="24"/>
          <w:szCs w:val="24"/>
        </w:rPr>
        <w:t xml:space="preserve">7.9.2 提前竣工的奖励：。 </w:t>
      </w:r>
    </w:p>
    <w:p w14:paraId="5D5656C3">
      <w:pPr>
        <w:widowControl/>
        <w:spacing w:line="360" w:lineRule="auto"/>
        <w:rPr>
          <w:rFonts w:ascii="宋体" w:hAnsi="宋体" w:cs="宋体"/>
          <w:sz w:val="24"/>
          <w:szCs w:val="24"/>
        </w:rPr>
      </w:pPr>
      <w:r>
        <w:rPr>
          <w:rFonts w:ascii="宋体" w:hAnsi="宋体" w:cs="宋体"/>
          <w:sz w:val="24"/>
          <w:szCs w:val="24"/>
        </w:rPr>
        <w:t xml:space="preserve">8. 材料与设备 </w:t>
      </w:r>
    </w:p>
    <w:p w14:paraId="65169A5B">
      <w:pPr>
        <w:widowControl/>
        <w:spacing w:line="360" w:lineRule="auto"/>
        <w:rPr>
          <w:rFonts w:ascii="宋体" w:hAnsi="宋体" w:cs="宋体"/>
          <w:sz w:val="24"/>
          <w:szCs w:val="24"/>
        </w:rPr>
      </w:pPr>
      <w:r>
        <w:rPr>
          <w:rFonts w:ascii="宋体" w:hAnsi="宋体" w:cs="宋体"/>
          <w:sz w:val="24"/>
          <w:szCs w:val="24"/>
        </w:rPr>
        <w:t xml:space="preserve">8.4 材料与工程设备的保管与使用 </w:t>
      </w:r>
    </w:p>
    <w:p w14:paraId="17DC3BDE">
      <w:pPr>
        <w:widowControl/>
        <w:spacing w:line="360" w:lineRule="auto"/>
        <w:rPr>
          <w:rFonts w:ascii="宋体" w:hAnsi="宋体" w:cs="宋体"/>
          <w:sz w:val="24"/>
          <w:szCs w:val="24"/>
        </w:rPr>
      </w:pPr>
      <w:r>
        <w:rPr>
          <w:rFonts w:ascii="宋体" w:hAnsi="宋体" w:cs="宋体"/>
          <w:sz w:val="24"/>
          <w:szCs w:val="24"/>
        </w:rPr>
        <w:t xml:space="preserve">8.4.1 发包人供应的材料设备的保管费用的承担：执行通用条款。 </w:t>
      </w:r>
    </w:p>
    <w:p w14:paraId="3363D4FD">
      <w:pPr>
        <w:widowControl/>
        <w:spacing w:line="360" w:lineRule="auto"/>
        <w:rPr>
          <w:rFonts w:ascii="宋体" w:hAnsi="宋体" w:cs="宋体"/>
          <w:sz w:val="24"/>
          <w:szCs w:val="24"/>
        </w:rPr>
      </w:pPr>
      <w:r>
        <w:rPr>
          <w:rFonts w:ascii="宋体" w:hAnsi="宋体" w:cs="宋体"/>
          <w:sz w:val="24"/>
          <w:szCs w:val="24"/>
        </w:rPr>
        <w:t>8.6 样品</w:t>
      </w:r>
    </w:p>
    <w:p w14:paraId="2594EFE8">
      <w:pPr>
        <w:widowControl/>
        <w:spacing w:line="360" w:lineRule="auto"/>
        <w:rPr>
          <w:rFonts w:ascii="宋体" w:hAnsi="宋体" w:cs="宋体"/>
          <w:sz w:val="24"/>
          <w:szCs w:val="24"/>
        </w:rPr>
      </w:pPr>
      <w:r>
        <w:rPr>
          <w:rFonts w:ascii="宋体" w:hAnsi="宋体" w:cs="宋体"/>
          <w:sz w:val="24"/>
          <w:szCs w:val="24"/>
        </w:rPr>
        <w:t xml:space="preserve">8.6.1 样品的报送与封存 需要承包人报送样品的材料或工程设备，样品的种类、名称、规格、数量要求：执行通用条款 </w:t>
      </w:r>
    </w:p>
    <w:p w14:paraId="371C2E02">
      <w:pPr>
        <w:widowControl/>
        <w:spacing w:line="360" w:lineRule="auto"/>
        <w:rPr>
          <w:rFonts w:ascii="宋体" w:hAnsi="宋体" w:cs="宋体"/>
          <w:sz w:val="24"/>
          <w:szCs w:val="24"/>
        </w:rPr>
      </w:pPr>
      <w:r>
        <w:rPr>
          <w:rFonts w:ascii="宋体" w:hAnsi="宋体" w:cs="宋体"/>
          <w:sz w:val="24"/>
          <w:szCs w:val="24"/>
        </w:rPr>
        <w:t xml:space="preserve">注：承包人进场使用的所有材料，必须经过发包人或监理人确认后，方可进场。 </w:t>
      </w:r>
    </w:p>
    <w:p w14:paraId="29F1FC26">
      <w:pPr>
        <w:widowControl/>
        <w:spacing w:line="360" w:lineRule="auto"/>
        <w:rPr>
          <w:rFonts w:ascii="宋体" w:hAnsi="宋体" w:cs="宋体"/>
          <w:sz w:val="24"/>
          <w:szCs w:val="24"/>
        </w:rPr>
      </w:pPr>
      <w:r>
        <w:rPr>
          <w:rFonts w:ascii="宋体" w:hAnsi="宋体" w:cs="宋体"/>
          <w:sz w:val="24"/>
          <w:szCs w:val="24"/>
        </w:rPr>
        <w:t xml:space="preserve">8.8 施工设备和临时设施 </w:t>
      </w:r>
    </w:p>
    <w:p w14:paraId="196540DA">
      <w:pPr>
        <w:widowControl/>
        <w:spacing w:line="360" w:lineRule="auto"/>
        <w:rPr>
          <w:rFonts w:ascii="宋体" w:hAnsi="宋体" w:cs="宋体"/>
          <w:sz w:val="24"/>
          <w:szCs w:val="24"/>
        </w:rPr>
      </w:pPr>
      <w:r>
        <w:rPr>
          <w:rFonts w:ascii="宋体" w:hAnsi="宋体" w:cs="宋体"/>
          <w:sz w:val="24"/>
          <w:szCs w:val="24"/>
        </w:rPr>
        <w:t>8.8.1 承包人提供的施工设备和临时设施：</w:t>
      </w:r>
    </w:p>
    <w:p w14:paraId="75DA3BAF">
      <w:pPr>
        <w:widowControl/>
        <w:spacing w:line="360" w:lineRule="auto"/>
        <w:rPr>
          <w:rFonts w:ascii="宋体" w:hAnsi="宋体" w:cs="宋体"/>
          <w:sz w:val="24"/>
          <w:szCs w:val="24"/>
        </w:rPr>
      </w:pPr>
      <w:r>
        <w:rPr>
          <w:rFonts w:ascii="宋体" w:hAnsi="宋体" w:cs="宋体"/>
          <w:sz w:val="24"/>
          <w:szCs w:val="24"/>
        </w:rPr>
        <w:t xml:space="preserve">关于修建临时设施费用承担的约定： 执行通用条款。 </w:t>
      </w:r>
    </w:p>
    <w:p w14:paraId="0D4652B2">
      <w:pPr>
        <w:widowControl/>
        <w:numPr>
          <w:ilvl w:val="0"/>
          <w:numId w:val="8"/>
        </w:numPr>
        <w:spacing w:line="360" w:lineRule="auto"/>
        <w:rPr>
          <w:rFonts w:ascii="宋体" w:hAnsi="宋体" w:cs="宋体"/>
          <w:sz w:val="24"/>
          <w:szCs w:val="24"/>
        </w:rPr>
      </w:pPr>
      <w:r>
        <w:rPr>
          <w:rFonts w:ascii="宋体" w:hAnsi="宋体" w:cs="宋体"/>
          <w:sz w:val="24"/>
          <w:szCs w:val="24"/>
        </w:rPr>
        <w:t xml:space="preserve">试验与检验 </w:t>
      </w:r>
    </w:p>
    <w:p w14:paraId="6F7DBDB8">
      <w:pPr>
        <w:widowControl/>
        <w:spacing w:line="360" w:lineRule="auto"/>
        <w:rPr>
          <w:rFonts w:ascii="宋体" w:hAnsi="宋体" w:cs="宋体"/>
          <w:sz w:val="24"/>
          <w:szCs w:val="24"/>
        </w:rPr>
      </w:pPr>
      <w:r>
        <w:rPr>
          <w:rFonts w:ascii="宋体" w:hAnsi="宋体" w:cs="宋体"/>
          <w:sz w:val="24"/>
          <w:szCs w:val="24"/>
        </w:rPr>
        <w:t xml:space="preserve">9.1 试验设备与试验人员 </w:t>
      </w:r>
    </w:p>
    <w:p w14:paraId="6F51FB00">
      <w:pPr>
        <w:widowControl/>
        <w:spacing w:line="360" w:lineRule="auto"/>
        <w:rPr>
          <w:rFonts w:ascii="宋体" w:hAnsi="宋体" w:cs="宋体"/>
          <w:sz w:val="24"/>
          <w:szCs w:val="24"/>
        </w:rPr>
      </w:pPr>
      <w:r>
        <w:rPr>
          <w:rFonts w:ascii="宋体" w:hAnsi="宋体" w:cs="宋体"/>
          <w:sz w:val="24"/>
          <w:szCs w:val="24"/>
        </w:rPr>
        <w:t xml:space="preserve">9.1.2 试验设备 </w:t>
      </w:r>
    </w:p>
    <w:p w14:paraId="303D1DF3">
      <w:pPr>
        <w:widowControl/>
        <w:spacing w:line="360" w:lineRule="auto"/>
        <w:rPr>
          <w:rFonts w:ascii="宋体" w:hAnsi="宋体" w:cs="宋体"/>
          <w:sz w:val="24"/>
          <w:szCs w:val="24"/>
        </w:rPr>
      </w:pPr>
      <w:r>
        <w:rPr>
          <w:rFonts w:ascii="宋体" w:hAnsi="宋体" w:cs="宋体"/>
          <w:sz w:val="24"/>
          <w:szCs w:val="24"/>
        </w:rPr>
        <w:t xml:space="preserve">施工现场需要配置的试验场所： 执行通用条款。 </w:t>
      </w:r>
    </w:p>
    <w:p w14:paraId="3FAF0404">
      <w:pPr>
        <w:widowControl/>
        <w:spacing w:line="360" w:lineRule="auto"/>
        <w:rPr>
          <w:rFonts w:ascii="宋体" w:hAnsi="宋体" w:cs="宋体"/>
          <w:sz w:val="24"/>
          <w:szCs w:val="24"/>
        </w:rPr>
      </w:pPr>
      <w:r>
        <w:rPr>
          <w:rFonts w:ascii="宋体" w:hAnsi="宋体" w:cs="宋体"/>
          <w:sz w:val="24"/>
          <w:szCs w:val="24"/>
        </w:rPr>
        <w:t xml:space="preserve">施工现场需要配备的试验设备： 执行通用条款。 </w:t>
      </w:r>
    </w:p>
    <w:p w14:paraId="5143AE53">
      <w:pPr>
        <w:widowControl/>
        <w:spacing w:line="360" w:lineRule="auto"/>
        <w:rPr>
          <w:rFonts w:ascii="宋体" w:hAnsi="宋体" w:cs="宋体"/>
          <w:sz w:val="24"/>
          <w:szCs w:val="24"/>
        </w:rPr>
      </w:pPr>
      <w:r>
        <w:rPr>
          <w:rFonts w:ascii="宋体" w:hAnsi="宋体" w:cs="宋体"/>
          <w:sz w:val="24"/>
          <w:szCs w:val="24"/>
        </w:rPr>
        <w:t xml:space="preserve">施工现场需要具备的其他试验条件： 。 </w:t>
      </w:r>
    </w:p>
    <w:p w14:paraId="1C3E0E93">
      <w:pPr>
        <w:widowControl/>
        <w:spacing w:line="360" w:lineRule="auto"/>
        <w:rPr>
          <w:rFonts w:ascii="宋体" w:hAnsi="宋体" w:cs="宋体"/>
          <w:sz w:val="24"/>
          <w:szCs w:val="24"/>
        </w:rPr>
      </w:pPr>
      <w:r>
        <w:rPr>
          <w:rFonts w:ascii="宋体" w:hAnsi="宋体" w:cs="宋体"/>
          <w:sz w:val="24"/>
          <w:szCs w:val="24"/>
        </w:rPr>
        <w:t xml:space="preserve">9.4 现场工艺试验 </w:t>
      </w:r>
    </w:p>
    <w:p w14:paraId="275A15A6">
      <w:pPr>
        <w:widowControl/>
        <w:spacing w:line="360" w:lineRule="auto"/>
        <w:rPr>
          <w:rFonts w:ascii="宋体" w:hAnsi="宋体" w:cs="宋体"/>
          <w:sz w:val="24"/>
          <w:szCs w:val="24"/>
        </w:rPr>
      </w:pPr>
      <w:r>
        <w:rPr>
          <w:rFonts w:ascii="宋体" w:hAnsi="宋体" w:cs="宋体"/>
          <w:sz w:val="24"/>
          <w:szCs w:val="24"/>
        </w:rPr>
        <w:t xml:space="preserve">现场工艺试验的有关约定： 执行通用条款。 </w:t>
      </w:r>
    </w:p>
    <w:p w14:paraId="1739776B">
      <w:pPr>
        <w:widowControl/>
        <w:numPr>
          <w:ilvl w:val="0"/>
          <w:numId w:val="8"/>
        </w:numPr>
        <w:spacing w:line="360" w:lineRule="auto"/>
        <w:rPr>
          <w:rFonts w:ascii="宋体" w:hAnsi="宋体" w:cs="宋体"/>
          <w:sz w:val="24"/>
          <w:szCs w:val="24"/>
        </w:rPr>
      </w:pPr>
      <w:r>
        <w:rPr>
          <w:rFonts w:ascii="宋体" w:hAnsi="宋体" w:cs="宋体"/>
          <w:sz w:val="24"/>
          <w:szCs w:val="24"/>
        </w:rPr>
        <w:t xml:space="preserve">变更 </w:t>
      </w:r>
    </w:p>
    <w:p w14:paraId="12B008CE">
      <w:pPr>
        <w:widowControl/>
        <w:numPr>
          <w:ilvl w:val="1"/>
          <w:numId w:val="8"/>
        </w:numPr>
        <w:spacing w:line="360" w:lineRule="auto"/>
        <w:rPr>
          <w:rFonts w:ascii="宋体" w:hAnsi="宋体" w:cs="宋体"/>
          <w:sz w:val="24"/>
          <w:szCs w:val="24"/>
        </w:rPr>
      </w:pPr>
      <w:r>
        <w:rPr>
          <w:rFonts w:ascii="宋体" w:hAnsi="宋体" w:cs="宋体"/>
          <w:sz w:val="24"/>
          <w:szCs w:val="24"/>
        </w:rPr>
        <w:t xml:space="preserve">变更的范围 </w:t>
      </w:r>
    </w:p>
    <w:p w14:paraId="61A09A12">
      <w:pPr>
        <w:widowControl/>
        <w:spacing w:line="360" w:lineRule="auto"/>
        <w:rPr>
          <w:rFonts w:ascii="宋体" w:hAnsi="宋体" w:cs="宋体"/>
          <w:sz w:val="24"/>
          <w:szCs w:val="24"/>
        </w:rPr>
      </w:pPr>
      <w:r>
        <w:rPr>
          <w:rFonts w:ascii="宋体" w:hAnsi="宋体" w:cs="宋体"/>
          <w:sz w:val="24"/>
          <w:szCs w:val="24"/>
        </w:rPr>
        <w:t>关于变更的范围的约定：</w:t>
      </w:r>
      <w:r>
        <w:rPr>
          <w:rFonts w:hint="eastAsia" w:ascii="宋体" w:hAnsi="宋体" w:cs="宋体"/>
          <w:sz w:val="24"/>
          <w:szCs w:val="24"/>
        </w:rPr>
        <w:t>执行由原设计单位盖章，甲方和监理单位认可的设计变更。其他执行通用条款</w:t>
      </w:r>
      <w:r>
        <w:rPr>
          <w:rFonts w:ascii="宋体" w:hAnsi="宋体" w:cs="宋体"/>
          <w:sz w:val="24"/>
          <w:szCs w:val="24"/>
        </w:rPr>
        <w:t xml:space="preserve">。 </w:t>
      </w:r>
    </w:p>
    <w:p w14:paraId="749B5C06">
      <w:pPr>
        <w:widowControl/>
        <w:spacing w:line="360" w:lineRule="auto"/>
        <w:rPr>
          <w:rFonts w:ascii="宋体" w:hAnsi="宋体" w:cs="宋体"/>
          <w:sz w:val="24"/>
          <w:szCs w:val="24"/>
        </w:rPr>
      </w:pPr>
      <w:r>
        <w:rPr>
          <w:rFonts w:ascii="宋体" w:hAnsi="宋体" w:cs="宋体"/>
          <w:sz w:val="24"/>
          <w:szCs w:val="24"/>
        </w:rPr>
        <w:t xml:space="preserve">10.4 变更估价 </w:t>
      </w:r>
    </w:p>
    <w:p w14:paraId="7BCE46AD">
      <w:pPr>
        <w:widowControl/>
        <w:spacing w:line="360" w:lineRule="auto"/>
        <w:rPr>
          <w:rFonts w:ascii="宋体" w:hAnsi="宋体" w:cs="宋体"/>
          <w:sz w:val="24"/>
          <w:szCs w:val="24"/>
        </w:rPr>
      </w:pPr>
      <w:r>
        <w:rPr>
          <w:rFonts w:ascii="宋体" w:hAnsi="宋体" w:cs="宋体"/>
          <w:sz w:val="24"/>
          <w:szCs w:val="24"/>
        </w:rPr>
        <w:t xml:space="preserve">10.4.1 变更估价原则 </w:t>
      </w:r>
    </w:p>
    <w:p w14:paraId="734CCC23">
      <w:pPr>
        <w:widowControl/>
        <w:spacing w:line="360" w:lineRule="auto"/>
        <w:rPr>
          <w:rFonts w:ascii="宋体" w:hAnsi="宋体" w:cs="宋体"/>
          <w:sz w:val="24"/>
          <w:szCs w:val="24"/>
        </w:rPr>
      </w:pPr>
      <w:r>
        <w:rPr>
          <w:rFonts w:ascii="宋体" w:hAnsi="宋体" w:cs="宋体"/>
          <w:sz w:val="24"/>
          <w:szCs w:val="24"/>
        </w:rPr>
        <w:t>关于变更估价的约定：</w:t>
      </w:r>
      <w:r>
        <w:rPr>
          <w:rFonts w:hint="eastAsia" w:ascii="宋体" w:hAnsi="宋体" w:cs="宋体"/>
          <w:sz w:val="24"/>
          <w:szCs w:val="24"/>
        </w:rPr>
        <w:t>除非出现下列情况，其它各类风险因素均不作调整。a、当施工期间第一类主要建筑材料价格上涨或下降幅度超过10%时，超过10%部分的差价由发包人承担或受益；当工程施工期间第二类主要建筑材料价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6</w:t>
      </w:r>
      <w:r>
        <w:rPr>
          <w:rFonts w:hint="eastAsia" w:ascii="宋体" w:hAnsi="宋体" w:cs="宋体"/>
          <w:sz w:val="24"/>
          <w:szCs w:val="24"/>
        </w:rPr>
        <w:t>年第</w:t>
      </w:r>
      <w:r>
        <w:rPr>
          <w:rFonts w:hint="eastAsia" w:ascii="宋体" w:hAnsi="宋体" w:cs="宋体"/>
          <w:sz w:val="24"/>
          <w:szCs w:val="24"/>
          <w:lang w:val="en-US" w:eastAsia="zh-CN"/>
        </w:rPr>
        <w:t>03</w:t>
      </w:r>
      <w:r>
        <w:rPr>
          <w:rFonts w:hint="eastAsia" w:ascii="宋体" w:hAnsi="宋体" w:cs="宋体"/>
          <w:sz w:val="24"/>
          <w:szCs w:val="24"/>
        </w:rPr>
        <w:t>期的材料指导价格的差额。施工期材料加权平均指导价按下列公式计算：施工期材料加权平均指导价=Σ（每月实际使用量×当月材料指导价）/同类材料总用量</w:t>
      </w:r>
      <w:r>
        <w:rPr>
          <w:rFonts w:ascii="宋体" w:hAnsi="宋体" w:cs="宋体"/>
          <w:sz w:val="24"/>
          <w:szCs w:val="24"/>
        </w:rPr>
        <w:t xml:space="preserve">。 </w:t>
      </w:r>
    </w:p>
    <w:p w14:paraId="797FCE7C">
      <w:pPr>
        <w:widowControl/>
        <w:spacing w:line="360" w:lineRule="auto"/>
        <w:rPr>
          <w:rFonts w:ascii="宋体" w:hAnsi="宋体" w:cs="宋体"/>
          <w:sz w:val="24"/>
          <w:szCs w:val="24"/>
        </w:rPr>
      </w:pPr>
      <w:r>
        <w:rPr>
          <w:rFonts w:ascii="宋体" w:hAnsi="宋体" w:cs="宋体"/>
          <w:sz w:val="24"/>
          <w:szCs w:val="24"/>
        </w:rPr>
        <w:t xml:space="preserve">10.5 承包人的合理化建议 </w:t>
      </w:r>
    </w:p>
    <w:p w14:paraId="06A49528">
      <w:pPr>
        <w:widowControl/>
        <w:spacing w:line="360" w:lineRule="auto"/>
        <w:rPr>
          <w:rFonts w:ascii="宋体" w:hAnsi="宋体" w:cs="宋体"/>
          <w:sz w:val="24"/>
          <w:szCs w:val="24"/>
        </w:rPr>
      </w:pPr>
      <w:r>
        <w:rPr>
          <w:rFonts w:ascii="宋体" w:hAnsi="宋体" w:cs="宋体"/>
          <w:sz w:val="24"/>
          <w:szCs w:val="24"/>
        </w:rPr>
        <w:t xml:space="preserve">监理人审查承包人合理化建议的期限：执行通用条款。 </w:t>
      </w:r>
    </w:p>
    <w:p w14:paraId="1C4E21C0">
      <w:pPr>
        <w:widowControl/>
        <w:spacing w:line="360" w:lineRule="auto"/>
        <w:rPr>
          <w:rFonts w:ascii="宋体" w:hAnsi="宋体" w:cs="宋体"/>
          <w:sz w:val="24"/>
          <w:szCs w:val="24"/>
        </w:rPr>
      </w:pPr>
      <w:r>
        <w:rPr>
          <w:rFonts w:ascii="宋体" w:hAnsi="宋体" w:cs="宋体"/>
          <w:sz w:val="24"/>
          <w:szCs w:val="24"/>
        </w:rPr>
        <w:t xml:space="preserve">发包人审批承包人合理化建议的期限：收到承包人提交的合理化建议后 7 天内。 </w:t>
      </w:r>
    </w:p>
    <w:p w14:paraId="480AC2C1">
      <w:pPr>
        <w:widowControl/>
        <w:spacing w:line="360" w:lineRule="auto"/>
        <w:rPr>
          <w:rFonts w:ascii="宋体" w:hAnsi="宋体" w:cs="宋体"/>
          <w:sz w:val="24"/>
          <w:szCs w:val="24"/>
        </w:rPr>
      </w:pPr>
      <w:r>
        <w:rPr>
          <w:rFonts w:ascii="宋体" w:hAnsi="宋体" w:cs="宋体"/>
          <w:sz w:val="24"/>
          <w:szCs w:val="24"/>
        </w:rPr>
        <w:t xml:space="preserve">承包人提出的合理化建议降低了合同价格或者提高了工程经济效益的奖励的方法和金额为：收到监理人报送的合理化建议后 7 天内审批完毕。 </w:t>
      </w:r>
    </w:p>
    <w:p w14:paraId="648B5506">
      <w:pPr>
        <w:widowControl/>
        <w:spacing w:line="360" w:lineRule="auto"/>
        <w:rPr>
          <w:rFonts w:ascii="宋体" w:hAnsi="宋体" w:cs="宋体"/>
          <w:sz w:val="24"/>
          <w:szCs w:val="24"/>
        </w:rPr>
      </w:pPr>
      <w:r>
        <w:rPr>
          <w:rFonts w:ascii="宋体" w:hAnsi="宋体" w:cs="宋体"/>
          <w:sz w:val="24"/>
          <w:szCs w:val="24"/>
        </w:rPr>
        <w:t xml:space="preserve">10.7 暂估价 </w:t>
      </w:r>
    </w:p>
    <w:p w14:paraId="5957AF42">
      <w:pPr>
        <w:widowControl/>
        <w:spacing w:line="360" w:lineRule="auto"/>
        <w:rPr>
          <w:rFonts w:ascii="宋体" w:hAnsi="宋体" w:cs="宋体"/>
          <w:sz w:val="24"/>
          <w:szCs w:val="24"/>
        </w:rPr>
      </w:pPr>
      <w:r>
        <w:rPr>
          <w:rFonts w:ascii="宋体" w:hAnsi="宋体" w:cs="宋体"/>
          <w:sz w:val="24"/>
          <w:szCs w:val="24"/>
        </w:rPr>
        <w:t xml:space="preserve">暂估价材料和工程设备的明细详见附件11：《暂估价一览表》。 </w:t>
      </w:r>
    </w:p>
    <w:p w14:paraId="42D387DD">
      <w:pPr>
        <w:widowControl/>
        <w:spacing w:line="360" w:lineRule="auto"/>
        <w:rPr>
          <w:rFonts w:ascii="宋体" w:hAnsi="宋体" w:cs="宋体"/>
          <w:sz w:val="24"/>
          <w:szCs w:val="24"/>
        </w:rPr>
      </w:pPr>
      <w:r>
        <w:rPr>
          <w:rFonts w:ascii="宋体" w:hAnsi="宋体" w:cs="宋体"/>
          <w:sz w:val="24"/>
          <w:szCs w:val="24"/>
        </w:rPr>
        <w:t xml:space="preserve">10.7.1 依法必须招标的暂估价项目 </w:t>
      </w:r>
    </w:p>
    <w:p w14:paraId="56718976">
      <w:pPr>
        <w:widowControl/>
        <w:spacing w:line="360" w:lineRule="auto"/>
        <w:rPr>
          <w:rFonts w:ascii="宋体" w:hAnsi="宋体" w:cs="宋体"/>
          <w:sz w:val="24"/>
          <w:szCs w:val="24"/>
        </w:rPr>
      </w:pPr>
      <w:r>
        <w:rPr>
          <w:rFonts w:ascii="宋体" w:hAnsi="宋体" w:cs="宋体"/>
          <w:sz w:val="24"/>
          <w:szCs w:val="24"/>
        </w:rPr>
        <w:t xml:space="preserve">对于依法必须招标的暂估价项目的确认和批准采取第种方式确定。 </w:t>
      </w:r>
    </w:p>
    <w:p w14:paraId="7B5C2FA1">
      <w:pPr>
        <w:widowControl/>
        <w:spacing w:line="360" w:lineRule="auto"/>
        <w:rPr>
          <w:rFonts w:ascii="宋体" w:hAnsi="宋体" w:cs="宋体"/>
          <w:sz w:val="24"/>
          <w:szCs w:val="24"/>
        </w:rPr>
      </w:pPr>
      <w:r>
        <w:rPr>
          <w:rFonts w:ascii="宋体" w:hAnsi="宋体" w:cs="宋体"/>
          <w:sz w:val="24"/>
          <w:szCs w:val="24"/>
        </w:rPr>
        <w:t xml:space="preserve">10.7.2 不属于依法必须招标的暂估价项目 </w:t>
      </w:r>
    </w:p>
    <w:p w14:paraId="09A1D895">
      <w:pPr>
        <w:widowControl/>
        <w:spacing w:line="360" w:lineRule="auto"/>
        <w:rPr>
          <w:rFonts w:ascii="宋体" w:hAnsi="宋体" w:cs="宋体"/>
          <w:sz w:val="24"/>
          <w:szCs w:val="24"/>
        </w:rPr>
      </w:pPr>
      <w:r>
        <w:rPr>
          <w:rFonts w:ascii="宋体" w:hAnsi="宋体" w:cs="宋体"/>
          <w:sz w:val="24"/>
          <w:szCs w:val="24"/>
        </w:rPr>
        <w:t xml:space="preserve">对于不属于依法必须招标的暂估价项目的确认和批准采取第种方式确定。 </w:t>
      </w:r>
    </w:p>
    <w:p w14:paraId="490E61FC">
      <w:pPr>
        <w:widowControl/>
        <w:spacing w:line="360" w:lineRule="auto"/>
        <w:rPr>
          <w:rFonts w:ascii="宋体" w:hAnsi="宋体" w:cs="宋体"/>
          <w:sz w:val="24"/>
          <w:szCs w:val="24"/>
        </w:rPr>
      </w:pPr>
      <w:r>
        <w:rPr>
          <w:rFonts w:ascii="宋体" w:hAnsi="宋体" w:cs="宋体"/>
          <w:sz w:val="24"/>
          <w:szCs w:val="24"/>
        </w:rPr>
        <w:t xml:space="preserve">第3种方式：承包人直接实施的暂估价项目 </w:t>
      </w:r>
    </w:p>
    <w:p w14:paraId="46795B30">
      <w:pPr>
        <w:widowControl/>
        <w:spacing w:line="360" w:lineRule="auto"/>
        <w:rPr>
          <w:rFonts w:ascii="宋体" w:hAnsi="宋体" w:cs="宋体"/>
          <w:sz w:val="24"/>
          <w:szCs w:val="24"/>
        </w:rPr>
      </w:pPr>
      <w:r>
        <w:rPr>
          <w:rFonts w:ascii="宋体" w:hAnsi="宋体" w:cs="宋体"/>
          <w:sz w:val="24"/>
          <w:szCs w:val="24"/>
        </w:rPr>
        <w:t xml:space="preserve">承包人直接实施的暂估价项目的约定：承包人具备实施暂估价项目的资格和条件的，经发包人和承包人协商一致后，可由承包人自行实施暂估价项目。 </w:t>
      </w:r>
    </w:p>
    <w:p w14:paraId="03F17F75">
      <w:pPr>
        <w:widowControl/>
        <w:spacing w:line="360" w:lineRule="auto"/>
        <w:rPr>
          <w:rFonts w:ascii="宋体" w:hAnsi="宋体" w:cs="宋体"/>
          <w:sz w:val="24"/>
          <w:szCs w:val="24"/>
        </w:rPr>
      </w:pPr>
      <w:r>
        <w:rPr>
          <w:rFonts w:ascii="宋体" w:hAnsi="宋体" w:cs="宋体"/>
          <w:sz w:val="24"/>
          <w:szCs w:val="24"/>
        </w:rPr>
        <w:t xml:space="preserve">10.8 暂列金额 </w:t>
      </w:r>
    </w:p>
    <w:p w14:paraId="2C1379A7">
      <w:pPr>
        <w:widowControl/>
        <w:spacing w:line="360" w:lineRule="auto"/>
        <w:rPr>
          <w:rFonts w:ascii="宋体" w:hAnsi="宋体" w:cs="宋体"/>
          <w:sz w:val="24"/>
          <w:szCs w:val="24"/>
        </w:rPr>
      </w:pPr>
      <w:r>
        <w:rPr>
          <w:rFonts w:ascii="宋体" w:hAnsi="宋体" w:cs="宋体"/>
          <w:sz w:val="24"/>
          <w:szCs w:val="24"/>
        </w:rPr>
        <w:t xml:space="preserve">合同当事人关于暂列金额使用的约定： 。 </w:t>
      </w:r>
    </w:p>
    <w:p w14:paraId="662D45CD">
      <w:pPr>
        <w:widowControl/>
        <w:spacing w:line="360" w:lineRule="auto"/>
        <w:rPr>
          <w:rFonts w:ascii="宋体" w:hAnsi="宋体" w:cs="宋体"/>
          <w:sz w:val="24"/>
          <w:szCs w:val="24"/>
        </w:rPr>
      </w:pPr>
      <w:r>
        <w:rPr>
          <w:rFonts w:ascii="宋体" w:hAnsi="宋体" w:cs="宋体"/>
          <w:sz w:val="24"/>
          <w:szCs w:val="24"/>
        </w:rPr>
        <w:t xml:space="preserve">11. 价格调整 </w:t>
      </w:r>
    </w:p>
    <w:p w14:paraId="065C4C77">
      <w:pPr>
        <w:widowControl/>
        <w:spacing w:line="360" w:lineRule="auto"/>
        <w:rPr>
          <w:rFonts w:ascii="宋体" w:hAnsi="宋体" w:cs="宋体"/>
          <w:sz w:val="24"/>
          <w:szCs w:val="24"/>
        </w:rPr>
      </w:pPr>
      <w:r>
        <w:rPr>
          <w:rFonts w:ascii="宋体" w:hAnsi="宋体" w:cs="宋体"/>
          <w:sz w:val="24"/>
          <w:szCs w:val="24"/>
        </w:rPr>
        <w:t xml:space="preserve">11.1 市场价格波动引起的调整 </w:t>
      </w:r>
    </w:p>
    <w:p w14:paraId="05FF7397">
      <w:pPr>
        <w:widowControl/>
        <w:spacing w:line="360" w:lineRule="auto"/>
        <w:rPr>
          <w:rFonts w:ascii="宋体" w:hAnsi="宋体" w:cs="宋体"/>
          <w:sz w:val="24"/>
          <w:szCs w:val="24"/>
        </w:rPr>
      </w:pPr>
      <w:r>
        <w:rPr>
          <w:rFonts w:ascii="宋体" w:hAnsi="宋体" w:cs="宋体"/>
          <w:sz w:val="24"/>
          <w:szCs w:val="24"/>
        </w:rPr>
        <w:t xml:space="preserve">市场价格波动是否调整合同价格的约定：执行招标文件。 </w:t>
      </w:r>
    </w:p>
    <w:p w14:paraId="5A715FF7">
      <w:pPr>
        <w:widowControl/>
        <w:spacing w:line="360" w:lineRule="auto"/>
        <w:rPr>
          <w:rFonts w:ascii="宋体" w:hAnsi="宋体" w:cs="宋体"/>
          <w:sz w:val="24"/>
          <w:szCs w:val="24"/>
        </w:rPr>
      </w:pPr>
      <w:r>
        <w:rPr>
          <w:rFonts w:ascii="宋体" w:hAnsi="宋体" w:cs="宋体"/>
          <w:sz w:val="24"/>
          <w:szCs w:val="24"/>
        </w:rPr>
        <w:t xml:space="preserve">因市场价格波动调整合同价格，采用以下第3种方式对合同价格进行调整： </w:t>
      </w:r>
    </w:p>
    <w:p w14:paraId="1B6F317A">
      <w:pPr>
        <w:widowControl/>
        <w:spacing w:line="360" w:lineRule="auto"/>
        <w:rPr>
          <w:rFonts w:ascii="宋体" w:hAnsi="宋体" w:cs="宋体"/>
          <w:sz w:val="24"/>
          <w:szCs w:val="24"/>
        </w:rPr>
      </w:pPr>
      <w:r>
        <w:rPr>
          <w:rFonts w:ascii="宋体" w:hAnsi="宋体" w:cs="宋体"/>
          <w:sz w:val="24"/>
          <w:szCs w:val="24"/>
        </w:rPr>
        <w:t xml:space="preserve">第1种方式：采用价格指数进行价格调整。 </w:t>
      </w:r>
    </w:p>
    <w:p w14:paraId="2A4336E4">
      <w:pPr>
        <w:widowControl/>
        <w:spacing w:line="360" w:lineRule="auto"/>
        <w:rPr>
          <w:rFonts w:ascii="宋体" w:hAnsi="宋体" w:cs="宋体"/>
          <w:sz w:val="24"/>
          <w:szCs w:val="24"/>
        </w:rPr>
      </w:pPr>
      <w:r>
        <w:rPr>
          <w:rFonts w:ascii="宋体" w:hAnsi="宋体" w:cs="宋体"/>
          <w:sz w:val="24"/>
          <w:szCs w:val="24"/>
        </w:rPr>
        <w:t xml:space="preserve">关于各可调因子、定值和变值权重，以及基本价格指数及其来源的约定： ； </w:t>
      </w:r>
    </w:p>
    <w:p w14:paraId="61E5DFD9">
      <w:pPr>
        <w:widowControl/>
        <w:spacing w:line="360" w:lineRule="auto"/>
        <w:rPr>
          <w:rFonts w:ascii="宋体" w:hAnsi="宋体" w:cs="宋体"/>
          <w:sz w:val="24"/>
          <w:szCs w:val="24"/>
        </w:rPr>
      </w:pPr>
      <w:r>
        <w:rPr>
          <w:rFonts w:ascii="宋体" w:hAnsi="宋体" w:cs="宋体"/>
          <w:sz w:val="24"/>
          <w:szCs w:val="24"/>
        </w:rPr>
        <w:t xml:space="preserve">第2种方式：采用造价信息进行价格调整。 </w:t>
      </w:r>
    </w:p>
    <w:p w14:paraId="524AEEE1">
      <w:pPr>
        <w:widowControl/>
        <w:numPr>
          <w:ilvl w:val="0"/>
          <w:numId w:val="9"/>
        </w:numPr>
        <w:spacing w:line="360" w:lineRule="auto"/>
        <w:rPr>
          <w:rFonts w:ascii="宋体" w:hAnsi="宋体" w:cs="宋体"/>
          <w:sz w:val="24"/>
          <w:szCs w:val="24"/>
        </w:rPr>
      </w:pPr>
      <w:r>
        <w:rPr>
          <w:rFonts w:ascii="宋体" w:hAnsi="宋体" w:cs="宋体"/>
          <w:sz w:val="24"/>
          <w:szCs w:val="24"/>
        </w:rPr>
        <w:t xml:space="preserve">关于基准价格的约定： 。 </w:t>
      </w:r>
    </w:p>
    <w:p w14:paraId="49925350">
      <w:pPr>
        <w:widowControl/>
        <w:spacing w:line="360" w:lineRule="auto"/>
        <w:rPr>
          <w:rFonts w:ascii="宋体" w:hAnsi="宋体" w:cs="宋体"/>
          <w:sz w:val="24"/>
          <w:szCs w:val="24"/>
        </w:rPr>
      </w:pPr>
      <w:r>
        <w:rPr>
          <w:rFonts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p>
    <w:p w14:paraId="5CB341D4">
      <w:pPr>
        <w:widowControl/>
        <w:spacing w:line="360" w:lineRule="auto"/>
        <w:rPr>
          <w:rFonts w:ascii="宋体" w:hAnsi="宋体" w:cs="宋体"/>
          <w:sz w:val="24"/>
          <w:szCs w:val="24"/>
        </w:rPr>
      </w:pPr>
      <w:r>
        <w:rPr>
          <w:rFonts w:ascii="宋体" w:hAnsi="宋体" w:cs="宋体"/>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p>
    <w:p w14:paraId="0B0C3169">
      <w:pPr>
        <w:widowControl/>
        <w:spacing w:line="360" w:lineRule="auto"/>
        <w:rPr>
          <w:rFonts w:ascii="宋体" w:hAnsi="宋体" w:cs="宋体"/>
          <w:sz w:val="24"/>
          <w:szCs w:val="24"/>
        </w:rPr>
      </w:pPr>
      <w:r>
        <w:rPr>
          <w:rFonts w:ascii="宋体" w:hAnsi="宋体" w:cs="宋体"/>
          <w:sz w:val="24"/>
          <w:szCs w:val="24"/>
        </w:rPr>
        <w:t xml:space="preserve">③承包人在已标价工程量清单或预算书中载明的材料单价等于基准单价的：专用合同条款合同履行期间材料单价涨跌幅以基准单价为基础超过±%时，其超过部分据实调整。 </w:t>
      </w:r>
    </w:p>
    <w:p w14:paraId="336C5FB0">
      <w:pPr>
        <w:widowControl/>
        <w:spacing w:line="360" w:lineRule="auto"/>
        <w:rPr>
          <w:rFonts w:ascii="宋体" w:hAnsi="宋体" w:cs="宋体"/>
          <w:sz w:val="24"/>
          <w:szCs w:val="24"/>
        </w:rPr>
      </w:pPr>
      <w:r>
        <w:rPr>
          <w:rFonts w:ascii="宋体" w:hAnsi="宋体" w:cs="宋体"/>
          <w:sz w:val="24"/>
          <w:szCs w:val="24"/>
        </w:rPr>
        <w:t xml:space="preserve">第3种方式：其他价格调整方式： </w:t>
      </w:r>
    </w:p>
    <w:p w14:paraId="0A427908">
      <w:pPr>
        <w:widowControl/>
        <w:spacing w:line="360" w:lineRule="auto"/>
        <w:rPr>
          <w:rFonts w:ascii="宋体" w:hAnsi="宋体" w:cs="宋体"/>
          <w:sz w:val="24"/>
          <w:szCs w:val="24"/>
        </w:rPr>
      </w:pPr>
      <w:r>
        <w:rPr>
          <w:rFonts w:ascii="宋体" w:hAnsi="宋体" w:cs="宋体"/>
          <w:sz w:val="24"/>
          <w:szCs w:val="24"/>
        </w:rPr>
        <w:t>本工程固定综合单价报价，投标人应充分考虑施工期间各类建材的市场风险确定总报价。除非出现下列情况，其它各类风险因素均不作调整。a、当施工期间第一类主要建筑材料价格上涨或下降幅度超过10%时，超过10%部分的差价由发包人承担或受益；当工程施工期间第二类主要建筑材料价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6</w:t>
      </w:r>
      <w:r>
        <w:rPr>
          <w:rFonts w:ascii="宋体" w:hAnsi="宋体" w:cs="宋体"/>
          <w:sz w:val="24"/>
          <w:szCs w:val="24"/>
        </w:rPr>
        <w:t>年第</w:t>
      </w:r>
      <w:r>
        <w:rPr>
          <w:rFonts w:hint="eastAsia" w:ascii="宋体" w:hAnsi="宋体" w:cs="宋体"/>
          <w:sz w:val="24"/>
          <w:szCs w:val="24"/>
          <w:lang w:val="en-US" w:eastAsia="zh-CN"/>
        </w:rPr>
        <w:t>03</w:t>
      </w:r>
      <w:r>
        <w:rPr>
          <w:rFonts w:ascii="宋体" w:hAnsi="宋体" w:cs="宋体"/>
          <w:sz w:val="24"/>
          <w:szCs w:val="24"/>
        </w:rPr>
        <w:t>期的材料指导价格的差额。施工期材料加权平均指导价按下列公式计算：施工期材料加权平均指导价=Σ（每月实际使用量×当月材料指导价）/同类材料总用量。</w:t>
      </w:r>
    </w:p>
    <w:p w14:paraId="7F380A01">
      <w:pPr>
        <w:widowControl/>
        <w:numPr>
          <w:ilvl w:val="0"/>
          <w:numId w:val="8"/>
        </w:numPr>
        <w:spacing w:line="360" w:lineRule="auto"/>
        <w:rPr>
          <w:rFonts w:ascii="宋体" w:hAnsi="宋体" w:cs="宋体"/>
          <w:sz w:val="24"/>
          <w:szCs w:val="24"/>
        </w:rPr>
      </w:pPr>
      <w:r>
        <w:rPr>
          <w:rFonts w:ascii="宋体" w:hAnsi="宋体" w:cs="宋体"/>
          <w:sz w:val="24"/>
          <w:szCs w:val="24"/>
        </w:rPr>
        <w:t xml:space="preserve">合同价格、计量与支付 </w:t>
      </w:r>
    </w:p>
    <w:p w14:paraId="0704DC20">
      <w:pPr>
        <w:widowControl/>
        <w:spacing w:line="360" w:lineRule="auto"/>
        <w:rPr>
          <w:rFonts w:ascii="宋体" w:hAnsi="宋体" w:cs="宋体"/>
          <w:sz w:val="24"/>
          <w:szCs w:val="24"/>
        </w:rPr>
      </w:pPr>
      <w:r>
        <w:rPr>
          <w:rFonts w:ascii="宋体" w:hAnsi="宋体" w:cs="宋体"/>
          <w:sz w:val="24"/>
          <w:szCs w:val="24"/>
        </w:rPr>
        <w:t xml:space="preserve">12.1 合同价格形式 </w:t>
      </w:r>
    </w:p>
    <w:p w14:paraId="19563D03">
      <w:pPr>
        <w:widowControl/>
        <w:spacing w:line="360" w:lineRule="auto"/>
        <w:rPr>
          <w:rFonts w:ascii="宋体" w:hAnsi="宋体" w:cs="宋体"/>
          <w:sz w:val="24"/>
          <w:szCs w:val="24"/>
        </w:rPr>
      </w:pPr>
      <w:r>
        <w:rPr>
          <w:rFonts w:ascii="宋体" w:hAnsi="宋体" w:cs="宋体"/>
          <w:sz w:val="24"/>
          <w:szCs w:val="24"/>
        </w:rPr>
        <w:t xml:space="preserve">1、单价合同。 </w:t>
      </w:r>
    </w:p>
    <w:p w14:paraId="0524A97A">
      <w:pPr>
        <w:widowControl/>
        <w:spacing w:line="360" w:lineRule="auto"/>
        <w:rPr>
          <w:rFonts w:ascii="宋体" w:hAnsi="宋体" w:cs="宋体"/>
          <w:sz w:val="24"/>
          <w:szCs w:val="24"/>
        </w:rPr>
      </w:pPr>
      <w:r>
        <w:rPr>
          <w:rFonts w:ascii="宋体" w:hAnsi="宋体" w:cs="宋体"/>
          <w:sz w:val="24"/>
          <w:szCs w:val="24"/>
        </w:rPr>
        <w:t xml:space="preserve">综合单价包含的风险范围：执行招标文件。 </w:t>
      </w:r>
    </w:p>
    <w:p w14:paraId="3150266B">
      <w:pPr>
        <w:widowControl/>
        <w:spacing w:line="360" w:lineRule="auto"/>
        <w:rPr>
          <w:rFonts w:ascii="宋体" w:hAnsi="宋体" w:cs="宋体"/>
          <w:sz w:val="24"/>
          <w:szCs w:val="24"/>
        </w:rPr>
      </w:pPr>
      <w:r>
        <w:rPr>
          <w:rFonts w:ascii="宋体" w:hAnsi="宋体" w:cs="宋体"/>
          <w:sz w:val="24"/>
          <w:szCs w:val="24"/>
        </w:rPr>
        <w:t xml:space="preserve">风险费用的计算方法：执行招标文件。 </w:t>
      </w:r>
    </w:p>
    <w:p w14:paraId="3A4B3F5C">
      <w:pPr>
        <w:widowControl/>
        <w:spacing w:line="360" w:lineRule="auto"/>
        <w:rPr>
          <w:rFonts w:ascii="宋体" w:hAnsi="宋体" w:cs="宋体"/>
          <w:sz w:val="24"/>
          <w:szCs w:val="24"/>
        </w:rPr>
      </w:pPr>
      <w:r>
        <w:rPr>
          <w:rFonts w:ascii="宋体" w:hAnsi="宋体" w:cs="宋体"/>
          <w:sz w:val="24"/>
          <w:szCs w:val="24"/>
        </w:rPr>
        <w:t>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sz w:val="24"/>
          <w:szCs w:val="24"/>
        </w:rPr>
        <w:t>；</w:t>
      </w:r>
      <w:r>
        <w:rPr>
          <w:rFonts w:ascii="宋体" w:hAnsi="宋体" w:cs="宋体"/>
          <w:sz w:val="24"/>
          <w:szCs w:val="24"/>
        </w:rPr>
        <w:t>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p>
    <w:p w14:paraId="045EDAE0">
      <w:pPr>
        <w:widowControl/>
        <w:numPr>
          <w:ilvl w:val="0"/>
          <w:numId w:val="10"/>
        </w:numPr>
        <w:spacing w:line="360" w:lineRule="auto"/>
        <w:rPr>
          <w:rFonts w:ascii="宋体" w:hAnsi="宋体" w:cs="宋体"/>
          <w:sz w:val="24"/>
          <w:szCs w:val="24"/>
        </w:rPr>
      </w:pPr>
      <w:r>
        <w:rPr>
          <w:rFonts w:ascii="宋体" w:hAnsi="宋体" w:cs="宋体"/>
          <w:sz w:val="24"/>
          <w:szCs w:val="24"/>
        </w:rPr>
        <w:t xml:space="preserve">总价合同。 </w:t>
      </w:r>
    </w:p>
    <w:p w14:paraId="4DD777D4">
      <w:pPr>
        <w:widowControl/>
        <w:spacing w:line="360" w:lineRule="auto"/>
        <w:rPr>
          <w:rFonts w:ascii="宋体" w:hAnsi="宋体" w:cs="宋体"/>
          <w:sz w:val="24"/>
          <w:szCs w:val="24"/>
        </w:rPr>
      </w:pPr>
      <w:r>
        <w:rPr>
          <w:rFonts w:ascii="宋体" w:hAnsi="宋体" w:cs="宋体"/>
          <w:sz w:val="24"/>
          <w:szCs w:val="24"/>
        </w:rPr>
        <w:t xml:space="preserve">总价包含的风险范围：。 </w:t>
      </w:r>
    </w:p>
    <w:p w14:paraId="4D3D6C83">
      <w:pPr>
        <w:widowControl/>
        <w:spacing w:line="360" w:lineRule="auto"/>
        <w:rPr>
          <w:rFonts w:ascii="宋体" w:hAnsi="宋体" w:cs="宋体"/>
          <w:sz w:val="24"/>
          <w:szCs w:val="24"/>
        </w:rPr>
      </w:pPr>
      <w:r>
        <w:rPr>
          <w:rFonts w:ascii="宋体" w:hAnsi="宋体" w:cs="宋体"/>
          <w:sz w:val="24"/>
          <w:szCs w:val="24"/>
        </w:rPr>
        <w:t xml:space="preserve">风险费用的计算方法：。 </w:t>
      </w:r>
    </w:p>
    <w:p w14:paraId="08EB41CD">
      <w:pPr>
        <w:widowControl/>
        <w:spacing w:line="360" w:lineRule="auto"/>
        <w:rPr>
          <w:rFonts w:ascii="宋体" w:hAnsi="宋体" w:cs="宋体"/>
          <w:sz w:val="24"/>
          <w:szCs w:val="24"/>
        </w:rPr>
      </w:pPr>
      <w:r>
        <w:rPr>
          <w:rFonts w:ascii="宋体" w:hAnsi="宋体" w:cs="宋体"/>
          <w:sz w:val="24"/>
          <w:szCs w:val="24"/>
        </w:rPr>
        <w:t xml:space="preserve">风险范围以外合同价格的调整方法：。 </w:t>
      </w:r>
    </w:p>
    <w:p w14:paraId="754DDC05">
      <w:pPr>
        <w:widowControl/>
        <w:numPr>
          <w:ilvl w:val="0"/>
          <w:numId w:val="10"/>
        </w:numPr>
        <w:spacing w:line="360" w:lineRule="auto"/>
        <w:rPr>
          <w:rFonts w:ascii="宋体" w:hAnsi="宋体" w:cs="宋体"/>
          <w:sz w:val="24"/>
          <w:szCs w:val="24"/>
        </w:rPr>
      </w:pPr>
      <w:r>
        <w:rPr>
          <w:rFonts w:ascii="宋体" w:hAnsi="宋体" w:cs="宋体"/>
          <w:sz w:val="24"/>
          <w:szCs w:val="24"/>
        </w:rPr>
        <w:t xml:space="preserve">其他价格方式：。 </w:t>
      </w:r>
    </w:p>
    <w:p w14:paraId="0404548E">
      <w:pPr>
        <w:widowControl/>
        <w:spacing w:line="360" w:lineRule="auto"/>
        <w:rPr>
          <w:rFonts w:ascii="宋体" w:hAnsi="宋体" w:cs="宋体"/>
          <w:sz w:val="24"/>
          <w:szCs w:val="24"/>
        </w:rPr>
      </w:pPr>
      <w:r>
        <w:rPr>
          <w:rFonts w:ascii="宋体" w:hAnsi="宋体" w:cs="宋体"/>
          <w:sz w:val="24"/>
          <w:szCs w:val="24"/>
        </w:rPr>
        <w:t xml:space="preserve">12.2 预付款 </w:t>
      </w:r>
    </w:p>
    <w:p w14:paraId="547BADBC">
      <w:pPr>
        <w:widowControl/>
        <w:spacing w:line="360" w:lineRule="auto"/>
        <w:rPr>
          <w:rFonts w:ascii="宋体" w:hAnsi="宋体" w:cs="宋体"/>
          <w:sz w:val="24"/>
          <w:szCs w:val="24"/>
        </w:rPr>
      </w:pPr>
      <w:r>
        <w:rPr>
          <w:rFonts w:ascii="宋体" w:hAnsi="宋体" w:cs="宋体"/>
          <w:sz w:val="24"/>
          <w:szCs w:val="24"/>
        </w:rPr>
        <w:t xml:space="preserve">12.2.1 预付款的支付 </w:t>
      </w:r>
    </w:p>
    <w:p w14:paraId="6D10BD33">
      <w:pPr>
        <w:widowControl/>
        <w:spacing w:line="360" w:lineRule="auto"/>
        <w:rPr>
          <w:rFonts w:ascii="宋体" w:hAnsi="宋体" w:cs="宋体"/>
          <w:sz w:val="24"/>
          <w:szCs w:val="24"/>
        </w:rPr>
      </w:pPr>
      <w:r>
        <w:rPr>
          <w:rFonts w:ascii="宋体" w:hAnsi="宋体" w:cs="宋体"/>
          <w:sz w:val="24"/>
          <w:szCs w:val="24"/>
        </w:rPr>
        <w:t xml:space="preserve">预付款支付比例或金额：。 </w:t>
      </w:r>
    </w:p>
    <w:p w14:paraId="519EB7BB">
      <w:pPr>
        <w:widowControl/>
        <w:spacing w:line="360" w:lineRule="auto"/>
        <w:rPr>
          <w:rFonts w:ascii="宋体" w:hAnsi="宋体" w:cs="宋体"/>
          <w:sz w:val="24"/>
          <w:szCs w:val="24"/>
        </w:rPr>
      </w:pPr>
      <w:r>
        <w:rPr>
          <w:rFonts w:ascii="宋体" w:hAnsi="宋体" w:cs="宋体"/>
          <w:sz w:val="24"/>
          <w:szCs w:val="24"/>
        </w:rPr>
        <w:t xml:space="preserve">预付款支付期限：。 </w:t>
      </w:r>
    </w:p>
    <w:p w14:paraId="516BBCA4">
      <w:pPr>
        <w:widowControl/>
        <w:spacing w:line="360" w:lineRule="auto"/>
        <w:rPr>
          <w:rFonts w:ascii="宋体" w:hAnsi="宋体" w:cs="宋体"/>
          <w:sz w:val="24"/>
          <w:szCs w:val="24"/>
        </w:rPr>
      </w:pPr>
      <w:r>
        <w:rPr>
          <w:rFonts w:ascii="宋体" w:hAnsi="宋体" w:cs="宋体"/>
          <w:sz w:val="24"/>
          <w:szCs w:val="24"/>
        </w:rPr>
        <w:t xml:space="preserve">预付款扣回的方式：。 </w:t>
      </w:r>
    </w:p>
    <w:p w14:paraId="222A559F">
      <w:pPr>
        <w:widowControl/>
        <w:spacing w:line="360" w:lineRule="auto"/>
        <w:rPr>
          <w:rFonts w:ascii="宋体" w:hAnsi="宋体" w:cs="宋体"/>
          <w:sz w:val="24"/>
          <w:szCs w:val="24"/>
        </w:rPr>
      </w:pPr>
      <w:r>
        <w:rPr>
          <w:rFonts w:ascii="宋体" w:hAnsi="宋体" w:cs="宋体"/>
          <w:sz w:val="24"/>
          <w:szCs w:val="24"/>
        </w:rPr>
        <w:t xml:space="preserve">12.2.2 预付款担保 </w:t>
      </w:r>
    </w:p>
    <w:p w14:paraId="439E0999">
      <w:pPr>
        <w:widowControl/>
        <w:spacing w:line="360" w:lineRule="auto"/>
        <w:rPr>
          <w:rFonts w:ascii="宋体" w:hAnsi="宋体" w:cs="宋体"/>
          <w:sz w:val="24"/>
          <w:szCs w:val="24"/>
        </w:rPr>
      </w:pPr>
      <w:r>
        <w:rPr>
          <w:rFonts w:ascii="宋体" w:hAnsi="宋体" w:cs="宋体"/>
          <w:sz w:val="24"/>
          <w:szCs w:val="24"/>
        </w:rPr>
        <w:t xml:space="preserve">承包人提交预付款担保的期限：。 </w:t>
      </w:r>
    </w:p>
    <w:p w14:paraId="218AA517">
      <w:pPr>
        <w:widowControl/>
        <w:spacing w:line="360" w:lineRule="auto"/>
        <w:rPr>
          <w:rFonts w:ascii="宋体" w:hAnsi="宋体" w:cs="宋体"/>
          <w:sz w:val="24"/>
          <w:szCs w:val="24"/>
        </w:rPr>
      </w:pPr>
      <w:r>
        <w:rPr>
          <w:rFonts w:ascii="宋体" w:hAnsi="宋体" w:cs="宋体"/>
          <w:sz w:val="24"/>
          <w:szCs w:val="24"/>
        </w:rPr>
        <w:t xml:space="preserve">预付款担保的形式为：。 </w:t>
      </w:r>
    </w:p>
    <w:p w14:paraId="49C548EC">
      <w:pPr>
        <w:widowControl/>
        <w:spacing w:line="360" w:lineRule="auto"/>
        <w:rPr>
          <w:rFonts w:ascii="宋体" w:hAnsi="宋体" w:cs="宋体"/>
          <w:sz w:val="24"/>
          <w:szCs w:val="24"/>
        </w:rPr>
      </w:pPr>
      <w:r>
        <w:rPr>
          <w:rFonts w:ascii="宋体" w:hAnsi="宋体" w:cs="宋体"/>
          <w:sz w:val="24"/>
          <w:szCs w:val="24"/>
        </w:rPr>
        <w:t xml:space="preserve">12.3 计量 </w:t>
      </w:r>
    </w:p>
    <w:p w14:paraId="54760828">
      <w:pPr>
        <w:widowControl/>
        <w:spacing w:line="360" w:lineRule="auto"/>
        <w:rPr>
          <w:rFonts w:ascii="宋体" w:hAnsi="宋体" w:cs="宋体"/>
          <w:sz w:val="24"/>
          <w:szCs w:val="24"/>
        </w:rPr>
      </w:pPr>
      <w:r>
        <w:rPr>
          <w:rFonts w:ascii="宋体" w:hAnsi="宋体" w:cs="宋体"/>
          <w:sz w:val="24"/>
          <w:szCs w:val="24"/>
        </w:rPr>
        <w:t xml:space="preserve">12.3.1 计量原则 </w:t>
      </w:r>
    </w:p>
    <w:p w14:paraId="6074600B">
      <w:pPr>
        <w:widowControl/>
        <w:spacing w:line="360" w:lineRule="auto"/>
        <w:rPr>
          <w:rFonts w:ascii="宋体" w:hAnsi="宋体" w:cs="宋体"/>
          <w:sz w:val="24"/>
          <w:szCs w:val="24"/>
        </w:rPr>
      </w:pPr>
      <w:r>
        <w:rPr>
          <w:rFonts w:ascii="宋体" w:hAnsi="宋体" w:cs="宋体"/>
          <w:sz w:val="24"/>
          <w:szCs w:val="24"/>
        </w:rPr>
        <w:t xml:space="preserve">工程量计算规则：执行通用条款。 </w:t>
      </w:r>
    </w:p>
    <w:p w14:paraId="767443EC">
      <w:pPr>
        <w:widowControl/>
        <w:spacing w:line="360" w:lineRule="auto"/>
        <w:rPr>
          <w:rFonts w:ascii="宋体" w:hAnsi="宋体" w:cs="宋体"/>
          <w:sz w:val="24"/>
          <w:szCs w:val="24"/>
        </w:rPr>
      </w:pPr>
      <w:r>
        <w:rPr>
          <w:rFonts w:ascii="宋体" w:hAnsi="宋体" w:cs="宋体"/>
          <w:sz w:val="24"/>
          <w:szCs w:val="24"/>
        </w:rPr>
        <w:t xml:space="preserve">12.3.2 计量周期 </w:t>
      </w:r>
    </w:p>
    <w:p w14:paraId="4CF134BD">
      <w:pPr>
        <w:widowControl/>
        <w:spacing w:line="360" w:lineRule="auto"/>
        <w:rPr>
          <w:rFonts w:ascii="宋体" w:hAnsi="宋体" w:cs="宋体"/>
          <w:sz w:val="24"/>
          <w:szCs w:val="24"/>
        </w:rPr>
      </w:pPr>
      <w:r>
        <w:rPr>
          <w:rFonts w:ascii="宋体" w:hAnsi="宋体" w:cs="宋体"/>
          <w:sz w:val="24"/>
          <w:szCs w:val="24"/>
        </w:rPr>
        <w:t xml:space="preserve">关于计量周期的约定； 执行通用条款。 </w:t>
      </w:r>
    </w:p>
    <w:p w14:paraId="646B7E38">
      <w:pPr>
        <w:widowControl/>
        <w:spacing w:line="360" w:lineRule="auto"/>
        <w:rPr>
          <w:rFonts w:ascii="宋体" w:hAnsi="宋体" w:cs="宋体"/>
          <w:sz w:val="24"/>
          <w:szCs w:val="24"/>
        </w:rPr>
      </w:pPr>
      <w:r>
        <w:rPr>
          <w:rFonts w:ascii="宋体" w:hAnsi="宋体" w:cs="宋体"/>
          <w:sz w:val="24"/>
          <w:szCs w:val="24"/>
        </w:rPr>
        <w:t xml:space="preserve">12.3.3 单价合同的计量 </w:t>
      </w:r>
    </w:p>
    <w:p w14:paraId="48C6B13B">
      <w:pPr>
        <w:widowControl/>
        <w:spacing w:line="360" w:lineRule="auto"/>
        <w:rPr>
          <w:rFonts w:ascii="宋体" w:hAnsi="宋体" w:cs="宋体"/>
          <w:sz w:val="24"/>
          <w:szCs w:val="24"/>
        </w:rPr>
      </w:pPr>
      <w:r>
        <w:rPr>
          <w:rFonts w:ascii="宋体" w:hAnsi="宋体" w:cs="宋体"/>
          <w:sz w:val="24"/>
          <w:szCs w:val="24"/>
        </w:rPr>
        <w:t xml:space="preserve">关于单价合同计量的约定： 执行通用条款。 </w:t>
      </w:r>
    </w:p>
    <w:p w14:paraId="6FCEE2C1">
      <w:pPr>
        <w:widowControl/>
        <w:spacing w:line="360" w:lineRule="auto"/>
        <w:rPr>
          <w:rFonts w:ascii="宋体" w:hAnsi="宋体" w:cs="宋体"/>
          <w:sz w:val="24"/>
          <w:szCs w:val="24"/>
        </w:rPr>
      </w:pPr>
      <w:r>
        <w:rPr>
          <w:rFonts w:ascii="宋体" w:hAnsi="宋体" w:cs="宋体"/>
          <w:sz w:val="24"/>
          <w:szCs w:val="24"/>
        </w:rPr>
        <w:t xml:space="preserve">12.3.4 总价合同的计量 </w:t>
      </w:r>
    </w:p>
    <w:p w14:paraId="0D53F9B3">
      <w:pPr>
        <w:widowControl/>
        <w:spacing w:line="360" w:lineRule="auto"/>
        <w:rPr>
          <w:rFonts w:ascii="宋体" w:hAnsi="宋体" w:cs="宋体"/>
          <w:sz w:val="24"/>
          <w:szCs w:val="24"/>
        </w:rPr>
      </w:pPr>
      <w:r>
        <w:rPr>
          <w:rFonts w:ascii="宋体" w:hAnsi="宋体" w:cs="宋体"/>
          <w:sz w:val="24"/>
          <w:szCs w:val="24"/>
        </w:rPr>
        <w:t xml:space="preserve">关于总价合同计量的约定： 。 </w:t>
      </w:r>
    </w:p>
    <w:p w14:paraId="2CE74DFB">
      <w:pPr>
        <w:widowControl/>
        <w:spacing w:line="360" w:lineRule="auto"/>
        <w:rPr>
          <w:rFonts w:ascii="宋体" w:hAnsi="宋体" w:cs="宋体"/>
          <w:sz w:val="24"/>
          <w:szCs w:val="24"/>
        </w:rPr>
      </w:pPr>
      <w:r>
        <w:rPr>
          <w:rFonts w:ascii="宋体" w:hAnsi="宋体" w:cs="宋体"/>
          <w:sz w:val="24"/>
          <w:szCs w:val="24"/>
        </w:rPr>
        <w:t xml:space="preserve">12.3.5 总价合同采用支付分解表计量支付的，是否适用第12.3.4 项〔总价合同的计量〕约定进行计量： 。 </w:t>
      </w:r>
    </w:p>
    <w:p w14:paraId="2DD6CE1C">
      <w:pPr>
        <w:widowControl/>
        <w:spacing w:line="360" w:lineRule="auto"/>
        <w:rPr>
          <w:rFonts w:ascii="宋体" w:hAnsi="宋体" w:cs="宋体"/>
          <w:sz w:val="24"/>
          <w:szCs w:val="24"/>
        </w:rPr>
      </w:pPr>
      <w:r>
        <w:rPr>
          <w:rFonts w:ascii="宋体" w:hAnsi="宋体" w:cs="宋体"/>
          <w:sz w:val="24"/>
          <w:szCs w:val="24"/>
        </w:rPr>
        <w:t xml:space="preserve">12.3.6 其他价格形式合同的计量 </w:t>
      </w:r>
    </w:p>
    <w:p w14:paraId="19A2D47C">
      <w:pPr>
        <w:widowControl/>
        <w:spacing w:line="360" w:lineRule="auto"/>
        <w:rPr>
          <w:rFonts w:ascii="宋体" w:hAnsi="宋体" w:cs="宋体"/>
          <w:sz w:val="24"/>
          <w:szCs w:val="24"/>
        </w:rPr>
      </w:pPr>
      <w:r>
        <w:rPr>
          <w:rFonts w:ascii="宋体" w:hAnsi="宋体" w:cs="宋体"/>
          <w:sz w:val="24"/>
          <w:szCs w:val="24"/>
        </w:rPr>
        <w:t xml:space="preserve">其他价格形式的计量方式和程序： 。 </w:t>
      </w:r>
    </w:p>
    <w:p w14:paraId="69D701E8">
      <w:pPr>
        <w:widowControl/>
        <w:spacing w:line="360" w:lineRule="auto"/>
        <w:rPr>
          <w:rFonts w:ascii="宋体" w:hAnsi="宋体" w:cs="宋体"/>
          <w:sz w:val="24"/>
          <w:szCs w:val="24"/>
        </w:rPr>
      </w:pPr>
      <w:r>
        <w:rPr>
          <w:rFonts w:ascii="宋体" w:hAnsi="宋体" w:cs="宋体"/>
          <w:sz w:val="24"/>
          <w:szCs w:val="24"/>
        </w:rPr>
        <w:t xml:space="preserve">12.4 工程进度款支付 </w:t>
      </w:r>
    </w:p>
    <w:p w14:paraId="46635A55">
      <w:pPr>
        <w:widowControl/>
        <w:spacing w:line="360" w:lineRule="auto"/>
        <w:rPr>
          <w:rFonts w:hint="eastAsia" w:ascii="宋体" w:hAnsi="宋体" w:cs="宋体"/>
          <w:color w:val="0000FF"/>
          <w:sz w:val="24"/>
          <w:szCs w:val="24"/>
          <w:highlight w:val="none"/>
          <w:u w:val="single"/>
          <w:lang w:val="en-US" w:eastAsia="zh-CN"/>
        </w:rPr>
      </w:pPr>
      <w:r>
        <w:rPr>
          <w:rFonts w:ascii="宋体" w:hAnsi="宋体" w:cs="宋体"/>
          <w:color w:val="0000FF"/>
          <w:sz w:val="24"/>
          <w:szCs w:val="24"/>
          <w:highlight w:val="none"/>
        </w:rPr>
        <w:t xml:space="preserve">12.4.1 付款周期 </w:t>
      </w:r>
      <w:r>
        <w:rPr>
          <w:rFonts w:hint="eastAsia" w:ascii="宋体" w:hAnsi="宋体" w:cs="宋体"/>
          <w:color w:val="0000FF"/>
          <w:sz w:val="24"/>
          <w:szCs w:val="24"/>
          <w:highlight w:val="none"/>
          <w:lang w:eastAsia="zh-CN"/>
        </w:rPr>
        <w:t>：</w:t>
      </w:r>
    </w:p>
    <w:p w14:paraId="1D22C76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FF"/>
          <w:sz w:val="24"/>
          <w:szCs w:val="24"/>
          <w:highlight w:val="none"/>
          <w:u w:val="single"/>
          <w:lang w:val="en-US" w:eastAsia="zh-CN"/>
        </w:rPr>
      </w:pPr>
      <w:r>
        <w:rPr>
          <w:rFonts w:hint="eastAsia" w:ascii="宋体" w:hAnsi="宋体" w:cs="宋体"/>
          <w:color w:val="0000FF"/>
          <w:sz w:val="24"/>
          <w:szCs w:val="24"/>
          <w:highlight w:val="none"/>
          <w:u w:val="single"/>
          <w:lang w:val="en-US" w:eastAsia="zh-CN"/>
        </w:rPr>
        <w:t xml:space="preserve">（1）工程竣工验收合格后，第一年年底付合同价的30%，第二年年底付工程审定价的40%，第三年年底剩余部分一次性付清。（最终结算价款以竣工结算审计价为准，最终付款进度以实际资金来源进度为准）  </w:t>
      </w:r>
    </w:p>
    <w:p w14:paraId="05377C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FF"/>
          <w:sz w:val="24"/>
          <w:szCs w:val="24"/>
          <w:highlight w:val="none"/>
          <w:u w:val="single"/>
          <w:lang w:val="en-US" w:eastAsia="zh-CN"/>
        </w:rPr>
      </w:pPr>
      <w:r>
        <w:rPr>
          <w:rFonts w:hint="eastAsia" w:ascii="宋体" w:hAnsi="宋体" w:cs="宋体"/>
          <w:color w:val="0000FF"/>
          <w:sz w:val="24"/>
          <w:szCs w:val="24"/>
          <w:highlight w:val="none"/>
          <w:u w:val="single"/>
          <w:lang w:val="en-US" w:eastAsia="zh-CN"/>
        </w:rPr>
        <w:t>（2）达到支付条件后，中标人需在采购人办理付款手续前15个工作日内，提供等额的正式发票给采购人，以便采购人办理付款手续。</w:t>
      </w:r>
    </w:p>
    <w:p w14:paraId="4721E61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FF"/>
          <w:sz w:val="24"/>
          <w:szCs w:val="24"/>
          <w:highlight w:val="none"/>
          <w:u w:val="single"/>
          <w:lang w:val="en-US" w:eastAsia="zh-CN"/>
        </w:rPr>
      </w:pPr>
      <w:r>
        <w:rPr>
          <w:rFonts w:hint="eastAsia" w:ascii="宋体" w:hAnsi="宋体" w:cs="宋体"/>
          <w:color w:val="0000FF"/>
          <w:sz w:val="24"/>
          <w:szCs w:val="24"/>
          <w:highlight w:val="none"/>
          <w:u w:val="single"/>
          <w:lang w:val="en-US" w:eastAsia="zh-CN"/>
        </w:rPr>
        <w:t>（3）本合同价款的支付均以采购人已收到相应数额的符合采购人要求的发票为前提。</w:t>
      </w:r>
    </w:p>
    <w:p w14:paraId="465AC86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u w:val="single"/>
          <w:lang w:val="en-US" w:eastAsia="zh-CN"/>
        </w:rPr>
        <w:t>（4）根据本合同规定，中标人应当支付费用、质保金、违约金、承担赔偿责任，采购人有权从上述付款中直接扣除相应金额。</w:t>
      </w:r>
    </w:p>
    <w:p w14:paraId="035F3228">
      <w:pPr>
        <w:widowControl/>
        <w:spacing w:line="360" w:lineRule="auto"/>
        <w:rPr>
          <w:rFonts w:ascii="宋体" w:hAnsi="宋体" w:cs="宋体"/>
          <w:sz w:val="24"/>
          <w:szCs w:val="24"/>
        </w:rPr>
      </w:pPr>
      <w:r>
        <w:rPr>
          <w:rFonts w:ascii="宋体" w:hAnsi="宋体" w:cs="宋体"/>
          <w:sz w:val="24"/>
          <w:szCs w:val="24"/>
        </w:rPr>
        <w:t xml:space="preserve">12.4.2 进度付款申请单的编制 </w:t>
      </w:r>
    </w:p>
    <w:p w14:paraId="45CA64FE">
      <w:pPr>
        <w:widowControl/>
        <w:spacing w:line="360" w:lineRule="auto"/>
        <w:rPr>
          <w:rFonts w:ascii="宋体" w:hAnsi="宋体" w:cs="宋体"/>
          <w:sz w:val="24"/>
          <w:szCs w:val="24"/>
        </w:rPr>
      </w:pPr>
      <w:r>
        <w:rPr>
          <w:rFonts w:ascii="宋体" w:hAnsi="宋体" w:cs="宋体"/>
          <w:sz w:val="24"/>
          <w:szCs w:val="24"/>
        </w:rPr>
        <w:t xml:space="preserve">关于进度付款申请单编制的约定：执行通用条款。 </w:t>
      </w:r>
    </w:p>
    <w:p w14:paraId="572EA657">
      <w:pPr>
        <w:widowControl/>
        <w:spacing w:line="360" w:lineRule="auto"/>
        <w:rPr>
          <w:rFonts w:ascii="宋体" w:hAnsi="宋体" w:cs="宋体"/>
          <w:sz w:val="24"/>
          <w:szCs w:val="24"/>
        </w:rPr>
      </w:pPr>
      <w:r>
        <w:rPr>
          <w:rFonts w:ascii="宋体" w:hAnsi="宋体" w:cs="宋体"/>
          <w:sz w:val="24"/>
          <w:szCs w:val="24"/>
        </w:rPr>
        <w:t xml:space="preserve">12.4.3 进度付款申请单的提交 </w:t>
      </w:r>
    </w:p>
    <w:p w14:paraId="31F4260D">
      <w:pPr>
        <w:widowControl/>
        <w:spacing w:line="360" w:lineRule="auto"/>
        <w:rPr>
          <w:rFonts w:ascii="宋体" w:hAnsi="宋体" w:cs="宋体"/>
          <w:sz w:val="24"/>
          <w:szCs w:val="24"/>
        </w:rPr>
      </w:pPr>
      <w:r>
        <w:rPr>
          <w:rFonts w:ascii="宋体" w:hAnsi="宋体" w:cs="宋体"/>
          <w:sz w:val="24"/>
          <w:szCs w:val="24"/>
        </w:rPr>
        <w:t xml:space="preserve">（1）单价合同进度付款申请单提交的约定：执行通用条款。 </w:t>
      </w:r>
    </w:p>
    <w:p w14:paraId="1BDE0794">
      <w:pPr>
        <w:widowControl/>
        <w:spacing w:line="360" w:lineRule="auto"/>
        <w:rPr>
          <w:rFonts w:ascii="宋体" w:hAnsi="宋体" w:cs="宋体"/>
          <w:sz w:val="24"/>
          <w:szCs w:val="24"/>
        </w:rPr>
      </w:pPr>
      <w:r>
        <w:rPr>
          <w:rFonts w:ascii="宋体" w:hAnsi="宋体" w:cs="宋体"/>
          <w:sz w:val="24"/>
          <w:szCs w:val="24"/>
        </w:rPr>
        <w:t xml:space="preserve">（2）总价合同进度付款申请单提交的约定： 。 </w:t>
      </w:r>
    </w:p>
    <w:p w14:paraId="39C4D96E">
      <w:pPr>
        <w:widowControl/>
        <w:spacing w:line="360" w:lineRule="auto"/>
        <w:rPr>
          <w:rFonts w:ascii="宋体" w:hAnsi="宋体" w:cs="宋体"/>
          <w:sz w:val="24"/>
          <w:szCs w:val="24"/>
        </w:rPr>
      </w:pPr>
      <w:r>
        <w:rPr>
          <w:rFonts w:ascii="宋体" w:hAnsi="宋体" w:cs="宋体"/>
          <w:sz w:val="24"/>
          <w:szCs w:val="24"/>
        </w:rPr>
        <w:t xml:space="preserve">（3）其他价格形式合同进度付款申请单提交的约定： 。 </w:t>
      </w:r>
    </w:p>
    <w:p w14:paraId="60816330">
      <w:pPr>
        <w:widowControl/>
        <w:spacing w:line="360" w:lineRule="auto"/>
        <w:rPr>
          <w:rFonts w:ascii="宋体" w:hAnsi="宋体" w:cs="宋体"/>
          <w:sz w:val="24"/>
          <w:szCs w:val="24"/>
        </w:rPr>
      </w:pPr>
      <w:r>
        <w:rPr>
          <w:rFonts w:ascii="宋体" w:hAnsi="宋体" w:cs="宋体"/>
          <w:sz w:val="24"/>
          <w:szCs w:val="24"/>
        </w:rPr>
        <w:t xml:space="preserve">12.4.4 进度款审核和支付 </w:t>
      </w:r>
    </w:p>
    <w:p w14:paraId="742686BB">
      <w:pPr>
        <w:widowControl/>
        <w:spacing w:line="360" w:lineRule="auto"/>
        <w:rPr>
          <w:rFonts w:ascii="宋体" w:hAnsi="宋体" w:cs="宋体"/>
          <w:sz w:val="24"/>
          <w:szCs w:val="24"/>
        </w:rPr>
      </w:pPr>
      <w:r>
        <w:rPr>
          <w:rFonts w:ascii="宋体" w:hAnsi="宋体" w:cs="宋体"/>
          <w:sz w:val="24"/>
          <w:szCs w:val="24"/>
        </w:rPr>
        <w:t xml:space="preserve">（1）监理人审查并报送发包人的期限：收到承包人进度付款申请单以及相关资料后 7 天内。 </w:t>
      </w:r>
    </w:p>
    <w:p w14:paraId="3080C61A">
      <w:pPr>
        <w:widowControl/>
        <w:spacing w:line="360" w:lineRule="auto"/>
        <w:rPr>
          <w:rFonts w:ascii="宋体" w:hAnsi="宋体" w:cs="宋体"/>
          <w:sz w:val="24"/>
          <w:szCs w:val="24"/>
        </w:rPr>
      </w:pPr>
      <w:r>
        <w:rPr>
          <w:rFonts w:ascii="宋体" w:hAnsi="宋体" w:cs="宋体"/>
          <w:sz w:val="24"/>
          <w:szCs w:val="24"/>
        </w:rPr>
        <w:t xml:space="preserve">发包人完成审批并签发进度款支付证书的期限：收到监理人报送的进度付款申请单及相关资料后 7 天内完成审批并签发进度款支付证书。 </w:t>
      </w:r>
    </w:p>
    <w:p w14:paraId="6F6BE8D8">
      <w:pPr>
        <w:widowControl/>
        <w:spacing w:line="360" w:lineRule="auto"/>
        <w:rPr>
          <w:rFonts w:ascii="宋体" w:hAnsi="宋体" w:cs="宋体"/>
          <w:sz w:val="24"/>
          <w:szCs w:val="24"/>
        </w:rPr>
      </w:pPr>
      <w:r>
        <w:rPr>
          <w:rFonts w:ascii="宋体" w:hAnsi="宋体" w:cs="宋体"/>
          <w:sz w:val="24"/>
          <w:szCs w:val="24"/>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p>
    <w:p w14:paraId="6916DBFA">
      <w:pPr>
        <w:widowControl/>
        <w:spacing w:line="360" w:lineRule="auto"/>
        <w:rPr>
          <w:rFonts w:ascii="宋体" w:hAnsi="宋体" w:cs="宋体"/>
          <w:sz w:val="24"/>
          <w:szCs w:val="24"/>
        </w:rPr>
      </w:pPr>
      <w:r>
        <w:rPr>
          <w:rFonts w:ascii="宋体" w:hAnsi="宋体" w:cs="宋体"/>
          <w:sz w:val="24"/>
          <w:szCs w:val="24"/>
        </w:rPr>
        <w:t xml:space="preserve">12.4.6 支付分解表的编制 </w:t>
      </w:r>
    </w:p>
    <w:p w14:paraId="71E1720A">
      <w:pPr>
        <w:widowControl/>
        <w:spacing w:line="360" w:lineRule="auto"/>
        <w:rPr>
          <w:rFonts w:ascii="宋体" w:hAnsi="宋体" w:cs="宋体"/>
          <w:sz w:val="24"/>
          <w:szCs w:val="24"/>
        </w:rPr>
      </w:pPr>
      <w:r>
        <w:rPr>
          <w:rFonts w:ascii="宋体" w:hAnsi="宋体" w:cs="宋体"/>
          <w:sz w:val="24"/>
          <w:szCs w:val="24"/>
        </w:rPr>
        <w:t xml:space="preserve">2、总价合同支付分解表的编制与审批：执行通用条款。 </w:t>
      </w:r>
    </w:p>
    <w:p w14:paraId="34199382">
      <w:pPr>
        <w:widowControl/>
        <w:spacing w:line="360" w:lineRule="auto"/>
        <w:rPr>
          <w:rFonts w:ascii="宋体" w:hAnsi="宋体" w:cs="宋体"/>
          <w:sz w:val="24"/>
          <w:szCs w:val="24"/>
        </w:rPr>
      </w:pPr>
      <w:r>
        <w:rPr>
          <w:rFonts w:ascii="宋体" w:hAnsi="宋体" w:cs="宋体"/>
          <w:sz w:val="24"/>
          <w:szCs w:val="24"/>
        </w:rPr>
        <w:t xml:space="preserve">3、单价合同的总价项目支付分解表的编制与审批：。 </w:t>
      </w:r>
    </w:p>
    <w:p w14:paraId="3180CB34">
      <w:pPr>
        <w:widowControl/>
        <w:numPr>
          <w:ilvl w:val="0"/>
          <w:numId w:val="0"/>
        </w:numPr>
        <w:spacing w:line="360" w:lineRule="auto"/>
        <w:rPr>
          <w:rFonts w:ascii="宋体" w:hAnsi="宋体" w:cs="宋体"/>
          <w:sz w:val="24"/>
          <w:szCs w:val="24"/>
        </w:rPr>
      </w:pPr>
      <w:r>
        <w:rPr>
          <w:rFonts w:hint="eastAsia" w:ascii="宋体" w:hAnsi="宋体" w:cs="宋体"/>
          <w:sz w:val="24"/>
          <w:szCs w:val="24"/>
          <w:lang w:val="en-US" w:eastAsia="zh-CN"/>
        </w:rPr>
        <w:t>13.</w:t>
      </w:r>
      <w:r>
        <w:rPr>
          <w:rFonts w:ascii="宋体" w:hAnsi="宋体" w:cs="宋体"/>
          <w:sz w:val="24"/>
          <w:szCs w:val="24"/>
        </w:rPr>
        <w:t xml:space="preserve">验收和工程试车 </w:t>
      </w:r>
    </w:p>
    <w:p w14:paraId="0A562136">
      <w:pPr>
        <w:widowControl/>
        <w:spacing w:line="360" w:lineRule="auto"/>
        <w:rPr>
          <w:rFonts w:ascii="宋体" w:hAnsi="宋体" w:cs="宋体"/>
          <w:sz w:val="24"/>
          <w:szCs w:val="24"/>
        </w:rPr>
      </w:pPr>
      <w:r>
        <w:rPr>
          <w:rFonts w:ascii="宋体" w:hAnsi="宋体" w:cs="宋体"/>
          <w:sz w:val="24"/>
          <w:szCs w:val="24"/>
        </w:rPr>
        <w:t xml:space="preserve">13.1 分部分项工程验收 </w:t>
      </w:r>
    </w:p>
    <w:p w14:paraId="6E25B523">
      <w:pPr>
        <w:widowControl/>
        <w:spacing w:line="360" w:lineRule="auto"/>
        <w:rPr>
          <w:rFonts w:ascii="宋体" w:hAnsi="宋体" w:cs="宋体"/>
          <w:sz w:val="24"/>
          <w:szCs w:val="24"/>
        </w:rPr>
      </w:pPr>
      <w:r>
        <w:rPr>
          <w:rFonts w:ascii="宋体" w:hAnsi="宋体" w:cs="宋体"/>
          <w:sz w:val="24"/>
          <w:szCs w:val="24"/>
        </w:rPr>
        <w:t xml:space="preserve">13.1.2 监理人不能按时进行验收时，应提前24小时提交书面延期要求。 </w:t>
      </w:r>
    </w:p>
    <w:p w14:paraId="604BCD3A">
      <w:pPr>
        <w:widowControl/>
        <w:spacing w:line="360" w:lineRule="auto"/>
        <w:rPr>
          <w:rFonts w:ascii="宋体" w:hAnsi="宋体" w:cs="宋体"/>
          <w:sz w:val="24"/>
          <w:szCs w:val="24"/>
        </w:rPr>
      </w:pPr>
      <w:r>
        <w:rPr>
          <w:rFonts w:ascii="宋体" w:hAnsi="宋体" w:cs="宋体"/>
          <w:sz w:val="24"/>
          <w:szCs w:val="24"/>
        </w:rPr>
        <w:t>关于延期最长不得超过：48小时。</w:t>
      </w:r>
    </w:p>
    <w:p w14:paraId="2C437058">
      <w:pPr>
        <w:widowControl/>
        <w:spacing w:line="360" w:lineRule="auto"/>
        <w:rPr>
          <w:rFonts w:ascii="宋体" w:hAnsi="宋体" w:cs="宋体"/>
          <w:sz w:val="24"/>
          <w:szCs w:val="24"/>
        </w:rPr>
      </w:pPr>
      <w:r>
        <w:rPr>
          <w:rFonts w:ascii="宋体" w:hAnsi="宋体" w:cs="宋体"/>
          <w:sz w:val="24"/>
          <w:szCs w:val="24"/>
        </w:rPr>
        <w:t xml:space="preserve">13.2 竣工验收 </w:t>
      </w:r>
    </w:p>
    <w:p w14:paraId="11E16DF2">
      <w:pPr>
        <w:widowControl/>
        <w:spacing w:line="360" w:lineRule="auto"/>
        <w:rPr>
          <w:rFonts w:ascii="宋体" w:hAnsi="宋体" w:cs="宋体"/>
          <w:sz w:val="24"/>
          <w:szCs w:val="24"/>
        </w:rPr>
      </w:pPr>
      <w:r>
        <w:rPr>
          <w:rFonts w:ascii="宋体" w:hAnsi="宋体" w:cs="宋体"/>
          <w:sz w:val="24"/>
          <w:szCs w:val="24"/>
        </w:rPr>
        <w:t xml:space="preserve">13.2.2 竣工验收程序 </w:t>
      </w:r>
    </w:p>
    <w:p w14:paraId="1737C4BA">
      <w:pPr>
        <w:widowControl/>
        <w:spacing w:line="360" w:lineRule="auto"/>
        <w:rPr>
          <w:rFonts w:ascii="宋体" w:hAnsi="宋体" w:cs="宋体"/>
          <w:sz w:val="24"/>
          <w:szCs w:val="24"/>
        </w:rPr>
      </w:pPr>
      <w:r>
        <w:rPr>
          <w:rFonts w:ascii="宋体" w:hAnsi="宋体" w:cs="宋体"/>
          <w:sz w:val="24"/>
          <w:szCs w:val="24"/>
        </w:rPr>
        <w:t xml:space="preserve">关于竣工验收程序的约定： 执行通用条款。 </w:t>
      </w:r>
    </w:p>
    <w:p w14:paraId="78377FC2">
      <w:pPr>
        <w:widowControl/>
        <w:spacing w:line="360" w:lineRule="auto"/>
        <w:rPr>
          <w:rFonts w:ascii="宋体" w:hAnsi="宋体" w:cs="宋体"/>
          <w:sz w:val="24"/>
          <w:szCs w:val="24"/>
        </w:rPr>
      </w:pPr>
      <w:r>
        <w:rPr>
          <w:rFonts w:ascii="宋体" w:hAnsi="宋体" w:cs="宋体"/>
          <w:sz w:val="24"/>
          <w:szCs w:val="24"/>
        </w:rPr>
        <w:t xml:space="preserve">发包人不按照本项约定组织竣工验收、颁发工程接收证书的违约金的计算方法： 。 </w:t>
      </w:r>
    </w:p>
    <w:p w14:paraId="305FA516">
      <w:pPr>
        <w:widowControl/>
        <w:spacing w:line="360" w:lineRule="auto"/>
        <w:rPr>
          <w:rFonts w:ascii="宋体" w:hAnsi="宋体" w:cs="宋体"/>
          <w:sz w:val="24"/>
          <w:szCs w:val="24"/>
        </w:rPr>
      </w:pPr>
      <w:r>
        <w:rPr>
          <w:rFonts w:ascii="宋体" w:hAnsi="宋体" w:cs="宋体"/>
          <w:sz w:val="24"/>
          <w:szCs w:val="24"/>
        </w:rPr>
        <w:t xml:space="preserve">13.2.5 移交、接收全部与部分工程 </w:t>
      </w:r>
    </w:p>
    <w:p w14:paraId="227766D1">
      <w:pPr>
        <w:widowControl/>
        <w:spacing w:line="360" w:lineRule="auto"/>
        <w:rPr>
          <w:rFonts w:ascii="宋体" w:hAnsi="宋体" w:cs="宋体"/>
          <w:sz w:val="24"/>
          <w:szCs w:val="24"/>
        </w:rPr>
      </w:pPr>
      <w:r>
        <w:rPr>
          <w:rFonts w:ascii="宋体" w:hAnsi="宋体" w:cs="宋体"/>
          <w:sz w:val="24"/>
          <w:szCs w:val="24"/>
        </w:rPr>
        <w:t>承包人向发包人移交工程的期限： 合同当事人应当在颁发工程接收证书后 7 天内完成工程的移交。</w:t>
      </w:r>
    </w:p>
    <w:p w14:paraId="565F785B">
      <w:pPr>
        <w:widowControl/>
        <w:spacing w:line="360" w:lineRule="auto"/>
        <w:rPr>
          <w:rFonts w:ascii="宋体" w:hAnsi="宋体" w:cs="宋体"/>
          <w:sz w:val="24"/>
          <w:szCs w:val="24"/>
        </w:rPr>
      </w:pPr>
      <w:r>
        <w:rPr>
          <w:rFonts w:ascii="宋体" w:hAnsi="宋体" w:cs="宋体"/>
          <w:sz w:val="24"/>
          <w:szCs w:val="24"/>
        </w:rPr>
        <w:t xml:space="preserve">发包人未按本合同约定接收全部或部分工程的，违约金的计算方法为：发包人自应当接收工程之日起，承担工程照管、成品保护、保管等与工程有关的各项费用。 </w:t>
      </w:r>
    </w:p>
    <w:p w14:paraId="31A6CC10">
      <w:pPr>
        <w:widowControl/>
        <w:spacing w:line="360" w:lineRule="auto"/>
        <w:rPr>
          <w:rFonts w:ascii="宋体" w:hAnsi="宋体" w:cs="宋体"/>
          <w:sz w:val="24"/>
          <w:szCs w:val="24"/>
        </w:rPr>
      </w:pPr>
      <w:r>
        <w:rPr>
          <w:rFonts w:ascii="宋体" w:hAnsi="宋体" w:cs="宋体"/>
          <w:sz w:val="24"/>
          <w:szCs w:val="24"/>
        </w:rPr>
        <w:t>承包人未按时移交工程的，违约金的计算方法为： 承包人应承担工程照管、成品保护、保管等与工程有关的各项费用。</w:t>
      </w:r>
    </w:p>
    <w:p w14:paraId="2B8111E3">
      <w:pPr>
        <w:widowControl/>
        <w:spacing w:line="360" w:lineRule="auto"/>
        <w:rPr>
          <w:rFonts w:ascii="宋体" w:hAnsi="宋体" w:cs="宋体"/>
          <w:sz w:val="24"/>
          <w:szCs w:val="24"/>
        </w:rPr>
      </w:pPr>
      <w:r>
        <w:rPr>
          <w:rFonts w:ascii="宋体" w:hAnsi="宋体" w:cs="宋体"/>
          <w:sz w:val="24"/>
          <w:szCs w:val="24"/>
        </w:rPr>
        <w:t xml:space="preserve">13.3 工程试车 </w:t>
      </w:r>
    </w:p>
    <w:p w14:paraId="07572BA0">
      <w:pPr>
        <w:widowControl/>
        <w:spacing w:line="360" w:lineRule="auto"/>
        <w:rPr>
          <w:rFonts w:ascii="宋体" w:hAnsi="宋体" w:cs="宋体"/>
          <w:sz w:val="24"/>
          <w:szCs w:val="24"/>
        </w:rPr>
      </w:pPr>
      <w:r>
        <w:rPr>
          <w:rFonts w:ascii="宋体" w:hAnsi="宋体" w:cs="宋体"/>
          <w:sz w:val="24"/>
          <w:szCs w:val="24"/>
        </w:rPr>
        <w:t xml:space="preserve">13.3.1 试车程序 </w:t>
      </w:r>
    </w:p>
    <w:p w14:paraId="5AC01793">
      <w:pPr>
        <w:widowControl/>
        <w:spacing w:line="360" w:lineRule="auto"/>
        <w:rPr>
          <w:rFonts w:ascii="宋体" w:hAnsi="宋体" w:cs="宋体"/>
          <w:sz w:val="24"/>
          <w:szCs w:val="24"/>
        </w:rPr>
      </w:pPr>
      <w:r>
        <w:rPr>
          <w:rFonts w:ascii="宋体" w:hAnsi="宋体" w:cs="宋体"/>
          <w:sz w:val="24"/>
          <w:szCs w:val="24"/>
        </w:rPr>
        <w:t xml:space="preserve">工程试车内容：根据通用合同条款约定执行。 </w:t>
      </w:r>
    </w:p>
    <w:p w14:paraId="390994D1">
      <w:pPr>
        <w:widowControl/>
        <w:numPr>
          <w:ilvl w:val="0"/>
          <w:numId w:val="11"/>
        </w:numPr>
        <w:spacing w:line="360" w:lineRule="auto"/>
        <w:rPr>
          <w:rFonts w:ascii="宋体" w:hAnsi="宋体" w:cs="宋体"/>
          <w:sz w:val="24"/>
          <w:szCs w:val="24"/>
        </w:rPr>
      </w:pPr>
      <w:r>
        <w:rPr>
          <w:rFonts w:ascii="宋体" w:hAnsi="宋体" w:cs="宋体"/>
          <w:sz w:val="24"/>
          <w:szCs w:val="24"/>
        </w:rPr>
        <w:t xml:space="preserve">单机无负荷试车费用由根据通用合同条款约定执行承担； </w:t>
      </w:r>
    </w:p>
    <w:p w14:paraId="1CB7684F">
      <w:pPr>
        <w:widowControl/>
        <w:spacing w:line="360" w:lineRule="auto"/>
        <w:rPr>
          <w:rFonts w:ascii="宋体" w:hAnsi="宋体" w:cs="宋体"/>
          <w:sz w:val="24"/>
          <w:szCs w:val="24"/>
        </w:rPr>
      </w:pPr>
      <w:r>
        <w:rPr>
          <w:rFonts w:ascii="宋体" w:hAnsi="宋体" w:cs="宋体"/>
          <w:sz w:val="24"/>
          <w:szCs w:val="24"/>
        </w:rPr>
        <w:t xml:space="preserve">（2）无负荷联动试车费用由根据通用合同条款约定执行承担。 </w:t>
      </w:r>
    </w:p>
    <w:p w14:paraId="0E124E6C">
      <w:pPr>
        <w:widowControl/>
        <w:spacing w:line="360" w:lineRule="auto"/>
        <w:rPr>
          <w:rFonts w:ascii="宋体" w:hAnsi="宋体" w:cs="宋体"/>
          <w:sz w:val="24"/>
          <w:szCs w:val="24"/>
        </w:rPr>
      </w:pPr>
      <w:r>
        <w:rPr>
          <w:rFonts w:ascii="宋体" w:hAnsi="宋体" w:cs="宋体"/>
          <w:sz w:val="24"/>
          <w:szCs w:val="24"/>
        </w:rPr>
        <w:t xml:space="preserve">13.3.3 投料试车 </w:t>
      </w:r>
    </w:p>
    <w:p w14:paraId="5C3F76DB">
      <w:pPr>
        <w:widowControl/>
        <w:spacing w:line="360" w:lineRule="auto"/>
        <w:rPr>
          <w:rFonts w:ascii="宋体" w:hAnsi="宋体" w:cs="宋体"/>
          <w:sz w:val="24"/>
          <w:szCs w:val="24"/>
        </w:rPr>
      </w:pPr>
      <w:r>
        <w:rPr>
          <w:rFonts w:ascii="宋体" w:hAnsi="宋体" w:cs="宋体"/>
          <w:sz w:val="24"/>
          <w:szCs w:val="24"/>
        </w:rPr>
        <w:t xml:space="preserve">关于投料试车相关事项的约定：根据通用合同条款约定执行。 </w:t>
      </w:r>
    </w:p>
    <w:p w14:paraId="06E6D119">
      <w:pPr>
        <w:widowControl/>
        <w:spacing w:line="360" w:lineRule="auto"/>
        <w:rPr>
          <w:rFonts w:ascii="宋体" w:hAnsi="宋体" w:cs="宋体"/>
          <w:sz w:val="24"/>
          <w:szCs w:val="24"/>
        </w:rPr>
      </w:pPr>
      <w:r>
        <w:rPr>
          <w:rFonts w:ascii="宋体" w:hAnsi="宋体" w:cs="宋体"/>
          <w:sz w:val="24"/>
          <w:szCs w:val="24"/>
        </w:rPr>
        <w:t xml:space="preserve">13.6 竣工退场 </w:t>
      </w:r>
    </w:p>
    <w:p w14:paraId="6EE643D6">
      <w:pPr>
        <w:widowControl/>
        <w:spacing w:line="360" w:lineRule="auto"/>
        <w:rPr>
          <w:rFonts w:ascii="宋体" w:hAnsi="宋体" w:cs="宋体"/>
          <w:sz w:val="24"/>
          <w:szCs w:val="24"/>
        </w:rPr>
      </w:pPr>
      <w:r>
        <w:rPr>
          <w:rFonts w:ascii="宋体" w:hAnsi="宋体" w:cs="宋体"/>
          <w:sz w:val="24"/>
          <w:szCs w:val="24"/>
        </w:rPr>
        <w:t xml:space="preserve">13.6.1 竣工退场 </w:t>
      </w:r>
    </w:p>
    <w:p w14:paraId="1B43797E">
      <w:pPr>
        <w:widowControl/>
        <w:spacing w:line="360" w:lineRule="auto"/>
        <w:rPr>
          <w:rFonts w:ascii="宋体" w:hAnsi="宋体" w:cs="宋体"/>
          <w:sz w:val="24"/>
          <w:szCs w:val="24"/>
        </w:rPr>
      </w:pPr>
      <w:r>
        <w:rPr>
          <w:rFonts w:ascii="宋体" w:hAnsi="宋体" w:cs="宋体"/>
          <w:sz w:val="24"/>
          <w:szCs w:val="24"/>
        </w:rPr>
        <w:t xml:space="preserve">承包人完成竣工退场的期限：工程竣工验收合格后 7 天内。 </w:t>
      </w:r>
    </w:p>
    <w:p w14:paraId="0FE15027">
      <w:pPr>
        <w:widowControl/>
        <w:spacing w:line="360" w:lineRule="auto"/>
        <w:rPr>
          <w:rFonts w:ascii="宋体" w:hAnsi="宋体" w:cs="宋体"/>
          <w:sz w:val="24"/>
          <w:szCs w:val="24"/>
        </w:rPr>
      </w:pPr>
      <w:r>
        <w:rPr>
          <w:rFonts w:ascii="宋体" w:hAnsi="宋体" w:cs="宋体"/>
          <w:sz w:val="24"/>
          <w:szCs w:val="24"/>
        </w:rPr>
        <w:t xml:space="preserve">14. 竣工结算 </w:t>
      </w:r>
    </w:p>
    <w:p w14:paraId="2690848F">
      <w:pPr>
        <w:widowControl/>
        <w:spacing w:line="360" w:lineRule="auto"/>
        <w:rPr>
          <w:rFonts w:ascii="宋体" w:hAnsi="宋体" w:cs="宋体"/>
          <w:sz w:val="24"/>
          <w:szCs w:val="24"/>
        </w:rPr>
      </w:pPr>
      <w:r>
        <w:rPr>
          <w:rFonts w:ascii="宋体" w:hAnsi="宋体" w:cs="宋体"/>
          <w:sz w:val="24"/>
          <w:szCs w:val="24"/>
        </w:rPr>
        <w:t xml:space="preserve">14.1 竣工结算申请 </w:t>
      </w:r>
    </w:p>
    <w:p w14:paraId="6C7C7E02">
      <w:pPr>
        <w:widowControl/>
        <w:spacing w:line="360" w:lineRule="auto"/>
        <w:rPr>
          <w:rFonts w:ascii="宋体" w:hAnsi="宋体" w:cs="宋体"/>
          <w:sz w:val="24"/>
          <w:szCs w:val="24"/>
        </w:rPr>
      </w:pPr>
      <w:r>
        <w:rPr>
          <w:rFonts w:ascii="宋体" w:hAnsi="宋体" w:cs="宋体"/>
          <w:sz w:val="24"/>
          <w:szCs w:val="24"/>
        </w:rPr>
        <w:t xml:space="preserve">承包人提交竣工结算申请单的期限：承包人应在工程竣工验收合格后 28 天内向发包人和监理人提交竣工结算申请单，并提交完整的结算资料。 </w:t>
      </w:r>
    </w:p>
    <w:p w14:paraId="35D3A4AD">
      <w:pPr>
        <w:widowControl/>
        <w:spacing w:line="360" w:lineRule="auto"/>
        <w:rPr>
          <w:rFonts w:ascii="宋体" w:hAnsi="宋体" w:cs="宋体"/>
          <w:sz w:val="24"/>
          <w:szCs w:val="24"/>
        </w:rPr>
      </w:pPr>
      <w:r>
        <w:rPr>
          <w:rFonts w:ascii="宋体" w:hAnsi="宋体" w:cs="宋体"/>
          <w:sz w:val="24"/>
          <w:szCs w:val="24"/>
        </w:rPr>
        <w:t xml:space="preserve">竣工结算申请单应包括的内容：（1）竣工结算合同价格；（2）发包人已支付承包人的款项；（3）应扣留的质量保证金；（4）发包人应支付承包人的合同价款。 </w:t>
      </w:r>
    </w:p>
    <w:p w14:paraId="073FDA07">
      <w:pPr>
        <w:widowControl/>
        <w:spacing w:line="360" w:lineRule="auto"/>
        <w:rPr>
          <w:rFonts w:ascii="宋体" w:hAnsi="宋体" w:cs="宋体"/>
          <w:sz w:val="24"/>
          <w:szCs w:val="24"/>
        </w:rPr>
      </w:pPr>
      <w:r>
        <w:rPr>
          <w:rFonts w:ascii="宋体" w:hAnsi="宋体" w:cs="宋体"/>
          <w:sz w:val="24"/>
          <w:szCs w:val="24"/>
        </w:rPr>
        <w:t xml:space="preserve">14.2 竣工结算审核 </w:t>
      </w:r>
    </w:p>
    <w:p w14:paraId="2CAB5589">
      <w:pPr>
        <w:widowControl/>
        <w:spacing w:line="360" w:lineRule="auto"/>
        <w:rPr>
          <w:rFonts w:ascii="宋体" w:hAnsi="宋体" w:cs="宋体"/>
          <w:sz w:val="24"/>
          <w:szCs w:val="24"/>
        </w:rPr>
      </w:pPr>
      <w:r>
        <w:rPr>
          <w:rFonts w:ascii="宋体" w:hAnsi="宋体" w:cs="宋体"/>
          <w:sz w:val="24"/>
          <w:szCs w:val="24"/>
        </w:rPr>
        <w:t xml:space="preserve">发包人审批竣工付款申请单的期限：发包人应在收到监理人提交的经审核的竣工结算申请单后14 天内完成审批。 </w:t>
      </w:r>
    </w:p>
    <w:p w14:paraId="70681F90">
      <w:pPr>
        <w:widowControl/>
        <w:spacing w:line="360" w:lineRule="auto"/>
        <w:rPr>
          <w:rFonts w:ascii="宋体" w:hAnsi="宋体" w:cs="宋体"/>
          <w:sz w:val="24"/>
          <w:szCs w:val="24"/>
        </w:rPr>
      </w:pPr>
      <w:r>
        <w:rPr>
          <w:rFonts w:ascii="宋体" w:hAnsi="宋体" w:cs="宋体"/>
          <w:sz w:val="24"/>
          <w:szCs w:val="24"/>
        </w:rPr>
        <w:t xml:space="preserve">发包人完成竣工付款的期限：发包人应在签发竣工付款证书后的 14 天内，完成对承包人的竣工付款。 </w:t>
      </w:r>
    </w:p>
    <w:p w14:paraId="4F5E4461">
      <w:pPr>
        <w:widowControl/>
        <w:spacing w:line="360" w:lineRule="auto"/>
        <w:rPr>
          <w:rFonts w:ascii="宋体" w:hAnsi="宋体" w:cs="宋体"/>
          <w:sz w:val="24"/>
          <w:szCs w:val="24"/>
        </w:rPr>
      </w:pPr>
      <w:r>
        <w:rPr>
          <w:rFonts w:ascii="宋体" w:hAnsi="宋体" w:cs="宋体"/>
          <w:sz w:val="24"/>
          <w:szCs w:val="24"/>
        </w:rPr>
        <w:t>关于竣工付款证书异议部分复核的方式和程序：执行通用条款竣工结算方式：结算价=实际发生的工程量×（中标综合单价或以中标综合单价为基础按文件规定可调整后的综合单价或按文件规定重新确定的综合单价）竣工结算：工程验收合格后,必须经市政府结算造价审核部门审计后可办理工程结算或竣工决算</w:t>
      </w:r>
      <w:r>
        <w:rPr>
          <w:rFonts w:hint="eastAsia" w:ascii="宋体" w:hAnsi="宋体" w:cs="宋体"/>
          <w:sz w:val="24"/>
          <w:szCs w:val="24"/>
        </w:rPr>
        <w:t>；</w:t>
      </w:r>
      <w:r>
        <w:rPr>
          <w:rFonts w:ascii="宋体" w:hAnsi="宋体" w:cs="宋体"/>
          <w:sz w:val="24"/>
          <w:szCs w:val="24"/>
        </w:rPr>
        <w:t xml:space="preserve">工程结算审计核减额超 7%以外部分的审计费用由施工单位方承担。 </w:t>
      </w:r>
    </w:p>
    <w:p w14:paraId="22BB909F">
      <w:pPr>
        <w:widowControl/>
        <w:spacing w:line="360" w:lineRule="auto"/>
        <w:rPr>
          <w:rFonts w:ascii="宋体" w:hAnsi="宋体" w:cs="宋体"/>
          <w:sz w:val="24"/>
          <w:szCs w:val="24"/>
        </w:rPr>
      </w:pPr>
      <w:r>
        <w:rPr>
          <w:rFonts w:ascii="宋体" w:hAnsi="宋体" w:cs="宋体"/>
          <w:sz w:val="24"/>
          <w:szCs w:val="24"/>
        </w:rPr>
        <w:t xml:space="preserve">14.4 最终结清 </w:t>
      </w:r>
    </w:p>
    <w:p w14:paraId="1D83FE0B">
      <w:pPr>
        <w:widowControl/>
        <w:spacing w:line="360" w:lineRule="auto"/>
        <w:rPr>
          <w:rFonts w:ascii="宋体" w:hAnsi="宋体" w:cs="宋体"/>
          <w:sz w:val="24"/>
          <w:szCs w:val="24"/>
        </w:rPr>
      </w:pPr>
      <w:r>
        <w:rPr>
          <w:rFonts w:ascii="宋体" w:hAnsi="宋体" w:cs="宋体"/>
          <w:sz w:val="24"/>
          <w:szCs w:val="24"/>
        </w:rPr>
        <w:t xml:space="preserve">14.4.1 最终结清申请单 </w:t>
      </w:r>
    </w:p>
    <w:p w14:paraId="30B528A6">
      <w:pPr>
        <w:widowControl/>
        <w:spacing w:line="360" w:lineRule="auto"/>
        <w:rPr>
          <w:rFonts w:ascii="宋体" w:hAnsi="宋体" w:cs="宋体"/>
          <w:sz w:val="24"/>
          <w:szCs w:val="24"/>
        </w:rPr>
      </w:pPr>
      <w:r>
        <w:rPr>
          <w:rFonts w:ascii="宋体" w:hAnsi="宋体" w:cs="宋体"/>
          <w:sz w:val="24"/>
          <w:szCs w:val="24"/>
        </w:rPr>
        <w:t xml:space="preserve">承包人提交最终结清申请单的份数：贰份。 </w:t>
      </w:r>
    </w:p>
    <w:p w14:paraId="2DC10EED">
      <w:pPr>
        <w:widowControl/>
        <w:spacing w:line="360" w:lineRule="auto"/>
        <w:rPr>
          <w:rFonts w:ascii="宋体" w:hAnsi="宋体" w:cs="宋体"/>
          <w:sz w:val="24"/>
          <w:szCs w:val="24"/>
        </w:rPr>
      </w:pPr>
      <w:r>
        <w:rPr>
          <w:rFonts w:ascii="宋体" w:hAnsi="宋体" w:cs="宋体"/>
          <w:sz w:val="24"/>
          <w:szCs w:val="24"/>
        </w:rPr>
        <w:t xml:space="preserve">承包人提交最终结算申请单的期限：承包人应在缺陷责任期终止证书颁发后 7 天内，按专用合同条款约定的份数向发包人提交最终结清申请单，并提供相关证明材料。 </w:t>
      </w:r>
    </w:p>
    <w:p w14:paraId="39C85794">
      <w:pPr>
        <w:widowControl/>
        <w:spacing w:line="360" w:lineRule="auto"/>
        <w:rPr>
          <w:rFonts w:ascii="宋体" w:hAnsi="宋体" w:cs="宋体"/>
          <w:sz w:val="24"/>
          <w:szCs w:val="24"/>
        </w:rPr>
      </w:pPr>
      <w:r>
        <w:rPr>
          <w:rFonts w:ascii="宋体" w:hAnsi="宋体" w:cs="宋体"/>
          <w:sz w:val="24"/>
          <w:szCs w:val="24"/>
        </w:rPr>
        <w:t xml:space="preserve">14.4.2 最终结清证书和支付 </w:t>
      </w:r>
    </w:p>
    <w:p w14:paraId="29DE2E58">
      <w:pPr>
        <w:widowControl/>
        <w:spacing w:line="360" w:lineRule="auto"/>
        <w:rPr>
          <w:rFonts w:ascii="宋体" w:hAnsi="宋体" w:cs="宋体"/>
          <w:sz w:val="24"/>
          <w:szCs w:val="24"/>
        </w:rPr>
      </w:pPr>
      <w:r>
        <w:rPr>
          <w:rFonts w:ascii="宋体" w:hAnsi="宋体" w:cs="宋体"/>
          <w:sz w:val="24"/>
          <w:szCs w:val="24"/>
        </w:rPr>
        <w:t xml:space="preserve">（1）发包人完成最终结清申请单的审批并颁发最终结清证书的期限：发包人应在收到承包人提交的最终结清申请单后 14 天内完成审批并向承包人颁发最终结清证书。 </w:t>
      </w:r>
    </w:p>
    <w:p w14:paraId="3B3289A3">
      <w:pPr>
        <w:widowControl/>
        <w:spacing w:line="360" w:lineRule="auto"/>
        <w:rPr>
          <w:rFonts w:ascii="宋体" w:hAnsi="宋体" w:cs="宋体"/>
          <w:sz w:val="24"/>
          <w:szCs w:val="24"/>
        </w:rPr>
      </w:pPr>
      <w:r>
        <w:rPr>
          <w:rFonts w:ascii="宋体" w:hAnsi="宋体" w:cs="宋体"/>
          <w:sz w:val="24"/>
          <w:szCs w:val="24"/>
        </w:rPr>
        <w:t xml:space="preserve">（2）发包人完成支付的期限：发包人应在颁发最终结清证书后 7 天内完成支付。 </w:t>
      </w:r>
    </w:p>
    <w:p w14:paraId="767CC7D5">
      <w:pPr>
        <w:widowControl/>
        <w:spacing w:line="360" w:lineRule="auto"/>
        <w:rPr>
          <w:rFonts w:ascii="宋体" w:hAnsi="宋体" w:cs="宋体"/>
          <w:sz w:val="24"/>
          <w:szCs w:val="24"/>
        </w:rPr>
      </w:pPr>
      <w:r>
        <w:rPr>
          <w:rFonts w:ascii="宋体" w:hAnsi="宋体" w:cs="宋体"/>
          <w:sz w:val="24"/>
          <w:szCs w:val="24"/>
        </w:rPr>
        <w:t xml:space="preserve">15. 缺陷责任期与保修 </w:t>
      </w:r>
    </w:p>
    <w:p w14:paraId="3BEDE45C">
      <w:pPr>
        <w:widowControl/>
        <w:spacing w:line="360" w:lineRule="auto"/>
        <w:rPr>
          <w:rFonts w:ascii="宋体" w:hAnsi="宋体" w:cs="宋体"/>
          <w:sz w:val="24"/>
          <w:szCs w:val="24"/>
        </w:rPr>
      </w:pPr>
      <w:r>
        <w:rPr>
          <w:rFonts w:ascii="宋体" w:hAnsi="宋体" w:cs="宋体"/>
          <w:sz w:val="24"/>
          <w:szCs w:val="24"/>
        </w:rPr>
        <w:t xml:space="preserve">15.2 缺陷责任期 </w:t>
      </w:r>
    </w:p>
    <w:p w14:paraId="0524CD35">
      <w:pPr>
        <w:widowControl/>
        <w:spacing w:line="360" w:lineRule="auto"/>
        <w:rPr>
          <w:rFonts w:ascii="宋体" w:hAnsi="宋体" w:cs="宋体"/>
          <w:sz w:val="24"/>
          <w:szCs w:val="24"/>
        </w:rPr>
      </w:pPr>
      <w:r>
        <w:rPr>
          <w:rFonts w:ascii="宋体" w:hAnsi="宋体" w:cs="宋体"/>
          <w:sz w:val="24"/>
          <w:szCs w:val="24"/>
        </w:rPr>
        <w:t xml:space="preserve">缺陷责任期的具体期限：最长不超过24个月。 </w:t>
      </w:r>
    </w:p>
    <w:p w14:paraId="65EAD46C">
      <w:pPr>
        <w:widowControl/>
        <w:spacing w:line="360" w:lineRule="auto"/>
        <w:rPr>
          <w:rFonts w:ascii="宋体" w:hAnsi="宋体" w:cs="宋体"/>
          <w:color w:val="0000FF"/>
          <w:sz w:val="24"/>
          <w:szCs w:val="24"/>
        </w:rPr>
      </w:pPr>
      <w:r>
        <w:rPr>
          <w:rFonts w:ascii="宋体" w:hAnsi="宋体" w:cs="宋体"/>
          <w:color w:val="0000FF"/>
          <w:sz w:val="24"/>
          <w:szCs w:val="24"/>
        </w:rPr>
        <w:t>15.3 质量保证金 ：工程款总额的 3%。</w:t>
      </w:r>
    </w:p>
    <w:p w14:paraId="182E9CC5">
      <w:pPr>
        <w:widowControl/>
        <w:spacing w:line="360" w:lineRule="auto"/>
        <w:rPr>
          <w:rFonts w:ascii="宋体" w:hAnsi="宋体" w:cs="宋体"/>
          <w:sz w:val="24"/>
          <w:szCs w:val="24"/>
        </w:rPr>
      </w:pPr>
      <w:r>
        <w:rPr>
          <w:rFonts w:ascii="宋体" w:hAnsi="宋体" w:cs="宋体"/>
          <w:sz w:val="24"/>
          <w:szCs w:val="24"/>
        </w:rPr>
        <w:t xml:space="preserve">15.4 保修 </w:t>
      </w:r>
    </w:p>
    <w:p w14:paraId="4F7F0AF3">
      <w:pPr>
        <w:widowControl/>
        <w:spacing w:line="360" w:lineRule="auto"/>
        <w:rPr>
          <w:rFonts w:ascii="宋体" w:hAnsi="宋体" w:cs="宋体"/>
          <w:sz w:val="24"/>
          <w:szCs w:val="24"/>
        </w:rPr>
      </w:pPr>
      <w:r>
        <w:rPr>
          <w:rFonts w:ascii="宋体" w:hAnsi="宋体" w:cs="宋体"/>
          <w:sz w:val="24"/>
          <w:szCs w:val="24"/>
        </w:rPr>
        <w:t xml:space="preserve">15.4.1 保修责任 </w:t>
      </w:r>
    </w:p>
    <w:p w14:paraId="592463D5">
      <w:pPr>
        <w:widowControl/>
        <w:spacing w:line="360" w:lineRule="auto"/>
        <w:rPr>
          <w:rFonts w:ascii="宋体" w:hAnsi="宋体" w:cs="宋体"/>
          <w:sz w:val="24"/>
          <w:szCs w:val="24"/>
        </w:rPr>
      </w:pPr>
      <w:r>
        <w:rPr>
          <w:rFonts w:ascii="宋体" w:hAnsi="宋体" w:cs="宋体"/>
          <w:sz w:val="24"/>
          <w:szCs w:val="24"/>
        </w:rPr>
        <w:t xml:space="preserve">工程保修期为：详见附件 2。 </w:t>
      </w:r>
    </w:p>
    <w:p w14:paraId="4DB0D768">
      <w:pPr>
        <w:widowControl/>
        <w:spacing w:line="360" w:lineRule="auto"/>
        <w:rPr>
          <w:rFonts w:ascii="宋体" w:hAnsi="宋体" w:cs="宋体"/>
          <w:sz w:val="24"/>
          <w:szCs w:val="24"/>
        </w:rPr>
      </w:pPr>
      <w:r>
        <w:rPr>
          <w:rFonts w:ascii="宋体" w:hAnsi="宋体" w:cs="宋体"/>
          <w:sz w:val="24"/>
          <w:szCs w:val="24"/>
        </w:rPr>
        <w:t xml:space="preserve">15.4.3 修复通知 </w:t>
      </w:r>
    </w:p>
    <w:p w14:paraId="2592A083">
      <w:pPr>
        <w:widowControl/>
        <w:spacing w:line="360" w:lineRule="auto"/>
        <w:rPr>
          <w:rFonts w:ascii="宋体" w:hAnsi="宋体" w:cs="宋体"/>
          <w:sz w:val="24"/>
          <w:szCs w:val="24"/>
        </w:rPr>
      </w:pPr>
      <w:r>
        <w:rPr>
          <w:rFonts w:ascii="宋体" w:hAnsi="宋体" w:cs="宋体"/>
          <w:sz w:val="24"/>
          <w:szCs w:val="24"/>
        </w:rPr>
        <w:t xml:space="preserve">承包人收到保修通知并到达工程现场的合理时间：执行通用条款。 </w:t>
      </w:r>
    </w:p>
    <w:p w14:paraId="53C9F884">
      <w:pPr>
        <w:widowControl/>
        <w:spacing w:line="360" w:lineRule="auto"/>
        <w:rPr>
          <w:rFonts w:ascii="宋体" w:hAnsi="宋体" w:cs="宋体"/>
          <w:sz w:val="24"/>
          <w:szCs w:val="24"/>
        </w:rPr>
      </w:pPr>
      <w:r>
        <w:rPr>
          <w:rFonts w:ascii="宋体" w:hAnsi="宋体" w:cs="宋体"/>
          <w:sz w:val="24"/>
          <w:szCs w:val="24"/>
        </w:rPr>
        <w:t xml:space="preserve">16. 违约 </w:t>
      </w:r>
    </w:p>
    <w:p w14:paraId="3AFB8E3F">
      <w:pPr>
        <w:widowControl/>
        <w:spacing w:line="360" w:lineRule="auto"/>
        <w:rPr>
          <w:rFonts w:ascii="宋体" w:hAnsi="宋体" w:cs="宋体"/>
          <w:sz w:val="24"/>
          <w:szCs w:val="24"/>
        </w:rPr>
      </w:pPr>
      <w:r>
        <w:rPr>
          <w:rFonts w:ascii="宋体" w:hAnsi="宋体" w:cs="宋体"/>
          <w:sz w:val="24"/>
          <w:szCs w:val="24"/>
        </w:rPr>
        <w:t xml:space="preserve">16.1 发包人违约 </w:t>
      </w:r>
    </w:p>
    <w:p w14:paraId="703B4D64">
      <w:pPr>
        <w:widowControl/>
        <w:spacing w:line="360" w:lineRule="auto"/>
        <w:rPr>
          <w:rFonts w:ascii="宋体" w:hAnsi="宋体" w:cs="宋体"/>
          <w:sz w:val="24"/>
          <w:szCs w:val="24"/>
        </w:rPr>
      </w:pPr>
      <w:r>
        <w:rPr>
          <w:rFonts w:ascii="宋体" w:hAnsi="宋体" w:cs="宋体"/>
          <w:sz w:val="24"/>
          <w:szCs w:val="24"/>
        </w:rPr>
        <w:t xml:space="preserve">16.1.1 发包人违约的情形 </w:t>
      </w:r>
    </w:p>
    <w:p w14:paraId="1AD4C1BE">
      <w:pPr>
        <w:widowControl/>
        <w:spacing w:line="360" w:lineRule="auto"/>
        <w:rPr>
          <w:rFonts w:ascii="宋体" w:hAnsi="宋体" w:cs="宋体"/>
          <w:sz w:val="24"/>
          <w:szCs w:val="24"/>
        </w:rPr>
      </w:pPr>
      <w:r>
        <w:rPr>
          <w:rFonts w:ascii="宋体" w:hAnsi="宋体" w:cs="宋体"/>
          <w:sz w:val="24"/>
          <w:szCs w:val="24"/>
        </w:rPr>
        <w:t xml:space="preserve">发包人违约的其他情形： 。 </w:t>
      </w:r>
    </w:p>
    <w:p w14:paraId="49A7E8AA">
      <w:pPr>
        <w:widowControl/>
        <w:spacing w:line="360" w:lineRule="auto"/>
        <w:rPr>
          <w:rFonts w:ascii="宋体" w:hAnsi="宋体" w:cs="宋体"/>
          <w:sz w:val="24"/>
          <w:szCs w:val="24"/>
        </w:rPr>
      </w:pPr>
      <w:r>
        <w:rPr>
          <w:rFonts w:ascii="宋体" w:hAnsi="宋体" w:cs="宋体"/>
          <w:sz w:val="24"/>
          <w:szCs w:val="24"/>
        </w:rPr>
        <w:t xml:space="preserve">16.1.2 发包人违约的责任 </w:t>
      </w:r>
    </w:p>
    <w:p w14:paraId="17E16ACB">
      <w:pPr>
        <w:widowControl/>
        <w:spacing w:line="360" w:lineRule="auto"/>
        <w:rPr>
          <w:rFonts w:ascii="宋体" w:hAnsi="宋体" w:cs="宋体"/>
          <w:sz w:val="24"/>
          <w:szCs w:val="24"/>
        </w:rPr>
      </w:pPr>
      <w:r>
        <w:rPr>
          <w:rFonts w:ascii="宋体" w:hAnsi="宋体" w:cs="宋体"/>
          <w:sz w:val="24"/>
          <w:szCs w:val="24"/>
        </w:rPr>
        <w:t xml:space="preserve">发包人违约责任的承担方式和计算方法： </w:t>
      </w:r>
    </w:p>
    <w:p w14:paraId="45E66F91">
      <w:pPr>
        <w:widowControl/>
        <w:spacing w:line="360" w:lineRule="auto"/>
        <w:rPr>
          <w:rFonts w:ascii="宋体" w:hAnsi="宋体" w:cs="宋体"/>
          <w:sz w:val="24"/>
          <w:szCs w:val="24"/>
        </w:rPr>
      </w:pPr>
      <w:r>
        <w:rPr>
          <w:rFonts w:ascii="宋体" w:hAnsi="宋体" w:cs="宋体"/>
          <w:sz w:val="24"/>
          <w:szCs w:val="24"/>
        </w:rPr>
        <w:t xml:space="preserve">（1）因发包人原因未能在计划开工日期前7天内下达开工通知的违约责任： 执行通用条款。 </w:t>
      </w:r>
    </w:p>
    <w:p w14:paraId="7C8E9506">
      <w:pPr>
        <w:widowControl/>
        <w:spacing w:line="360" w:lineRule="auto"/>
        <w:rPr>
          <w:rFonts w:ascii="宋体" w:hAnsi="宋体" w:cs="宋体"/>
          <w:sz w:val="24"/>
          <w:szCs w:val="24"/>
        </w:rPr>
      </w:pPr>
      <w:r>
        <w:rPr>
          <w:rFonts w:ascii="宋体" w:hAnsi="宋体" w:cs="宋体"/>
          <w:sz w:val="24"/>
          <w:szCs w:val="24"/>
        </w:rPr>
        <w:t xml:space="preserve">（2）因发包人原因未能按合同约定支付合同价款的违约责任： 执行通用条款。 </w:t>
      </w:r>
    </w:p>
    <w:p w14:paraId="3183F0DA">
      <w:pPr>
        <w:widowControl/>
        <w:spacing w:line="360" w:lineRule="auto"/>
        <w:rPr>
          <w:rFonts w:ascii="宋体" w:hAnsi="宋体" w:cs="宋体"/>
          <w:sz w:val="24"/>
          <w:szCs w:val="24"/>
        </w:rPr>
      </w:pPr>
      <w:r>
        <w:rPr>
          <w:rFonts w:ascii="宋体" w:hAnsi="宋体" w:cs="宋体"/>
          <w:sz w:val="24"/>
          <w:szCs w:val="24"/>
        </w:rPr>
        <w:t xml:space="preserve">（3）发包人违反第10.1款〔变更的范围〕第（2）项约定，自行实施被取消的工作或转由他人实施的违约责任： 执行通用条款。 </w:t>
      </w:r>
    </w:p>
    <w:p w14:paraId="0378C6DD">
      <w:pPr>
        <w:widowControl/>
        <w:spacing w:line="360" w:lineRule="auto"/>
        <w:rPr>
          <w:rFonts w:ascii="宋体" w:hAnsi="宋体" w:cs="宋体"/>
          <w:sz w:val="24"/>
          <w:szCs w:val="24"/>
        </w:rPr>
      </w:pPr>
      <w:r>
        <w:rPr>
          <w:rFonts w:ascii="宋体" w:hAnsi="宋体" w:cs="宋体"/>
          <w:sz w:val="24"/>
          <w:szCs w:val="24"/>
        </w:rPr>
        <w:t xml:space="preserve">（4）发包人提供的材料、工程设备的规格、数量或质量不符合合同约定，或因发包人原因导致交货日期延误或交货地点变更等情况的违约责任：执行通用条款。 </w:t>
      </w:r>
    </w:p>
    <w:p w14:paraId="3E7F30C2">
      <w:pPr>
        <w:widowControl/>
        <w:spacing w:line="360" w:lineRule="auto"/>
        <w:rPr>
          <w:rFonts w:ascii="宋体" w:hAnsi="宋体" w:cs="宋体"/>
          <w:sz w:val="24"/>
          <w:szCs w:val="24"/>
        </w:rPr>
      </w:pPr>
      <w:r>
        <w:rPr>
          <w:rFonts w:ascii="宋体" w:hAnsi="宋体" w:cs="宋体"/>
          <w:sz w:val="24"/>
          <w:szCs w:val="24"/>
        </w:rPr>
        <w:t xml:space="preserve">（5）因发包人违反合同约定造成暂停施工的违约责任： 执行通用条款。 </w:t>
      </w:r>
    </w:p>
    <w:p w14:paraId="70CECE84">
      <w:pPr>
        <w:widowControl/>
        <w:spacing w:line="360" w:lineRule="auto"/>
        <w:rPr>
          <w:rFonts w:ascii="宋体" w:hAnsi="宋体" w:cs="宋体"/>
          <w:sz w:val="24"/>
          <w:szCs w:val="24"/>
        </w:rPr>
      </w:pPr>
      <w:r>
        <w:rPr>
          <w:rFonts w:ascii="宋体" w:hAnsi="宋体" w:cs="宋体"/>
          <w:sz w:val="24"/>
          <w:szCs w:val="24"/>
        </w:rPr>
        <w:t xml:space="preserve">（6）发包人无正当理由没有在约定期限内发出复工指示，导致承包人无法复工的违约责任： 执行通用条款。 </w:t>
      </w:r>
    </w:p>
    <w:p w14:paraId="6212B5A2">
      <w:pPr>
        <w:widowControl/>
        <w:spacing w:line="360" w:lineRule="auto"/>
        <w:rPr>
          <w:rFonts w:ascii="宋体" w:hAnsi="宋体" w:cs="宋体"/>
          <w:sz w:val="24"/>
          <w:szCs w:val="24"/>
        </w:rPr>
      </w:pPr>
      <w:r>
        <w:rPr>
          <w:rFonts w:ascii="宋体" w:hAnsi="宋体" w:cs="宋体"/>
          <w:sz w:val="24"/>
          <w:szCs w:val="24"/>
        </w:rPr>
        <w:t xml:space="preserve">（7）其他： 。 </w:t>
      </w:r>
    </w:p>
    <w:p w14:paraId="289126D8">
      <w:pPr>
        <w:widowControl/>
        <w:spacing w:line="360" w:lineRule="auto"/>
        <w:rPr>
          <w:rFonts w:ascii="宋体" w:hAnsi="宋体" w:cs="宋体"/>
          <w:sz w:val="24"/>
          <w:szCs w:val="24"/>
        </w:rPr>
      </w:pPr>
      <w:r>
        <w:rPr>
          <w:rFonts w:ascii="宋体" w:hAnsi="宋体" w:cs="宋体"/>
          <w:sz w:val="24"/>
          <w:szCs w:val="24"/>
        </w:rPr>
        <w:t xml:space="preserve">16.1.3 因发包人违约解除合同 </w:t>
      </w:r>
    </w:p>
    <w:p w14:paraId="7E88FCCE">
      <w:pPr>
        <w:widowControl/>
        <w:spacing w:line="360" w:lineRule="auto"/>
        <w:rPr>
          <w:rFonts w:ascii="宋体" w:hAnsi="宋体" w:cs="宋体"/>
          <w:sz w:val="24"/>
          <w:szCs w:val="24"/>
        </w:rPr>
      </w:pPr>
      <w:r>
        <w:rPr>
          <w:rFonts w:ascii="宋体" w:hAnsi="宋体" w:cs="宋体"/>
          <w:sz w:val="24"/>
          <w:szCs w:val="24"/>
        </w:rPr>
        <w:t xml:space="preserve">承包人按16.1.1项〔发包人违约的情形〕约定暂停施工满28天后发包人仍不纠正其违约行为并致使合同目的不能实现的，承包人有权解除合同。 </w:t>
      </w:r>
    </w:p>
    <w:p w14:paraId="119B2CB2">
      <w:pPr>
        <w:widowControl/>
        <w:spacing w:line="360" w:lineRule="auto"/>
        <w:rPr>
          <w:rFonts w:ascii="宋体" w:hAnsi="宋体" w:cs="宋体"/>
          <w:sz w:val="24"/>
          <w:szCs w:val="24"/>
        </w:rPr>
      </w:pPr>
      <w:r>
        <w:rPr>
          <w:rFonts w:ascii="宋体" w:hAnsi="宋体" w:cs="宋体"/>
          <w:sz w:val="24"/>
          <w:szCs w:val="24"/>
        </w:rPr>
        <w:t xml:space="preserve">16.2 承包人违约 </w:t>
      </w:r>
    </w:p>
    <w:p w14:paraId="3C6C10E2">
      <w:pPr>
        <w:widowControl/>
        <w:spacing w:line="360" w:lineRule="auto"/>
        <w:rPr>
          <w:rFonts w:ascii="宋体" w:hAnsi="宋体" w:cs="宋体"/>
          <w:sz w:val="24"/>
          <w:szCs w:val="24"/>
        </w:rPr>
      </w:pPr>
      <w:r>
        <w:rPr>
          <w:rFonts w:ascii="宋体" w:hAnsi="宋体" w:cs="宋体"/>
          <w:sz w:val="24"/>
          <w:szCs w:val="24"/>
        </w:rPr>
        <w:t xml:space="preserve">16.2.1 承包人违约的情形 </w:t>
      </w:r>
    </w:p>
    <w:p w14:paraId="12273997">
      <w:pPr>
        <w:widowControl/>
        <w:spacing w:line="360" w:lineRule="auto"/>
        <w:rPr>
          <w:rFonts w:ascii="宋体" w:hAnsi="宋体" w:cs="宋体"/>
          <w:sz w:val="24"/>
          <w:szCs w:val="24"/>
        </w:rPr>
      </w:pPr>
      <w:r>
        <w:rPr>
          <w:rFonts w:ascii="宋体" w:hAnsi="宋体" w:cs="宋体"/>
          <w:sz w:val="24"/>
          <w:szCs w:val="24"/>
        </w:rPr>
        <w:t xml:space="preserve">承包人违约的其他情形： 根据通用合同条款约定执行。 </w:t>
      </w:r>
    </w:p>
    <w:p w14:paraId="321A3E97">
      <w:pPr>
        <w:widowControl/>
        <w:spacing w:line="360" w:lineRule="auto"/>
        <w:rPr>
          <w:rFonts w:ascii="宋体" w:hAnsi="宋体" w:cs="宋体"/>
          <w:sz w:val="24"/>
          <w:szCs w:val="24"/>
        </w:rPr>
      </w:pPr>
      <w:r>
        <w:rPr>
          <w:rFonts w:ascii="宋体" w:hAnsi="宋体" w:cs="宋体"/>
          <w:sz w:val="24"/>
          <w:szCs w:val="24"/>
        </w:rPr>
        <w:t xml:space="preserve">16.2.2 承包人违约的责任 </w:t>
      </w:r>
    </w:p>
    <w:p w14:paraId="129AB878">
      <w:pPr>
        <w:widowControl/>
        <w:spacing w:line="360" w:lineRule="auto"/>
        <w:rPr>
          <w:rFonts w:ascii="宋体" w:hAnsi="宋体" w:cs="宋体"/>
          <w:sz w:val="24"/>
          <w:szCs w:val="24"/>
        </w:rPr>
      </w:pPr>
      <w:r>
        <w:rPr>
          <w:rFonts w:ascii="宋体" w:hAnsi="宋体" w:cs="宋体"/>
          <w:sz w:val="24"/>
          <w:szCs w:val="24"/>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p>
    <w:p w14:paraId="23B60338">
      <w:pPr>
        <w:widowControl/>
        <w:spacing w:line="360" w:lineRule="auto"/>
        <w:rPr>
          <w:rFonts w:ascii="宋体" w:hAnsi="宋体" w:cs="宋体"/>
          <w:sz w:val="24"/>
          <w:szCs w:val="24"/>
        </w:rPr>
      </w:pPr>
      <w:r>
        <w:rPr>
          <w:rFonts w:ascii="宋体" w:hAnsi="宋体" w:cs="宋体"/>
          <w:sz w:val="24"/>
          <w:szCs w:val="24"/>
        </w:rPr>
        <w:t xml:space="preserve">16.2.3 因承包人违约解除合同 </w:t>
      </w:r>
    </w:p>
    <w:p w14:paraId="4195FC07">
      <w:pPr>
        <w:widowControl/>
        <w:spacing w:line="360" w:lineRule="auto"/>
        <w:rPr>
          <w:rFonts w:ascii="宋体" w:hAnsi="宋体" w:cs="宋体"/>
          <w:sz w:val="24"/>
          <w:szCs w:val="24"/>
        </w:rPr>
      </w:pPr>
      <w:r>
        <w:rPr>
          <w:rFonts w:ascii="宋体" w:hAnsi="宋体" w:cs="宋体"/>
          <w:sz w:val="24"/>
          <w:szCs w:val="24"/>
        </w:rPr>
        <w:t xml:space="preserve">关于承包人违约解除合同的特别约定： 根据通用合同条款约定执行。 </w:t>
      </w:r>
    </w:p>
    <w:p w14:paraId="5FC8E6B3">
      <w:pPr>
        <w:widowControl/>
        <w:spacing w:line="360" w:lineRule="auto"/>
        <w:rPr>
          <w:rFonts w:ascii="宋体" w:hAnsi="宋体" w:cs="宋体"/>
          <w:sz w:val="24"/>
          <w:szCs w:val="24"/>
        </w:rPr>
      </w:pPr>
      <w:r>
        <w:rPr>
          <w:rFonts w:ascii="宋体" w:hAnsi="宋体" w:cs="宋体"/>
          <w:sz w:val="24"/>
          <w:szCs w:val="24"/>
        </w:rPr>
        <w:t xml:space="preserve">发包人继续使用承包人在施工现场的材料、设备、临时工程、承包人文件和由承包人或以其名义编制的其他文件的费用承担方式： 。 </w:t>
      </w:r>
    </w:p>
    <w:p w14:paraId="227932AE">
      <w:pPr>
        <w:widowControl/>
        <w:spacing w:line="360" w:lineRule="auto"/>
        <w:rPr>
          <w:rFonts w:ascii="宋体" w:hAnsi="宋体" w:cs="宋体"/>
          <w:sz w:val="24"/>
          <w:szCs w:val="24"/>
        </w:rPr>
      </w:pPr>
      <w:r>
        <w:rPr>
          <w:rFonts w:ascii="宋体" w:hAnsi="宋体" w:cs="宋体"/>
          <w:sz w:val="24"/>
          <w:szCs w:val="24"/>
        </w:rPr>
        <w:t xml:space="preserve">17. 不可抗力 </w:t>
      </w:r>
    </w:p>
    <w:p w14:paraId="49F8388A">
      <w:pPr>
        <w:widowControl/>
        <w:spacing w:line="360" w:lineRule="auto"/>
        <w:rPr>
          <w:rFonts w:ascii="宋体" w:hAnsi="宋体" w:cs="宋体"/>
          <w:sz w:val="24"/>
          <w:szCs w:val="24"/>
        </w:rPr>
      </w:pPr>
      <w:r>
        <w:rPr>
          <w:rFonts w:ascii="宋体" w:hAnsi="宋体" w:cs="宋体"/>
          <w:sz w:val="24"/>
          <w:szCs w:val="24"/>
        </w:rPr>
        <w:t xml:space="preserve">17.1 不可抗力的确认 </w:t>
      </w:r>
    </w:p>
    <w:p w14:paraId="16F9619B">
      <w:pPr>
        <w:widowControl/>
        <w:spacing w:line="360" w:lineRule="auto"/>
        <w:rPr>
          <w:rFonts w:ascii="宋体" w:hAnsi="宋体" w:cs="宋体"/>
          <w:sz w:val="24"/>
          <w:szCs w:val="24"/>
        </w:rPr>
      </w:pPr>
      <w:r>
        <w:rPr>
          <w:rFonts w:ascii="宋体" w:hAnsi="宋体" w:cs="宋体"/>
          <w:sz w:val="24"/>
          <w:szCs w:val="24"/>
        </w:rPr>
        <w:t xml:space="preserve">除通用合同条款约定的不可抗力事件之外，视为不可抗力的其他情形： 详见7.7。 </w:t>
      </w:r>
    </w:p>
    <w:p w14:paraId="66A9F561">
      <w:pPr>
        <w:widowControl/>
        <w:spacing w:line="360" w:lineRule="auto"/>
        <w:rPr>
          <w:rFonts w:ascii="宋体" w:hAnsi="宋体" w:cs="宋体"/>
          <w:sz w:val="24"/>
          <w:szCs w:val="24"/>
        </w:rPr>
      </w:pPr>
      <w:r>
        <w:rPr>
          <w:rFonts w:ascii="宋体" w:hAnsi="宋体" w:cs="宋体"/>
          <w:sz w:val="24"/>
          <w:szCs w:val="24"/>
        </w:rPr>
        <w:t xml:space="preserve">17.4 因不可抗力解除合同 </w:t>
      </w:r>
    </w:p>
    <w:p w14:paraId="77A25348">
      <w:pPr>
        <w:widowControl/>
        <w:spacing w:line="360" w:lineRule="auto"/>
        <w:rPr>
          <w:rFonts w:ascii="宋体" w:hAnsi="宋体" w:cs="宋体"/>
          <w:sz w:val="24"/>
          <w:szCs w:val="24"/>
        </w:rPr>
      </w:pPr>
      <w:r>
        <w:rPr>
          <w:rFonts w:ascii="宋体" w:hAnsi="宋体" w:cs="宋体"/>
          <w:sz w:val="24"/>
          <w:szCs w:val="24"/>
        </w:rPr>
        <w:t xml:space="preserve">合同解除后，发包人应在商定或确定发包人应支付款项后28天内完成款项的支付。 </w:t>
      </w:r>
    </w:p>
    <w:p w14:paraId="526F04A8">
      <w:pPr>
        <w:widowControl/>
        <w:spacing w:line="360" w:lineRule="auto"/>
        <w:rPr>
          <w:rFonts w:ascii="宋体" w:hAnsi="宋体" w:cs="宋体"/>
          <w:sz w:val="24"/>
          <w:szCs w:val="24"/>
        </w:rPr>
      </w:pPr>
      <w:r>
        <w:rPr>
          <w:rFonts w:ascii="宋体" w:hAnsi="宋体" w:cs="宋体"/>
          <w:sz w:val="24"/>
          <w:szCs w:val="24"/>
        </w:rPr>
        <w:t xml:space="preserve">18. 保险 </w:t>
      </w:r>
    </w:p>
    <w:p w14:paraId="29C06AA1">
      <w:pPr>
        <w:widowControl/>
        <w:spacing w:line="360" w:lineRule="auto"/>
        <w:rPr>
          <w:rFonts w:ascii="宋体" w:hAnsi="宋体" w:cs="宋体"/>
          <w:sz w:val="24"/>
          <w:szCs w:val="24"/>
        </w:rPr>
      </w:pPr>
      <w:r>
        <w:rPr>
          <w:rFonts w:ascii="宋体" w:hAnsi="宋体" w:cs="宋体"/>
          <w:sz w:val="24"/>
          <w:szCs w:val="24"/>
        </w:rPr>
        <w:t xml:space="preserve">18.1 工程保险 </w:t>
      </w:r>
    </w:p>
    <w:p w14:paraId="5E932D97">
      <w:pPr>
        <w:widowControl/>
        <w:spacing w:line="360" w:lineRule="auto"/>
        <w:rPr>
          <w:rFonts w:ascii="宋体" w:hAnsi="宋体" w:cs="宋体"/>
          <w:sz w:val="24"/>
          <w:szCs w:val="24"/>
        </w:rPr>
      </w:pPr>
      <w:r>
        <w:rPr>
          <w:rFonts w:ascii="宋体" w:hAnsi="宋体" w:cs="宋体"/>
          <w:sz w:val="24"/>
          <w:szCs w:val="24"/>
        </w:rPr>
        <w:t xml:space="preserve">关于工程保险的特别约定： 执行通用条款。 </w:t>
      </w:r>
    </w:p>
    <w:p w14:paraId="6E75F17F">
      <w:pPr>
        <w:widowControl/>
        <w:spacing w:line="360" w:lineRule="auto"/>
        <w:rPr>
          <w:rFonts w:ascii="宋体" w:hAnsi="宋体" w:cs="宋体"/>
          <w:sz w:val="24"/>
          <w:szCs w:val="24"/>
        </w:rPr>
      </w:pPr>
      <w:r>
        <w:rPr>
          <w:rFonts w:ascii="宋体" w:hAnsi="宋体" w:cs="宋体"/>
          <w:sz w:val="24"/>
          <w:szCs w:val="24"/>
        </w:rPr>
        <w:t xml:space="preserve">18.3 其他保险 </w:t>
      </w:r>
    </w:p>
    <w:p w14:paraId="17F22B09">
      <w:pPr>
        <w:widowControl/>
        <w:spacing w:line="360" w:lineRule="auto"/>
        <w:rPr>
          <w:rFonts w:ascii="宋体" w:hAnsi="宋体" w:cs="宋体"/>
          <w:sz w:val="24"/>
          <w:szCs w:val="24"/>
        </w:rPr>
      </w:pPr>
      <w:r>
        <w:rPr>
          <w:rFonts w:ascii="宋体" w:hAnsi="宋体" w:cs="宋体"/>
          <w:sz w:val="24"/>
          <w:szCs w:val="24"/>
        </w:rPr>
        <w:t xml:space="preserve">关于其他保险的约定： 执行通用条款。 </w:t>
      </w:r>
    </w:p>
    <w:p w14:paraId="51FFFDB5">
      <w:pPr>
        <w:widowControl/>
        <w:spacing w:line="360" w:lineRule="auto"/>
        <w:rPr>
          <w:rFonts w:ascii="宋体" w:hAnsi="宋体" w:cs="宋体"/>
          <w:sz w:val="24"/>
          <w:szCs w:val="24"/>
        </w:rPr>
      </w:pPr>
      <w:r>
        <w:rPr>
          <w:rFonts w:ascii="宋体" w:hAnsi="宋体" w:cs="宋体"/>
          <w:sz w:val="24"/>
          <w:szCs w:val="24"/>
        </w:rPr>
        <w:t xml:space="preserve">承包人是否应为其施工设备等办理财产保险：是。 </w:t>
      </w:r>
    </w:p>
    <w:p w14:paraId="5103C100">
      <w:pPr>
        <w:widowControl/>
        <w:spacing w:line="360" w:lineRule="auto"/>
        <w:rPr>
          <w:rFonts w:ascii="宋体" w:hAnsi="宋体" w:cs="宋体"/>
          <w:sz w:val="24"/>
          <w:szCs w:val="24"/>
        </w:rPr>
      </w:pPr>
      <w:r>
        <w:rPr>
          <w:rFonts w:ascii="宋体" w:hAnsi="宋体" w:cs="宋体"/>
          <w:sz w:val="24"/>
          <w:szCs w:val="24"/>
        </w:rPr>
        <w:t xml:space="preserve">18.7 通知义务 </w:t>
      </w:r>
    </w:p>
    <w:p w14:paraId="0F2D2CA3">
      <w:pPr>
        <w:widowControl/>
        <w:spacing w:line="360" w:lineRule="auto"/>
        <w:rPr>
          <w:rFonts w:ascii="宋体" w:hAnsi="宋体" w:cs="宋体"/>
          <w:sz w:val="24"/>
          <w:szCs w:val="24"/>
        </w:rPr>
      </w:pPr>
      <w:r>
        <w:rPr>
          <w:rFonts w:ascii="宋体" w:hAnsi="宋体" w:cs="宋体"/>
          <w:sz w:val="24"/>
          <w:szCs w:val="24"/>
        </w:rPr>
        <w:t xml:space="preserve">关于变更保险合同时的通知义务的约定： 执行通用条款。 </w:t>
      </w:r>
    </w:p>
    <w:p w14:paraId="7F1809EA">
      <w:pPr>
        <w:widowControl/>
        <w:spacing w:line="360" w:lineRule="auto"/>
        <w:rPr>
          <w:rFonts w:ascii="宋体" w:hAnsi="宋体" w:cs="宋体"/>
          <w:sz w:val="24"/>
          <w:szCs w:val="24"/>
        </w:rPr>
      </w:pPr>
      <w:r>
        <w:rPr>
          <w:rFonts w:ascii="宋体" w:hAnsi="宋体" w:cs="宋体"/>
          <w:sz w:val="24"/>
          <w:szCs w:val="24"/>
        </w:rPr>
        <w:t xml:space="preserve">20. 争议解决 </w:t>
      </w:r>
    </w:p>
    <w:p w14:paraId="7CBA8196">
      <w:pPr>
        <w:widowControl/>
        <w:spacing w:line="360" w:lineRule="auto"/>
        <w:rPr>
          <w:rFonts w:ascii="宋体" w:hAnsi="宋体" w:cs="宋体"/>
          <w:sz w:val="24"/>
          <w:szCs w:val="24"/>
        </w:rPr>
      </w:pPr>
      <w:r>
        <w:rPr>
          <w:rFonts w:ascii="宋体" w:hAnsi="宋体" w:cs="宋体"/>
          <w:sz w:val="24"/>
          <w:szCs w:val="24"/>
        </w:rPr>
        <w:t xml:space="preserve">20.3 争议评审 </w:t>
      </w:r>
    </w:p>
    <w:p w14:paraId="253F3268">
      <w:pPr>
        <w:widowControl/>
        <w:spacing w:line="360" w:lineRule="auto"/>
        <w:rPr>
          <w:rFonts w:ascii="宋体" w:hAnsi="宋体" w:cs="宋体"/>
          <w:sz w:val="24"/>
          <w:szCs w:val="24"/>
        </w:rPr>
      </w:pPr>
      <w:r>
        <w:rPr>
          <w:rFonts w:ascii="宋体" w:hAnsi="宋体" w:cs="宋体"/>
          <w:sz w:val="24"/>
          <w:szCs w:val="24"/>
        </w:rPr>
        <w:t xml:space="preserve">合同当事人是否同意将工程争议提交争议评审小组决定：。 </w:t>
      </w:r>
    </w:p>
    <w:p w14:paraId="440EF1E8">
      <w:pPr>
        <w:widowControl/>
        <w:spacing w:line="360" w:lineRule="auto"/>
        <w:rPr>
          <w:rFonts w:ascii="宋体" w:hAnsi="宋体" w:cs="宋体"/>
          <w:sz w:val="24"/>
          <w:szCs w:val="24"/>
        </w:rPr>
      </w:pPr>
      <w:r>
        <w:rPr>
          <w:rFonts w:ascii="宋体" w:hAnsi="宋体" w:cs="宋体"/>
          <w:sz w:val="24"/>
          <w:szCs w:val="24"/>
        </w:rPr>
        <w:t xml:space="preserve">20.3.1 争议评审小组的确定 </w:t>
      </w:r>
    </w:p>
    <w:p w14:paraId="6A880E7D">
      <w:pPr>
        <w:widowControl/>
        <w:spacing w:line="360" w:lineRule="auto"/>
        <w:rPr>
          <w:rFonts w:ascii="宋体" w:hAnsi="宋体" w:cs="宋体"/>
          <w:sz w:val="24"/>
          <w:szCs w:val="24"/>
        </w:rPr>
      </w:pPr>
      <w:r>
        <w:rPr>
          <w:rFonts w:ascii="宋体" w:hAnsi="宋体" w:cs="宋体"/>
          <w:sz w:val="24"/>
          <w:szCs w:val="24"/>
        </w:rPr>
        <w:t xml:space="preserve">争议评审小组成员的确定：。 </w:t>
      </w:r>
    </w:p>
    <w:p w14:paraId="1F0AC5DC">
      <w:pPr>
        <w:widowControl/>
        <w:spacing w:line="360" w:lineRule="auto"/>
        <w:rPr>
          <w:rFonts w:ascii="宋体" w:hAnsi="宋体" w:cs="宋体"/>
          <w:sz w:val="24"/>
          <w:szCs w:val="24"/>
        </w:rPr>
      </w:pPr>
      <w:r>
        <w:rPr>
          <w:rFonts w:ascii="宋体" w:hAnsi="宋体" w:cs="宋体"/>
          <w:sz w:val="24"/>
          <w:szCs w:val="24"/>
        </w:rPr>
        <w:t xml:space="preserve">选定争议评审员的期限：。 </w:t>
      </w:r>
    </w:p>
    <w:p w14:paraId="0FD48228">
      <w:pPr>
        <w:widowControl/>
        <w:spacing w:line="360" w:lineRule="auto"/>
        <w:rPr>
          <w:rFonts w:ascii="宋体" w:hAnsi="宋体" w:cs="宋体"/>
          <w:sz w:val="24"/>
          <w:szCs w:val="24"/>
        </w:rPr>
      </w:pPr>
      <w:r>
        <w:rPr>
          <w:rFonts w:ascii="宋体" w:hAnsi="宋体" w:cs="宋体"/>
          <w:sz w:val="24"/>
          <w:szCs w:val="24"/>
        </w:rPr>
        <w:t xml:space="preserve">争议评审小组成员的报酬承担方式：。 </w:t>
      </w:r>
    </w:p>
    <w:p w14:paraId="1545E9A6">
      <w:pPr>
        <w:widowControl/>
        <w:spacing w:line="360" w:lineRule="auto"/>
        <w:rPr>
          <w:rFonts w:ascii="宋体" w:hAnsi="宋体" w:cs="宋体"/>
          <w:sz w:val="24"/>
          <w:szCs w:val="24"/>
        </w:rPr>
      </w:pPr>
      <w:r>
        <w:rPr>
          <w:rFonts w:ascii="宋体" w:hAnsi="宋体" w:cs="宋体"/>
          <w:sz w:val="24"/>
          <w:szCs w:val="24"/>
        </w:rPr>
        <w:t xml:space="preserve">其他事项的约定： 。 </w:t>
      </w:r>
    </w:p>
    <w:p w14:paraId="07A752A1">
      <w:pPr>
        <w:widowControl/>
        <w:spacing w:line="360" w:lineRule="auto"/>
        <w:rPr>
          <w:rFonts w:ascii="宋体" w:hAnsi="宋体" w:cs="宋体"/>
          <w:sz w:val="24"/>
          <w:szCs w:val="24"/>
        </w:rPr>
      </w:pPr>
      <w:r>
        <w:rPr>
          <w:rFonts w:ascii="宋体" w:hAnsi="宋体" w:cs="宋体"/>
          <w:sz w:val="24"/>
          <w:szCs w:val="24"/>
        </w:rPr>
        <w:t xml:space="preserve">20.3.2 争议评审小组的决定 </w:t>
      </w:r>
    </w:p>
    <w:p w14:paraId="58FE4B35">
      <w:pPr>
        <w:widowControl/>
        <w:spacing w:line="360" w:lineRule="auto"/>
        <w:rPr>
          <w:rFonts w:ascii="宋体" w:hAnsi="宋体" w:cs="宋体"/>
          <w:sz w:val="24"/>
          <w:szCs w:val="24"/>
        </w:rPr>
      </w:pPr>
      <w:r>
        <w:rPr>
          <w:rFonts w:ascii="宋体" w:hAnsi="宋体" w:cs="宋体"/>
          <w:sz w:val="24"/>
          <w:szCs w:val="24"/>
        </w:rPr>
        <w:t xml:space="preserve">合同当事人关于本项的约定： 。 </w:t>
      </w:r>
    </w:p>
    <w:p w14:paraId="14CF782D">
      <w:pPr>
        <w:widowControl/>
        <w:spacing w:line="360" w:lineRule="auto"/>
        <w:rPr>
          <w:rFonts w:ascii="宋体" w:hAnsi="宋体" w:cs="宋体"/>
          <w:sz w:val="24"/>
          <w:szCs w:val="24"/>
        </w:rPr>
      </w:pPr>
      <w:r>
        <w:rPr>
          <w:rFonts w:ascii="宋体" w:hAnsi="宋体" w:cs="宋体"/>
          <w:sz w:val="24"/>
          <w:szCs w:val="24"/>
        </w:rPr>
        <w:t xml:space="preserve">20.4 仲裁或诉讼 </w:t>
      </w:r>
    </w:p>
    <w:p w14:paraId="116434E4">
      <w:pPr>
        <w:widowControl/>
        <w:spacing w:line="360" w:lineRule="auto"/>
        <w:rPr>
          <w:rFonts w:ascii="宋体" w:hAnsi="宋体" w:cs="宋体"/>
          <w:sz w:val="24"/>
          <w:szCs w:val="24"/>
        </w:rPr>
      </w:pPr>
      <w:r>
        <w:rPr>
          <w:rFonts w:ascii="宋体" w:hAnsi="宋体" w:cs="宋体"/>
          <w:sz w:val="24"/>
          <w:szCs w:val="24"/>
        </w:rPr>
        <w:t xml:space="preserve">因合同及合同有关事项发生的争议，按下列第(2)种方式解决： </w:t>
      </w:r>
    </w:p>
    <w:p w14:paraId="29D6EA7F">
      <w:pPr>
        <w:widowControl/>
        <w:spacing w:line="360" w:lineRule="auto"/>
        <w:rPr>
          <w:rFonts w:ascii="宋体" w:hAnsi="宋体" w:cs="宋体"/>
          <w:sz w:val="24"/>
          <w:szCs w:val="24"/>
        </w:rPr>
      </w:pPr>
      <w:r>
        <w:rPr>
          <w:rFonts w:ascii="宋体" w:hAnsi="宋体" w:cs="宋体"/>
          <w:sz w:val="24"/>
          <w:szCs w:val="24"/>
        </w:rPr>
        <w:t xml:space="preserve">（1）向仲裁委员会申请仲裁； </w:t>
      </w:r>
    </w:p>
    <w:p w14:paraId="50025510">
      <w:pPr>
        <w:widowControl/>
        <w:spacing w:line="360" w:lineRule="auto"/>
        <w:rPr>
          <w:rFonts w:ascii="宋体" w:hAnsi="宋体" w:cs="宋体"/>
          <w:sz w:val="24"/>
          <w:szCs w:val="24"/>
        </w:rPr>
      </w:pPr>
      <w:r>
        <w:rPr>
          <w:rFonts w:ascii="宋体" w:hAnsi="宋体" w:cs="宋体"/>
          <w:sz w:val="24"/>
          <w:szCs w:val="24"/>
        </w:rPr>
        <w:t xml:space="preserve">（2）向句容市人民法院起诉。 </w:t>
      </w:r>
    </w:p>
    <w:p w14:paraId="7F402328">
      <w:pPr>
        <w:widowControl/>
        <w:spacing w:line="360" w:lineRule="auto"/>
        <w:rPr>
          <w:rFonts w:ascii="宋体" w:hAnsi="宋体" w:cs="宋体"/>
          <w:sz w:val="24"/>
          <w:szCs w:val="24"/>
        </w:rPr>
      </w:pPr>
    </w:p>
    <w:p w14:paraId="07F8BED5">
      <w:pPr>
        <w:widowControl/>
        <w:spacing w:line="360" w:lineRule="auto"/>
        <w:rPr>
          <w:rFonts w:ascii="宋体" w:hAnsi="宋体" w:cs="宋体"/>
          <w:sz w:val="24"/>
          <w:szCs w:val="24"/>
        </w:rPr>
      </w:pPr>
      <w:r>
        <w:rPr>
          <w:rFonts w:ascii="宋体" w:hAnsi="宋体" w:cs="宋体"/>
          <w:sz w:val="24"/>
          <w:szCs w:val="24"/>
        </w:rPr>
        <w:t xml:space="preserve">附件 协议书附件： </w:t>
      </w:r>
    </w:p>
    <w:p w14:paraId="0921538F">
      <w:pPr>
        <w:widowControl/>
        <w:spacing w:line="360" w:lineRule="auto"/>
        <w:rPr>
          <w:rFonts w:ascii="宋体" w:hAnsi="宋体" w:cs="宋体"/>
          <w:sz w:val="24"/>
          <w:szCs w:val="24"/>
        </w:rPr>
      </w:pPr>
      <w:r>
        <w:rPr>
          <w:rFonts w:ascii="宋体" w:hAnsi="宋体" w:cs="宋体"/>
          <w:sz w:val="24"/>
          <w:szCs w:val="24"/>
        </w:rPr>
        <w:t xml:space="preserve">附件1：承包人承揽工程项目一览表 </w:t>
      </w:r>
    </w:p>
    <w:p w14:paraId="0CC04693">
      <w:pPr>
        <w:widowControl/>
        <w:spacing w:line="360" w:lineRule="auto"/>
        <w:rPr>
          <w:rFonts w:ascii="宋体" w:hAnsi="宋体" w:cs="宋体"/>
          <w:sz w:val="24"/>
          <w:szCs w:val="24"/>
        </w:rPr>
      </w:pPr>
      <w:r>
        <w:rPr>
          <w:rFonts w:ascii="宋体" w:hAnsi="宋体" w:cs="宋体"/>
          <w:sz w:val="24"/>
          <w:szCs w:val="24"/>
        </w:rPr>
        <w:t xml:space="preserve">专用合同条款附件： </w:t>
      </w:r>
    </w:p>
    <w:p w14:paraId="10AEAC3A">
      <w:pPr>
        <w:widowControl/>
        <w:spacing w:line="360" w:lineRule="auto"/>
        <w:rPr>
          <w:rFonts w:ascii="宋体" w:hAnsi="宋体" w:cs="宋体"/>
          <w:sz w:val="24"/>
          <w:szCs w:val="24"/>
        </w:rPr>
      </w:pPr>
      <w:r>
        <w:rPr>
          <w:rFonts w:ascii="宋体" w:hAnsi="宋体" w:cs="宋体"/>
          <w:sz w:val="24"/>
          <w:szCs w:val="24"/>
        </w:rPr>
        <w:t xml:space="preserve">附件2：发包人供应材料设备一览表 </w:t>
      </w:r>
    </w:p>
    <w:p w14:paraId="1E173319">
      <w:pPr>
        <w:widowControl/>
        <w:spacing w:line="360" w:lineRule="auto"/>
        <w:rPr>
          <w:rFonts w:ascii="宋体" w:hAnsi="宋体" w:cs="宋体"/>
          <w:sz w:val="24"/>
          <w:szCs w:val="24"/>
        </w:rPr>
      </w:pPr>
      <w:r>
        <w:rPr>
          <w:rFonts w:ascii="宋体" w:hAnsi="宋体" w:cs="宋体"/>
          <w:sz w:val="24"/>
          <w:szCs w:val="24"/>
        </w:rPr>
        <w:t xml:space="preserve">附件3：工程质量保修书 </w:t>
      </w:r>
    </w:p>
    <w:p w14:paraId="62D4ADAB">
      <w:pPr>
        <w:widowControl/>
        <w:spacing w:line="360" w:lineRule="auto"/>
        <w:rPr>
          <w:rFonts w:ascii="宋体" w:hAnsi="宋体" w:cs="宋体"/>
          <w:sz w:val="24"/>
          <w:szCs w:val="24"/>
        </w:rPr>
      </w:pPr>
      <w:r>
        <w:rPr>
          <w:rFonts w:ascii="宋体" w:hAnsi="宋体" w:cs="宋体"/>
          <w:sz w:val="24"/>
          <w:szCs w:val="24"/>
        </w:rPr>
        <w:t xml:space="preserve">附件4：主要建设工程文件目录 </w:t>
      </w:r>
    </w:p>
    <w:p w14:paraId="44CC567C">
      <w:pPr>
        <w:widowControl/>
        <w:spacing w:line="360" w:lineRule="auto"/>
        <w:rPr>
          <w:rFonts w:ascii="宋体" w:hAnsi="宋体" w:cs="宋体"/>
          <w:sz w:val="24"/>
          <w:szCs w:val="24"/>
        </w:rPr>
      </w:pPr>
      <w:r>
        <w:rPr>
          <w:rFonts w:ascii="宋体" w:hAnsi="宋体" w:cs="宋体"/>
          <w:sz w:val="24"/>
          <w:szCs w:val="24"/>
        </w:rPr>
        <w:t xml:space="preserve">附件5：承包人用于本工程施工的机械设备表 </w:t>
      </w:r>
    </w:p>
    <w:p w14:paraId="7A288E9E">
      <w:pPr>
        <w:widowControl/>
        <w:spacing w:line="360" w:lineRule="auto"/>
        <w:rPr>
          <w:rFonts w:ascii="宋体" w:hAnsi="宋体" w:cs="宋体"/>
          <w:sz w:val="24"/>
          <w:szCs w:val="24"/>
        </w:rPr>
      </w:pPr>
      <w:r>
        <w:rPr>
          <w:rFonts w:ascii="宋体" w:hAnsi="宋体" w:cs="宋体"/>
          <w:sz w:val="24"/>
          <w:szCs w:val="24"/>
        </w:rPr>
        <w:t xml:space="preserve">附件6：承包人主要施工管理人员表 </w:t>
      </w:r>
    </w:p>
    <w:p w14:paraId="07C895BF">
      <w:pPr>
        <w:widowControl/>
        <w:spacing w:line="360" w:lineRule="auto"/>
        <w:rPr>
          <w:rFonts w:ascii="宋体" w:hAnsi="宋体" w:cs="宋体"/>
          <w:sz w:val="24"/>
          <w:szCs w:val="24"/>
        </w:rPr>
      </w:pPr>
      <w:r>
        <w:rPr>
          <w:rFonts w:ascii="宋体" w:hAnsi="宋体" w:cs="宋体"/>
          <w:sz w:val="24"/>
          <w:szCs w:val="24"/>
        </w:rPr>
        <w:t xml:space="preserve">附件7：分包人主要施工管理人员表 </w:t>
      </w:r>
    </w:p>
    <w:p w14:paraId="3AC47133">
      <w:pPr>
        <w:widowControl/>
        <w:spacing w:line="360" w:lineRule="auto"/>
        <w:rPr>
          <w:rFonts w:ascii="宋体" w:hAnsi="宋体" w:cs="宋体"/>
          <w:sz w:val="24"/>
          <w:szCs w:val="24"/>
        </w:rPr>
      </w:pPr>
      <w:r>
        <w:rPr>
          <w:rFonts w:ascii="宋体" w:hAnsi="宋体" w:cs="宋体"/>
          <w:sz w:val="24"/>
          <w:szCs w:val="24"/>
        </w:rPr>
        <w:t xml:space="preserve">附件8：履约担保格式 </w:t>
      </w:r>
    </w:p>
    <w:p w14:paraId="5A5DAAF7">
      <w:pPr>
        <w:widowControl/>
        <w:spacing w:line="360" w:lineRule="auto"/>
        <w:rPr>
          <w:rFonts w:ascii="宋体" w:hAnsi="宋体" w:cs="宋体"/>
          <w:sz w:val="24"/>
          <w:szCs w:val="24"/>
        </w:rPr>
      </w:pPr>
      <w:r>
        <w:rPr>
          <w:rFonts w:ascii="宋体" w:hAnsi="宋体" w:cs="宋体"/>
          <w:sz w:val="24"/>
          <w:szCs w:val="24"/>
        </w:rPr>
        <w:t xml:space="preserve">附件9：预付款担保格式 </w:t>
      </w:r>
    </w:p>
    <w:p w14:paraId="75DD6C86">
      <w:pPr>
        <w:widowControl/>
        <w:spacing w:line="360" w:lineRule="auto"/>
        <w:rPr>
          <w:rFonts w:ascii="宋体" w:hAnsi="宋体" w:cs="宋体"/>
          <w:sz w:val="24"/>
          <w:szCs w:val="24"/>
        </w:rPr>
      </w:pPr>
      <w:r>
        <w:rPr>
          <w:rFonts w:ascii="宋体" w:hAnsi="宋体" w:cs="宋体"/>
          <w:sz w:val="24"/>
          <w:szCs w:val="24"/>
        </w:rPr>
        <w:t xml:space="preserve">附件10：支付担保格式 </w:t>
      </w:r>
    </w:p>
    <w:p w14:paraId="652B83BA">
      <w:pPr>
        <w:widowControl/>
        <w:spacing w:line="360" w:lineRule="auto"/>
        <w:rPr>
          <w:rFonts w:ascii="宋体" w:hAnsi="宋体" w:cs="宋体"/>
          <w:sz w:val="24"/>
          <w:szCs w:val="24"/>
        </w:rPr>
        <w:sectPr>
          <w:footerReference r:id="rId5" w:type="default"/>
          <w:pgSz w:w="11906" w:h="16838"/>
          <w:pgMar w:top="1418" w:right="1555" w:bottom="1418" w:left="1531" w:header="851" w:footer="992" w:gutter="0"/>
          <w:cols w:space="720" w:num="1"/>
          <w:docGrid w:linePitch="360" w:charSpace="0"/>
        </w:sectPr>
      </w:pPr>
      <w:r>
        <w:rPr>
          <w:rFonts w:ascii="宋体" w:hAnsi="宋体" w:cs="宋体"/>
          <w:sz w:val="24"/>
          <w:szCs w:val="24"/>
        </w:rPr>
        <w:t>附件11：暂估价一览</w:t>
      </w:r>
    </w:p>
    <w:p w14:paraId="0109D1E2">
      <w:pPr>
        <w:spacing w:line="300" w:lineRule="exact"/>
        <w:rPr>
          <w:rFonts w:ascii="宋体" w:hAnsi="宋体" w:cs="宋体"/>
          <w:sz w:val="24"/>
          <w:szCs w:val="24"/>
        </w:rPr>
      </w:pPr>
      <w:r>
        <w:rPr>
          <w:rFonts w:hint="eastAsia" w:ascii="宋体" w:hAnsi="宋体" w:cs="宋体"/>
          <w:sz w:val="24"/>
          <w:szCs w:val="24"/>
        </w:rPr>
        <w:t>附件1：</w:t>
      </w:r>
    </w:p>
    <w:p w14:paraId="7EDC7206">
      <w:pPr>
        <w:spacing w:line="300" w:lineRule="exact"/>
        <w:rPr>
          <w:rFonts w:ascii="宋体" w:hAnsi="宋体" w:cs="宋体"/>
          <w:sz w:val="24"/>
          <w:szCs w:val="24"/>
        </w:rPr>
      </w:pPr>
      <w:r>
        <w:rPr>
          <w:rFonts w:hint="eastAsia" w:ascii="宋体" w:hAnsi="宋体" w:cs="宋体"/>
          <w:sz w:val="24"/>
          <w:szCs w:val="24"/>
        </w:rPr>
        <w:t>承包人承揽工程项目一览表</w:t>
      </w:r>
    </w:p>
    <w:tbl>
      <w:tblPr>
        <w:tblStyle w:val="22"/>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792"/>
        <w:gridCol w:w="1144"/>
        <w:gridCol w:w="879"/>
        <w:gridCol w:w="1495"/>
        <w:gridCol w:w="527"/>
        <w:gridCol w:w="967"/>
        <w:gridCol w:w="1319"/>
        <w:gridCol w:w="879"/>
        <w:gridCol w:w="527"/>
        <w:gridCol w:w="527"/>
      </w:tblGrid>
      <w:tr w14:paraId="5B6E1A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206" w:hRule="atLeast"/>
        </w:trPr>
        <w:tc>
          <w:tcPr>
            <w:tcW w:w="792" w:type="dxa"/>
            <w:tcBorders>
              <w:top w:val="single" w:color="000000" w:sz="12" w:space="0"/>
              <w:left w:val="single" w:color="000000" w:sz="12" w:space="0"/>
              <w:bottom w:val="single" w:color="000000" w:sz="6" w:space="0"/>
              <w:right w:val="single" w:color="000000" w:sz="6" w:space="0"/>
            </w:tcBorders>
            <w:noWrap w:val="0"/>
            <w:vAlign w:val="center"/>
          </w:tcPr>
          <w:p w14:paraId="05B0AF54">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单位工程名称</w:t>
            </w:r>
          </w:p>
        </w:tc>
        <w:tc>
          <w:tcPr>
            <w:tcW w:w="1144" w:type="dxa"/>
            <w:tcBorders>
              <w:top w:val="single" w:color="000000" w:sz="12" w:space="0"/>
              <w:left w:val="single" w:color="000000" w:sz="6" w:space="0"/>
              <w:bottom w:val="single" w:color="000000" w:sz="6" w:space="0"/>
              <w:right w:val="single" w:color="000000" w:sz="6" w:space="0"/>
            </w:tcBorders>
            <w:noWrap w:val="0"/>
            <w:vAlign w:val="center"/>
          </w:tcPr>
          <w:p w14:paraId="17237A0A">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建设规模</w:t>
            </w:r>
          </w:p>
        </w:tc>
        <w:tc>
          <w:tcPr>
            <w:tcW w:w="879" w:type="dxa"/>
            <w:tcBorders>
              <w:top w:val="single" w:color="000000" w:sz="12" w:space="0"/>
              <w:left w:val="single" w:color="000000" w:sz="6" w:space="0"/>
              <w:bottom w:val="single" w:color="000000" w:sz="6" w:space="0"/>
              <w:right w:val="single" w:color="000000" w:sz="6" w:space="0"/>
            </w:tcBorders>
            <w:noWrap w:val="0"/>
            <w:vAlign w:val="center"/>
          </w:tcPr>
          <w:p w14:paraId="3BF353AD">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建筑面积(平方米)</w:t>
            </w:r>
          </w:p>
        </w:tc>
        <w:tc>
          <w:tcPr>
            <w:tcW w:w="1495" w:type="dxa"/>
            <w:tcBorders>
              <w:top w:val="single" w:color="000000" w:sz="12" w:space="0"/>
              <w:left w:val="single" w:color="000000" w:sz="6" w:space="0"/>
              <w:bottom w:val="single" w:color="000000" w:sz="6" w:space="0"/>
              <w:right w:val="single" w:color="000000" w:sz="6" w:space="0"/>
            </w:tcBorders>
            <w:noWrap w:val="0"/>
            <w:vAlign w:val="center"/>
          </w:tcPr>
          <w:p w14:paraId="046C57A2">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结构形式</w:t>
            </w:r>
          </w:p>
        </w:tc>
        <w:tc>
          <w:tcPr>
            <w:tcW w:w="527" w:type="dxa"/>
            <w:tcBorders>
              <w:top w:val="single" w:color="000000" w:sz="12" w:space="0"/>
              <w:left w:val="single" w:color="000000" w:sz="6" w:space="0"/>
              <w:bottom w:val="single" w:color="000000" w:sz="6" w:space="0"/>
              <w:right w:val="single" w:color="000000" w:sz="6" w:space="0"/>
            </w:tcBorders>
            <w:noWrap w:val="0"/>
            <w:vAlign w:val="center"/>
          </w:tcPr>
          <w:p w14:paraId="0C3D1B39">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层数</w:t>
            </w:r>
          </w:p>
        </w:tc>
        <w:tc>
          <w:tcPr>
            <w:tcW w:w="967" w:type="dxa"/>
            <w:tcBorders>
              <w:top w:val="single" w:color="000000" w:sz="12" w:space="0"/>
              <w:left w:val="single" w:color="000000" w:sz="6" w:space="0"/>
              <w:bottom w:val="single" w:color="000000" w:sz="6" w:space="0"/>
              <w:right w:val="single" w:color="000000" w:sz="6" w:space="0"/>
            </w:tcBorders>
            <w:noWrap w:val="0"/>
            <w:vAlign w:val="center"/>
          </w:tcPr>
          <w:p w14:paraId="00BB8DF2">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生产能力</w:t>
            </w:r>
          </w:p>
        </w:tc>
        <w:tc>
          <w:tcPr>
            <w:tcW w:w="1319" w:type="dxa"/>
            <w:tcBorders>
              <w:top w:val="single" w:color="000000" w:sz="12" w:space="0"/>
              <w:left w:val="single" w:color="000000" w:sz="6" w:space="0"/>
              <w:bottom w:val="single" w:color="000000" w:sz="6" w:space="0"/>
              <w:right w:val="single" w:color="000000" w:sz="6" w:space="0"/>
            </w:tcBorders>
            <w:noWrap w:val="0"/>
            <w:vAlign w:val="center"/>
          </w:tcPr>
          <w:p w14:paraId="62429C32">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设备安装内容</w:t>
            </w:r>
          </w:p>
        </w:tc>
        <w:tc>
          <w:tcPr>
            <w:tcW w:w="879" w:type="dxa"/>
            <w:tcBorders>
              <w:top w:val="single" w:color="000000" w:sz="12" w:space="0"/>
              <w:left w:val="single" w:color="000000" w:sz="6" w:space="0"/>
              <w:bottom w:val="single" w:color="000000" w:sz="6" w:space="0"/>
              <w:right w:val="single" w:color="000000" w:sz="6" w:space="0"/>
            </w:tcBorders>
            <w:noWrap w:val="0"/>
            <w:vAlign w:val="center"/>
          </w:tcPr>
          <w:p w14:paraId="03FDAC7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合同价格（元）</w:t>
            </w:r>
          </w:p>
        </w:tc>
        <w:tc>
          <w:tcPr>
            <w:tcW w:w="527" w:type="dxa"/>
            <w:tcBorders>
              <w:top w:val="single" w:color="000000" w:sz="12" w:space="0"/>
              <w:left w:val="single" w:color="000000" w:sz="6" w:space="0"/>
              <w:bottom w:val="single" w:color="000000" w:sz="6" w:space="0"/>
              <w:right w:val="single" w:color="000000" w:sz="6" w:space="0"/>
            </w:tcBorders>
            <w:noWrap w:val="0"/>
            <w:vAlign w:val="center"/>
          </w:tcPr>
          <w:p w14:paraId="302F5733">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开工日期</w:t>
            </w:r>
          </w:p>
        </w:tc>
        <w:tc>
          <w:tcPr>
            <w:tcW w:w="527" w:type="dxa"/>
            <w:tcBorders>
              <w:top w:val="single" w:color="000000" w:sz="12" w:space="0"/>
              <w:left w:val="single" w:color="000000" w:sz="6" w:space="0"/>
              <w:bottom w:val="single" w:color="000000" w:sz="6" w:space="0"/>
              <w:right w:val="single" w:color="000000" w:sz="12" w:space="0"/>
            </w:tcBorders>
            <w:noWrap w:val="0"/>
            <w:vAlign w:val="center"/>
          </w:tcPr>
          <w:p w14:paraId="3A85DD2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竣工日期</w:t>
            </w:r>
          </w:p>
        </w:tc>
      </w:tr>
      <w:tr w14:paraId="74FE8C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06" w:hRule="atLeast"/>
        </w:trPr>
        <w:tc>
          <w:tcPr>
            <w:tcW w:w="792" w:type="dxa"/>
            <w:tcBorders>
              <w:top w:val="single" w:color="000000" w:sz="6" w:space="0"/>
              <w:left w:val="single" w:color="000000" w:sz="12" w:space="0"/>
              <w:bottom w:val="single" w:color="000000" w:sz="6" w:space="0"/>
              <w:right w:val="single" w:color="000000" w:sz="6" w:space="0"/>
            </w:tcBorders>
            <w:noWrap w:val="0"/>
            <w:vAlign w:val="center"/>
          </w:tcPr>
          <w:p w14:paraId="6A8FCFDB">
            <w:pPr>
              <w:pStyle w:val="5"/>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6" w:space="0"/>
              <w:right w:val="single" w:color="000000" w:sz="6" w:space="0"/>
            </w:tcBorders>
            <w:noWrap w:val="0"/>
            <w:vAlign w:val="center"/>
          </w:tcPr>
          <w:p w14:paraId="62F83306">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0"/>
            <w:vAlign w:val="center"/>
          </w:tcPr>
          <w:p w14:paraId="6DB720F3">
            <w:pPr>
              <w:pStyle w:val="5"/>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6" w:space="0"/>
              <w:right w:val="single" w:color="000000" w:sz="6" w:space="0"/>
            </w:tcBorders>
            <w:noWrap w:val="0"/>
            <w:vAlign w:val="center"/>
          </w:tcPr>
          <w:p w14:paraId="04F12438">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0"/>
            <w:vAlign w:val="center"/>
          </w:tcPr>
          <w:p w14:paraId="421DF3B7">
            <w:pPr>
              <w:pStyle w:val="5"/>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6" w:space="0"/>
              <w:right w:val="single" w:color="000000" w:sz="6" w:space="0"/>
            </w:tcBorders>
            <w:noWrap w:val="0"/>
            <w:vAlign w:val="center"/>
          </w:tcPr>
          <w:p w14:paraId="17E51241">
            <w:pPr>
              <w:pStyle w:val="5"/>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6" w:space="0"/>
              <w:right w:val="single" w:color="000000" w:sz="6" w:space="0"/>
            </w:tcBorders>
            <w:noWrap w:val="0"/>
            <w:vAlign w:val="center"/>
          </w:tcPr>
          <w:p w14:paraId="42EE35FC">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0"/>
            <w:vAlign w:val="center"/>
          </w:tcPr>
          <w:p w14:paraId="1A8CBB21">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0"/>
            <w:vAlign w:val="center"/>
          </w:tcPr>
          <w:p w14:paraId="6CFC114D">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12" w:space="0"/>
            </w:tcBorders>
            <w:noWrap w:val="0"/>
            <w:vAlign w:val="center"/>
          </w:tcPr>
          <w:p w14:paraId="241D2455">
            <w:pPr>
              <w:pStyle w:val="5"/>
              <w:keepNext/>
              <w:spacing w:line="300" w:lineRule="exact"/>
              <w:ind w:left="63" w:right="63"/>
              <w:rPr>
                <w:rFonts w:ascii="宋体" w:hAnsi="宋体" w:eastAsia="宋体" w:cs="宋体"/>
                <w:sz w:val="24"/>
                <w:szCs w:val="24"/>
              </w:rPr>
            </w:pPr>
          </w:p>
        </w:tc>
      </w:tr>
      <w:tr w14:paraId="3A4342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0"/>
            <w:vAlign w:val="center"/>
          </w:tcPr>
          <w:p w14:paraId="5EA4B2FD">
            <w:pPr>
              <w:pStyle w:val="5"/>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0"/>
            <w:vAlign w:val="center"/>
          </w:tcPr>
          <w:p w14:paraId="02478E53">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6ECB4668">
            <w:pPr>
              <w:pStyle w:val="5"/>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0"/>
            <w:vAlign w:val="center"/>
          </w:tcPr>
          <w:p w14:paraId="3FE8D487">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09B73256">
            <w:pPr>
              <w:pStyle w:val="5"/>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0"/>
            <w:vAlign w:val="center"/>
          </w:tcPr>
          <w:p w14:paraId="5FC31C62">
            <w:pPr>
              <w:pStyle w:val="5"/>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0"/>
            <w:vAlign w:val="center"/>
          </w:tcPr>
          <w:p w14:paraId="06AF3D6E">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5F466BC3">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0E50D4C2">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0"/>
            <w:vAlign w:val="center"/>
          </w:tcPr>
          <w:p w14:paraId="224950D0">
            <w:pPr>
              <w:pStyle w:val="5"/>
              <w:keepNext/>
              <w:spacing w:line="300" w:lineRule="exact"/>
              <w:ind w:left="63" w:right="63"/>
              <w:rPr>
                <w:rFonts w:ascii="宋体" w:hAnsi="宋体" w:eastAsia="宋体" w:cs="宋体"/>
                <w:sz w:val="24"/>
                <w:szCs w:val="24"/>
              </w:rPr>
            </w:pPr>
          </w:p>
        </w:tc>
      </w:tr>
      <w:tr w14:paraId="16C4E4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0"/>
            <w:vAlign w:val="center"/>
          </w:tcPr>
          <w:p w14:paraId="18EE6819">
            <w:pPr>
              <w:pStyle w:val="5"/>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0"/>
            <w:vAlign w:val="center"/>
          </w:tcPr>
          <w:p w14:paraId="6A0D03A3">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4E684D6C">
            <w:pPr>
              <w:pStyle w:val="5"/>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0"/>
            <w:vAlign w:val="center"/>
          </w:tcPr>
          <w:p w14:paraId="4F645A24">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0D4D2793">
            <w:pPr>
              <w:pStyle w:val="5"/>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0"/>
            <w:vAlign w:val="center"/>
          </w:tcPr>
          <w:p w14:paraId="6D73996D">
            <w:pPr>
              <w:pStyle w:val="5"/>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0"/>
            <w:vAlign w:val="center"/>
          </w:tcPr>
          <w:p w14:paraId="530B8D3D">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7CBBB2DA">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2053AB19">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0"/>
            <w:vAlign w:val="center"/>
          </w:tcPr>
          <w:p w14:paraId="79374B8D">
            <w:pPr>
              <w:pStyle w:val="5"/>
              <w:keepNext/>
              <w:spacing w:line="300" w:lineRule="exact"/>
              <w:ind w:left="63" w:right="63"/>
              <w:rPr>
                <w:rFonts w:ascii="宋体" w:hAnsi="宋体" w:eastAsia="宋体" w:cs="宋体"/>
                <w:sz w:val="24"/>
                <w:szCs w:val="24"/>
              </w:rPr>
            </w:pPr>
          </w:p>
        </w:tc>
      </w:tr>
      <w:tr w14:paraId="2DEFE2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single" w:color="000000" w:sz="6" w:space="0"/>
              <w:left w:val="single" w:color="000000" w:sz="12" w:space="0"/>
              <w:bottom w:val="single" w:color="000000" w:sz="6" w:space="0"/>
              <w:right w:val="single" w:color="000000" w:sz="6" w:space="0"/>
            </w:tcBorders>
            <w:noWrap w:val="0"/>
            <w:vAlign w:val="center"/>
          </w:tcPr>
          <w:p w14:paraId="5989D820">
            <w:pPr>
              <w:pStyle w:val="5"/>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6" w:space="0"/>
              <w:right w:val="single" w:color="000000" w:sz="6" w:space="0"/>
            </w:tcBorders>
            <w:noWrap w:val="0"/>
            <w:vAlign w:val="center"/>
          </w:tcPr>
          <w:p w14:paraId="09C88799">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0"/>
            <w:vAlign w:val="center"/>
          </w:tcPr>
          <w:p w14:paraId="4687495C">
            <w:pPr>
              <w:pStyle w:val="5"/>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6" w:space="0"/>
              <w:right w:val="single" w:color="000000" w:sz="6" w:space="0"/>
            </w:tcBorders>
            <w:noWrap w:val="0"/>
            <w:vAlign w:val="center"/>
          </w:tcPr>
          <w:p w14:paraId="5224F1E4">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0"/>
            <w:vAlign w:val="center"/>
          </w:tcPr>
          <w:p w14:paraId="4FF80FF1">
            <w:pPr>
              <w:pStyle w:val="5"/>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6" w:space="0"/>
              <w:right w:val="single" w:color="000000" w:sz="6" w:space="0"/>
            </w:tcBorders>
            <w:noWrap w:val="0"/>
            <w:vAlign w:val="center"/>
          </w:tcPr>
          <w:p w14:paraId="14956615">
            <w:pPr>
              <w:pStyle w:val="5"/>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6" w:space="0"/>
              <w:right w:val="single" w:color="000000" w:sz="6" w:space="0"/>
            </w:tcBorders>
            <w:noWrap w:val="0"/>
            <w:vAlign w:val="center"/>
          </w:tcPr>
          <w:p w14:paraId="7E1D56F0">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0"/>
            <w:vAlign w:val="center"/>
          </w:tcPr>
          <w:p w14:paraId="795900C3">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0"/>
            <w:vAlign w:val="center"/>
          </w:tcPr>
          <w:p w14:paraId="08020671">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12" w:space="0"/>
            </w:tcBorders>
            <w:noWrap w:val="0"/>
            <w:vAlign w:val="center"/>
          </w:tcPr>
          <w:p w14:paraId="19BBDA62">
            <w:pPr>
              <w:pStyle w:val="5"/>
              <w:keepNext/>
              <w:spacing w:line="300" w:lineRule="exact"/>
              <w:ind w:left="63" w:right="63"/>
              <w:rPr>
                <w:rFonts w:ascii="宋体" w:hAnsi="宋体" w:eastAsia="宋体" w:cs="宋体"/>
                <w:sz w:val="24"/>
                <w:szCs w:val="24"/>
              </w:rPr>
            </w:pPr>
          </w:p>
        </w:tc>
      </w:tr>
      <w:tr w14:paraId="2B20178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0"/>
            <w:vAlign w:val="center"/>
          </w:tcPr>
          <w:p w14:paraId="134F3BAA">
            <w:pPr>
              <w:pStyle w:val="5"/>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0"/>
            <w:vAlign w:val="center"/>
          </w:tcPr>
          <w:p w14:paraId="3242A07F">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237572BC">
            <w:pPr>
              <w:pStyle w:val="5"/>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0"/>
            <w:vAlign w:val="center"/>
          </w:tcPr>
          <w:p w14:paraId="787E09E4">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1DAA5169">
            <w:pPr>
              <w:pStyle w:val="5"/>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0"/>
            <w:vAlign w:val="center"/>
          </w:tcPr>
          <w:p w14:paraId="6BBEDA08">
            <w:pPr>
              <w:pStyle w:val="5"/>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0"/>
            <w:vAlign w:val="center"/>
          </w:tcPr>
          <w:p w14:paraId="1D62FF93">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3E470C22">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2C71D374">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0"/>
            <w:vAlign w:val="center"/>
          </w:tcPr>
          <w:p w14:paraId="56917DDD">
            <w:pPr>
              <w:pStyle w:val="5"/>
              <w:keepNext/>
              <w:spacing w:line="300" w:lineRule="exact"/>
              <w:ind w:left="63" w:right="63"/>
              <w:rPr>
                <w:rFonts w:ascii="宋体" w:hAnsi="宋体" w:eastAsia="宋体" w:cs="宋体"/>
                <w:sz w:val="24"/>
                <w:szCs w:val="24"/>
              </w:rPr>
            </w:pPr>
          </w:p>
        </w:tc>
      </w:tr>
      <w:tr w14:paraId="6D0352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single" w:color="000000" w:sz="6" w:space="0"/>
              <w:left w:val="single" w:color="000000" w:sz="12" w:space="0"/>
              <w:bottom w:val="single" w:color="000000" w:sz="6" w:space="0"/>
              <w:right w:val="single" w:color="000000" w:sz="6" w:space="0"/>
            </w:tcBorders>
            <w:noWrap w:val="0"/>
            <w:vAlign w:val="center"/>
          </w:tcPr>
          <w:p w14:paraId="5C0922E3">
            <w:pPr>
              <w:pStyle w:val="5"/>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6" w:space="0"/>
              <w:right w:val="single" w:color="000000" w:sz="6" w:space="0"/>
            </w:tcBorders>
            <w:noWrap w:val="0"/>
            <w:vAlign w:val="center"/>
          </w:tcPr>
          <w:p w14:paraId="1F97E619">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0"/>
            <w:vAlign w:val="center"/>
          </w:tcPr>
          <w:p w14:paraId="4C2434BD">
            <w:pPr>
              <w:pStyle w:val="5"/>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6" w:space="0"/>
              <w:right w:val="single" w:color="000000" w:sz="6" w:space="0"/>
            </w:tcBorders>
            <w:noWrap w:val="0"/>
            <w:vAlign w:val="center"/>
          </w:tcPr>
          <w:p w14:paraId="5BDDEE20">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0"/>
            <w:vAlign w:val="center"/>
          </w:tcPr>
          <w:p w14:paraId="38358032">
            <w:pPr>
              <w:pStyle w:val="5"/>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6" w:space="0"/>
              <w:right w:val="single" w:color="000000" w:sz="6" w:space="0"/>
            </w:tcBorders>
            <w:noWrap w:val="0"/>
            <w:vAlign w:val="center"/>
          </w:tcPr>
          <w:p w14:paraId="35360239">
            <w:pPr>
              <w:pStyle w:val="5"/>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6" w:space="0"/>
              <w:right w:val="single" w:color="000000" w:sz="6" w:space="0"/>
            </w:tcBorders>
            <w:noWrap w:val="0"/>
            <w:vAlign w:val="center"/>
          </w:tcPr>
          <w:p w14:paraId="3AC62514">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0"/>
            <w:vAlign w:val="center"/>
          </w:tcPr>
          <w:p w14:paraId="668A4169">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0"/>
            <w:vAlign w:val="center"/>
          </w:tcPr>
          <w:p w14:paraId="0ECB31A7">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12" w:space="0"/>
            </w:tcBorders>
            <w:noWrap w:val="0"/>
            <w:vAlign w:val="center"/>
          </w:tcPr>
          <w:p w14:paraId="698DDA32">
            <w:pPr>
              <w:pStyle w:val="5"/>
              <w:keepNext/>
              <w:spacing w:line="300" w:lineRule="exact"/>
              <w:ind w:left="63" w:right="63"/>
              <w:rPr>
                <w:rFonts w:ascii="宋体" w:hAnsi="宋体" w:eastAsia="宋体" w:cs="宋体"/>
                <w:sz w:val="24"/>
                <w:szCs w:val="24"/>
              </w:rPr>
            </w:pPr>
          </w:p>
        </w:tc>
      </w:tr>
      <w:tr w14:paraId="24C480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0"/>
            <w:vAlign w:val="center"/>
          </w:tcPr>
          <w:p w14:paraId="1444A9C2">
            <w:pPr>
              <w:pStyle w:val="5"/>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0"/>
            <w:vAlign w:val="center"/>
          </w:tcPr>
          <w:p w14:paraId="3D402505">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774E3DCE">
            <w:pPr>
              <w:pStyle w:val="5"/>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0"/>
            <w:vAlign w:val="center"/>
          </w:tcPr>
          <w:p w14:paraId="660B4DBD">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45FD4EBC">
            <w:pPr>
              <w:pStyle w:val="5"/>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0"/>
            <w:vAlign w:val="center"/>
          </w:tcPr>
          <w:p w14:paraId="354CF3F2">
            <w:pPr>
              <w:pStyle w:val="5"/>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0"/>
            <w:vAlign w:val="center"/>
          </w:tcPr>
          <w:p w14:paraId="7FC0B6FA">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24719C72">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64BA4FCB">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0"/>
            <w:vAlign w:val="center"/>
          </w:tcPr>
          <w:p w14:paraId="0F5B5027">
            <w:pPr>
              <w:pStyle w:val="5"/>
              <w:keepNext/>
              <w:spacing w:line="300" w:lineRule="exact"/>
              <w:ind w:left="63" w:right="63"/>
              <w:rPr>
                <w:rFonts w:ascii="宋体" w:hAnsi="宋体" w:eastAsia="宋体" w:cs="宋体"/>
                <w:sz w:val="24"/>
                <w:szCs w:val="24"/>
              </w:rPr>
            </w:pPr>
          </w:p>
        </w:tc>
      </w:tr>
      <w:tr w14:paraId="68614B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0"/>
            <w:vAlign w:val="center"/>
          </w:tcPr>
          <w:p w14:paraId="3B94F895">
            <w:pPr>
              <w:pStyle w:val="5"/>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0"/>
            <w:vAlign w:val="center"/>
          </w:tcPr>
          <w:p w14:paraId="40B51821">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4FD423D3">
            <w:pPr>
              <w:pStyle w:val="5"/>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0"/>
            <w:vAlign w:val="center"/>
          </w:tcPr>
          <w:p w14:paraId="3C40AA7F">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02FDEBE6">
            <w:pPr>
              <w:pStyle w:val="5"/>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0"/>
            <w:vAlign w:val="center"/>
          </w:tcPr>
          <w:p w14:paraId="7CA32EE6">
            <w:pPr>
              <w:pStyle w:val="5"/>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0"/>
            <w:vAlign w:val="center"/>
          </w:tcPr>
          <w:p w14:paraId="7B5B4963">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2F58A08F">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610A36A1">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0"/>
            <w:vAlign w:val="center"/>
          </w:tcPr>
          <w:p w14:paraId="634B8D57">
            <w:pPr>
              <w:pStyle w:val="5"/>
              <w:keepNext/>
              <w:spacing w:line="300" w:lineRule="exact"/>
              <w:ind w:left="63" w:right="63"/>
              <w:rPr>
                <w:rFonts w:ascii="宋体" w:hAnsi="宋体" w:eastAsia="宋体" w:cs="宋体"/>
                <w:sz w:val="24"/>
                <w:szCs w:val="24"/>
              </w:rPr>
            </w:pPr>
          </w:p>
        </w:tc>
      </w:tr>
      <w:tr w14:paraId="643FA2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single" w:color="000000" w:sz="6" w:space="0"/>
              <w:left w:val="single" w:color="000000" w:sz="12" w:space="0"/>
              <w:bottom w:val="single" w:color="000000" w:sz="6" w:space="0"/>
              <w:right w:val="single" w:color="000000" w:sz="6" w:space="0"/>
            </w:tcBorders>
            <w:noWrap w:val="0"/>
            <w:vAlign w:val="center"/>
          </w:tcPr>
          <w:p w14:paraId="0DEE48FC">
            <w:pPr>
              <w:pStyle w:val="5"/>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6" w:space="0"/>
              <w:right w:val="single" w:color="000000" w:sz="6" w:space="0"/>
            </w:tcBorders>
            <w:noWrap w:val="0"/>
            <w:vAlign w:val="center"/>
          </w:tcPr>
          <w:p w14:paraId="01060260">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0"/>
            <w:vAlign w:val="center"/>
          </w:tcPr>
          <w:p w14:paraId="7C26A550">
            <w:pPr>
              <w:pStyle w:val="5"/>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6" w:space="0"/>
              <w:right w:val="single" w:color="000000" w:sz="6" w:space="0"/>
            </w:tcBorders>
            <w:noWrap w:val="0"/>
            <w:vAlign w:val="center"/>
          </w:tcPr>
          <w:p w14:paraId="283B1FFE">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0"/>
            <w:vAlign w:val="center"/>
          </w:tcPr>
          <w:p w14:paraId="70279216">
            <w:pPr>
              <w:pStyle w:val="5"/>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6" w:space="0"/>
              <w:right w:val="single" w:color="000000" w:sz="6" w:space="0"/>
            </w:tcBorders>
            <w:noWrap w:val="0"/>
            <w:vAlign w:val="center"/>
          </w:tcPr>
          <w:p w14:paraId="73919B94">
            <w:pPr>
              <w:pStyle w:val="5"/>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6" w:space="0"/>
              <w:right w:val="single" w:color="000000" w:sz="6" w:space="0"/>
            </w:tcBorders>
            <w:noWrap w:val="0"/>
            <w:vAlign w:val="center"/>
          </w:tcPr>
          <w:p w14:paraId="541968A0">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0"/>
            <w:vAlign w:val="center"/>
          </w:tcPr>
          <w:p w14:paraId="30BCB22B">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0"/>
            <w:vAlign w:val="center"/>
          </w:tcPr>
          <w:p w14:paraId="22A415AB">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12" w:space="0"/>
            </w:tcBorders>
            <w:noWrap w:val="0"/>
            <w:vAlign w:val="center"/>
          </w:tcPr>
          <w:p w14:paraId="15F609DE">
            <w:pPr>
              <w:pStyle w:val="5"/>
              <w:keepNext/>
              <w:spacing w:line="300" w:lineRule="exact"/>
              <w:ind w:left="63" w:right="63"/>
              <w:rPr>
                <w:rFonts w:ascii="宋体" w:hAnsi="宋体" w:eastAsia="宋体" w:cs="宋体"/>
                <w:sz w:val="24"/>
                <w:szCs w:val="24"/>
              </w:rPr>
            </w:pPr>
          </w:p>
        </w:tc>
      </w:tr>
      <w:tr w14:paraId="6EC39F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0"/>
            <w:vAlign w:val="center"/>
          </w:tcPr>
          <w:p w14:paraId="785091DB">
            <w:pPr>
              <w:pStyle w:val="5"/>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0"/>
            <w:vAlign w:val="center"/>
          </w:tcPr>
          <w:p w14:paraId="65B6DD8E">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6F229152">
            <w:pPr>
              <w:pStyle w:val="5"/>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0"/>
            <w:vAlign w:val="center"/>
          </w:tcPr>
          <w:p w14:paraId="689148C3">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2B9ADA15">
            <w:pPr>
              <w:pStyle w:val="5"/>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0"/>
            <w:vAlign w:val="center"/>
          </w:tcPr>
          <w:p w14:paraId="5B777994">
            <w:pPr>
              <w:pStyle w:val="5"/>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0"/>
            <w:vAlign w:val="center"/>
          </w:tcPr>
          <w:p w14:paraId="01B97135">
            <w:pPr>
              <w:pStyle w:val="5"/>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0"/>
            <w:vAlign w:val="center"/>
          </w:tcPr>
          <w:p w14:paraId="3842A8C7">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0"/>
            <w:vAlign w:val="center"/>
          </w:tcPr>
          <w:p w14:paraId="14889480">
            <w:pPr>
              <w:pStyle w:val="5"/>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0"/>
            <w:vAlign w:val="center"/>
          </w:tcPr>
          <w:p w14:paraId="42AEFF7D">
            <w:pPr>
              <w:pStyle w:val="5"/>
              <w:keepNext/>
              <w:spacing w:line="300" w:lineRule="exact"/>
              <w:ind w:left="63" w:right="63"/>
              <w:rPr>
                <w:rFonts w:ascii="宋体" w:hAnsi="宋体" w:eastAsia="宋体" w:cs="宋体"/>
                <w:sz w:val="24"/>
                <w:szCs w:val="24"/>
              </w:rPr>
            </w:pPr>
          </w:p>
        </w:tc>
      </w:tr>
      <w:tr w14:paraId="6D1CE3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06" w:hRule="atLeast"/>
        </w:trPr>
        <w:tc>
          <w:tcPr>
            <w:tcW w:w="792" w:type="dxa"/>
            <w:tcBorders>
              <w:top w:val="single" w:color="000000" w:sz="6" w:space="0"/>
              <w:left w:val="single" w:color="000000" w:sz="12" w:space="0"/>
              <w:bottom w:val="single" w:color="000000" w:sz="12" w:space="0"/>
              <w:right w:val="single" w:color="000000" w:sz="6" w:space="0"/>
            </w:tcBorders>
            <w:noWrap w:val="0"/>
            <w:vAlign w:val="center"/>
          </w:tcPr>
          <w:p w14:paraId="182ABEDB">
            <w:pPr>
              <w:pStyle w:val="5"/>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12" w:space="0"/>
              <w:right w:val="single" w:color="000000" w:sz="6" w:space="0"/>
            </w:tcBorders>
            <w:noWrap w:val="0"/>
            <w:vAlign w:val="center"/>
          </w:tcPr>
          <w:p w14:paraId="073B78A5">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12" w:space="0"/>
              <w:right w:val="single" w:color="000000" w:sz="6" w:space="0"/>
            </w:tcBorders>
            <w:noWrap w:val="0"/>
            <w:vAlign w:val="center"/>
          </w:tcPr>
          <w:p w14:paraId="698F96C8">
            <w:pPr>
              <w:pStyle w:val="5"/>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12" w:space="0"/>
              <w:right w:val="single" w:color="000000" w:sz="6" w:space="0"/>
            </w:tcBorders>
            <w:noWrap w:val="0"/>
            <w:vAlign w:val="center"/>
          </w:tcPr>
          <w:p w14:paraId="631990D3">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12" w:space="0"/>
              <w:right w:val="single" w:color="000000" w:sz="6" w:space="0"/>
            </w:tcBorders>
            <w:noWrap w:val="0"/>
            <w:vAlign w:val="center"/>
          </w:tcPr>
          <w:p w14:paraId="13D18B3D">
            <w:pPr>
              <w:pStyle w:val="5"/>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12" w:space="0"/>
              <w:right w:val="single" w:color="000000" w:sz="6" w:space="0"/>
            </w:tcBorders>
            <w:noWrap w:val="0"/>
            <w:vAlign w:val="center"/>
          </w:tcPr>
          <w:p w14:paraId="494C6C96">
            <w:pPr>
              <w:pStyle w:val="5"/>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12" w:space="0"/>
              <w:right w:val="single" w:color="000000" w:sz="6" w:space="0"/>
            </w:tcBorders>
            <w:noWrap w:val="0"/>
            <w:vAlign w:val="center"/>
          </w:tcPr>
          <w:p w14:paraId="520E7989">
            <w:pPr>
              <w:pStyle w:val="5"/>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12" w:space="0"/>
              <w:right w:val="single" w:color="000000" w:sz="6" w:space="0"/>
            </w:tcBorders>
            <w:noWrap w:val="0"/>
            <w:vAlign w:val="center"/>
          </w:tcPr>
          <w:p w14:paraId="7A191989">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12" w:space="0"/>
              <w:right w:val="single" w:color="000000" w:sz="6" w:space="0"/>
            </w:tcBorders>
            <w:noWrap w:val="0"/>
            <w:vAlign w:val="center"/>
          </w:tcPr>
          <w:p w14:paraId="25B7ED61">
            <w:pPr>
              <w:pStyle w:val="5"/>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12" w:space="0"/>
              <w:right w:val="single" w:color="000000" w:sz="12" w:space="0"/>
            </w:tcBorders>
            <w:noWrap w:val="0"/>
            <w:vAlign w:val="center"/>
          </w:tcPr>
          <w:p w14:paraId="6A8B9D49">
            <w:pPr>
              <w:pStyle w:val="5"/>
              <w:keepNext/>
              <w:spacing w:line="300" w:lineRule="exact"/>
              <w:ind w:left="63" w:right="63"/>
              <w:rPr>
                <w:rFonts w:ascii="宋体" w:hAnsi="宋体" w:eastAsia="宋体" w:cs="宋体"/>
                <w:sz w:val="24"/>
                <w:szCs w:val="24"/>
              </w:rPr>
            </w:pPr>
          </w:p>
        </w:tc>
      </w:tr>
    </w:tbl>
    <w:p w14:paraId="7E43BBD2">
      <w:pPr>
        <w:spacing w:line="300" w:lineRule="exact"/>
        <w:rPr>
          <w:rFonts w:ascii="宋体" w:hAnsi="宋体" w:cs="宋体"/>
          <w:sz w:val="24"/>
          <w:szCs w:val="24"/>
        </w:rPr>
      </w:pPr>
      <w:r>
        <w:rPr>
          <w:rFonts w:hint="eastAsia" w:ascii="宋体" w:hAnsi="宋体" w:cs="宋体"/>
          <w:sz w:val="24"/>
          <w:szCs w:val="24"/>
        </w:rPr>
        <w:t>附件2：</w:t>
      </w:r>
    </w:p>
    <w:p w14:paraId="5AB21FB0">
      <w:pPr>
        <w:spacing w:line="300" w:lineRule="exact"/>
        <w:rPr>
          <w:rFonts w:ascii="宋体" w:hAnsi="宋体" w:cs="宋体"/>
          <w:sz w:val="24"/>
          <w:szCs w:val="24"/>
        </w:rPr>
      </w:pPr>
      <w:r>
        <w:rPr>
          <w:rFonts w:hint="eastAsia" w:ascii="宋体" w:hAnsi="宋体" w:cs="宋体"/>
          <w:sz w:val="24"/>
          <w:szCs w:val="24"/>
        </w:rPr>
        <w:t>发包人供应材料设备一览表</w:t>
      </w:r>
    </w:p>
    <w:tbl>
      <w:tblPr>
        <w:tblStyle w:val="22"/>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790"/>
        <w:gridCol w:w="1185"/>
        <w:gridCol w:w="1317"/>
        <w:gridCol w:w="873"/>
        <w:gridCol w:w="790"/>
        <w:gridCol w:w="969"/>
        <w:gridCol w:w="921"/>
        <w:gridCol w:w="790"/>
        <w:gridCol w:w="1381"/>
        <w:gridCol w:w="921"/>
      </w:tblGrid>
      <w:tr w14:paraId="33489B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57" w:hRule="atLeast"/>
          <w:jc w:val="center"/>
        </w:trPr>
        <w:tc>
          <w:tcPr>
            <w:tcW w:w="790" w:type="dxa"/>
            <w:tcBorders>
              <w:top w:val="single" w:color="000000" w:sz="12" w:space="0"/>
              <w:left w:val="single" w:color="000000" w:sz="12" w:space="0"/>
              <w:bottom w:val="single" w:color="000000" w:sz="6" w:space="0"/>
              <w:right w:val="single" w:color="000000" w:sz="6" w:space="0"/>
            </w:tcBorders>
            <w:noWrap w:val="0"/>
            <w:vAlign w:val="center"/>
          </w:tcPr>
          <w:p w14:paraId="3F1E6217">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1185" w:type="dxa"/>
            <w:tcBorders>
              <w:top w:val="single" w:color="000000" w:sz="12" w:space="0"/>
              <w:left w:val="single" w:color="000000" w:sz="6" w:space="0"/>
              <w:bottom w:val="single" w:color="000000" w:sz="6" w:space="0"/>
              <w:right w:val="single" w:color="000000" w:sz="6" w:space="0"/>
            </w:tcBorders>
            <w:noWrap w:val="0"/>
            <w:vAlign w:val="center"/>
          </w:tcPr>
          <w:p w14:paraId="75E5D9E2">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 xml:space="preserve">  材料、</w:t>
            </w:r>
          </w:p>
          <w:p w14:paraId="329A68A9">
            <w:pPr>
              <w:pStyle w:val="5"/>
              <w:keepNext/>
              <w:spacing w:line="300" w:lineRule="exact"/>
              <w:ind w:right="63"/>
              <w:rPr>
                <w:rFonts w:ascii="宋体" w:hAnsi="宋体" w:eastAsia="宋体" w:cs="宋体"/>
                <w:sz w:val="24"/>
                <w:szCs w:val="24"/>
              </w:rPr>
            </w:pPr>
            <w:r>
              <w:rPr>
                <w:rFonts w:hint="eastAsia" w:ascii="宋体" w:hAnsi="宋体" w:eastAsia="宋体" w:cs="宋体"/>
                <w:sz w:val="24"/>
                <w:szCs w:val="24"/>
              </w:rPr>
              <w:t>设备品种</w:t>
            </w:r>
          </w:p>
        </w:tc>
        <w:tc>
          <w:tcPr>
            <w:tcW w:w="1317" w:type="dxa"/>
            <w:tcBorders>
              <w:top w:val="single" w:color="000000" w:sz="12" w:space="0"/>
              <w:left w:val="single" w:color="000000" w:sz="6" w:space="0"/>
              <w:bottom w:val="single" w:color="000000" w:sz="6" w:space="0"/>
              <w:right w:val="single" w:color="000000" w:sz="6" w:space="0"/>
            </w:tcBorders>
            <w:noWrap w:val="0"/>
            <w:vAlign w:val="center"/>
          </w:tcPr>
          <w:p w14:paraId="24344899">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规格型号</w:t>
            </w:r>
          </w:p>
        </w:tc>
        <w:tc>
          <w:tcPr>
            <w:tcW w:w="873" w:type="dxa"/>
            <w:tcBorders>
              <w:top w:val="single" w:color="000000" w:sz="12" w:space="0"/>
              <w:left w:val="single" w:color="000000" w:sz="6" w:space="0"/>
              <w:bottom w:val="single" w:color="000000" w:sz="6" w:space="0"/>
              <w:right w:val="single" w:color="000000" w:sz="6" w:space="0"/>
            </w:tcBorders>
            <w:noWrap w:val="0"/>
            <w:vAlign w:val="center"/>
          </w:tcPr>
          <w:p w14:paraId="6FBC979F">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单位</w:t>
            </w:r>
          </w:p>
        </w:tc>
        <w:tc>
          <w:tcPr>
            <w:tcW w:w="790" w:type="dxa"/>
            <w:tcBorders>
              <w:top w:val="single" w:color="000000" w:sz="12" w:space="0"/>
              <w:left w:val="single" w:color="000000" w:sz="6" w:space="0"/>
              <w:bottom w:val="single" w:color="000000" w:sz="6" w:space="0"/>
              <w:right w:val="single" w:color="000000" w:sz="6" w:space="0"/>
            </w:tcBorders>
            <w:noWrap w:val="0"/>
            <w:vAlign w:val="center"/>
          </w:tcPr>
          <w:p w14:paraId="6FC0CE8F">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数量</w:t>
            </w:r>
          </w:p>
        </w:tc>
        <w:tc>
          <w:tcPr>
            <w:tcW w:w="969" w:type="dxa"/>
            <w:tcBorders>
              <w:top w:val="single" w:color="000000" w:sz="12" w:space="0"/>
              <w:left w:val="single" w:color="000000" w:sz="6" w:space="0"/>
              <w:bottom w:val="single" w:color="000000" w:sz="6" w:space="0"/>
              <w:right w:val="single" w:color="000000" w:sz="6" w:space="0"/>
            </w:tcBorders>
            <w:noWrap w:val="0"/>
            <w:vAlign w:val="center"/>
          </w:tcPr>
          <w:p w14:paraId="6B6B562C">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单价（元）</w:t>
            </w:r>
          </w:p>
        </w:tc>
        <w:tc>
          <w:tcPr>
            <w:tcW w:w="921" w:type="dxa"/>
            <w:tcBorders>
              <w:top w:val="single" w:color="000000" w:sz="12" w:space="0"/>
              <w:left w:val="single" w:color="000000" w:sz="6" w:space="0"/>
              <w:bottom w:val="single" w:color="000000" w:sz="6" w:space="0"/>
              <w:right w:val="single" w:color="000000" w:sz="6" w:space="0"/>
            </w:tcBorders>
            <w:noWrap w:val="0"/>
            <w:vAlign w:val="center"/>
          </w:tcPr>
          <w:p w14:paraId="3BC33D37">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质量等级</w:t>
            </w:r>
          </w:p>
        </w:tc>
        <w:tc>
          <w:tcPr>
            <w:tcW w:w="790" w:type="dxa"/>
            <w:tcBorders>
              <w:top w:val="single" w:color="000000" w:sz="12" w:space="0"/>
              <w:left w:val="single" w:color="000000" w:sz="6" w:space="0"/>
              <w:bottom w:val="single" w:color="000000" w:sz="6" w:space="0"/>
              <w:right w:val="single" w:color="000000" w:sz="6" w:space="0"/>
            </w:tcBorders>
            <w:noWrap w:val="0"/>
            <w:vAlign w:val="center"/>
          </w:tcPr>
          <w:p w14:paraId="3BEF5BB3">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供应时间</w:t>
            </w:r>
          </w:p>
        </w:tc>
        <w:tc>
          <w:tcPr>
            <w:tcW w:w="1381" w:type="dxa"/>
            <w:tcBorders>
              <w:top w:val="single" w:color="000000" w:sz="12" w:space="0"/>
              <w:left w:val="single" w:color="000000" w:sz="6" w:space="0"/>
              <w:bottom w:val="single" w:color="000000" w:sz="6" w:space="0"/>
              <w:right w:val="single" w:color="000000" w:sz="6" w:space="0"/>
            </w:tcBorders>
            <w:noWrap w:val="0"/>
            <w:vAlign w:val="center"/>
          </w:tcPr>
          <w:p w14:paraId="40ECCCB4">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送达地点</w:t>
            </w:r>
          </w:p>
        </w:tc>
        <w:tc>
          <w:tcPr>
            <w:tcW w:w="921" w:type="dxa"/>
            <w:tcBorders>
              <w:top w:val="single" w:color="000000" w:sz="12" w:space="0"/>
              <w:left w:val="single" w:color="000000" w:sz="6" w:space="0"/>
              <w:bottom w:val="single" w:color="000000" w:sz="6" w:space="0"/>
              <w:right w:val="single" w:color="000000" w:sz="12" w:space="0"/>
            </w:tcBorders>
            <w:noWrap w:val="0"/>
            <w:vAlign w:val="center"/>
          </w:tcPr>
          <w:p w14:paraId="700E2A20">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备注</w:t>
            </w:r>
          </w:p>
        </w:tc>
      </w:tr>
      <w:tr w14:paraId="26B6EE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41" w:hRule="atLeast"/>
          <w:jc w:val="center"/>
        </w:trPr>
        <w:tc>
          <w:tcPr>
            <w:tcW w:w="790" w:type="dxa"/>
            <w:tcBorders>
              <w:top w:val="single" w:color="000000" w:sz="6" w:space="0"/>
              <w:left w:val="single" w:color="000000" w:sz="12" w:space="0"/>
              <w:bottom w:val="single" w:color="000000" w:sz="6" w:space="0"/>
              <w:right w:val="single" w:color="000000" w:sz="6" w:space="0"/>
            </w:tcBorders>
            <w:noWrap w:val="0"/>
            <w:vAlign w:val="center"/>
          </w:tcPr>
          <w:p w14:paraId="1740D2DD">
            <w:pPr>
              <w:pStyle w:val="5"/>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5086C4EB">
            <w:pPr>
              <w:pStyle w:val="5"/>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0"/>
            <w:vAlign w:val="center"/>
          </w:tcPr>
          <w:p w14:paraId="3253B70D">
            <w:pPr>
              <w:pStyle w:val="5"/>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0"/>
            <w:vAlign w:val="center"/>
          </w:tcPr>
          <w:p w14:paraId="765E700D">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77FC99CB">
            <w:pPr>
              <w:pStyle w:val="5"/>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0"/>
            <w:vAlign w:val="center"/>
          </w:tcPr>
          <w:p w14:paraId="791F100C">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0"/>
            <w:vAlign w:val="center"/>
          </w:tcPr>
          <w:p w14:paraId="76F49790">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2C31FBBB">
            <w:pPr>
              <w:pStyle w:val="5"/>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0"/>
            <w:vAlign w:val="center"/>
          </w:tcPr>
          <w:p w14:paraId="1ADC8B2D">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0C5A6EC5">
            <w:pPr>
              <w:pStyle w:val="5"/>
              <w:keepNext/>
              <w:spacing w:line="300" w:lineRule="exact"/>
              <w:ind w:left="63" w:right="63"/>
              <w:rPr>
                <w:rFonts w:ascii="宋体" w:hAnsi="宋体" w:eastAsia="宋体" w:cs="宋体"/>
                <w:sz w:val="24"/>
                <w:szCs w:val="24"/>
              </w:rPr>
            </w:pPr>
          </w:p>
        </w:tc>
      </w:tr>
      <w:tr w14:paraId="326E62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nil"/>
              <w:left w:val="single" w:color="000000" w:sz="12" w:space="0"/>
              <w:bottom w:val="single" w:color="000000" w:sz="6" w:space="0"/>
              <w:right w:val="single" w:color="000000" w:sz="6" w:space="0"/>
            </w:tcBorders>
            <w:noWrap w:val="0"/>
            <w:vAlign w:val="center"/>
          </w:tcPr>
          <w:p w14:paraId="041D3BFE">
            <w:pPr>
              <w:pStyle w:val="5"/>
              <w:keepNext/>
              <w:spacing w:line="300" w:lineRule="exact"/>
              <w:ind w:left="63" w:right="63"/>
              <w:rPr>
                <w:rFonts w:ascii="宋体" w:hAnsi="宋体" w:eastAsia="宋体" w:cs="宋体"/>
                <w:sz w:val="24"/>
                <w:szCs w:val="24"/>
              </w:rPr>
            </w:pPr>
          </w:p>
        </w:tc>
        <w:tc>
          <w:tcPr>
            <w:tcW w:w="1185" w:type="dxa"/>
            <w:tcBorders>
              <w:top w:val="nil"/>
              <w:left w:val="single" w:color="000000" w:sz="6" w:space="0"/>
              <w:bottom w:val="single" w:color="000000" w:sz="6" w:space="0"/>
              <w:right w:val="single" w:color="000000" w:sz="6" w:space="0"/>
            </w:tcBorders>
            <w:noWrap w:val="0"/>
            <w:vAlign w:val="center"/>
          </w:tcPr>
          <w:p w14:paraId="64C4E094">
            <w:pPr>
              <w:pStyle w:val="5"/>
              <w:keepNext/>
              <w:spacing w:line="300" w:lineRule="exact"/>
              <w:ind w:left="63" w:right="63"/>
              <w:rPr>
                <w:rFonts w:ascii="宋体" w:hAnsi="宋体" w:eastAsia="宋体" w:cs="宋体"/>
                <w:sz w:val="24"/>
                <w:szCs w:val="24"/>
              </w:rPr>
            </w:pPr>
          </w:p>
        </w:tc>
        <w:tc>
          <w:tcPr>
            <w:tcW w:w="1317" w:type="dxa"/>
            <w:tcBorders>
              <w:top w:val="nil"/>
              <w:left w:val="single" w:color="000000" w:sz="6" w:space="0"/>
              <w:bottom w:val="single" w:color="000000" w:sz="6" w:space="0"/>
              <w:right w:val="single" w:color="000000" w:sz="6" w:space="0"/>
            </w:tcBorders>
            <w:noWrap w:val="0"/>
            <w:vAlign w:val="center"/>
          </w:tcPr>
          <w:p w14:paraId="4A014A8F">
            <w:pPr>
              <w:pStyle w:val="5"/>
              <w:keepNext/>
              <w:spacing w:line="300" w:lineRule="exact"/>
              <w:ind w:left="63" w:right="63"/>
              <w:rPr>
                <w:rFonts w:ascii="宋体" w:hAnsi="宋体" w:eastAsia="宋体" w:cs="宋体"/>
                <w:sz w:val="24"/>
                <w:szCs w:val="24"/>
              </w:rPr>
            </w:pPr>
          </w:p>
        </w:tc>
        <w:tc>
          <w:tcPr>
            <w:tcW w:w="873" w:type="dxa"/>
            <w:tcBorders>
              <w:top w:val="nil"/>
              <w:left w:val="single" w:color="000000" w:sz="6" w:space="0"/>
              <w:bottom w:val="single" w:color="000000" w:sz="6" w:space="0"/>
              <w:right w:val="single" w:color="000000" w:sz="6" w:space="0"/>
            </w:tcBorders>
            <w:noWrap w:val="0"/>
            <w:vAlign w:val="center"/>
          </w:tcPr>
          <w:p w14:paraId="2025F717">
            <w:pPr>
              <w:pStyle w:val="5"/>
              <w:keepNext/>
              <w:spacing w:line="300" w:lineRule="exact"/>
              <w:ind w:left="63" w:right="63"/>
              <w:rPr>
                <w:rFonts w:ascii="宋体" w:hAnsi="宋体" w:eastAsia="宋体" w:cs="宋体"/>
                <w:sz w:val="24"/>
                <w:szCs w:val="24"/>
              </w:rPr>
            </w:pPr>
          </w:p>
        </w:tc>
        <w:tc>
          <w:tcPr>
            <w:tcW w:w="790" w:type="dxa"/>
            <w:tcBorders>
              <w:top w:val="nil"/>
              <w:left w:val="single" w:color="000000" w:sz="6" w:space="0"/>
              <w:bottom w:val="single" w:color="000000" w:sz="6" w:space="0"/>
              <w:right w:val="single" w:color="000000" w:sz="6" w:space="0"/>
            </w:tcBorders>
            <w:noWrap w:val="0"/>
            <w:vAlign w:val="center"/>
          </w:tcPr>
          <w:p w14:paraId="441E1FF4">
            <w:pPr>
              <w:pStyle w:val="5"/>
              <w:keepNext/>
              <w:spacing w:line="300" w:lineRule="exact"/>
              <w:ind w:left="63" w:right="63"/>
              <w:rPr>
                <w:rFonts w:ascii="宋体" w:hAnsi="宋体" w:eastAsia="宋体" w:cs="宋体"/>
                <w:sz w:val="24"/>
                <w:szCs w:val="24"/>
              </w:rPr>
            </w:pPr>
          </w:p>
        </w:tc>
        <w:tc>
          <w:tcPr>
            <w:tcW w:w="969" w:type="dxa"/>
            <w:tcBorders>
              <w:top w:val="nil"/>
              <w:left w:val="single" w:color="000000" w:sz="6" w:space="0"/>
              <w:bottom w:val="single" w:color="000000" w:sz="6" w:space="0"/>
              <w:right w:val="single" w:color="000000" w:sz="6" w:space="0"/>
            </w:tcBorders>
            <w:noWrap w:val="0"/>
            <w:vAlign w:val="center"/>
          </w:tcPr>
          <w:p w14:paraId="5D3499A7">
            <w:pPr>
              <w:pStyle w:val="5"/>
              <w:keepNext/>
              <w:spacing w:line="300" w:lineRule="exact"/>
              <w:ind w:left="63" w:right="63"/>
              <w:rPr>
                <w:rFonts w:ascii="宋体" w:hAnsi="宋体" w:eastAsia="宋体" w:cs="宋体"/>
                <w:sz w:val="24"/>
                <w:szCs w:val="24"/>
              </w:rPr>
            </w:pPr>
          </w:p>
        </w:tc>
        <w:tc>
          <w:tcPr>
            <w:tcW w:w="921" w:type="dxa"/>
            <w:tcBorders>
              <w:top w:val="nil"/>
              <w:left w:val="single" w:color="000000" w:sz="6" w:space="0"/>
              <w:bottom w:val="single" w:color="000000" w:sz="6" w:space="0"/>
              <w:right w:val="single" w:color="000000" w:sz="6" w:space="0"/>
            </w:tcBorders>
            <w:noWrap w:val="0"/>
            <w:vAlign w:val="center"/>
          </w:tcPr>
          <w:p w14:paraId="227B51DB">
            <w:pPr>
              <w:pStyle w:val="5"/>
              <w:keepNext/>
              <w:spacing w:line="300" w:lineRule="exact"/>
              <w:ind w:left="63" w:right="63"/>
              <w:rPr>
                <w:rFonts w:ascii="宋体" w:hAnsi="宋体" w:eastAsia="宋体" w:cs="宋体"/>
                <w:sz w:val="24"/>
                <w:szCs w:val="24"/>
              </w:rPr>
            </w:pPr>
          </w:p>
        </w:tc>
        <w:tc>
          <w:tcPr>
            <w:tcW w:w="790" w:type="dxa"/>
            <w:tcBorders>
              <w:top w:val="nil"/>
              <w:left w:val="single" w:color="000000" w:sz="6" w:space="0"/>
              <w:bottom w:val="single" w:color="000000" w:sz="6" w:space="0"/>
              <w:right w:val="single" w:color="000000" w:sz="6" w:space="0"/>
            </w:tcBorders>
            <w:noWrap w:val="0"/>
            <w:vAlign w:val="center"/>
          </w:tcPr>
          <w:p w14:paraId="40ABAB84">
            <w:pPr>
              <w:pStyle w:val="5"/>
              <w:keepNext/>
              <w:spacing w:line="300" w:lineRule="exact"/>
              <w:ind w:left="63" w:right="63"/>
              <w:rPr>
                <w:rFonts w:ascii="宋体" w:hAnsi="宋体" w:eastAsia="宋体" w:cs="宋体"/>
                <w:sz w:val="24"/>
                <w:szCs w:val="24"/>
              </w:rPr>
            </w:pPr>
          </w:p>
        </w:tc>
        <w:tc>
          <w:tcPr>
            <w:tcW w:w="1381" w:type="dxa"/>
            <w:tcBorders>
              <w:top w:val="nil"/>
              <w:left w:val="single" w:color="000000" w:sz="6" w:space="0"/>
              <w:bottom w:val="single" w:color="000000" w:sz="6" w:space="0"/>
              <w:right w:val="single" w:color="000000" w:sz="6" w:space="0"/>
            </w:tcBorders>
            <w:noWrap w:val="0"/>
            <w:vAlign w:val="center"/>
          </w:tcPr>
          <w:p w14:paraId="77E984B8">
            <w:pPr>
              <w:pStyle w:val="5"/>
              <w:keepNext/>
              <w:spacing w:line="300" w:lineRule="exact"/>
              <w:ind w:left="63" w:right="63"/>
              <w:rPr>
                <w:rFonts w:ascii="宋体" w:hAnsi="宋体" w:eastAsia="宋体" w:cs="宋体"/>
                <w:sz w:val="24"/>
                <w:szCs w:val="24"/>
              </w:rPr>
            </w:pPr>
          </w:p>
        </w:tc>
        <w:tc>
          <w:tcPr>
            <w:tcW w:w="921" w:type="dxa"/>
            <w:tcBorders>
              <w:top w:val="nil"/>
              <w:left w:val="single" w:color="000000" w:sz="6" w:space="0"/>
              <w:bottom w:val="single" w:color="000000" w:sz="6" w:space="0"/>
              <w:right w:val="single" w:color="000000" w:sz="12" w:space="0"/>
            </w:tcBorders>
            <w:noWrap w:val="0"/>
            <w:vAlign w:val="center"/>
          </w:tcPr>
          <w:p w14:paraId="404BCBE7">
            <w:pPr>
              <w:pStyle w:val="5"/>
              <w:keepNext/>
              <w:spacing w:line="300" w:lineRule="exact"/>
              <w:ind w:left="63" w:right="63"/>
              <w:rPr>
                <w:rFonts w:ascii="宋体" w:hAnsi="宋体" w:eastAsia="宋体" w:cs="宋体"/>
                <w:sz w:val="24"/>
                <w:szCs w:val="24"/>
              </w:rPr>
            </w:pPr>
          </w:p>
        </w:tc>
      </w:tr>
      <w:tr w14:paraId="4B5E44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0"/>
            <w:vAlign w:val="center"/>
          </w:tcPr>
          <w:p w14:paraId="19AAD4D4">
            <w:pPr>
              <w:pStyle w:val="5"/>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68AF30D2">
            <w:pPr>
              <w:pStyle w:val="5"/>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0"/>
            <w:vAlign w:val="center"/>
          </w:tcPr>
          <w:p w14:paraId="197A949E">
            <w:pPr>
              <w:pStyle w:val="5"/>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0"/>
            <w:vAlign w:val="center"/>
          </w:tcPr>
          <w:p w14:paraId="55D3D5A0">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41756889">
            <w:pPr>
              <w:pStyle w:val="5"/>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0"/>
            <w:vAlign w:val="center"/>
          </w:tcPr>
          <w:p w14:paraId="3F5F6642">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0"/>
            <w:vAlign w:val="center"/>
          </w:tcPr>
          <w:p w14:paraId="0040BC54">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1BCBEF99">
            <w:pPr>
              <w:pStyle w:val="5"/>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0"/>
            <w:vAlign w:val="center"/>
          </w:tcPr>
          <w:p w14:paraId="1722793E">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1A720B1C">
            <w:pPr>
              <w:pStyle w:val="5"/>
              <w:keepNext/>
              <w:spacing w:line="300" w:lineRule="exact"/>
              <w:ind w:left="63" w:right="63"/>
              <w:rPr>
                <w:rFonts w:ascii="宋体" w:hAnsi="宋体" w:eastAsia="宋体" w:cs="宋体"/>
                <w:sz w:val="24"/>
                <w:szCs w:val="24"/>
              </w:rPr>
            </w:pPr>
          </w:p>
        </w:tc>
      </w:tr>
      <w:tr w14:paraId="0A62C2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0"/>
            <w:vAlign w:val="center"/>
          </w:tcPr>
          <w:p w14:paraId="2735AFDD">
            <w:pPr>
              <w:pStyle w:val="5"/>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55E2359C">
            <w:pPr>
              <w:pStyle w:val="5"/>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0"/>
            <w:vAlign w:val="center"/>
          </w:tcPr>
          <w:p w14:paraId="3FB84FB1">
            <w:pPr>
              <w:pStyle w:val="5"/>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0"/>
            <w:vAlign w:val="center"/>
          </w:tcPr>
          <w:p w14:paraId="6023B745">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51FF7079">
            <w:pPr>
              <w:pStyle w:val="5"/>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0"/>
            <w:vAlign w:val="center"/>
          </w:tcPr>
          <w:p w14:paraId="5D7C3F93">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0"/>
            <w:vAlign w:val="center"/>
          </w:tcPr>
          <w:p w14:paraId="4AFF964A">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41C2C694">
            <w:pPr>
              <w:pStyle w:val="5"/>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0"/>
            <w:vAlign w:val="center"/>
          </w:tcPr>
          <w:p w14:paraId="58D4A60B">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73C1E5BB">
            <w:pPr>
              <w:pStyle w:val="5"/>
              <w:keepNext/>
              <w:spacing w:line="300" w:lineRule="exact"/>
              <w:ind w:left="63" w:right="63"/>
              <w:rPr>
                <w:rFonts w:ascii="宋体" w:hAnsi="宋体" w:eastAsia="宋体" w:cs="宋体"/>
                <w:sz w:val="24"/>
                <w:szCs w:val="24"/>
              </w:rPr>
            </w:pPr>
          </w:p>
        </w:tc>
      </w:tr>
      <w:tr w14:paraId="3ADFD9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0"/>
            <w:vAlign w:val="center"/>
          </w:tcPr>
          <w:p w14:paraId="12472112">
            <w:pPr>
              <w:pStyle w:val="5"/>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0401C413">
            <w:pPr>
              <w:pStyle w:val="5"/>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0"/>
            <w:vAlign w:val="center"/>
          </w:tcPr>
          <w:p w14:paraId="26F84DB3">
            <w:pPr>
              <w:pStyle w:val="5"/>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0"/>
            <w:vAlign w:val="center"/>
          </w:tcPr>
          <w:p w14:paraId="07C9776F">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2411C105">
            <w:pPr>
              <w:pStyle w:val="5"/>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0"/>
            <w:vAlign w:val="center"/>
          </w:tcPr>
          <w:p w14:paraId="7A3EF6F1">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0"/>
            <w:vAlign w:val="center"/>
          </w:tcPr>
          <w:p w14:paraId="2E56B0D1">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6BE21188">
            <w:pPr>
              <w:pStyle w:val="5"/>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0"/>
            <w:vAlign w:val="center"/>
          </w:tcPr>
          <w:p w14:paraId="7ED01C18">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639BA2EF">
            <w:pPr>
              <w:pStyle w:val="5"/>
              <w:keepNext/>
              <w:spacing w:line="300" w:lineRule="exact"/>
              <w:ind w:left="63" w:right="63"/>
              <w:rPr>
                <w:rFonts w:ascii="宋体" w:hAnsi="宋体" w:eastAsia="宋体" w:cs="宋体"/>
                <w:sz w:val="24"/>
                <w:szCs w:val="24"/>
              </w:rPr>
            </w:pPr>
          </w:p>
        </w:tc>
      </w:tr>
      <w:tr w14:paraId="1CC2E7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0"/>
            <w:vAlign w:val="center"/>
          </w:tcPr>
          <w:p w14:paraId="4BBD8EC6">
            <w:pPr>
              <w:pStyle w:val="5"/>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3DBDD2C7">
            <w:pPr>
              <w:pStyle w:val="5"/>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0"/>
            <w:vAlign w:val="center"/>
          </w:tcPr>
          <w:p w14:paraId="3824BF62">
            <w:pPr>
              <w:pStyle w:val="5"/>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0"/>
            <w:vAlign w:val="center"/>
          </w:tcPr>
          <w:p w14:paraId="2CC9B08F">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25071385">
            <w:pPr>
              <w:pStyle w:val="5"/>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0"/>
            <w:vAlign w:val="center"/>
          </w:tcPr>
          <w:p w14:paraId="36504480">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0"/>
            <w:vAlign w:val="center"/>
          </w:tcPr>
          <w:p w14:paraId="343DD45F">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19D188EF">
            <w:pPr>
              <w:pStyle w:val="5"/>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0"/>
            <w:vAlign w:val="center"/>
          </w:tcPr>
          <w:p w14:paraId="4DA0FF7B">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6FDA715F">
            <w:pPr>
              <w:pStyle w:val="5"/>
              <w:keepNext/>
              <w:spacing w:line="300" w:lineRule="exact"/>
              <w:ind w:left="63" w:right="63"/>
              <w:rPr>
                <w:rFonts w:ascii="宋体" w:hAnsi="宋体" w:eastAsia="宋体" w:cs="宋体"/>
                <w:sz w:val="24"/>
                <w:szCs w:val="24"/>
              </w:rPr>
            </w:pPr>
          </w:p>
        </w:tc>
      </w:tr>
      <w:tr w14:paraId="0C2E0E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0"/>
            <w:vAlign w:val="center"/>
          </w:tcPr>
          <w:p w14:paraId="5A0A12F3">
            <w:pPr>
              <w:pStyle w:val="5"/>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5784BCB1">
            <w:pPr>
              <w:pStyle w:val="5"/>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0"/>
            <w:vAlign w:val="center"/>
          </w:tcPr>
          <w:p w14:paraId="7AF44FB1">
            <w:pPr>
              <w:pStyle w:val="5"/>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0"/>
            <w:vAlign w:val="center"/>
          </w:tcPr>
          <w:p w14:paraId="38BD825C">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4412A608">
            <w:pPr>
              <w:pStyle w:val="5"/>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0"/>
            <w:vAlign w:val="center"/>
          </w:tcPr>
          <w:p w14:paraId="102D2F0A">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0"/>
            <w:vAlign w:val="center"/>
          </w:tcPr>
          <w:p w14:paraId="159E7560">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6729A0D1">
            <w:pPr>
              <w:pStyle w:val="5"/>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0"/>
            <w:vAlign w:val="center"/>
          </w:tcPr>
          <w:p w14:paraId="4E5CABD6">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4F4B418E">
            <w:pPr>
              <w:pStyle w:val="5"/>
              <w:keepNext/>
              <w:spacing w:line="300" w:lineRule="exact"/>
              <w:ind w:left="63" w:right="63"/>
              <w:rPr>
                <w:rFonts w:ascii="宋体" w:hAnsi="宋体" w:eastAsia="宋体" w:cs="宋体"/>
                <w:sz w:val="24"/>
                <w:szCs w:val="24"/>
              </w:rPr>
            </w:pPr>
          </w:p>
        </w:tc>
      </w:tr>
      <w:tr w14:paraId="5786F5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0"/>
            <w:vAlign w:val="center"/>
          </w:tcPr>
          <w:p w14:paraId="0A2CAF92">
            <w:pPr>
              <w:pStyle w:val="5"/>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407A4089">
            <w:pPr>
              <w:pStyle w:val="5"/>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0"/>
            <w:vAlign w:val="center"/>
          </w:tcPr>
          <w:p w14:paraId="6D05B0AB">
            <w:pPr>
              <w:pStyle w:val="5"/>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0"/>
            <w:vAlign w:val="center"/>
          </w:tcPr>
          <w:p w14:paraId="150086D3">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2524C465">
            <w:pPr>
              <w:pStyle w:val="5"/>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0"/>
            <w:vAlign w:val="center"/>
          </w:tcPr>
          <w:p w14:paraId="106B5167">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0"/>
            <w:vAlign w:val="center"/>
          </w:tcPr>
          <w:p w14:paraId="2748D5BB">
            <w:pPr>
              <w:pStyle w:val="5"/>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486D620E">
            <w:pPr>
              <w:pStyle w:val="5"/>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0"/>
            <w:vAlign w:val="center"/>
          </w:tcPr>
          <w:p w14:paraId="15127823">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0C861F90">
            <w:pPr>
              <w:pStyle w:val="5"/>
              <w:keepNext/>
              <w:spacing w:line="300" w:lineRule="exact"/>
              <w:ind w:left="63" w:right="63"/>
              <w:rPr>
                <w:rFonts w:ascii="宋体" w:hAnsi="宋体" w:eastAsia="宋体" w:cs="宋体"/>
                <w:sz w:val="24"/>
                <w:szCs w:val="24"/>
              </w:rPr>
            </w:pPr>
          </w:p>
        </w:tc>
      </w:tr>
      <w:tr w14:paraId="4BA403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28" w:hRule="atLeast"/>
          <w:jc w:val="center"/>
        </w:trPr>
        <w:tc>
          <w:tcPr>
            <w:tcW w:w="790" w:type="dxa"/>
            <w:tcBorders>
              <w:top w:val="single" w:color="000000" w:sz="6" w:space="0"/>
              <w:left w:val="single" w:color="000000" w:sz="12" w:space="0"/>
              <w:bottom w:val="single" w:color="000000" w:sz="6" w:space="0"/>
              <w:right w:val="single" w:color="000000" w:sz="6" w:space="0"/>
            </w:tcBorders>
            <w:noWrap w:val="0"/>
            <w:vAlign w:val="center"/>
          </w:tcPr>
          <w:p w14:paraId="3781790B">
            <w:pPr>
              <w:spacing w:line="300" w:lineRule="exact"/>
              <w:rPr>
                <w:rFonts w:ascii="宋体" w:hAnsi="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787785F8">
            <w:pPr>
              <w:spacing w:line="300" w:lineRule="exact"/>
              <w:rPr>
                <w:rFonts w:ascii="宋体" w:hAnsi="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0"/>
            <w:vAlign w:val="center"/>
          </w:tcPr>
          <w:p w14:paraId="73680298">
            <w:pPr>
              <w:spacing w:line="300" w:lineRule="exact"/>
              <w:rPr>
                <w:rFonts w:ascii="宋体" w:hAnsi="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0"/>
            <w:vAlign w:val="center"/>
          </w:tcPr>
          <w:p w14:paraId="17253237">
            <w:pPr>
              <w:spacing w:line="300" w:lineRule="exact"/>
              <w:rPr>
                <w:rFonts w:ascii="宋体" w:hAnsi="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4396DD2B">
            <w:pPr>
              <w:spacing w:line="300" w:lineRule="exact"/>
              <w:rPr>
                <w:rFonts w:ascii="宋体" w:hAnsi="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0"/>
            <w:vAlign w:val="center"/>
          </w:tcPr>
          <w:p w14:paraId="694A7420">
            <w:pPr>
              <w:spacing w:line="300" w:lineRule="exact"/>
              <w:rPr>
                <w:rFonts w:ascii="宋体" w:hAnsi="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0"/>
            <w:vAlign w:val="center"/>
          </w:tcPr>
          <w:p w14:paraId="036F1BC1">
            <w:pPr>
              <w:spacing w:line="300" w:lineRule="exact"/>
              <w:rPr>
                <w:rFonts w:ascii="宋体" w:hAnsi="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2ED6CB25">
            <w:pPr>
              <w:spacing w:line="300" w:lineRule="exact"/>
              <w:rPr>
                <w:rFonts w:ascii="宋体" w:hAnsi="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0"/>
            <w:vAlign w:val="center"/>
          </w:tcPr>
          <w:p w14:paraId="7F5DD088">
            <w:pPr>
              <w:spacing w:line="300" w:lineRule="exact"/>
              <w:rPr>
                <w:rFonts w:ascii="宋体" w:hAnsi="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2C6D168E">
            <w:pPr>
              <w:spacing w:line="300" w:lineRule="exact"/>
              <w:rPr>
                <w:rFonts w:ascii="宋体" w:hAnsi="宋体" w:cs="宋体"/>
                <w:sz w:val="24"/>
                <w:szCs w:val="24"/>
              </w:rPr>
            </w:pPr>
          </w:p>
        </w:tc>
      </w:tr>
    </w:tbl>
    <w:p w14:paraId="06EE6027">
      <w:pPr>
        <w:widowControl/>
        <w:spacing w:line="300" w:lineRule="exact"/>
        <w:rPr>
          <w:rFonts w:ascii="宋体" w:hAnsi="宋体" w:cs="宋体"/>
          <w:b/>
          <w:sz w:val="24"/>
          <w:szCs w:val="24"/>
        </w:rPr>
        <w:sectPr>
          <w:pgSz w:w="11906" w:h="16838"/>
          <w:pgMar w:top="1418" w:right="1531" w:bottom="1418" w:left="1554" w:header="851" w:footer="992" w:gutter="0"/>
          <w:cols w:space="720" w:num="1"/>
          <w:docGrid w:linePitch="360" w:charSpace="0"/>
        </w:sectPr>
      </w:pPr>
    </w:p>
    <w:p w14:paraId="62A17263">
      <w:pPr>
        <w:spacing w:line="280" w:lineRule="exact"/>
        <w:rPr>
          <w:rFonts w:ascii="宋体" w:hAnsi="宋体" w:cs="宋体"/>
          <w:szCs w:val="21"/>
        </w:rPr>
      </w:pPr>
      <w:r>
        <w:rPr>
          <w:rFonts w:hint="eastAsia" w:ascii="宋体" w:hAnsi="宋体" w:cs="宋体"/>
          <w:szCs w:val="21"/>
        </w:rPr>
        <w:t xml:space="preserve">附件3：    </w:t>
      </w:r>
    </w:p>
    <w:p w14:paraId="35A9E48F">
      <w:pPr>
        <w:spacing w:line="280" w:lineRule="exact"/>
        <w:rPr>
          <w:rFonts w:ascii="宋体" w:hAnsi="宋体" w:cs="宋体"/>
          <w:szCs w:val="21"/>
        </w:rPr>
      </w:pPr>
      <w:r>
        <w:rPr>
          <w:rFonts w:hint="eastAsia" w:ascii="宋体" w:hAnsi="宋体" w:cs="宋体"/>
          <w:szCs w:val="21"/>
        </w:rPr>
        <w:t>工程质量保修书</w:t>
      </w:r>
    </w:p>
    <w:p w14:paraId="096077C5">
      <w:pPr>
        <w:spacing w:line="280" w:lineRule="exact"/>
        <w:ind w:firstLine="420"/>
        <w:rPr>
          <w:rFonts w:ascii="宋体" w:hAnsi="宋体" w:cs="宋体"/>
          <w:szCs w:val="21"/>
        </w:rPr>
      </w:pPr>
      <w:r>
        <w:rPr>
          <w:rFonts w:hint="eastAsia" w:ascii="宋体" w:hAnsi="宋体" w:cs="宋体"/>
          <w:szCs w:val="21"/>
        </w:rPr>
        <w:t>发包人（全称）：</w:t>
      </w:r>
      <w:r>
        <w:rPr>
          <w:rFonts w:hint="eastAsia" w:ascii="宋体" w:hAnsi="宋体" w:cs="宋体"/>
          <w:szCs w:val="21"/>
          <w:u w:val="single"/>
        </w:rPr>
        <w:t xml:space="preserve">        </w:t>
      </w:r>
      <w:r>
        <w:rPr>
          <w:rFonts w:hint="eastAsia" w:ascii="宋体" w:hAnsi="宋体" w:cs="宋体"/>
          <w:szCs w:val="21"/>
        </w:rPr>
        <w:t xml:space="preserve"> </w:t>
      </w:r>
    </w:p>
    <w:p w14:paraId="3E10CB29">
      <w:pPr>
        <w:spacing w:line="280" w:lineRule="exact"/>
        <w:rPr>
          <w:rFonts w:ascii="宋体" w:hAnsi="宋体" w:cs="宋体"/>
          <w:szCs w:val="21"/>
        </w:rPr>
      </w:pPr>
      <w:r>
        <w:rPr>
          <w:rFonts w:hint="eastAsia" w:ascii="宋体" w:hAnsi="宋体" w:cs="宋体"/>
          <w:szCs w:val="21"/>
        </w:rPr>
        <w:t>　　承包人（全称）：</w:t>
      </w:r>
      <w:r>
        <w:rPr>
          <w:rFonts w:hint="eastAsia" w:ascii="宋体" w:hAnsi="宋体" w:cs="宋体"/>
          <w:szCs w:val="21"/>
          <w:u w:val="single"/>
        </w:rPr>
        <w:t xml:space="preserve">         </w:t>
      </w:r>
      <w:r>
        <w:rPr>
          <w:rFonts w:hint="eastAsia" w:ascii="宋体" w:hAnsi="宋体" w:cs="宋体"/>
          <w:szCs w:val="21"/>
        </w:rPr>
        <w:t xml:space="preserve"> </w:t>
      </w:r>
    </w:p>
    <w:p w14:paraId="54CF2B40">
      <w:pPr>
        <w:spacing w:line="280" w:lineRule="exact"/>
        <w:rPr>
          <w:rFonts w:ascii="宋体" w:hAnsi="宋体" w:cs="宋体"/>
          <w:szCs w:val="21"/>
        </w:rPr>
      </w:pPr>
      <w:r>
        <w:rPr>
          <w:rFonts w:hint="eastAsia" w:ascii="宋体" w:hAnsi="宋体" w:cs="宋体"/>
          <w:szCs w:val="21"/>
        </w:rPr>
        <w:t>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（工程全称）签订工程质量保修书。</w:t>
      </w:r>
    </w:p>
    <w:p w14:paraId="2DE7C5C3">
      <w:pPr>
        <w:spacing w:line="280" w:lineRule="exact"/>
        <w:rPr>
          <w:rFonts w:ascii="宋体" w:hAnsi="宋体" w:cs="宋体"/>
          <w:szCs w:val="21"/>
        </w:rPr>
      </w:pPr>
      <w:r>
        <w:rPr>
          <w:rFonts w:hint="eastAsia" w:ascii="宋体" w:hAnsi="宋体" w:cs="宋体"/>
          <w:szCs w:val="21"/>
        </w:rPr>
        <w:t>　　一、工程质量保修范围和内容</w:t>
      </w:r>
    </w:p>
    <w:p w14:paraId="544A7C6E">
      <w:pPr>
        <w:spacing w:line="280" w:lineRule="exact"/>
        <w:rPr>
          <w:rFonts w:ascii="宋体" w:hAnsi="宋体" w:cs="宋体"/>
          <w:szCs w:val="21"/>
        </w:rPr>
      </w:pPr>
      <w:r>
        <w:rPr>
          <w:rFonts w:hint="eastAsia" w:ascii="宋体" w:hAnsi="宋体" w:cs="宋体"/>
          <w:szCs w:val="21"/>
        </w:rPr>
        <w:t>　　承包人在质量保修期内，按照有关法律规定和合同约定，承担工程质量保修责任。</w:t>
      </w:r>
    </w:p>
    <w:p w14:paraId="4A2DD531">
      <w:pPr>
        <w:spacing w:line="280" w:lineRule="exact"/>
        <w:rPr>
          <w:rFonts w:ascii="宋体" w:hAnsi="宋体" w:cs="宋体"/>
          <w:szCs w:val="21"/>
        </w:rPr>
      </w:pPr>
      <w:r>
        <w:rPr>
          <w:rFonts w:hint="eastAsia" w:ascii="宋体" w:hAnsi="宋体" w:cs="宋体"/>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w:t>
      </w:r>
    </w:p>
    <w:p w14:paraId="0DE33B69">
      <w:pPr>
        <w:spacing w:line="280" w:lineRule="exact"/>
        <w:rPr>
          <w:rFonts w:ascii="宋体" w:hAnsi="宋体" w:cs="宋体"/>
          <w:szCs w:val="21"/>
        </w:rPr>
      </w:pPr>
      <w:r>
        <w:rPr>
          <w:rFonts w:hint="eastAsia" w:ascii="宋体" w:hAnsi="宋体" w:cs="宋体"/>
          <w:szCs w:val="21"/>
        </w:rPr>
        <w:t>　　二、质量保修期</w:t>
      </w:r>
    </w:p>
    <w:p w14:paraId="5E202A46">
      <w:pPr>
        <w:spacing w:line="280" w:lineRule="exact"/>
        <w:ind w:firstLine="420"/>
        <w:rPr>
          <w:rFonts w:ascii="宋体" w:hAnsi="宋体" w:cs="宋体"/>
          <w:szCs w:val="21"/>
        </w:rPr>
      </w:pPr>
      <w:r>
        <w:rPr>
          <w:rFonts w:hint="eastAsia" w:ascii="宋体" w:hAnsi="宋体" w:cs="宋体"/>
          <w:szCs w:val="21"/>
        </w:rPr>
        <w:t>根据《建设工程质量管理条例》及有关规定，工程的质量保修期如下：</w:t>
      </w:r>
    </w:p>
    <w:p w14:paraId="6D6578CC">
      <w:pPr>
        <w:spacing w:line="280" w:lineRule="exact"/>
        <w:ind w:firstLine="420"/>
        <w:rPr>
          <w:rFonts w:ascii="宋体" w:hAnsi="宋体" w:cs="宋体"/>
          <w:szCs w:val="21"/>
        </w:rPr>
      </w:pPr>
      <w:r>
        <w:rPr>
          <w:rFonts w:hint="eastAsia" w:ascii="宋体" w:hAnsi="宋体" w:cs="宋体"/>
          <w:szCs w:val="21"/>
        </w:rPr>
        <w:t>1．地基基础工程和主体结构工程为设计文件规定的工程合理使用年限；</w:t>
      </w:r>
    </w:p>
    <w:p w14:paraId="145455EC">
      <w:pPr>
        <w:spacing w:line="280" w:lineRule="exact"/>
        <w:ind w:firstLine="420"/>
        <w:rPr>
          <w:rFonts w:ascii="宋体" w:hAnsi="宋体" w:cs="宋体"/>
          <w:szCs w:val="21"/>
        </w:rPr>
      </w:pPr>
      <w:r>
        <w:rPr>
          <w:rFonts w:hint="eastAsia" w:ascii="宋体" w:hAnsi="宋体" w:cs="宋体"/>
          <w:szCs w:val="21"/>
        </w:rPr>
        <w:t>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年；</w:t>
      </w:r>
    </w:p>
    <w:p w14:paraId="2E851B37">
      <w:pPr>
        <w:spacing w:line="280" w:lineRule="exact"/>
        <w:ind w:left="420" w:firstLine="105"/>
        <w:rPr>
          <w:rFonts w:ascii="宋体" w:hAnsi="宋体" w:cs="宋体"/>
          <w:szCs w:val="21"/>
        </w:rPr>
      </w:pPr>
      <w:r>
        <w:rPr>
          <w:rFonts w:hint="eastAsia" w:ascii="宋体" w:hAnsi="宋体" w:cs="宋体"/>
          <w:szCs w:val="21"/>
        </w:rPr>
        <w:t>3．装修工程为</w:t>
      </w:r>
      <w:r>
        <w:rPr>
          <w:rFonts w:hint="eastAsia" w:ascii="宋体" w:hAnsi="宋体" w:cs="宋体"/>
          <w:szCs w:val="21"/>
          <w:u w:val="single"/>
        </w:rPr>
        <w:t xml:space="preserve">    2    </w:t>
      </w:r>
      <w:r>
        <w:rPr>
          <w:rFonts w:hint="eastAsia" w:ascii="宋体" w:hAnsi="宋体" w:cs="宋体"/>
          <w:szCs w:val="21"/>
        </w:rPr>
        <w:t>年；</w:t>
      </w:r>
    </w:p>
    <w:p w14:paraId="7223025F">
      <w:pPr>
        <w:spacing w:line="280" w:lineRule="exact"/>
        <w:ind w:left="420" w:firstLine="105"/>
        <w:rPr>
          <w:rFonts w:ascii="宋体" w:hAnsi="宋体" w:cs="宋体"/>
          <w:szCs w:val="21"/>
        </w:rPr>
      </w:pPr>
      <w:r>
        <w:rPr>
          <w:rFonts w:hint="eastAsia" w:ascii="宋体" w:hAnsi="宋体" w:cs="宋体"/>
          <w:szCs w:val="21"/>
        </w:rPr>
        <w:t>4．电气管线、给排水管道、设备安装工程为</w:t>
      </w:r>
      <w:r>
        <w:rPr>
          <w:rFonts w:hint="eastAsia" w:ascii="宋体" w:hAnsi="宋体" w:cs="宋体"/>
          <w:szCs w:val="21"/>
          <w:u w:val="single"/>
        </w:rPr>
        <w:t xml:space="preserve">   2    </w:t>
      </w:r>
      <w:r>
        <w:rPr>
          <w:rFonts w:hint="eastAsia" w:ascii="宋体" w:hAnsi="宋体" w:cs="宋体"/>
          <w:szCs w:val="21"/>
        </w:rPr>
        <w:t>年；</w:t>
      </w:r>
    </w:p>
    <w:p w14:paraId="0850F18B">
      <w:pPr>
        <w:spacing w:line="280" w:lineRule="exact"/>
        <w:ind w:left="420" w:firstLine="105"/>
        <w:rPr>
          <w:rFonts w:ascii="宋体" w:hAnsi="宋体" w:cs="宋体"/>
          <w:szCs w:val="21"/>
        </w:rPr>
      </w:pPr>
      <w:r>
        <w:rPr>
          <w:rFonts w:hint="eastAsia" w:ascii="宋体" w:hAnsi="宋体" w:cs="宋体"/>
          <w:szCs w:val="21"/>
        </w:rPr>
        <w:t>5．供热与供冷系统为</w:t>
      </w:r>
      <w:r>
        <w:rPr>
          <w:rFonts w:hint="eastAsia" w:ascii="宋体" w:hAnsi="宋体" w:cs="宋体"/>
          <w:szCs w:val="21"/>
          <w:u w:val="single"/>
        </w:rPr>
        <w:t xml:space="preserve">    2   </w:t>
      </w:r>
      <w:r>
        <w:rPr>
          <w:rFonts w:hint="eastAsia" w:ascii="宋体" w:hAnsi="宋体" w:cs="宋体"/>
          <w:szCs w:val="21"/>
        </w:rPr>
        <w:t>个采暖期、供冷期；</w:t>
      </w:r>
    </w:p>
    <w:p w14:paraId="304BA7BE">
      <w:pPr>
        <w:spacing w:line="280" w:lineRule="exact"/>
        <w:ind w:left="420" w:firstLine="105"/>
        <w:rPr>
          <w:rFonts w:ascii="宋体" w:hAnsi="宋体" w:cs="宋体"/>
          <w:szCs w:val="21"/>
        </w:rPr>
      </w:pPr>
      <w:r>
        <w:rPr>
          <w:rFonts w:hint="eastAsia" w:ascii="宋体" w:hAnsi="宋体" w:cs="宋体"/>
          <w:szCs w:val="21"/>
        </w:rPr>
        <w:t>6．住宅小区内的给排水设施、道路等配套工程为</w:t>
      </w:r>
      <w:r>
        <w:rPr>
          <w:rFonts w:hint="eastAsia" w:ascii="宋体" w:hAnsi="宋体" w:cs="宋体"/>
          <w:szCs w:val="21"/>
          <w:u w:val="single"/>
        </w:rPr>
        <w:t xml:space="preserve">   2</w:t>
      </w:r>
      <w:r>
        <w:rPr>
          <w:rFonts w:hint="eastAsia" w:ascii="宋体" w:hAnsi="宋体" w:cs="宋体"/>
          <w:szCs w:val="21"/>
        </w:rPr>
        <w:t>年；</w:t>
      </w:r>
    </w:p>
    <w:p w14:paraId="5DB4575C">
      <w:pPr>
        <w:spacing w:line="280" w:lineRule="exact"/>
        <w:ind w:left="420" w:firstLine="105"/>
        <w:rPr>
          <w:rFonts w:ascii="宋体" w:hAnsi="宋体" w:cs="宋体"/>
          <w:szCs w:val="21"/>
        </w:rPr>
      </w:pPr>
      <w:r>
        <w:rPr>
          <w:rFonts w:hint="eastAsia" w:ascii="宋体" w:hAnsi="宋体" w:cs="宋体"/>
          <w:szCs w:val="21"/>
        </w:rPr>
        <w:t>7．其他项目保修期限约定如下：</w:t>
      </w:r>
      <w:r>
        <w:rPr>
          <w:rFonts w:hint="eastAsia" w:ascii="宋体" w:hAnsi="宋体" w:cs="宋体"/>
          <w:szCs w:val="21"/>
          <w:u w:val="single"/>
        </w:rPr>
        <w:t xml:space="preserve">                </w:t>
      </w:r>
      <w:r>
        <w:rPr>
          <w:rFonts w:hint="eastAsia" w:ascii="宋体" w:hAnsi="宋体" w:cs="宋体"/>
          <w:szCs w:val="21"/>
        </w:rPr>
        <w:t>。</w:t>
      </w:r>
    </w:p>
    <w:p w14:paraId="217407F8">
      <w:pPr>
        <w:spacing w:line="280" w:lineRule="exact"/>
        <w:rPr>
          <w:rFonts w:ascii="宋体" w:hAnsi="宋体" w:cs="宋体"/>
          <w:szCs w:val="21"/>
        </w:rPr>
      </w:pPr>
      <w:r>
        <w:rPr>
          <w:rFonts w:hint="eastAsia" w:ascii="宋体" w:hAnsi="宋体" w:cs="宋体"/>
          <w:szCs w:val="21"/>
        </w:rPr>
        <w:t>　　质量保修期自工程竣工验收合格之日起计算。</w:t>
      </w:r>
    </w:p>
    <w:p w14:paraId="08FF913E">
      <w:pPr>
        <w:spacing w:line="280" w:lineRule="exact"/>
        <w:rPr>
          <w:rFonts w:ascii="宋体" w:hAnsi="宋体" w:cs="宋体"/>
          <w:szCs w:val="21"/>
        </w:rPr>
      </w:pPr>
      <w:r>
        <w:rPr>
          <w:rFonts w:hint="eastAsia" w:ascii="宋体" w:hAnsi="宋体" w:cs="宋体"/>
          <w:szCs w:val="21"/>
        </w:rPr>
        <w:t>三、缺陷责任期</w:t>
      </w:r>
    </w:p>
    <w:p w14:paraId="6B8C7BD8">
      <w:pPr>
        <w:spacing w:line="280" w:lineRule="exact"/>
        <w:ind w:firstLine="420"/>
        <w:rPr>
          <w:rFonts w:ascii="宋体" w:hAnsi="宋体" w:cs="宋体"/>
          <w:szCs w:val="21"/>
        </w:rPr>
      </w:pPr>
      <w:r>
        <w:rPr>
          <w:rFonts w:hint="eastAsia" w:ascii="宋体" w:hAnsi="宋体" w:cs="宋体"/>
          <w:szCs w:val="21"/>
        </w:rPr>
        <w:t>工程缺陷责任期为</w:t>
      </w:r>
      <w:r>
        <w:rPr>
          <w:rFonts w:hint="eastAsia" w:ascii="宋体" w:hAnsi="宋体" w:cs="宋体"/>
          <w:szCs w:val="21"/>
          <w:u w:val="single"/>
        </w:rPr>
        <w:t xml:space="preserve">   24   </w:t>
      </w:r>
      <w:r>
        <w:rPr>
          <w:rFonts w:hint="eastAsia" w:ascii="宋体" w:hAnsi="宋体" w:cs="宋体"/>
          <w:szCs w:val="21"/>
        </w:rPr>
        <w:t>个月，缺陷责任期自工程通过竣工验收之日起计算。单位工程先于全部工程进行验收，单位工程缺陷责任期自单位工程验收合格之日起算。</w:t>
      </w:r>
    </w:p>
    <w:p w14:paraId="2DC116D8">
      <w:pPr>
        <w:spacing w:line="280" w:lineRule="exact"/>
        <w:ind w:firstLine="420"/>
        <w:rPr>
          <w:rFonts w:ascii="宋体" w:hAnsi="宋体" w:cs="宋体"/>
          <w:szCs w:val="21"/>
        </w:rPr>
      </w:pPr>
      <w:r>
        <w:rPr>
          <w:rFonts w:hint="eastAsia" w:ascii="宋体" w:hAnsi="宋体" w:cs="宋体"/>
          <w:szCs w:val="21"/>
        </w:rPr>
        <w:t>缺陷责任期终止后，发包人应退还剩余的质量保证金。</w:t>
      </w:r>
    </w:p>
    <w:p w14:paraId="088388C9">
      <w:pPr>
        <w:spacing w:line="280" w:lineRule="exact"/>
        <w:rPr>
          <w:rFonts w:ascii="宋体" w:hAnsi="宋体" w:cs="宋体"/>
          <w:szCs w:val="21"/>
        </w:rPr>
      </w:pPr>
      <w:r>
        <w:rPr>
          <w:rFonts w:hint="eastAsia" w:ascii="宋体" w:hAnsi="宋体" w:cs="宋体"/>
          <w:szCs w:val="21"/>
        </w:rPr>
        <w:t xml:space="preserve">    四、质量保修责任</w:t>
      </w:r>
    </w:p>
    <w:p w14:paraId="39B1D62A">
      <w:pPr>
        <w:spacing w:line="280" w:lineRule="exact"/>
        <w:ind w:left="105" w:firstLine="430"/>
        <w:rPr>
          <w:rFonts w:ascii="宋体" w:hAnsi="宋体" w:cs="宋体"/>
          <w:szCs w:val="21"/>
        </w:rPr>
      </w:pPr>
      <w:r>
        <w:rPr>
          <w:rFonts w:hint="eastAsia" w:ascii="宋体" w:hAnsi="宋体" w:cs="宋体"/>
          <w:szCs w:val="21"/>
        </w:rPr>
        <w:t>1．属于保修范围、内容的项目，承包人应当在接到保修通知之日起7天内派人保修。承包人不在约定期限内派人保修的，发包人可以委托他人修理。</w:t>
      </w:r>
    </w:p>
    <w:p w14:paraId="3E15E076">
      <w:pPr>
        <w:spacing w:line="280" w:lineRule="exact"/>
        <w:ind w:left="105" w:firstLine="430"/>
        <w:rPr>
          <w:rFonts w:ascii="宋体" w:hAnsi="宋体" w:cs="宋体"/>
          <w:szCs w:val="21"/>
        </w:rPr>
      </w:pPr>
      <w:r>
        <w:rPr>
          <w:rFonts w:hint="eastAsia" w:ascii="宋体" w:hAnsi="宋体" w:cs="宋体"/>
          <w:szCs w:val="21"/>
        </w:rPr>
        <w:t>2．发生紧急事故需抢修的，承包人在接到事故通知后，应当立即到达事故现场抢修。</w:t>
      </w:r>
    </w:p>
    <w:p w14:paraId="09EBFD5E">
      <w:pPr>
        <w:spacing w:line="280" w:lineRule="exact"/>
        <w:ind w:left="105" w:firstLine="430"/>
        <w:rPr>
          <w:rFonts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604259C">
      <w:pPr>
        <w:spacing w:line="280" w:lineRule="exact"/>
        <w:ind w:left="420" w:firstLine="105"/>
        <w:rPr>
          <w:rFonts w:ascii="宋体" w:hAnsi="宋体" w:cs="宋体"/>
          <w:szCs w:val="21"/>
        </w:rPr>
      </w:pPr>
      <w:bookmarkStart w:id="196" w:name="_Toc14732"/>
      <w:r>
        <w:rPr>
          <w:rFonts w:hint="eastAsia" w:ascii="宋体" w:hAnsi="宋体" w:cs="宋体"/>
          <w:szCs w:val="21"/>
        </w:rPr>
        <w:t>4．质量保修完成后，由发包人组织验收。</w:t>
      </w:r>
      <w:bookmarkEnd w:id="196"/>
    </w:p>
    <w:p w14:paraId="0A086185">
      <w:pPr>
        <w:spacing w:line="280" w:lineRule="exact"/>
        <w:rPr>
          <w:rFonts w:ascii="宋体" w:hAnsi="宋体" w:cs="宋体"/>
          <w:szCs w:val="21"/>
        </w:rPr>
      </w:pPr>
      <w:r>
        <w:rPr>
          <w:rFonts w:hint="eastAsia" w:ascii="宋体" w:hAnsi="宋体" w:cs="宋体"/>
          <w:szCs w:val="21"/>
        </w:rPr>
        <w:t>　　</w:t>
      </w:r>
      <w:bookmarkStart w:id="197" w:name="_Toc30560"/>
      <w:r>
        <w:rPr>
          <w:rFonts w:hint="eastAsia" w:ascii="宋体" w:hAnsi="宋体" w:cs="宋体"/>
          <w:szCs w:val="21"/>
        </w:rPr>
        <w:t>五、保修费用</w:t>
      </w:r>
      <w:bookmarkEnd w:id="197"/>
    </w:p>
    <w:p w14:paraId="00957FB5">
      <w:pPr>
        <w:spacing w:line="280" w:lineRule="exact"/>
        <w:rPr>
          <w:rFonts w:ascii="宋体" w:hAnsi="宋体" w:cs="宋体"/>
          <w:szCs w:val="21"/>
        </w:rPr>
      </w:pPr>
      <w:r>
        <w:rPr>
          <w:rFonts w:hint="eastAsia" w:ascii="宋体" w:hAnsi="宋体" w:cs="宋体"/>
          <w:szCs w:val="21"/>
        </w:rPr>
        <w:t>　　保修费用由造成质量缺陷的责任方承担。</w:t>
      </w:r>
    </w:p>
    <w:p w14:paraId="19084DC5">
      <w:pPr>
        <w:spacing w:line="280" w:lineRule="exact"/>
        <w:rPr>
          <w:rFonts w:ascii="宋体" w:hAnsi="宋体" w:cs="宋体"/>
          <w:szCs w:val="21"/>
        </w:rPr>
      </w:pPr>
      <w:r>
        <w:rPr>
          <w:rFonts w:hint="eastAsia" w:ascii="宋体" w:hAnsi="宋体" w:cs="宋体"/>
          <w:szCs w:val="21"/>
        </w:rPr>
        <w:t xml:space="preserve">六、双方约定的其他工程质量保修事项：                  </w:t>
      </w:r>
    </w:p>
    <w:p w14:paraId="24DEFCC1">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50D89AE9">
      <w:pPr>
        <w:spacing w:line="280" w:lineRule="exact"/>
        <w:ind w:firstLine="399"/>
        <w:rPr>
          <w:rFonts w:ascii="宋体" w:hAnsi="宋体" w:cs="宋体"/>
          <w:szCs w:val="21"/>
        </w:rPr>
      </w:pPr>
      <w:r>
        <w:rPr>
          <w:rFonts w:hint="eastAsia" w:ascii="宋体" w:hAnsi="宋体" w:cs="宋体"/>
          <w:szCs w:val="21"/>
        </w:rPr>
        <w:t>工程质量保修书由发包人、承包人在工程竣工验收前共同签署，作为施工合同附件，其有效期限至保修期满。</w:t>
      </w:r>
    </w:p>
    <w:p w14:paraId="351762D9">
      <w:pPr>
        <w:spacing w:line="280" w:lineRule="exact"/>
        <w:rPr>
          <w:rFonts w:ascii="宋体" w:hAnsi="宋体" w:cs="宋体"/>
          <w:szCs w:val="21"/>
        </w:rPr>
      </w:pPr>
      <w:r>
        <w:rPr>
          <w:rFonts w:hint="eastAsia" w:ascii="宋体" w:hAnsi="宋体" w:cs="宋体"/>
          <w:szCs w:val="21"/>
        </w:rPr>
        <w:t>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p>
    <w:p w14:paraId="4961296C">
      <w:pPr>
        <w:spacing w:line="280" w:lineRule="exact"/>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p>
    <w:p w14:paraId="20694CE3">
      <w:pPr>
        <w:spacing w:line="280" w:lineRule="exact"/>
        <w:rPr>
          <w:rFonts w:ascii="宋体" w:hAnsi="宋体" w:cs="宋体"/>
          <w:szCs w:val="21"/>
        </w:rPr>
      </w:pPr>
      <w:r>
        <w:rPr>
          <w:rFonts w:hint="eastAsia" w:ascii="宋体" w:hAnsi="宋体" w:cs="宋体"/>
          <w:szCs w:val="21"/>
        </w:rPr>
        <w:t>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p>
    <w:p w14:paraId="3C78CAE6">
      <w:pPr>
        <w:spacing w:line="280" w:lineRule="exact"/>
        <w:rPr>
          <w:rFonts w:ascii="宋体" w:hAnsi="宋体" w:cs="宋体"/>
          <w:szCs w:val="21"/>
        </w:rPr>
      </w:pPr>
      <w:r>
        <w:rPr>
          <w:rFonts w:hint="eastAsia" w:ascii="宋体" w:hAnsi="宋体" w:cs="宋体"/>
          <w:szCs w:val="21"/>
        </w:rPr>
        <w:t>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p>
    <w:p w14:paraId="5E75EE9A">
      <w:pPr>
        <w:spacing w:line="280" w:lineRule="exact"/>
        <w:rPr>
          <w:rFonts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5D372809">
      <w:pPr>
        <w:spacing w:line="280" w:lineRule="exact"/>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p>
    <w:p w14:paraId="28DD2F21">
      <w:pPr>
        <w:spacing w:line="280" w:lineRule="exact"/>
        <w:rPr>
          <w:rFonts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p>
    <w:p w14:paraId="79D2D7F4">
      <w:pPr>
        <w:spacing w:line="280" w:lineRule="exact"/>
        <w:rPr>
          <w:rFonts w:ascii="宋体" w:hAnsi="宋体" w:cs="宋体"/>
          <w:szCs w:val="21"/>
        </w:rPr>
      </w:pPr>
      <w:r>
        <w:rPr>
          <w:rFonts w:hint="eastAsia" w:ascii="宋体" w:hAnsi="宋体" w:cs="宋体"/>
          <w:szCs w:val="21"/>
        </w:rPr>
        <w:t>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p>
    <w:p w14:paraId="24D8BC19">
      <w:pPr>
        <w:spacing w:line="280" w:lineRule="exact"/>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p>
    <w:p w14:paraId="3A2694F6">
      <w:pPr>
        <w:spacing w:line="280" w:lineRule="exact"/>
        <w:rPr>
          <w:rFonts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附件4：</w:t>
      </w:r>
    </w:p>
    <w:p w14:paraId="5F302D92">
      <w:pPr>
        <w:spacing w:line="300" w:lineRule="exact"/>
        <w:rPr>
          <w:rFonts w:ascii="宋体" w:hAnsi="宋体" w:cs="宋体"/>
          <w:sz w:val="24"/>
          <w:szCs w:val="24"/>
        </w:rPr>
      </w:pPr>
      <w:r>
        <w:rPr>
          <w:rFonts w:hint="eastAsia" w:ascii="宋体" w:hAnsi="宋体" w:cs="宋体"/>
          <w:sz w:val="24"/>
          <w:szCs w:val="24"/>
        </w:rPr>
        <w:t>主要建设工程文件目录</w:t>
      </w:r>
    </w:p>
    <w:tbl>
      <w:tblPr>
        <w:tblStyle w:val="2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20948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tcBorders>
              <w:top w:val="single" w:color="000000" w:sz="12" w:space="0"/>
              <w:left w:val="single" w:color="000000" w:sz="12" w:space="0"/>
              <w:bottom w:val="single" w:color="000000" w:sz="6" w:space="0"/>
              <w:right w:val="single" w:color="000000" w:sz="6" w:space="0"/>
            </w:tcBorders>
            <w:noWrap w:val="0"/>
            <w:vAlign w:val="center"/>
          </w:tcPr>
          <w:p w14:paraId="26ECEEDF">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文件名称</w:t>
            </w:r>
          </w:p>
        </w:tc>
        <w:tc>
          <w:tcPr>
            <w:tcW w:w="1276" w:type="dxa"/>
            <w:tcBorders>
              <w:top w:val="single" w:color="000000" w:sz="12" w:space="0"/>
              <w:left w:val="single" w:color="000000" w:sz="6" w:space="0"/>
              <w:bottom w:val="single" w:color="000000" w:sz="6" w:space="0"/>
              <w:right w:val="single" w:color="000000" w:sz="6" w:space="0"/>
            </w:tcBorders>
            <w:noWrap w:val="0"/>
            <w:vAlign w:val="center"/>
          </w:tcPr>
          <w:p w14:paraId="096E454D">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套数</w:t>
            </w:r>
          </w:p>
        </w:tc>
        <w:tc>
          <w:tcPr>
            <w:tcW w:w="1450" w:type="dxa"/>
            <w:tcBorders>
              <w:top w:val="single" w:color="000000" w:sz="12" w:space="0"/>
              <w:left w:val="single" w:color="000000" w:sz="6" w:space="0"/>
              <w:bottom w:val="single" w:color="000000" w:sz="6" w:space="0"/>
              <w:right w:val="single" w:color="000000" w:sz="6" w:space="0"/>
            </w:tcBorders>
            <w:noWrap w:val="0"/>
            <w:vAlign w:val="center"/>
          </w:tcPr>
          <w:p w14:paraId="752CE30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费用（元）</w:t>
            </w:r>
          </w:p>
        </w:tc>
        <w:tc>
          <w:tcPr>
            <w:tcW w:w="1243" w:type="dxa"/>
            <w:tcBorders>
              <w:top w:val="single" w:color="000000" w:sz="12" w:space="0"/>
              <w:left w:val="single" w:color="000000" w:sz="6" w:space="0"/>
              <w:bottom w:val="single" w:color="000000" w:sz="6" w:space="0"/>
              <w:right w:val="single" w:color="000000" w:sz="6" w:space="0"/>
            </w:tcBorders>
            <w:noWrap w:val="0"/>
            <w:vAlign w:val="center"/>
          </w:tcPr>
          <w:p w14:paraId="2D0AC98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质量</w:t>
            </w:r>
          </w:p>
        </w:tc>
        <w:tc>
          <w:tcPr>
            <w:tcW w:w="1450" w:type="dxa"/>
            <w:tcBorders>
              <w:top w:val="single" w:color="000000" w:sz="12" w:space="0"/>
              <w:left w:val="single" w:color="000000" w:sz="6" w:space="0"/>
              <w:bottom w:val="single" w:color="000000" w:sz="6" w:space="0"/>
              <w:right w:val="single" w:color="000000" w:sz="6" w:space="0"/>
            </w:tcBorders>
            <w:noWrap w:val="0"/>
            <w:vAlign w:val="top"/>
          </w:tcPr>
          <w:p w14:paraId="70F2D8C1">
            <w:pPr>
              <w:spacing w:line="300" w:lineRule="exact"/>
              <w:rPr>
                <w:rFonts w:ascii="宋体" w:hAnsi="宋体" w:cs="宋体"/>
                <w:sz w:val="24"/>
                <w:szCs w:val="24"/>
              </w:rPr>
            </w:pPr>
            <w:r>
              <w:rPr>
                <w:rFonts w:hint="eastAsia" w:ascii="宋体" w:hAnsi="宋体" w:cs="宋体"/>
                <w:sz w:val="24"/>
                <w:szCs w:val="24"/>
              </w:rPr>
              <w:t>移交时间</w:t>
            </w:r>
          </w:p>
        </w:tc>
        <w:tc>
          <w:tcPr>
            <w:tcW w:w="1667" w:type="dxa"/>
            <w:tcBorders>
              <w:top w:val="single" w:color="000000" w:sz="12" w:space="0"/>
              <w:left w:val="single" w:color="000000" w:sz="6" w:space="0"/>
              <w:bottom w:val="single" w:color="000000" w:sz="6" w:space="0"/>
              <w:right w:val="single" w:color="000000" w:sz="12" w:space="0"/>
            </w:tcBorders>
            <w:noWrap w:val="0"/>
            <w:vAlign w:val="top"/>
          </w:tcPr>
          <w:p w14:paraId="659F53A6">
            <w:pPr>
              <w:spacing w:line="300" w:lineRule="exact"/>
              <w:rPr>
                <w:rFonts w:ascii="宋体" w:hAnsi="宋体" w:cs="宋体"/>
                <w:sz w:val="24"/>
                <w:szCs w:val="24"/>
              </w:rPr>
            </w:pPr>
            <w:r>
              <w:rPr>
                <w:rFonts w:hint="eastAsia" w:ascii="宋体" w:hAnsi="宋体" w:cs="宋体"/>
                <w:sz w:val="24"/>
                <w:szCs w:val="24"/>
              </w:rPr>
              <w:t>责任人</w:t>
            </w:r>
          </w:p>
        </w:tc>
      </w:tr>
      <w:tr w14:paraId="14B56C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left w:val="single" w:color="000000" w:sz="12" w:space="0"/>
              <w:bottom w:val="single" w:color="000000" w:sz="6" w:space="0"/>
              <w:right w:val="single" w:color="000000" w:sz="6" w:space="0"/>
            </w:tcBorders>
            <w:noWrap w:val="0"/>
            <w:vAlign w:val="center"/>
          </w:tcPr>
          <w:p w14:paraId="395D874D">
            <w:pPr>
              <w:pStyle w:val="5"/>
              <w:keepNext/>
              <w:spacing w:line="300" w:lineRule="exact"/>
              <w:ind w:left="63" w:right="63"/>
              <w:rPr>
                <w:rFonts w:ascii="宋体" w:hAnsi="宋体" w:eastAsia="宋体" w:cs="宋体"/>
                <w:sz w:val="24"/>
                <w:szCs w:val="24"/>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6FE7B83C">
            <w:pPr>
              <w:pStyle w:val="5"/>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0"/>
            <w:vAlign w:val="center"/>
          </w:tcPr>
          <w:p w14:paraId="7FB067E3">
            <w:pPr>
              <w:pStyle w:val="5"/>
              <w:keepNext/>
              <w:spacing w:line="300" w:lineRule="exact"/>
              <w:ind w:left="63" w:right="63"/>
              <w:rPr>
                <w:rFonts w:ascii="宋体" w:hAnsi="宋体" w:eastAsia="宋体" w:cs="宋体"/>
                <w:sz w:val="24"/>
                <w:szCs w:val="24"/>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5A84AD0E">
            <w:pPr>
              <w:pStyle w:val="5"/>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0"/>
            <w:vAlign w:val="center"/>
          </w:tcPr>
          <w:p w14:paraId="58274CB8">
            <w:pPr>
              <w:pStyle w:val="5"/>
              <w:keepNext/>
              <w:spacing w:line="300" w:lineRule="exact"/>
              <w:ind w:left="63" w:right="63"/>
              <w:rPr>
                <w:rFonts w:ascii="宋体" w:hAnsi="宋体" w:eastAsia="宋体" w:cs="宋体"/>
                <w:sz w:val="24"/>
                <w:szCs w:val="24"/>
              </w:rPr>
            </w:pPr>
          </w:p>
        </w:tc>
        <w:tc>
          <w:tcPr>
            <w:tcW w:w="1667" w:type="dxa"/>
            <w:tcBorders>
              <w:top w:val="single" w:color="000000" w:sz="6" w:space="0"/>
              <w:left w:val="single" w:color="000000" w:sz="6" w:space="0"/>
              <w:bottom w:val="single" w:color="000000" w:sz="6" w:space="0"/>
              <w:right w:val="single" w:color="000000" w:sz="12" w:space="0"/>
            </w:tcBorders>
            <w:noWrap w:val="0"/>
            <w:vAlign w:val="center"/>
          </w:tcPr>
          <w:p w14:paraId="2329DF6A">
            <w:pPr>
              <w:pStyle w:val="5"/>
              <w:keepNext/>
              <w:spacing w:line="300" w:lineRule="exact"/>
              <w:ind w:left="63" w:right="63"/>
              <w:rPr>
                <w:rFonts w:ascii="宋体" w:hAnsi="宋体" w:eastAsia="宋体" w:cs="宋体"/>
                <w:sz w:val="24"/>
                <w:szCs w:val="24"/>
              </w:rPr>
            </w:pPr>
          </w:p>
        </w:tc>
      </w:tr>
      <w:tr w14:paraId="317A6B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nil"/>
              <w:left w:val="single" w:color="000000" w:sz="12" w:space="0"/>
              <w:bottom w:val="single" w:color="000000" w:sz="6" w:space="0"/>
              <w:right w:val="single" w:color="000000" w:sz="6" w:space="0"/>
            </w:tcBorders>
            <w:noWrap w:val="0"/>
            <w:vAlign w:val="center"/>
          </w:tcPr>
          <w:p w14:paraId="16A26426">
            <w:pPr>
              <w:pStyle w:val="5"/>
              <w:keepNext/>
              <w:spacing w:line="300" w:lineRule="exact"/>
              <w:ind w:left="63" w:right="63"/>
              <w:rPr>
                <w:rFonts w:ascii="宋体" w:hAnsi="宋体" w:eastAsia="宋体" w:cs="宋体"/>
                <w:sz w:val="24"/>
                <w:szCs w:val="24"/>
              </w:rPr>
            </w:pPr>
          </w:p>
        </w:tc>
        <w:tc>
          <w:tcPr>
            <w:tcW w:w="1276" w:type="dxa"/>
            <w:tcBorders>
              <w:top w:val="nil"/>
              <w:left w:val="single" w:color="000000" w:sz="6" w:space="0"/>
              <w:bottom w:val="single" w:color="000000" w:sz="6" w:space="0"/>
              <w:right w:val="single" w:color="000000" w:sz="6" w:space="0"/>
            </w:tcBorders>
            <w:noWrap w:val="0"/>
            <w:vAlign w:val="center"/>
          </w:tcPr>
          <w:p w14:paraId="3DDDFF26">
            <w:pPr>
              <w:pStyle w:val="5"/>
              <w:keepNext/>
              <w:spacing w:line="300" w:lineRule="exact"/>
              <w:ind w:left="63" w:right="63"/>
              <w:rPr>
                <w:rFonts w:ascii="宋体" w:hAnsi="宋体" w:eastAsia="宋体" w:cs="宋体"/>
                <w:sz w:val="24"/>
                <w:szCs w:val="24"/>
              </w:rPr>
            </w:pPr>
          </w:p>
        </w:tc>
        <w:tc>
          <w:tcPr>
            <w:tcW w:w="1450" w:type="dxa"/>
            <w:tcBorders>
              <w:top w:val="nil"/>
              <w:left w:val="single" w:color="000000" w:sz="6" w:space="0"/>
              <w:bottom w:val="single" w:color="000000" w:sz="6" w:space="0"/>
              <w:right w:val="single" w:color="000000" w:sz="6" w:space="0"/>
            </w:tcBorders>
            <w:noWrap w:val="0"/>
            <w:vAlign w:val="center"/>
          </w:tcPr>
          <w:p w14:paraId="0C248480">
            <w:pPr>
              <w:pStyle w:val="5"/>
              <w:keepNext/>
              <w:spacing w:line="300" w:lineRule="exact"/>
              <w:ind w:left="63" w:right="63"/>
              <w:rPr>
                <w:rFonts w:ascii="宋体" w:hAnsi="宋体" w:eastAsia="宋体" w:cs="宋体"/>
                <w:sz w:val="24"/>
                <w:szCs w:val="24"/>
              </w:rPr>
            </w:pPr>
          </w:p>
        </w:tc>
        <w:tc>
          <w:tcPr>
            <w:tcW w:w="1243" w:type="dxa"/>
            <w:tcBorders>
              <w:top w:val="nil"/>
              <w:left w:val="single" w:color="000000" w:sz="6" w:space="0"/>
              <w:bottom w:val="single" w:color="000000" w:sz="6" w:space="0"/>
              <w:right w:val="single" w:color="000000" w:sz="6" w:space="0"/>
            </w:tcBorders>
            <w:noWrap w:val="0"/>
            <w:vAlign w:val="center"/>
          </w:tcPr>
          <w:p w14:paraId="1694C95E">
            <w:pPr>
              <w:pStyle w:val="5"/>
              <w:keepNext/>
              <w:spacing w:line="300" w:lineRule="exact"/>
              <w:ind w:left="63" w:right="63"/>
              <w:rPr>
                <w:rFonts w:ascii="宋体" w:hAnsi="宋体" w:eastAsia="宋体" w:cs="宋体"/>
                <w:sz w:val="24"/>
                <w:szCs w:val="24"/>
              </w:rPr>
            </w:pPr>
          </w:p>
        </w:tc>
        <w:tc>
          <w:tcPr>
            <w:tcW w:w="1450" w:type="dxa"/>
            <w:tcBorders>
              <w:top w:val="nil"/>
              <w:left w:val="single" w:color="000000" w:sz="6" w:space="0"/>
              <w:bottom w:val="single" w:color="000000" w:sz="6" w:space="0"/>
              <w:right w:val="single" w:color="000000" w:sz="6" w:space="0"/>
            </w:tcBorders>
            <w:noWrap w:val="0"/>
            <w:vAlign w:val="center"/>
          </w:tcPr>
          <w:p w14:paraId="54C4E7DB">
            <w:pPr>
              <w:pStyle w:val="5"/>
              <w:keepNext/>
              <w:spacing w:line="300" w:lineRule="exact"/>
              <w:ind w:left="63" w:right="63"/>
              <w:rPr>
                <w:rFonts w:ascii="宋体" w:hAnsi="宋体" w:eastAsia="宋体" w:cs="宋体"/>
                <w:sz w:val="24"/>
                <w:szCs w:val="24"/>
              </w:rPr>
            </w:pPr>
          </w:p>
        </w:tc>
        <w:tc>
          <w:tcPr>
            <w:tcW w:w="1667" w:type="dxa"/>
            <w:tcBorders>
              <w:top w:val="nil"/>
              <w:left w:val="single" w:color="000000" w:sz="6" w:space="0"/>
              <w:bottom w:val="single" w:color="000000" w:sz="6" w:space="0"/>
              <w:right w:val="single" w:color="000000" w:sz="12" w:space="0"/>
            </w:tcBorders>
            <w:noWrap w:val="0"/>
            <w:vAlign w:val="center"/>
          </w:tcPr>
          <w:p w14:paraId="01FBF4A3">
            <w:pPr>
              <w:pStyle w:val="5"/>
              <w:keepNext/>
              <w:spacing w:line="300" w:lineRule="exact"/>
              <w:ind w:left="63" w:right="63"/>
              <w:rPr>
                <w:rFonts w:ascii="宋体" w:hAnsi="宋体" w:eastAsia="宋体" w:cs="宋体"/>
                <w:sz w:val="24"/>
                <w:szCs w:val="24"/>
              </w:rPr>
            </w:pPr>
          </w:p>
        </w:tc>
      </w:tr>
      <w:tr w14:paraId="5C9B6C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left w:val="single" w:color="000000" w:sz="12" w:space="0"/>
              <w:bottom w:val="single" w:color="000000" w:sz="6" w:space="0"/>
              <w:right w:val="single" w:color="000000" w:sz="6" w:space="0"/>
            </w:tcBorders>
            <w:noWrap w:val="0"/>
            <w:vAlign w:val="center"/>
          </w:tcPr>
          <w:p w14:paraId="5AB656A1">
            <w:pPr>
              <w:pStyle w:val="5"/>
              <w:keepNext/>
              <w:spacing w:line="300" w:lineRule="exact"/>
              <w:ind w:left="63" w:right="63"/>
              <w:rPr>
                <w:rFonts w:ascii="宋体" w:hAnsi="宋体" w:eastAsia="宋体" w:cs="宋体"/>
                <w:sz w:val="24"/>
                <w:szCs w:val="24"/>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0BD1BC05">
            <w:pPr>
              <w:pStyle w:val="5"/>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0"/>
            <w:vAlign w:val="center"/>
          </w:tcPr>
          <w:p w14:paraId="48A661EB">
            <w:pPr>
              <w:pStyle w:val="5"/>
              <w:keepNext/>
              <w:spacing w:line="300" w:lineRule="exact"/>
              <w:ind w:left="63" w:right="63"/>
              <w:rPr>
                <w:rFonts w:ascii="宋体" w:hAnsi="宋体" w:eastAsia="宋体" w:cs="宋体"/>
                <w:sz w:val="24"/>
                <w:szCs w:val="24"/>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2B21BAC1">
            <w:pPr>
              <w:pStyle w:val="5"/>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0"/>
            <w:vAlign w:val="center"/>
          </w:tcPr>
          <w:p w14:paraId="30AA908B">
            <w:pPr>
              <w:pStyle w:val="5"/>
              <w:keepNext/>
              <w:spacing w:line="300" w:lineRule="exact"/>
              <w:ind w:left="63" w:right="63"/>
              <w:rPr>
                <w:rFonts w:ascii="宋体" w:hAnsi="宋体" w:eastAsia="宋体" w:cs="宋体"/>
                <w:sz w:val="24"/>
                <w:szCs w:val="24"/>
              </w:rPr>
            </w:pPr>
          </w:p>
        </w:tc>
        <w:tc>
          <w:tcPr>
            <w:tcW w:w="1667" w:type="dxa"/>
            <w:tcBorders>
              <w:top w:val="single" w:color="000000" w:sz="6" w:space="0"/>
              <w:left w:val="single" w:color="000000" w:sz="6" w:space="0"/>
              <w:bottom w:val="single" w:color="000000" w:sz="6" w:space="0"/>
              <w:right w:val="single" w:color="000000" w:sz="12" w:space="0"/>
            </w:tcBorders>
            <w:noWrap w:val="0"/>
            <w:vAlign w:val="center"/>
          </w:tcPr>
          <w:p w14:paraId="7D4BCBE4">
            <w:pPr>
              <w:pStyle w:val="5"/>
              <w:keepNext/>
              <w:spacing w:line="300" w:lineRule="exact"/>
              <w:ind w:left="63" w:right="63"/>
              <w:rPr>
                <w:rFonts w:ascii="宋体" w:hAnsi="宋体" w:eastAsia="宋体" w:cs="宋体"/>
                <w:sz w:val="24"/>
                <w:szCs w:val="24"/>
              </w:rPr>
            </w:pPr>
          </w:p>
        </w:tc>
      </w:tr>
      <w:tr w14:paraId="6BC0D8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left w:val="single" w:color="000000" w:sz="12" w:space="0"/>
              <w:bottom w:val="single" w:color="000000" w:sz="6" w:space="0"/>
              <w:right w:val="single" w:color="000000" w:sz="6" w:space="0"/>
            </w:tcBorders>
            <w:noWrap w:val="0"/>
            <w:vAlign w:val="center"/>
          </w:tcPr>
          <w:p w14:paraId="335BCD0C">
            <w:pPr>
              <w:pStyle w:val="5"/>
              <w:keepNext/>
              <w:spacing w:line="300" w:lineRule="exact"/>
              <w:ind w:left="63" w:right="63"/>
              <w:rPr>
                <w:rFonts w:ascii="宋体" w:hAnsi="宋体" w:eastAsia="宋体" w:cs="宋体"/>
                <w:sz w:val="24"/>
                <w:szCs w:val="24"/>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06716581">
            <w:pPr>
              <w:pStyle w:val="5"/>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0"/>
            <w:vAlign w:val="center"/>
          </w:tcPr>
          <w:p w14:paraId="5F07014A">
            <w:pPr>
              <w:pStyle w:val="5"/>
              <w:keepNext/>
              <w:spacing w:line="300" w:lineRule="exact"/>
              <w:ind w:left="63" w:right="63"/>
              <w:rPr>
                <w:rFonts w:ascii="宋体" w:hAnsi="宋体" w:eastAsia="宋体" w:cs="宋体"/>
                <w:sz w:val="24"/>
                <w:szCs w:val="24"/>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4F8200D6">
            <w:pPr>
              <w:pStyle w:val="5"/>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0"/>
            <w:vAlign w:val="center"/>
          </w:tcPr>
          <w:p w14:paraId="5F50C55C">
            <w:pPr>
              <w:pStyle w:val="5"/>
              <w:keepNext/>
              <w:spacing w:line="300" w:lineRule="exact"/>
              <w:ind w:left="63" w:right="63"/>
              <w:rPr>
                <w:rFonts w:ascii="宋体" w:hAnsi="宋体" w:eastAsia="宋体" w:cs="宋体"/>
                <w:sz w:val="24"/>
                <w:szCs w:val="24"/>
              </w:rPr>
            </w:pPr>
          </w:p>
        </w:tc>
        <w:tc>
          <w:tcPr>
            <w:tcW w:w="1667" w:type="dxa"/>
            <w:tcBorders>
              <w:top w:val="single" w:color="000000" w:sz="6" w:space="0"/>
              <w:left w:val="single" w:color="000000" w:sz="6" w:space="0"/>
              <w:bottom w:val="single" w:color="000000" w:sz="6" w:space="0"/>
              <w:right w:val="single" w:color="000000" w:sz="12" w:space="0"/>
            </w:tcBorders>
            <w:noWrap w:val="0"/>
            <w:vAlign w:val="center"/>
          </w:tcPr>
          <w:p w14:paraId="0F4A0AA4">
            <w:pPr>
              <w:pStyle w:val="5"/>
              <w:keepNext/>
              <w:spacing w:line="300" w:lineRule="exact"/>
              <w:ind w:left="63" w:right="63"/>
              <w:rPr>
                <w:rFonts w:ascii="宋体" w:hAnsi="宋体" w:eastAsia="宋体" w:cs="宋体"/>
                <w:sz w:val="24"/>
                <w:szCs w:val="24"/>
              </w:rPr>
            </w:pPr>
          </w:p>
        </w:tc>
      </w:tr>
      <w:tr w14:paraId="5E0691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left w:val="single" w:color="000000" w:sz="12" w:space="0"/>
              <w:bottom w:val="single" w:color="000000" w:sz="6" w:space="0"/>
              <w:right w:val="single" w:color="000000" w:sz="6" w:space="0"/>
            </w:tcBorders>
            <w:noWrap w:val="0"/>
            <w:vAlign w:val="center"/>
          </w:tcPr>
          <w:p w14:paraId="57ADEE1B">
            <w:pPr>
              <w:pStyle w:val="5"/>
              <w:keepNext/>
              <w:spacing w:line="300" w:lineRule="exact"/>
              <w:ind w:left="63" w:right="63"/>
              <w:rPr>
                <w:rFonts w:ascii="宋体" w:hAnsi="宋体" w:eastAsia="宋体" w:cs="宋体"/>
                <w:sz w:val="24"/>
                <w:szCs w:val="24"/>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4E96D9FD">
            <w:pPr>
              <w:pStyle w:val="5"/>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0"/>
            <w:vAlign w:val="center"/>
          </w:tcPr>
          <w:p w14:paraId="391D592E">
            <w:pPr>
              <w:pStyle w:val="5"/>
              <w:keepNext/>
              <w:spacing w:line="300" w:lineRule="exact"/>
              <w:ind w:left="63" w:right="63"/>
              <w:rPr>
                <w:rFonts w:ascii="宋体" w:hAnsi="宋体" w:eastAsia="宋体" w:cs="宋体"/>
                <w:sz w:val="24"/>
                <w:szCs w:val="24"/>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748A47A2">
            <w:pPr>
              <w:pStyle w:val="5"/>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0"/>
            <w:vAlign w:val="center"/>
          </w:tcPr>
          <w:p w14:paraId="0D043596">
            <w:pPr>
              <w:pStyle w:val="5"/>
              <w:keepNext/>
              <w:spacing w:line="300" w:lineRule="exact"/>
              <w:ind w:left="63" w:right="63"/>
              <w:rPr>
                <w:rFonts w:ascii="宋体" w:hAnsi="宋体" w:eastAsia="宋体" w:cs="宋体"/>
                <w:sz w:val="24"/>
                <w:szCs w:val="24"/>
              </w:rPr>
            </w:pPr>
          </w:p>
        </w:tc>
        <w:tc>
          <w:tcPr>
            <w:tcW w:w="1667" w:type="dxa"/>
            <w:tcBorders>
              <w:top w:val="single" w:color="000000" w:sz="6" w:space="0"/>
              <w:left w:val="single" w:color="000000" w:sz="6" w:space="0"/>
              <w:bottom w:val="single" w:color="000000" w:sz="6" w:space="0"/>
              <w:right w:val="single" w:color="000000" w:sz="12" w:space="0"/>
            </w:tcBorders>
            <w:noWrap w:val="0"/>
            <w:vAlign w:val="center"/>
          </w:tcPr>
          <w:p w14:paraId="71FFD5D6">
            <w:pPr>
              <w:pStyle w:val="5"/>
              <w:keepNext/>
              <w:spacing w:line="300" w:lineRule="exact"/>
              <w:ind w:left="63" w:right="63"/>
              <w:rPr>
                <w:rFonts w:ascii="宋体" w:hAnsi="宋体" w:eastAsia="宋体" w:cs="宋体"/>
                <w:sz w:val="24"/>
                <w:szCs w:val="24"/>
              </w:rPr>
            </w:pPr>
          </w:p>
        </w:tc>
      </w:tr>
    </w:tbl>
    <w:p w14:paraId="5069CC9D">
      <w:pPr>
        <w:spacing w:line="300" w:lineRule="exact"/>
        <w:rPr>
          <w:rFonts w:ascii="宋体" w:hAnsi="宋体" w:cs="宋体"/>
          <w:sz w:val="24"/>
          <w:szCs w:val="24"/>
        </w:rPr>
      </w:pPr>
      <w:r>
        <w:rPr>
          <w:rFonts w:hint="eastAsia" w:ascii="宋体" w:hAnsi="宋体" w:cs="宋体"/>
          <w:sz w:val="24"/>
          <w:szCs w:val="24"/>
        </w:rPr>
        <w:t>附件5：</w:t>
      </w:r>
    </w:p>
    <w:p w14:paraId="20C89AF3">
      <w:pPr>
        <w:spacing w:line="300" w:lineRule="exact"/>
        <w:rPr>
          <w:rFonts w:ascii="宋体" w:hAnsi="宋体" w:cs="宋体"/>
          <w:sz w:val="24"/>
          <w:szCs w:val="24"/>
        </w:rPr>
      </w:pPr>
      <w:r>
        <w:rPr>
          <w:rFonts w:hint="eastAsia" w:ascii="宋体" w:hAnsi="宋体" w:cs="宋体"/>
          <w:sz w:val="24"/>
          <w:szCs w:val="24"/>
        </w:rPr>
        <w:t>承包人用于本工程施工的机械设备表</w:t>
      </w:r>
    </w:p>
    <w:tbl>
      <w:tblPr>
        <w:tblStyle w:val="2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ABA8F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tcBorders>
              <w:top w:val="single" w:color="000000" w:sz="12" w:space="0"/>
              <w:left w:val="single" w:color="000000" w:sz="12" w:space="0"/>
              <w:bottom w:val="single" w:color="000000" w:sz="6" w:space="0"/>
              <w:right w:val="single" w:color="000000" w:sz="6" w:space="0"/>
            </w:tcBorders>
            <w:noWrap w:val="0"/>
            <w:vAlign w:val="center"/>
          </w:tcPr>
          <w:p w14:paraId="65DF11EB">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1418" w:type="dxa"/>
            <w:tcBorders>
              <w:top w:val="single" w:color="000000" w:sz="12" w:space="0"/>
              <w:left w:val="single" w:color="000000" w:sz="6" w:space="0"/>
              <w:bottom w:val="single" w:color="000000" w:sz="6" w:space="0"/>
              <w:right w:val="single" w:color="000000" w:sz="6" w:space="0"/>
            </w:tcBorders>
            <w:noWrap w:val="0"/>
            <w:vAlign w:val="center"/>
          </w:tcPr>
          <w:p w14:paraId="1EA742CF">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机械或设备名称</w:t>
            </w:r>
          </w:p>
        </w:tc>
        <w:tc>
          <w:tcPr>
            <w:tcW w:w="850" w:type="dxa"/>
            <w:tcBorders>
              <w:top w:val="single" w:color="000000" w:sz="12" w:space="0"/>
              <w:left w:val="single" w:color="000000" w:sz="6" w:space="0"/>
              <w:bottom w:val="single" w:color="000000" w:sz="6" w:space="0"/>
              <w:right w:val="single" w:color="000000" w:sz="6" w:space="0"/>
            </w:tcBorders>
            <w:noWrap w:val="0"/>
            <w:vAlign w:val="center"/>
          </w:tcPr>
          <w:p w14:paraId="3F75BCDB">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规格型号</w:t>
            </w:r>
          </w:p>
        </w:tc>
        <w:tc>
          <w:tcPr>
            <w:tcW w:w="1058" w:type="dxa"/>
            <w:tcBorders>
              <w:top w:val="single" w:color="000000" w:sz="12" w:space="0"/>
              <w:left w:val="single" w:color="000000" w:sz="6" w:space="0"/>
              <w:bottom w:val="single" w:color="000000" w:sz="6" w:space="0"/>
              <w:right w:val="single" w:color="000000" w:sz="6" w:space="0"/>
            </w:tcBorders>
            <w:noWrap w:val="0"/>
            <w:vAlign w:val="center"/>
          </w:tcPr>
          <w:p w14:paraId="128775F5">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数量</w:t>
            </w:r>
          </w:p>
        </w:tc>
        <w:tc>
          <w:tcPr>
            <w:tcW w:w="880" w:type="dxa"/>
            <w:tcBorders>
              <w:top w:val="single" w:color="000000" w:sz="12" w:space="0"/>
              <w:left w:val="single" w:color="000000" w:sz="6" w:space="0"/>
              <w:bottom w:val="single" w:color="000000" w:sz="6" w:space="0"/>
              <w:right w:val="single" w:color="000000" w:sz="6" w:space="0"/>
            </w:tcBorders>
            <w:noWrap w:val="0"/>
            <w:vAlign w:val="center"/>
          </w:tcPr>
          <w:p w14:paraId="69C0B1BE">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产地</w:t>
            </w:r>
          </w:p>
        </w:tc>
        <w:tc>
          <w:tcPr>
            <w:tcW w:w="1020" w:type="dxa"/>
            <w:tcBorders>
              <w:top w:val="single" w:color="000000" w:sz="12" w:space="0"/>
              <w:left w:val="single" w:color="000000" w:sz="6" w:space="0"/>
              <w:bottom w:val="single" w:color="000000" w:sz="6" w:space="0"/>
              <w:right w:val="single" w:color="000000" w:sz="6" w:space="0"/>
            </w:tcBorders>
            <w:noWrap w:val="0"/>
            <w:vAlign w:val="center"/>
          </w:tcPr>
          <w:p w14:paraId="4248B46D">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制造年份</w:t>
            </w:r>
          </w:p>
        </w:tc>
        <w:tc>
          <w:tcPr>
            <w:tcW w:w="1480" w:type="dxa"/>
            <w:tcBorders>
              <w:top w:val="single" w:color="000000" w:sz="12" w:space="0"/>
              <w:left w:val="single" w:color="000000" w:sz="6" w:space="0"/>
              <w:bottom w:val="single" w:color="000000" w:sz="6" w:space="0"/>
              <w:right w:val="single" w:color="000000" w:sz="6" w:space="0"/>
            </w:tcBorders>
            <w:noWrap w:val="0"/>
            <w:vAlign w:val="center"/>
          </w:tcPr>
          <w:p w14:paraId="209CF5CF">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额定功率(kW)</w:t>
            </w:r>
          </w:p>
        </w:tc>
        <w:tc>
          <w:tcPr>
            <w:tcW w:w="1020" w:type="dxa"/>
            <w:tcBorders>
              <w:top w:val="single" w:color="000000" w:sz="12" w:space="0"/>
              <w:left w:val="single" w:color="000000" w:sz="6" w:space="0"/>
              <w:bottom w:val="single" w:color="000000" w:sz="6" w:space="0"/>
              <w:right w:val="single" w:color="000000" w:sz="6" w:space="0"/>
            </w:tcBorders>
            <w:noWrap w:val="0"/>
            <w:vAlign w:val="center"/>
          </w:tcPr>
          <w:p w14:paraId="78A05C52">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生产能力</w:t>
            </w:r>
          </w:p>
        </w:tc>
        <w:tc>
          <w:tcPr>
            <w:tcW w:w="921" w:type="dxa"/>
            <w:tcBorders>
              <w:top w:val="single" w:color="000000" w:sz="12" w:space="0"/>
              <w:left w:val="single" w:color="000000" w:sz="6" w:space="0"/>
              <w:bottom w:val="single" w:color="000000" w:sz="6" w:space="0"/>
              <w:right w:val="single" w:color="000000" w:sz="12" w:space="0"/>
            </w:tcBorders>
            <w:noWrap w:val="0"/>
            <w:vAlign w:val="center"/>
          </w:tcPr>
          <w:p w14:paraId="071919F8">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备注</w:t>
            </w:r>
          </w:p>
        </w:tc>
      </w:tr>
      <w:tr w14:paraId="3B4D4B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noWrap w:val="0"/>
            <w:vAlign w:val="center"/>
          </w:tcPr>
          <w:p w14:paraId="61603D56">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31E53D8F">
            <w:pPr>
              <w:pStyle w:val="5"/>
              <w:keepNext/>
              <w:spacing w:line="300" w:lineRule="exact"/>
              <w:ind w:left="63" w:right="63"/>
              <w:rPr>
                <w:rFonts w:ascii="宋体" w:hAnsi="宋体" w:eastAsia="宋体" w:cs="宋体"/>
                <w:sz w:val="24"/>
                <w:szCs w:val="24"/>
              </w:rPr>
            </w:pPr>
          </w:p>
        </w:tc>
        <w:tc>
          <w:tcPr>
            <w:tcW w:w="850" w:type="dxa"/>
            <w:tcBorders>
              <w:top w:val="single" w:color="000000" w:sz="6" w:space="0"/>
              <w:left w:val="single" w:color="000000" w:sz="6" w:space="0"/>
              <w:bottom w:val="single" w:color="000000" w:sz="6" w:space="0"/>
              <w:right w:val="single" w:color="000000" w:sz="6" w:space="0"/>
            </w:tcBorders>
            <w:noWrap w:val="0"/>
            <w:vAlign w:val="center"/>
          </w:tcPr>
          <w:p w14:paraId="05AA4937">
            <w:pPr>
              <w:pStyle w:val="5"/>
              <w:keepNext/>
              <w:spacing w:line="300" w:lineRule="exact"/>
              <w:ind w:left="63" w:right="63"/>
              <w:rPr>
                <w:rFonts w:ascii="宋体" w:hAnsi="宋体" w:eastAsia="宋体" w:cs="宋体"/>
                <w:sz w:val="24"/>
                <w:szCs w:val="24"/>
              </w:rPr>
            </w:pPr>
          </w:p>
        </w:tc>
        <w:tc>
          <w:tcPr>
            <w:tcW w:w="1058" w:type="dxa"/>
            <w:tcBorders>
              <w:top w:val="single" w:color="000000" w:sz="6" w:space="0"/>
              <w:left w:val="single" w:color="000000" w:sz="6" w:space="0"/>
              <w:bottom w:val="single" w:color="000000" w:sz="6" w:space="0"/>
              <w:right w:val="single" w:color="000000" w:sz="6" w:space="0"/>
            </w:tcBorders>
            <w:noWrap w:val="0"/>
            <w:vAlign w:val="center"/>
          </w:tcPr>
          <w:p w14:paraId="3CEB04CE">
            <w:pPr>
              <w:pStyle w:val="5"/>
              <w:keepNext/>
              <w:spacing w:line="300" w:lineRule="exact"/>
              <w:ind w:left="63" w:right="63"/>
              <w:rPr>
                <w:rFonts w:ascii="宋体" w:hAnsi="宋体" w:eastAsia="宋体" w:cs="宋体"/>
                <w:sz w:val="24"/>
                <w:szCs w:val="24"/>
              </w:rPr>
            </w:pPr>
          </w:p>
        </w:tc>
        <w:tc>
          <w:tcPr>
            <w:tcW w:w="880" w:type="dxa"/>
            <w:tcBorders>
              <w:top w:val="single" w:color="000000" w:sz="6" w:space="0"/>
              <w:left w:val="single" w:color="000000" w:sz="6" w:space="0"/>
              <w:bottom w:val="single" w:color="000000" w:sz="6" w:space="0"/>
              <w:right w:val="single" w:color="000000" w:sz="6" w:space="0"/>
            </w:tcBorders>
            <w:noWrap w:val="0"/>
            <w:vAlign w:val="center"/>
          </w:tcPr>
          <w:p w14:paraId="1B296C36">
            <w:pPr>
              <w:pStyle w:val="5"/>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0"/>
            <w:vAlign w:val="center"/>
          </w:tcPr>
          <w:p w14:paraId="4F85D0CF">
            <w:pPr>
              <w:pStyle w:val="5"/>
              <w:keepNext/>
              <w:spacing w:line="300" w:lineRule="exact"/>
              <w:ind w:left="63" w:right="63"/>
              <w:rPr>
                <w:rFonts w:ascii="宋体" w:hAnsi="宋体" w:eastAsia="宋体" w:cs="宋体"/>
                <w:sz w:val="24"/>
                <w:szCs w:val="24"/>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5741E2C2">
            <w:pPr>
              <w:pStyle w:val="5"/>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0"/>
            <w:vAlign w:val="center"/>
          </w:tcPr>
          <w:p w14:paraId="4E89C782">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53DF4295">
            <w:pPr>
              <w:pStyle w:val="5"/>
              <w:keepNext/>
              <w:spacing w:line="300" w:lineRule="exact"/>
              <w:ind w:left="63" w:right="63"/>
              <w:rPr>
                <w:rFonts w:ascii="宋体" w:hAnsi="宋体" w:eastAsia="宋体" w:cs="宋体"/>
                <w:sz w:val="24"/>
                <w:szCs w:val="24"/>
              </w:rPr>
            </w:pPr>
          </w:p>
        </w:tc>
      </w:tr>
      <w:tr w14:paraId="102780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nil"/>
              <w:left w:val="single" w:color="000000" w:sz="12" w:space="0"/>
              <w:bottom w:val="single" w:color="000000" w:sz="6" w:space="0"/>
              <w:right w:val="single" w:color="000000" w:sz="6" w:space="0"/>
            </w:tcBorders>
            <w:noWrap w:val="0"/>
            <w:vAlign w:val="center"/>
          </w:tcPr>
          <w:p w14:paraId="29AD9466">
            <w:pPr>
              <w:pStyle w:val="5"/>
              <w:keepNext/>
              <w:spacing w:line="300" w:lineRule="exact"/>
              <w:ind w:left="63" w:right="63"/>
              <w:rPr>
                <w:rFonts w:ascii="宋体" w:hAnsi="宋体" w:eastAsia="宋体" w:cs="宋体"/>
                <w:sz w:val="24"/>
                <w:szCs w:val="24"/>
              </w:rPr>
            </w:pPr>
          </w:p>
        </w:tc>
        <w:tc>
          <w:tcPr>
            <w:tcW w:w="1418" w:type="dxa"/>
            <w:tcBorders>
              <w:top w:val="nil"/>
              <w:left w:val="single" w:color="000000" w:sz="6" w:space="0"/>
              <w:bottom w:val="single" w:color="000000" w:sz="6" w:space="0"/>
              <w:right w:val="single" w:color="000000" w:sz="6" w:space="0"/>
            </w:tcBorders>
            <w:noWrap w:val="0"/>
            <w:vAlign w:val="center"/>
          </w:tcPr>
          <w:p w14:paraId="29D98BCE">
            <w:pPr>
              <w:pStyle w:val="5"/>
              <w:keepNext/>
              <w:spacing w:line="300" w:lineRule="exact"/>
              <w:ind w:left="63" w:right="63"/>
              <w:rPr>
                <w:rFonts w:ascii="宋体" w:hAnsi="宋体" w:eastAsia="宋体" w:cs="宋体"/>
                <w:sz w:val="24"/>
                <w:szCs w:val="24"/>
              </w:rPr>
            </w:pPr>
          </w:p>
        </w:tc>
        <w:tc>
          <w:tcPr>
            <w:tcW w:w="850" w:type="dxa"/>
            <w:tcBorders>
              <w:top w:val="nil"/>
              <w:left w:val="single" w:color="000000" w:sz="6" w:space="0"/>
              <w:bottom w:val="single" w:color="000000" w:sz="6" w:space="0"/>
              <w:right w:val="single" w:color="000000" w:sz="6" w:space="0"/>
            </w:tcBorders>
            <w:noWrap w:val="0"/>
            <w:vAlign w:val="center"/>
          </w:tcPr>
          <w:p w14:paraId="3957657A">
            <w:pPr>
              <w:pStyle w:val="5"/>
              <w:keepNext/>
              <w:spacing w:line="300" w:lineRule="exact"/>
              <w:ind w:left="63" w:right="63"/>
              <w:rPr>
                <w:rFonts w:ascii="宋体" w:hAnsi="宋体" w:eastAsia="宋体" w:cs="宋体"/>
                <w:sz w:val="24"/>
                <w:szCs w:val="24"/>
              </w:rPr>
            </w:pPr>
          </w:p>
        </w:tc>
        <w:tc>
          <w:tcPr>
            <w:tcW w:w="1058" w:type="dxa"/>
            <w:tcBorders>
              <w:top w:val="nil"/>
              <w:left w:val="single" w:color="000000" w:sz="6" w:space="0"/>
              <w:bottom w:val="single" w:color="000000" w:sz="6" w:space="0"/>
              <w:right w:val="single" w:color="000000" w:sz="6" w:space="0"/>
            </w:tcBorders>
            <w:noWrap w:val="0"/>
            <w:vAlign w:val="center"/>
          </w:tcPr>
          <w:p w14:paraId="7B828E0E">
            <w:pPr>
              <w:pStyle w:val="5"/>
              <w:keepNext/>
              <w:spacing w:line="300" w:lineRule="exact"/>
              <w:ind w:left="63" w:right="63"/>
              <w:rPr>
                <w:rFonts w:ascii="宋体" w:hAnsi="宋体" w:eastAsia="宋体" w:cs="宋体"/>
                <w:sz w:val="24"/>
                <w:szCs w:val="24"/>
              </w:rPr>
            </w:pPr>
          </w:p>
        </w:tc>
        <w:tc>
          <w:tcPr>
            <w:tcW w:w="880" w:type="dxa"/>
            <w:tcBorders>
              <w:top w:val="nil"/>
              <w:left w:val="single" w:color="000000" w:sz="6" w:space="0"/>
              <w:bottom w:val="single" w:color="000000" w:sz="6" w:space="0"/>
              <w:right w:val="single" w:color="000000" w:sz="6" w:space="0"/>
            </w:tcBorders>
            <w:noWrap w:val="0"/>
            <w:vAlign w:val="center"/>
          </w:tcPr>
          <w:p w14:paraId="09BFB20E">
            <w:pPr>
              <w:pStyle w:val="5"/>
              <w:keepNext/>
              <w:spacing w:line="300" w:lineRule="exact"/>
              <w:ind w:left="63" w:right="63"/>
              <w:rPr>
                <w:rFonts w:ascii="宋体" w:hAnsi="宋体" w:eastAsia="宋体" w:cs="宋体"/>
                <w:sz w:val="24"/>
                <w:szCs w:val="24"/>
              </w:rPr>
            </w:pPr>
          </w:p>
        </w:tc>
        <w:tc>
          <w:tcPr>
            <w:tcW w:w="1020" w:type="dxa"/>
            <w:tcBorders>
              <w:top w:val="nil"/>
              <w:left w:val="single" w:color="000000" w:sz="6" w:space="0"/>
              <w:bottom w:val="single" w:color="000000" w:sz="6" w:space="0"/>
              <w:right w:val="single" w:color="000000" w:sz="6" w:space="0"/>
            </w:tcBorders>
            <w:noWrap w:val="0"/>
            <w:vAlign w:val="center"/>
          </w:tcPr>
          <w:p w14:paraId="16E1B058">
            <w:pPr>
              <w:pStyle w:val="5"/>
              <w:keepNext/>
              <w:spacing w:line="300" w:lineRule="exact"/>
              <w:ind w:left="63" w:right="63"/>
              <w:rPr>
                <w:rFonts w:ascii="宋体" w:hAnsi="宋体" w:eastAsia="宋体" w:cs="宋体"/>
                <w:sz w:val="24"/>
                <w:szCs w:val="24"/>
              </w:rPr>
            </w:pPr>
          </w:p>
        </w:tc>
        <w:tc>
          <w:tcPr>
            <w:tcW w:w="1480" w:type="dxa"/>
            <w:tcBorders>
              <w:top w:val="nil"/>
              <w:left w:val="single" w:color="000000" w:sz="6" w:space="0"/>
              <w:bottom w:val="single" w:color="000000" w:sz="6" w:space="0"/>
              <w:right w:val="single" w:color="000000" w:sz="6" w:space="0"/>
            </w:tcBorders>
            <w:noWrap w:val="0"/>
            <w:vAlign w:val="center"/>
          </w:tcPr>
          <w:p w14:paraId="4B263008">
            <w:pPr>
              <w:pStyle w:val="5"/>
              <w:keepNext/>
              <w:spacing w:line="300" w:lineRule="exact"/>
              <w:ind w:left="63" w:right="63"/>
              <w:rPr>
                <w:rFonts w:ascii="宋体" w:hAnsi="宋体" w:eastAsia="宋体" w:cs="宋体"/>
                <w:sz w:val="24"/>
                <w:szCs w:val="24"/>
              </w:rPr>
            </w:pPr>
          </w:p>
        </w:tc>
        <w:tc>
          <w:tcPr>
            <w:tcW w:w="1020" w:type="dxa"/>
            <w:tcBorders>
              <w:top w:val="nil"/>
              <w:left w:val="single" w:color="000000" w:sz="6" w:space="0"/>
              <w:bottom w:val="single" w:color="000000" w:sz="6" w:space="0"/>
              <w:right w:val="single" w:color="000000" w:sz="6" w:space="0"/>
            </w:tcBorders>
            <w:noWrap w:val="0"/>
            <w:vAlign w:val="center"/>
          </w:tcPr>
          <w:p w14:paraId="64B520B7">
            <w:pPr>
              <w:pStyle w:val="5"/>
              <w:keepNext/>
              <w:spacing w:line="300" w:lineRule="exact"/>
              <w:ind w:left="63" w:right="63"/>
              <w:rPr>
                <w:rFonts w:ascii="宋体" w:hAnsi="宋体" w:eastAsia="宋体" w:cs="宋体"/>
                <w:sz w:val="24"/>
                <w:szCs w:val="24"/>
              </w:rPr>
            </w:pPr>
          </w:p>
        </w:tc>
        <w:tc>
          <w:tcPr>
            <w:tcW w:w="921" w:type="dxa"/>
            <w:tcBorders>
              <w:top w:val="nil"/>
              <w:left w:val="single" w:color="000000" w:sz="6" w:space="0"/>
              <w:bottom w:val="single" w:color="000000" w:sz="6" w:space="0"/>
              <w:right w:val="single" w:color="000000" w:sz="12" w:space="0"/>
            </w:tcBorders>
            <w:noWrap w:val="0"/>
            <w:vAlign w:val="center"/>
          </w:tcPr>
          <w:p w14:paraId="68419B13">
            <w:pPr>
              <w:pStyle w:val="5"/>
              <w:keepNext/>
              <w:spacing w:line="300" w:lineRule="exact"/>
              <w:ind w:left="63" w:right="63"/>
              <w:rPr>
                <w:rFonts w:ascii="宋体" w:hAnsi="宋体" w:eastAsia="宋体" w:cs="宋体"/>
                <w:sz w:val="24"/>
                <w:szCs w:val="24"/>
              </w:rPr>
            </w:pPr>
          </w:p>
        </w:tc>
      </w:tr>
      <w:tr w14:paraId="40640F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noWrap w:val="0"/>
            <w:vAlign w:val="center"/>
          </w:tcPr>
          <w:p w14:paraId="67B54FC8">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43EA1DA2">
            <w:pPr>
              <w:pStyle w:val="5"/>
              <w:keepNext/>
              <w:spacing w:line="300" w:lineRule="exact"/>
              <w:ind w:left="63" w:right="63"/>
              <w:rPr>
                <w:rFonts w:ascii="宋体" w:hAnsi="宋体" w:eastAsia="宋体" w:cs="宋体"/>
                <w:sz w:val="24"/>
                <w:szCs w:val="24"/>
              </w:rPr>
            </w:pPr>
          </w:p>
        </w:tc>
        <w:tc>
          <w:tcPr>
            <w:tcW w:w="850" w:type="dxa"/>
            <w:tcBorders>
              <w:top w:val="single" w:color="000000" w:sz="6" w:space="0"/>
              <w:left w:val="single" w:color="000000" w:sz="6" w:space="0"/>
              <w:bottom w:val="single" w:color="000000" w:sz="6" w:space="0"/>
              <w:right w:val="single" w:color="000000" w:sz="6" w:space="0"/>
            </w:tcBorders>
            <w:noWrap w:val="0"/>
            <w:vAlign w:val="center"/>
          </w:tcPr>
          <w:p w14:paraId="12F183E2">
            <w:pPr>
              <w:pStyle w:val="5"/>
              <w:keepNext/>
              <w:spacing w:line="300" w:lineRule="exact"/>
              <w:ind w:left="63" w:right="63"/>
              <w:rPr>
                <w:rFonts w:ascii="宋体" w:hAnsi="宋体" w:eastAsia="宋体" w:cs="宋体"/>
                <w:sz w:val="24"/>
                <w:szCs w:val="24"/>
              </w:rPr>
            </w:pPr>
          </w:p>
        </w:tc>
        <w:tc>
          <w:tcPr>
            <w:tcW w:w="1058" w:type="dxa"/>
            <w:tcBorders>
              <w:top w:val="single" w:color="000000" w:sz="6" w:space="0"/>
              <w:left w:val="single" w:color="000000" w:sz="6" w:space="0"/>
              <w:bottom w:val="single" w:color="000000" w:sz="6" w:space="0"/>
              <w:right w:val="single" w:color="000000" w:sz="6" w:space="0"/>
            </w:tcBorders>
            <w:noWrap w:val="0"/>
            <w:vAlign w:val="center"/>
          </w:tcPr>
          <w:p w14:paraId="21F4EF09">
            <w:pPr>
              <w:pStyle w:val="5"/>
              <w:keepNext/>
              <w:spacing w:line="300" w:lineRule="exact"/>
              <w:ind w:left="63" w:right="63"/>
              <w:rPr>
                <w:rFonts w:ascii="宋体" w:hAnsi="宋体" w:eastAsia="宋体" w:cs="宋体"/>
                <w:sz w:val="24"/>
                <w:szCs w:val="24"/>
              </w:rPr>
            </w:pPr>
          </w:p>
        </w:tc>
        <w:tc>
          <w:tcPr>
            <w:tcW w:w="880" w:type="dxa"/>
            <w:tcBorders>
              <w:top w:val="single" w:color="000000" w:sz="6" w:space="0"/>
              <w:left w:val="single" w:color="000000" w:sz="6" w:space="0"/>
              <w:bottom w:val="single" w:color="000000" w:sz="6" w:space="0"/>
              <w:right w:val="single" w:color="000000" w:sz="6" w:space="0"/>
            </w:tcBorders>
            <w:noWrap w:val="0"/>
            <w:vAlign w:val="center"/>
          </w:tcPr>
          <w:p w14:paraId="06111F6B">
            <w:pPr>
              <w:pStyle w:val="5"/>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0"/>
            <w:vAlign w:val="center"/>
          </w:tcPr>
          <w:p w14:paraId="6DD75115">
            <w:pPr>
              <w:pStyle w:val="5"/>
              <w:keepNext/>
              <w:spacing w:line="300" w:lineRule="exact"/>
              <w:ind w:left="63" w:right="63"/>
              <w:rPr>
                <w:rFonts w:ascii="宋体" w:hAnsi="宋体" w:eastAsia="宋体" w:cs="宋体"/>
                <w:sz w:val="24"/>
                <w:szCs w:val="24"/>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362941FE">
            <w:pPr>
              <w:pStyle w:val="5"/>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0"/>
            <w:vAlign w:val="center"/>
          </w:tcPr>
          <w:p w14:paraId="7F822BBC">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148E7C69">
            <w:pPr>
              <w:pStyle w:val="5"/>
              <w:keepNext/>
              <w:spacing w:line="300" w:lineRule="exact"/>
              <w:ind w:left="63" w:right="63"/>
              <w:rPr>
                <w:rFonts w:ascii="宋体" w:hAnsi="宋体" w:eastAsia="宋体" w:cs="宋体"/>
                <w:sz w:val="24"/>
                <w:szCs w:val="24"/>
              </w:rPr>
            </w:pPr>
          </w:p>
        </w:tc>
      </w:tr>
      <w:tr w14:paraId="41D24D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noWrap w:val="0"/>
            <w:vAlign w:val="center"/>
          </w:tcPr>
          <w:p w14:paraId="1E1EEB65">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274A157F">
            <w:pPr>
              <w:pStyle w:val="5"/>
              <w:keepNext/>
              <w:spacing w:line="300" w:lineRule="exact"/>
              <w:ind w:left="63" w:right="63"/>
              <w:rPr>
                <w:rFonts w:ascii="宋体" w:hAnsi="宋体" w:eastAsia="宋体" w:cs="宋体"/>
                <w:sz w:val="24"/>
                <w:szCs w:val="24"/>
              </w:rPr>
            </w:pPr>
          </w:p>
        </w:tc>
        <w:tc>
          <w:tcPr>
            <w:tcW w:w="850" w:type="dxa"/>
            <w:tcBorders>
              <w:top w:val="single" w:color="000000" w:sz="6" w:space="0"/>
              <w:left w:val="single" w:color="000000" w:sz="6" w:space="0"/>
              <w:bottom w:val="single" w:color="000000" w:sz="6" w:space="0"/>
              <w:right w:val="single" w:color="000000" w:sz="6" w:space="0"/>
            </w:tcBorders>
            <w:noWrap w:val="0"/>
            <w:vAlign w:val="center"/>
          </w:tcPr>
          <w:p w14:paraId="06BAD8A2">
            <w:pPr>
              <w:pStyle w:val="5"/>
              <w:keepNext/>
              <w:spacing w:line="300" w:lineRule="exact"/>
              <w:ind w:left="63" w:right="63"/>
              <w:rPr>
                <w:rFonts w:ascii="宋体" w:hAnsi="宋体" w:eastAsia="宋体" w:cs="宋体"/>
                <w:sz w:val="24"/>
                <w:szCs w:val="24"/>
              </w:rPr>
            </w:pPr>
          </w:p>
        </w:tc>
        <w:tc>
          <w:tcPr>
            <w:tcW w:w="1058" w:type="dxa"/>
            <w:tcBorders>
              <w:top w:val="single" w:color="000000" w:sz="6" w:space="0"/>
              <w:left w:val="single" w:color="000000" w:sz="6" w:space="0"/>
              <w:bottom w:val="single" w:color="000000" w:sz="6" w:space="0"/>
              <w:right w:val="single" w:color="000000" w:sz="6" w:space="0"/>
            </w:tcBorders>
            <w:noWrap w:val="0"/>
            <w:vAlign w:val="center"/>
          </w:tcPr>
          <w:p w14:paraId="4C0F78A5">
            <w:pPr>
              <w:pStyle w:val="5"/>
              <w:keepNext/>
              <w:spacing w:line="300" w:lineRule="exact"/>
              <w:ind w:left="63" w:right="63"/>
              <w:rPr>
                <w:rFonts w:ascii="宋体" w:hAnsi="宋体" w:eastAsia="宋体" w:cs="宋体"/>
                <w:sz w:val="24"/>
                <w:szCs w:val="24"/>
              </w:rPr>
            </w:pPr>
          </w:p>
        </w:tc>
        <w:tc>
          <w:tcPr>
            <w:tcW w:w="880" w:type="dxa"/>
            <w:tcBorders>
              <w:top w:val="single" w:color="000000" w:sz="6" w:space="0"/>
              <w:left w:val="single" w:color="000000" w:sz="6" w:space="0"/>
              <w:bottom w:val="single" w:color="000000" w:sz="6" w:space="0"/>
              <w:right w:val="single" w:color="000000" w:sz="6" w:space="0"/>
            </w:tcBorders>
            <w:noWrap w:val="0"/>
            <w:vAlign w:val="center"/>
          </w:tcPr>
          <w:p w14:paraId="67D6CBD3">
            <w:pPr>
              <w:pStyle w:val="5"/>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0"/>
            <w:vAlign w:val="center"/>
          </w:tcPr>
          <w:p w14:paraId="2D4EF0DB">
            <w:pPr>
              <w:pStyle w:val="5"/>
              <w:keepNext/>
              <w:spacing w:line="300" w:lineRule="exact"/>
              <w:ind w:left="63" w:right="63"/>
              <w:rPr>
                <w:rFonts w:ascii="宋体" w:hAnsi="宋体" w:eastAsia="宋体" w:cs="宋体"/>
                <w:sz w:val="24"/>
                <w:szCs w:val="24"/>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3B0CDA82">
            <w:pPr>
              <w:pStyle w:val="5"/>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0"/>
            <w:vAlign w:val="center"/>
          </w:tcPr>
          <w:p w14:paraId="5F25AD3A">
            <w:pPr>
              <w:pStyle w:val="5"/>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0"/>
            <w:vAlign w:val="center"/>
          </w:tcPr>
          <w:p w14:paraId="2ABDEF4E">
            <w:pPr>
              <w:pStyle w:val="5"/>
              <w:keepNext/>
              <w:spacing w:line="300" w:lineRule="exact"/>
              <w:ind w:left="63" w:right="63"/>
              <w:rPr>
                <w:rFonts w:ascii="宋体" w:hAnsi="宋体" w:eastAsia="宋体" w:cs="宋体"/>
                <w:sz w:val="24"/>
                <w:szCs w:val="24"/>
              </w:rPr>
            </w:pPr>
          </w:p>
        </w:tc>
      </w:tr>
    </w:tbl>
    <w:p w14:paraId="0C0971AA">
      <w:pPr>
        <w:spacing w:line="300" w:lineRule="exact"/>
        <w:rPr>
          <w:rFonts w:ascii="宋体" w:hAnsi="宋体" w:cs="宋体"/>
          <w:sz w:val="24"/>
          <w:szCs w:val="24"/>
        </w:rPr>
      </w:pPr>
      <w:r>
        <w:rPr>
          <w:rFonts w:hint="eastAsia" w:ascii="宋体" w:hAnsi="宋体" w:cs="宋体"/>
          <w:sz w:val="24"/>
          <w:szCs w:val="24"/>
        </w:rPr>
        <w:t>附件6：</w:t>
      </w:r>
    </w:p>
    <w:p w14:paraId="6FEA9BF8">
      <w:pPr>
        <w:spacing w:line="300" w:lineRule="exact"/>
        <w:rPr>
          <w:rFonts w:ascii="宋体" w:hAnsi="宋体" w:cs="宋体"/>
          <w:sz w:val="24"/>
          <w:szCs w:val="24"/>
        </w:rPr>
      </w:pPr>
      <w:r>
        <w:rPr>
          <w:rFonts w:hint="eastAsia" w:ascii="宋体" w:hAnsi="宋体" w:cs="宋体"/>
          <w:sz w:val="24"/>
          <w:szCs w:val="24"/>
        </w:rPr>
        <w:t>承包人主要施工管理人员表</w:t>
      </w:r>
    </w:p>
    <w:tbl>
      <w:tblPr>
        <w:tblStyle w:val="2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23C568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12" w:space="0"/>
              <w:left w:val="single" w:color="000000" w:sz="12" w:space="0"/>
              <w:bottom w:val="single" w:color="000000" w:sz="6" w:space="0"/>
              <w:right w:val="single" w:color="000000" w:sz="6" w:space="0"/>
            </w:tcBorders>
            <w:noWrap w:val="0"/>
            <w:vAlign w:val="center"/>
          </w:tcPr>
          <w:p w14:paraId="7FEA8B51">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名    称</w:t>
            </w:r>
          </w:p>
        </w:tc>
        <w:tc>
          <w:tcPr>
            <w:tcW w:w="1418" w:type="dxa"/>
            <w:tcBorders>
              <w:top w:val="single" w:color="000000" w:sz="12" w:space="0"/>
              <w:left w:val="single" w:color="000000" w:sz="6" w:space="0"/>
              <w:bottom w:val="single" w:color="000000" w:sz="6" w:space="0"/>
              <w:right w:val="single" w:color="000000" w:sz="6" w:space="0"/>
            </w:tcBorders>
            <w:noWrap w:val="0"/>
            <w:vAlign w:val="center"/>
          </w:tcPr>
          <w:p w14:paraId="18FFFE0E">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姓名</w:t>
            </w:r>
          </w:p>
        </w:tc>
        <w:tc>
          <w:tcPr>
            <w:tcW w:w="1134" w:type="dxa"/>
            <w:tcBorders>
              <w:top w:val="single" w:color="000000" w:sz="12" w:space="0"/>
              <w:left w:val="single" w:color="000000" w:sz="6" w:space="0"/>
              <w:bottom w:val="single" w:color="000000" w:sz="6" w:space="0"/>
              <w:right w:val="single" w:color="000000" w:sz="6" w:space="0"/>
            </w:tcBorders>
            <w:noWrap w:val="0"/>
            <w:vAlign w:val="center"/>
          </w:tcPr>
          <w:p w14:paraId="7B4165D2">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职务</w:t>
            </w:r>
          </w:p>
        </w:tc>
        <w:tc>
          <w:tcPr>
            <w:tcW w:w="1134" w:type="dxa"/>
            <w:tcBorders>
              <w:top w:val="single" w:color="000000" w:sz="12" w:space="0"/>
              <w:left w:val="single" w:color="000000" w:sz="6" w:space="0"/>
              <w:bottom w:val="single" w:color="000000" w:sz="6" w:space="0"/>
              <w:right w:val="single" w:color="000000" w:sz="6" w:space="0"/>
            </w:tcBorders>
            <w:noWrap w:val="0"/>
            <w:vAlign w:val="center"/>
          </w:tcPr>
          <w:p w14:paraId="4438F0A4">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职称</w:t>
            </w:r>
          </w:p>
        </w:tc>
        <w:tc>
          <w:tcPr>
            <w:tcW w:w="4252" w:type="dxa"/>
            <w:tcBorders>
              <w:top w:val="single" w:color="000000" w:sz="12" w:space="0"/>
              <w:left w:val="single" w:color="000000" w:sz="6" w:space="0"/>
              <w:bottom w:val="single" w:color="000000" w:sz="6" w:space="0"/>
              <w:right w:val="single" w:color="000000" w:sz="12" w:space="0"/>
            </w:tcBorders>
            <w:noWrap w:val="0"/>
            <w:vAlign w:val="center"/>
          </w:tcPr>
          <w:p w14:paraId="5F7D957F">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主要资历、经验及承担过的项目</w:t>
            </w:r>
          </w:p>
        </w:tc>
      </w:tr>
      <w:tr w14:paraId="24AECC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left w:val="single" w:color="000000" w:sz="12" w:space="0"/>
              <w:bottom w:val="single" w:color="000000" w:sz="6" w:space="0"/>
              <w:right w:val="single" w:color="000000" w:sz="12" w:space="0"/>
            </w:tcBorders>
            <w:noWrap w:val="0"/>
            <w:vAlign w:val="center"/>
          </w:tcPr>
          <w:p w14:paraId="54C667A4">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一、总部人员</w:t>
            </w:r>
          </w:p>
        </w:tc>
      </w:tr>
      <w:tr w14:paraId="24CA22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left w:val="single" w:color="000000" w:sz="12" w:space="0"/>
              <w:bottom w:val="nil"/>
              <w:right w:val="single" w:color="000000" w:sz="6" w:space="0"/>
            </w:tcBorders>
            <w:noWrap w:val="0"/>
            <w:vAlign w:val="center"/>
          </w:tcPr>
          <w:p w14:paraId="0ECF4C87">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项目主管</w:t>
            </w:r>
          </w:p>
        </w:tc>
        <w:tc>
          <w:tcPr>
            <w:tcW w:w="1418" w:type="dxa"/>
            <w:tcBorders>
              <w:top w:val="nil"/>
              <w:left w:val="single" w:color="000000" w:sz="6" w:space="0"/>
              <w:bottom w:val="single" w:color="000000" w:sz="6" w:space="0"/>
              <w:right w:val="single" w:color="000000" w:sz="6" w:space="0"/>
            </w:tcBorders>
            <w:noWrap w:val="0"/>
            <w:vAlign w:val="center"/>
          </w:tcPr>
          <w:p w14:paraId="6362A24E">
            <w:pPr>
              <w:pStyle w:val="5"/>
              <w:keepNext/>
              <w:spacing w:line="300" w:lineRule="exact"/>
              <w:ind w:left="63" w:right="63"/>
              <w:rPr>
                <w:rFonts w:ascii="宋体" w:hAnsi="宋体" w:eastAsia="宋体" w:cs="宋体"/>
                <w:sz w:val="24"/>
                <w:szCs w:val="24"/>
              </w:rPr>
            </w:pPr>
          </w:p>
        </w:tc>
        <w:tc>
          <w:tcPr>
            <w:tcW w:w="1134" w:type="dxa"/>
            <w:tcBorders>
              <w:top w:val="nil"/>
              <w:left w:val="single" w:color="000000" w:sz="6" w:space="0"/>
              <w:bottom w:val="single" w:color="000000" w:sz="6" w:space="0"/>
              <w:right w:val="single" w:color="000000" w:sz="6" w:space="0"/>
            </w:tcBorders>
            <w:noWrap w:val="0"/>
            <w:vAlign w:val="center"/>
          </w:tcPr>
          <w:p w14:paraId="2D36BDBB">
            <w:pPr>
              <w:pStyle w:val="5"/>
              <w:keepNext/>
              <w:spacing w:line="300" w:lineRule="exact"/>
              <w:ind w:left="63" w:right="63"/>
              <w:rPr>
                <w:rFonts w:ascii="宋体" w:hAnsi="宋体" w:eastAsia="宋体" w:cs="宋体"/>
                <w:sz w:val="24"/>
                <w:szCs w:val="24"/>
              </w:rPr>
            </w:pPr>
          </w:p>
        </w:tc>
        <w:tc>
          <w:tcPr>
            <w:tcW w:w="1134" w:type="dxa"/>
            <w:tcBorders>
              <w:top w:val="nil"/>
              <w:left w:val="single" w:color="000000" w:sz="6" w:space="0"/>
              <w:bottom w:val="single" w:color="000000" w:sz="6" w:space="0"/>
              <w:right w:val="single" w:color="000000" w:sz="6" w:space="0"/>
            </w:tcBorders>
            <w:noWrap w:val="0"/>
            <w:vAlign w:val="center"/>
          </w:tcPr>
          <w:p w14:paraId="53629C67">
            <w:pPr>
              <w:pStyle w:val="5"/>
              <w:keepNext/>
              <w:spacing w:line="300" w:lineRule="exact"/>
              <w:ind w:left="63" w:right="63"/>
              <w:rPr>
                <w:rFonts w:ascii="宋体" w:hAnsi="宋体" w:eastAsia="宋体" w:cs="宋体"/>
                <w:sz w:val="24"/>
                <w:szCs w:val="24"/>
              </w:rPr>
            </w:pPr>
          </w:p>
        </w:tc>
        <w:tc>
          <w:tcPr>
            <w:tcW w:w="4252" w:type="dxa"/>
            <w:tcBorders>
              <w:top w:val="nil"/>
              <w:left w:val="single" w:color="000000" w:sz="6" w:space="0"/>
              <w:bottom w:val="single" w:color="000000" w:sz="6" w:space="0"/>
              <w:right w:val="single" w:color="000000" w:sz="12" w:space="0"/>
            </w:tcBorders>
            <w:noWrap w:val="0"/>
            <w:vAlign w:val="center"/>
          </w:tcPr>
          <w:p w14:paraId="3F3F9B61">
            <w:pPr>
              <w:pStyle w:val="5"/>
              <w:keepNext/>
              <w:spacing w:line="300" w:lineRule="exact"/>
              <w:ind w:left="63" w:right="63"/>
              <w:rPr>
                <w:rFonts w:ascii="宋体" w:hAnsi="宋体" w:eastAsia="宋体" w:cs="宋体"/>
                <w:sz w:val="24"/>
                <w:szCs w:val="24"/>
              </w:rPr>
            </w:pPr>
          </w:p>
        </w:tc>
      </w:tr>
      <w:tr w14:paraId="6DF135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nil"/>
              <w:right w:val="single" w:color="000000" w:sz="6" w:space="0"/>
            </w:tcBorders>
            <w:noWrap w:val="0"/>
            <w:vAlign w:val="center"/>
          </w:tcPr>
          <w:p w14:paraId="7D79491A">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6C98C08F">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A87BEBB">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A84D1C7">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0B5E41F4">
            <w:pPr>
              <w:pStyle w:val="5"/>
              <w:keepNext/>
              <w:spacing w:line="300" w:lineRule="exact"/>
              <w:ind w:left="63" w:right="63"/>
              <w:rPr>
                <w:rFonts w:ascii="宋体" w:hAnsi="宋体" w:eastAsia="宋体" w:cs="宋体"/>
                <w:sz w:val="24"/>
                <w:szCs w:val="24"/>
              </w:rPr>
            </w:pPr>
          </w:p>
        </w:tc>
      </w:tr>
      <w:tr w14:paraId="2C86C7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left w:val="single" w:color="000000" w:sz="12" w:space="0"/>
              <w:bottom w:val="nil"/>
              <w:right w:val="single" w:color="000000" w:sz="6" w:space="0"/>
            </w:tcBorders>
            <w:noWrap w:val="0"/>
            <w:vAlign w:val="center"/>
          </w:tcPr>
          <w:p w14:paraId="225E0A40">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其他人员</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36DDEECE">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D056F11">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6BFA2D8">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1EF201B2">
            <w:pPr>
              <w:pStyle w:val="5"/>
              <w:keepNext/>
              <w:spacing w:line="300" w:lineRule="exact"/>
              <w:ind w:left="63" w:right="63"/>
              <w:rPr>
                <w:rFonts w:ascii="宋体" w:hAnsi="宋体" w:eastAsia="宋体" w:cs="宋体"/>
                <w:sz w:val="24"/>
                <w:szCs w:val="24"/>
              </w:rPr>
            </w:pPr>
          </w:p>
        </w:tc>
      </w:tr>
      <w:tr w14:paraId="6A7433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left w:val="single" w:color="000000" w:sz="12" w:space="0"/>
              <w:bottom w:val="nil"/>
              <w:right w:val="single" w:color="000000" w:sz="6" w:space="0"/>
            </w:tcBorders>
            <w:noWrap w:val="0"/>
            <w:vAlign w:val="center"/>
          </w:tcPr>
          <w:p w14:paraId="0B3630BD">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496AD7D1">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29F72F0">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ABF7ABE">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55E0E1AC">
            <w:pPr>
              <w:pStyle w:val="5"/>
              <w:keepNext/>
              <w:spacing w:line="300" w:lineRule="exact"/>
              <w:ind w:left="63" w:right="63"/>
              <w:rPr>
                <w:rFonts w:ascii="宋体" w:hAnsi="宋体" w:eastAsia="宋体" w:cs="宋体"/>
                <w:sz w:val="24"/>
                <w:szCs w:val="24"/>
              </w:rPr>
            </w:pPr>
          </w:p>
        </w:tc>
      </w:tr>
      <w:tr w14:paraId="6BF396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left w:val="single" w:color="000000" w:sz="12" w:space="0"/>
              <w:bottom w:val="single" w:color="000000" w:sz="6" w:space="0"/>
              <w:right w:val="single" w:color="000000" w:sz="12" w:space="0"/>
            </w:tcBorders>
            <w:noWrap w:val="0"/>
            <w:vAlign w:val="center"/>
          </w:tcPr>
          <w:p w14:paraId="5C90E83C">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二、现场人员</w:t>
            </w:r>
          </w:p>
        </w:tc>
      </w:tr>
      <w:tr w14:paraId="197F99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0"/>
            <w:vAlign w:val="center"/>
          </w:tcPr>
          <w:p w14:paraId="2CB17D4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项目经理</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7F07E55F">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CA0CB8F">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0B65D77">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114154E4">
            <w:pPr>
              <w:pStyle w:val="5"/>
              <w:keepNext/>
              <w:spacing w:line="300" w:lineRule="exact"/>
              <w:ind w:left="63" w:right="63"/>
              <w:rPr>
                <w:rFonts w:ascii="宋体" w:hAnsi="宋体" w:eastAsia="宋体" w:cs="宋体"/>
                <w:sz w:val="24"/>
                <w:szCs w:val="24"/>
              </w:rPr>
            </w:pPr>
          </w:p>
        </w:tc>
      </w:tr>
      <w:tr w14:paraId="647F7C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0"/>
            <w:vAlign w:val="center"/>
          </w:tcPr>
          <w:p w14:paraId="688471EB">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项目副经理</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1828B8D2">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AA7F58E">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8CC8336">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58051530">
            <w:pPr>
              <w:pStyle w:val="5"/>
              <w:keepNext/>
              <w:spacing w:line="300" w:lineRule="exact"/>
              <w:ind w:left="63" w:right="63"/>
              <w:rPr>
                <w:rFonts w:ascii="宋体" w:hAnsi="宋体" w:eastAsia="宋体" w:cs="宋体"/>
                <w:sz w:val="24"/>
                <w:szCs w:val="24"/>
              </w:rPr>
            </w:pPr>
          </w:p>
        </w:tc>
      </w:tr>
      <w:tr w14:paraId="23A84B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0"/>
            <w:vAlign w:val="center"/>
          </w:tcPr>
          <w:p w14:paraId="1B1954C7">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技术负责人</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4E3AC342">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3A403FB3">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54EEDE9">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78C2753E">
            <w:pPr>
              <w:pStyle w:val="5"/>
              <w:keepNext/>
              <w:spacing w:line="300" w:lineRule="exact"/>
              <w:ind w:left="63" w:right="63"/>
              <w:rPr>
                <w:rFonts w:ascii="宋体" w:hAnsi="宋体" w:eastAsia="宋体" w:cs="宋体"/>
                <w:sz w:val="24"/>
                <w:szCs w:val="24"/>
              </w:rPr>
            </w:pPr>
          </w:p>
        </w:tc>
      </w:tr>
      <w:tr w14:paraId="03A77F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0"/>
            <w:vAlign w:val="center"/>
          </w:tcPr>
          <w:p w14:paraId="055E4027">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造价管理</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65CE199A">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D5C7039">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73F790A">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0D66C3F6">
            <w:pPr>
              <w:pStyle w:val="5"/>
              <w:keepNext/>
              <w:spacing w:line="300" w:lineRule="exact"/>
              <w:ind w:left="63" w:right="63"/>
              <w:rPr>
                <w:rFonts w:ascii="宋体" w:hAnsi="宋体" w:eastAsia="宋体" w:cs="宋体"/>
                <w:sz w:val="24"/>
                <w:szCs w:val="24"/>
              </w:rPr>
            </w:pPr>
          </w:p>
        </w:tc>
      </w:tr>
      <w:tr w14:paraId="67A00C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0"/>
            <w:vAlign w:val="center"/>
          </w:tcPr>
          <w:p w14:paraId="0C3163AA">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质量管理</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47B57D70">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CE7F022">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0A17E2B">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5DB7F0CB">
            <w:pPr>
              <w:pStyle w:val="5"/>
              <w:keepNext/>
              <w:spacing w:line="300" w:lineRule="exact"/>
              <w:ind w:left="63" w:right="63"/>
              <w:rPr>
                <w:rFonts w:ascii="宋体" w:hAnsi="宋体" w:eastAsia="宋体" w:cs="宋体"/>
                <w:sz w:val="24"/>
                <w:szCs w:val="24"/>
              </w:rPr>
            </w:pPr>
          </w:p>
        </w:tc>
      </w:tr>
      <w:tr w14:paraId="757004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0"/>
            <w:vAlign w:val="center"/>
          </w:tcPr>
          <w:p w14:paraId="5BD2E93E">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材料管理</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4A32F922">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D27F807">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67D1832">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15D36A8C">
            <w:pPr>
              <w:pStyle w:val="5"/>
              <w:keepNext/>
              <w:spacing w:line="300" w:lineRule="exact"/>
              <w:ind w:left="63" w:right="63"/>
              <w:rPr>
                <w:rFonts w:ascii="宋体" w:hAnsi="宋体" w:eastAsia="宋体" w:cs="宋体"/>
                <w:sz w:val="24"/>
                <w:szCs w:val="24"/>
              </w:rPr>
            </w:pPr>
          </w:p>
        </w:tc>
      </w:tr>
      <w:tr w14:paraId="5FBAC3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0"/>
            <w:vAlign w:val="center"/>
          </w:tcPr>
          <w:p w14:paraId="6712B5E4">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计划管理</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1365DD77">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3A39CA48">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0AF7431">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1D54B612">
            <w:pPr>
              <w:pStyle w:val="5"/>
              <w:keepNext/>
              <w:spacing w:line="300" w:lineRule="exact"/>
              <w:ind w:left="63" w:right="63"/>
              <w:rPr>
                <w:rFonts w:ascii="宋体" w:hAnsi="宋体" w:eastAsia="宋体" w:cs="宋体"/>
                <w:sz w:val="24"/>
                <w:szCs w:val="24"/>
              </w:rPr>
            </w:pPr>
          </w:p>
        </w:tc>
      </w:tr>
      <w:tr w14:paraId="052E89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0"/>
            <w:vAlign w:val="center"/>
          </w:tcPr>
          <w:p w14:paraId="3A97E8C7">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安全管理</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55BC7F46">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3A5FFBB3">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9FAE61C">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56312B9D">
            <w:pPr>
              <w:pStyle w:val="5"/>
              <w:keepNext/>
              <w:spacing w:line="300" w:lineRule="exact"/>
              <w:ind w:left="63" w:right="63"/>
              <w:rPr>
                <w:rFonts w:ascii="宋体" w:hAnsi="宋体" w:eastAsia="宋体" w:cs="宋体"/>
                <w:sz w:val="24"/>
                <w:szCs w:val="24"/>
              </w:rPr>
            </w:pPr>
          </w:p>
        </w:tc>
      </w:tr>
      <w:tr w14:paraId="58D437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restart"/>
            <w:tcBorders>
              <w:top w:val="single" w:color="000000" w:sz="6" w:space="0"/>
              <w:left w:val="single" w:color="000000" w:sz="12" w:space="0"/>
              <w:bottom w:val="single" w:color="000000" w:sz="12" w:space="0"/>
              <w:right w:val="single" w:color="000000" w:sz="6" w:space="0"/>
            </w:tcBorders>
            <w:noWrap w:val="0"/>
            <w:vAlign w:val="center"/>
          </w:tcPr>
          <w:p w14:paraId="2E31EBEA">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其他人员</w:t>
            </w: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48E1B958">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4C79F20">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F1BED70">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42CF14A6">
            <w:pPr>
              <w:pStyle w:val="5"/>
              <w:keepNext/>
              <w:spacing w:line="300" w:lineRule="exact"/>
              <w:ind w:left="63" w:right="63"/>
              <w:rPr>
                <w:rFonts w:ascii="宋体" w:hAnsi="宋体" w:eastAsia="宋体" w:cs="宋体"/>
                <w:sz w:val="24"/>
                <w:szCs w:val="24"/>
              </w:rPr>
            </w:pPr>
          </w:p>
        </w:tc>
      </w:tr>
      <w:tr w14:paraId="246623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0363E837">
            <w:pPr>
              <w:widowControl/>
              <w:spacing w:line="300" w:lineRule="exact"/>
              <w:rPr>
                <w:rFonts w:ascii="宋体" w:hAnsi="宋体" w:cs="宋体"/>
                <w:sz w:val="24"/>
                <w:szCs w:val="24"/>
              </w:rPr>
            </w:pPr>
          </w:p>
        </w:tc>
        <w:tc>
          <w:tcPr>
            <w:tcW w:w="1418" w:type="dxa"/>
            <w:tcBorders>
              <w:top w:val="single" w:color="000000" w:sz="6" w:space="0"/>
              <w:left w:val="single" w:color="000000" w:sz="6" w:space="0"/>
              <w:bottom w:val="nil"/>
              <w:right w:val="single" w:color="000000" w:sz="6" w:space="0"/>
            </w:tcBorders>
            <w:noWrap w:val="0"/>
            <w:vAlign w:val="center"/>
          </w:tcPr>
          <w:p w14:paraId="2972FEBB">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nil"/>
              <w:right w:val="single" w:color="000000" w:sz="6" w:space="0"/>
            </w:tcBorders>
            <w:noWrap w:val="0"/>
            <w:vAlign w:val="center"/>
          </w:tcPr>
          <w:p w14:paraId="51BCDF16">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nil"/>
              <w:right w:val="single" w:color="000000" w:sz="6" w:space="0"/>
            </w:tcBorders>
            <w:noWrap w:val="0"/>
            <w:vAlign w:val="center"/>
          </w:tcPr>
          <w:p w14:paraId="6B31B03A">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nil"/>
              <w:right w:val="single" w:color="000000" w:sz="12" w:space="0"/>
            </w:tcBorders>
            <w:noWrap w:val="0"/>
            <w:vAlign w:val="center"/>
          </w:tcPr>
          <w:p w14:paraId="2A05578D">
            <w:pPr>
              <w:pStyle w:val="5"/>
              <w:keepNext/>
              <w:spacing w:line="300" w:lineRule="exact"/>
              <w:ind w:left="63" w:right="63"/>
              <w:rPr>
                <w:rFonts w:ascii="宋体" w:hAnsi="宋体" w:eastAsia="宋体" w:cs="宋体"/>
                <w:sz w:val="24"/>
                <w:szCs w:val="24"/>
              </w:rPr>
            </w:pPr>
          </w:p>
        </w:tc>
      </w:tr>
      <w:tr w14:paraId="310ABC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62AB2B1F">
            <w:pPr>
              <w:widowControl/>
              <w:spacing w:line="300" w:lineRule="exact"/>
              <w:rPr>
                <w:rFonts w:ascii="宋体" w:hAnsi="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center"/>
          </w:tcPr>
          <w:p w14:paraId="2D15CB95">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BB441AB">
            <w:pPr>
              <w:pStyle w:val="5"/>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5655086">
            <w:pPr>
              <w:pStyle w:val="5"/>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0"/>
            <w:vAlign w:val="center"/>
          </w:tcPr>
          <w:p w14:paraId="565201E4">
            <w:pPr>
              <w:pStyle w:val="5"/>
              <w:keepNext/>
              <w:spacing w:line="300" w:lineRule="exact"/>
              <w:ind w:left="63" w:right="63"/>
              <w:rPr>
                <w:rFonts w:ascii="宋体" w:hAnsi="宋体" w:eastAsia="宋体" w:cs="宋体"/>
                <w:sz w:val="24"/>
                <w:szCs w:val="24"/>
              </w:rPr>
            </w:pPr>
          </w:p>
        </w:tc>
      </w:tr>
    </w:tbl>
    <w:p w14:paraId="4E8CD969">
      <w:pPr>
        <w:spacing w:line="30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附件7：</w:t>
      </w:r>
    </w:p>
    <w:p w14:paraId="6138E10E">
      <w:pPr>
        <w:spacing w:line="300" w:lineRule="exact"/>
        <w:rPr>
          <w:rFonts w:ascii="宋体" w:hAnsi="宋体" w:cs="宋体"/>
          <w:sz w:val="24"/>
          <w:szCs w:val="24"/>
        </w:rPr>
      </w:pPr>
      <w:r>
        <w:rPr>
          <w:rFonts w:hint="eastAsia" w:ascii="宋体" w:hAnsi="宋体" w:cs="宋体"/>
          <w:sz w:val="24"/>
          <w:szCs w:val="24"/>
        </w:rPr>
        <w:t>分包人主要施工管理人员表</w:t>
      </w:r>
    </w:p>
    <w:tbl>
      <w:tblPr>
        <w:tblStyle w:val="22"/>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04"/>
        <w:gridCol w:w="1367"/>
        <w:gridCol w:w="1093"/>
        <w:gridCol w:w="1093"/>
        <w:gridCol w:w="4100"/>
      </w:tblGrid>
      <w:tr w14:paraId="6DFA45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80" w:hRule="atLeast"/>
          <w:jc w:val="center"/>
        </w:trPr>
        <w:tc>
          <w:tcPr>
            <w:tcW w:w="1804" w:type="dxa"/>
            <w:tcBorders>
              <w:top w:val="single" w:color="000000" w:sz="12" w:space="0"/>
              <w:left w:val="single" w:color="000000" w:sz="12" w:space="0"/>
              <w:bottom w:val="single" w:color="000000" w:sz="6" w:space="0"/>
              <w:right w:val="single" w:color="000000" w:sz="6" w:space="0"/>
            </w:tcBorders>
            <w:noWrap w:val="0"/>
            <w:vAlign w:val="center"/>
          </w:tcPr>
          <w:p w14:paraId="2D68AA33">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名    称</w:t>
            </w:r>
          </w:p>
        </w:tc>
        <w:tc>
          <w:tcPr>
            <w:tcW w:w="1367" w:type="dxa"/>
            <w:tcBorders>
              <w:top w:val="single" w:color="000000" w:sz="12" w:space="0"/>
              <w:left w:val="single" w:color="000000" w:sz="6" w:space="0"/>
              <w:bottom w:val="single" w:color="000000" w:sz="6" w:space="0"/>
              <w:right w:val="single" w:color="000000" w:sz="6" w:space="0"/>
            </w:tcBorders>
            <w:noWrap w:val="0"/>
            <w:vAlign w:val="center"/>
          </w:tcPr>
          <w:p w14:paraId="0A1A0B53">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姓名</w:t>
            </w:r>
          </w:p>
        </w:tc>
        <w:tc>
          <w:tcPr>
            <w:tcW w:w="1093" w:type="dxa"/>
            <w:tcBorders>
              <w:top w:val="single" w:color="000000" w:sz="12" w:space="0"/>
              <w:left w:val="single" w:color="000000" w:sz="6" w:space="0"/>
              <w:bottom w:val="single" w:color="000000" w:sz="6" w:space="0"/>
              <w:right w:val="single" w:color="000000" w:sz="6" w:space="0"/>
            </w:tcBorders>
            <w:noWrap w:val="0"/>
            <w:vAlign w:val="center"/>
          </w:tcPr>
          <w:p w14:paraId="67E4533C">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职务</w:t>
            </w:r>
          </w:p>
        </w:tc>
        <w:tc>
          <w:tcPr>
            <w:tcW w:w="1093" w:type="dxa"/>
            <w:tcBorders>
              <w:top w:val="single" w:color="000000" w:sz="12" w:space="0"/>
              <w:left w:val="single" w:color="000000" w:sz="6" w:space="0"/>
              <w:bottom w:val="single" w:color="000000" w:sz="6" w:space="0"/>
              <w:right w:val="single" w:color="000000" w:sz="6" w:space="0"/>
            </w:tcBorders>
            <w:noWrap w:val="0"/>
            <w:vAlign w:val="center"/>
          </w:tcPr>
          <w:p w14:paraId="4DBEA8D1">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职称</w:t>
            </w:r>
          </w:p>
        </w:tc>
        <w:tc>
          <w:tcPr>
            <w:tcW w:w="4100" w:type="dxa"/>
            <w:tcBorders>
              <w:top w:val="single" w:color="000000" w:sz="12" w:space="0"/>
              <w:left w:val="single" w:color="000000" w:sz="6" w:space="0"/>
              <w:bottom w:val="single" w:color="000000" w:sz="6" w:space="0"/>
              <w:right w:val="single" w:color="000000" w:sz="12" w:space="0"/>
            </w:tcBorders>
            <w:noWrap w:val="0"/>
            <w:vAlign w:val="center"/>
          </w:tcPr>
          <w:p w14:paraId="052E9018">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主要资历、经验及承担过的项目</w:t>
            </w:r>
          </w:p>
        </w:tc>
      </w:tr>
      <w:tr w14:paraId="6D7E9E7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93" w:hRule="atLeast"/>
          <w:jc w:val="center"/>
        </w:trPr>
        <w:tc>
          <w:tcPr>
            <w:tcW w:w="9457" w:type="dxa"/>
            <w:gridSpan w:val="5"/>
            <w:tcBorders>
              <w:top w:val="single" w:color="000000" w:sz="6" w:space="0"/>
              <w:left w:val="single" w:color="000000" w:sz="12" w:space="0"/>
              <w:bottom w:val="single" w:color="000000" w:sz="6" w:space="0"/>
              <w:right w:val="single" w:color="000000" w:sz="12" w:space="0"/>
            </w:tcBorders>
            <w:noWrap w:val="0"/>
            <w:vAlign w:val="center"/>
          </w:tcPr>
          <w:p w14:paraId="23067F7E">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一、总部人员</w:t>
            </w:r>
          </w:p>
        </w:tc>
      </w:tr>
      <w:tr w14:paraId="1A6115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nil"/>
              <w:left w:val="single" w:color="000000" w:sz="12" w:space="0"/>
              <w:bottom w:val="nil"/>
              <w:right w:val="single" w:color="000000" w:sz="6" w:space="0"/>
            </w:tcBorders>
            <w:noWrap w:val="0"/>
            <w:vAlign w:val="center"/>
          </w:tcPr>
          <w:p w14:paraId="43B71B19">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项目主管</w:t>
            </w:r>
          </w:p>
        </w:tc>
        <w:tc>
          <w:tcPr>
            <w:tcW w:w="1367" w:type="dxa"/>
            <w:tcBorders>
              <w:top w:val="nil"/>
              <w:left w:val="single" w:color="000000" w:sz="6" w:space="0"/>
              <w:bottom w:val="single" w:color="000000" w:sz="6" w:space="0"/>
              <w:right w:val="single" w:color="000000" w:sz="6" w:space="0"/>
            </w:tcBorders>
            <w:noWrap w:val="0"/>
            <w:vAlign w:val="center"/>
          </w:tcPr>
          <w:p w14:paraId="4004F41F">
            <w:pPr>
              <w:pStyle w:val="5"/>
              <w:keepNext/>
              <w:spacing w:line="300" w:lineRule="exact"/>
              <w:ind w:left="63" w:right="63"/>
              <w:rPr>
                <w:rFonts w:ascii="宋体" w:hAnsi="宋体" w:eastAsia="宋体" w:cs="宋体"/>
                <w:sz w:val="24"/>
                <w:szCs w:val="24"/>
              </w:rPr>
            </w:pPr>
          </w:p>
        </w:tc>
        <w:tc>
          <w:tcPr>
            <w:tcW w:w="1093" w:type="dxa"/>
            <w:tcBorders>
              <w:top w:val="nil"/>
              <w:left w:val="single" w:color="000000" w:sz="6" w:space="0"/>
              <w:bottom w:val="single" w:color="000000" w:sz="6" w:space="0"/>
              <w:right w:val="single" w:color="000000" w:sz="6" w:space="0"/>
            </w:tcBorders>
            <w:noWrap w:val="0"/>
            <w:vAlign w:val="center"/>
          </w:tcPr>
          <w:p w14:paraId="329735BF">
            <w:pPr>
              <w:pStyle w:val="5"/>
              <w:keepNext/>
              <w:spacing w:line="300" w:lineRule="exact"/>
              <w:ind w:left="63" w:right="63"/>
              <w:rPr>
                <w:rFonts w:ascii="宋体" w:hAnsi="宋体" w:eastAsia="宋体" w:cs="宋体"/>
                <w:sz w:val="24"/>
                <w:szCs w:val="24"/>
              </w:rPr>
            </w:pPr>
          </w:p>
        </w:tc>
        <w:tc>
          <w:tcPr>
            <w:tcW w:w="1093" w:type="dxa"/>
            <w:tcBorders>
              <w:top w:val="nil"/>
              <w:left w:val="single" w:color="000000" w:sz="6" w:space="0"/>
              <w:bottom w:val="single" w:color="000000" w:sz="6" w:space="0"/>
              <w:right w:val="single" w:color="000000" w:sz="6" w:space="0"/>
            </w:tcBorders>
            <w:noWrap w:val="0"/>
            <w:vAlign w:val="center"/>
          </w:tcPr>
          <w:p w14:paraId="20F47FBF">
            <w:pPr>
              <w:pStyle w:val="5"/>
              <w:keepNext/>
              <w:spacing w:line="300" w:lineRule="exact"/>
              <w:ind w:left="63" w:right="63"/>
              <w:rPr>
                <w:rFonts w:ascii="宋体" w:hAnsi="宋体" w:eastAsia="宋体" w:cs="宋体"/>
                <w:sz w:val="24"/>
                <w:szCs w:val="24"/>
              </w:rPr>
            </w:pPr>
          </w:p>
        </w:tc>
        <w:tc>
          <w:tcPr>
            <w:tcW w:w="4100" w:type="dxa"/>
            <w:tcBorders>
              <w:top w:val="nil"/>
              <w:left w:val="single" w:color="000000" w:sz="6" w:space="0"/>
              <w:bottom w:val="single" w:color="000000" w:sz="6" w:space="0"/>
              <w:right w:val="single" w:color="000000" w:sz="12" w:space="0"/>
            </w:tcBorders>
            <w:noWrap w:val="0"/>
            <w:vAlign w:val="center"/>
          </w:tcPr>
          <w:p w14:paraId="64D10EEE">
            <w:pPr>
              <w:pStyle w:val="5"/>
              <w:keepNext/>
              <w:spacing w:line="300" w:lineRule="exact"/>
              <w:ind w:left="63" w:right="63"/>
              <w:rPr>
                <w:rFonts w:ascii="宋体" w:hAnsi="宋体" w:eastAsia="宋体" w:cs="宋体"/>
                <w:sz w:val="24"/>
                <w:szCs w:val="24"/>
              </w:rPr>
            </w:pPr>
          </w:p>
        </w:tc>
      </w:tr>
      <w:tr w14:paraId="7E20DA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nil"/>
              <w:right w:val="single" w:color="000000" w:sz="6" w:space="0"/>
            </w:tcBorders>
            <w:noWrap w:val="0"/>
            <w:vAlign w:val="center"/>
          </w:tcPr>
          <w:p w14:paraId="09129EBC">
            <w:pPr>
              <w:pStyle w:val="5"/>
              <w:keepNext/>
              <w:spacing w:line="300" w:lineRule="exact"/>
              <w:ind w:left="63" w:right="63"/>
              <w:rPr>
                <w:rFonts w:ascii="宋体" w:hAnsi="宋体" w:eastAsia="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16C23BFA">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211B25B9">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6823BB54">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348B0BB7">
            <w:pPr>
              <w:pStyle w:val="5"/>
              <w:keepNext/>
              <w:spacing w:line="300" w:lineRule="exact"/>
              <w:ind w:left="63" w:right="63"/>
              <w:rPr>
                <w:rFonts w:ascii="宋体" w:hAnsi="宋体" w:eastAsia="宋体" w:cs="宋体"/>
                <w:sz w:val="24"/>
                <w:szCs w:val="24"/>
              </w:rPr>
            </w:pPr>
          </w:p>
        </w:tc>
      </w:tr>
      <w:tr w14:paraId="3BE465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nil"/>
              <w:left w:val="single" w:color="000000" w:sz="12" w:space="0"/>
              <w:bottom w:val="nil"/>
              <w:right w:val="single" w:color="000000" w:sz="6" w:space="0"/>
            </w:tcBorders>
            <w:noWrap w:val="0"/>
            <w:vAlign w:val="center"/>
          </w:tcPr>
          <w:p w14:paraId="1952A0AF">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其他人员</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7EC69718">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6DFAD76A">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5A41290A">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4D9A15D3">
            <w:pPr>
              <w:pStyle w:val="5"/>
              <w:keepNext/>
              <w:spacing w:line="300" w:lineRule="exact"/>
              <w:ind w:left="63" w:right="63"/>
              <w:rPr>
                <w:rFonts w:ascii="宋体" w:hAnsi="宋体" w:eastAsia="宋体" w:cs="宋体"/>
                <w:sz w:val="24"/>
                <w:szCs w:val="24"/>
              </w:rPr>
            </w:pPr>
          </w:p>
        </w:tc>
      </w:tr>
      <w:tr w14:paraId="30A2B4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nil"/>
              <w:left w:val="single" w:color="000000" w:sz="12" w:space="0"/>
              <w:bottom w:val="nil"/>
              <w:right w:val="single" w:color="000000" w:sz="6" w:space="0"/>
            </w:tcBorders>
            <w:noWrap w:val="0"/>
            <w:vAlign w:val="center"/>
          </w:tcPr>
          <w:p w14:paraId="5E556D1B">
            <w:pPr>
              <w:pStyle w:val="5"/>
              <w:keepNext/>
              <w:spacing w:line="300" w:lineRule="exact"/>
              <w:ind w:left="63" w:right="63"/>
              <w:rPr>
                <w:rFonts w:ascii="宋体" w:hAnsi="宋体" w:eastAsia="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29873D89">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2AE2235D">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50E17037">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2B93E8D1">
            <w:pPr>
              <w:pStyle w:val="5"/>
              <w:keepNext/>
              <w:spacing w:line="300" w:lineRule="exact"/>
              <w:ind w:left="63" w:right="63"/>
              <w:rPr>
                <w:rFonts w:ascii="宋体" w:hAnsi="宋体" w:eastAsia="宋体" w:cs="宋体"/>
                <w:sz w:val="24"/>
                <w:szCs w:val="24"/>
              </w:rPr>
            </w:pPr>
          </w:p>
        </w:tc>
      </w:tr>
      <w:tr w14:paraId="39D2C8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9457" w:type="dxa"/>
            <w:gridSpan w:val="5"/>
            <w:tcBorders>
              <w:top w:val="single" w:color="000000" w:sz="6" w:space="0"/>
              <w:left w:val="single" w:color="000000" w:sz="12" w:space="0"/>
              <w:bottom w:val="single" w:color="000000" w:sz="6" w:space="0"/>
              <w:right w:val="single" w:color="000000" w:sz="12" w:space="0"/>
            </w:tcBorders>
            <w:noWrap w:val="0"/>
            <w:vAlign w:val="center"/>
          </w:tcPr>
          <w:p w14:paraId="073DE4E4">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二、现场人员</w:t>
            </w:r>
          </w:p>
        </w:tc>
      </w:tr>
      <w:tr w14:paraId="2B84620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0"/>
            <w:vAlign w:val="center"/>
          </w:tcPr>
          <w:p w14:paraId="7FA43614">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项目经理</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4EB96DD7">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556B9B95">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7B1E5C0D">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4DF862C2">
            <w:pPr>
              <w:pStyle w:val="5"/>
              <w:keepNext/>
              <w:spacing w:line="300" w:lineRule="exact"/>
              <w:ind w:left="63" w:right="63"/>
              <w:rPr>
                <w:rFonts w:ascii="宋体" w:hAnsi="宋体" w:eastAsia="宋体" w:cs="宋体"/>
                <w:sz w:val="24"/>
                <w:szCs w:val="24"/>
              </w:rPr>
            </w:pPr>
          </w:p>
        </w:tc>
      </w:tr>
      <w:tr w14:paraId="6B15CD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0"/>
            <w:vAlign w:val="center"/>
          </w:tcPr>
          <w:p w14:paraId="5E80091F">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项目副经理</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34E9D279">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1100B6B2">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3B6CD6A4">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2074B4B4">
            <w:pPr>
              <w:pStyle w:val="5"/>
              <w:keepNext/>
              <w:spacing w:line="300" w:lineRule="exact"/>
              <w:ind w:left="63" w:right="63"/>
              <w:rPr>
                <w:rFonts w:ascii="宋体" w:hAnsi="宋体" w:eastAsia="宋体" w:cs="宋体"/>
                <w:sz w:val="24"/>
                <w:szCs w:val="24"/>
              </w:rPr>
            </w:pPr>
          </w:p>
        </w:tc>
      </w:tr>
      <w:tr w14:paraId="4F797F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0"/>
            <w:vAlign w:val="center"/>
          </w:tcPr>
          <w:p w14:paraId="17FF01A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技术负责人</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12F9A179">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47DD9D95">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09B57384">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771CF930">
            <w:pPr>
              <w:pStyle w:val="5"/>
              <w:keepNext/>
              <w:spacing w:line="300" w:lineRule="exact"/>
              <w:ind w:left="63" w:right="63"/>
              <w:rPr>
                <w:rFonts w:ascii="宋体" w:hAnsi="宋体" w:eastAsia="宋体" w:cs="宋体"/>
                <w:sz w:val="24"/>
                <w:szCs w:val="24"/>
              </w:rPr>
            </w:pPr>
          </w:p>
        </w:tc>
      </w:tr>
      <w:tr w14:paraId="3DDED6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0"/>
            <w:vAlign w:val="center"/>
          </w:tcPr>
          <w:p w14:paraId="6A7EA29E">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造价管理</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39383036">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28DBE9ED">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70254210">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5A534249">
            <w:pPr>
              <w:pStyle w:val="5"/>
              <w:keepNext/>
              <w:spacing w:line="300" w:lineRule="exact"/>
              <w:ind w:left="63" w:right="63"/>
              <w:rPr>
                <w:rFonts w:ascii="宋体" w:hAnsi="宋体" w:eastAsia="宋体" w:cs="宋体"/>
                <w:sz w:val="24"/>
                <w:szCs w:val="24"/>
              </w:rPr>
            </w:pPr>
          </w:p>
        </w:tc>
      </w:tr>
      <w:tr w14:paraId="671540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0"/>
            <w:vAlign w:val="center"/>
          </w:tcPr>
          <w:p w14:paraId="0D7557FC">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质量管理</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58FAA5EF">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30AE7A74">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6746E6B7">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54839E92">
            <w:pPr>
              <w:pStyle w:val="5"/>
              <w:keepNext/>
              <w:spacing w:line="300" w:lineRule="exact"/>
              <w:ind w:left="63" w:right="63"/>
              <w:rPr>
                <w:rFonts w:ascii="宋体" w:hAnsi="宋体" w:eastAsia="宋体" w:cs="宋体"/>
                <w:sz w:val="24"/>
                <w:szCs w:val="24"/>
              </w:rPr>
            </w:pPr>
          </w:p>
        </w:tc>
      </w:tr>
      <w:tr w14:paraId="724374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0"/>
            <w:vAlign w:val="center"/>
          </w:tcPr>
          <w:p w14:paraId="6554B983">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材料管理</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3E9998A4">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71A53F51">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506A104B">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2C6B1AC6">
            <w:pPr>
              <w:pStyle w:val="5"/>
              <w:keepNext/>
              <w:spacing w:line="300" w:lineRule="exact"/>
              <w:ind w:left="63" w:right="63"/>
              <w:rPr>
                <w:rFonts w:ascii="宋体" w:hAnsi="宋体" w:eastAsia="宋体" w:cs="宋体"/>
                <w:sz w:val="24"/>
                <w:szCs w:val="24"/>
              </w:rPr>
            </w:pPr>
          </w:p>
        </w:tc>
      </w:tr>
      <w:tr w14:paraId="11A295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0"/>
            <w:vAlign w:val="center"/>
          </w:tcPr>
          <w:p w14:paraId="060EDD0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计划管理</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4767380E">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689DFCA8">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43609743">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77CE8395">
            <w:pPr>
              <w:pStyle w:val="5"/>
              <w:keepNext/>
              <w:spacing w:line="300" w:lineRule="exact"/>
              <w:ind w:left="63" w:right="63"/>
              <w:rPr>
                <w:rFonts w:ascii="宋体" w:hAnsi="宋体" w:eastAsia="宋体" w:cs="宋体"/>
                <w:sz w:val="24"/>
                <w:szCs w:val="24"/>
              </w:rPr>
            </w:pPr>
          </w:p>
        </w:tc>
      </w:tr>
      <w:tr w14:paraId="7175B0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0"/>
            <w:vAlign w:val="center"/>
          </w:tcPr>
          <w:p w14:paraId="1664AE3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安全管理</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69CD1A8A">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6C408EB0">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78672B38">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24472F5F">
            <w:pPr>
              <w:pStyle w:val="5"/>
              <w:keepNext/>
              <w:spacing w:line="300" w:lineRule="exact"/>
              <w:ind w:left="63" w:right="63"/>
              <w:rPr>
                <w:rFonts w:ascii="宋体" w:hAnsi="宋体" w:eastAsia="宋体" w:cs="宋体"/>
                <w:sz w:val="24"/>
                <w:szCs w:val="24"/>
              </w:rPr>
            </w:pPr>
          </w:p>
        </w:tc>
      </w:tr>
      <w:tr w14:paraId="06A2A0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67" w:hRule="atLeast"/>
          <w:jc w:val="center"/>
        </w:trPr>
        <w:tc>
          <w:tcPr>
            <w:tcW w:w="1804" w:type="dxa"/>
            <w:vMerge w:val="restart"/>
            <w:tcBorders>
              <w:top w:val="single" w:color="000000" w:sz="6" w:space="0"/>
              <w:left w:val="single" w:color="000000" w:sz="12" w:space="0"/>
              <w:bottom w:val="single" w:color="000000" w:sz="12" w:space="0"/>
              <w:right w:val="single" w:color="000000" w:sz="6" w:space="0"/>
            </w:tcBorders>
            <w:noWrap w:val="0"/>
            <w:vAlign w:val="center"/>
          </w:tcPr>
          <w:p w14:paraId="3C6B56F9">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其他人员</w:t>
            </w: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71C39C0F">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7995E112">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0516B9B0">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4C997FF0">
            <w:pPr>
              <w:pStyle w:val="5"/>
              <w:keepNext/>
              <w:spacing w:line="300" w:lineRule="exact"/>
              <w:ind w:left="63" w:right="63"/>
              <w:rPr>
                <w:rFonts w:ascii="宋体" w:hAnsi="宋体" w:eastAsia="宋体" w:cs="宋体"/>
                <w:sz w:val="24"/>
                <w:szCs w:val="24"/>
              </w:rPr>
            </w:pPr>
          </w:p>
        </w:tc>
      </w:tr>
      <w:tr w14:paraId="1F6246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80"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1DC6D2A8">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nil"/>
              <w:right w:val="single" w:color="000000" w:sz="6" w:space="0"/>
            </w:tcBorders>
            <w:noWrap w:val="0"/>
            <w:vAlign w:val="center"/>
          </w:tcPr>
          <w:p w14:paraId="4477E383">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nil"/>
              <w:right w:val="single" w:color="000000" w:sz="6" w:space="0"/>
            </w:tcBorders>
            <w:noWrap w:val="0"/>
            <w:vAlign w:val="center"/>
          </w:tcPr>
          <w:p w14:paraId="73019AD7">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nil"/>
              <w:right w:val="single" w:color="000000" w:sz="6" w:space="0"/>
            </w:tcBorders>
            <w:noWrap w:val="0"/>
            <w:vAlign w:val="center"/>
          </w:tcPr>
          <w:p w14:paraId="574F4253">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nil"/>
              <w:right w:val="single" w:color="000000" w:sz="12" w:space="0"/>
            </w:tcBorders>
            <w:noWrap w:val="0"/>
            <w:vAlign w:val="center"/>
          </w:tcPr>
          <w:p w14:paraId="6EC6A8BD">
            <w:pPr>
              <w:pStyle w:val="5"/>
              <w:keepNext/>
              <w:spacing w:line="300" w:lineRule="exact"/>
              <w:ind w:left="63" w:right="63"/>
              <w:rPr>
                <w:rFonts w:ascii="宋体" w:hAnsi="宋体" w:eastAsia="宋体" w:cs="宋体"/>
                <w:sz w:val="24"/>
                <w:szCs w:val="24"/>
              </w:rPr>
            </w:pPr>
          </w:p>
        </w:tc>
      </w:tr>
      <w:tr w14:paraId="67AC27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80"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04C1EB89">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6099DB75">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2F845F84">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61687C6F">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6FF042BD">
            <w:pPr>
              <w:pStyle w:val="5"/>
              <w:keepNext/>
              <w:spacing w:line="300" w:lineRule="exact"/>
              <w:ind w:left="63" w:right="63"/>
              <w:rPr>
                <w:rFonts w:ascii="宋体" w:hAnsi="宋体" w:eastAsia="宋体" w:cs="宋体"/>
                <w:sz w:val="24"/>
                <w:szCs w:val="24"/>
              </w:rPr>
            </w:pPr>
          </w:p>
        </w:tc>
      </w:tr>
      <w:tr w14:paraId="0F91C9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80"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2CDE9FD2">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6FB3C096">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278EF2FC">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3F53DCF4">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47FCA0BE">
            <w:pPr>
              <w:pStyle w:val="5"/>
              <w:keepNext/>
              <w:spacing w:line="300" w:lineRule="exact"/>
              <w:ind w:left="63" w:right="63"/>
              <w:rPr>
                <w:rFonts w:ascii="宋体" w:hAnsi="宋体" w:eastAsia="宋体" w:cs="宋体"/>
                <w:sz w:val="24"/>
                <w:szCs w:val="24"/>
              </w:rPr>
            </w:pPr>
          </w:p>
        </w:tc>
      </w:tr>
      <w:tr w14:paraId="42D800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80"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3EBC9A5E">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0"/>
            <w:vAlign w:val="center"/>
          </w:tcPr>
          <w:p w14:paraId="74CE1B8A">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04A3BFFC">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0"/>
            <w:vAlign w:val="center"/>
          </w:tcPr>
          <w:p w14:paraId="75B467B5">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0"/>
            <w:vAlign w:val="center"/>
          </w:tcPr>
          <w:p w14:paraId="2AC4C89A">
            <w:pPr>
              <w:pStyle w:val="5"/>
              <w:keepNext/>
              <w:spacing w:line="300" w:lineRule="exact"/>
              <w:ind w:left="63" w:right="63"/>
              <w:rPr>
                <w:rFonts w:ascii="宋体" w:hAnsi="宋体" w:eastAsia="宋体" w:cs="宋体"/>
                <w:sz w:val="24"/>
                <w:szCs w:val="24"/>
              </w:rPr>
            </w:pPr>
          </w:p>
        </w:tc>
      </w:tr>
      <w:tr w14:paraId="781A59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305"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290F73E2">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single" w:color="000000" w:sz="12" w:space="0"/>
              <w:right w:val="single" w:color="000000" w:sz="6" w:space="0"/>
            </w:tcBorders>
            <w:noWrap w:val="0"/>
            <w:vAlign w:val="center"/>
          </w:tcPr>
          <w:p w14:paraId="46AA6305">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12" w:space="0"/>
              <w:right w:val="single" w:color="000000" w:sz="6" w:space="0"/>
            </w:tcBorders>
            <w:noWrap w:val="0"/>
            <w:vAlign w:val="center"/>
          </w:tcPr>
          <w:p w14:paraId="773998AD">
            <w:pPr>
              <w:pStyle w:val="5"/>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12" w:space="0"/>
              <w:right w:val="single" w:color="000000" w:sz="6" w:space="0"/>
            </w:tcBorders>
            <w:noWrap w:val="0"/>
            <w:vAlign w:val="center"/>
          </w:tcPr>
          <w:p w14:paraId="7055E406">
            <w:pPr>
              <w:pStyle w:val="5"/>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12" w:space="0"/>
              <w:right w:val="single" w:color="000000" w:sz="12" w:space="0"/>
            </w:tcBorders>
            <w:noWrap w:val="0"/>
            <w:vAlign w:val="center"/>
          </w:tcPr>
          <w:p w14:paraId="337BE627">
            <w:pPr>
              <w:pStyle w:val="5"/>
              <w:keepNext/>
              <w:spacing w:line="300" w:lineRule="exact"/>
              <w:ind w:left="63" w:right="63"/>
              <w:rPr>
                <w:rFonts w:ascii="宋体" w:hAnsi="宋体" w:eastAsia="宋体" w:cs="宋体"/>
                <w:sz w:val="24"/>
                <w:szCs w:val="24"/>
              </w:rPr>
            </w:pPr>
          </w:p>
        </w:tc>
      </w:tr>
    </w:tbl>
    <w:p w14:paraId="62ADD1CF">
      <w:pPr>
        <w:spacing w:line="280" w:lineRule="exact"/>
        <w:rPr>
          <w:rFonts w:hint="eastAsia" w:ascii="宋体" w:hAnsi="宋体" w:cs="宋体"/>
          <w:szCs w:val="21"/>
        </w:rPr>
      </w:pPr>
    </w:p>
    <w:p w14:paraId="17EDA255">
      <w:pPr>
        <w:spacing w:line="280" w:lineRule="exact"/>
        <w:rPr>
          <w:rFonts w:hint="eastAsia" w:ascii="宋体" w:hAnsi="宋体" w:cs="宋体"/>
          <w:szCs w:val="21"/>
        </w:rPr>
      </w:pPr>
    </w:p>
    <w:p w14:paraId="3D26AC95">
      <w:pPr>
        <w:spacing w:line="280" w:lineRule="exact"/>
        <w:rPr>
          <w:rFonts w:hint="eastAsia" w:ascii="宋体" w:hAnsi="宋体" w:cs="宋体"/>
          <w:szCs w:val="21"/>
        </w:rPr>
      </w:pPr>
    </w:p>
    <w:p w14:paraId="3C12D83C">
      <w:pPr>
        <w:spacing w:line="280" w:lineRule="exact"/>
        <w:rPr>
          <w:rFonts w:hint="eastAsia" w:ascii="宋体" w:hAnsi="宋体" w:cs="宋体"/>
          <w:szCs w:val="21"/>
        </w:rPr>
      </w:pPr>
    </w:p>
    <w:p w14:paraId="775D5E5E">
      <w:pPr>
        <w:spacing w:line="280" w:lineRule="exact"/>
        <w:rPr>
          <w:rFonts w:hint="eastAsia" w:ascii="宋体" w:hAnsi="宋体" w:cs="宋体"/>
          <w:szCs w:val="21"/>
        </w:rPr>
      </w:pPr>
    </w:p>
    <w:p w14:paraId="672655B3">
      <w:pPr>
        <w:spacing w:line="280" w:lineRule="exact"/>
        <w:rPr>
          <w:rFonts w:hint="eastAsia" w:ascii="宋体" w:hAnsi="宋体" w:cs="宋体"/>
          <w:szCs w:val="21"/>
        </w:rPr>
      </w:pPr>
    </w:p>
    <w:p w14:paraId="3CA40BBD">
      <w:pPr>
        <w:spacing w:line="280" w:lineRule="exact"/>
        <w:rPr>
          <w:rFonts w:hint="eastAsia" w:ascii="宋体" w:hAnsi="宋体" w:cs="宋体"/>
          <w:szCs w:val="21"/>
        </w:rPr>
      </w:pPr>
    </w:p>
    <w:p w14:paraId="776B8AED">
      <w:pPr>
        <w:spacing w:line="280" w:lineRule="exact"/>
        <w:rPr>
          <w:rFonts w:hint="eastAsia" w:ascii="宋体" w:hAnsi="宋体" w:cs="宋体"/>
          <w:szCs w:val="21"/>
        </w:rPr>
      </w:pPr>
    </w:p>
    <w:p w14:paraId="29B1BDE1">
      <w:pPr>
        <w:spacing w:line="280" w:lineRule="exact"/>
        <w:rPr>
          <w:rFonts w:hint="eastAsia" w:ascii="宋体" w:hAnsi="宋体" w:cs="宋体"/>
          <w:szCs w:val="21"/>
        </w:rPr>
      </w:pPr>
    </w:p>
    <w:p w14:paraId="4DE66E5D">
      <w:pPr>
        <w:spacing w:line="280" w:lineRule="exact"/>
        <w:rPr>
          <w:rFonts w:hint="eastAsia" w:ascii="宋体" w:hAnsi="宋体" w:cs="宋体"/>
          <w:szCs w:val="21"/>
        </w:rPr>
      </w:pPr>
    </w:p>
    <w:p w14:paraId="7EB6E70E">
      <w:pPr>
        <w:spacing w:line="280" w:lineRule="exact"/>
        <w:rPr>
          <w:rFonts w:hint="eastAsia" w:ascii="宋体" w:hAnsi="宋体" w:cs="宋体"/>
          <w:szCs w:val="21"/>
        </w:rPr>
      </w:pPr>
    </w:p>
    <w:p w14:paraId="2938068F">
      <w:pPr>
        <w:spacing w:line="280" w:lineRule="exact"/>
        <w:rPr>
          <w:rFonts w:hint="eastAsia" w:ascii="宋体" w:hAnsi="宋体" w:cs="宋体"/>
          <w:szCs w:val="21"/>
        </w:rPr>
      </w:pPr>
    </w:p>
    <w:p w14:paraId="48CD8FEB">
      <w:pPr>
        <w:spacing w:line="280" w:lineRule="exact"/>
        <w:rPr>
          <w:rFonts w:hint="eastAsia" w:ascii="宋体" w:hAnsi="宋体" w:cs="宋体"/>
          <w:szCs w:val="21"/>
        </w:rPr>
      </w:pPr>
    </w:p>
    <w:p w14:paraId="5E0714BB">
      <w:pPr>
        <w:spacing w:line="280" w:lineRule="exact"/>
        <w:rPr>
          <w:rFonts w:hint="eastAsia" w:ascii="宋体" w:hAnsi="宋体" w:cs="宋体"/>
          <w:szCs w:val="21"/>
        </w:rPr>
      </w:pPr>
    </w:p>
    <w:p w14:paraId="3CAE54CF">
      <w:pPr>
        <w:spacing w:line="280" w:lineRule="exact"/>
        <w:rPr>
          <w:rFonts w:hint="eastAsia" w:ascii="宋体" w:hAnsi="宋体" w:cs="宋体"/>
          <w:szCs w:val="21"/>
        </w:rPr>
      </w:pPr>
    </w:p>
    <w:p w14:paraId="067CC0B1">
      <w:pPr>
        <w:spacing w:line="280" w:lineRule="exact"/>
        <w:rPr>
          <w:rFonts w:hint="eastAsia" w:ascii="宋体" w:hAnsi="宋体" w:cs="宋体"/>
          <w:szCs w:val="21"/>
        </w:rPr>
      </w:pPr>
    </w:p>
    <w:p w14:paraId="1FAA84DE">
      <w:pPr>
        <w:spacing w:line="280" w:lineRule="exact"/>
        <w:rPr>
          <w:rFonts w:hint="eastAsia" w:ascii="宋体" w:hAnsi="宋体" w:cs="宋体"/>
          <w:szCs w:val="21"/>
        </w:rPr>
      </w:pPr>
    </w:p>
    <w:p w14:paraId="1B712260">
      <w:pPr>
        <w:spacing w:line="280" w:lineRule="exact"/>
        <w:rPr>
          <w:rFonts w:hint="eastAsia" w:ascii="宋体" w:hAnsi="宋体" w:cs="宋体"/>
          <w:szCs w:val="21"/>
        </w:rPr>
      </w:pPr>
    </w:p>
    <w:p w14:paraId="1FCB229C">
      <w:pPr>
        <w:spacing w:line="280" w:lineRule="exact"/>
        <w:rPr>
          <w:rFonts w:hint="eastAsia" w:ascii="宋体" w:hAnsi="宋体" w:cs="宋体"/>
          <w:szCs w:val="21"/>
        </w:rPr>
      </w:pPr>
    </w:p>
    <w:p w14:paraId="2DF24FC6">
      <w:pPr>
        <w:spacing w:line="280" w:lineRule="exact"/>
        <w:rPr>
          <w:rFonts w:hint="eastAsia" w:ascii="宋体" w:hAnsi="宋体" w:cs="宋体"/>
          <w:szCs w:val="21"/>
        </w:rPr>
      </w:pPr>
    </w:p>
    <w:p w14:paraId="6D1655FC">
      <w:pPr>
        <w:spacing w:line="280" w:lineRule="exact"/>
        <w:rPr>
          <w:rFonts w:hint="eastAsia" w:ascii="宋体" w:hAnsi="宋体" w:cs="宋体"/>
          <w:szCs w:val="21"/>
        </w:rPr>
      </w:pPr>
    </w:p>
    <w:p w14:paraId="7D8B8351">
      <w:pPr>
        <w:spacing w:line="280" w:lineRule="exact"/>
        <w:rPr>
          <w:rFonts w:hint="eastAsia" w:ascii="宋体" w:hAnsi="宋体" w:cs="宋体"/>
          <w:szCs w:val="21"/>
        </w:rPr>
      </w:pPr>
    </w:p>
    <w:p w14:paraId="38C7B038">
      <w:pPr>
        <w:spacing w:line="280" w:lineRule="exact"/>
        <w:rPr>
          <w:rFonts w:hint="eastAsia" w:ascii="宋体" w:hAnsi="宋体" w:cs="宋体"/>
          <w:szCs w:val="21"/>
        </w:rPr>
      </w:pPr>
    </w:p>
    <w:p w14:paraId="7EB0D4A3">
      <w:pPr>
        <w:spacing w:line="280" w:lineRule="exact"/>
        <w:rPr>
          <w:rFonts w:ascii="宋体" w:hAnsi="宋体" w:cs="宋体"/>
          <w:szCs w:val="21"/>
        </w:rPr>
      </w:pPr>
      <w:r>
        <w:rPr>
          <w:rFonts w:hint="eastAsia" w:ascii="宋体" w:hAnsi="宋体" w:cs="宋体"/>
          <w:szCs w:val="21"/>
        </w:rPr>
        <w:t>附件8：</w:t>
      </w:r>
    </w:p>
    <w:p w14:paraId="30B87813">
      <w:pPr>
        <w:spacing w:line="280" w:lineRule="exact"/>
        <w:rPr>
          <w:rFonts w:ascii="宋体" w:hAnsi="宋体" w:cs="宋体"/>
          <w:szCs w:val="21"/>
        </w:rPr>
      </w:pPr>
      <w:r>
        <w:rPr>
          <w:rFonts w:hint="eastAsia" w:ascii="宋体" w:hAnsi="宋体" w:cs="宋体"/>
          <w:szCs w:val="21"/>
        </w:rPr>
        <w:t>履约担保</w:t>
      </w:r>
    </w:p>
    <w:p w14:paraId="33FAB451">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（发包人名称）：</w:t>
      </w:r>
    </w:p>
    <w:p w14:paraId="29431C3E">
      <w:pPr>
        <w:spacing w:line="280" w:lineRule="exact"/>
        <w:ind w:firstLine="420"/>
        <w:rPr>
          <w:rFonts w:ascii="宋体" w:hAnsi="宋体" w:cs="宋体"/>
          <w:szCs w:val="21"/>
        </w:rPr>
      </w:pPr>
      <w:r>
        <w:rPr>
          <w:rFonts w:hint="eastAsia" w:ascii="宋体" w:hAnsi="宋体" w:cs="宋体"/>
          <w:szCs w:val="21"/>
        </w:rPr>
        <w:t>鉴于</w:t>
      </w:r>
      <w:r>
        <w:rPr>
          <w:rFonts w:hint="eastAsia" w:ascii="宋体" w:hAnsi="宋体" w:cs="宋体"/>
          <w:szCs w:val="21"/>
          <w:u w:val="single"/>
        </w:rPr>
        <w:t xml:space="preserve">                </w:t>
      </w:r>
      <w:r>
        <w:rPr>
          <w:rFonts w:hint="eastAsia" w:ascii="宋体" w:hAnsi="宋体" w:cs="宋体"/>
          <w:szCs w:val="21"/>
        </w:rPr>
        <w:t>（发包人名称，以下简称“发包人”）与</w:t>
      </w:r>
    </w:p>
    <w:p w14:paraId="150A4CE1">
      <w:pPr>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（承包人名称）（以下称“承包人”）于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p>
    <w:p w14:paraId="4AAA3769">
      <w:pPr>
        <w:spacing w:line="280" w:lineRule="exact"/>
        <w:ind w:firstLine="420"/>
        <w:rPr>
          <w:rFonts w:ascii="宋体" w:hAnsi="宋体" w:cs="宋体"/>
          <w:szCs w:val="21"/>
        </w:rPr>
      </w:pPr>
      <w:r>
        <w:rPr>
          <w:rFonts w:hint="eastAsia" w:ascii="宋体" w:hAnsi="宋体" w:cs="宋体"/>
          <w:szCs w:val="21"/>
        </w:rPr>
        <w:t>1. 担保金额人民币（大写）</w:t>
      </w:r>
      <w:r>
        <w:rPr>
          <w:rFonts w:hint="eastAsia" w:ascii="宋体" w:hAnsi="宋体" w:cs="宋体"/>
          <w:szCs w:val="21"/>
          <w:u w:val="single"/>
        </w:rPr>
        <w:t xml:space="preserve">                 </w:t>
      </w:r>
      <w:r>
        <w:rPr>
          <w:rFonts w:hint="eastAsia" w:ascii="宋体" w:hAnsi="宋体" w:cs="宋体"/>
          <w:szCs w:val="21"/>
        </w:rPr>
        <w:t>元（¥</w:t>
      </w:r>
      <w:r>
        <w:rPr>
          <w:rFonts w:hint="eastAsia" w:ascii="宋体" w:hAnsi="宋体" w:cs="宋体"/>
          <w:szCs w:val="21"/>
          <w:u w:val="single"/>
        </w:rPr>
        <w:t xml:space="preserve">             </w:t>
      </w:r>
      <w:r>
        <w:rPr>
          <w:rFonts w:hint="eastAsia" w:ascii="宋体" w:hAnsi="宋体" w:cs="宋体"/>
          <w:szCs w:val="21"/>
        </w:rPr>
        <w:t>）。</w:t>
      </w:r>
    </w:p>
    <w:p w14:paraId="7A1C3EA5">
      <w:pPr>
        <w:spacing w:line="280" w:lineRule="exact"/>
        <w:ind w:firstLine="420"/>
        <w:rPr>
          <w:rFonts w:ascii="宋体" w:hAnsi="宋体" w:cs="宋体"/>
          <w:szCs w:val="21"/>
        </w:rPr>
      </w:pPr>
      <w:r>
        <w:rPr>
          <w:rFonts w:hint="eastAsia" w:ascii="宋体" w:hAnsi="宋体" w:cs="宋体"/>
          <w:szCs w:val="21"/>
        </w:rPr>
        <w:t>2. 担保有效期自你方与承包人签订的合同生效之日起至你方签发或应签发工程接收证书之日止。</w:t>
      </w:r>
    </w:p>
    <w:p w14:paraId="5FDFD4A8">
      <w:pPr>
        <w:spacing w:line="280" w:lineRule="exact"/>
        <w:ind w:firstLine="420"/>
        <w:rPr>
          <w:rFonts w:ascii="宋体" w:hAnsi="宋体" w:cs="宋体"/>
          <w:szCs w:val="21"/>
        </w:rPr>
      </w:pPr>
      <w:r>
        <w:rPr>
          <w:rFonts w:hint="eastAsia" w:ascii="宋体" w:hAnsi="宋体" w:cs="宋体"/>
          <w:szCs w:val="21"/>
        </w:rPr>
        <w:t>3. 在本担保有效期内，因承包人违反合同约定的义务给你方造成经济损失时，我方在收到你方以书面形式提出的在担保金额内的赔偿要求后，在7天内无条件支付。</w:t>
      </w:r>
    </w:p>
    <w:p w14:paraId="712AC143">
      <w:pPr>
        <w:spacing w:line="280" w:lineRule="exact"/>
        <w:ind w:firstLine="420"/>
        <w:rPr>
          <w:rFonts w:ascii="宋体" w:hAnsi="宋体" w:cs="宋体"/>
          <w:szCs w:val="21"/>
        </w:rPr>
      </w:pPr>
      <w:r>
        <w:rPr>
          <w:rFonts w:hint="eastAsia" w:ascii="宋体" w:hAnsi="宋体" w:cs="宋体"/>
          <w:szCs w:val="21"/>
        </w:rPr>
        <w:t>4. 你方和承包人按合同约定变更合同时，我方承担本担保规定的义务不变。</w:t>
      </w:r>
    </w:p>
    <w:p w14:paraId="741510B8">
      <w:pPr>
        <w:spacing w:line="280" w:lineRule="exact"/>
        <w:ind w:firstLine="420"/>
        <w:rPr>
          <w:rFonts w:ascii="宋体" w:hAnsi="宋体" w:cs="宋体"/>
          <w:szCs w:val="21"/>
        </w:rPr>
      </w:pPr>
      <w:r>
        <w:rPr>
          <w:rFonts w:hint="eastAsia" w:ascii="宋体" w:hAnsi="宋体" w:cs="宋体"/>
          <w:szCs w:val="21"/>
        </w:rPr>
        <w:t>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仲裁委员会仲裁。</w:t>
      </w:r>
    </w:p>
    <w:p w14:paraId="0322D553">
      <w:pPr>
        <w:spacing w:line="280" w:lineRule="exact"/>
        <w:ind w:firstLine="420"/>
        <w:rPr>
          <w:rFonts w:ascii="宋体" w:hAnsi="宋体" w:cs="宋体"/>
          <w:szCs w:val="21"/>
        </w:rPr>
      </w:pPr>
      <w:r>
        <w:rPr>
          <w:rFonts w:hint="eastAsia" w:ascii="宋体" w:hAnsi="宋体" w:cs="宋体"/>
          <w:szCs w:val="21"/>
        </w:rPr>
        <w:t>6. 本保函自我方法定代表人（或其授权代理人）签字并加盖公章之日起生效。</w:t>
      </w:r>
    </w:p>
    <w:p w14:paraId="1D948385">
      <w:pPr>
        <w:spacing w:line="280" w:lineRule="exact"/>
        <w:rPr>
          <w:rFonts w:ascii="宋体" w:hAnsi="宋体" w:cs="宋体"/>
          <w:szCs w:val="21"/>
        </w:rPr>
      </w:pPr>
      <w:r>
        <w:rPr>
          <w:rFonts w:hint="eastAsia" w:ascii="宋体" w:hAnsi="宋体" w:cs="宋体"/>
          <w:szCs w:val="21"/>
        </w:rPr>
        <w:t>担 保 人：</w:t>
      </w:r>
      <w:r>
        <w:rPr>
          <w:rFonts w:hint="eastAsia" w:ascii="宋体" w:hAnsi="宋体" w:cs="宋体"/>
          <w:szCs w:val="21"/>
          <w:u w:val="single"/>
        </w:rPr>
        <w:t xml:space="preserve">                           </w:t>
      </w:r>
      <w:r>
        <w:rPr>
          <w:rFonts w:hint="eastAsia" w:ascii="宋体" w:hAnsi="宋体" w:cs="宋体"/>
          <w:szCs w:val="21"/>
        </w:rPr>
        <w:t>（盖单位章）</w:t>
      </w:r>
    </w:p>
    <w:p w14:paraId="66F7656F">
      <w:pPr>
        <w:spacing w:line="280" w:lineRule="exact"/>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（签字）</w:t>
      </w:r>
    </w:p>
    <w:p w14:paraId="4329ADD5">
      <w:pPr>
        <w:spacing w:line="280" w:lineRule="exact"/>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p>
    <w:p w14:paraId="096CEF9C">
      <w:pPr>
        <w:spacing w:line="280" w:lineRule="exact"/>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w:t>
      </w:r>
    </w:p>
    <w:p w14:paraId="534C182A">
      <w:pPr>
        <w:spacing w:line="280" w:lineRule="exact"/>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 xml:space="preserve">                                      </w:t>
      </w:r>
    </w:p>
    <w:p w14:paraId="2EF630C2">
      <w:pPr>
        <w:spacing w:line="280" w:lineRule="exact"/>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 xml:space="preserve">                                      </w:t>
      </w:r>
    </w:p>
    <w:p w14:paraId="0DDBA905">
      <w:pPr>
        <w:spacing w:line="280" w:lineRule="exact"/>
        <w:ind w:left="1899" w:hanging="1329"/>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176A4C10">
      <w:pPr>
        <w:spacing w:line="300" w:lineRule="exact"/>
        <w:rPr>
          <w:rFonts w:hint="eastAsia" w:ascii="宋体" w:hAnsi="宋体" w:cs="宋体"/>
          <w:szCs w:val="21"/>
        </w:rPr>
      </w:pPr>
    </w:p>
    <w:p w14:paraId="0A27C716">
      <w:pPr>
        <w:spacing w:line="300" w:lineRule="exact"/>
        <w:rPr>
          <w:rFonts w:hint="eastAsia" w:ascii="宋体" w:hAnsi="宋体" w:cs="宋体"/>
          <w:szCs w:val="21"/>
        </w:rPr>
      </w:pPr>
    </w:p>
    <w:p w14:paraId="45E856C6">
      <w:pPr>
        <w:spacing w:line="300" w:lineRule="exact"/>
        <w:rPr>
          <w:rFonts w:hint="eastAsia" w:ascii="宋体" w:hAnsi="宋体" w:cs="宋体"/>
          <w:szCs w:val="21"/>
        </w:rPr>
      </w:pPr>
    </w:p>
    <w:p w14:paraId="0AEDC6ED">
      <w:pPr>
        <w:spacing w:line="300" w:lineRule="exact"/>
        <w:rPr>
          <w:rFonts w:hint="eastAsia" w:ascii="宋体" w:hAnsi="宋体" w:cs="宋体"/>
          <w:szCs w:val="21"/>
        </w:rPr>
      </w:pPr>
    </w:p>
    <w:p w14:paraId="27489516">
      <w:pPr>
        <w:spacing w:line="300" w:lineRule="exact"/>
        <w:rPr>
          <w:rFonts w:hint="eastAsia" w:ascii="宋体" w:hAnsi="宋体" w:cs="宋体"/>
          <w:szCs w:val="21"/>
        </w:rPr>
      </w:pPr>
    </w:p>
    <w:p w14:paraId="39E352B1">
      <w:pPr>
        <w:spacing w:line="300" w:lineRule="exact"/>
        <w:rPr>
          <w:rFonts w:hint="eastAsia" w:ascii="宋体" w:hAnsi="宋体" w:cs="宋体"/>
          <w:szCs w:val="21"/>
        </w:rPr>
      </w:pPr>
    </w:p>
    <w:p w14:paraId="369D3F36">
      <w:pPr>
        <w:spacing w:line="300" w:lineRule="exact"/>
        <w:rPr>
          <w:rFonts w:hint="eastAsia" w:ascii="宋体" w:hAnsi="宋体" w:cs="宋体"/>
          <w:szCs w:val="21"/>
        </w:rPr>
      </w:pPr>
    </w:p>
    <w:p w14:paraId="267D73DE">
      <w:pPr>
        <w:spacing w:line="300" w:lineRule="exact"/>
        <w:rPr>
          <w:rFonts w:hint="eastAsia" w:ascii="宋体" w:hAnsi="宋体" w:cs="宋体"/>
          <w:szCs w:val="21"/>
        </w:rPr>
      </w:pPr>
    </w:p>
    <w:p w14:paraId="44DBF2F9">
      <w:pPr>
        <w:spacing w:line="300" w:lineRule="exact"/>
        <w:rPr>
          <w:rFonts w:hint="eastAsia" w:ascii="宋体" w:hAnsi="宋体" w:cs="宋体"/>
          <w:szCs w:val="21"/>
        </w:rPr>
      </w:pPr>
    </w:p>
    <w:p w14:paraId="5FF326CC">
      <w:pPr>
        <w:spacing w:line="300" w:lineRule="exact"/>
        <w:rPr>
          <w:rFonts w:hint="eastAsia" w:ascii="宋体" w:hAnsi="宋体" w:cs="宋体"/>
          <w:szCs w:val="21"/>
        </w:rPr>
      </w:pPr>
    </w:p>
    <w:p w14:paraId="190B8F45">
      <w:pPr>
        <w:spacing w:line="300" w:lineRule="exact"/>
        <w:rPr>
          <w:rFonts w:hint="eastAsia" w:ascii="宋体" w:hAnsi="宋体" w:cs="宋体"/>
          <w:szCs w:val="21"/>
        </w:rPr>
      </w:pPr>
    </w:p>
    <w:p w14:paraId="17CD88DC">
      <w:pPr>
        <w:spacing w:line="300" w:lineRule="exact"/>
        <w:rPr>
          <w:rFonts w:hint="eastAsia" w:ascii="宋体" w:hAnsi="宋体" w:cs="宋体"/>
          <w:szCs w:val="21"/>
        </w:rPr>
      </w:pPr>
    </w:p>
    <w:p w14:paraId="3687B286">
      <w:pPr>
        <w:spacing w:line="300" w:lineRule="exact"/>
        <w:rPr>
          <w:rFonts w:hint="eastAsia" w:ascii="宋体" w:hAnsi="宋体" w:cs="宋体"/>
          <w:szCs w:val="21"/>
        </w:rPr>
      </w:pPr>
    </w:p>
    <w:p w14:paraId="13573E86">
      <w:pPr>
        <w:spacing w:line="300" w:lineRule="exact"/>
        <w:rPr>
          <w:rFonts w:hint="eastAsia" w:ascii="宋体" w:hAnsi="宋体" w:cs="宋体"/>
          <w:szCs w:val="21"/>
        </w:rPr>
      </w:pPr>
    </w:p>
    <w:p w14:paraId="7879E9CB">
      <w:pPr>
        <w:spacing w:line="300" w:lineRule="exact"/>
        <w:rPr>
          <w:rFonts w:hint="eastAsia" w:ascii="宋体" w:hAnsi="宋体" w:cs="宋体"/>
          <w:szCs w:val="21"/>
        </w:rPr>
      </w:pPr>
    </w:p>
    <w:p w14:paraId="67835EB8">
      <w:pPr>
        <w:spacing w:line="300" w:lineRule="exact"/>
        <w:rPr>
          <w:rFonts w:hint="eastAsia" w:ascii="宋体" w:hAnsi="宋体" w:cs="宋体"/>
          <w:szCs w:val="21"/>
        </w:rPr>
      </w:pPr>
    </w:p>
    <w:p w14:paraId="2C172B85">
      <w:pPr>
        <w:spacing w:line="300" w:lineRule="exact"/>
        <w:rPr>
          <w:rFonts w:hint="eastAsia" w:ascii="宋体" w:hAnsi="宋体" w:cs="宋体"/>
          <w:szCs w:val="21"/>
        </w:rPr>
      </w:pPr>
    </w:p>
    <w:p w14:paraId="109C34A7">
      <w:pPr>
        <w:spacing w:line="300" w:lineRule="exact"/>
        <w:rPr>
          <w:rFonts w:hint="eastAsia" w:ascii="宋体" w:hAnsi="宋体" w:cs="宋体"/>
          <w:szCs w:val="21"/>
        </w:rPr>
      </w:pPr>
    </w:p>
    <w:p w14:paraId="3B6E0EE0">
      <w:pPr>
        <w:spacing w:line="300" w:lineRule="exact"/>
        <w:rPr>
          <w:rFonts w:hint="eastAsia" w:ascii="宋体" w:hAnsi="宋体" w:cs="宋体"/>
          <w:szCs w:val="21"/>
        </w:rPr>
      </w:pPr>
    </w:p>
    <w:p w14:paraId="3D0590B6">
      <w:pPr>
        <w:spacing w:line="300" w:lineRule="exact"/>
        <w:rPr>
          <w:rFonts w:hint="eastAsia" w:ascii="宋体" w:hAnsi="宋体" w:cs="宋体"/>
          <w:szCs w:val="21"/>
        </w:rPr>
      </w:pPr>
    </w:p>
    <w:p w14:paraId="73C505C0">
      <w:pPr>
        <w:spacing w:line="300" w:lineRule="exact"/>
        <w:rPr>
          <w:rFonts w:hint="eastAsia" w:ascii="宋体" w:hAnsi="宋体" w:cs="宋体"/>
          <w:szCs w:val="21"/>
        </w:rPr>
      </w:pPr>
    </w:p>
    <w:p w14:paraId="70E8C072">
      <w:pPr>
        <w:spacing w:line="300" w:lineRule="exact"/>
        <w:rPr>
          <w:rFonts w:hint="eastAsia" w:ascii="宋体" w:hAnsi="宋体" w:cs="宋体"/>
          <w:szCs w:val="21"/>
        </w:rPr>
      </w:pPr>
    </w:p>
    <w:p w14:paraId="0465AE63">
      <w:pPr>
        <w:spacing w:line="300" w:lineRule="exact"/>
        <w:rPr>
          <w:rFonts w:hint="eastAsia" w:ascii="宋体" w:hAnsi="宋体" w:cs="宋体"/>
          <w:szCs w:val="21"/>
        </w:rPr>
      </w:pPr>
    </w:p>
    <w:p w14:paraId="3879AF3E">
      <w:pPr>
        <w:spacing w:line="300" w:lineRule="exact"/>
        <w:rPr>
          <w:rFonts w:hint="eastAsia" w:ascii="宋体" w:hAnsi="宋体" w:cs="宋体"/>
          <w:szCs w:val="21"/>
        </w:rPr>
      </w:pPr>
    </w:p>
    <w:p w14:paraId="7C84F59D">
      <w:pPr>
        <w:spacing w:line="300" w:lineRule="exact"/>
        <w:rPr>
          <w:rFonts w:hint="eastAsia" w:ascii="宋体" w:hAnsi="宋体" w:cs="宋体"/>
          <w:szCs w:val="21"/>
        </w:rPr>
      </w:pPr>
    </w:p>
    <w:p w14:paraId="06EDA7A3">
      <w:pPr>
        <w:spacing w:line="300" w:lineRule="exact"/>
        <w:rPr>
          <w:rFonts w:ascii="宋体" w:hAnsi="宋体" w:cs="宋体"/>
          <w:szCs w:val="21"/>
        </w:rPr>
      </w:pPr>
      <w:r>
        <w:rPr>
          <w:rFonts w:hint="eastAsia" w:ascii="宋体" w:hAnsi="宋体" w:cs="宋体"/>
          <w:szCs w:val="21"/>
        </w:rPr>
        <w:t>附件9 ：</w:t>
      </w:r>
    </w:p>
    <w:p w14:paraId="3CA321EF">
      <w:pPr>
        <w:spacing w:line="300" w:lineRule="exact"/>
        <w:rPr>
          <w:rFonts w:ascii="宋体" w:hAnsi="宋体" w:cs="宋体"/>
          <w:szCs w:val="21"/>
        </w:rPr>
      </w:pPr>
      <w:r>
        <w:rPr>
          <w:rFonts w:hint="eastAsia" w:ascii="宋体" w:hAnsi="宋体" w:cs="宋体"/>
          <w:szCs w:val="21"/>
        </w:rPr>
        <w:t>预付款担保</w:t>
      </w:r>
    </w:p>
    <w:p w14:paraId="693478D1">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 （发包人名称）：</w:t>
      </w:r>
    </w:p>
    <w:p w14:paraId="3EA44962">
      <w:pPr>
        <w:spacing w:line="300" w:lineRule="exact"/>
        <w:ind w:firstLine="420"/>
        <w:rPr>
          <w:rFonts w:ascii="宋体" w:hAnsi="宋体" w:cs="宋体"/>
          <w:szCs w:val="21"/>
        </w:rPr>
      </w:pPr>
      <w:r>
        <w:rPr>
          <w:rFonts w:hint="eastAsia" w:ascii="宋体" w:hAnsi="宋体" w:cs="宋体"/>
          <w:szCs w:val="21"/>
        </w:rPr>
        <w:t>根据</w:t>
      </w:r>
      <w:r>
        <w:rPr>
          <w:rFonts w:hint="eastAsia" w:ascii="宋体" w:hAnsi="宋体" w:cs="宋体"/>
          <w:szCs w:val="21"/>
          <w:u w:val="single"/>
        </w:rPr>
        <w:t xml:space="preserve">                 </w:t>
      </w:r>
      <w:r>
        <w:rPr>
          <w:rFonts w:hint="eastAsia" w:ascii="宋体" w:hAnsi="宋体" w:cs="宋体"/>
          <w:szCs w:val="21"/>
        </w:rPr>
        <w:t>（承包人名称）（以下称“承包人”）与</w:t>
      </w:r>
    </w:p>
    <w:p w14:paraId="170C6F86">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（发包人名称）（以下简称“发包人”）</w:t>
      </w:r>
    </w:p>
    <w:p w14:paraId="5BFDDB9B">
      <w:pPr>
        <w:spacing w:line="300" w:lineRule="exact"/>
        <w:rPr>
          <w:rFonts w:ascii="宋体" w:hAnsi="宋体" w:cs="宋体"/>
          <w:szCs w:val="21"/>
        </w:rPr>
      </w:pPr>
      <w:r>
        <w:rPr>
          <w:rFonts w:hint="eastAsia" w:ascii="宋体" w:hAnsi="宋体" w:cs="宋体"/>
          <w:szCs w:val="21"/>
        </w:rPr>
        <w:t>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日签订的</w:t>
      </w:r>
      <w:r>
        <w:rPr>
          <w:rFonts w:hint="eastAsia" w:ascii="宋体" w:hAnsi="宋体" w:cs="宋体"/>
          <w:szCs w:val="21"/>
          <w:u w:val="single"/>
        </w:rPr>
        <w:t xml:space="preserve">                   </w:t>
      </w:r>
      <w:r>
        <w:rPr>
          <w:rFonts w:hint="eastAsia" w:ascii="宋体" w:hAnsi="宋体" w:cs="宋体"/>
          <w:szCs w:val="21"/>
        </w:rPr>
        <w:t>（工程名称）《建设工程施工合同》，承包人按约定的金额向你方提交一份预付款担保，即有权得到你方支付相等金额的预付款。我方愿意就你方提供给承包人的预付款为承包人提供连带责任担保。</w:t>
      </w:r>
    </w:p>
    <w:p w14:paraId="300E9E13">
      <w:pPr>
        <w:spacing w:line="300" w:lineRule="exact"/>
        <w:ind w:firstLine="420"/>
        <w:rPr>
          <w:rFonts w:ascii="宋体" w:hAnsi="宋体" w:cs="宋体"/>
          <w:szCs w:val="21"/>
        </w:rPr>
      </w:pPr>
      <w:r>
        <w:rPr>
          <w:rFonts w:hint="eastAsia" w:ascii="宋体" w:hAnsi="宋体" w:cs="宋体"/>
          <w:szCs w:val="21"/>
        </w:rPr>
        <w:t>1. 担保金额人民币（大写）</w:t>
      </w:r>
      <w:r>
        <w:rPr>
          <w:rFonts w:hint="eastAsia" w:ascii="宋体" w:hAnsi="宋体" w:cs="宋体"/>
          <w:szCs w:val="21"/>
          <w:u w:val="single"/>
        </w:rPr>
        <w:t xml:space="preserve">                </w:t>
      </w:r>
      <w:r>
        <w:rPr>
          <w:rFonts w:hint="eastAsia" w:ascii="宋体" w:hAnsi="宋体" w:cs="宋体"/>
          <w:szCs w:val="21"/>
        </w:rPr>
        <w:t>元（¥</w:t>
      </w:r>
      <w:r>
        <w:rPr>
          <w:rFonts w:hint="eastAsia" w:ascii="宋体" w:hAnsi="宋体" w:cs="宋体"/>
          <w:szCs w:val="21"/>
          <w:u w:val="single"/>
        </w:rPr>
        <w:t xml:space="preserve">             </w:t>
      </w:r>
      <w:r>
        <w:rPr>
          <w:rFonts w:hint="eastAsia" w:ascii="宋体" w:hAnsi="宋体" w:cs="宋体"/>
          <w:szCs w:val="21"/>
        </w:rPr>
        <w:t>）。</w:t>
      </w:r>
    </w:p>
    <w:p w14:paraId="484007D3">
      <w:pPr>
        <w:spacing w:line="300" w:lineRule="exact"/>
        <w:ind w:firstLine="420"/>
        <w:rPr>
          <w:rFonts w:ascii="宋体" w:hAnsi="宋体" w:cs="宋体"/>
          <w:szCs w:val="21"/>
        </w:rPr>
      </w:pPr>
      <w:r>
        <w:rPr>
          <w:rFonts w:hint="eastAsia" w:ascii="宋体" w:hAnsi="宋体" w:cs="宋体"/>
          <w:szCs w:val="21"/>
        </w:rPr>
        <w:t>2. 担保有效期自预付款支付给承包人起生效，至你方签发的进度款支付证书说明已完全扣清止。</w:t>
      </w:r>
    </w:p>
    <w:p w14:paraId="1E24B27C">
      <w:pPr>
        <w:spacing w:line="300" w:lineRule="exact"/>
        <w:ind w:firstLine="420"/>
        <w:rPr>
          <w:rFonts w:ascii="宋体" w:hAnsi="宋体" w:cs="宋体"/>
          <w:szCs w:val="21"/>
        </w:rPr>
      </w:pPr>
      <w:r>
        <w:rPr>
          <w:rFonts w:hint="eastAsia" w:ascii="宋体" w:hAnsi="宋体" w:cs="宋体"/>
          <w:szCs w:val="21"/>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47AF9C10">
      <w:pPr>
        <w:spacing w:line="300" w:lineRule="exact"/>
        <w:ind w:firstLine="420"/>
        <w:rPr>
          <w:rFonts w:ascii="宋体" w:hAnsi="宋体" w:cs="宋体"/>
          <w:szCs w:val="21"/>
        </w:rPr>
      </w:pPr>
      <w:r>
        <w:rPr>
          <w:rFonts w:hint="eastAsia" w:ascii="宋体" w:hAnsi="宋体" w:cs="宋体"/>
          <w:szCs w:val="21"/>
        </w:rPr>
        <w:t>4. 你方和承包人按合同约定变更合同时，我方承担本保函规定的义务不变。</w:t>
      </w:r>
    </w:p>
    <w:p w14:paraId="0C24EA11">
      <w:pPr>
        <w:spacing w:line="300" w:lineRule="exact"/>
        <w:ind w:firstLine="420"/>
        <w:rPr>
          <w:rFonts w:ascii="宋体" w:hAnsi="宋体" w:cs="宋体"/>
          <w:szCs w:val="21"/>
        </w:rPr>
      </w:pPr>
      <w:r>
        <w:rPr>
          <w:rFonts w:hint="eastAsia" w:ascii="宋体" w:hAnsi="宋体" w:cs="宋体"/>
          <w:szCs w:val="21"/>
        </w:rPr>
        <w:t>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仲裁委员会仲裁。</w:t>
      </w:r>
    </w:p>
    <w:p w14:paraId="729EB316">
      <w:pPr>
        <w:spacing w:line="300" w:lineRule="exact"/>
        <w:ind w:firstLine="420"/>
        <w:rPr>
          <w:rFonts w:ascii="宋体" w:hAnsi="宋体" w:cs="宋体"/>
          <w:szCs w:val="21"/>
        </w:rPr>
      </w:pPr>
      <w:r>
        <w:rPr>
          <w:rFonts w:hint="eastAsia" w:ascii="宋体" w:hAnsi="宋体" w:cs="宋体"/>
          <w:szCs w:val="21"/>
        </w:rPr>
        <w:t>6. 本保函自我方法定代表人（或其授权代理人）签字并加盖公章之日起生效。</w:t>
      </w:r>
    </w:p>
    <w:p w14:paraId="25FA9E1C">
      <w:pPr>
        <w:spacing w:line="300" w:lineRule="exact"/>
        <w:rPr>
          <w:rFonts w:ascii="宋体" w:hAnsi="宋体" w:cs="宋体"/>
          <w:szCs w:val="21"/>
        </w:rPr>
      </w:pPr>
      <w:r>
        <w:rPr>
          <w:rFonts w:hint="eastAsia" w:ascii="宋体" w:hAnsi="宋体" w:cs="宋体"/>
          <w:szCs w:val="21"/>
        </w:rPr>
        <w:t>担保人：</w:t>
      </w:r>
      <w:r>
        <w:rPr>
          <w:rFonts w:hint="eastAsia" w:ascii="宋体" w:hAnsi="宋体" w:cs="宋体"/>
          <w:szCs w:val="21"/>
          <w:u w:val="single"/>
        </w:rPr>
        <w:t xml:space="preserve">                          </w:t>
      </w:r>
      <w:r>
        <w:rPr>
          <w:rFonts w:hint="eastAsia" w:ascii="宋体" w:hAnsi="宋体" w:cs="宋体"/>
          <w:szCs w:val="21"/>
        </w:rPr>
        <w:t>（盖单位章）</w:t>
      </w:r>
    </w:p>
    <w:p w14:paraId="4E688E47">
      <w:pPr>
        <w:spacing w:line="300" w:lineRule="exact"/>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（签字）</w:t>
      </w:r>
    </w:p>
    <w:p w14:paraId="05C18DCD">
      <w:pPr>
        <w:spacing w:line="300" w:lineRule="exact"/>
        <w:rPr>
          <w:rFonts w:ascii="宋体" w:hAnsi="宋体" w:cs="宋体"/>
          <w:szCs w:val="21"/>
        </w:rPr>
      </w:pPr>
      <w:r>
        <w:rPr>
          <w:rFonts w:hint="eastAsia" w:ascii="宋体" w:hAnsi="宋体" w:cs="宋体"/>
          <w:szCs w:val="21"/>
        </w:rPr>
        <w:t>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2A08B387">
      <w:pPr>
        <w:spacing w:line="300" w:lineRule="exact"/>
        <w:rPr>
          <w:rFonts w:ascii="宋体" w:hAnsi="宋体" w:cs="宋体"/>
          <w:szCs w:val="21"/>
          <w:u w:val="single"/>
        </w:rPr>
      </w:pPr>
      <w:r>
        <w:rPr>
          <w:rFonts w:hint="eastAsia" w:ascii="宋体" w:hAnsi="宋体" w:cs="宋体"/>
          <w:szCs w:val="21"/>
        </w:rPr>
        <w:t>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70ABC33B">
      <w:pPr>
        <w:spacing w:line="300" w:lineRule="exact"/>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5825455E">
      <w:pPr>
        <w:spacing w:line="300" w:lineRule="exact"/>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24C8C53B">
      <w:pPr>
        <w:spacing w:line="300" w:lineRule="exact"/>
        <w:rPr>
          <w:rFonts w:ascii="宋体" w:hAnsi="宋体" w:cs="宋体"/>
          <w:szCs w:val="21"/>
          <w:u w:val="single"/>
        </w:rPr>
      </w:pPr>
      <w:r>
        <w:rPr>
          <w:rFonts w:hint="eastAsia" w:ascii="宋体" w:hAnsi="宋体" w:cs="宋体"/>
          <w:szCs w:val="21"/>
        </w:rPr>
        <w:t xml:space="preserve"> </w:t>
      </w:r>
    </w:p>
    <w:p w14:paraId="4E8EDFDB">
      <w:pPr>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35B5834">
      <w:pPr>
        <w:spacing w:line="300" w:lineRule="exact"/>
        <w:rPr>
          <w:rFonts w:hint="eastAsia" w:ascii="宋体" w:hAnsi="宋体" w:cs="宋体"/>
          <w:szCs w:val="21"/>
        </w:rPr>
      </w:pPr>
    </w:p>
    <w:p w14:paraId="6C78ECE8">
      <w:pPr>
        <w:spacing w:line="300" w:lineRule="exact"/>
        <w:rPr>
          <w:rFonts w:hint="eastAsia" w:ascii="宋体" w:hAnsi="宋体" w:cs="宋体"/>
          <w:szCs w:val="21"/>
        </w:rPr>
      </w:pPr>
    </w:p>
    <w:p w14:paraId="4EA802D3">
      <w:pPr>
        <w:spacing w:line="300" w:lineRule="exact"/>
        <w:rPr>
          <w:rFonts w:hint="eastAsia" w:ascii="宋体" w:hAnsi="宋体" w:cs="宋体"/>
          <w:szCs w:val="21"/>
        </w:rPr>
      </w:pPr>
    </w:p>
    <w:p w14:paraId="48EFDF7E">
      <w:pPr>
        <w:spacing w:line="300" w:lineRule="exact"/>
        <w:rPr>
          <w:rFonts w:hint="eastAsia" w:ascii="宋体" w:hAnsi="宋体" w:cs="宋体"/>
          <w:szCs w:val="21"/>
        </w:rPr>
      </w:pPr>
    </w:p>
    <w:p w14:paraId="54591B66">
      <w:pPr>
        <w:spacing w:line="300" w:lineRule="exact"/>
        <w:rPr>
          <w:rFonts w:hint="eastAsia" w:ascii="宋体" w:hAnsi="宋体" w:cs="宋体"/>
          <w:szCs w:val="21"/>
        </w:rPr>
      </w:pPr>
    </w:p>
    <w:p w14:paraId="69D057B4">
      <w:pPr>
        <w:spacing w:line="300" w:lineRule="exact"/>
        <w:rPr>
          <w:rFonts w:hint="eastAsia" w:ascii="宋体" w:hAnsi="宋体" w:cs="宋体"/>
          <w:szCs w:val="21"/>
        </w:rPr>
      </w:pPr>
    </w:p>
    <w:p w14:paraId="047532B6">
      <w:pPr>
        <w:spacing w:line="300" w:lineRule="exact"/>
        <w:rPr>
          <w:rFonts w:hint="eastAsia" w:ascii="宋体" w:hAnsi="宋体" w:cs="宋体"/>
          <w:szCs w:val="21"/>
        </w:rPr>
      </w:pPr>
    </w:p>
    <w:p w14:paraId="0E93AE6A">
      <w:pPr>
        <w:spacing w:line="300" w:lineRule="exact"/>
        <w:rPr>
          <w:rFonts w:hint="eastAsia" w:ascii="宋体" w:hAnsi="宋体" w:cs="宋体"/>
          <w:szCs w:val="21"/>
        </w:rPr>
      </w:pPr>
    </w:p>
    <w:p w14:paraId="0E90DDF8">
      <w:pPr>
        <w:spacing w:line="300" w:lineRule="exact"/>
        <w:rPr>
          <w:rFonts w:hint="eastAsia" w:ascii="宋体" w:hAnsi="宋体" w:cs="宋体"/>
          <w:szCs w:val="21"/>
        </w:rPr>
      </w:pPr>
    </w:p>
    <w:p w14:paraId="6EF48D46">
      <w:pPr>
        <w:spacing w:line="300" w:lineRule="exact"/>
        <w:rPr>
          <w:rFonts w:hint="eastAsia" w:ascii="宋体" w:hAnsi="宋体" w:cs="宋体"/>
          <w:szCs w:val="21"/>
        </w:rPr>
      </w:pPr>
    </w:p>
    <w:p w14:paraId="120B5349">
      <w:pPr>
        <w:spacing w:line="300" w:lineRule="exact"/>
        <w:rPr>
          <w:rFonts w:hint="eastAsia" w:ascii="宋体" w:hAnsi="宋体" w:cs="宋体"/>
          <w:szCs w:val="21"/>
        </w:rPr>
      </w:pPr>
    </w:p>
    <w:p w14:paraId="479453CE">
      <w:pPr>
        <w:spacing w:line="300" w:lineRule="exact"/>
        <w:rPr>
          <w:rFonts w:hint="eastAsia" w:ascii="宋体" w:hAnsi="宋体" w:cs="宋体"/>
          <w:szCs w:val="21"/>
        </w:rPr>
      </w:pPr>
    </w:p>
    <w:p w14:paraId="170568EF">
      <w:pPr>
        <w:spacing w:line="300" w:lineRule="exact"/>
        <w:rPr>
          <w:rFonts w:hint="eastAsia" w:ascii="宋体" w:hAnsi="宋体" w:cs="宋体"/>
          <w:szCs w:val="21"/>
        </w:rPr>
      </w:pPr>
    </w:p>
    <w:p w14:paraId="76ECE757">
      <w:pPr>
        <w:spacing w:line="300" w:lineRule="exact"/>
        <w:rPr>
          <w:rFonts w:hint="eastAsia" w:ascii="宋体" w:hAnsi="宋体" w:cs="宋体"/>
          <w:szCs w:val="21"/>
        </w:rPr>
      </w:pPr>
    </w:p>
    <w:p w14:paraId="6C396CEC">
      <w:pPr>
        <w:spacing w:line="300" w:lineRule="exact"/>
        <w:rPr>
          <w:rFonts w:hint="eastAsia" w:ascii="宋体" w:hAnsi="宋体" w:cs="宋体"/>
          <w:szCs w:val="21"/>
        </w:rPr>
      </w:pPr>
    </w:p>
    <w:p w14:paraId="36E83368">
      <w:pPr>
        <w:spacing w:line="300" w:lineRule="exact"/>
        <w:rPr>
          <w:rFonts w:hint="eastAsia" w:ascii="宋体" w:hAnsi="宋体" w:cs="宋体"/>
          <w:szCs w:val="21"/>
        </w:rPr>
      </w:pPr>
    </w:p>
    <w:p w14:paraId="5CC2C081">
      <w:pPr>
        <w:spacing w:line="300" w:lineRule="exact"/>
        <w:rPr>
          <w:rFonts w:hint="eastAsia" w:ascii="宋体" w:hAnsi="宋体" w:cs="宋体"/>
          <w:szCs w:val="21"/>
        </w:rPr>
      </w:pPr>
    </w:p>
    <w:p w14:paraId="481002CA">
      <w:pPr>
        <w:spacing w:line="300" w:lineRule="exact"/>
        <w:rPr>
          <w:rFonts w:hint="eastAsia" w:ascii="宋体" w:hAnsi="宋体" w:cs="宋体"/>
          <w:szCs w:val="21"/>
        </w:rPr>
      </w:pPr>
    </w:p>
    <w:p w14:paraId="75DA39DF">
      <w:pPr>
        <w:spacing w:line="300" w:lineRule="exact"/>
        <w:rPr>
          <w:rFonts w:hint="eastAsia" w:ascii="宋体" w:hAnsi="宋体" w:cs="宋体"/>
          <w:szCs w:val="21"/>
        </w:rPr>
      </w:pPr>
    </w:p>
    <w:p w14:paraId="7B6435F5">
      <w:pPr>
        <w:spacing w:line="300" w:lineRule="exact"/>
        <w:rPr>
          <w:rFonts w:hint="eastAsia" w:ascii="宋体" w:hAnsi="宋体" w:cs="宋体"/>
          <w:szCs w:val="21"/>
        </w:rPr>
      </w:pPr>
    </w:p>
    <w:p w14:paraId="22C2E91A">
      <w:pPr>
        <w:spacing w:line="300" w:lineRule="exact"/>
        <w:rPr>
          <w:rFonts w:hint="eastAsia" w:ascii="宋体" w:hAnsi="宋体" w:cs="宋体"/>
          <w:szCs w:val="21"/>
        </w:rPr>
      </w:pPr>
    </w:p>
    <w:p w14:paraId="2F3661CA">
      <w:pPr>
        <w:spacing w:line="300" w:lineRule="exact"/>
        <w:rPr>
          <w:rFonts w:ascii="宋体" w:hAnsi="宋体" w:cs="宋体"/>
          <w:szCs w:val="21"/>
        </w:rPr>
      </w:pPr>
      <w:r>
        <w:rPr>
          <w:rFonts w:hint="eastAsia" w:ascii="宋体" w:hAnsi="宋体" w:cs="宋体"/>
          <w:szCs w:val="21"/>
        </w:rPr>
        <w:t xml:space="preserve">附件10:  </w:t>
      </w:r>
    </w:p>
    <w:p w14:paraId="09B92279">
      <w:pPr>
        <w:spacing w:line="300" w:lineRule="exact"/>
        <w:rPr>
          <w:rFonts w:ascii="宋体" w:hAnsi="宋体" w:cs="宋体"/>
          <w:szCs w:val="21"/>
        </w:rPr>
      </w:pPr>
      <w:r>
        <w:rPr>
          <w:rFonts w:hint="eastAsia" w:ascii="宋体" w:hAnsi="宋体" w:cs="宋体"/>
          <w:szCs w:val="21"/>
        </w:rPr>
        <w:t>支付担保</w:t>
      </w:r>
    </w:p>
    <w:p w14:paraId="786C583C">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（承包人）：</w:t>
      </w:r>
    </w:p>
    <w:p w14:paraId="4A942ECD">
      <w:pPr>
        <w:spacing w:line="300" w:lineRule="exact"/>
        <w:rPr>
          <w:rFonts w:ascii="宋体" w:hAnsi="宋体" w:cs="宋体"/>
          <w:szCs w:val="21"/>
        </w:rPr>
      </w:pPr>
    </w:p>
    <w:p w14:paraId="7A385C90">
      <w:pPr>
        <w:spacing w:line="300" w:lineRule="exact"/>
        <w:ind w:firstLine="420"/>
        <w:rPr>
          <w:rFonts w:ascii="宋体" w:hAnsi="宋体" w:cs="宋体"/>
          <w:szCs w:val="21"/>
        </w:rPr>
      </w:pPr>
      <w:r>
        <w:rPr>
          <w:rFonts w:hint="eastAsia" w:ascii="宋体" w:hAnsi="宋体" w:cs="宋体"/>
          <w:szCs w:val="21"/>
        </w:rPr>
        <w:t>鉴于你方作为承包人已经与</w:t>
      </w:r>
      <w:r>
        <w:rPr>
          <w:rFonts w:hint="eastAsia" w:ascii="宋体" w:hAnsi="宋体" w:cs="宋体"/>
          <w:szCs w:val="21"/>
          <w:u w:val="single"/>
        </w:rPr>
        <w:t xml:space="preserve">             </w:t>
      </w:r>
      <w:r>
        <w:rPr>
          <w:rFonts w:hint="eastAsia" w:ascii="宋体" w:hAnsi="宋体" w:cs="宋体"/>
          <w:szCs w:val="21"/>
        </w:rPr>
        <w:t>（发包人名称）（以下称“发包人”）于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日签订了</w:t>
      </w:r>
      <w:r>
        <w:rPr>
          <w:rFonts w:hint="eastAsia" w:ascii="宋体" w:hAnsi="宋体" w:cs="宋体"/>
          <w:szCs w:val="21"/>
          <w:u w:val="single"/>
        </w:rPr>
        <w:t xml:space="preserve">             </w:t>
      </w:r>
      <w:r>
        <w:rPr>
          <w:rFonts w:hint="eastAsia" w:ascii="宋体" w:hAnsi="宋体" w:cs="宋体"/>
          <w:szCs w:val="21"/>
        </w:rPr>
        <w:t>（工程名称）《建设工程施工合同》（以下称“主合同”），应发包人的申请，我方愿就发包人履行主合同约定的工程款支付义务以保证的方式向你方提供如下担保：</w:t>
      </w:r>
    </w:p>
    <w:p w14:paraId="7C294D50">
      <w:pPr>
        <w:spacing w:line="300" w:lineRule="exact"/>
        <w:ind w:firstLine="420"/>
        <w:rPr>
          <w:rFonts w:ascii="宋体" w:hAnsi="宋体" w:cs="宋体"/>
          <w:szCs w:val="21"/>
        </w:rPr>
      </w:pPr>
      <w:bookmarkStart w:id="198" w:name="_Toc19016"/>
      <w:r>
        <w:rPr>
          <w:rFonts w:hint="eastAsia" w:ascii="宋体" w:hAnsi="宋体" w:cs="宋体"/>
          <w:szCs w:val="21"/>
        </w:rPr>
        <w:t>一、保证的范围及保证金额</w:t>
      </w:r>
      <w:bookmarkEnd w:id="198"/>
    </w:p>
    <w:p w14:paraId="72B37BC6">
      <w:pPr>
        <w:spacing w:line="300" w:lineRule="exact"/>
        <w:ind w:firstLine="420"/>
        <w:rPr>
          <w:rFonts w:ascii="宋体" w:hAnsi="宋体" w:cs="宋体"/>
          <w:szCs w:val="21"/>
        </w:rPr>
      </w:pPr>
      <w:bookmarkStart w:id="199" w:name="_Toc24794"/>
      <w:r>
        <w:rPr>
          <w:rFonts w:hint="eastAsia" w:ascii="宋体" w:hAnsi="宋体" w:cs="宋体"/>
          <w:szCs w:val="21"/>
        </w:rPr>
        <w:t>1. 我方的保证范围是主合同约定的工程款。</w:t>
      </w:r>
      <w:bookmarkEnd w:id="199"/>
    </w:p>
    <w:p w14:paraId="6A039952">
      <w:pPr>
        <w:spacing w:line="300" w:lineRule="exact"/>
        <w:ind w:firstLine="420"/>
        <w:rPr>
          <w:rFonts w:ascii="宋体" w:hAnsi="宋体" w:cs="宋体"/>
          <w:szCs w:val="21"/>
        </w:rPr>
      </w:pPr>
      <w:r>
        <w:rPr>
          <w:rFonts w:hint="eastAsia" w:ascii="宋体" w:hAnsi="宋体" w:cs="宋体"/>
          <w:szCs w:val="21"/>
        </w:rPr>
        <w:t>2. 本保函所称主合同约定的工程款是指主合同约定的除工程质量保证金以外的合同价款。</w:t>
      </w:r>
    </w:p>
    <w:p w14:paraId="2347EFA3">
      <w:pPr>
        <w:spacing w:line="300" w:lineRule="exact"/>
        <w:ind w:firstLine="420"/>
        <w:rPr>
          <w:rFonts w:ascii="宋体" w:hAnsi="宋体" w:cs="宋体"/>
          <w:szCs w:val="21"/>
        </w:rPr>
      </w:pPr>
      <w:r>
        <w:rPr>
          <w:rFonts w:hint="eastAsia" w:ascii="宋体" w:hAnsi="宋体" w:cs="宋体"/>
          <w:szCs w:val="21"/>
        </w:rPr>
        <w:t>3. 我方保证的金额是主合同约定的工程款的</w:t>
      </w:r>
      <w:r>
        <w:rPr>
          <w:rFonts w:hint="eastAsia" w:ascii="宋体" w:hAnsi="宋体" w:cs="宋体"/>
          <w:szCs w:val="21"/>
          <w:u w:val="single"/>
        </w:rPr>
        <w:t xml:space="preserve">      </w:t>
      </w:r>
      <w:r>
        <w:rPr>
          <w:rFonts w:hint="eastAsia" w:ascii="宋体" w:hAnsi="宋体" w:cs="宋体"/>
          <w:szCs w:val="21"/>
        </w:rPr>
        <w:t>%，数额最高不超过人民币元（大写：</w:t>
      </w:r>
      <w:r>
        <w:rPr>
          <w:rFonts w:hint="eastAsia" w:ascii="宋体" w:hAnsi="宋体" w:cs="宋体"/>
          <w:szCs w:val="21"/>
          <w:u w:val="single"/>
        </w:rPr>
        <w:t xml:space="preserve">        </w:t>
      </w:r>
      <w:r>
        <w:rPr>
          <w:rFonts w:hint="eastAsia" w:ascii="宋体" w:hAnsi="宋体" w:cs="宋体"/>
          <w:szCs w:val="21"/>
        </w:rPr>
        <w:t>）。</w:t>
      </w:r>
    </w:p>
    <w:p w14:paraId="76D4040A">
      <w:pPr>
        <w:spacing w:line="300" w:lineRule="exact"/>
        <w:ind w:firstLine="420"/>
        <w:rPr>
          <w:rFonts w:ascii="宋体" w:hAnsi="宋体" w:cs="宋体"/>
          <w:szCs w:val="21"/>
        </w:rPr>
      </w:pPr>
      <w:bookmarkStart w:id="200" w:name="_Toc4600"/>
      <w:r>
        <w:rPr>
          <w:rFonts w:hint="eastAsia" w:ascii="宋体" w:hAnsi="宋体" w:cs="宋体"/>
          <w:szCs w:val="21"/>
        </w:rPr>
        <w:t>二、保证的方式及保证期间</w:t>
      </w:r>
      <w:bookmarkEnd w:id="200"/>
    </w:p>
    <w:p w14:paraId="3B64C09D">
      <w:pPr>
        <w:spacing w:line="300" w:lineRule="exact"/>
        <w:ind w:firstLine="420"/>
        <w:rPr>
          <w:rFonts w:ascii="宋体" w:hAnsi="宋体" w:cs="宋体"/>
          <w:szCs w:val="21"/>
        </w:rPr>
      </w:pPr>
      <w:bookmarkStart w:id="201" w:name="_Toc30734"/>
      <w:r>
        <w:rPr>
          <w:rFonts w:hint="eastAsia" w:ascii="宋体" w:hAnsi="宋体" w:cs="宋体"/>
          <w:szCs w:val="21"/>
        </w:rPr>
        <w:t>1. 我方保证的方式为：连带责任保证。</w:t>
      </w:r>
      <w:bookmarkEnd w:id="201"/>
    </w:p>
    <w:p w14:paraId="09EB1821">
      <w:pPr>
        <w:spacing w:line="300" w:lineRule="exact"/>
        <w:ind w:firstLine="420"/>
        <w:rPr>
          <w:rFonts w:ascii="宋体" w:hAnsi="宋体" w:cs="宋体"/>
          <w:szCs w:val="21"/>
        </w:rPr>
      </w:pPr>
      <w:r>
        <w:rPr>
          <w:rFonts w:hint="eastAsia" w:ascii="宋体" w:hAnsi="宋体" w:cs="宋体"/>
          <w:szCs w:val="21"/>
        </w:rPr>
        <w:t>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日内。</w:t>
      </w:r>
    </w:p>
    <w:p w14:paraId="465DE82A">
      <w:pPr>
        <w:spacing w:line="300" w:lineRule="exact"/>
        <w:ind w:firstLine="420"/>
        <w:rPr>
          <w:rFonts w:ascii="宋体" w:hAnsi="宋体" w:cs="宋体"/>
          <w:szCs w:val="21"/>
        </w:rPr>
      </w:pPr>
      <w:r>
        <w:rPr>
          <w:rFonts w:hint="eastAsia" w:ascii="宋体" w:hAnsi="宋体" w:cs="宋体"/>
          <w:szCs w:val="21"/>
        </w:rPr>
        <w:t>3. 你方与发包人协议变更工程款支付日期的，经我方书面同意后，保证期间按照变更后的支付日期做相应调整。</w:t>
      </w:r>
    </w:p>
    <w:p w14:paraId="5F1C9351">
      <w:pPr>
        <w:spacing w:line="300" w:lineRule="exact"/>
        <w:ind w:firstLine="420"/>
        <w:rPr>
          <w:rFonts w:ascii="宋体" w:hAnsi="宋体" w:cs="宋体"/>
          <w:szCs w:val="21"/>
        </w:rPr>
      </w:pPr>
      <w:bookmarkStart w:id="202" w:name="_Toc4523"/>
      <w:r>
        <w:rPr>
          <w:rFonts w:hint="eastAsia" w:ascii="宋体" w:hAnsi="宋体" w:cs="宋体"/>
          <w:szCs w:val="21"/>
        </w:rPr>
        <w:t>三、承担保证责任的形式</w:t>
      </w:r>
      <w:bookmarkEnd w:id="202"/>
    </w:p>
    <w:p w14:paraId="3E56B6D3">
      <w:pPr>
        <w:spacing w:line="300" w:lineRule="exact"/>
        <w:ind w:firstLine="420"/>
        <w:rPr>
          <w:rFonts w:ascii="宋体" w:hAnsi="宋体" w:cs="宋体"/>
          <w:szCs w:val="21"/>
        </w:rPr>
      </w:pPr>
      <w:r>
        <w:rPr>
          <w:rFonts w:hint="eastAsia" w:ascii="宋体" w:hAnsi="宋体" w:cs="宋体"/>
          <w:szCs w:val="21"/>
        </w:rPr>
        <w:t>我方承担保证责任的形式是代为支付。发包人未按主合同约定向你方支付工程款的，由我方在保证金额内代为支付。</w:t>
      </w:r>
    </w:p>
    <w:p w14:paraId="4A3D80DE">
      <w:pPr>
        <w:spacing w:line="300" w:lineRule="exact"/>
        <w:ind w:firstLine="420"/>
        <w:rPr>
          <w:rFonts w:ascii="宋体" w:hAnsi="宋体" w:cs="宋体"/>
          <w:szCs w:val="21"/>
        </w:rPr>
      </w:pPr>
      <w:bookmarkStart w:id="203" w:name="_Toc30885"/>
      <w:r>
        <w:rPr>
          <w:rFonts w:hint="eastAsia" w:ascii="宋体" w:hAnsi="宋体" w:cs="宋体"/>
          <w:szCs w:val="21"/>
        </w:rPr>
        <w:t>四、代偿的安排</w:t>
      </w:r>
      <w:bookmarkEnd w:id="203"/>
    </w:p>
    <w:p w14:paraId="7A478EB5">
      <w:pPr>
        <w:spacing w:line="300" w:lineRule="exact"/>
        <w:ind w:firstLine="420"/>
        <w:rPr>
          <w:rFonts w:ascii="宋体" w:hAnsi="宋体" w:cs="宋体"/>
          <w:szCs w:val="21"/>
        </w:rPr>
      </w:pPr>
      <w:r>
        <w:rPr>
          <w:rFonts w:hint="eastAsia" w:ascii="宋体" w:hAnsi="宋体" w:cs="宋体"/>
          <w:szCs w:val="21"/>
        </w:rPr>
        <w:t>1. 你方要求我方承担保证责任的，应向我方发出书面索赔通知及发包人未支付主合同约定工程款的证明材料。索赔通知应写明要求索赔的金额，支付款项应到达的账号。</w:t>
      </w:r>
    </w:p>
    <w:p w14:paraId="01A00E22">
      <w:pPr>
        <w:spacing w:line="300" w:lineRule="exact"/>
        <w:ind w:firstLine="420"/>
        <w:rPr>
          <w:rFonts w:ascii="宋体" w:hAnsi="宋体" w:cs="宋体"/>
          <w:szCs w:val="21"/>
        </w:rPr>
      </w:pPr>
      <w:r>
        <w:rPr>
          <w:rFonts w:hint="eastAsia" w:ascii="宋体" w:hAnsi="宋体" w:cs="宋体"/>
          <w:szCs w:val="21"/>
        </w:rPr>
        <w:t>2. 在出现你方与发包人因工程质量发生争议，发包人拒绝向你方支付工程款的情形时，你方要求我方履行保证责任代为支付的，需提供符合相应条件要求的工程质量检测机构出具的质量说明材料。</w:t>
      </w:r>
    </w:p>
    <w:p w14:paraId="108C61BF">
      <w:pPr>
        <w:spacing w:line="300" w:lineRule="exact"/>
        <w:ind w:firstLine="420"/>
        <w:rPr>
          <w:rFonts w:ascii="宋体" w:hAnsi="宋体" w:cs="宋体"/>
          <w:szCs w:val="21"/>
        </w:rPr>
      </w:pPr>
      <w:r>
        <w:rPr>
          <w:rFonts w:hint="eastAsia" w:ascii="宋体" w:hAnsi="宋体" w:cs="宋体"/>
          <w:szCs w:val="21"/>
        </w:rPr>
        <w:t>3. 我方收到你方的书面索赔通知及相应的证明材料后７天内无条件支付。</w:t>
      </w:r>
    </w:p>
    <w:p w14:paraId="35D628F9">
      <w:pPr>
        <w:spacing w:line="300" w:lineRule="exact"/>
        <w:ind w:firstLine="420"/>
        <w:rPr>
          <w:rFonts w:ascii="宋体" w:hAnsi="宋体" w:cs="宋体"/>
          <w:szCs w:val="21"/>
        </w:rPr>
      </w:pPr>
      <w:bookmarkStart w:id="204" w:name="_Toc8688"/>
      <w:r>
        <w:rPr>
          <w:rFonts w:hint="eastAsia" w:ascii="宋体" w:hAnsi="宋体" w:cs="宋体"/>
          <w:szCs w:val="21"/>
        </w:rPr>
        <w:t>五、保证责任的解除</w:t>
      </w:r>
      <w:bookmarkEnd w:id="204"/>
    </w:p>
    <w:p w14:paraId="54C22889">
      <w:pPr>
        <w:spacing w:line="300" w:lineRule="exact"/>
        <w:ind w:firstLine="420"/>
        <w:rPr>
          <w:rFonts w:ascii="宋体" w:hAnsi="宋体" w:cs="宋体"/>
          <w:szCs w:val="21"/>
        </w:rPr>
      </w:pPr>
      <w:r>
        <w:rPr>
          <w:rFonts w:hint="eastAsia" w:ascii="宋体" w:hAnsi="宋体" w:cs="宋体"/>
          <w:szCs w:val="21"/>
        </w:rPr>
        <w:t>1. 在本保函承诺的保证期间内，你方未书面向我方主张保证责任的，自保证期间届满次日起，我方保证责任解除。</w:t>
      </w:r>
    </w:p>
    <w:p w14:paraId="70BC9C02">
      <w:pPr>
        <w:spacing w:line="300" w:lineRule="exact"/>
        <w:ind w:firstLine="420"/>
        <w:rPr>
          <w:rFonts w:ascii="宋体" w:hAnsi="宋体" w:cs="宋体"/>
          <w:szCs w:val="21"/>
        </w:rPr>
      </w:pPr>
      <w:r>
        <w:rPr>
          <w:rFonts w:hint="eastAsia" w:ascii="宋体" w:hAnsi="宋体" w:cs="宋体"/>
          <w:szCs w:val="21"/>
        </w:rPr>
        <w:t>2. 发包人按主合同约定履行了工程款的全部支付义务的，自本保函承诺的保证期间届满次日起，我方保证责任解除。</w:t>
      </w:r>
    </w:p>
    <w:p w14:paraId="0BE81E5F">
      <w:pPr>
        <w:spacing w:line="300" w:lineRule="exact"/>
        <w:ind w:firstLine="420"/>
        <w:rPr>
          <w:rFonts w:ascii="宋体" w:hAnsi="宋体" w:cs="宋体"/>
          <w:szCs w:val="21"/>
        </w:rPr>
      </w:pPr>
      <w:r>
        <w:rPr>
          <w:rFonts w:hint="eastAsia" w:ascii="宋体" w:hAnsi="宋体" w:cs="宋体"/>
          <w:szCs w:val="21"/>
        </w:rPr>
        <w:t>3. 我方按照本保函向你方履行保证责任所支付金额达到本保函保证金额时，自我方向你方支付（支付款项从我方账户划出）之日起，保证责任即解除。</w:t>
      </w:r>
    </w:p>
    <w:p w14:paraId="3F69B01D">
      <w:pPr>
        <w:spacing w:line="300" w:lineRule="exact"/>
        <w:ind w:firstLine="420"/>
        <w:rPr>
          <w:rFonts w:ascii="宋体" w:hAnsi="宋体" w:cs="宋体"/>
          <w:szCs w:val="21"/>
        </w:rPr>
      </w:pPr>
      <w:r>
        <w:rPr>
          <w:rFonts w:hint="eastAsia" w:ascii="宋体" w:hAnsi="宋体" w:cs="宋体"/>
          <w:szCs w:val="21"/>
        </w:rPr>
        <w:t>4. 按照法律法规的规定或出现应解除我方保证责任的其他情形的，我方在本保函项下的保证责任亦解除。</w:t>
      </w:r>
    </w:p>
    <w:p w14:paraId="5F3A5EE7">
      <w:pPr>
        <w:spacing w:line="300" w:lineRule="exact"/>
        <w:rPr>
          <w:rFonts w:ascii="宋体" w:hAnsi="宋体" w:cs="宋体"/>
          <w:szCs w:val="21"/>
        </w:rPr>
      </w:pPr>
    </w:p>
    <w:p w14:paraId="562861EB">
      <w:pPr>
        <w:spacing w:line="300" w:lineRule="exact"/>
        <w:ind w:firstLine="420"/>
        <w:rPr>
          <w:rFonts w:ascii="宋体" w:hAnsi="宋体" w:cs="宋体"/>
          <w:szCs w:val="21"/>
        </w:rPr>
      </w:pPr>
      <w:r>
        <w:rPr>
          <w:rFonts w:hint="eastAsia" w:ascii="宋体" w:hAnsi="宋体" w:cs="宋体"/>
          <w:szCs w:val="21"/>
        </w:rPr>
        <w:t>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个工作日内，将本保函原件返还我方。</w:t>
      </w:r>
    </w:p>
    <w:p w14:paraId="508973AB">
      <w:pPr>
        <w:spacing w:line="300" w:lineRule="exact"/>
        <w:ind w:firstLine="420"/>
        <w:rPr>
          <w:rFonts w:ascii="宋体" w:hAnsi="宋体" w:cs="宋体"/>
          <w:szCs w:val="21"/>
        </w:rPr>
      </w:pPr>
      <w:bookmarkStart w:id="205" w:name="_Toc24152"/>
      <w:r>
        <w:rPr>
          <w:rFonts w:hint="eastAsia" w:ascii="宋体" w:hAnsi="宋体" w:cs="宋体"/>
          <w:szCs w:val="21"/>
        </w:rPr>
        <w:t>六、免责条款</w:t>
      </w:r>
      <w:bookmarkEnd w:id="205"/>
    </w:p>
    <w:p w14:paraId="456F3CE0">
      <w:pPr>
        <w:spacing w:line="300" w:lineRule="exact"/>
        <w:ind w:firstLine="420"/>
        <w:rPr>
          <w:rFonts w:ascii="宋体" w:hAnsi="宋体" w:cs="宋体"/>
          <w:szCs w:val="21"/>
        </w:rPr>
      </w:pPr>
      <w:r>
        <w:rPr>
          <w:rFonts w:hint="eastAsia" w:ascii="宋体" w:hAnsi="宋体" w:cs="宋体"/>
          <w:szCs w:val="21"/>
        </w:rPr>
        <w:t>1. 因你方违约致使发包人不能履行义务的，我方不承担保证责任。</w:t>
      </w:r>
    </w:p>
    <w:p w14:paraId="3A6C0ADC">
      <w:pPr>
        <w:spacing w:line="300" w:lineRule="exact"/>
        <w:ind w:firstLine="420"/>
        <w:rPr>
          <w:rFonts w:ascii="宋体" w:hAnsi="宋体" w:cs="宋体"/>
          <w:szCs w:val="21"/>
        </w:rPr>
      </w:pPr>
      <w:r>
        <w:rPr>
          <w:rFonts w:hint="eastAsia" w:ascii="宋体" w:hAnsi="宋体" w:cs="宋体"/>
          <w:szCs w:val="21"/>
        </w:rPr>
        <w:t>2. 依照法律法规的规定或你方与发包人的另行约定，免除发包人部分或全部义务的，我方亦免除其相应的保证责任。</w:t>
      </w:r>
    </w:p>
    <w:p w14:paraId="6042366D">
      <w:pPr>
        <w:spacing w:line="300" w:lineRule="exact"/>
        <w:ind w:firstLine="420"/>
        <w:rPr>
          <w:rFonts w:ascii="宋体" w:hAnsi="宋体" w:cs="宋体"/>
          <w:szCs w:val="21"/>
        </w:rPr>
      </w:pPr>
      <w:r>
        <w:rPr>
          <w:rFonts w:hint="eastAsia" w:ascii="宋体" w:hAnsi="宋体" w:cs="宋体"/>
          <w:szCs w:val="21"/>
        </w:rPr>
        <w:t>3. 你方与发包人协议变更主合同的，如加重发包人责任致使我方保证责任加重的，需征得我方书面同意，否则我方不再承担因此而加重部分的保证责任，但主合同第10条〔变更〕约定的变更不受本款限制。</w:t>
      </w:r>
    </w:p>
    <w:p w14:paraId="30C96A1C">
      <w:pPr>
        <w:spacing w:line="300" w:lineRule="exact"/>
        <w:ind w:firstLine="420"/>
        <w:rPr>
          <w:rFonts w:ascii="宋体" w:hAnsi="宋体" w:cs="宋体"/>
          <w:szCs w:val="21"/>
        </w:rPr>
      </w:pPr>
      <w:r>
        <w:rPr>
          <w:rFonts w:hint="eastAsia" w:ascii="宋体" w:hAnsi="宋体" w:cs="宋体"/>
          <w:szCs w:val="21"/>
        </w:rPr>
        <w:t>4. 因不可抗力造成发包人不能履行义务的，我方不承担保证责任。</w:t>
      </w:r>
    </w:p>
    <w:p w14:paraId="39470805">
      <w:pPr>
        <w:spacing w:line="300" w:lineRule="exact"/>
        <w:ind w:firstLine="420"/>
        <w:rPr>
          <w:rFonts w:ascii="宋体" w:hAnsi="宋体" w:cs="宋体"/>
          <w:szCs w:val="21"/>
        </w:rPr>
      </w:pPr>
      <w:bookmarkStart w:id="206" w:name="_Toc18294"/>
      <w:r>
        <w:rPr>
          <w:rFonts w:hint="eastAsia" w:ascii="宋体" w:hAnsi="宋体" w:cs="宋体"/>
          <w:szCs w:val="21"/>
        </w:rPr>
        <w:t>七、争议解决</w:t>
      </w:r>
      <w:bookmarkEnd w:id="206"/>
    </w:p>
    <w:p w14:paraId="70738C91">
      <w:pPr>
        <w:spacing w:line="300" w:lineRule="exact"/>
        <w:ind w:firstLine="420"/>
        <w:rPr>
          <w:rFonts w:ascii="宋体" w:hAnsi="宋体" w:cs="宋体"/>
          <w:szCs w:val="21"/>
        </w:rPr>
      </w:pPr>
      <w:r>
        <w:rPr>
          <w:rFonts w:hint="eastAsia" w:ascii="宋体" w:hAnsi="宋体" w:cs="宋体"/>
          <w:szCs w:val="21"/>
        </w:rPr>
        <w:t>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种方式解决：</w:t>
      </w:r>
    </w:p>
    <w:p w14:paraId="11BC8CE4">
      <w:pPr>
        <w:spacing w:line="300" w:lineRule="exact"/>
        <w:ind w:firstLine="420"/>
        <w:rPr>
          <w:rFonts w:ascii="宋体" w:hAnsi="宋体" w:cs="宋体"/>
          <w:szCs w:val="21"/>
        </w:rPr>
      </w:pPr>
      <w:r>
        <w:rPr>
          <w:rFonts w:hint="eastAsia" w:ascii="宋体" w:hAnsi="宋体" w:cs="宋体"/>
          <w:szCs w:val="21"/>
        </w:rPr>
        <w:t>（1）向</w:t>
      </w:r>
      <w:r>
        <w:rPr>
          <w:rFonts w:hint="eastAsia" w:ascii="宋体" w:hAnsi="宋体" w:cs="宋体"/>
          <w:szCs w:val="21"/>
          <w:u w:val="single"/>
        </w:rPr>
        <w:t xml:space="preserve">                     </w:t>
      </w:r>
      <w:r>
        <w:rPr>
          <w:rFonts w:hint="eastAsia" w:ascii="宋体" w:hAnsi="宋体" w:cs="宋体"/>
          <w:szCs w:val="21"/>
        </w:rPr>
        <w:t>仲裁委员会申请仲裁；</w:t>
      </w:r>
    </w:p>
    <w:p w14:paraId="499872F0">
      <w:pPr>
        <w:spacing w:line="300" w:lineRule="exact"/>
        <w:ind w:firstLine="420"/>
        <w:rPr>
          <w:rFonts w:ascii="宋体" w:hAnsi="宋体" w:cs="宋体"/>
          <w:szCs w:val="21"/>
        </w:rPr>
      </w:pPr>
      <w:r>
        <w:rPr>
          <w:rFonts w:hint="eastAsia" w:ascii="宋体" w:hAnsi="宋体" w:cs="宋体"/>
          <w:szCs w:val="21"/>
        </w:rPr>
        <w:t>（2）向</w:t>
      </w:r>
      <w:r>
        <w:rPr>
          <w:rFonts w:hint="eastAsia" w:ascii="宋体" w:hAnsi="宋体" w:cs="宋体"/>
          <w:szCs w:val="21"/>
          <w:u w:val="single"/>
        </w:rPr>
        <w:t xml:space="preserve">                     </w:t>
      </w:r>
      <w:r>
        <w:rPr>
          <w:rFonts w:hint="eastAsia" w:ascii="宋体" w:hAnsi="宋体" w:cs="宋体"/>
          <w:szCs w:val="21"/>
        </w:rPr>
        <w:t>人民法院起诉。</w:t>
      </w:r>
    </w:p>
    <w:p w14:paraId="60E09D67">
      <w:pPr>
        <w:spacing w:line="300" w:lineRule="exact"/>
        <w:ind w:firstLine="420"/>
        <w:rPr>
          <w:rFonts w:ascii="宋体" w:hAnsi="宋体" w:cs="宋体"/>
          <w:szCs w:val="21"/>
        </w:rPr>
      </w:pPr>
      <w:bookmarkStart w:id="207" w:name="_Toc7045"/>
      <w:r>
        <w:rPr>
          <w:rFonts w:hint="eastAsia" w:ascii="宋体" w:hAnsi="宋体" w:cs="宋体"/>
          <w:szCs w:val="21"/>
        </w:rPr>
        <w:t>八、保函的生效</w:t>
      </w:r>
      <w:bookmarkEnd w:id="207"/>
    </w:p>
    <w:p w14:paraId="0B79307E">
      <w:pPr>
        <w:spacing w:line="300" w:lineRule="exact"/>
        <w:ind w:firstLine="420"/>
        <w:rPr>
          <w:rFonts w:ascii="宋体" w:hAnsi="宋体" w:cs="宋体"/>
          <w:szCs w:val="21"/>
        </w:rPr>
      </w:pPr>
      <w:r>
        <w:rPr>
          <w:rFonts w:hint="eastAsia" w:ascii="宋体" w:hAnsi="宋体" w:cs="宋体"/>
          <w:szCs w:val="21"/>
        </w:rPr>
        <w:t>本保函自我方法定代表人（或其授权代理人）签字并加盖公章之日起生效。</w:t>
      </w:r>
    </w:p>
    <w:p w14:paraId="6DFBCF66">
      <w:pPr>
        <w:spacing w:line="300" w:lineRule="exact"/>
        <w:ind w:firstLine="420"/>
        <w:rPr>
          <w:rFonts w:ascii="宋体" w:hAnsi="宋体" w:cs="宋体"/>
          <w:szCs w:val="21"/>
        </w:rPr>
      </w:pPr>
    </w:p>
    <w:p w14:paraId="3ECC3EE5">
      <w:pPr>
        <w:spacing w:line="300" w:lineRule="exact"/>
        <w:ind w:right="600"/>
        <w:rPr>
          <w:rFonts w:ascii="宋体" w:hAnsi="宋体" w:cs="宋体"/>
          <w:szCs w:val="21"/>
        </w:rPr>
      </w:pPr>
    </w:p>
    <w:p w14:paraId="6AED12F6">
      <w:pPr>
        <w:spacing w:line="300" w:lineRule="exact"/>
        <w:ind w:right="600"/>
        <w:rPr>
          <w:rFonts w:ascii="宋体" w:hAnsi="宋体" w:cs="宋体"/>
          <w:szCs w:val="21"/>
        </w:rPr>
      </w:pPr>
      <w:r>
        <w:rPr>
          <w:rFonts w:hint="eastAsia" w:ascii="宋体" w:hAnsi="宋体" w:cs="宋体"/>
          <w:szCs w:val="21"/>
        </w:rPr>
        <w:t>担保人：</w:t>
      </w:r>
      <w:r>
        <w:rPr>
          <w:rFonts w:hint="eastAsia" w:ascii="宋体" w:hAnsi="宋体" w:cs="宋体"/>
          <w:szCs w:val="21"/>
          <w:u w:val="single"/>
        </w:rPr>
        <w:t xml:space="preserve">                                   </w:t>
      </w:r>
      <w:r>
        <w:rPr>
          <w:rFonts w:hint="eastAsia" w:ascii="宋体" w:hAnsi="宋体" w:cs="宋体"/>
          <w:szCs w:val="21"/>
        </w:rPr>
        <w:t>（盖章）</w:t>
      </w:r>
    </w:p>
    <w:p w14:paraId="75C0D759">
      <w:pPr>
        <w:spacing w:line="300" w:lineRule="exact"/>
        <w:ind w:right="1200"/>
        <w:rPr>
          <w:rFonts w:ascii="宋体" w:hAnsi="宋体" w:cs="宋体"/>
          <w:szCs w:val="21"/>
        </w:rPr>
      </w:pPr>
      <w:r>
        <w:rPr>
          <w:rFonts w:hint="eastAsia" w:ascii="宋体" w:hAnsi="宋体" w:cs="宋体"/>
          <w:szCs w:val="21"/>
        </w:rPr>
        <w:t>法定代表人或委托代理人：</w:t>
      </w:r>
      <w:r>
        <w:rPr>
          <w:rFonts w:hint="eastAsia" w:ascii="宋体" w:hAnsi="宋体" w:cs="宋体"/>
          <w:szCs w:val="21"/>
          <w:u w:val="single"/>
        </w:rPr>
        <w:t xml:space="preserve">                   </w:t>
      </w:r>
      <w:r>
        <w:rPr>
          <w:rFonts w:hint="eastAsia" w:ascii="宋体" w:hAnsi="宋体" w:cs="宋体"/>
          <w:szCs w:val="21"/>
        </w:rPr>
        <w:t>（签字）</w:t>
      </w:r>
    </w:p>
    <w:p w14:paraId="4059A1B0">
      <w:pPr>
        <w:spacing w:line="300" w:lineRule="exact"/>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p>
    <w:p w14:paraId="4A9FF26B">
      <w:pPr>
        <w:spacing w:line="300" w:lineRule="exact"/>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w:t>
      </w:r>
    </w:p>
    <w:p w14:paraId="52E336A5">
      <w:pPr>
        <w:spacing w:line="300" w:lineRule="exact"/>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p>
    <w:p w14:paraId="458D5CC9">
      <w:pPr>
        <w:spacing w:line="300" w:lineRule="exact"/>
        <w:ind w:right="150" w:firstLine="420"/>
        <w:rPr>
          <w:rFonts w:ascii="宋体" w:hAnsi="宋体" w:cs="宋体"/>
          <w:szCs w:val="21"/>
          <w:u w:val="single"/>
        </w:rPr>
      </w:pPr>
    </w:p>
    <w:p w14:paraId="529068B6">
      <w:pPr>
        <w:spacing w:line="300" w:lineRule="exact"/>
        <w:ind w:right="150" w:firstLine="420"/>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0554530F">
      <w:pPr>
        <w:spacing w:line="300" w:lineRule="exact"/>
        <w:rPr>
          <w:rFonts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附件11：</w:t>
      </w:r>
    </w:p>
    <w:p w14:paraId="496CF36F">
      <w:pPr>
        <w:spacing w:line="300" w:lineRule="exact"/>
        <w:rPr>
          <w:rFonts w:ascii="宋体" w:hAnsi="宋体" w:cs="宋体"/>
          <w:sz w:val="24"/>
          <w:szCs w:val="24"/>
        </w:rPr>
      </w:pPr>
      <w:r>
        <w:rPr>
          <w:rFonts w:hint="eastAsia" w:ascii="宋体" w:hAnsi="宋体" w:cs="宋体"/>
          <w:sz w:val="24"/>
          <w:szCs w:val="24"/>
        </w:rPr>
        <w:t>11-1：材料暂估价表</w:t>
      </w:r>
    </w:p>
    <w:tbl>
      <w:tblPr>
        <w:tblStyle w:val="22"/>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82A8B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left w:val="single" w:color="000000" w:sz="12" w:space="0"/>
              <w:bottom w:val="single" w:color="000000" w:sz="6" w:space="0"/>
              <w:right w:val="single" w:color="000000" w:sz="6" w:space="0"/>
            </w:tcBorders>
            <w:noWrap w:val="0"/>
            <w:vAlign w:val="top"/>
          </w:tcPr>
          <w:p w14:paraId="560E66C0">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1984" w:type="dxa"/>
            <w:tcBorders>
              <w:top w:val="single" w:color="000000" w:sz="12" w:space="0"/>
              <w:left w:val="single" w:color="000000" w:sz="6" w:space="0"/>
              <w:bottom w:val="single" w:color="000000" w:sz="6" w:space="0"/>
              <w:right w:val="single" w:color="000000" w:sz="6" w:space="0"/>
            </w:tcBorders>
            <w:noWrap w:val="0"/>
            <w:vAlign w:val="top"/>
          </w:tcPr>
          <w:p w14:paraId="1B2B3A34">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名称</w:t>
            </w:r>
          </w:p>
        </w:tc>
        <w:tc>
          <w:tcPr>
            <w:tcW w:w="851" w:type="dxa"/>
            <w:tcBorders>
              <w:top w:val="single" w:color="000000" w:sz="12" w:space="0"/>
              <w:left w:val="single" w:color="000000" w:sz="6" w:space="0"/>
              <w:bottom w:val="single" w:color="000000" w:sz="6" w:space="0"/>
              <w:right w:val="single" w:color="000000" w:sz="6" w:space="0"/>
            </w:tcBorders>
            <w:noWrap w:val="0"/>
            <w:vAlign w:val="top"/>
          </w:tcPr>
          <w:p w14:paraId="3F15BDDB">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单位</w:t>
            </w:r>
          </w:p>
        </w:tc>
        <w:tc>
          <w:tcPr>
            <w:tcW w:w="774" w:type="dxa"/>
            <w:tcBorders>
              <w:top w:val="single" w:color="000000" w:sz="12" w:space="0"/>
              <w:left w:val="single" w:color="000000" w:sz="6" w:space="0"/>
              <w:bottom w:val="single" w:color="000000" w:sz="6" w:space="0"/>
              <w:right w:val="single" w:color="000000" w:sz="6" w:space="0"/>
            </w:tcBorders>
            <w:noWrap w:val="0"/>
            <w:vAlign w:val="top"/>
          </w:tcPr>
          <w:p w14:paraId="3E5B1F33">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数量</w:t>
            </w:r>
          </w:p>
        </w:tc>
        <w:tc>
          <w:tcPr>
            <w:tcW w:w="1352" w:type="dxa"/>
            <w:tcBorders>
              <w:top w:val="single" w:color="000000" w:sz="12" w:space="0"/>
              <w:left w:val="single" w:color="000000" w:sz="6" w:space="0"/>
              <w:bottom w:val="single" w:color="000000" w:sz="6" w:space="0"/>
              <w:right w:val="single" w:color="000000" w:sz="6" w:space="0"/>
            </w:tcBorders>
            <w:noWrap w:val="0"/>
            <w:vAlign w:val="top"/>
          </w:tcPr>
          <w:p w14:paraId="24166658">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单价（元）</w:t>
            </w:r>
          </w:p>
        </w:tc>
        <w:tc>
          <w:tcPr>
            <w:tcW w:w="1418" w:type="dxa"/>
            <w:tcBorders>
              <w:top w:val="single" w:color="000000" w:sz="12" w:space="0"/>
              <w:left w:val="single" w:color="000000" w:sz="6" w:space="0"/>
              <w:bottom w:val="single" w:color="000000" w:sz="6" w:space="0"/>
              <w:right w:val="single" w:color="000000" w:sz="6" w:space="0"/>
            </w:tcBorders>
            <w:noWrap w:val="0"/>
            <w:vAlign w:val="top"/>
          </w:tcPr>
          <w:p w14:paraId="22F10A83">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合价（元）</w:t>
            </w:r>
          </w:p>
        </w:tc>
        <w:tc>
          <w:tcPr>
            <w:tcW w:w="1701" w:type="dxa"/>
            <w:tcBorders>
              <w:top w:val="single" w:color="000000" w:sz="12" w:space="0"/>
              <w:left w:val="single" w:color="000000" w:sz="6" w:space="0"/>
              <w:bottom w:val="single" w:color="000000" w:sz="6" w:space="0"/>
              <w:right w:val="single" w:color="000000" w:sz="12" w:space="0"/>
            </w:tcBorders>
            <w:noWrap w:val="0"/>
            <w:vAlign w:val="top"/>
          </w:tcPr>
          <w:p w14:paraId="276CC357">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备注</w:t>
            </w:r>
          </w:p>
        </w:tc>
      </w:tr>
      <w:tr w14:paraId="4E0838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val="0"/>
            <w:vAlign w:val="top"/>
          </w:tcPr>
          <w:p w14:paraId="354535F7">
            <w:pPr>
              <w:pStyle w:val="5"/>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val="0"/>
            <w:vAlign w:val="top"/>
          </w:tcPr>
          <w:p w14:paraId="6FCB41AF">
            <w:pPr>
              <w:pStyle w:val="5"/>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val="0"/>
            <w:vAlign w:val="top"/>
          </w:tcPr>
          <w:p w14:paraId="61F145C0">
            <w:pPr>
              <w:pStyle w:val="5"/>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val="0"/>
            <w:vAlign w:val="top"/>
          </w:tcPr>
          <w:p w14:paraId="3587A701">
            <w:pPr>
              <w:pStyle w:val="5"/>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val="0"/>
            <w:vAlign w:val="top"/>
          </w:tcPr>
          <w:p w14:paraId="55073A28">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top"/>
          </w:tcPr>
          <w:p w14:paraId="1E47395E">
            <w:pPr>
              <w:pStyle w:val="5"/>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val="0"/>
            <w:vAlign w:val="top"/>
          </w:tcPr>
          <w:p w14:paraId="54CD09CD">
            <w:pPr>
              <w:pStyle w:val="5"/>
              <w:keepNext/>
              <w:spacing w:line="300" w:lineRule="exact"/>
              <w:ind w:left="63" w:right="63"/>
              <w:rPr>
                <w:rFonts w:ascii="宋体" w:hAnsi="宋体" w:eastAsia="宋体" w:cs="宋体"/>
                <w:sz w:val="24"/>
                <w:szCs w:val="24"/>
              </w:rPr>
            </w:pPr>
          </w:p>
        </w:tc>
      </w:tr>
      <w:tr w14:paraId="07F53B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left w:val="single" w:color="000000" w:sz="12" w:space="0"/>
              <w:bottom w:val="single" w:color="000000" w:sz="6" w:space="0"/>
              <w:right w:val="single" w:color="000000" w:sz="6" w:space="0"/>
            </w:tcBorders>
            <w:noWrap w:val="0"/>
            <w:vAlign w:val="top"/>
          </w:tcPr>
          <w:p w14:paraId="568E5CF8">
            <w:pPr>
              <w:pStyle w:val="5"/>
              <w:keepNext/>
              <w:spacing w:line="300" w:lineRule="exact"/>
              <w:ind w:left="63" w:right="63"/>
              <w:rPr>
                <w:rFonts w:ascii="宋体" w:hAnsi="宋体" w:eastAsia="宋体" w:cs="宋体"/>
                <w:sz w:val="24"/>
                <w:szCs w:val="24"/>
              </w:rPr>
            </w:pPr>
          </w:p>
        </w:tc>
        <w:tc>
          <w:tcPr>
            <w:tcW w:w="1984" w:type="dxa"/>
            <w:tcBorders>
              <w:top w:val="nil"/>
              <w:left w:val="single" w:color="000000" w:sz="6" w:space="0"/>
              <w:bottom w:val="single" w:color="000000" w:sz="6" w:space="0"/>
              <w:right w:val="single" w:color="000000" w:sz="6" w:space="0"/>
            </w:tcBorders>
            <w:noWrap w:val="0"/>
            <w:vAlign w:val="top"/>
          </w:tcPr>
          <w:p w14:paraId="320A59D9">
            <w:pPr>
              <w:pStyle w:val="5"/>
              <w:keepNext/>
              <w:spacing w:line="300" w:lineRule="exact"/>
              <w:ind w:left="63" w:right="63"/>
              <w:rPr>
                <w:rFonts w:ascii="宋体" w:hAnsi="宋体" w:eastAsia="宋体" w:cs="宋体"/>
                <w:sz w:val="24"/>
                <w:szCs w:val="24"/>
              </w:rPr>
            </w:pPr>
          </w:p>
        </w:tc>
        <w:tc>
          <w:tcPr>
            <w:tcW w:w="851" w:type="dxa"/>
            <w:tcBorders>
              <w:top w:val="nil"/>
              <w:left w:val="single" w:color="000000" w:sz="6" w:space="0"/>
              <w:bottom w:val="single" w:color="000000" w:sz="6" w:space="0"/>
              <w:right w:val="single" w:color="000000" w:sz="6" w:space="0"/>
            </w:tcBorders>
            <w:noWrap w:val="0"/>
            <w:vAlign w:val="top"/>
          </w:tcPr>
          <w:p w14:paraId="00D2A9F3">
            <w:pPr>
              <w:pStyle w:val="5"/>
              <w:keepNext/>
              <w:spacing w:line="300" w:lineRule="exact"/>
              <w:ind w:left="63" w:right="63"/>
              <w:rPr>
                <w:rFonts w:ascii="宋体" w:hAnsi="宋体" w:eastAsia="宋体" w:cs="宋体"/>
                <w:sz w:val="24"/>
                <w:szCs w:val="24"/>
              </w:rPr>
            </w:pPr>
          </w:p>
        </w:tc>
        <w:tc>
          <w:tcPr>
            <w:tcW w:w="774" w:type="dxa"/>
            <w:tcBorders>
              <w:top w:val="nil"/>
              <w:left w:val="single" w:color="000000" w:sz="6" w:space="0"/>
              <w:bottom w:val="single" w:color="000000" w:sz="6" w:space="0"/>
              <w:right w:val="single" w:color="000000" w:sz="6" w:space="0"/>
            </w:tcBorders>
            <w:noWrap w:val="0"/>
            <w:vAlign w:val="top"/>
          </w:tcPr>
          <w:p w14:paraId="63204F91">
            <w:pPr>
              <w:pStyle w:val="5"/>
              <w:keepNext/>
              <w:spacing w:line="300" w:lineRule="exact"/>
              <w:ind w:left="63" w:right="63"/>
              <w:rPr>
                <w:rFonts w:ascii="宋体" w:hAnsi="宋体" w:eastAsia="宋体" w:cs="宋体"/>
                <w:sz w:val="24"/>
                <w:szCs w:val="24"/>
              </w:rPr>
            </w:pPr>
          </w:p>
        </w:tc>
        <w:tc>
          <w:tcPr>
            <w:tcW w:w="1352" w:type="dxa"/>
            <w:tcBorders>
              <w:top w:val="nil"/>
              <w:left w:val="single" w:color="000000" w:sz="6" w:space="0"/>
              <w:bottom w:val="single" w:color="000000" w:sz="6" w:space="0"/>
              <w:right w:val="single" w:color="000000" w:sz="6" w:space="0"/>
            </w:tcBorders>
            <w:noWrap w:val="0"/>
            <w:vAlign w:val="top"/>
          </w:tcPr>
          <w:p w14:paraId="3A533CFB">
            <w:pPr>
              <w:pStyle w:val="5"/>
              <w:keepNext/>
              <w:spacing w:line="300" w:lineRule="exact"/>
              <w:ind w:left="63" w:right="63"/>
              <w:rPr>
                <w:rFonts w:ascii="宋体" w:hAnsi="宋体" w:eastAsia="宋体" w:cs="宋体"/>
                <w:sz w:val="24"/>
                <w:szCs w:val="24"/>
              </w:rPr>
            </w:pPr>
          </w:p>
        </w:tc>
        <w:tc>
          <w:tcPr>
            <w:tcW w:w="1418" w:type="dxa"/>
            <w:tcBorders>
              <w:top w:val="nil"/>
              <w:left w:val="single" w:color="000000" w:sz="6" w:space="0"/>
              <w:bottom w:val="single" w:color="000000" w:sz="6" w:space="0"/>
              <w:right w:val="single" w:color="000000" w:sz="6" w:space="0"/>
            </w:tcBorders>
            <w:noWrap w:val="0"/>
            <w:vAlign w:val="top"/>
          </w:tcPr>
          <w:p w14:paraId="62AB54F9">
            <w:pPr>
              <w:pStyle w:val="5"/>
              <w:keepNext/>
              <w:spacing w:line="300" w:lineRule="exact"/>
              <w:ind w:left="63" w:right="63"/>
              <w:rPr>
                <w:rFonts w:ascii="宋体" w:hAnsi="宋体" w:eastAsia="宋体" w:cs="宋体"/>
                <w:sz w:val="24"/>
                <w:szCs w:val="24"/>
              </w:rPr>
            </w:pPr>
          </w:p>
        </w:tc>
        <w:tc>
          <w:tcPr>
            <w:tcW w:w="1701" w:type="dxa"/>
            <w:tcBorders>
              <w:top w:val="nil"/>
              <w:left w:val="single" w:color="000000" w:sz="6" w:space="0"/>
              <w:bottom w:val="single" w:color="000000" w:sz="6" w:space="0"/>
              <w:right w:val="single" w:color="000000" w:sz="12" w:space="0"/>
            </w:tcBorders>
            <w:noWrap w:val="0"/>
            <w:vAlign w:val="top"/>
          </w:tcPr>
          <w:p w14:paraId="14EF9420">
            <w:pPr>
              <w:pStyle w:val="5"/>
              <w:keepNext/>
              <w:spacing w:line="300" w:lineRule="exact"/>
              <w:ind w:left="63" w:right="63"/>
              <w:rPr>
                <w:rFonts w:ascii="宋体" w:hAnsi="宋体" w:eastAsia="宋体" w:cs="宋体"/>
                <w:sz w:val="24"/>
                <w:szCs w:val="24"/>
              </w:rPr>
            </w:pPr>
          </w:p>
        </w:tc>
      </w:tr>
      <w:tr w14:paraId="76A6A6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val="0"/>
            <w:vAlign w:val="top"/>
          </w:tcPr>
          <w:p w14:paraId="0267117B">
            <w:pPr>
              <w:pStyle w:val="5"/>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val="0"/>
            <w:vAlign w:val="top"/>
          </w:tcPr>
          <w:p w14:paraId="15A57F1F">
            <w:pPr>
              <w:pStyle w:val="5"/>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val="0"/>
            <w:vAlign w:val="top"/>
          </w:tcPr>
          <w:p w14:paraId="60A0A1A4">
            <w:pPr>
              <w:pStyle w:val="5"/>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val="0"/>
            <w:vAlign w:val="top"/>
          </w:tcPr>
          <w:p w14:paraId="723764EC">
            <w:pPr>
              <w:pStyle w:val="5"/>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val="0"/>
            <w:vAlign w:val="top"/>
          </w:tcPr>
          <w:p w14:paraId="3434F445">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top"/>
          </w:tcPr>
          <w:p w14:paraId="7827DB3E">
            <w:pPr>
              <w:pStyle w:val="5"/>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val="0"/>
            <w:vAlign w:val="top"/>
          </w:tcPr>
          <w:p w14:paraId="58BAA692">
            <w:pPr>
              <w:pStyle w:val="5"/>
              <w:keepNext/>
              <w:spacing w:line="300" w:lineRule="exact"/>
              <w:ind w:left="63" w:right="63"/>
              <w:rPr>
                <w:rFonts w:ascii="宋体" w:hAnsi="宋体" w:eastAsia="宋体" w:cs="宋体"/>
                <w:sz w:val="24"/>
                <w:szCs w:val="24"/>
              </w:rPr>
            </w:pPr>
          </w:p>
        </w:tc>
      </w:tr>
      <w:tr w14:paraId="307D1C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val="0"/>
            <w:vAlign w:val="top"/>
          </w:tcPr>
          <w:p w14:paraId="0681F8E4">
            <w:pPr>
              <w:pStyle w:val="5"/>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val="0"/>
            <w:vAlign w:val="top"/>
          </w:tcPr>
          <w:p w14:paraId="481D343B">
            <w:pPr>
              <w:pStyle w:val="5"/>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val="0"/>
            <w:vAlign w:val="top"/>
          </w:tcPr>
          <w:p w14:paraId="07B8F7C4">
            <w:pPr>
              <w:pStyle w:val="5"/>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val="0"/>
            <w:vAlign w:val="top"/>
          </w:tcPr>
          <w:p w14:paraId="019FE55E">
            <w:pPr>
              <w:pStyle w:val="5"/>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val="0"/>
            <w:vAlign w:val="top"/>
          </w:tcPr>
          <w:p w14:paraId="76C0EE1E">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top"/>
          </w:tcPr>
          <w:p w14:paraId="54BAC36B">
            <w:pPr>
              <w:pStyle w:val="5"/>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val="0"/>
            <w:vAlign w:val="top"/>
          </w:tcPr>
          <w:p w14:paraId="568E6DB1">
            <w:pPr>
              <w:pStyle w:val="5"/>
              <w:keepNext/>
              <w:spacing w:line="300" w:lineRule="exact"/>
              <w:ind w:left="63" w:right="63"/>
              <w:rPr>
                <w:rFonts w:ascii="宋体" w:hAnsi="宋体" w:eastAsia="宋体" w:cs="宋体"/>
                <w:sz w:val="24"/>
                <w:szCs w:val="24"/>
              </w:rPr>
            </w:pPr>
          </w:p>
        </w:tc>
      </w:tr>
      <w:tr w14:paraId="64870E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val="0"/>
            <w:vAlign w:val="top"/>
          </w:tcPr>
          <w:p w14:paraId="2B0905FA">
            <w:pPr>
              <w:pStyle w:val="5"/>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val="0"/>
            <w:vAlign w:val="top"/>
          </w:tcPr>
          <w:p w14:paraId="72E00847">
            <w:pPr>
              <w:pStyle w:val="5"/>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val="0"/>
            <w:vAlign w:val="top"/>
          </w:tcPr>
          <w:p w14:paraId="7FEE6E27">
            <w:pPr>
              <w:pStyle w:val="5"/>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val="0"/>
            <w:vAlign w:val="top"/>
          </w:tcPr>
          <w:p w14:paraId="7F9601B5">
            <w:pPr>
              <w:pStyle w:val="5"/>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val="0"/>
            <w:vAlign w:val="top"/>
          </w:tcPr>
          <w:p w14:paraId="6DC6B515">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top"/>
          </w:tcPr>
          <w:p w14:paraId="25E3D8C5">
            <w:pPr>
              <w:pStyle w:val="5"/>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val="0"/>
            <w:vAlign w:val="top"/>
          </w:tcPr>
          <w:p w14:paraId="5B8C7D71">
            <w:pPr>
              <w:pStyle w:val="5"/>
              <w:keepNext/>
              <w:spacing w:line="300" w:lineRule="exact"/>
              <w:ind w:left="63" w:right="63"/>
              <w:rPr>
                <w:rFonts w:ascii="宋体" w:hAnsi="宋体" w:eastAsia="宋体" w:cs="宋体"/>
                <w:sz w:val="24"/>
                <w:szCs w:val="24"/>
              </w:rPr>
            </w:pPr>
          </w:p>
        </w:tc>
      </w:tr>
      <w:tr w14:paraId="640FB7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val="0"/>
            <w:vAlign w:val="top"/>
          </w:tcPr>
          <w:p w14:paraId="357DAC58">
            <w:pPr>
              <w:pStyle w:val="5"/>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val="0"/>
            <w:vAlign w:val="top"/>
          </w:tcPr>
          <w:p w14:paraId="25AA74C5">
            <w:pPr>
              <w:pStyle w:val="5"/>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val="0"/>
            <w:vAlign w:val="top"/>
          </w:tcPr>
          <w:p w14:paraId="78D65E80">
            <w:pPr>
              <w:pStyle w:val="5"/>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val="0"/>
            <w:vAlign w:val="top"/>
          </w:tcPr>
          <w:p w14:paraId="0A8DB8C1">
            <w:pPr>
              <w:pStyle w:val="5"/>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val="0"/>
            <w:vAlign w:val="top"/>
          </w:tcPr>
          <w:p w14:paraId="08A806DE">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top"/>
          </w:tcPr>
          <w:p w14:paraId="12E0BB13">
            <w:pPr>
              <w:pStyle w:val="5"/>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val="0"/>
            <w:vAlign w:val="top"/>
          </w:tcPr>
          <w:p w14:paraId="1754DDAE">
            <w:pPr>
              <w:pStyle w:val="5"/>
              <w:keepNext/>
              <w:spacing w:line="300" w:lineRule="exact"/>
              <w:ind w:left="63" w:right="63"/>
              <w:rPr>
                <w:rFonts w:ascii="宋体" w:hAnsi="宋体" w:eastAsia="宋体" w:cs="宋体"/>
                <w:sz w:val="24"/>
                <w:szCs w:val="24"/>
              </w:rPr>
            </w:pPr>
          </w:p>
        </w:tc>
      </w:tr>
    </w:tbl>
    <w:p w14:paraId="1CAA2703">
      <w:pPr>
        <w:spacing w:line="300" w:lineRule="exact"/>
        <w:rPr>
          <w:rFonts w:ascii="宋体" w:hAnsi="宋体" w:cs="宋体"/>
          <w:sz w:val="24"/>
          <w:szCs w:val="24"/>
        </w:rPr>
      </w:pPr>
    </w:p>
    <w:p w14:paraId="3F71AE23">
      <w:pPr>
        <w:spacing w:line="300" w:lineRule="exact"/>
        <w:rPr>
          <w:rFonts w:ascii="宋体" w:hAnsi="宋体" w:cs="宋体"/>
          <w:sz w:val="24"/>
          <w:szCs w:val="24"/>
        </w:rPr>
      </w:pPr>
      <w:r>
        <w:rPr>
          <w:rFonts w:hint="eastAsia" w:ascii="宋体" w:hAnsi="宋体" w:cs="宋体"/>
          <w:sz w:val="24"/>
          <w:szCs w:val="24"/>
        </w:rPr>
        <w:t>11-2：工程设备暂估价表</w:t>
      </w:r>
    </w:p>
    <w:tbl>
      <w:tblPr>
        <w:tblStyle w:val="22"/>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BDFC3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left w:val="single" w:color="000000" w:sz="12" w:space="0"/>
              <w:bottom w:val="single" w:color="000000" w:sz="6" w:space="0"/>
              <w:right w:val="single" w:color="000000" w:sz="6" w:space="0"/>
            </w:tcBorders>
            <w:noWrap w:val="0"/>
            <w:vAlign w:val="top"/>
          </w:tcPr>
          <w:p w14:paraId="7289181D">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1984" w:type="dxa"/>
            <w:tcBorders>
              <w:top w:val="single" w:color="000000" w:sz="12" w:space="0"/>
              <w:left w:val="single" w:color="000000" w:sz="6" w:space="0"/>
              <w:bottom w:val="single" w:color="000000" w:sz="6" w:space="0"/>
              <w:right w:val="single" w:color="000000" w:sz="6" w:space="0"/>
            </w:tcBorders>
            <w:noWrap w:val="0"/>
            <w:vAlign w:val="top"/>
          </w:tcPr>
          <w:p w14:paraId="1D4570A5">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名称</w:t>
            </w:r>
          </w:p>
        </w:tc>
        <w:tc>
          <w:tcPr>
            <w:tcW w:w="851" w:type="dxa"/>
            <w:tcBorders>
              <w:top w:val="single" w:color="000000" w:sz="12" w:space="0"/>
              <w:left w:val="single" w:color="000000" w:sz="6" w:space="0"/>
              <w:bottom w:val="single" w:color="000000" w:sz="6" w:space="0"/>
              <w:right w:val="single" w:color="000000" w:sz="6" w:space="0"/>
            </w:tcBorders>
            <w:noWrap w:val="0"/>
            <w:vAlign w:val="top"/>
          </w:tcPr>
          <w:p w14:paraId="57BA4D12">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单位</w:t>
            </w:r>
          </w:p>
        </w:tc>
        <w:tc>
          <w:tcPr>
            <w:tcW w:w="774" w:type="dxa"/>
            <w:tcBorders>
              <w:top w:val="single" w:color="000000" w:sz="12" w:space="0"/>
              <w:left w:val="single" w:color="000000" w:sz="6" w:space="0"/>
              <w:bottom w:val="single" w:color="000000" w:sz="6" w:space="0"/>
              <w:right w:val="single" w:color="000000" w:sz="6" w:space="0"/>
            </w:tcBorders>
            <w:noWrap w:val="0"/>
            <w:vAlign w:val="top"/>
          </w:tcPr>
          <w:p w14:paraId="7AA9FD57">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数量</w:t>
            </w:r>
          </w:p>
        </w:tc>
        <w:tc>
          <w:tcPr>
            <w:tcW w:w="1352" w:type="dxa"/>
            <w:tcBorders>
              <w:top w:val="single" w:color="000000" w:sz="12" w:space="0"/>
              <w:left w:val="single" w:color="000000" w:sz="6" w:space="0"/>
              <w:bottom w:val="single" w:color="000000" w:sz="6" w:space="0"/>
              <w:right w:val="single" w:color="000000" w:sz="6" w:space="0"/>
            </w:tcBorders>
            <w:noWrap w:val="0"/>
            <w:vAlign w:val="top"/>
          </w:tcPr>
          <w:p w14:paraId="19371E78">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单价（元）</w:t>
            </w:r>
          </w:p>
        </w:tc>
        <w:tc>
          <w:tcPr>
            <w:tcW w:w="1418" w:type="dxa"/>
            <w:tcBorders>
              <w:top w:val="single" w:color="000000" w:sz="12" w:space="0"/>
              <w:left w:val="single" w:color="000000" w:sz="6" w:space="0"/>
              <w:bottom w:val="single" w:color="000000" w:sz="6" w:space="0"/>
              <w:right w:val="single" w:color="000000" w:sz="6" w:space="0"/>
            </w:tcBorders>
            <w:noWrap w:val="0"/>
            <w:vAlign w:val="top"/>
          </w:tcPr>
          <w:p w14:paraId="23E8FC13">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合价（元）</w:t>
            </w:r>
          </w:p>
        </w:tc>
        <w:tc>
          <w:tcPr>
            <w:tcW w:w="1701" w:type="dxa"/>
            <w:tcBorders>
              <w:top w:val="single" w:color="000000" w:sz="12" w:space="0"/>
              <w:left w:val="single" w:color="000000" w:sz="6" w:space="0"/>
              <w:bottom w:val="single" w:color="000000" w:sz="6" w:space="0"/>
              <w:right w:val="single" w:color="000000" w:sz="12" w:space="0"/>
            </w:tcBorders>
            <w:noWrap w:val="0"/>
            <w:vAlign w:val="top"/>
          </w:tcPr>
          <w:p w14:paraId="2EB1D925">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备注</w:t>
            </w:r>
          </w:p>
        </w:tc>
      </w:tr>
      <w:tr w14:paraId="4890A2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val="0"/>
            <w:vAlign w:val="top"/>
          </w:tcPr>
          <w:p w14:paraId="76EC54CE">
            <w:pPr>
              <w:pStyle w:val="5"/>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val="0"/>
            <w:vAlign w:val="top"/>
          </w:tcPr>
          <w:p w14:paraId="72132D0D">
            <w:pPr>
              <w:pStyle w:val="5"/>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val="0"/>
            <w:vAlign w:val="top"/>
          </w:tcPr>
          <w:p w14:paraId="0DB0A06B">
            <w:pPr>
              <w:pStyle w:val="5"/>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val="0"/>
            <w:vAlign w:val="top"/>
          </w:tcPr>
          <w:p w14:paraId="55A885C5">
            <w:pPr>
              <w:pStyle w:val="5"/>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val="0"/>
            <w:vAlign w:val="top"/>
          </w:tcPr>
          <w:p w14:paraId="61BCC0DF">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top"/>
          </w:tcPr>
          <w:p w14:paraId="29DAAD42">
            <w:pPr>
              <w:pStyle w:val="5"/>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val="0"/>
            <w:vAlign w:val="top"/>
          </w:tcPr>
          <w:p w14:paraId="69B7B697">
            <w:pPr>
              <w:pStyle w:val="5"/>
              <w:keepNext/>
              <w:spacing w:line="300" w:lineRule="exact"/>
              <w:ind w:left="63" w:right="63"/>
              <w:rPr>
                <w:rFonts w:ascii="宋体" w:hAnsi="宋体" w:eastAsia="宋体" w:cs="宋体"/>
                <w:sz w:val="24"/>
                <w:szCs w:val="24"/>
              </w:rPr>
            </w:pPr>
          </w:p>
        </w:tc>
      </w:tr>
      <w:tr w14:paraId="573E57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left w:val="single" w:color="000000" w:sz="12" w:space="0"/>
              <w:bottom w:val="single" w:color="000000" w:sz="6" w:space="0"/>
              <w:right w:val="single" w:color="000000" w:sz="6" w:space="0"/>
            </w:tcBorders>
            <w:noWrap w:val="0"/>
            <w:vAlign w:val="top"/>
          </w:tcPr>
          <w:p w14:paraId="171F9ADA">
            <w:pPr>
              <w:pStyle w:val="5"/>
              <w:keepNext/>
              <w:spacing w:line="300" w:lineRule="exact"/>
              <w:ind w:left="63" w:right="63"/>
              <w:rPr>
                <w:rFonts w:ascii="宋体" w:hAnsi="宋体" w:eastAsia="宋体" w:cs="宋体"/>
                <w:sz w:val="24"/>
                <w:szCs w:val="24"/>
              </w:rPr>
            </w:pPr>
          </w:p>
        </w:tc>
        <w:tc>
          <w:tcPr>
            <w:tcW w:w="1984" w:type="dxa"/>
            <w:tcBorders>
              <w:top w:val="nil"/>
              <w:left w:val="single" w:color="000000" w:sz="6" w:space="0"/>
              <w:bottom w:val="single" w:color="000000" w:sz="6" w:space="0"/>
              <w:right w:val="single" w:color="000000" w:sz="6" w:space="0"/>
            </w:tcBorders>
            <w:noWrap w:val="0"/>
            <w:vAlign w:val="top"/>
          </w:tcPr>
          <w:p w14:paraId="38AED70D">
            <w:pPr>
              <w:pStyle w:val="5"/>
              <w:keepNext/>
              <w:spacing w:line="300" w:lineRule="exact"/>
              <w:ind w:left="63" w:right="63"/>
              <w:rPr>
                <w:rFonts w:ascii="宋体" w:hAnsi="宋体" w:eastAsia="宋体" w:cs="宋体"/>
                <w:sz w:val="24"/>
                <w:szCs w:val="24"/>
              </w:rPr>
            </w:pPr>
          </w:p>
        </w:tc>
        <w:tc>
          <w:tcPr>
            <w:tcW w:w="851" w:type="dxa"/>
            <w:tcBorders>
              <w:top w:val="nil"/>
              <w:left w:val="single" w:color="000000" w:sz="6" w:space="0"/>
              <w:bottom w:val="single" w:color="000000" w:sz="6" w:space="0"/>
              <w:right w:val="single" w:color="000000" w:sz="6" w:space="0"/>
            </w:tcBorders>
            <w:noWrap w:val="0"/>
            <w:vAlign w:val="top"/>
          </w:tcPr>
          <w:p w14:paraId="71B97E24">
            <w:pPr>
              <w:pStyle w:val="5"/>
              <w:keepNext/>
              <w:spacing w:line="300" w:lineRule="exact"/>
              <w:ind w:left="63" w:right="63"/>
              <w:rPr>
                <w:rFonts w:ascii="宋体" w:hAnsi="宋体" w:eastAsia="宋体" w:cs="宋体"/>
                <w:sz w:val="24"/>
                <w:szCs w:val="24"/>
              </w:rPr>
            </w:pPr>
          </w:p>
        </w:tc>
        <w:tc>
          <w:tcPr>
            <w:tcW w:w="774" w:type="dxa"/>
            <w:tcBorders>
              <w:top w:val="nil"/>
              <w:left w:val="single" w:color="000000" w:sz="6" w:space="0"/>
              <w:bottom w:val="single" w:color="000000" w:sz="6" w:space="0"/>
              <w:right w:val="single" w:color="000000" w:sz="6" w:space="0"/>
            </w:tcBorders>
            <w:noWrap w:val="0"/>
            <w:vAlign w:val="top"/>
          </w:tcPr>
          <w:p w14:paraId="11A612F8">
            <w:pPr>
              <w:pStyle w:val="5"/>
              <w:keepNext/>
              <w:spacing w:line="300" w:lineRule="exact"/>
              <w:ind w:left="63" w:right="63"/>
              <w:rPr>
                <w:rFonts w:ascii="宋体" w:hAnsi="宋体" w:eastAsia="宋体" w:cs="宋体"/>
                <w:sz w:val="24"/>
                <w:szCs w:val="24"/>
              </w:rPr>
            </w:pPr>
          </w:p>
        </w:tc>
        <w:tc>
          <w:tcPr>
            <w:tcW w:w="1352" w:type="dxa"/>
            <w:tcBorders>
              <w:top w:val="nil"/>
              <w:left w:val="single" w:color="000000" w:sz="6" w:space="0"/>
              <w:bottom w:val="single" w:color="000000" w:sz="6" w:space="0"/>
              <w:right w:val="single" w:color="000000" w:sz="6" w:space="0"/>
            </w:tcBorders>
            <w:noWrap w:val="0"/>
            <w:vAlign w:val="top"/>
          </w:tcPr>
          <w:p w14:paraId="24229837">
            <w:pPr>
              <w:pStyle w:val="5"/>
              <w:keepNext/>
              <w:spacing w:line="300" w:lineRule="exact"/>
              <w:ind w:left="63" w:right="63"/>
              <w:rPr>
                <w:rFonts w:ascii="宋体" w:hAnsi="宋体" w:eastAsia="宋体" w:cs="宋体"/>
                <w:sz w:val="24"/>
                <w:szCs w:val="24"/>
              </w:rPr>
            </w:pPr>
          </w:p>
        </w:tc>
        <w:tc>
          <w:tcPr>
            <w:tcW w:w="1418" w:type="dxa"/>
            <w:tcBorders>
              <w:top w:val="nil"/>
              <w:left w:val="single" w:color="000000" w:sz="6" w:space="0"/>
              <w:bottom w:val="single" w:color="000000" w:sz="6" w:space="0"/>
              <w:right w:val="single" w:color="000000" w:sz="6" w:space="0"/>
            </w:tcBorders>
            <w:noWrap w:val="0"/>
            <w:vAlign w:val="top"/>
          </w:tcPr>
          <w:p w14:paraId="52CEEAF4">
            <w:pPr>
              <w:pStyle w:val="5"/>
              <w:keepNext/>
              <w:spacing w:line="300" w:lineRule="exact"/>
              <w:ind w:left="63" w:right="63"/>
              <w:rPr>
                <w:rFonts w:ascii="宋体" w:hAnsi="宋体" w:eastAsia="宋体" w:cs="宋体"/>
                <w:sz w:val="24"/>
                <w:szCs w:val="24"/>
              </w:rPr>
            </w:pPr>
          </w:p>
        </w:tc>
        <w:tc>
          <w:tcPr>
            <w:tcW w:w="1701" w:type="dxa"/>
            <w:tcBorders>
              <w:top w:val="nil"/>
              <w:left w:val="single" w:color="000000" w:sz="6" w:space="0"/>
              <w:bottom w:val="single" w:color="000000" w:sz="6" w:space="0"/>
              <w:right w:val="single" w:color="000000" w:sz="12" w:space="0"/>
            </w:tcBorders>
            <w:noWrap w:val="0"/>
            <w:vAlign w:val="top"/>
          </w:tcPr>
          <w:p w14:paraId="0A0D0E38">
            <w:pPr>
              <w:pStyle w:val="5"/>
              <w:keepNext/>
              <w:spacing w:line="300" w:lineRule="exact"/>
              <w:ind w:left="63" w:right="63"/>
              <w:rPr>
                <w:rFonts w:ascii="宋体" w:hAnsi="宋体" w:eastAsia="宋体" w:cs="宋体"/>
                <w:sz w:val="24"/>
                <w:szCs w:val="24"/>
              </w:rPr>
            </w:pPr>
          </w:p>
        </w:tc>
      </w:tr>
      <w:tr w14:paraId="629A54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val="0"/>
            <w:vAlign w:val="top"/>
          </w:tcPr>
          <w:p w14:paraId="7C4F711B">
            <w:pPr>
              <w:pStyle w:val="5"/>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val="0"/>
            <w:vAlign w:val="top"/>
          </w:tcPr>
          <w:p w14:paraId="20FD5B96">
            <w:pPr>
              <w:pStyle w:val="5"/>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val="0"/>
            <w:vAlign w:val="top"/>
          </w:tcPr>
          <w:p w14:paraId="20E363D7">
            <w:pPr>
              <w:pStyle w:val="5"/>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val="0"/>
            <w:vAlign w:val="top"/>
          </w:tcPr>
          <w:p w14:paraId="5CBF6736">
            <w:pPr>
              <w:pStyle w:val="5"/>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val="0"/>
            <w:vAlign w:val="top"/>
          </w:tcPr>
          <w:p w14:paraId="257F3571">
            <w:pPr>
              <w:pStyle w:val="5"/>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0"/>
            <w:vAlign w:val="top"/>
          </w:tcPr>
          <w:p w14:paraId="1652B572">
            <w:pPr>
              <w:pStyle w:val="5"/>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val="0"/>
            <w:vAlign w:val="top"/>
          </w:tcPr>
          <w:p w14:paraId="3DC87296">
            <w:pPr>
              <w:pStyle w:val="5"/>
              <w:keepNext/>
              <w:spacing w:line="300" w:lineRule="exact"/>
              <w:ind w:left="63" w:right="63"/>
              <w:rPr>
                <w:rFonts w:ascii="宋体" w:hAnsi="宋体" w:eastAsia="宋体" w:cs="宋体"/>
                <w:sz w:val="24"/>
                <w:szCs w:val="24"/>
              </w:rPr>
            </w:pPr>
          </w:p>
        </w:tc>
      </w:tr>
    </w:tbl>
    <w:p w14:paraId="49D88675">
      <w:pPr>
        <w:spacing w:line="300" w:lineRule="exact"/>
        <w:rPr>
          <w:rFonts w:ascii="宋体" w:hAnsi="宋体" w:cs="宋体"/>
          <w:sz w:val="24"/>
          <w:szCs w:val="24"/>
        </w:rPr>
      </w:pPr>
    </w:p>
    <w:p w14:paraId="5262B4EE">
      <w:pPr>
        <w:spacing w:line="300" w:lineRule="exact"/>
        <w:rPr>
          <w:rFonts w:ascii="宋体" w:hAnsi="宋体" w:cs="宋体"/>
          <w:sz w:val="24"/>
          <w:szCs w:val="24"/>
        </w:rPr>
      </w:pPr>
      <w:r>
        <w:rPr>
          <w:rFonts w:hint="eastAsia" w:ascii="宋体" w:hAnsi="宋体" w:cs="宋体"/>
          <w:sz w:val="24"/>
          <w:szCs w:val="24"/>
        </w:rPr>
        <w:t>11-3：专业工程暂估价表</w:t>
      </w:r>
    </w:p>
    <w:tbl>
      <w:tblPr>
        <w:tblStyle w:val="22"/>
        <w:tblW w:w="8918"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89"/>
        <w:gridCol w:w="2007"/>
        <w:gridCol w:w="4732"/>
        <w:gridCol w:w="1290"/>
      </w:tblGrid>
      <w:tr w14:paraId="1FBDB1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1" w:hRule="atLeast"/>
        </w:trPr>
        <w:tc>
          <w:tcPr>
            <w:tcW w:w="889" w:type="dxa"/>
            <w:tcBorders>
              <w:top w:val="single" w:color="000000" w:sz="12" w:space="0"/>
              <w:left w:val="single" w:color="000000" w:sz="12" w:space="0"/>
              <w:bottom w:val="single" w:color="000000" w:sz="6" w:space="0"/>
              <w:right w:val="single" w:color="000000" w:sz="6" w:space="0"/>
            </w:tcBorders>
            <w:noWrap w:val="0"/>
            <w:vAlign w:val="top"/>
          </w:tcPr>
          <w:p w14:paraId="68D9921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2007" w:type="dxa"/>
            <w:tcBorders>
              <w:top w:val="single" w:color="000000" w:sz="12" w:space="0"/>
              <w:left w:val="single" w:color="000000" w:sz="6" w:space="0"/>
              <w:bottom w:val="single" w:color="000000" w:sz="6" w:space="0"/>
              <w:right w:val="single" w:color="000000" w:sz="6" w:space="0"/>
            </w:tcBorders>
            <w:noWrap w:val="0"/>
            <w:vAlign w:val="top"/>
          </w:tcPr>
          <w:p w14:paraId="20737F96">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专业工程名称</w:t>
            </w:r>
          </w:p>
        </w:tc>
        <w:tc>
          <w:tcPr>
            <w:tcW w:w="4732" w:type="dxa"/>
            <w:tcBorders>
              <w:top w:val="single" w:color="000000" w:sz="12" w:space="0"/>
              <w:left w:val="single" w:color="000000" w:sz="6" w:space="0"/>
              <w:bottom w:val="single" w:color="000000" w:sz="6" w:space="0"/>
              <w:right w:val="single" w:color="000000" w:sz="6" w:space="0"/>
            </w:tcBorders>
            <w:noWrap w:val="0"/>
            <w:vAlign w:val="top"/>
          </w:tcPr>
          <w:p w14:paraId="5B8B47DA">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工程内容</w:t>
            </w:r>
          </w:p>
        </w:tc>
        <w:tc>
          <w:tcPr>
            <w:tcW w:w="1290" w:type="dxa"/>
            <w:tcBorders>
              <w:top w:val="single" w:color="000000" w:sz="12" w:space="0"/>
              <w:left w:val="single" w:color="000000" w:sz="6" w:space="0"/>
              <w:bottom w:val="single" w:color="000000" w:sz="6" w:space="0"/>
              <w:right w:val="single" w:color="000000" w:sz="12" w:space="0"/>
            </w:tcBorders>
            <w:noWrap w:val="0"/>
            <w:vAlign w:val="top"/>
          </w:tcPr>
          <w:p w14:paraId="6C8D0FCB">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金额</w:t>
            </w:r>
          </w:p>
        </w:tc>
      </w:tr>
      <w:tr w14:paraId="2B6286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2" w:hRule="atLeast"/>
        </w:trPr>
        <w:tc>
          <w:tcPr>
            <w:tcW w:w="889" w:type="dxa"/>
            <w:tcBorders>
              <w:top w:val="single" w:color="000000" w:sz="6" w:space="0"/>
              <w:left w:val="single" w:color="000000" w:sz="12" w:space="0"/>
              <w:bottom w:val="single" w:color="000000" w:sz="6" w:space="0"/>
              <w:right w:val="single" w:color="000000" w:sz="6" w:space="0"/>
            </w:tcBorders>
            <w:noWrap w:val="0"/>
            <w:vAlign w:val="top"/>
          </w:tcPr>
          <w:p w14:paraId="19979ABD">
            <w:pPr>
              <w:pStyle w:val="5"/>
              <w:keepNext/>
              <w:spacing w:line="300" w:lineRule="exact"/>
              <w:ind w:left="63" w:right="63"/>
              <w:rPr>
                <w:rFonts w:ascii="宋体" w:hAnsi="宋体" w:eastAsia="宋体" w:cs="宋体"/>
                <w:sz w:val="24"/>
                <w:szCs w:val="24"/>
              </w:rPr>
            </w:pPr>
          </w:p>
        </w:tc>
        <w:tc>
          <w:tcPr>
            <w:tcW w:w="2007" w:type="dxa"/>
            <w:tcBorders>
              <w:top w:val="single" w:color="000000" w:sz="6" w:space="0"/>
              <w:left w:val="single" w:color="000000" w:sz="6" w:space="0"/>
              <w:bottom w:val="single" w:color="000000" w:sz="6" w:space="0"/>
              <w:right w:val="single" w:color="000000" w:sz="6" w:space="0"/>
            </w:tcBorders>
            <w:noWrap w:val="0"/>
            <w:vAlign w:val="top"/>
          </w:tcPr>
          <w:p w14:paraId="4F6DD74B">
            <w:pPr>
              <w:pStyle w:val="5"/>
              <w:keepNext/>
              <w:spacing w:line="300" w:lineRule="exact"/>
              <w:ind w:left="63" w:right="63"/>
              <w:rPr>
                <w:rFonts w:ascii="宋体" w:hAnsi="宋体" w:eastAsia="宋体" w:cs="宋体"/>
                <w:sz w:val="24"/>
                <w:szCs w:val="24"/>
              </w:rPr>
            </w:pPr>
          </w:p>
        </w:tc>
        <w:tc>
          <w:tcPr>
            <w:tcW w:w="4732" w:type="dxa"/>
            <w:tcBorders>
              <w:top w:val="single" w:color="000000" w:sz="6" w:space="0"/>
              <w:left w:val="single" w:color="000000" w:sz="6" w:space="0"/>
              <w:bottom w:val="single" w:color="000000" w:sz="6" w:space="0"/>
              <w:right w:val="single" w:color="000000" w:sz="6" w:space="0"/>
            </w:tcBorders>
            <w:noWrap w:val="0"/>
            <w:vAlign w:val="top"/>
          </w:tcPr>
          <w:p w14:paraId="6C0E38D4">
            <w:pPr>
              <w:pStyle w:val="5"/>
              <w:keepNext/>
              <w:spacing w:line="300" w:lineRule="exact"/>
              <w:ind w:left="63" w:right="63"/>
              <w:rPr>
                <w:rFonts w:ascii="宋体" w:hAnsi="宋体" w:eastAsia="宋体" w:cs="宋体"/>
                <w:sz w:val="24"/>
                <w:szCs w:val="24"/>
              </w:rPr>
            </w:pPr>
          </w:p>
        </w:tc>
        <w:tc>
          <w:tcPr>
            <w:tcW w:w="1290" w:type="dxa"/>
            <w:tcBorders>
              <w:top w:val="single" w:color="000000" w:sz="6" w:space="0"/>
              <w:left w:val="single" w:color="000000" w:sz="6" w:space="0"/>
              <w:bottom w:val="single" w:color="000000" w:sz="6" w:space="0"/>
              <w:right w:val="single" w:color="000000" w:sz="12" w:space="0"/>
            </w:tcBorders>
            <w:noWrap w:val="0"/>
            <w:vAlign w:val="top"/>
          </w:tcPr>
          <w:p w14:paraId="6CB49DBC">
            <w:pPr>
              <w:pStyle w:val="5"/>
              <w:keepNext/>
              <w:spacing w:line="300" w:lineRule="exact"/>
              <w:ind w:left="63" w:right="63"/>
              <w:rPr>
                <w:rFonts w:ascii="宋体" w:hAnsi="宋体" w:eastAsia="宋体" w:cs="宋体"/>
                <w:sz w:val="24"/>
                <w:szCs w:val="24"/>
              </w:rPr>
            </w:pPr>
          </w:p>
        </w:tc>
      </w:tr>
      <w:tr w14:paraId="694EF7E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nil"/>
              <w:left w:val="single" w:color="000000" w:sz="12" w:space="0"/>
              <w:bottom w:val="single" w:color="000000" w:sz="6" w:space="0"/>
              <w:right w:val="single" w:color="000000" w:sz="6" w:space="0"/>
            </w:tcBorders>
            <w:noWrap w:val="0"/>
            <w:vAlign w:val="top"/>
          </w:tcPr>
          <w:p w14:paraId="3155A692">
            <w:pPr>
              <w:pStyle w:val="5"/>
              <w:keepNext/>
              <w:spacing w:line="300" w:lineRule="exact"/>
              <w:ind w:left="63" w:right="63"/>
              <w:rPr>
                <w:rFonts w:ascii="宋体" w:hAnsi="宋体" w:eastAsia="宋体" w:cs="宋体"/>
                <w:sz w:val="24"/>
                <w:szCs w:val="24"/>
              </w:rPr>
            </w:pPr>
          </w:p>
        </w:tc>
        <w:tc>
          <w:tcPr>
            <w:tcW w:w="2007" w:type="dxa"/>
            <w:tcBorders>
              <w:top w:val="nil"/>
              <w:left w:val="single" w:color="000000" w:sz="6" w:space="0"/>
              <w:bottom w:val="single" w:color="000000" w:sz="6" w:space="0"/>
              <w:right w:val="single" w:color="000000" w:sz="6" w:space="0"/>
            </w:tcBorders>
            <w:noWrap w:val="0"/>
            <w:vAlign w:val="top"/>
          </w:tcPr>
          <w:p w14:paraId="27128D61">
            <w:pPr>
              <w:pStyle w:val="5"/>
              <w:keepNext/>
              <w:spacing w:line="300" w:lineRule="exact"/>
              <w:ind w:left="63" w:right="63"/>
              <w:rPr>
                <w:rFonts w:ascii="宋体" w:hAnsi="宋体" w:eastAsia="宋体" w:cs="宋体"/>
                <w:sz w:val="24"/>
                <w:szCs w:val="24"/>
              </w:rPr>
            </w:pPr>
          </w:p>
        </w:tc>
        <w:tc>
          <w:tcPr>
            <w:tcW w:w="4732" w:type="dxa"/>
            <w:tcBorders>
              <w:top w:val="nil"/>
              <w:left w:val="single" w:color="000000" w:sz="6" w:space="0"/>
              <w:bottom w:val="single" w:color="000000" w:sz="6" w:space="0"/>
              <w:right w:val="single" w:color="000000" w:sz="6" w:space="0"/>
            </w:tcBorders>
            <w:noWrap w:val="0"/>
            <w:vAlign w:val="top"/>
          </w:tcPr>
          <w:p w14:paraId="05758DF5">
            <w:pPr>
              <w:pStyle w:val="5"/>
              <w:keepNext/>
              <w:spacing w:line="300" w:lineRule="exact"/>
              <w:ind w:left="63" w:right="63"/>
              <w:rPr>
                <w:rFonts w:ascii="宋体" w:hAnsi="宋体" w:eastAsia="宋体" w:cs="宋体"/>
                <w:sz w:val="24"/>
                <w:szCs w:val="24"/>
              </w:rPr>
            </w:pPr>
          </w:p>
        </w:tc>
        <w:tc>
          <w:tcPr>
            <w:tcW w:w="1290" w:type="dxa"/>
            <w:tcBorders>
              <w:top w:val="nil"/>
              <w:left w:val="single" w:color="000000" w:sz="6" w:space="0"/>
              <w:bottom w:val="single" w:color="000000" w:sz="6" w:space="0"/>
              <w:right w:val="single" w:color="000000" w:sz="12" w:space="0"/>
            </w:tcBorders>
            <w:noWrap w:val="0"/>
            <w:vAlign w:val="top"/>
          </w:tcPr>
          <w:p w14:paraId="7DA1C0FD">
            <w:pPr>
              <w:pStyle w:val="5"/>
              <w:keepNext/>
              <w:spacing w:line="300" w:lineRule="exact"/>
              <w:ind w:left="63" w:right="63"/>
              <w:rPr>
                <w:rFonts w:ascii="宋体" w:hAnsi="宋体" w:eastAsia="宋体" w:cs="宋体"/>
                <w:sz w:val="24"/>
                <w:szCs w:val="24"/>
              </w:rPr>
            </w:pPr>
          </w:p>
        </w:tc>
      </w:tr>
      <w:tr w14:paraId="6935C5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nil"/>
              <w:left w:val="single" w:color="000000" w:sz="12" w:space="0"/>
              <w:bottom w:val="single" w:color="000000" w:sz="6" w:space="0"/>
              <w:right w:val="single" w:color="000000" w:sz="6" w:space="0"/>
            </w:tcBorders>
            <w:noWrap w:val="0"/>
            <w:vAlign w:val="top"/>
          </w:tcPr>
          <w:p w14:paraId="78B6718E">
            <w:pPr>
              <w:pStyle w:val="5"/>
              <w:keepNext/>
              <w:spacing w:line="300" w:lineRule="exact"/>
              <w:ind w:left="63" w:right="63"/>
              <w:rPr>
                <w:rFonts w:ascii="宋体" w:hAnsi="宋体" w:eastAsia="宋体" w:cs="宋体"/>
                <w:sz w:val="24"/>
                <w:szCs w:val="24"/>
              </w:rPr>
            </w:pPr>
          </w:p>
        </w:tc>
        <w:tc>
          <w:tcPr>
            <w:tcW w:w="2007" w:type="dxa"/>
            <w:tcBorders>
              <w:top w:val="nil"/>
              <w:left w:val="single" w:color="000000" w:sz="6" w:space="0"/>
              <w:bottom w:val="single" w:color="000000" w:sz="6" w:space="0"/>
              <w:right w:val="single" w:color="000000" w:sz="6" w:space="0"/>
            </w:tcBorders>
            <w:noWrap w:val="0"/>
            <w:vAlign w:val="top"/>
          </w:tcPr>
          <w:p w14:paraId="65B1947B">
            <w:pPr>
              <w:pStyle w:val="5"/>
              <w:keepNext/>
              <w:spacing w:line="300" w:lineRule="exact"/>
              <w:ind w:left="63" w:right="63"/>
              <w:rPr>
                <w:rFonts w:ascii="宋体" w:hAnsi="宋体" w:eastAsia="宋体" w:cs="宋体"/>
                <w:sz w:val="24"/>
                <w:szCs w:val="24"/>
              </w:rPr>
            </w:pPr>
          </w:p>
        </w:tc>
        <w:tc>
          <w:tcPr>
            <w:tcW w:w="4732" w:type="dxa"/>
            <w:tcBorders>
              <w:top w:val="nil"/>
              <w:left w:val="single" w:color="000000" w:sz="6" w:space="0"/>
              <w:bottom w:val="single" w:color="000000" w:sz="6" w:space="0"/>
              <w:right w:val="single" w:color="000000" w:sz="6" w:space="0"/>
            </w:tcBorders>
            <w:noWrap w:val="0"/>
            <w:vAlign w:val="top"/>
          </w:tcPr>
          <w:p w14:paraId="6D33B3E5">
            <w:pPr>
              <w:pStyle w:val="5"/>
              <w:keepNext/>
              <w:spacing w:line="300" w:lineRule="exact"/>
              <w:ind w:left="63" w:right="63"/>
              <w:rPr>
                <w:rFonts w:ascii="宋体" w:hAnsi="宋体" w:eastAsia="宋体" w:cs="宋体"/>
                <w:sz w:val="24"/>
                <w:szCs w:val="24"/>
              </w:rPr>
            </w:pPr>
          </w:p>
        </w:tc>
        <w:tc>
          <w:tcPr>
            <w:tcW w:w="1290" w:type="dxa"/>
            <w:tcBorders>
              <w:top w:val="nil"/>
              <w:left w:val="single" w:color="000000" w:sz="6" w:space="0"/>
              <w:bottom w:val="single" w:color="000000" w:sz="6" w:space="0"/>
              <w:right w:val="single" w:color="000000" w:sz="12" w:space="0"/>
            </w:tcBorders>
            <w:noWrap w:val="0"/>
            <w:vAlign w:val="top"/>
          </w:tcPr>
          <w:p w14:paraId="0D17C1BD">
            <w:pPr>
              <w:pStyle w:val="5"/>
              <w:keepNext/>
              <w:spacing w:line="300" w:lineRule="exact"/>
              <w:ind w:left="63" w:right="63"/>
              <w:rPr>
                <w:rFonts w:ascii="宋体" w:hAnsi="宋体" w:eastAsia="宋体" w:cs="宋体"/>
                <w:sz w:val="24"/>
                <w:szCs w:val="24"/>
              </w:rPr>
            </w:pPr>
          </w:p>
        </w:tc>
      </w:tr>
      <w:tr w14:paraId="5263D7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single" w:color="000000" w:sz="6" w:space="0"/>
              <w:left w:val="single" w:color="000000" w:sz="12" w:space="0"/>
              <w:bottom w:val="single" w:color="000000" w:sz="6" w:space="0"/>
              <w:right w:val="single" w:color="000000" w:sz="6" w:space="0"/>
            </w:tcBorders>
            <w:noWrap w:val="0"/>
            <w:vAlign w:val="top"/>
          </w:tcPr>
          <w:p w14:paraId="4C7C716E">
            <w:pPr>
              <w:pStyle w:val="5"/>
              <w:keepNext/>
              <w:spacing w:line="300" w:lineRule="exact"/>
              <w:ind w:left="63" w:right="63"/>
              <w:rPr>
                <w:rFonts w:ascii="宋体" w:hAnsi="宋体" w:eastAsia="宋体" w:cs="宋体"/>
                <w:sz w:val="24"/>
                <w:szCs w:val="24"/>
              </w:rPr>
            </w:pPr>
          </w:p>
        </w:tc>
        <w:tc>
          <w:tcPr>
            <w:tcW w:w="2007" w:type="dxa"/>
            <w:tcBorders>
              <w:top w:val="single" w:color="000000" w:sz="6" w:space="0"/>
              <w:left w:val="single" w:color="000000" w:sz="6" w:space="0"/>
              <w:bottom w:val="single" w:color="000000" w:sz="6" w:space="0"/>
              <w:right w:val="single" w:color="000000" w:sz="6" w:space="0"/>
            </w:tcBorders>
            <w:noWrap w:val="0"/>
            <w:vAlign w:val="top"/>
          </w:tcPr>
          <w:p w14:paraId="309F6387">
            <w:pPr>
              <w:pStyle w:val="5"/>
              <w:keepNext/>
              <w:spacing w:line="300" w:lineRule="exact"/>
              <w:ind w:left="63" w:right="63"/>
              <w:rPr>
                <w:rFonts w:ascii="宋体" w:hAnsi="宋体" w:eastAsia="宋体" w:cs="宋体"/>
                <w:sz w:val="24"/>
                <w:szCs w:val="24"/>
              </w:rPr>
            </w:pPr>
          </w:p>
        </w:tc>
        <w:tc>
          <w:tcPr>
            <w:tcW w:w="4732" w:type="dxa"/>
            <w:tcBorders>
              <w:top w:val="single" w:color="000000" w:sz="6" w:space="0"/>
              <w:left w:val="single" w:color="000000" w:sz="6" w:space="0"/>
              <w:bottom w:val="single" w:color="000000" w:sz="6" w:space="0"/>
              <w:right w:val="single" w:color="000000" w:sz="6" w:space="0"/>
            </w:tcBorders>
            <w:noWrap w:val="0"/>
            <w:vAlign w:val="top"/>
          </w:tcPr>
          <w:p w14:paraId="1B7D86E6">
            <w:pPr>
              <w:pStyle w:val="5"/>
              <w:keepNext/>
              <w:spacing w:line="300" w:lineRule="exact"/>
              <w:ind w:left="63" w:right="63"/>
              <w:rPr>
                <w:rFonts w:ascii="宋体" w:hAnsi="宋体" w:eastAsia="宋体" w:cs="宋体"/>
                <w:sz w:val="24"/>
                <w:szCs w:val="24"/>
              </w:rPr>
            </w:pPr>
          </w:p>
        </w:tc>
        <w:tc>
          <w:tcPr>
            <w:tcW w:w="1290" w:type="dxa"/>
            <w:tcBorders>
              <w:top w:val="single" w:color="000000" w:sz="6" w:space="0"/>
              <w:left w:val="single" w:color="000000" w:sz="6" w:space="0"/>
              <w:bottom w:val="single" w:color="000000" w:sz="6" w:space="0"/>
              <w:right w:val="single" w:color="000000" w:sz="12" w:space="0"/>
            </w:tcBorders>
            <w:noWrap w:val="0"/>
            <w:vAlign w:val="top"/>
          </w:tcPr>
          <w:p w14:paraId="4AC08430">
            <w:pPr>
              <w:pStyle w:val="5"/>
              <w:keepNext/>
              <w:spacing w:line="300" w:lineRule="exact"/>
              <w:ind w:left="63" w:right="63"/>
              <w:rPr>
                <w:rFonts w:ascii="宋体" w:hAnsi="宋体" w:eastAsia="宋体" w:cs="宋体"/>
                <w:sz w:val="24"/>
                <w:szCs w:val="24"/>
              </w:rPr>
            </w:pPr>
          </w:p>
        </w:tc>
      </w:tr>
      <w:tr w14:paraId="5DFFBA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single" w:color="000000" w:sz="6" w:space="0"/>
              <w:left w:val="single" w:color="000000" w:sz="12" w:space="0"/>
              <w:bottom w:val="single" w:color="000000" w:sz="6" w:space="0"/>
              <w:right w:val="single" w:color="000000" w:sz="6" w:space="0"/>
            </w:tcBorders>
            <w:noWrap w:val="0"/>
            <w:vAlign w:val="top"/>
          </w:tcPr>
          <w:p w14:paraId="0C178FE4">
            <w:pPr>
              <w:pStyle w:val="5"/>
              <w:keepNext/>
              <w:spacing w:line="300" w:lineRule="exact"/>
              <w:ind w:left="63" w:right="63"/>
              <w:rPr>
                <w:rFonts w:ascii="宋体" w:hAnsi="宋体" w:eastAsia="宋体" w:cs="宋体"/>
                <w:sz w:val="24"/>
                <w:szCs w:val="24"/>
              </w:rPr>
            </w:pPr>
          </w:p>
        </w:tc>
        <w:tc>
          <w:tcPr>
            <w:tcW w:w="2007" w:type="dxa"/>
            <w:tcBorders>
              <w:top w:val="single" w:color="000000" w:sz="6" w:space="0"/>
              <w:left w:val="single" w:color="000000" w:sz="6" w:space="0"/>
              <w:bottom w:val="single" w:color="000000" w:sz="6" w:space="0"/>
              <w:right w:val="single" w:color="000000" w:sz="6" w:space="0"/>
            </w:tcBorders>
            <w:noWrap w:val="0"/>
            <w:vAlign w:val="top"/>
          </w:tcPr>
          <w:p w14:paraId="353AC277">
            <w:pPr>
              <w:pStyle w:val="5"/>
              <w:keepNext/>
              <w:spacing w:line="300" w:lineRule="exact"/>
              <w:ind w:left="63" w:right="63"/>
              <w:rPr>
                <w:rFonts w:ascii="宋体" w:hAnsi="宋体" w:eastAsia="宋体" w:cs="宋体"/>
                <w:sz w:val="24"/>
                <w:szCs w:val="24"/>
              </w:rPr>
            </w:pPr>
          </w:p>
        </w:tc>
        <w:tc>
          <w:tcPr>
            <w:tcW w:w="4732" w:type="dxa"/>
            <w:tcBorders>
              <w:top w:val="single" w:color="000000" w:sz="6" w:space="0"/>
              <w:left w:val="single" w:color="000000" w:sz="6" w:space="0"/>
              <w:bottom w:val="single" w:color="000000" w:sz="6" w:space="0"/>
              <w:right w:val="single" w:color="000000" w:sz="6" w:space="0"/>
            </w:tcBorders>
            <w:noWrap w:val="0"/>
            <w:vAlign w:val="top"/>
          </w:tcPr>
          <w:p w14:paraId="773C6964">
            <w:pPr>
              <w:pStyle w:val="5"/>
              <w:keepNext/>
              <w:spacing w:line="300" w:lineRule="exact"/>
              <w:ind w:left="63" w:right="63"/>
              <w:rPr>
                <w:rFonts w:ascii="宋体" w:hAnsi="宋体" w:eastAsia="宋体" w:cs="宋体"/>
                <w:sz w:val="24"/>
                <w:szCs w:val="24"/>
              </w:rPr>
            </w:pPr>
          </w:p>
        </w:tc>
        <w:tc>
          <w:tcPr>
            <w:tcW w:w="1290" w:type="dxa"/>
            <w:tcBorders>
              <w:top w:val="single" w:color="000000" w:sz="6" w:space="0"/>
              <w:left w:val="single" w:color="000000" w:sz="6" w:space="0"/>
              <w:bottom w:val="single" w:color="000000" w:sz="6" w:space="0"/>
              <w:right w:val="single" w:color="000000" w:sz="12" w:space="0"/>
            </w:tcBorders>
            <w:noWrap w:val="0"/>
            <w:vAlign w:val="top"/>
          </w:tcPr>
          <w:p w14:paraId="7DED174A">
            <w:pPr>
              <w:pStyle w:val="5"/>
              <w:keepNext/>
              <w:spacing w:line="300" w:lineRule="exact"/>
              <w:ind w:left="63" w:right="63"/>
              <w:rPr>
                <w:rFonts w:ascii="宋体" w:hAnsi="宋体" w:eastAsia="宋体" w:cs="宋体"/>
                <w:sz w:val="24"/>
                <w:szCs w:val="24"/>
              </w:rPr>
            </w:pPr>
          </w:p>
        </w:tc>
      </w:tr>
      <w:tr w14:paraId="73C6B3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single" w:color="000000" w:sz="6" w:space="0"/>
              <w:left w:val="single" w:color="000000" w:sz="12" w:space="0"/>
              <w:bottom w:val="single" w:color="000000" w:sz="6" w:space="0"/>
              <w:right w:val="single" w:color="000000" w:sz="6" w:space="0"/>
            </w:tcBorders>
            <w:noWrap w:val="0"/>
            <w:vAlign w:val="top"/>
          </w:tcPr>
          <w:p w14:paraId="5290BFAB">
            <w:pPr>
              <w:pStyle w:val="5"/>
              <w:keepNext/>
              <w:spacing w:line="300" w:lineRule="exact"/>
              <w:ind w:left="63" w:right="63"/>
              <w:rPr>
                <w:rFonts w:ascii="宋体" w:hAnsi="宋体" w:eastAsia="宋体" w:cs="宋体"/>
                <w:sz w:val="24"/>
                <w:szCs w:val="24"/>
              </w:rPr>
            </w:pPr>
          </w:p>
        </w:tc>
        <w:tc>
          <w:tcPr>
            <w:tcW w:w="2007" w:type="dxa"/>
            <w:tcBorders>
              <w:top w:val="single" w:color="000000" w:sz="6" w:space="0"/>
              <w:left w:val="single" w:color="000000" w:sz="6" w:space="0"/>
              <w:bottom w:val="single" w:color="000000" w:sz="6" w:space="0"/>
              <w:right w:val="single" w:color="000000" w:sz="6" w:space="0"/>
            </w:tcBorders>
            <w:noWrap w:val="0"/>
            <w:vAlign w:val="top"/>
          </w:tcPr>
          <w:p w14:paraId="456194B8">
            <w:pPr>
              <w:pStyle w:val="5"/>
              <w:keepNext/>
              <w:spacing w:line="300" w:lineRule="exact"/>
              <w:ind w:left="63" w:right="63"/>
              <w:rPr>
                <w:rFonts w:ascii="宋体" w:hAnsi="宋体" w:eastAsia="宋体" w:cs="宋体"/>
                <w:sz w:val="24"/>
                <w:szCs w:val="24"/>
              </w:rPr>
            </w:pPr>
          </w:p>
        </w:tc>
        <w:tc>
          <w:tcPr>
            <w:tcW w:w="4732" w:type="dxa"/>
            <w:tcBorders>
              <w:top w:val="single" w:color="000000" w:sz="6" w:space="0"/>
              <w:left w:val="single" w:color="000000" w:sz="6" w:space="0"/>
              <w:bottom w:val="single" w:color="000000" w:sz="6" w:space="0"/>
              <w:right w:val="single" w:color="000000" w:sz="6" w:space="0"/>
            </w:tcBorders>
            <w:noWrap w:val="0"/>
            <w:vAlign w:val="top"/>
          </w:tcPr>
          <w:p w14:paraId="753B9C26">
            <w:pPr>
              <w:pStyle w:val="5"/>
              <w:keepNext/>
              <w:spacing w:line="300" w:lineRule="exact"/>
              <w:ind w:left="63" w:right="63"/>
              <w:rPr>
                <w:rFonts w:ascii="宋体" w:hAnsi="宋体" w:eastAsia="宋体" w:cs="宋体"/>
                <w:sz w:val="24"/>
                <w:szCs w:val="24"/>
              </w:rPr>
            </w:pPr>
          </w:p>
        </w:tc>
        <w:tc>
          <w:tcPr>
            <w:tcW w:w="1290" w:type="dxa"/>
            <w:tcBorders>
              <w:top w:val="single" w:color="000000" w:sz="6" w:space="0"/>
              <w:left w:val="single" w:color="000000" w:sz="6" w:space="0"/>
              <w:bottom w:val="single" w:color="000000" w:sz="6" w:space="0"/>
              <w:right w:val="single" w:color="000000" w:sz="12" w:space="0"/>
            </w:tcBorders>
            <w:noWrap w:val="0"/>
            <w:vAlign w:val="top"/>
          </w:tcPr>
          <w:p w14:paraId="608203DC">
            <w:pPr>
              <w:pStyle w:val="5"/>
              <w:keepNext/>
              <w:spacing w:line="300" w:lineRule="exact"/>
              <w:ind w:left="63" w:right="63"/>
              <w:rPr>
                <w:rFonts w:ascii="宋体" w:hAnsi="宋体" w:eastAsia="宋体" w:cs="宋体"/>
                <w:sz w:val="24"/>
                <w:szCs w:val="24"/>
              </w:rPr>
            </w:pPr>
          </w:p>
        </w:tc>
      </w:tr>
      <w:tr w14:paraId="3D4EF2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2" w:hRule="atLeast"/>
        </w:trPr>
        <w:tc>
          <w:tcPr>
            <w:tcW w:w="8918" w:type="dxa"/>
            <w:gridSpan w:val="4"/>
            <w:tcBorders>
              <w:top w:val="single" w:color="000000" w:sz="6" w:space="0"/>
              <w:left w:val="single" w:color="000000" w:sz="12" w:space="0"/>
              <w:bottom w:val="single" w:color="000000" w:sz="12" w:space="0"/>
              <w:right w:val="single" w:color="000000" w:sz="12" w:space="0"/>
            </w:tcBorders>
            <w:noWrap w:val="0"/>
            <w:vAlign w:val="top"/>
          </w:tcPr>
          <w:p w14:paraId="262FE55F">
            <w:pPr>
              <w:pStyle w:val="5"/>
              <w:keepNext/>
              <w:spacing w:line="300" w:lineRule="exact"/>
              <w:ind w:left="63" w:right="63"/>
              <w:rPr>
                <w:rFonts w:ascii="宋体" w:hAnsi="宋体" w:eastAsia="宋体" w:cs="宋体"/>
                <w:sz w:val="24"/>
                <w:szCs w:val="24"/>
              </w:rPr>
            </w:pPr>
            <w:r>
              <w:rPr>
                <w:rFonts w:hint="eastAsia" w:ascii="宋体" w:hAnsi="宋体" w:eastAsia="宋体" w:cs="宋体"/>
                <w:sz w:val="24"/>
                <w:szCs w:val="24"/>
              </w:rPr>
              <w:t>小计：</w:t>
            </w:r>
          </w:p>
        </w:tc>
      </w:tr>
    </w:tbl>
    <w:p w14:paraId="5D69097C">
      <w:pPr>
        <w:spacing w:line="300" w:lineRule="exact"/>
        <w:rPr>
          <w:rFonts w:ascii="宋体" w:hAnsi="宋体" w:cs="宋体"/>
          <w:sz w:val="24"/>
          <w:szCs w:val="24"/>
        </w:rPr>
      </w:pPr>
      <w:bookmarkStart w:id="208" w:name="EBe2f228841b774b11b5e875e8be3c15af"/>
      <w:r>
        <w:rPr>
          <w:rFonts w:hint="eastAsia" w:ascii="宋体" w:hAnsi="宋体" w:cs="宋体"/>
          <w:sz w:val="24"/>
          <w:szCs w:val="24"/>
        </w:rPr>
        <w:t xml:space="preserve"> </w:t>
      </w:r>
      <w:bookmarkEnd w:id="208"/>
    </w:p>
    <w:p w14:paraId="09EEF6D7">
      <w:pPr>
        <w:spacing w:line="300" w:lineRule="exact"/>
        <w:rPr>
          <w:rFonts w:ascii="宋体" w:hAnsi="宋体" w:cs="宋体"/>
          <w:sz w:val="24"/>
          <w:szCs w:val="24"/>
        </w:rPr>
      </w:pPr>
    </w:p>
    <w:bookmarkEnd w:id="192"/>
    <w:bookmarkEnd w:id="193"/>
    <w:p w14:paraId="0AFF7515">
      <w:pPr>
        <w:tabs>
          <w:tab w:val="left" w:pos="5704"/>
        </w:tabs>
        <w:spacing w:before="10" w:line="602" w:lineRule="auto"/>
        <w:ind w:right="3041"/>
        <w:rPr>
          <w:rFonts w:ascii="宋体" w:hAnsi="宋体" w:cs="宋体"/>
          <w:sz w:val="44"/>
        </w:rPr>
      </w:pPr>
    </w:p>
    <w:p w14:paraId="73D677CD">
      <w:pPr>
        <w:tabs>
          <w:tab w:val="left" w:pos="5704"/>
        </w:tabs>
        <w:spacing w:before="10" w:line="602" w:lineRule="auto"/>
        <w:ind w:right="3041"/>
        <w:rPr>
          <w:rFonts w:ascii="宋体" w:hAnsi="宋体" w:cs="宋体"/>
          <w:sz w:val="44"/>
        </w:rPr>
      </w:pPr>
    </w:p>
    <w:p w14:paraId="19071423">
      <w:pPr>
        <w:widowControl/>
        <w:jc w:val="center"/>
        <w:rPr>
          <w:rFonts w:ascii="宋体" w:hAnsi="宋体"/>
          <w:sz w:val="36"/>
        </w:rPr>
      </w:pPr>
    </w:p>
    <w:p w14:paraId="268487BA">
      <w:pPr>
        <w:pStyle w:val="234"/>
        <w:jc w:val="center"/>
        <w:rPr>
          <w:rFonts w:ascii="宋体" w:hAnsi="宋体"/>
          <w:sz w:val="36"/>
          <w:lang w:eastAsia="zh-CN"/>
        </w:rPr>
      </w:pPr>
      <w:bookmarkStart w:id="209" w:name="_Toc30404"/>
      <w:bookmarkStart w:id="210" w:name="_Hlk200356133"/>
      <w:bookmarkStart w:id="211" w:name="_Toc29137"/>
      <w:r>
        <w:rPr>
          <w:rFonts w:ascii="宋体" w:hAnsi="宋体"/>
          <w:sz w:val="36"/>
          <w:lang w:eastAsia="zh-CN"/>
        </w:rPr>
        <w:t>第四部分</w:t>
      </w:r>
      <w:r>
        <w:rPr>
          <w:rFonts w:hint="eastAsia" w:ascii="宋体" w:hAnsi="宋体"/>
          <w:sz w:val="36"/>
          <w:lang w:eastAsia="zh-CN"/>
        </w:rPr>
        <w:t xml:space="preserve">  采购需求</w:t>
      </w:r>
      <w:bookmarkEnd w:id="209"/>
      <w:bookmarkEnd w:id="210"/>
      <w:bookmarkEnd w:id="211"/>
    </w:p>
    <w:p w14:paraId="32207D7C">
      <w:pPr>
        <w:spacing w:line="400" w:lineRule="exact"/>
        <w:rPr>
          <w:b/>
          <w:bCs/>
          <w:sz w:val="24"/>
          <w:szCs w:val="24"/>
        </w:rPr>
      </w:pPr>
      <w:bookmarkStart w:id="212" w:name="_Toc13689"/>
      <w:bookmarkStart w:id="213" w:name="EB69fca8740d1f4b0e9a8dbc98881cd3d4"/>
      <w:r>
        <w:rPr>
          <w:rFonts w:hint="eastAsia"/>
          <w:b/>
          <w:bCs/>
          <w:sz w:val="24"/>
          <w:szCs w:val="24"/>
        </w:rPr>
        <w:t>一.项目概况</w:t>
      </w:r>
      <w:bookmarkEnd w:id="212"/>
    </w:p>
    <w:p w14:paraId="30014BC6">
      <w:pPr>
        <w:spacing w:line="400" w:lineRule="exact"/>
        <w:ind w:firstLine="480"/>
        <w:rPr>
          <w:sz w:val="24"/>
          <w:szCs w:val="24"/>
        </w:rPr>
      </w:pPr>
      <w:r>
        <w:rPr>
          <w:rFonts w:hint="eastAsia"/>
          <w:sz w:val="24"/>
          <w:szCs w:val="24"/>
        </w:rPr>
        <w:t>本次采购内容为</w:t>
      </w:r>
      <w:r>
        <w:rPr>
          <w:rFonts w:hint="eastAsia" w:ascii="宋体" w:hAnsi="宋体"/>
          <w:sz w:val="24"/>
          <w:szCs w:val="28"/>
          <w:lang w:eastAsia="zh-CN"/>
        </w:rPr>
        <w:t>句容市后白镇徐巷村宜居宜业和美乡村建设项目</w:t>
      </w:r>
      <w:r>
        <w:rPr>
          <w:rFonts w:hint="eastAsia"/>
          <w:sz w:val="24"/>
          <w:szCs w:val="24"/>
        </w:rPr>
        <w:t>。项目建设地点位于句容市</w:t>
      </w:r>
      <w:r>
        <w:rPr>
          <w:rFonts w:hint="eastAsia"/>
          <w:sz w:val="24"/>
          <w:szCs w:val="24"/>
          <w:lang w:val="en-US" w:eastAsia="zh-CN"/>
        </w:rPr>
        <w:t>城区范围</w:t>
      </w:r>
      <w:r>
        <w:rPr>
          <w:rFonts w:hint="eastAsia"/>
          <w:sz w:val="24"/>
          <w:szCs w:val="24"/>
        </w:rPr>
        <w:t>。</w:t>
      </w:r>
      <w:r>
        <w:rPr>
          <w:rFonts w:hint="eastAsia"/>
          <w:color w:val="auto"/>
          <w:sz w:val="24"/>
          <w:szCs w:val="24"/>
        </w:rPr>
        <w:t>本工程</w:t>
      </w:r>
      <w:r>
        <w:rPr>
          <w:rFonts w:hint="eastAsia"/>
          <w:color w:val="auto"/>
          <w:sz w:val="24"/>
          <w:szCs w:val="24"/>
          <w:lang w:val="en-US" w:eastAsia="zh-CN"/>
        </w:rPr>
        <w:t>招标范围</w:t>
      </w:r>
      <w:r>
        <w:rPr>
          <w:rFonts w:hint="eastAsia"/>
          <w:color w:val="auto"/>
          <w:sz w:val="24"/>
          <w:szCs w:val="24"/>
        </w:rPr>
        <w:t>包含</w:t>
      </w:r>
      <w:r>
        <w:rPr>
          <w:rFonts w:hint="eastAsia"/>
          <w:color w:val="auto"/>
          <w:sz w:val="24"/>
          <w:szCs w:val="24"/>
          <w:lang w:eastAsia="zh-CN"/>
        </w:rPr>
        <w:t>：</w:t>
      </w:r>
      <w:r>
        <w:rPr>
          <w:rFonts w:hint="eastAsia"/>
          <w:color w:val="auto"/>
          <w:sz w:val="24"/>
          <w:szCs w:val="24"/>
          <w:lang w:val="en-US" w:eastAsia="zh-CN"/>
        </w:rPr>
        <w:t>市政道路、景观矮墙部分</w:t>
      </w:r>
      <w:r>
        <w:rPr>
          <w:rFonts w:hint="eastAsia"/>
          <w:sz w:val="24"/>
          <w:szCs w:val="24"/>
        </w:rPr>
        <w:t>（具体内容详见工程量清单）。</w:t>
      </w:r>
    </w:p>
    <w:p w14:paraId="0F0B084C">
      <w:pPr>
        <w:spacing w:line="400" w:lineRule="exact"/>
        <w:ind w:firstLine="480"/>
        <w:rPr>
          <w:sz w:val="24"/>
          <w:szCs w:val="24"/>
        </w:rPr>
      </w:pPr>
      <w:bookmarkStart w:id="214" w:name="_Toc7436"/>
      <w:r>
        <w:rPr>
          <w:rFonts w:hint="eastAsia"/>
          <w:sz w:val="24"/>
          <w:szCs w:val="24"/>
        </w:rPr>
        <w:t>项目所属行业：建筑业</w:t>
      </w:r>
      <w:bookmarkEnd w:id="214"/>
    </w:p>
    <w:p w14:paraId="0481BEEE">
      <w:pPr>
        <w:widowControl/>
        <w:spacing w:before="240" w:after="240"/>
        <w:jc w:val="left"/>
        <w:rPr>
          <w:rFonts w:eastAsia="Times New Roman"/>
          <w:sz w:val="24"/>
          <w:szCs w:val="24"/>
        </w:rPr>
      </w:pPr>
      <w:r>
        <w:rPr>
          <w:rFonts w:ascii="宋体" w:hAnsi="宋体" w:cs="宋体"/>
          <w:b/>
          <w:bCs/>
          <w:color w:val="000000"/>
          <w:sz w:val="24"/>
          <w:szCs w:val="24"/>
        </w:rPr>
        <w:t>二.采购标的汇总表</w:t>
      </w:r>
    </w:p>
    <w:p w14:paraId="27A47C04">
      <w:pPr>
        <w:widowControl/>
        <w:spacing w:before="240" w:after="240"/>
        <w:jc w:val="left"/>
        <w:rPr>
          <w:sz w:val="24"/>
          <w:szCs w:val="24"/>
        </w:rPr>
      </w:pPr>
      <w:r>
        <w:rPr>
          <w:rFonts w:ascii="宋体" w:hAnsi="宋体" w:cs="宋体"/>
          <w:sz w:val="24"/>
          <w:szCs w:val="24"/>
        </w:rPr>
        <w:t>（一）采购标的</w:t>
      </w:r>
    </w:p>
    <w:p w14:paraId="3F4DA454">
      <w:pPr>
        <w:widowControl/>
        <w:spacing w:before="240" w:after="240"/>
        <w:ind w:firstLine="480"/>
        <w:jc w:val="left"/>
        <w:rPr>
          <w:rFonts w:eastAsia="Times New Roman"/>
          <w:sz w:val="24"/>
          <w:szCs w:val="24"/>
        </w:rPr>
      </w:pPr>
      <w:r>
        <w:rPr>
          <w:rFonts w:ascii="宋体" w:hAnsi="宋体" w:cs="宋体"/>
          <w:sz w:val="24"/>
          <w:szCs w:val="24"/>
        </w:rPr>
        <w:t>1.</w:t>
      </w:r>
      <w:r>
        <w:rPr>
          <w:rFonts w:hint="eastAsia" w:ascii="宋体" w:hAnsi="宋体" w:cs="宋体"/>
          <w:sz w:val="24"/>
          <w:szCs w:val="24"/>
        </w:rPr>
        <w:t>工程</w:t>
      </w:r>
      <w:r>
        <w:rPr>
          <w:rFonts w:ascii="宋体" w:hAnsi="宋体" w:cs="宋体"/>
          <w:sz w:val="24"/>
          <w:szCs w:val="24"/>
        </w:rPr>
        <w:t>类标的</w:t>
      </w:r>
    </w:p>
    <w:tbl>
      <w:tblPr>
        <w:tblStyle w:val="22"/>
        <w:tblW w:w="9498" w:type="dxa"/>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top w:w="15" w:type="dxa"/>
          <w:left w:w="15" w:type="dxa"/>
          <w:bottom w:w="15" w:type="dxa"/>
          <w:right w:w="15" w:type="dxa"/>
        </w:tblCellMar>
      </w:tblPr>
      <w:tblGrid>
        <w:gridCol w:w="821"/>
        <w:gridCol w:w="2779"/>
        <w:gridCol w:w="1220"/>
        <w:gridCol w:w="1220"/>
        <w:gridCol w:w="2267"/>
        <w:gridCol w:w="1191"/>
      </w:tblGrid>
      <w:tr w14:paraId="5DE6ED2D">
        <w:tblPrEx>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CellMar>
            <w:top w:w="15" w:type="dxa"/>
            <w:left w:w="15" w:type="dxa"/>
            <w:bottom w:w="15" w:type="dxa"/>
            <w:right w:w="15" w:type="dxa"/>
          </w:tblCellMar>
        </w:tblPrEx>
        <w:trPr>
          <w:trHeight w:val="669" w:hRule="atLeast"/>
        </w:trPr>
        <w:tc>
          <w:tcPr>
            <w:tcW w:w="821" w:type="dxa"/>
            <w:noWrap w:val="0"/>
            <w:tcMar>
              <w:top w:w="0" w:type="dxa"/>
              <w:left w:w="108" w:type="dxa"/>
              <w:bottom w:w="0" w:type="dxa"/>
              <w:right w:w="108" w:type="dxa"/>
            </w:tcMar>
            <w:vAlign w:val="center"/>
          </w:tcPr>
          <w:p w14:paraId="6390FBE3">
            <w:pPr>
              <w:widowControl/>
              <w:jc w:val="center"/>
              <w:rPr>
                <w:rFonts w:ascii="宋体" w:hAnsi="宋体" w:cs="宋体"/>
                <w:b/>
                <w:bCs/>
                <w:sz w:val="24"/>
                <w:szCs w:val="24"/>
              </w:rPr>
            </w:pPr>
            <w:r>
              <w:rPr>
                <w:rFonts w:ascii="宋体" w:hAnsi="宋体" w:cs="宋体"/>
                <w:b/>
                <w:bCs/>
                <w:sz w:val="24"/>
                <w:szCs w:val="24"/>
              </w:rPr>
              <w:t>序号</w:t>
            </w:r>
          </w:p>
        </w:tc>
        <w:tc>
          <w:tcPr>
            <w:tcW w:w="2779" w:type="dxa"/>
            <w:noWrap w:val="0"/>
            <w:tcMar>
              <w:top w:w="0" w:type="dxa"/>
              <w:left w:w="108" w:type="dxa"/>
              <w:bottom w:w="0" w:type="dxa"/>
              <w:right w:w="108" w:type="dxa"/>
            </w:tcMar>
            <w:vAlign w:val="center"/>
          </w:tcPr>
          <w:p w14:paraId="1E3BFA1D">
            <w:pPr>
              <w:widowControl/>
              <w:spacing w:line="360" w:lineRule="auto"/>
              <w:jc w:val="center"/>
              <w:rPr>
                <w:rFonts w:ascii="宋体" w:hAnsi="宋体" w:cs="宋体"/>
                <w:b/>
                <w:bCs/>
                <w:sz w:val="24"/>
                <w:szCs w:val="24"/>
              </w:rPr>
            </w:pPr>
            <w:r>
              <w:rPr>
                <w:rFonts w:ascii="宋体" w:hAnsi="宋体" w:cs="宋体"/>
                <w:b/>
                <w:bCs/>
                <w:sz w:val="24"/>
                <w:szCs w:val="24"/>
              </w:rPr>
              <w:t>标的名称</w:t>
            </w:r>
          </w:p>
        </w:tc>
        <w:tc>
          <w:tcPr>
            <w:tcW w:w="1220" w:type="dxa"/>
            <w:noWrap w:val="0"/>
            <w:tcMar>
              <w:top w:w="0" w:type="dxa"/>
              <w:left w:w="108" w:type="dxa"/>
              <w:bottom w:w="0" w:type="dxa"/>
              <w:right w:w="108" w:type="dxa"/>
            </w:tcMar>
            <w:vAlign w:val="center"/>
          </w:tcPr>
          <w:p w14:paraId="3473C692">
            <w:pPr>
              <w:widowControl/>
              <w:spacing w:line="360" w:lineRule="auto"/>
              <w:jc w:val="center"/>
              <w:rPr>
                <w:rFonts w:ascii="宋体" w:hAnsi="宋体" w:cs="宋体"/>
                <w:b/>
                <w:bCs/>
                <w:sz w:val="24"/>
                <w:szCs w:val="24"/>
              </w:rPr>
            </w:pPr>
            <w:r>
              <w:rPr>
                <w:rFonts w:ascii="宋体" w:hAnsi="宋体" w:cs="宋体"/>
                <w:b/>
                <w:bCs/>
                <w:sz w:val="24"/>
                <w:szCs w:val="24"/>
              </w:rPr>
              <w:t>计量</w:t>
            </w:r>
          </w:p>
          <w:p w14:paraId="252DAE58">
            <w:pPr>
              <w:widowControl/>
              <w:spacing w:line="360" w:lineRule="auto"/>
              <w:jc w:val="center"/>
              <w:rPr>
                <w:rFonts w:ascii="宋体" w:hAnsi="宋体" w:cs="宋体"/>
                <w:b/>
                <w:bCs/>
                <w:sz w:val="24"/>
                <w:szCs w:val="24"/>
              </w:rPr>
            </w:pPr>
            <w:r>
              <w:rPr>
                <w:rFonts w:ascii="宋体" w:hAnsi="宋体" w:cs="宋体"/>
                <w:b/>
                <w:bCs/>
                <w:sz w:val="24"/>
                <w:szCs w:val="24"/>
              </w:rPr>
              <w:t>单位</w:t>
            </w:r>
          </w:p>
        </w:tc>
        <w:tc>
          <w:tcPr>
            <w:tcW w:w="1220" w:type="dxa"/>
            <w:noWrap w:val="0"/>
            <w:tcMar>
              <w:top w:w="0" w:type="dxa"/>
              <w:left w:w="108" w:type="dxa"/>
              <w:bottom w:w="0" w:type="dxa"/>
              <w:right w:w="108" w:type="dxa"/>
            </w:tcMar>
            <w:vAlign w:val="center"/>
          </w:tcPr>
          <w:p w14:paraId="0EDCD506">
            <w:pPr>
              <w:widowControl/>
              <w:spacing w:line="360" w:lineRule="auto"/>
              <w:jc w:val="center"/>
              <w:rPr>
                <w:rFonts w:ascii="宋体" w:hAnsi="宋体" w:cs="宋体"/>
                <w:b/>
                <w:bCs/>
                <w:sz w:val="24"/>
                <w:szCs w:val="24"/>
              </w:rPr>
            </w:pPr>
            <w:r>
              <w:rPr>
                <w:rFonts w:ascii="宋体" w:hAnsi="宋体" w:cs="宋体"/>
                <w:b/>
                <w:bCs/>
                <w:sz w:val="24"/>
                <w:szCs w:val="24"/>
              </w:rPr>
              <w:t>数量</w:t>
            </w:r>
          </w:p>
        </w:tc>
        <w:tc>
          <w:tcPr>
            <w:tcW w:w="2267" w:type="dxa"/>
            <w:noWrap w:val="0"/>
            <w:tcMar>
              <w:top w:w="0" w:type="dxa"/>
              <w:left w:w="108" w:type="dxa"/>
              <w:bottom w:w="0" w:type="dxa"/>
              <w:right w:w="108" w:type="dxa"/>
            </w:tcMar>
            <w:vAlign w:val="center"/>
          </w:tcPr>
          <w:p w14:paraId="29DE6E1A">
            <w:pPr>
              <w:widowControl/>
              <w:spacing w:line="360" w:lineRule="auto"/>
              <w:jc w:val="center"/>
              <w:rPr>
                <w:rFonts w:ascii="宋体" w:hAnsi="宋体" w:cs="宋体"/>
                <w:b/>
                <w:bCs/>
                <w:sz w:val="24"/>
                <w:szCs w:val="24"/>
              </w:rPr>
            </w:pPr>
            <w:r>
              <w:rPr>
                <w:rFonts w:ascii="宋体" w:hAnsi="宋体" w:cs="宋体"/>
                <w:b/>
                <w:bCs/>
                <w:sz w:val="24"/>
                <w:szCs w:val="24"/>
              </w:rPr>
              <w:t>要求简述</w:t>
            </w:r>
          </w:p>
        </w:tc>
        <w:tc>
          <w:tcPr>
            <w:tcW w:w="1191" w:type="dxa"/>
            <w:noWrap w:val="0"/>
            <w:tcMar>
              <w:top w:w="0" w:type="dxa"/>
              <w:left w:w="108" w:type="dxa"/>
              <w:bottom w:w="0" w:type="dxa"/>
              <w:right w:w="108" w:type="dxa"/>
            </w:tcMar>
            <w:vAlign w:val="center"/>
          </w:tcPr>
          <w:p w14:paraId="6DBEBD1D">
            <w:pPr>
              <w:widowControl/>
              <w:spacing w:line="360" w:lineRule="auto"/>
              <w:jc w:val="center"/>
              <w:rPr>
                <w:rFonts w:ascii="宋体" w:hAnsi="宋体" w:cs="宋体"/>
                <w:b/>
                <w:bCs/>
                <w:sz w:val="24"/>
                <w:szCs w:val="24"/>
              </w:rPr>
            </w:pPr>
            <w:r>
              <w:rPr>
                <w:rFonts w:ascii="宋体" w:hAnsi="宋体" w:cs="宋体"/>
                <w:b/>
                <w:bCs/>
                <w:sz w:val="24"/>
                <w:szCs w:val="24"/>
              </w:rPr>
              <w:t>备注</w:t>
            </w:r>
          </w:p>
        </w:tc>
      </w:tr>
      <w:tr w14:paraId="4A6910E0">
        <w:tblPrEx>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CellMar>
            <w:top w:w="15" w:type="dxa"/>
            <w:left w:w="15" w:type="dxa"/>
            <w:bottom w:w="15" w:type="dxa"/>
            <w:right w:w="15" w:type="dxa"/>
          </w:tblCellMar>
        </w:tblPrEx>
        <w:trPr>
          <w:trHeight w:val="775" w:hRule="atLeast"/>
        </w:trPr>
        <w:tc>
          <w:tcPr>
            <w:tcW w:w="821" w:type="dxa"/>
            <w:noWrap w:val="0"/>
            <w:tcMar>
              <w:top w:w="0" w:type="dxa"/>
              <w:left w:w="108" w:type="dxa"/>
              <w:bottom w:w="0" w:type="dxa"/>
              <w:right w:w="108" w:type="dxa"/>
            </w:tcMar>
            <w:vAlign w:val="center"/>
          </w:tcPr>
          <w:p w14:paraId="3463694F">
            <w:pPr>
              <w:widowControl/>
              <w:spacing w:line="192" w:lineRule="auto"/>
              <w:jc w:val="center"/>
              <w:rPr>
                <w:rFonts w:ascii="宋体" w:hAnsi="宋体" w:cs="宋体"/>
                <w:sz w:val="24"/>
                <w:szCs w:val="24"/>
              </w:rPr>
            </w:pPr>
            <w:r>
              <w:rPr>
                <w:rFonts w:hint="eastAsia" w:ascii="宋体" w:hAnsi="宋体" w:cs="宋体"/>
                <w:sz w:val="24"/>
                <w:szCs w:val="24"/>
              </w:rPr>
              <w:t>1</w:t>
            </w:r>
          </w:p>
        </w:tc>
        <w:tc>
          <w:tcPr>
            <w:tcW w:w="2779" w:type="dxa"/>
            <w:noWrap w:val="0"/>
            <w:tcMar>
              <w:top w:w="0" w:type="dxa"/>
              <w:left w:w="108" w:type="dxa"/>
              <w:bottom w:w="0" w:type="dxa"/>
              <w:right w:w="108" w:type="dxa"/>
            </w:tcMar>
            <w:vAlign w:val="center"/>
          </w:tcPr>
          <w:p w14:paraId="0F828726">
            <w:pPr>
              <w:widowControl/>
              <w:spacing w:line="276" w:lineRule="auto"/>
              <w:jc w:val="center"/>
              <w:rPr>
                <w:rFonts w:hint="eastAsia" w:ascii="宋体" w:hAnsi="宋体" w:eastAsia="宋体" w:cs="宋体"/>
                <w:sz w:val="24"/>
                <w:szCs w:val="24"/>
                <w:lang w:eastAsia="zh-CN"/>
              </w:rPr>
            </w:pPr>
            <w:r>
              <w:rPr>
                <w:rFonts w:hint="eastAsia" w:ascii="宋体" w:hAnsi="宋体"/>
                <w:sz w:val="24"/>
                <w:szCs w:val="28"/>
                <w:lang w:eastAsia="zh-CN"/>
              </w:rPr>
              <w:t>句容市后白镇徐巷村宜居宜业和美乡村建设项目</w:t>
            </w:r>
          </w:p>
        </w:tc>
        <w:tc>
          <w:tcPr>
            <w:tcW w:w="1220" w:type="dxa"/>
            <w:noWrap w:val="0"/>
            <w:tcMar>
              <w:top w:w="0" w:type="dxa"/>
              <w:left w:w="108" w:type="dxa"/>
              <w:bottom w:w="0" w:type="dxa"/>
              <w:right w:w="108" w:type="dxa"/>
            </w:tcMar>
            <w:vAlign w:val="center"/>
          </w:tcPr>
          <w:p w14:paraId="7D14F98A">
            <w:pPr>
              <w:widowControl/>
              <w:spacing w:line="276" w:lineRule="auto"/>
              <w:jc w:val="center"/>
              <w:rPr>
                <w:rFonts w:ascii="宋体" w:hAnsi="宋体" w:cs="宋体"/>
                <w:sz w:val="24"/>
                <w:szCs w:val="24"/>
              </w:rPr>
            </w:pPr>
            <w:r>
              <w:rPr>
                <w:rFonts w:hint="eastAsia" w:ascii="宋体" w:hAnsi="宋体" w:cs="宋体"/>
                <w:sz w:val="24"/>
                <w:szCs w:val="24"/>
              </w:rPr>
              <w:t>项</w:t>
            </w:r>
          </w:p>
        </w:tc>
        <w:tc>
          <w:tcPr>
            <w:tcW w:w="1220" w:type="dxa"/>
            <w:noWrap w:val="0"/>
            <w:tcMar>
              <w:top w:w="0" w:type="dxa"/>
              <w:left w:w="108" w:type="dxa"/>
              <w:bottom w:w="0" w:type="dxa"/>
              <w:right w:w="108" w:type="dxa"/>
            </w:tcMar>
            <w:vAlign w:val="center"/>
          </w:tcPr>
          <w:p w14:paraId="109F2852">
            <w:pPr>
              <w:widowControl/>
              <w:spacing w:line="276" w:lineRule="auto"/>
              <w:jc w:val="center"/>
              <w:rPr>
                <w:rFonts w:ascii="宋体" w:hAnsi="宋体" w:cs="宋体"/>
                <w:sz w:val="24"/>
                <w:szCs w:val="24"/>
              </w:rPr>
            </w:pPr>
            <w:r>
              <w:rPr>
                <w:rFonts w:hint="eastAsia" w:ascii="宋体" w:hAnsi="宋体" w:cs="宋体"/>
                <w:sz w:val="24"/>
                <w:szCs w:val="24"/>
              </w:rPr>
              <w:t>1</w:t>
            </w:r>
          </w:p>
        </w:tc>
        <w:tc>
          <w:tcPr>
            <w:tcW w:w="2267" w:type="dxa"/>
            <w:noWrap w:val="0"/>
            <w:tcMar>
              <w:top w:w="0" w:type="dxa"/>
              <w:left w:w="108" w:type="dxa"/>
              <w:bottom w:w="0" w:type="dxa"/>
              <w:right w:w="108" w:type="dxa"/>
            </w:tcMar>
            <w:vAlign w:val="center"/>
          </w:tcPr>
          <w:p w14:paraId="650D7E22">
            <w:pPr>
              <w:widowControl/>
              <w:spacing w:line="276" w:lineRule="auto"/>
              <w:jc w:val="center"/>
              <w:rPr>
                <w:rFonts w:ascii="宋体" w:hAnsi="宋体" w:cs="宋体"/>
                <w:sz w:val="24"/>
                <w:szCs w:val="24"/>
              </w:rPr>
            </w:pPr>
            <w:r>
              <w:rPr>
                <w:rFonts w:hint="eastAsia" w:ascii="宋体" w:hAnsi="宋体" w:cs="宋体"/>
                <w:sz w:val="24"/>
                <w:szCs w:val="24"/>
              </w:rPr>
              <w:t>完成图纸及工程量清单内所有内容；质量：合格。</w:t>
            </w:r>
          </w:p>
        </w:tc>
        <w:tc>
          <w:tcPr>
            <w:tcW w:w="1191" w:type="dxa"/>
            <w:noWrap w:val="0"/>
            <w:tcMar>
              <w:top w:w="0" w:type="dxa"/>
              <w:left w:w="108" w:type="dxa"/>
              <w:bottom w:w="0" w:type="dxa"/>
              <w:right w:w="108" w:type="dxa"/>
            </w:tcMar>
            <w:vAlign w:val="center"/>
          </w:tcPr>
          <w:p w14:paraId="295FAF4B">
            <w:pPr>
              <w:widowControl/>
              <w:spacing w:line="276" w:lineRule="auto"/>
              <w:jc w:val="center"/>
              <w:rPr>
                <w:rFonts w:ascii="宋体" w:hAnsi="宋体" w:cs="宋体"/>
                <w:sz w:val="24"/>
                <w:szCs w:val="24"/>
              </w:rPr>
            </w:pPr>
          </w:p>
        </w:tc>
      </w:tr>
    </w:tbl>
    <w:p w14:paraId="6879A19C">
      <w:pPr>
        <w:widowControl/>
        <w:numPr>
          <w:ilvl w:val="0"/>
          <w:numId w:val="12"/>
        </w:numPr>
        <w:spacing w:before="240" w:after="240"/>
        <w:jc w:val="left"/>
        <w:rPr>
          <w:rFonts w:ascii="宋体" w:hAnsi="宋体" w:cs="宋体"/>
          <w:sz w:val="24"/>
          <w:szCs w:val="24"/>
        </w:rPr>
      </w:pPr>
      <w:r>
        <w:rPr>
          <w:bCs/>
          <w:sz w:val="24"/>
          <w:szCs w:val="24"/>
        </w:rPr>
        <w:t>本项目核心</w:t>
      </w:r>
      <w:r>
        <w:rPr>
          <w:rFonts w:hint="eastAsia"/>
          <w:bCs/>
          <w:sz w:val="24"/>
          <w:szCs w:val="24"/>
        </w:rPr>
        <w:t>标的</w:t>
      </w:r>
      <w:r>
        <w:rPr>
          <w:bCs/>
          <w:sz w:val="24"/>
          <w:szCs w:val="24"/>
        </w:rPr>
        <w:t>为：</w:t>
      </w:r>
      <w:r>
        <w:rPr>
          <w:rFonts w:hint="eastAsia"/>
          <w:bCs/>
          <w:sz w:val="24"/>
          <w:szCs w:val="24"/>
          <w:lang w:eastAsia="zh-CN"/>
        </w:rPr>
        <w:t>句容市后白镇徐巷村宜居宜业和美乡村建设项目</w:t>
      </w:r>
      <w:r>
        <w:rPr>
          <w:rFonts w:ascii="宋体" w:hAnsi="宋体" w:cs="宋体"/>
          <w:sz w:val="24"/>
          <w:szCs w:val="24"/>
        </w:rPr>
        <w:t>。</w:t>
      </w:r>
    </w:p>
    <w:p w14:paraId="1D217208">
      <w:pPr>
        <w:widowControl/>
        <w:spacing w:before="240" w:after="240"/>
        <w:jc w:val="left"/>
        <w:rPr>
          <w:rFonts w:ascii="宋体" w:hAnsi="宋体" w:cs="宋体"/>
          <w:b/>
          <w:bCs/>
          <w:color w:val="000000"/>
          <w:sz w:val="24"/>
          <w:szCs w:val="24"/>
        </w:rPr>
      </w:pPr>
      <w:r>
        <w:rPr>
          <w:rFonts w:ascii="宋体" w:hAnsi="宋体" w:cs="宋体"/>
          <w:b/>
          <w:bCs/>
          <w:color w:val="000000"/>
          <w:sz w:val="24"/>
          <w:szCs w:val="24"/>
        </w:rPr>
        <w:t>三.技术要求</w:t>
      </w:r>
    </w:p>
    <w:p w14:paraId="00A9B7D8">
      <w:pPr>
        <w:widowControl/>
        <w:spacing w:line="500" w:lineRule="exact"/>
        <w:jc w:val="left"/>
        <w:rPr>
          <w:bCs/>
          <w:sz w:val="24"/>
          <w:szCs w:val="24"/>
        </w:rPr>
      </w:pPr>
      <w:r>
        <w:rPr>
          <w:bCs/>
          <w:sz w:val="24"/>
          <w:szCs w:val="24"/>
        </w:rPr>
        <w:t>（一）</w:t>
      </w:r>
      <w:r>
        <w:rPr>
          <w:rFonts w:hint="eastAsia"/>
          <w:bCs/>
          <w:sz w:val="24"/>
          <w:szCs w:val="24"/>
        </w:rPr>
        <w:t>工程</w:t>
      </w:r>
      <w:r>
        <w:rPr>
          <w:bCs/>
          <w:sz w:val="24"/>
          <w:szCs w:val="24"/>
        </w:rPr>
        <w:t>内容和标准</w:t>
      </w:r>
      <w:r>
        <w:rPr>
          <w:rFonts w:ascii="宋体" w:hAnsi="宋体" w:cs="宋体"/>
          <w:sz w:val="24"/>
          <w:szCs w:val="24"/>
        </w:rPr>
        <w:t xml:space="preserve"> </w:t>
      </w:r>
    </w:p>
    <w:p w14:paraId="2722C79D">
      <w:pPr>
        <w:widowControl/>
        <w:spacing w:line="500" w:lineRule="exact"/>
        <w:ind w:firstLine="480"/>
        <w:jc w:val="left"/>
        <w:rPr>
          <w:rFonts w:ascii="宋体" w:hAnsi="宋体" w:cs="宋体"/>
          <w:sz w:val="24"/>
          <w:szCs w:val="24"/>
        </w:rPr>
      </w:pPr>
      <w:r>
        <w:rPr>
          <w:rFonts w:hint="eastAsia" w:ascii="宋体" w:hAnsi="宋体" w:cs="宋体"/>
          <w:sz w:val="24"/>
          <w:szCs w:val="24"/>
        </w:rPr>
        <w:t>1、完成工程量清单及图纸中的所有施工内容（清单及图纸详见附件）。</w:t>
      </w:r>
    </w:p>
    <w:p w14:paraId="6E361D3D">
      <w:pPr>
        <w:widowControl/>
        <w:spacing w:line="500" w:lineRule="exact"/>
        <w:ind w:firstLine="480"/>
        <w:jc w:val="left"/>
        <w:rPr>
          <w:rFonts w:ascii="宋体" w:hAnsi="宋体" w:cs="宋体"/>
          <w:sz w:val="24"/>
          <w:szCs w:val="24"/>
        </w:rPr>
      </w:pPr>
      <w:r>
        <w:rPr>
          <w:rFonts w:hint="eastAsia" w:ascii="宋体" w:hAnsi="宋体" w:cs="宋体"/>
          <w:sz w:val="24"/>
          <w:szCs w:val="24"/>
        </w:rPr>
        <w:t>2、供应商对该工程所使用的全部材料、设备、配件及工程质量负责，至少提供</w:t>
      </w:r>
      <w:r>
        <w:rPr>
          <w:rFonts w:hint="eastAsia" w:ascii="宋体" w:hAnsi="宋体" w:cs="宋体"/>
          <w:bCs/>
          <w:sz w:val="24"/>
          <w:szCs w:val="24"/>
        </w:rPr>
        <w:t>两年</w:t>
      </w:r>
      <w:r>
        <w:rPr>
          <w:rFonts w:hint="eastAsia" w:ascii="宋体" w:hAnsi="宋体" w:cs="宋体"/>
          <w:sz w:val="24"/>
          <w:szCs w:val="24"/>
        </w:rPr>
        <w:t>全免费质保，从工程验收合格之日起计算，免费质保期间发生任何问题，供应商应在接到甲方通知后1小时内做出响应、并在3小时内安排人员到达现场。</w:t>
      </w:r>
    </w:p>
    <w:p w14:paraId="54AAAC45">
      <w:pPr>
        <w:widowControl/>
        <w:spacing w:line="500" w:lineRule="exact"/>
        <w:ind w:firstLine="480"/>
        <w:jc w:val="left"/>
        <w:rPr>
          <w:rFonts w:ascii="宋体" w:hAnsi="宋体" w:cs="宋体"/>
          <w:sz w:val="24"/>
          <w:szCs w:val="24"/>
        </w:rPr>
      </w:pPr>
      <w:r>
        <w:rPr>
          <w:rFonts w:hint="eastAsia" w:ascii="宋体" w:hAnsi="宋体" w:cs="宋体"/>
          <w:sz w:val="24"/>
          <w:szCs w:val="24"/>
        </w:rPr>
        <w:t>3、供应商须为本工程委派项目负责人，供应商必须保证项目负责人亲临现场进行巡视、指导，检查施工进度和质量；施工时间内项目施工员必须全程驻留工地。</w:t>
      </w:r>
    </w:p>
    <w:p w14:paraId="2D135F16">
      <w:pPr>
        <w:widowControl/>
        <w:spacing w:line="500" w:lineRule="exact"/>
        <w:ind w:firstLine="480"/>
        <w:jc w:val="left"/>
        <w:rPr>
          <w:rFonts w:ascii="宋体" w:hAnsi="宋体" w:cs="宋体"/>
          <w:sz w:val="24"/>
          <w:szCs w:val="24"/>
        </w:rPr>
      </w:pPr>
      <w:r>
        <w:rPr>
          <w:rFonts w:hint="eastAsia" w:ascii="宋体" w:hAnsi="宋体" w:cs="宋体"/>
          <w:sz w:val="24"/>
          <w:szCs w:val="24"/>
        </w:rPr>
        <w:t>4、供应商须服从甲方现场管理、与采购人配合服务。</w:t>
      </w:r>
    </w:p>
    <w:p w14:paraId="63B4BB75">
      <w:pPr>
        <w:widowControl/>
        <w:spacing w:line="500" w:lineRule="exact"/>
        <w:ind w:firstLine="480"/>
        <w:jc w:val="left"/>
        <w:rPr>
          <w:rFonts w:ascii="宋体" w:hAnsi="宋体" w:cs="宋体"/>
          <w:sz w:val="24"/>
          <w:szCs w:val="24"/>
        </w:rPr>
      </w:pPr>
      <w:r>
        <w:rPr>
          <w:rFonts w:hint="eastAsia" w:ascii="宋体" w:hAnsi="宋体" w:cs="宋体"/>
          <w:sz w:val="24"/>
          <w:szCs w:val="24"/>
        </w:rPr>
        <w:t>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p>
    <w:p w14:paraId="5F41BD46">
      <w:pPr>
        <w:widowControl/>
        <w:spacing w:line="500" w:lineRule="exact"/>
        <w:ind w:firstLine="480"/>
        <w:jc w:val="left"/>
        <w:rPr>
          <w:rFonts w:ascii="宋体" w:hAnsi="宋体" w:cs="宋体"/>
          <w:sz w:val="24"/>
          <w:szCs w:val="24"/>
        </w:rPr>
      </w:pPr>
      <w:r>
        <w:rPr>
          <w:rFonts w:hint="eastAsia" w:ascii="宋体" w:hAnsi="宋体" w:cs="宋体"/>
          <w:sz w:val="24"/>
          <w:szCs w:val="24"/>
        </w:rPr>
        <w:t>6、未经采购人同意不得更换项目负责人及项目管理班子人员，否则采购人有权终止合同，由此引发的一切损失由中标人承担；项目负责人应常驻施工现场，且每月在施工现场时间不得少于 25 日历天，每天不得少于8小时，建设单位、监理单位随时抽查项目负责人到岗情况，未经采购人同意不得更换项目负责人及项目管理班子人员，否则每更换项目负责人一次，采购人将从工程款中扣除违约金0.5万元；项目管理班子其他人员每更换一次，或项目经理月到位率不足80%的，采购人将从工程款中扣除违约金2000元；项目班子管理人员（除项目经理外）月到位率达不到90%的，每人次罚1000。</w:t>
      </w:r>
    </w:p>
    <w:p w14:paraId="4E7AB099">
      <w:pPr>
        <w:widowControl/>
        <w:spacing w:line="500" w:lineRule="exact"/>
        <w:ind w:firstLine="480"/>
        <w:jc w:val="left"/>
        <w:rPr>
          <w:rFonts w:ascii="宋体" w:hAnsi="宋体" w:cs="宋体"/>
          <w:sz w:val="24"/>
          <w:szCs w:val="24"/>
        </w:rPr>
      </w:pPr>
      <w:r>
        <w:rPr>
          <w:rFonts w:hint="eastAsia" w:ascii="宋体" w:hAnsi="宋体" w:cs="宋体"/>
          <w:sz w:val="24"/>
          <w:szCs w:val="24"/>
        </w:rPr>
        <w:t>7、项目完工后必须提供本项目最终的详细图纸及相关全部资料（装订成册）。</w:t>
      </w:r>
    </w:p>
    <w:p w14:paraId="0A8F6874">
      <w:pPr>
        <w:widowControl/>
        <w:spacing w:line="500" w:lineRule="exact"/>
        <w:ind w:firstLine="480"/>
        <w:jc w:val="left"/>
        <w:rPr>
          <w:rFonts w:ascii="宋体" w:hAnsi="宋体" w:cs="宋体"/>
          <w:sz w:val="24"/>
          <w:szCs w:val="24"/>
        </w:rPr>
      </w:pPr>
      <w:r>
        <w:rPr>
          <w:rFonts w:hint="eastAsia" w:ascii="宋体" w:hAnsi="宋体" w:cs="宋体"/>
          <w:sz w:val="24"/>
          <w:szCs w:val="24"/>
        </w:rPr>
        <w:t>8、与本项目相关的所有项目质量、安全问题均由成交供应商负责，由此造成的一切后果由供应商承担。</w:t>
      </w:r>
    </w:p>
    <w:p w14:paraId="7AD1CAF8">
      <w:pPr>
        <w:widowControl/>
        <w:spacing w:line="500" w:lineRule="exact"/>
        <w:ind w:firstLine="480"/>
        <w:jc w:val="left"/>
        <w:rPr>
          <w:rFonts w:ascii="宋体" w:hAnsi="宋体" w:cs="宋体"/>
          <w:sz w:val="24"/>
          <w:szCs w:val="24"/>
        </w:rPr>
      </w:pPr>
      <w:r>
        <w:rPr>
          <w:rFonts w:hint="eastAsia" w:ascii="宋体" w:hAnsi="宋体" w:cs="宋体"/>
          <w:sz w:val="24"/>
          <w:szCs w:val="24"/>
        </w:rPr>
        <w:t>9、供应商必须对所提供货物和服务等知识产权方面的一切产权关系负全部责任，由此造成的一切后果由供应商承担。</w:t>
      </w:r>
    </w:p>
    <w:p w14:paraId="325C45F3">
      <w:pPr>
        <w:widowControl/>
        <w:spacing w:line="500" w:lineRule="exact"/>
        <w:ind w:firstLine="480"/>
        <w:jc w:val="left"/>
        <w:rPr>
          <w:rFonts w:ascii="宋体" w:hAnsi="宋体" w:cs="宋体"/>
          <w:sz w:val="24"/>
          <w:szCs w:val="24"/>
        </w:rPr>
      </w:pPr>
      <w:r>
        <w:rPr>
          <w:rFonts w:hint="eastAsia" w:ascii="宋体" w:hAnsi="宋体" w:cs="宋体"/>
          <w:sz w:val="24"/>
          <w:szCs w:val="24"/>
        </w:rPr>
        <w:t>10、供应商必须配合所施工小区的施工时间段以及国家规定法定施工时间，若因此与小区居民或周边产生矛盾及投诉由供应商负责处理。</w:t>
      </w:r>
    </w:p>
    <w:p w14:paraId="55D60C9E">
      <w:pPr>
        <w:widowControl/>
        <w:spacing w:line="500" w:lineRule="exact"/>
        <w:jc w:val="left"/>
        <w:rPr>
          <w:bCs/>
          <w:sz w:val="24"/>
          <w:szCs w:val="24"/>
        </w:rPr>
      </w:pPr>
      <w:r>
        <w:rPr>
          <w:bCs/>
          <w:sz w:val="24"/>
          <w:szCs w:val="24"/>
        </w:rPr>
        <w:t>（</w:t>
      </w:r>
      <w:r>
        <w:rPr>
          <w:rFonts w:hint="eastAsia"/>
          <w:bCs/>
          <w:sz w:val="24"/>
          <w:szCs w:val="24"/>
        </w:rPr>
        <w:t>二</w:t>
      </w:r>
      <w:r>
        <w:rPr>
          <w:bCs/>
          <w:sz w:val="24"/>
          <w:szCs w:val="24"/>
        </w:rPr>
        <w:t>）</w:t>
      </w:r>
      <w:r>
        <w:rPr>
          <w:rFonts w:hint="eastAsia"/>
          <w:bCs/>
          <w:sz w:val="24"/>
          <w:szCs w:val="24"/>
        </w:rPr>
        <w:t>其他技术要求</w:t>
      </w:r>
    </w:p>
    <w:p w14:paraId="252D9E32">
      <w:pPr>
        <w:widowControl/>
        <w:spacing w:line="500" w:lineRule="exact"/>
        <w:ind w:firstLine="480"/>
        <w:jc w:val="left"/>
        <w:rPr>
          <w:rFonts w:ascii="宋体" w:hAnsi="宋体" w:cs="宋体"/>
          <w:sz w:val="24"/>
          <w:szCs w:val="24"/>
        </w:rPr>
      </w:pPr>
      <w:r>
        <w:rPr>
          <w:rFonts w:hint="eastAsia" w:ascii="宋体" w:hAnsi="宋体" w:cs="宋体"/>
          <w:sz w:val="24"/>
          <w:szCs w:val="24"/>
        </w:rPr>
        <w:t>1、磋商报价应以磋商文件提供的工程量为基础作明细报价，供应商应认真进行现场勘测并认真核对招标文件提供的工程量清单。招标文件中提供的工程量清单如有缺项、漏项、数量不足或不明确等情况，各供应商应核对图纸后及时提出，否则一切后果由供应商自行承担。成交并签定合同后采购人将不再承担采购范围内除合同总价之外的任何费用(必须按采购要求或工程量清单中项目特征描述施工，材料使用满足招标文件要求)。凡与本工程有关的主材、辅材和安装全部包含在内，除采购人明确提出需要工程调整或变更外，不再增加任何费用。</w:t>
      </w:r>
    </w:p>
    <w:p w14:paraId="0845F174">
      <w:pPr>
        <w:widowControl/>
        <w:spacing w:line="500" w:lineRule="exact"/>
        <w:ind w:firstLine="480"/>
        <w:jc w:val="left"/>
        <w:rPr>
          <w:rFonts w:ascii="宋体" w:hAnsi="宋体" w:cs="宋体"/>
          <w:sz w:val="24"/>
          <w:szCs w:val="24"/>
        </w:rPr>
      </w:pPr>
      <w:r>
        <w:rPr>
          <w:rFonts w:hint="eastAsia" w:ascii="宋体" w:hAnsi="宋体" w:cs="宋体"/>
          <w:sz w:val="24"/>
          <w:szCs w:val="24"/>
        </w:rPr>
        <w:t>2、材料进场、垃圾外运时需注意对采购方道路、道板及绿化的保护，如有损坏，应恢复原样，相关维修费供应商自理。</w:t>
      </w:r>
    </w:p>
    <w:p w14:paraId="1BDA5E39">
      <w:pPr>
        <w:widowControl/>
        <w:spacing w:line="440" w:lineRule="exact"/>
        <w:jc w:val="left"/>
        <w:rPr>
          <w:bCs/>
          <w:sz w:val="24"/>
          <w:szCs w:val="24"/>
        </w:rPr>
      </w:pPr>
      <w:bookmarkStart w:id="215" w:name="_Toc18194"/>
      <w:r>
        <w:rPr>
          <w:bCs/>
          <w:sz w:val="24"/>
          <w:szCs w:val="24"/>
        </w:rPr>
        <w:t>（</w:t>
      </w:r>
      <w:r>
        <w:rPr>
          <w:rFonts w:hint="eastAsia"/>
          <w:bCs/>
          <w:sz w:val="24"/>
          <w:szCs w:val="24"/>
        </w:rPr>
        <w:t>三</w:t>
      </w:r>
      <w:r>
        <w:rPr>
          <w:bCs/>
          <w:sz w:val="24"/>
          <w:szCs w:val="24"/>
        </w:rPr>
        <w:t>）</w:t>
      </w:r>
      <w:r>
        <w:rPr>
          <w:rFonts w:hint="eastAsia"/>
          <w:bCs/>
          <w:sz w:val="24"/>
          <w:szCs w:val="24"/>
        </w:rPr>
        <w:t>技术规范、标准</w:t>
      </w:r>
      <w:bookmarkEnd w:id="215"/>
    </w:p>
    <w:p w14:paraId="5FFF31A2">
      <w:pPr>
        <w:widowControl/>
        <w:spacing w:line="440" w:lineRule="exact"/>
        <w:ind w:firstLine="480"/>
        <w:jc w:val="left"/>
        <w:rPr>
          <w:rFonts w:hint="eastAsia" w:ascii="宋体" w:hAnsi="宋体" w:cs="宋体"/>
          <w:color w:val="0000FF"/>
          <w:sz w:val="24"/>
          <w:szCs w:val="24"/>
          <w:lang w:val="en-US" w:eastAsia="zh-CN"/>
        </w:rPr>
      </w:pPr>
      <w:r>
        <w:rPr>
          <w:rFonts w:hint="eastAsia" w:ascii="宋体" w:hAnsi="宋体" w:cs="宋体"/>
          <w:color w:val="0000FF"/>
          <w:sz w:val="24"/>
          <w:szCs w:val="24"/>
          <w:lang w:val="en-US" w:eastAsia="zh-CN"/>
        </w:rPr>
        <w:t>1、本项目执行《建设工程工程量清单计价规范》（24清单），供应商不得将不可竞争费用(费率)降低标准计取，计费低于或高于规定标准的将不得推荐为中标候选人。不可竞争费包括现场安全生产费措施费、税金、暂估价、暂列金额，具体标准详见本项目《工程量清单》。</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229"/>
        <w:gridCol w:w="3561"/>
        <w:gridCol w:w="2396"/>
        <w:gridCol w:w="2396"/>
      </w:tblGrid>
      <w:tr w14:paraId="36AB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29" w:type="dxa"/>
            <w:noWrap w:val="0"/>
            <w:vAlign w:val="top"/>
          </w:tcPr>
          <w:p w14:paraId="558C5AEC">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序号</w:t>
            </w:r>
          </w:p>
        </w:tc>
        <w:tc>
          <w:tcPr>
            <w:tcW w:w="3561" w:type="dxa"/>
            <w:noWrap w:val="0"/>
            <w:vAlign w:val="top"/>
          </w:tcPr>
          <w:p w14:paraId="5E46BFAE">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单位工程名称</w:t>
            </w:r>
          </w:p>
        </w:tc>
        <w:tc>
          <w:tcPr>
            <w:tcW w:w="2396" w:type="dxa"/>
            <w:noWrap w:val="0"/>
            <w:vAlign w:val="top"/>
          </w:tcPr>
          <w:p w14:paraId="6B33EA8B">
            <w:pPr>
              <w:widowControl/>
              <w:spacing w:line="440" w:lineRule="exact"/>
              <w:jc w:val="center"/>
              <w:rPr>
                <w:rFonts w:hint="default" w:ascii="宋体" w:hAnsi="宋体" w:cs="宋体"/>
                <w:color w:val="0000FF"/>
                <w:sz w:val="24"/>
                <w:szCs w:val="24"/>
                <w:vertAlign w:val="baseline"/>
                <w:lang w:val="en-US" w:eastAsia="zh-CN"/>
              </w:rPr>
            </w:pPr>
            <w:r>
              <w:rPr>
                <w:rFonts w:hint="default" w:ascii="宋体" w:hAnsi="宋体" w:cs="宋体"/>
                <w:color w:val="0000FF"/>
                <w:sz w:val="24"/>
                <w:szCs w:val="24"/>
                <w:vertAlign w:val="baseline"/>
                <w:lang w:val="en-US" w:eastAsia="zh-CN"/>
              </w:rPr>
              <w:t>安全生产措施费(%)</w:t>
            </w:r>
          </w:p>
        </w:tc>
        <w:tc>
          <w:tcPr>
            <w:tcW w:w="2396" w:type="dxa"/>
            <w:noWrap w:val="0"/>
            <w:vAlign w:val="top"/>
          </w:tcPr>
          <w:p w14:paraId="4209DA78">
            <w:pPr>
              <w:widowControl/>
              <w:spacing w:line="440" w:lineRule="exact"/>
              <w:jc w:val="center"/>
              <w:rPr>
                <w:rFonts w:hint="default" w:ascii="宋体" w:hAnsi="宋体" w:cs="宋体"/>
                <w:color w:val="0000FF"/>
                <w:sz w:val="24"/>
                <w:szCs w:val="24"/>
                <w:vertAlign w:val="baseline"/>
                <w:lang w:val="en-US" w:eastAsia="zh-CN"/>
              </w:rPr>
            </w:pPr>
            <w:r>
              <w:rPr>
                <w:rFonts w:hint="default" w:ascii="宋体" w:hAnsi="宋体" w:cs="宋体"/>
                <w:color w:val="0000FF"/>
                <w:sz w:val="24"/>
                <w:szCs w:val="24"/>
                <w:vertAlign w:val="baseline"/>
                <w:lang w:val="en-US" w:eastAsia="zh-CN"/>
              </w:rPr>
              <w:t>税金(%)</w:t>
            </w:r>
          </w:p>
        </w:tc>
      </w:tr>
      <w:tr w14:paraId="25CF1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29" w:type="dxa"/>
            <w:noWrap w:val="0"/>
            <w:vAlign w:val="top"/>
          </w:tcPr>
          <w:p w14:paraId="197DF958">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1</w:t>
            </w:r>
          </w:p>
        </w:tc>
        <w:tc>
          <w:tcPr>
            <w:tcW w:w="3561" w:type="dxa"/>
            <w:noWrap w:val="0"/>
            <w:vAlign w:val="top"/>
          </w:tcPr>
          <w:p w14:paraId="41097D48">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市政部分</w:t>
            </w:r>
          </w:p>
        </w:tc>
        <w:tc>
          <w:tcPr>
            <w:tcW w:w="2396" w:type="dxa"/>
            <w:noWrap w:val="0"/>
            <w:vAlign w:val="top"/>
          </w:tcPr>
          <w:p w14:paraId="3C32AAC4">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1.9</w:t>
            </w:r>
          </w:p>
        </w:tc>
        <w:tc>
          <w:tcPr>
            <w:tcW w:w="2396" w:type="dxa"/>
            <w:noWrap w:val="0"/>
            <w:vAlign w:val="top"/>
          </w:tcPr>
          <w:p w14:paraId="20064A76">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9</w:t>
            </w:r>
          </w:p>
        </w:tc>
      </w:tr>
      <w:tr w14:paraId="10C56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29" w:type="dxa"/>
            <w:noWrap w:val="0"/>
            <w:vAlign w:val="top"/>
          </w:tcPr>
          <w:p w14:paraId="0269EA10">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2</w:t>
            </w:r>
          </w:p>
        </w:tc>
        <w:tc>
          <w:tcPr>
            <w:tcW w:w="3561" w:type="dxa"/>
            <w:noWrap w:val="0"/>
            <w:vAlign w:val="top"/>
          </w:tcPr>
          <w:p w14:paraId="3B70E510">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景观部分</w:t>
            </w:r>
          </w:p>
        </w:tc>
        <w:tc>
          <w:tcPr>
            <w:tcW w:w="2396" w:type="dxa"/>
            <w:noWrap w:val="0"/>
            <w:vAlign w:val="top"/>
          </w:tcPr>
          <w:p w14:paraId="778F1D50">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0.9</w:t>
            </w:r>
          </w:p>
        </w:tc>
        <w:tc>
          <w:tcPr>
            <w:tcW w:w="2396" w:type="dxa"/>
            <w:noWrap w:val="0"/>
            <w:vAlign w:val="top"/>
          </w:tcPr>
          <w:p w14:paraId="111C8B84">
            <w:pPr>
              <w:widowControl/>
              <w:spacing w:line="440" w:lineRule="exact"/>
              <w:jc w:val="center"/>
              <w:rPr>
                <w:rFonts w:hint="default" w:ascii="宋体" w:hAnsi="宋体" w:cs="宋体"/>
                <w:color w:val="0000FF"/>
                <w:sz w:val="24"/>
                <w:szCs w:val="24"/>
                <w:vertAlign w:val="baseline"/>
                <w:lang w:val="en-US" w:eastAsia="zh-CN"/>
              </w:rPr>
            </w:pPr>
            <w:r>
              <w:rPr>
                <w:rFonts w:hint="eastAsia" w:ascii="宋体" w:hAnsi="宋体" w:cs="宋体"/>
                <w:color w:val="0000FF"/>
                <w:sz w:val="24"/>
                <w:szCs w:val="24"/>
                <w:vertAlign w:val="baseline"/>
                <w:lang w:val="en-US" w:eastAsia="zh-CN"/>
              </w:rPr>
              <w:t>9</w:t>
            </w:r>
          </w:p>
        </w:tc>
      </w:tr>
    </w:tbl>
    <w:p w14:paraId="656B713E">
      <w:pPr>
        <w:widowControl/>
        <w:spacing w:line="440" w:lineRule="exact"/>
        <w:ind w:firstLine="480"/>
        <w:jc w:val="left"/>
        <w:rPr>
          <w:rFonts w:hint="default" w:ascii="宋体" w:hAnsi="宋体" w:cs="宋体"/>
          <w:color w:val="0000FF"/>
          <w:sz w:val="24"/>
          <w:szCs w:val="24"/>
          <w:lang w:val="en-US" w:eastAsia="zh-CN"/>
        </w:rPr>
      </w:pPr>
    </w:p>
    <w:p w14:paraId="42C73159">
      <w:pPr>
        <w:widowControl/>
        <w:spacing w:line="440" w:lineRule="exact"/>
        <w:ind w:firstLine="480"/>
        <w:jc w:val="left"/>
        <w:rPr>
          <w:rFonts w:hint="eastAsia"/>
        </w:rPr>
        <w:sectPr>
          <w:footerReference r:id="rId8" w:type="first"/>
          <w:headerReference r:id="rId6" w:type="default"/>
          <w:footerReference r:id="rId7" w:type="default"/>
          <w:type w:val="continuous"/>
          <w:pgSz w:w="11906" w:h="16838"/>
          <w:pgMar w:top="1440" w:right="1270" w:bottom="1440" w:left="1270" w:header="851" w:footer="992" w:gutter="0"/>
          <w:cols w:space="720" w:num="1"/>
          <w:titlePg/>
          <w:docGrid w:linePitch="360" w:charSpace="0"/>
        </w:sectPr>
      </w:pPr>
      <w:r>
        <w:rPr>
          <w:rFonts w:hint="eastAsia" w:ascii="宋体" w:hAnsi="宋体" w:cs="宋体"/>
          <w:sz w:val="24"/>
          <w:szCs w:val="24"/>
          <w:lang w:val="en-US" w:eastAsia="zh-CN"/>
        </w:rPr>
        <w:t>2、</w:t>
      </w:r>
      <w:r>
        <w:rPr>
          <w:rFonts w:hint="eastAsia" w:ascii="宋体" w:hAnsi="宋体" w:cs="宋体"/>
          <w:sz w:val="24"/>
          <w:szCs w:val="24"/>
        </w:rPr>
        <w:t>在项目施工过程中，如果国家有更新的行业标准公布，则按最新标准执行，验收时也按照最新标准进行。</w:t>
      </w:r>
    </w:p>
    <w:p w14:paraId="1B48722B">
      <w:pPr>
        <w:widowControl/>
        <w:tabs>
          <w:tab w:val="left" w:pos="312"/>
        </w:tabs>
        <w:spacing w:before="240" w:after="240" w:line="440" w:lineRule="exact"/>
        <w:jc w:val="left"/>
        <w:rPr>
          <w:rFonts w:ascii="宋体" w:hAnsi="宋体" w:eastAsia="Times New Roman" w:cs="宋体"/>
          <w:sz w:val="24"/>
          <w:szCs w:val="24"/>
        </w:rPr>
      </w:pPr>
      <w:r>
        <w:rPr>
          <w:rFonts w:ascii="宋体" w:hAnsi="宋体" w:cs="宋体"/>
          <w:b/>
          <w:bCs/>
          <w:color w:val="000000"/>
          <w:sz w:val="24"/>
          <w:szCs w:val="24"/>
        </w:rPr>
        <w:t>四.</w:t>
      </w:r>
      <w:r>
        <w:rPr>
          <w:rFonts w:hint="eastAsia" w:ascii="宋体" w:hAnsi="宋体" w:cs="宋体"/>
          <w:b/>
          <w:bCs/>
          <w:color w:val="000000"/>
          <w:sz w:val="24"/>
          <w:szCs w:val="24"/>
        </w:rPr>
        <w:t>商务</w:t>
      </w:r>
      <w:r>
        <w:rPr>
          <w:rFonts w:ascii="宋体" w:hAnsi="宋体" w:cs="宋体"/>
          <w:b/>
          <w:bCs/>
          <w:color w:val="000000"/>
          <w:sz w:val="24"/>
          <w:szCs w:val="24"/>
        </w:rPr>
        <w:t>要求</w:t>
      </w:r>
    </w:p>
    <w:p w14:paraId="193A2FBD">
      <w:pPr>
        <w:widowControl/>
        <w:spacing w:before="240" w:after="240" w:line="440" w:lineRule="exact"/>
        <w:jc w:val="left"/>
        <w:rPr>
          <w:bCs/>
          <w:sz w:val="24"/>
          <w:szCs w:val="24"/>
        </w:rPr>
      </w:pPr>
      <w:r>
        <w:rPr>
          <w:bCs/>
          <w:sz w:val="24"/>
          <w:szCs w:val="24"/>
        </w:rPr>
        <w:t>（</w:t>
      </w:r>
      <w:r>
        <w:rPr>
          <w:rFonts w:hint="eastAsia"/>
          <w:bCs/>
          <w:sz w:val="24"/>
          <w:szCs w:val="24"/>
        </w:rPr>
        <w:t>一</w:t>
      </w:r>
      <w:r>
        <w:rPr>
          <w:bCs/>
          <w:sz w:val="24"/>
          <w:szCs w:val="24"/>
        </w:rPr>
        <w:t>）</w:t>
      </w:r>
      <w:r>
        <w:rPr>
          <w:rFonts w:hint="eastAsia"/>
          <w:bCs/>
          <w:sz w:val="24"/>
          <w:szCs w:val="24"/>
        </w:rPr>
        <w:t>供应商能力要求</w:t>
      </w:r>
    </w:p>
    <w:p w14:paraId="3D9C4D05">
      <w:pPr>
        <w:widowControl/>
        <w:spacing w:line="440" w:lineRule="exact"/>
        <w:ind w:firstLine="480"/>
        <w:jc w:val="left"/>
        <w:rPr>
          <w:rFonts w:ascii="宋体" w:hAnsi="宋体" w:cs="宋体"/>
          <w:sz w:val="24"/>
          <w:szCs w:val="24"/>
        </w:rPr>
      </w:pPr>
      <w:r>
        <w:rPr>
          <w:rFonts w:hint="eastAsia" w:ascii="宋体" w:hAnsi="宋体" w:cs="宋体"/>
          <w:sz w:val="24"/>
          <w:szCs w:val="24"/>
        </w:rPr>
        <w:t>1、供应商应熟悉本项目所涉及国家、行业的现行标准及规范，具有相应资质，并且符合相关法律法规规定。</w:t>
      </w:r>
    </w:p>
    <w:p w14:paraId="691EA1D8">
      <w:pPr>
        <w:widowControl/>
        <w:spacing w:line="440" w:lineRule="exact"/>
        <w:ind w:firstLine="480"/>
        <w:jc w:val="left"/>
        <w:rPr>
          <w:rFonts w:ascii="宋体" w:hAnsi="宋体" w:cs="宋体"/>
          <w:sz w:val="24"/>
          <w:szCs w:val="24"/>
        </w:rPr>
      </w:pPr>
      <w:r>
        <w:rPr>
          <w:rFonts w:hint="eastAsia" w:ascii="宋体" w:hAnsi="宋体" w:cs="宋体"/>
          <w:sz w:val="24"/>
          <w:szCs w:val="24"/>
        </w:rPr>
        <w:t>2、供应商应为本项目制定科学详细的实施方案，项目履约应严格参照执行。</w:t>
      </w:r>
    </w:p>
    <w:p w14:paraId="60E51B63">
      <w:pPr>
        <w:widowControl/>
        <w:spacing w:before="240" w:after="240" w:line="440" w:lineRule="exact"/>
        <w:jc w:val="left"/>
        <w:rPr>
          <w:b/>
          <w:sz w:val="24"/>
          <w:szCs w:val="24"/>
        </w:rPr>
      </w:pPr>
      <w:r>
        <w:rPr>
          <w:bCs/>
          <w:sz w:val="24"/>
          <w:szCs w:val="24"/>
        </w:rPr>
        <w:t>（</w:t>
      </w:r>
      <w:r>
        <w:rPr>
          <w:rFonts w:hint="eastAsia"/>
          <w:bCs/>
          <w:sz w:val="24"/>
          <w:szCs w:val="24"/>
        </w:rPr>
        <w:t>二</w:t>
      </w:r>
      <w:r>
        <w:rPr>
          <w:bCs/>
          <w:sz w:val="24"/>
          <w:szCs w:val="24"/>
        </w:rPr>
        <w:t>）项目工期及地点</w:t>
      </w:r>
    </w:p>
    <w:p w14:paraId="1EB6F96F">
      <w:pPr>
        <w:widowControl/>
        <w:spacing w:line="440" w:lineRule="exact"/>
        <w:ind w:firstLine="480"/>
        <w:jc w:val="left"/>
        <w:rPr>
          <w:rFonts w:ascii="宋体" w:hAnsi="宋体" w:cs="宋体"/>
          <w:sz w:val="24"/>
          <w:szCs w:val="24"/>
          <w:u w:val="single"/>
        </w:rPr>
      </w:pPr>
      <w:r>
        <w:rPr>
          <w:rFonts w:hint="eastAsia" w:ascii="宋体" w:hAnsi="宋体" w:cs="宋体"/>
          <w:sz w:val="24"/>
          <w:szCs w:val="24"/>
        </w:rPr>
        <w:t>1、项目工期：</w:t>
      </w:r>
      <w:r>
        <w:rPr>
          <w:rFonts w:hint="eastAsia" w:ascii="宋体" w:hAnsi="宋体" w:cs="宋体"/>
          <w:sz w:val="24"/>
          <w:szCs w:val="24"/>
          <w:u w:val="single"/>
        </w:rPr>
        <w:t>合同签订后</w:t>
      </w:r>
      <w:r>
        <w:rPr>
          <w:rFonts w:hint="eastAsia" w:ascii="宋体" w:hAnsi="宋体" w:cs="宋体"/>
          <w:color w:val="0000FF"/>
          <w:sz w:val="24"/>
          <w:szCs w:val="24"/>
          <w:u w:val="single"/>
          <w:lang w:val="en-US" w:eastAsia="zh-CN"/>
        </w:rPr>
        <w:t>60</w:t>
      </w:r>
      <w:r>
        <w:rPr>
          <w:rFonts w:hint="eastAsia" w:ascii="宋体" w:hAnsi="宋体" w:cs="宋体"/>
          <w:color w:val="0000FF"/>
          <w:sz w:val="24"/>
          <w:szCs w:val="24"/>
          <w:u w:val="single"/>
        </w:rPr>
        <w:t>日历天</w:t>
      </w:r>
      <w:r>
        <w:rPr>
          <w:rFonts w:hint="eastAsia" w:ascii="宋体" w:hAnsi="宋体" w:cs="宋体"/>
          <w:sz w:val="24"/>
          <w:szCs w:val="24"/>
          <w:u w:val="single"/>
        </w:rPr>
        <w:t>内完工。</w:t>
      </w:r>
    </w:p>
    <w:p w14:paraId="7EEA5C46">
      <w:pPr>
        <w:widowControl/>
        <w:spacing w:line="440" w:lineRule="exact"/>
        <w:ind w:firstLine="480"/>
        <w:jc w:val="left"/>
        <w:rPr>
          <w:rFonts w:ascii="宋体" w:hAnsi="宋体" w:cs="宋体"/>
          <w:sz w:val="24"/>
          <w:szCs w:val="24"/>
          <w:u w:val="single"/>
        </w:rPr>
      </w:pPr>
      <w:r>
        <w:rPr>
          <w:rFonts w:hint="eastAsia" w:ascii="宋体" w:hAnsi="宋体" w:cs="宋体"/>
          <w:sz w:val="24"/>
          <w:szCs w:val="24"/>
        </w:rPr>
        <w:t>2、项目地点：</w:t>
      </w:r>
      <w:r>
        <w:rPr>
          <w:rFonts w:hint="eastAsia" w:ascii="宋体" w:hAnsi="宋体" w:cs="宋体"/>
          <w:sz w:val="24"/>
          <w:szCs w:val="24"/>
          <w:u w:val="single"/>
        </w:rPr>
        <w:t>句容市</w:t>
      </w:r>
      <w:r>
        <w:rPr>
          <w:rFonts w:hint="eastAsia" w:ascii="宋体" w:hAnsi="宋体" w:cs="宋体"/>
          <w:sz w:val="24"/>
          <w:szCs w:val="24"/>
          <w:u w:val="single"/>
          <w:lang w:val="en-US" w:eastAsia="zh-CN"/>
        </w:rPr>
        <w:t>后白镇徐巷村</w:t>
      </w:r>
      <w:r>
        <w:rPr>
          <w:rFonts w:hint="eastAsia" w:ascii="宋体" w:hAnsi="宋体" w:cs="宋体"/>
          <w:sz w:val="24"/>
          <w:szCs w:val="24"/>
          <w:u w:val="single"/>
        </w:rPr>
        <w:t>。</w:t>
      </w:r>
    </w:p>
    <w:p w14:paraId="67B1F578">
      <w:pPr>
        <w:widowControl/>
        <w:spacing w:before="240" w:after="240" w:line="440" w:lineRule="exact"/>
        <w:jc w:val="left"/>
        <w:rPr>
          <w:b/>
          <w:sz w:val="24"/>
          <w:szCs w:val="24"/>
        </w:rPr>
      </w:pPr>
      <w:r>
        <w:rPr>
          <w:bCs/>
          <w:sz w:val="24"/>
          <w:szCs w:val="24"/>
        </w:rPr>
        <w:t>（</w:t>
      </w:r>
      <w:r>
        <w:rPr>
          <w:rFonts w:hint="eastAsia"/>
          <w:bCs/>
          <w:sz w:val="24"/>
          <w:szCs w:val="24"/>
        </w:rPr>
        <w:t>三</w:t>
      </w:r>
      <w:r>
        <w:rPr>
          <w:bCs/>
          <w:sz w:val="24"/>
          <w:szCs w:val="24"/>
        </w:rPr>
        <w:t>）</w:t>
      </w:r>
      <w:r>
        <w:rPr>
          <w:rFonts w:hint="eastAsia" w:ascii="宋体" w:hAnsi="宋体" w:cs="宋体"/>
          <w:sz w:val="24"/>
          <w:szCs w:val="24"/>
        </w:rPr>
        <w:t>验收要求</w:t>
      </w:r>
    </w:p>
    <w:p w14:paraId="45DE4A6B">
      <w:pPr>
        <w:widowControl/>
        <w:spacing w:line="440" w:lineRule="exact"/>
        <w:ind w:firstLine="480"/>
        <w:jc w:val="left"/>
        <w:rPr>
          <w:rFonts w:ascii="宋体" w:hAnsi="宋体" w:cs="宋体"/>
          <w:sz w:val="24"/>
          <w:szCs w:val="24"/>
        </w:rPr>
      </w:pPr>
      <w:r>
        <w:rPr>
          <w:rFonts w:hint="eastAsia" w:ascii="宋体" w:hAnsi="宋体" w:cs="宋体"/>
          <w:sz w:val="24"/>
          <w:szCs w:val="24"/>
        </w:rPr>
        <w:t>1、由采购人及有关部门进行验收。</w:t>
      </w:r>
    </w:p>
    <w:p w14:paraId="342B2B79">
      <w:pPr>
        <w:widowControl/>
        <w:spacing w:line="440" w:lineRule="exact"/>
        <w:ind w:firstLine="480"/>
        <w:jc w:val="left"/>
        <w:rPr>
          <w:rFonts w:ascii="宋体" w:hAnsi="宋体" w:cs="宋体"/>
          <w:sz w:val="24"/>
          <w:szCs w:val="24"/>
        </w:rPr>
      </w:pPr>
      <w:r>
        <w:rPr>
          <w:rFonts w:hint="eastAsia" w:ascii="宋体" w:hAnsi="宋体" w:cs="宋体"/>
          <w:sz w:val="24"/>
          <w:szCs w:val="24"/>
        </w:rPr>
        <w:t>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p>
    <w:p w14:paraId="05D9C039">
      <w:pPr>
        <w:widowControl/>
        <w:spacing w:line="440" w:lineRule="exact"/>
        <w:ind w:firstLine="480"/>
        <w:jc w:val="left"/>
        <w:rPr>
          <w:rFonts w:ascii="宋体" w:hAnsi="宋体" w:cs="宋体"/>
          <w:sz w:val="24"/>
          <w:szCs w:val="24"/>
        </w:rPr>
      </w:pPr>
      <w:r>
        <w:rPr>
          <w:rFonts w:hint="eastAsia" w:ascii="宋体" w:hAnsi="宋体" w:cs="宋体"/>
          <w:sz w:val="24"/>
          <w:szCs w:val="24"/>
        </w:rPr>
        <w:t>3、成交供应商在完工期内完成项目施工，提出书面验收申请，采购方组织相关专家进行验收，验收标准为磋商文件及响应文件各项要求，国家或行业有规定的，还要符合相应规定。</w:t>
      </w:r>
    </w:p>
    <w:p w14:paraId="3D5BFCB4">
      <w:pPr>
        <w:widowControl/>
        <w:spacing w:before="240" w:after="240" w:line="440" w:lineRule="exact"/>
        <w:jc w:val="left"/>
        <w:rPr>
          <w:rFonts w:hint="eastAsia" w:ascii="宋体" w:hAnsi="宋体" w:cs="宋体"/>
          <w:color w:val="0000FF"/>
          <w:sz w:val="24"/>
          <w:szCs w:val="24"/>
          <w:u w:val="single"/>
          <w:lang w:val="en-US" w:eastAsia="zh-CN"/>
        </w:rPr>
      </w:pPr>
      <w:r>
        <w:rPr>
          <w:bCs/>
          <w:color w:val="0000FF"/>
          <w:sz w:val="24"/>
          <w:szCs w:val="24"/>
        </w:rPr>
        <w:t>（</w:t>
      </w:r>
      <w:r>
        <w:rPr>
          <w:rFonts w:hint="eastAsia"/>
          <w:bCs/>
          <w:color w:val="0000FF"/>
          <w:sz w:val="24"/>
          <w:szCs w:val="24"/>
        </w:rPr>
        <w:t>四</w:t>
      </w:r>
      <w:r>
        <w:rPr>
          <w:bCs/>
          <w:color w:val="0000FF"/>
          <w:sz w:val="24"/>
          <w:szCs w:val="24"/>
        </w:rPr>
        <w:t>）</w:t>
      </w:r>
      <w:r>
        <w:rPr>
          <w:rFonts w:hint="eastAsia" w:ascii="宋体" w:hAnsi="宋体" w:cs="宋体"/>
          <w:color w:val="0000FF"/>
          <w:sz w:val="24"/>
          <w:szCs w:val="24"/>
        </w:rPr>
        <w:t>付款方式</w:t>
      </w:r>
      <w:r>
        <w:rPr>
          <w:rFonts w:hint="eastAsia" w:ascii="宋体" w:hAnsi="宋体" w:cs="宋体"/>
          <w:color w:val="0000FF"/>
          <w:sz w:val="24"/>
          <w:szCs w:val="24"/>
          <w:lang w:eastAsia="zh-CN"/>
        </w:rPr>
        <w:t>：</w:t>
      </w:r>
      <w:r>
        <w:rPr>
          <w:rFonts w:hint="eastAsia" w:ascii="宋体" w:hAnsi="宋体" w:cs="宋体"/>
          <w:color w:val="0000FF"/>
          <w:sz w:val="24"/>
          <w:szCs w:val="24"/>
          <w:u w:val="single"/>
          <w:lang w:val="en-US" w:eastAsia="zh-CN"/>
        </w:rPr>
        <w:t>详见合同中的付款方式。</w:t>
      </w:r>
    </w:p>
    <w:p w14:paraId="265F2477">
      <w:pPr>
        <w:widowControl/>
        <w:spacing w:before="240" w:after="240" w:line="440" w:lineRule="exact"/>
        <w:jc w:val="left"/>
        <w:rPr>
          <w:b/>
          <w:sz w:val="24"/>
          <w:szCs w:val="24"/>
        </w:rPr>
      </w:pPr>
      <w:r>
        <w:rPr>
          <w:bCs/>
          <w:sz w:val="24"/>
          <w:szCs w:val="24"/>
        </w:rPr>
        <w:t>（</w:t>
      </w:r>
      <w:r>
        <w:rPr>
          <w:rFonts w:hint="eastAsia"/>
          <w:bCs/>
          <w:sz w:val="24"/>
          <w:szCs w:val="24"/>
        </w:rPr>
        <w:t>五</w:t>
      </w:r>
      <w:r>
        <w:rPr>
          <w:bCs/>
          <w:sz w:val="24"/>
          <w:szCs w:val="24"/>
        </w:rPr>
        <w:t>）</w:t>
      </w:r>
      <w:r>
        <w:rPr>
          <w:rFonts w:hint="eastAsia" w:ascii="宋体" w:hAnsi="宋体" w:cs="宋体"/>
          <w:sz w:val="24"/>
          <w:szCs w:val="24"/>
        </w:rPr>
        <w:t>其他</w:t>
      </w:r>
    </w:p>
    <w:p w14:paraId="7F9600F7">
      <w:pPr>
        <w:widowControl/>
        <w:spacing w:line="440" w:lineRule="exact"/>
        <w:ind w:firstLine="480"/>
        <w:jc w:val="left"/>
        <w:rPr>
          <w:rFonts w:ascii="宋体" w:hAnsi="宋体" w:cs="宋体"/>
          <w:sz w:val="24"/>
          <w:szCs w:val="24"/>
        </w:rPr>
      </w:pPr>
      <w:bookmarkStart w:id="216" w:name="_Toc6173"/>
      <w:r>
        <w:rPr>
          <w:rFonts w:hint="eastAsia" w:ascii="宋体" w:hAnsi="宋体" w:cs="宋体"/>
          <w:sz w:val="24"/>
          <w:szCs w:val="24"/>
        </w:rPr>
        <w:t>1、磋商报价要求</w:t>
      </w:r>
      <w:bookmarkEnd w:id="216"/>
    </w:p>
    <w:p w14:paraId="7CF5BF9E">
      <w:pPr>
        <w:widowControl/>
        <w:spacing w:line="440" w:lineRule="exact"/>
        <w:ind w:firstLine="480"/>
        <w:jc w:val="left"/>
        <w:rPr>
          <w:rFonts w:ascii="宋体" w:hAnsi="宋体" w:cs="宋体"/>
          <w:sz w:val="24"/>
          <w:szCs w:val="24"/>
        </w:rPr>
      </w:pPr>
      <w:r>
        <w:rPr>
          <w:rFonts w:hint="eastAsia" w:ascii="宋体" w:hAnsi="宋体" w:cs="宋体"/>
          <w:sz w:val="24"/>
          <w:szCs w:val="24"/>
        </w:rPr>
        <w:t>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p>
    <w:p w14:paraId="19997F91">
      <w:pPr>
        <w:widowControl/>
        <w:spacing w:line="440" w:lineRule="exact"/>
        <w:ind w:firstLine="480"/>
        <w:jc w:val="left"/>
        <w:rPr>
          <w:rFonts w:ascii="宋体" w:hAnsi="宋体" w:cs="宋体"/>
          <w:sz w:val="24"/>
          <w:szCs w:val="24"/>
        </w:rPr>
      </w:pPr>
      <w:bookmarkStart w:id="217" w:name="_Toc13608"/>
      <w:r>
        <w:rPr>
          <w:rFonts w:hint="eastAsia" w:ascii="宋体" w:hAnsi="宋体" w:cs="宋体"/>
          <w:sz w:val="24"/>
          <w:szCs w:val="24"/>
        </w:rPr>
        <w:t>2、磋商报价编制要求</w:t>
      </w:r>
      <w:bookmarkEnd w:id="217"/>
    </w:p>
    <w:p w14:paraId="71AC158D">
      <w:pPr>
        <w:widowControl/>
        <w:spacing w:line="440" w:lineRule="exact"/>
        <w:ind w:firstLine="480"/>
        <w:jc w:val="left"/>
        <w:rPr>
          <w:rFonts w:ascii="宋体" w:hAnsi="宋体" w:cs="宋体"/>
          <w:sz w:val="24"/>
          <w:szCs w:val="24"/>
        </w:rPr>
      </w:pPr>
      <w:r>
        <w:rPr>
          <w:rFonts w:hint="eastAsia" w:ascii="宋体" w:hAnsi="宋体" w:cs="宋体"/>
          <w:sz w:val="24"/>
          <w:szCs w:val="24"/>
        </w:rPr>
        <w:t>2.1报价时以采购人提供的图纸及工程量清单，按照工程量清单计价格式，依据市场行情自主进行报价；</w:t>
      </w:r>
    </w:p>
    <w:p w14:paraId="6A059A95">
      <w:pPr>
        <w:widowControl/>
        <w:spacing w:line="440" w:lineRule="exact"/>
        <w:ind w:firstLine="480"/>
        <w:jc w:val="left"/>
        <w:rPr>
          <w:rFonts w:ascii="宋体" w:hAnsi="宋体" w:cs="宋体"/>
          <w:sz w:val="24"/>
          <w:szCs w:val="24"/>
        </w:rPr>
      </w:pPr>
      <w:r>
        <w:rPr>
          <w:rFonts w:hint="eastAsia" w:ascii="宋体" w:hAnsi="宋体" w:cs="宋体"/>
          <w:sz w:val="24"/>
          <w:szCs w:val="24"/>
        </w:rPr>
        <w:t>2.2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p>
    <w:p w14:paraId="14EC130E">
      <w:pPr>
        <w:widowControl/>
        <w:spacing w:line="440" w:lineRule="exact"/>
        <w:ind w:firstLine="48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3</w:t>
      </w:r>
      <w:r>
        <w:rPr>
          <w:rFonts w:hint="eastAsia" w:ascii="宋体" w:hAnsi="宋体" w:cs="宋体"/>
          <w:sz w:val="24"/>
          <w:szCs w:val="24"/>
        </w:rPr>
        <w:t xml:space="preserve">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p>
    <w:p w14:paraId="59B44525">
      <w:pPr>
        <w:widowControl/>
        <w:spacing w:line="440" w:lineRule="exact"/>
        <w:ind w:firstLine="48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4</w:t>
      </w:r>
      <w:r>
        <w:rPr>
          <w:rFonts w:hint="eastAsia" w:ascii="宋体" w:hAnsi="宋体" w:cs="宋体"/>
          <w:sz w:val="24"/>
          <w:szCs w:val="24"/>
        </w:rPr>
        <w:t>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p>
    <w:p w14:paraId="55E98ECE">
      <w:pPr>
        <w:widowControl/>
        <w:spacing w:line="440" w:lineRule="exact"/>
        <w:ind w:firstLine="48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5</w:t>
      </w:r>
      <w:r>
        <w:rPr>
          <w:rFonts w:hint="eastAsia" w:ascii="宋体" w:hAnsi="宋体" w:cs="宋体"/>
          <w:sz w:val="24"/>
          <w:szCs w:val="24"/>
        </w:rPr>
        <w:t>工程量清单计价成果文件必须按照磋商文件所提供的格式填入；</w:t>
      </w:r>
    </w:p>
    <w:p w14:paraId="33B88060">
      <w:pPr>
        <w:widowControl/>
        <w:spacing w:line="440" w:lineRule="exact"/>
        <w:ind w:firstLine="48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6</w:t>
      </w:r>
      <w:r>
        <w:rPr>
          <w:rFonts w:hint="eastAsia" w:ascii="宋体" w:hAnsi="宋体" w:cs="宋体"/>
          <w:sz w:val="24"/>
          <w:szCs w:val="24"/>
        </w:rPr>
        <w:t>对于甲供的设备和材料（如果有），供应商负责现场卸车和保管，费用计入磋商报价中，该费用包干使用；</w:t>
      </w:r>
    </w:p>
    <w:p w14:paraId="62747606">
      <w:pPr>
        <w:widowControl/>
        <w:spacing w:line="440" w:lineRule="exact"/>
        <w:ind w:firstLine="48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7</w:t>
      </w:r>
      <w:r>
        <w:rPr>
          <w:rFonts w:hint="eastAsia" w:ascii="宋体" w:hAnsi="宋体" w:cs="宋体"/>
          <w:sz w:val="24"/>
          <w:szCs w:val="24"/>
        </w:rPr>
        <w:t>磋商文件中《合同主要条款》中明确的由承包人承担的或考虑的所有工作及内容所发生的各项费用，供应商应综合考虑后一并计入磋商报价中；</w:t>
      </w:r>
    </w:p>
    <w:p w14:paraId="0B7ADE20">
      <w:pPr>
        <w:widowControl/>
        <w:spacing w:line="440" w:lineRule="exact"/>
        <w:ind w:firstLine="48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8</w:t>
      </w:r>
      <w:r>
        <w:rPr>
          <w:rFonts w:hint="eastAsia" w:ascii="宋体" w:hAnsi="宋体" w:cs="宋体"/>
          <w:sz w:val="24"/>
          <w:szCs w:val="24"/>
        </w:rPr>
        <w:t>采购人反对盲目压价，供应商应根据工程实际情况和本企业经营管理水平，充分考虑合同期间的市场风险，确定合理报价。</w:t>
      </w:r>
    </w:p>
    <w:p w14:paraId="0982E97B">
      <w:pPr>
        <w:widowControl/>
        <w:spacing w:line="440" w:lineRule="exact"/>
        <w:ind w:firstLine="480"/>
        <w:jc w:val="left"/>
        <w:rPr>
          <w:rFonts w:ascii="宋体" w:hAnsi="宋体" w:cs="宋体"/>
          <w:sz w:val="24"/>
          <w:szCs w:val="24"/>
        </w:rPr>
      </w:pPr>
      <w:r>
        <w:rPr>
          <w:rFonts w:hint="eastAsia" w:ascii="宋体" w:hAnsi="宋体" w:cs="宋体"/>
          <w:sz w:val="24"/>
          <w:szCs w:val="24"/>
        </w:rPr>
        <w:t>3、每种工程量只允许有一种报价，任何有选择报价将不予接受。供应商必须对磋商文件中所采购的所有工程量进行报价，只报其中部分工程量的磋商响应文件无效。</w:t>
      </w:r>
    </w:p>
    <w:p w14:paraId="15ABF54C">
      <w:pPr>
        <w:widowControl/>
        <w:spacing w:line="440" w:lineRule="exact"/>
        <w:ind w:firstLine="480"/>
        <w:jc w:val="left"/>
        <w:rPr>
          <w:rFonts w:ascii="宋体" w:hAnsi="宋体" w:cs="宋体"/>
          <w:sz w:val="24"/>
          <w:szCs w:val="24"/>
        </w:rPr>
      </w:pPr>
      <w:r>
        <w:rPr>
          <w:rFonts w:hint="eastAsia" w:ascii="宋体" w:hAnsi="宋体" w:cs="宋体"/>
          <w:sz w:val="24"/>
          <w:szCs w:val="24"/>
        </w:rPr>
        <w:t>4、供应商应严格按磋商文件提供的工程量清单报价，不得随意合并或增减。</w:t>
      </w:r>
    </w:p>
    <w:p w14:paraId="4BEBA9B3">
      <w:pPr>
        <w:widowControl/>
        <w:spacing w:line="440" w:lineRule="exact"/>
        <w:ind w:firstLine="480"/>
        <w:jc w:val="left"/>
        <w:rPr>
          <w:rFonts w:ascii="宋体" w:hAnsi="宋体" w:cs="宋体"/>
          <w:sz w:val="24"/>
          <w:szCs w:val="24"/>
        </w:rPr>
      </w:pPr>
      <w:r>
        <w:rPr>
          <w:rFonts w:hint="eastAsia" w:ascii="宋体" w:hAnsi="宋体" w:cs="宋体"/>
          <w:sz w:val="24"/>
          <w:szCs w:val="24"/>
        </w:rPr>
        <w:t>5、供应商应按工程量清单中列出的工程项目填报单价和合价，供应商未填单价或合价或未列出的工程项目，在工程实施后，采购人将不予以支付，并视作该项费用已包括在工程总报价中。</w:t>
      </w:r>
    </w:p>
    <w:p w14:paraId="159E47FD">
      <w:pPr>
        <w:widowControl/>
        <w:spacing w:line="440" w:lineRule="exact"/>
        <w:ind w:firstLine="480"/>
        <w:jc w:val="left"/>
        <w:rPr>
          <w:rFonts w:hint="eastAsia" w:ascii="宋体" w:hAnsi="宋体" w:cs="宋体"/>
          <w:sz w:val="24"/>
          <w:szCs w:val="24"/>
        </w:rPr>
      </w:pPr>
      <w:r>
        <w:rPr>
          <w:rFonts w:hint="eastAsia" w:ascii="宋体" w:hAnsi="宋体" w:cs="宋体"/>
          <w:sz w:val="24"/>
          <w:szCs w:val="24"/>
        </w:rPr>
        <w:t>6、供应商应按磋商文件的要求在响应文件里提供磋商首轮报价，并根据首轮报价在所附的首轮明细报价表上列明所提供工程的明细报价（已标价的工程量清单）。</w:t>
      </w:r>
      <w:bookmarkEnd w:id="213"/>
    </w:p>
    <w:p w14:paraId="54623896">
      <w:pPr>
        <w:pStyle w:val="34"/>
      </w:pPr>
    </w:p>
    <w:p w14:paraId="5F4B9E02">
      <w:pPr>
        <w:widowControl/>
        <w:spacing w:line="440" w:lineRule="exact"/>
        <w:ind w:firstLine="480"/>
        <w:jc w:val="left"/>
        <w:rPr>
          <w:rFonts w:hint="eastAsia" w:ascii="宋体" w:hAnsi="宋体" w:cs="宋体"/>
          <w:color w:val="0000FF"/>
          <w:sz w:val="24"/>
          <w:szCs w:val="24"/>
        </w:rPr>
      </w:pPr>
      <w:r>
        <w:rPr>
          <w:rFonts w:hint="eastAsia" w:ascii="宋体" w:hAnsi="宋体" w:cs="宋体"/>
          <w:b/>
          <w:bCs/>
          <w:color w:val="0000FF"/>
          <w:sz w:val="24"/>
          <w:szCs w:val="24"/>
          <w:lang w:val="en-US" w:eastAsia="zh-CN"/>
        </w:rPr>
        <w:t>★7、</w:t>
      </w:r>
      <w:r>
        <w:rPr>
          <w:rFonts w:hint="eastAsia" w:ascii="宋体" w:hAnsi="宋体" w:cs="宋体"/>
          <w:b/>
          <w:bCs/>
          <w:color w:val="0000FF"/>
          <w:sz w:val="24"/>
          <w:szCs w:val="24"/>
        </w:rPr>
        <w:t>本项目特别要求:</w:t>
      </w:r>
      <w:r>
        <w:rPr>
          <w:rFonts w:hint="eastAsia" w:ascii="宋体" w:hAnsi="宋体" w:cs="宋体"/>
          <w:color w:val="0000FF"/>
          <w:sz w:val="24"/>
          <w:szCs w:val="24"/>
        </w:rPr>
        <w:t>投标人必须保证中标后，中标项目经理亲临现场进行巡视、指导，检查施工进度和质量;施工时间内项目经理每天须在岗不少于8小时，每周在岗不少于40小时。未经招标人同意不得更换项目经理，否则招标人有权终止合同，由此引发的一切损失由中标人自行承担;中标项目经理月到位率80%以上，否则招标人将按缺勤次数从工程款中扣除违约金3000元/次。供立商必须在投标文件中提供承诺函并加盖公章，格式自拟，未提供承诺函者视为无效投标。</w:t>
      </w:r>
    </w:p>
    <w:p w14:paraId="5D51793C">
      <w:pPr>
        <w:pStyle w:val="34"/>
        <w:rPr>
          <w:rFonts w:hint="eastAsia" w:ascii="宋体" w:hAnsi="宋体" w:cs="宋体"/>
          <w:color w:val="0000FF"/>
          <w:sz w:val="24"/>
          <w:szCs w:val="24"/>
        </w:rPr>
      </w:pPr>
    </w:p>
    <w:p w14:paraId="73BD855D">
      <w:pPr>
        <w:pStyle w:val="35"/>
        <w:rPr>
          <w:rFonts w:hint="eastAsia" w:ascii="宋体" w:hAnsi="宋体" w:cs="宋体"/>
          <w:color w:val="0000FF"/>
          <w:sz w:val="24"/>
          <w:szCs w:val="24"/>
        </w:rPr>
      </w:pPr>
    </w:p>
    <w:p w14:paraId="7083E3EE">
      <w:pPr>
        <w:pStyle w:val="36"/>
        <w:rPr>
          <w:rFonts w:hint="eastAsia" w:ascii="宋体" w:hAnsi="宋体" w:cs="宋体"/>
          <w:color w:val="0000FF"/>
          <w:sz w:val="24"/>
          <w:szCs w:val="24"/>
        </w:rPr>
      </w:pPr>
    </w:p>
    <w:p w14:paraId="611484A3">
      <w:pPr>
        <w:pStyle w:val="38"/>
        <w:keepNext w:val="0"/>
        <w:keepLines w:val="0"/>
        <w:pageBreakBefore w:val="0"/>
        <w:widowControl/>
        <w:ind w:left="0" w:firstLine="480"/>
        <w:rPr>
          <w:rFonts w:hint="default" w:eastAsia="宋体"/>
          <w:lang w:val="en-US" w:eastAsia="zh-CN"/>
        </w:rPr>
        <w:sectPr>
          <w:footerReference r:id="rId11" w:type="first"/>
          <w:headerReference r:id="rId9" w:type="default"/>
          <w:footerReference r:id="rId10" w:type="default"/>
          <w:type w:val="continuous"/>
          <w:pgSz w:w="11906" w:h="16838"/>
          <w:pgMar w:top="1440" w:right="1270" w:bottom="1440" w:left="1270" w:header="851" w:footer="992" w:gutter="0"/>
          <w:cols w:space="720" w:num="1"/>
          <w:titlePg/>
          <w:docGrid w:linePitch="360" w:charSpace="0"/>
        </w:sectPr>
      </w:pPr>
      <w:r>
        <w:rPr>
          <w:rFonts w:hint="eastAsia" w:hAnsi="宋体" w:cs="宋体"/>
          <w:color w:val="0000FF"/>
          <w:sz w:val="24"/>
          <w:szCs w:val="24"/>
          <w:lang w:val="en-US" w:eastAsia="zh-CN"/>
        </w:rPr>
        <w:t>注明：以上打</w:t>
      </w:r>
      <w:r>
        <w:rPr>
          <w:rFonts w:hint="eastAsia" w:ascii="宋体" w:hAnsi="宋体" w:cs="宋体"/>
          <w:b/>
          <w:bCs/>
          <w:color w:val="0000FF"/>
          <w:sz w:val="24"/>
          <w:szCs w:val="24"/>
          <w:lang w:val="en-US" w:eastAsia="zh-CN"/>
        </w:rPr>
        <w:t>★</w:t>
      </w:r>
      <w:r>
        <w:rPr>
          <w:rFonts w:hint="eastAsia" w:hAnsi="宋体" w:cs="宋体"/>
          <w:b w:val="0"/>
          <w:bCs w:val="0"/>
          <w:color w:val="0000FF"/>
          <w:sz w:val="24"/>
          <w:szCs w:val="24"/>
          <w:lang w:val="en-US" w:eastAsia="zh-CN"/>
        </w:rPr>
        <w:t>条款为实质性条款，供应商需逐条响应且不得负偏离，如未按要求响应，则按无效标处理。</w:t>
      </w:r>
    </w:p>
    <w:p w14:paraId="5BA2EBF3">
      <w:pPr>
        <w:pStyle w:val="234"/>
        <w:jc w:val="center"/>
        <w:rPr>
          <w:rFonts w:ascii="宋体" w:hAnsi="宋体"/>
          <w:sz w:val="36"/>
          <w:lang w:eastAsia="zh-CN"/>
        </w:rPr>
      </w:pPr>
      <w:bookmarkStart w:id="218" w:name="_Toc73364900"/>
      <w:bookmarkStart w:id="219" w:name="_Toc73365513"/>
      <w:bookmarkStart w:id="220" w:name="_Toc7738"/>
      <w:r>
        <w:rPr>
          <w:rFonts w:hint="eastAsia" w:ascii="宋体" w:hAnsi="宋体"/>
          <w:sz w:val="36"/>
          <w:lang w:eastAsia="zh-CN"/>
        </w:rPr>
        <w:t>第五部分  磋商及评审</w:t>
      </w:r>
      <w:bookmarkEnd w:id="218"/>
      <w:bookmarkEnd w:id="219"/>
      <w:bookmarkEnd w:id="220"/>
    </w:p>
    <w:p w14:paraId="4CC3FC79">
      <w:pPr>
        <w:pStyle w:val="236"/>
        <w:spacing w:line="400" w:lineRule="exact"/>
        <w:ind w:firstLine="321"/>
        <w:jc w:val="left"/>
        <w:outlineLvl w:val="9"/>
        <w:rPr>
          <w:rFonts w:ascii="宋体" w:hAnsi="宋体" w:eastAsia="宋体"/>
          <w:sz w:val="32"/>
          <w:lang w:eastAsia="zh-CN"/>
        </w:rPr>
      </w:pPr>
      <w:bookmarkStart w:id="221" w:name="_Toc73365514"/>
      <w:bookmarkStart w:id="222" w:name="_Toc256000058"/>
      <w:bookmarkStart w:id="223" w:name="_Toc73364901"/>
      <w:r>
        <w:rPr>
          <w:rFonts w:hint="eastAsia" w:ascii="宋体" w:hAnsi="宋体" w:eastAsia="宋体"/>
          <w:sz w:val="32"/>
          <w:lang w:eastAsia="zh-CN"/>
        </w:rPr>
        <w:t>1．</w:t>
      </w:r>
      <w:r>
        <w:rPr>
          <w:rFonts w:ascii="宋体" w:hAnsi="宋体" w:eastAsia="宋体"/>
          <w:sz w:val="32"/>
          <w:lang w:eastAsia="zh-CN"/>
        </w:rPr>
        <w:t>磋商小组职责</w:t>
      </w:r>
      <w:bookmarkEnd w:id="221"/>
      <w:bookmarkEnd w:id="222"/>
      <w:bookmarkEnd w:id="223"/>
    </w:p>
    <w:p w14:paraId="41D1E5AB">
      <w:pPr>
        <w:widowControl/>
        <w:spacing w:line="360" w:lineRule="auto"/>
        <w:ind w:firstLine="420"/>
        <w:rPr>
          <w:rFonts w:ascii="宋体" w:hAnsi="宋体"/>
          <w:sz w:val="24"/>
        </w:rPr>
      </w:pPr>
      <w:r>
        <w:rPr>
          <w:rFonts w:hint="eastAsia" w:ascii="宋体" w:hAnsi="宋体"/>
          <w:sz w:val="24"/>
        </w:rPr>
        <w:t>1.1熟悉和理解磋商文件，如磋商文件内容违反国家有关强制性规定的，磋商小组应当停止评审并向采购人或者采购代理机构说明情况。</w:t>
      </w:r>
    </w:p>
    <w:p w14:paraId="6055F07A">
      <w:pPr>
        <w:widowControl/>
        <w:spacing w:line="360" w:lineRule="auto"/>
        <w:ind w:firstLine="420"/>
        <w:rPr>
          <w:rFonts w:ascii="宋体" w:hAnsi="宋体"/>
          <w:sz w:val="24"/>
        </w:rPr>
      </w:pPr>
      <w:r>
        <w:rPr>
          <w:rFonts w:hint="eastAsia" w:ascii="宋体" w:hAnsi="宋体"/>
          <w:sz w:val="24"/>
        </w:rPr>
        <w:t>1.2按照客观、公正、审慎的原则，根据磋商文件规定的评审程序、评审方法和评审标准进行独立评审。</w:t>
      </w:r>
    </w:p>
    <w:p w14:paraId="130BAAE0">
      <w:pPr>
        <w:widowControl/>
        <w:spacing w:line="360" w:lineRule="auto"/>
        <w:ind w:firstLine="420"/>
        <w:rPr>
          <w:rFonts w:ascii="宋体" w:hAnsi="宋体"/>
          <w:sz w:val="24"/>
        </w:rPr>
      </w:pPr>
      <w:r>
        <w:rPr>
          <w:rFonts w:hint="eastAsia" w:ascii="宋体" w:hAnsi="宋体"/>
          <w:sz w:val="24"/>
        </w:rPr>
        <w:t>1.3起草评审报告并进行签署。</w:t>
      </w:r>
    </w:p>
    <w:p w14:paraId="33B4F65B">
      <w:pPr>
        <w:widowControl/>
        <w:spacing w:line="360" w:lineRule="auto"/>
        <w:ind w:firstLine="420"/>
        <w:rPr>
          <w:rFonts w:ascii="宋体" w:hAnsi="宋体"/>
          <w:sz w:val="24"/>
        </w:rPr>
      </w:pPr>
      <w:r>
        <w:rPr>
          <w:rFonts w:hint="eastAsia" w:ascii="宋体" w:hAnsi="宋体"/>
          <w:sz w:val="24"/>
        </w:rPr>
        <w:t>1.4推荐成交候选供应商。</w:t>
      </w:r>
    </w:p>
    <w:p w14:paraId="342C7155">
      <w:pPr>
        <w:widowControl/>
        <w:spacing w:line="360" w:lineRule="auto"/>
        <w:ind w:firstLine="420"/>
        <w:rPr>
          <w:rFonts w:ascii="宋体" w:hAnsi="宋体"/>
          <w:sz w:val="24"/>
        </w:rPr>
      </w:pPr>
      <w:r>
        <w:rPr>
          <w:rFonts w:hint="eastAsia" w:ascii="宋体" w:hAnsi="宋体"/>
          <w:sz w:val="24"/>
        </w:rPr>
        <w:t>1.5向采购人、采购代理机构、财政部门或者其他监督部门报告非法干预评审工作的行为。</w:t>
      </w:r>
    </w:p>
    <w:p w14:paraId="1A61D881">
      <w:pPr>
        <w:widowControl/>
        <w:spacing w:line="360" w:lineRule="auto"/>
        <w:ind w:firstLine="420"/>
        <w:rPr>
          <w:rFonts w:ascii="宋体" w:hAnsi="宋体"/>
          <w:sz w:val="24"/>
        </w:rPr>
      </w:pPr>
      <w:r>
        <w:rPr>
          <w:rFonts w:hint="eastAsia" w:ascii="宋体" w:hAnsi="宋体"/>
          <w:sz w:val="24"/>
        </w:rPr>
        <w:t>1.6法律、法规和规章规定的其他职责。</w:t>
      </w:r>
    </w:p>
    <w:p w14:paraId="2EAB8A2F">
      <w:pPr>
        <w:pStyle w:val="236"/>
        <w:spacing w:line="400" w:lineRule="exact"/>
        <w:ind w:firstLine="321"/>
        <w:jc w:val="left"/>
        <w:outlineLvl w:val="9"/>
        <w:rPr>
          <w:rFonts w:ascii="宋体" w:hAnsi="宋体" w:eastAsia="宋体"/>
          <w:sz w:val="32"/>
          <w:lang w:eastAsia="zh-CN"/>
        </w:rPr>
      </w:pPr>
      <w:bookmarkStart w:id="224" w:name="_Toc73364902"/>
      <w:bookmarkStart w:id="225" w:name="_Toc256000059"/>
      <w:bookmarkStart w:id="226" w:name="_Toc73365515"/>
      <w:r>
        <w:rPr>
          <w:rFonts w:hint="eastAsia" w:ascii="宋体" w:hAnsi="宋体" w:eastAsia="宋体"/>
          <w:sz w:val="32"/>
          <w:lang w:eastAsia="zh-CN"/>
        </w:rPr>
        <w:t>2．磋商及评审程序</w:t>
      </w:r>
      <w:bookmarkEnd w:id="224"/>
      <w:bookmarkEnd w:id="225"/>
      <w:bookmarkEnd w:id="226"/>
    </w:p>
    <w:p w14:paraId="77A3EEC2">
      <w:pPr>
        <w:spacing w:line="360" w:lineRule="auto"/>
        <w:ind w:firstLine="425"/>
        <w:rPr>
          <w:rFonts w:ascii="宋体" w:hAnsi="宋体"/>
          <w:sz w:val="24"/>
        </w:rPr>
      </w:pPr>
      <w:r>
        <w:rPr>
          <w:rFonts w:hint="eastAsia" w:ascii="宋体" w:hAnsi="宋体"/>
          <w:sz w:val="24"/>
        </w:rPr>
        <w:t>2.1磋商组织方按磋商小组名单核对身份并签到。</w:t>
      </w:r>
    </w:p>
    <w:p w14:paraId="64C5D42E">
      <w:pPr>
        <w:spacing w:line="360" w:lineRule="auto"/>
        <w:ind w:firstLine="425"/>
        <w:rPr>
          <w:rFonts w:ascii="宋体" w:hAnsi="宋体"/>
          <w:sz w:val="24"/>
        </w:rPr>
      </w:pPr>
      <w:r>
        <w:rPr>
          <w:rFonts w:hint="eastAsia" w:ascii="宋体" w:hAnsi="宋体"/>
          <w:sz w:val="24"/>
        </w:rPr>
        <w:t>2.2磋商组织方宣布磋商及评审纪律，磋商小组确认有无回避的情形。</w:t>
      </w:r>
    </w:p>
    <w:p w14:paraId="61323CCA">
      <w:pPr>
        <w:spacing w:line="360" w:lineRule="auto"/>
        <w:ind w:firstLine="425"/>
        <w:rPr>
          <w:rFonts w:ascii="宋体" w:hAnsi="宋体"/>
          <w:sz w:val="24"/>
        </w:rPr>
      </w:pPr>
      <w:r>
        <w:rPr>
          <w:rFonts w:hint="eastAsia" w:ascii="宋体" w:hAnsi="宋体"/>
          <w:sz w:val="24"/>
        </w:rPr>
        <w:t>2.3磋商小组推选组长，负责组织磋商及评审活动，采购人代表不得担任组长。</w:t>
      </w:r>
    </w:p>
    <w:p w14:paraId="1403880A">
      <w:pPr>
        <w:spacing w:line="360" w:lineRule="auto"/>
        <w:ind w:firstLine="425"/>
        <w:rPr>
          <w:rFonts w:ascii="宋体" w:hAnsi="宋体"/>
          <w:sz w:val="24"/>
        </w:rPr>
      </w:pPr>
      <w:r>
        <w:rPr>
          <w:rFonts w:hint="eastAsia" w:ascii="宋体" w:hAnsi="宋体"/>
          <w:sz w:val="24"/>
        </w:rPr>
        <w:t>2.4磋商小组正式评审前，应当对磋商文件进行熟悉和理解，审查磋商文件。</w:t>
      </w:r>
    </w:p>
    <w:p w14:paraId="53A8DBCE">
      <w:pPr>
        <w:spacing w:line="360" w:lineRule="auto"/>
        <w:ind w:firstLine="425"/>
        <w:rPr>
          <w:rFonts w:ascii="宋体" w:hAnsi="宋体"/>
          <w:sz w:val="24"/>
        </w:rPr>
      </w:pPr>
      <w:r>
        <w:rPr>
          <w:rFonts w:hint="eastAsia" w:ascii="宋体" w:hAnsi="宋体"/>
          <w:sz w:val="24"/>
        </w:rPr>
        <w:t>2.5磋商小组将对供应商进行符合性审查，对首次响应文件进行有效性、完整性和响应程度审查。未通过审查的供应商不得参与磋商，磋商小组应书面告知供应商并说明理由。</w:t>
      </w:r>
    </w:p>
    <w:p w14:paraId="38D4EAEA">
      <w:pPr>
        <w:spacing w:line="360" w:lineRule="auto"/>
        <w:ind w:firstLine="425"/>
        <w:rPr>
          <w:rFonts w:ascii="宋体" w:hAnsi="宋体"/>
          <w:sz w:val="24"/>
        </w:rPr>
      </w:pPr>
      <w:r>
        <w:rPr>
          <w:rFonts w:hint="eastAsia" w:ascii="宋体" w:hAnsi="宋体"/>
          <w:sz w:val="24"/>
        </w:rPr>
        <w:t>2.6</w:t>
      </w:r>
      <w:r>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2AB752B7">
      <w:pPr>
        <w:spacing w:line="360" w:lineRule="auto"/>
        <w:ind w:firstLine="425"/>
        <w:rPr>
          <w:rFonts w:ascii="宋体" w:hAnsi="宋体"/>
          <w:sz w:val="24"/>
        </w:rPr>
      </w:pPr>
      <w:r>
        <w:rPr>
          <w:rFonts w:hint="eastAsia" w:ascii="宋体" w:hAnsi="宋体"/>
          <w:sz w:val="24"/>
        </w:rPr>
        <w:t>2.7磋商小组应集中与符合要求的单一供应商分别进行磋商，并给予所有参加磋商的供应商平等的磋商机会。</w:t>
      </w:r>
    </w:p>
    <w:p w14:paraId="319CBAF5">
      <w:pPr>
        <w:spacing w:line="360" w:lineRule="auto"/>
        <w:ind w:firstLine="425"/>
        <w:rPr>
          <w:rFonts w:ascii="宋体" w:hAnsi="宋体"/>
          <w:sz w:val="24"/>
        </w:rPr>
      </w:pPr>
      <w:r>
        <w:rPr>
          <w:rFonts w:hint="eastAsia" w:ascii="宋体" w:hAnsi="宋体"/>
          <w:sz w:val="24"/>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7474B635">
      <w:pPr>
        <w:spacing w:line="360" w:lineRule="auto"/>
        <w:ind w:firstLine="425"/>
        <w:rPr>
          <w:rFonts w:ascii="宋体" w:hAnsi="宋体"/>
          <w:sz w:val="24"/>
        </w:rPr>
      </w:pPr>
      <w:r>
        <w:rPr>
          <w:rFonts w:hint="eastAsia" w:ascii="宋体" w:hAnsi="宋体"/>
          <w:sz w:val="24"/>
        </w:rPr>
        <w:t>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199245D0">
      <w:pPr>
        <w:spacing w:line="360" w:lineRule="auto"/>
        <w:ind w:firstLine="426"/>
        <w:rPr>
          <w:rFonts w:ascii="宋体" w:hAnsi="宋体"/>
          <w:b/>
          <w:bCs/>
        </w:rPr>
      </w:pPr>
      <w:r>
        <w:rPr>
          <w:rFonts w:hint="eastAsia" w:ascii="宋体" w:hAnsi="宋体"/>
          <w:b/>
          <w:bCs/>
          <w:sz w:val="24"/>
        </w:rPr>
        <w:t>供应商未在磋商小组规定的时间（自发起20分钟）内完成最后报价的视为放弃报价，自动退出此次磋商，其响应按无效响应处理，不参与后续的项目流程。最后报价须加盖电子签章。</w:t>
      </w:r>
    </w:p>
    <w:p w14:paraId="4EE35D1D">
      <w:pPr>
        <w:spacing w:line="360" w:lineRule="auto"/>
        <w:ind w:firstLine="425"/>
        <w:rPr>
          <w:rFonts w:ascii="宋体" w:hAnsi="宋体"/>
          <w:sz w:val="24"/>
        </w:rPr>
      </w:pPr>
      <w:r>
        <w:rPr>
          <w:rFonts w:hint="eastAsia" w:ascii="宋体" w:hAnsi="宋体"/>
          <w:sz w:val="24"/>
        </w:rPr>
        <w:t>符合磋商</w:t>
      </w:r>
      <w:r>
        <w:rPr>
          <w:rFonts w:ascii="宋体" w:hAnsi="宋体"/>
          <w:sz w:val="24"/>
        </w:rPr>
        <w:t>文件供应商须知</w:t>
      </w:r>
      <w:r>
        <w:rPr>
          <w:rFonts w:hint="eastAsia" w:ascii="宋体" w:hAnsi="宋体"/>
          <w:sz w:val="24"/>
        </w:rPr>
        <w:t>规定情形的，提交最后报价的供应商可以为</w:t>
      </w:r>
      <w:r>
        <w:rPr>
          <w:rFonts w:ascii="宋体" w:hAnsi="宋体"/>
          <w:sz w:val="24"/>
        </w:rPr>
        <w:t>2</w:t>
      </w:r>
      <w:r>
        <w:rPr>
          <w:rFonts w:hint="eastAsia" w:ascii="宋体" w:hAnsi="宋体"/>
          <w:sz w:val="24"/>
        </w:rPr>
        <w:t>家。</w:t>
      </w:r>
    </w:p>
    <w:p w14:paraId="66D99076">
      <w:pPr>
        <w:widowControl/>
        <w:spacing w:line="360" w:lineRule="auto"/>
        <w:ind w:firstLine="425"/>
        <w:jc w:val="left"/>
        <w:rPr>
          <w:rFonts w:ascii="宋体" w:hAnsi="宋体"/>
          <w:sz w:val="24"/>
        </w:rPr>
      </w:pPr>
      <w:r>
        <w:rPr>
          <w:rFonts w:hint="eastAsia" w:ascii="宋体" w:hAnsi="宋体"/>
          <w:sz w:val="24"/>
        </w:rPr>
        <w:t>2.10经磋商确定最终采购需求和提交最后报价的供应商后，磋商小组应对提交最后报价的供应商的响应文件和最后报价进行评审。</w:t>
      </w:r>
    </w:p>
    <w:p w14:paraId="2F5EB9ED">
      <w:pPr>
        <w:spacing w:line="360" w:lineRule="auto"/>
        <w:ind w:firstLine="425"/>
        <w:rPr>
          <w:rFonts w:ascii="宋体" w:hAnsi="宋体"/>
          <w:sz w:val="24"/>
        </w:rPr>
      </w:pPr>
      <w:r>
        <w:rPr>
          <w:rFonts w:hint="eastAsia" w:ascii="宋体" w:hAnsi="宋体"/>
          <w:sz w:val="24"/>
        </w:rPr>
        <w:t>2.11磋商小组对磋商供应商得分按照从高到低进行排序，得分相同的磋商供应商，报价低者排名在前，评审得分且最后报价相同的，按技术指标优劣顺序排列。</w:t>
      </w:r>
    </w:p>
    <w:p w14:paraId="3A25C261">
      <w:pPr>
        <w:spacing w:line="360" w:lineRule="auto"/>
        <w:ind w:firstLine="425"/>
        <w:rPr>
          <w:rFonts w:ascii="宋体" w:hAnsi="宋体"/>
          <w:sz w:val="24"/>
        </w:rPr>
      </w:pPr>
      <w:r>
        <w:rPr>
          <w:rFonts w:hint="eastAsia" w:ascii="宋体" w:hAnsi="宋体"/>
          <w:sz w:val="24"/>
        </w:rPr>
        <w:t>2.12推荐成交候选供应商，并出具书面评审报告。</w:t>
      </w:r>
    </w:p>
    <w:p w14:paraId="56C89873">
      <w:pPr>
        <w:pStyle w:val="236"/>
        <w:spacing w:before="0" w:after="0" w:line="400" w:lineRule="exact"/>
        <w:ind w:firstLine="321"/>
        <w:jc w:val="left"/>
        <w:outlineLvl w:val="9"/>
        <w:rPr>
          <w:rFonts w:ascii="宋体" w:hAnsi="宋体" w:eastAsia="宋体"/>
          <w:sz w:val="32"/>
          <w:lang w:eastAsia="zh-CN"/>
        </w:rPr>
      </w:pPr>
      <w:bookmarkStart w:id="227" w:name="_Toc73365520"/>
      <w:bookmarkStart w:id="228" w:name="_Toc73364907"/>
      <w:bookmarkStart w:id="229" w:name="_Toc256000064"/>
      <w:r>
        <w:rPr>
          <w:rFonts w:hint="eastAsia" w:ascii="宋体" w:hAnsi="宋体" w:eastAsia="宋体"/>
          <w:sz w:val="32"/>
          <w:lang w:eastAsia="zh-CN"/>
        </w:rPr>
        <w:t>3．供应商资格审查</w:t>
      </w:r>
    </w:p>
    <w:p w14:paraId="6B53BA7A">
      <w:pPr>
        <w:pStyle w:val="34"/>
      </w:pPr>
    </w:p>
    <w:p w14:paraId="3C167577">
      <w:pPr>
        <w:widowControl/>
        <w:spacing w:line="360" w:lineRule="auto"/>
        <w:ind w:firstLine="480"/>
        <w:rPr>
          <w:rFonts w:ascii="宋体" w:hAnsi="宋体"/>
          <w:sz w:val="24"/>
        </w:rPr>
      </w:pPr>
      <w:r>
        <w:rPr>
          <w:rFonts w:hint="eastAsia" w:ascii="宋体" w:hAnsi="宋体"/>
          <w:sz w:val="24"/>
        </w:rPr>
        <w:t>开启结束后，采购人将依法对供应商的资格进行审查。资格审查的内容如下：</w:t>
      </w:r>
    </w:p>
    <w:p w14:paraId="29EDCF05">
      <w:pPr>
        <w:rPr>
          <w:sz w:val="20"/>
        </w:rPr>
      </w:pPr>
      <w:bookmarkStart w:id="230" w:name="EB26dcd70bebb54979b7a4b621de125d2f"/>
    </w:p>
    <w:tbl>
      <w:tblPr>
        <w:tblStyle w:val="22"/>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395"/>
        <w:gridCol w:w="7730"/>
      </w:tblGrid>
      <w:tr w14:paraId="7F588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D1C97D">
            <w:pPr>
              <w:pStyle w:val="296"/>
              <w:jc w:val="center"/>
              <w:rPr>
                <w:rFonts w:ascii="宋体" w:hAnsi="宋体" w:eastAsia="宋体" w:cs="宋体"/>
                <w:sz w:val="21"/>
              </w:rPr>
            </w:pPr>
            <w:r>
              <w:rPr>
                <w:rFonts w:ascii="宋体" w:hAnsi="宋体" w:eastAsia="宋体" w:cs="宋体"/>
                <w:sz w:val="21"/>
              </w:rPr>
              <w:t>序号</w:t>
            </w:r>
          </w:p>
        </w:tc>
        <w:tc>
          <w:tcPr>
            <w:tcW w:w="1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7978AC">
            <w:pPr>
              <w:pStyle w:val="296"/>
              <w:jc w:val="center"/>
              <w:rPr>
                <w:rFonts w:ascii="宋体" w:hAnsi="宋体" w:eastAsia="宋体" w:cs="宋体"/>
                <w:sz w:val="21"/>
              </w:rPr>
            </w:pPr>
            <w:r>
              <w:rPr>
                <w:rFonts w:ascii="宋体" w:hAnsi="宋体" w:eastAsia="宋体" w:cs="宋体"/>
                <w:sz w:val="21"/>
              </w:rPr>
              <w:t>审查要素</w:t>
            </w:r>
          </w:p>
        </w:tc>
        <w:tc>
          <w:tcPr>
            <w:tcW w:w="773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E37665">
            <w:pPr>
              <w:pStyle w:val="296"/>
              <w:jc w:val="center"/>
              <w:rPr>
                <w:rFonts w:ascii="宋体" w:hAnsi="宋体" w:eastAsia="宋体" w:cs="宋体"/>
                <w:sz w:val="21"/>
              </w:rPr>
            </w:pPr>
            <w:r>
              <w:rPr>
                <w:rFonts w:ascii="宋体" w:hAnsi="宋体" w:eastAsia="宋体" w:cs="宋体"/>
                <w:sz w:val="21"/>
              </w:rPr>
              <w:t>审查内容</w:t>
            </w:r>
          </w:p>
        </w:tc>
      </w:tr>
      <w:tr w14:paraId="7D7F3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C217B7">
            <w:pPr>
              <w:pStyle w:val="296"/>
              <w:jc w:val="center"/>
              <w:rPr>
                <w:rFonts w:ascii="宋体" w:hAnsi="宋体" w:eastAsia="宋体" w:cs="宋体"/>
                <w:sz w:val="21"/>
              </w:rPr>
            </w:pPr>
            <w:r>
              <w:rPr>
                <w:rFonts w:ascii="宋体" w:hAnsi="宋体" w:eastAsia="宋体" w:cs="宋体"/>
                <w:sz w:val="21"/>
              </w:rPr>
              <w:t>1</w:t>
            </w:r>
          </w:p>
        </w:tc>
        <w:tc>
          <w:tcPr>
            <w:tcW w:w="1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C7A912">
            <w:pPr>
              <w:pStyle w:val="296"/>
              <w:jc w:val="center"/>
              <w:rPr>
                <w:rFonts w:ascii="宋体" w:hAnsi="宋体" w:eastAsia="宋体" w:cs="宋体"/>
                <w:sz w:val="21"/>
              </w:rPr>
            </w:pPr>
            <w:r>
              <w:rPr>
                <w:rFonts w:ascii="宋体" w:hAnsi="宋体" w:eastAsia="宋体" w:cs="宋体"/>
                <w:sz w:val="21"/>
              </w:rPr>
              <w:t>具有独立承担民事责任的能力</w:t>
            </w:r>
          </w:p>
        </w:tc>
        <w:tc>
          <w:tcPr>
            <w:tcW w:w="773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34B5E7">
            <w:pPr>
              <w:pStyle w:val="296"/>
              <w:jc w:val="center"/>
              <w:rPr>
                <w:rFonts w:ascii="宋体" w:hAnsi="宋体" w:eastAsia="宋体" w:cs="宋体"/>
                <w:sz w:val="21"/>
              </w:rPr>
            </w:pPr>
            <w:r>
              <w:rPr>
                <w:rFonts w:ascii="宋体" w:hAnsi="宋体" w:eastAsia="宋体" w:cs="宋体"/>
                <w:sz w:val="21"/>
              </w:rPr>
              <w:t>法人或者其他组织的营业执照等证明文件；自然人的身份证。</w:t>
            </w:r>
          </w:p>
        </w:tc>
      </w:tr>
      <w:tr w14:paraId="7544D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6946B6">
            <w:pPr>
              <w:pStyle w:val="296"/>
              <w:jc w:val="center"/>
              <w:rPr>
                <w:rFonts w:ascii="宋体" w:hAnsi="宋体" w:eastAsia="宋体" w:cs="宋体"/>
                <w:sz w:val="21"/>
              </w:rPr>
            </w:pPr>
            <w:r>
              <w:rPr>
                <w:rFonts w:ascii="宋体" w:hAnsi="宋体" w:eastAsia="宋体" w:cs="宋体"/>
                <w:sz w:val="21"/>
              </w:rPr>
              <w:t>2</w:t>
            </w:r>
          </w:p>
        </w:tc>
        <w:tc>
          <w:tcPr>
            <w:tcW w:w="1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C6553A">
            <w:pPr>
              <w:pStyle w:val="296"/>
              <w:jc w:val="center"/>
              <w:rPr>
                <w:rFonts w:ascii="宋体" w:hAnsi="宋体" w:eastAsia="宋体" w:cs="宋体"/>
                <w:sz w:val="21"/>
              </w:rPr>
            </w:pPr>
            <w:r>
              <w:rPr>
                <w:rFonts w:ascii="宋体" w:hAnsi="宋体" w:eastAsia="宋体" w:cs="宋体"/>
                <w:sz w:val="21"/>
              </w:rPr>
              <w:t>具有良好的商业信誉和健全的财务会计制度</w:t>
            </w:r>
          </w:p>
        </w:tc>
        <w:tc>
          <w:tcPr>
            <w:tcW w:w="773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546D23">
            <w:pPr>
              <w:pStyle w:val="296"/>
              <w:jc w:val="center"/>
              <w:rPr>
                <w:rFonts w:ascii="宋体" w:hAnsi="宋体" w:eastAsia="宋体" w:cs="宋体"/>
                <w:sz w:val="21"/>
              </w:rPr>
            </w:pPr>
            <w:r>
              <w:rPr>
                <w:rFonts w:hint="eastAsia" w:ascii="宋体" w:hAnsi="宋体" w:eastAsia="宋体" w:cs="宋体"/>
                <w:sz w:val="21"/>
              </w:rPr>
              <w:t>提供2025年度财务报告，成立不满一年的提供至少一个月财务报告，或银行出具的资信证明，或财政部门认可的政府采购专业担保机构出具的磋商担保函等，或者提供资格承诺函。</w:t>
            </w:r>
          </w:p>
        </w:tc>
      </w:tr>
      <w:tr w14:paraId="1D9E5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39B1CB">
            <w:pPr>
              <w:pStyle w:val="296"/>
              <w:jc w:val="center"/>
              <w:rPr>
                <w:rFonts w:ascii="宋体" w:hAnsi="宋体" w:eastAsia="宋体" w:cs="宋体"/>
                <w:sz w:val="21"/>
              </w:rPr>
            </w:pPr>
            <w:r>
              <w:rPr>
                <w:rFonts w:ascii="宋体" w:hAnsi="宋体" w:eastAsia="宋体" w:cs="宋体"/>
                <w:sz w:val="21"/>
              </w:rPr>
              <w:t>3</w:t>
            </w:r>
          </w:p>
        </w:tc>
        <w:tc>
          <w:tcPr>
            <w:tcW w:w="1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8FBC56">
            <w:pPr>
              <w:pStyle w:val="296"/>
              <w:jc w:val="center"/>
              <w:rPr>
                <w:rFonts w:ascii="宋体" w:hAnsi="宋体" w:eastAsia="宋体" w:cs="宋体"/>
                <w:sz w:val="21"/>
              </w:rPr>
            </w:pPr>
            <w:r>
              <w:rPr>
                <w:rFonts w:ascii="宋体" w:hAnsi="宋体" w:eastAsia="宋体" w:cs="宋体"/>
                <w:sz w:val="21"/>
              </w:rPr>
              <w:t>具有履行合同所必需的设备和专业技术能力</w:t>
            </w:r>
          </w:p>
        </w:tc>
        <w:tc>
          <w:tcPr>
            <w:tcW w:w="773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038F5C">
            <w:pPr>
              <w:pStyle w:val="296"/>
              <w:jc w:val="center"/>
              <w:rPr>
                <w:rFonts w:ascii="宋体" w:hAnsi="宋体" w:eastAsia="宋体" w:cs="宋体"/>
                <w:sz w:val="21"/>
              </w:rPr>
            </w:pPr>
            <w:r>
              <w:rPr>
                <w:rFonts w:hint="eastAsia" w:ascii="宋体" w:hAnsi="宋体" w:eastAsia="宋体" w:cs="宋体"/>
                <w:sz w:val="21"/>
              </w:rPr>
              <w:t>提供具有履行合同所必需的设备和专业技术能力的书面声明或者提供资格承诺函。</w:t>
            </w:r>
          </w:p>
        </w:tc>
      </w:tr>
      <w:tr w14:paraId="39331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45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27E164">
            <w:pPr>
              <w:pStyle w:val="296"/>
              <w:jc w:val="center"/>
              <w:rPr>
                <w:rFonts w:ascii="宋体" w:hAnsi="宋体" w:eastAsia="宋体" w:cs="宋体"/>
                <w:sz w:val="21"/>
              </w:rPr>
            </w:pPr>
            <w:r>
              <w:rPr>
                <w:rFonts w:ascii="宋体" w:hAnsi="宋体" w:eastAsia="宋体" w:cs="宋体"/>
                <w:sz w:val="21"/>
              </w:rPr>
              <w:t>4</w:t>
            </w:r>
          </w:p>
        </w:tc>
        <w:tc>
          <w:tcPr>
            <w:tcW w:w="1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7FA2F6">
            <w:pPr>
              <w:pStyle w:val="296"/>
              <w:jc w:val="center"/>
              <w:rPr>
                <w:rFonts w:ascii="宋体" w:hAnsi="宋体" w:eastAsia="宋体" w:cs="宋体"/>
                <w:sz w:val="21"/>
              </w:rPr>
            </w:pPr>
            <w:r>
              <w:rPr>
                <w:rFonts w:ascii="宋体" w:hAnsi="宋体" w:eastAsia="宋体" w:cs="宋体"/>
                <w:sz w:val="21"/>
              </w:rPr>
              <w:t>有依法缴纳税收和社会保障资金的良好记录</w:t>
            </w:r>
          </w:p>
        </w:tc>
        <w:tc>
          <w:tcPr>
            <w:tcW w:w="773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9F0C85">
            <w:pPr>
              <w:pStyle w:val="296"/>
              <w:jc w:val="center"/>
              <w:rPr>
                <w:rFonts w:ascii="宋体" w:hAnsi="宋体" w:eastAsia="宋体" w:cs="宋体"/>
                <w:sz w:val="21"/>
              </w:rPr>
            </w:pPr>
            <w:r>
              <w:rPr>
                <w:rFonts w:hint="eastAsia" w:ascii="宋体" w:hAnsi="宋体" w:eastAsia="宋体" w:cs="宋体"/>
                <w:sz w:val="21"/>
              </w:rPr>
              <w:t>提供参加本次政府采购活动前半年内至少一个月依法缴纳税收和社会保险的凭据，或者提供资格承诺函。</w:t>
            </w:r>
          </w:p>
        </w:tc>
      </w:tr>
      <w:tr w14:paraId="3A2FD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BBAD31">
            <w:pPr>
              <w:pStyle w:val="296"/>
              <w:jc w:val="center"/>
              <w:rPr>
                <w:rFonts w:ascii="宋体" w:hAnsi="宋体" w:eastAsia="宋体" w:cs="宋体"/>
                <w:sz w:val="21"/>
              </w:rPr>
            </w:pPr>
            <w:r>
              <w:rPr>
                <w:rFonts w:ascii="宋体" w:hAnsi="宋体" w:eastAsia="宋体" w:cs="宋体"/>
                <w:sz w:val="21"/>
              </w:rPr>
              <w:t>5</w:t>
            </w:r>
          </w:p>
        </w:tc>
        <w:tc>
          <w:tcPr>
            <w:tcW w:w="1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4D1E6D">
            <w:pPr>
              <w:pStyle w:val="296"/>
              <w:jc w:val="center"/>
              <w:rPr>
                <w:rFonts w:ascii="宋体" w:hAnsi="宋体" w:eastAsia="宋体" w:cs="宋体"/>
                <w:sz w:val="21"/>
              </w:rPr>
            </w:pPr>
            <w:r>
              <w:rPr>
                <w:rFonts w:ascii="宋体" w:hAnsi="宋体" w:eastAsia="宋体" w:cs="宋体"/>
                <w:sz w:val="21"/>
              </w:rPr>
              <w:t>参加政府采购活动前三年内，在经营活动中没有重大违法记录</w:t>
            </w:r>
          </w:p>
        </w:tc>
        <w:tc>
          <w:tcPr>
            <w:tcW w:w="773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103987">
            <w:pPr>
              <w:pStyle w:val="296"/>
              <w:jc w:val="center"/>
              <w:rPr>
                <w:rFonts w:ascii="宋体" w:hAnsi="宋体" w:eastAsia="宋体" w:cs="宋体"/>
                <w:sz w:val="21"/>
              </w:rPr>
            </w:pPr>
            <w:r>
              <w:rPr>
                <w:rFonts w:ascii="宋体" w:hAnsi="宋体" w:eastAsia="宋体" w:cs="宋体"/>
                <w:sz w:val="21"/>
              </w:rPr>
              <w:t>（1）磋商承诺函</w:t>
            </w:r>
            <w:r>
              <w:rPr>
                <w:rFonts w:hint="eastAsia" w:ascii="宋体" w:hAnsi="宋体" w:eastAsia="宋体" w:cs="宋体"/>
                <w:sz w:val="21"/>
              </w:rPr>
              <w:t>或者提供资格承诺函</w:t>
            </w:r>
            <w:r>
              <w:rPr>
                <w:rFonts w:ascii="宋体" w:hAnsi="宋体" w:eastAsia="宋体" w:cs="宋体"/>
                <w:sz w:val="21"/>
              </w:rPr>
              <w:t>。</w:t>
            </w:r>
          </w:p>
          <w:p w14:paraId="7BE997B7">
            <w:pPr>
              <w:pStyle w:val="296"/>
              <w:jc w:val="center"/>
              <w:rPr>
                <w:rFonts w:ascii="宋体" w:hAnsi="宋体" w:eastAsia="宋体" w:cs="宋体"/>
                <w:sz w:val="21"/>
              </w:rPr>
            </w:pPr>
            <w:r>
              <w:rPr>
                <w:rFonts w:ascii="宋体" w:hAnsi="宋体" w:eastAsia="宋体" w:cs="宋体"/>
                <w:sz w:val="21"/>
              </w:rPr>
              <w:t>（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14:paraId="7B693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8" w:hRule="atLeast"/>
        </w:trPr>
        <w:tc>
          <w:tcPr>
            <w:tcW w:w="45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1D091D">
            <w:pPr>
              <w:pStyle w:val="296"/>
              <w:jc w:val="center"/>
              <w:rPr>
                <w:rFonts w:ascii="宋体" w:hAnsi="宋体" w:eastAsia="宋体" w:cs="宋体"/>
                <w:sz w:val="21"/>
              </w:rPr>
            </w:pPr>
            <w:r>
              <w:rPr>
                <w:rFonts w:ascii="宋体" w:hAnsi="宋体" w:eastAsia="宋体" w:cs="宋体"/>
                <w:sz w:val="21"/>
              </w:rPr>
              <w:t>6</w:t>
            </w:r>
          </w:p>
        </w:tc>
        <w:tc>
          <w:tcPr>
            <w:tcW w:w="1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550620">
            <w:pPr>
              <w:pStyle w:val="296"/>
              <w:jc w:val="center"/>
              <w:rPr>
                <w:rFonts w:ascii="宋体" w:hAnsi="宋体" w:eastAsia="宋体" w:cs="宋体"/>
                <w:sz w:val="21"/>
              </w:rPr>
            </w:pPr>
            <w:r>
              <w:rPr>
                <w:rFonts w:hint="eastAsia" w:ascii="宋体" w:hAnsi="宋体" w:eastAsia="宋体" w:cs="宋体"/>
                <w:sz w:val="21"/>
              </w:rPr>
              <w:t>落实政府采购政策需满足的资格要求</w:t>
            </w:r>
          </w:p>
        </w:tc>
        <w:tc>
          <w:tcPr>
            <w:tcW w:w="773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3A429D">
            <w:pPr>
              <w:pStyle w:val="296"/>
              <w:jc w:val="center"/>
              <w:rPr>
                <w:rFonts w:ascii="宋体" w:hAnsi="宋体" w:eastAsia="宋体" w:cs="宋体"/>
                <w:b/>
                <w:sz w:val="21"/>
                <w:szCs w:val="21"/>
              </w:rPr>
            </w:pPr>
            <w:r>
              <w:rPr>
                <w:rFonts w:hint="eastAsia" w:ascii="宋体" w:hAnsi="宋体" w:eastAsia="宋体" w:cs="宋体"/>
                <w:sz w:val="21"/>
              </w:rPr>
              <w:t>本项目</w:t>
            </w:r>
            <w:r>
              <w:rPr>
                <w:rFonts w:hint="eastAsia" w:ascii="宋体" w:hAnsi="宋体" w:eastAsia="宋体" w:cs="宋体"/>
                <w:sz w:val="21"/>
                <w:lang w:val="en-US" w:eastAsia="zh-CN"/>
              </w:rPr>
              <w:t>属于</w:t>
            </w:r>
            <w:r>
              <w:rPr>
                <w:rFonts w:hint="eastAsia" w:ascii="宋体" w:hAnsi="宋体" w:eastAsia="宋体" w:cs="宋体"/>
                <w:sz w:val="21"/>
              </w:rPr>
              <w:t>专门面向中小微企业采购的项目。</w:t>
            </w:r>
          </w:p>
        </w:tc>
      </w:tr>
      <w:tr w14:paraId="1D162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79ECA8">
            <w:pPr>
              <w:pStyle w:val="296"/>
              <w:jc w:val="center"/>
              <w:rPr>
                <w:rFonts w:ascii="宋体" w:hAnsi="宋体" w:eastAsia="宋体" w:cs="宋体"/>
                <w:sz w:val="21"/>
              </w:rPr>
            </w:pPr>
            <w:r>
              <w:rPr>
                <w:rFonts w:hint="eastAsia" w:ascii="宋体" w:hAnsi="宋体" w:eastAsia="宋体" w:cs="宋体"/>
                <w:sz w:val="21"/>
              </w:rPr>
              <w:t>7</w:t>
            </w:r>
          </w:p>
        </w:tc>
        <w:tc>
          <w:tcPr>
            <w:tcW w:w="1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E05D84">
            <w:pPr>
              <w:pStyle w:val="296"/>
              <w:jc w:val="center"/>
              <w:rPr>
                <w:rFonts w:ascii="宋体" w:hAnsi="宋体" w:eastAsia="宋体" w:cs="宋体"/>
                <w:sz w:val="21"/>
              </w:rPr>
            </w:pPr>
            <w:r>
              <w:rPr>
                <w:rFonts w:hint="eastAsia" w:ascii="宋体" w:hAnsi="宋体" w:eastAsia="宋体" w:cs="宋体"/>
                <w:sz w:val="21"/>
              </w:rPr>
              <w:t>本项目特定资格要求</w:t>
            </w:r>
          </w:p>
        </w:tc>
        <w:tc>
          <w:tcPr>
            <w:tcW w:w="773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6962DC">
            <w:pPr>
              <w:spacing w:line="360" w:lineRule="auto"/>
              <w:ind w:firstLine="480"/>
              <w:rPr>
                <w:rFonts w:ascii="宋体" w:hAnsi="宋体"/>
                <w:szCs w:val="21"/>
              </w:rPr>
            </w:pPr>
            <w:r>
              <w:rPr>
                <w:rFonts w:hint="eastAsia" w:ascii="宋体" w:hAnsi="宋体"/>
                <w:szCs w:val="21"/>
              </w:rPr>
              <w:t>1供应商具有</w:t>
            </w:r>
            <w:r>
              <w:rPr>
                <w:rFonts w:hint="eastAsia" w:ascii="宋体" w:hAnsi="宋体"/>
                <w:color w:val="FF0000"/>
                <w:szCs w:val="21"/>
                <w:lang w:eastAsia="zh-CN"/>
              </w:rPr>
              <w:t>市政公用工程</w:t>
            </w:r>
            <w:r>
              <w:rPr>
                <w:rFonts w:hint="eastAsia" w:ascii="宋体" w:hAnsi="宋体"/>
                <w:color w:val="FF0000"/>
                <w:szCs w:val="21"/>
              </w:rPr>
              <w:t>施工总承包资质三级(含)以上资质并在有效期内</w:t>
            </w:r>
            <w:r>
              <w:rPr>
                <w:rFonts w:hint="eastAsia" w:ascii="宋体" w:hAnsi="宋体"/>
                <w:szCs w:val="21"/>
              </w:rPr>
              <w:t>；同时具备安全生产条件，并取得安全生产许可证（提供有效期内的证书扫描件加盖公章）；</w:t>
            </w:r>
          </w:p>
          <w:p w14:paraId="7B87089C">
            <w:pPr>
              <w:spacing w:line="360" w:lineRule="auto"/>
              <w:ind w:firstLine="480"/>
              <w:rPr>
                <w:rFonts w:ascii="宋体" w:hAnsi="宋体"/>
                <w:szCs w:val="21"/>
              </w:rPr>
            </w:pPr>
            <w:r>
              <w:rPr>
                <w:rFonts w:hint="eastAsia" w:ascii="宋体" w:hAnsi="宋体"/>
                <w:szCs w:val="21"/>
              </w:rPr>
              <w:t>2.拟派项目经理为本公司正式员工,</w:t>
            </w:r>
            <w:r>
              <w:rPr>
                <w:rFonts w:hint="eastAsia" w:ascii="宋体" w:hAnsi="宋体"/>
                <w:color w:val="FF0000"/>
                <w:szCs w:val="21"/>
              </w:rPr>
              <w:t>具有</w:t>
            </w:r>
            <w:r>
              <w:rPr>
                <w:rFonts w:hint="eastAsia" w:ascii="宋体" w:hAnsi="宋体"/>
                <w:color w:val="FF0000"/>
                <w:szCs w:val="21"/>
                <w:lang w:val="en-US" w:eastAsia="zh-CN"/>
              </w:rPr>
              <w:t>市政公用工程</w:t>
            </w:r>
            <w:r>
              <w:rPr>
                <w:rFonts w:hint="eastAsia" w:ascii="宋体" w:hAnsi="宋体"/>
                <w:color w:val="FF0000"/>
                <w:szCs w:val="21"/>
              </w:rPr>
              <w:t>专业注册建造师二级(含)以</w:t>
            </w:r>
            <w:r>
              <w:rPr>
                <w:rFonts w:hint="eastAsia" w:ascii="宋体" w:hAnsi="宋体"/>
                <w:szCs w:val="21"/>
              </w:rPr>
              <w:t>上并且具有安全生产考核B类合格证（提供有效期内的证书扫描件加盖公章）；</w:t>
            </w:r>
          </w:p>
          <w:p w14:paraId="0B3ACD3D">
            <w:pPr>
              <w:spacing w:line="360" w:lineRule="auto"/>
              <w:ind w:firstLine="480"/>
              <w:rPr>
                <w:rFonts w:ascii="宋体" w:hAnsi="宋体"/>
                <w:szCs w:val="21"/>
              </w:rPr>
            </w:pPr>
            <w:r>
              <w:rPr>
                <w:rFonts w:hint="eastAsia" w:ascii="宋体" w:hAnsi="宋体"/>
                <w:szCs w:val="21"/>
              </w:rPr>
              <w:t>3.项目经理须提供近一个月</w:t>
            </w:r>
            <w:r>
              <w:rPr>
                <w:rFonts w:hint="eastAsia" w:ascii="宋体" w:hAnsi="宋体"/>
                <w:color w:val="FF0000"/>
                <w:szCs w:val="21"/>
              </w:rPr>
              <w:t>（2026年</w:t>
            </w:r>
            <w:r>
              <w:rPr>
                <w:rFonts w:hint="eastAsia" w:ascii="宋体" w:hAnsi="宋体"/>
                <w:color w:val="FF0000"/>
                <w:szCs w:val="21"/>
                <w:lang w:val="en-US" w:eastAsia="zh-CN"/>
              </w:rPr>
              <w:t>09</w:t>
            </w:r>
            <w:r>
              <w:rPr>
                <w:rFonts w:hint="eastAsia" w:ascii="宋体" w:hAnsi="宋体"/>
                <w:color w:val="FF0000"/>
                <w:szCs w:val="21"/>
              </w:rPr>
              <w:t>月）</w:t>
            </w:r>
            <w:r>
              <w:rPr>
                <w:rFonts w:hint="eastAsia" w:ascii="宋体" w:hAnsi="宋体"/>
                <w:szCs w:val="21"/>
              </w:rPr>
              <w:t>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p>
          <w:p w14:paraId="3BAF2EFE">
            <w:pPr>
              <w:spacing w:line="360" w:lineRule="auto"/>
              <w:ind w:firstLine="480"/>
              <w:rPr>
                <w:rFonts w:ascii="宋体" w:hAnsi="宋体"/>
                <w:szCs w:val="21"/>
              </w:rPr>
            </w:pPr>
            <w:r>
              <w:rPr>
                <w:rFonts w:hint="eastAsia" w:ascii="宋体" w:hAnsi="宋体"/>
                <w:szCs w:val="21"/>
              </w:rPr>
              <w:t>4.本工程执行省建设厅《关于开展建筑业企业资质动态监管工作的公告》（[2018]第6号）相关规定，要求供应商动态监管核查结果合格，核查结果不合格的，资格审查不通过（核查资质指招标文件所要求的相应资质，提供核查结果截图）动态监管查询网址：https://zhfwpt.jsszfhcxjst.jiangsu.gov.cn:12443/ms/admin/#/open/dthc-list）</w:t>
            </w:r>
          </w:p>
          <w:p w14:paraId="39E2C438">
            <w:pPr>
              <w:spacing w:line="360" w:lineRule="auto"/>
              <w:ind w:firstLine="480"/>
              <w:rPr>
                <w:rFonts w:ascii="宋体" w:hAnsi="宋体"/>
                <w:sz w:val="24"/>
                <w:szCs w:val="28"/>
              </w:rPr>
            </w:pPr>
            <w:r>
              <w:rPr>
                <w:rFonts w:hint="eastAsia" w:ascii="宋体" w:hAnsi="宋体"/>
                <w:szCs w:val="21"/>
              </w:rPr>
              <w:t>5.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w:t>
            </w:r>
            <w:r>
              <w:rPr>
                <w:rFonts w:hint="eastAsia" w:ascii="宋体" w:hAnsi="宋体"/>
                <w:szCs w:val="21"/>
                <w:lang w:eastAsia="zh-CN"/>
              </w:rPr>
              <w:t>，项目负责人不得在其他项目中担任管理层</w:t>
            </w:r>
            <w:r>
              <w:rPr>
                <w:rFonts w:hint="eastAsia" w:ascii="宋体" w:hAnsi="宋体"/>
                <w:szCs w:val="21"/>
                <w:lang w:val="en-US" w:eastAsia="zh-CN"/>
              </w:rPr>
              <w:t>职务</w:t>
            </w:r>
            <w:r>
              <w:rPr>
                <w:rFonts w:hint="eastAsia" w:ascii="宋体" w:hAnsi="宋体"/>
                <w:szCs w:val="21"/>
              </w:rPr>
              <w:t>(供应商提供承诺书，格式自拟)。</w:t>
            </w:r>
          </w:p>
        </w:tc>
      </w:tr>
    </w:tbl>
    <w:p w14:paraId="4F6BDF8E">
      <w:r>
        <w:rPr>
          <w:rFonts w:hint="eastAsia"/>
          <w:sz w:val="20"/>
        </w:rPr>
        <w:t xml:space="preserve"> </w:t>
      </w:r>
      <w:bookmarkEnd w:id="230"/>
      <w:bookmarkStart w:id="231" w:name="EB211f29febcfc44e799be42b999126ad4"/>
      <w:r>
        <w:rPr>
          <w:rFonts w:hint="eastAsia"/>
          <w:sz w:val="20"/>
        </w:rPr>
        <w:t xml:space="preserve"> </w:t>
      </w:r>
      <w:bookmarkEnd w:id="231"/>
    </w:p>
    <w:p w14:paraId="1B65FE6F">
      <w:pPr>
        <w:pStyle w:val="236"/>
        <w:spacing w:before="0" w:after="0" w:line="400" w:lineRule="exact"/>
        <w:ind w:firstLine="321"/>
        <w:jc w:val="left"/>
        <w:outlineLvl w:val="9"/>
        <w:rPr>
          <w:rFonts w:ascii="宋体" w:hAnsi="宋体" w:eastAsia="宋体"/>
          <w:sz w:val="32"/>
          <w:lang w:eastAsia="zh-CN"/>
        </w:rPr>
      </w:pPr>
      <w:bookmarkStart w:id="232" w:name="_Toc73365517"/>
      <w:bookmarkStart w:id="233" w:name="_Toc73364904"/>
      <w:bookmarkStart w:id="234" w:name="_Toc256000061"/>
      <w:r>
        <w:rPr>
          <w:rFonts w:hint="eastAsia" w:ascii="宋体" w:hAnsi="宋体" w:eastAsia="宋体"/>
          <w:sz w:val="32"/>
          <w:lang w:eastAsia="zh-CN"/>
        </w:rPr>
        <w:t>4．磋商响应文件的有效性、完整性和响应程度审查</w:t>
      </w:r>
      <w:bookmarkEnd w:id="232"/>
      <w:bookmarkEnd w:id="233"/>
      <w:bookmarkEnd w:id="234"/>
    </w:p>
    <w:p w14:paraId="54B430AB">
      <w:bookmarkStart w:id="235" w:name="EB5ff77f62222b43a48ee845bbfe38b65b"/>
    </w:p>
    <w:tbl>
      <w:tblPr>
        <w:tblStyle w:val="22"/>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7"/>
        <w:gridCol w:w="1392"/>
        <w:gridCol w:w="7643"/>
      </w:tblGrid>
      <w:tr w14:paraId="67D7F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8BD041">
            <w:pPr>
              <w:pStyle w:val="297"/>
              <w:jc w:val="center"/>
              <w:rPr>
                <w:rFonts w:ascii="宋体" w:hAnsi="宋体" w:eastAsia="宋体" w:cs="宋体"/>
                <w:sz w:val="21"/>
              </w:rPr>
            </w:pPr>
            <w:r>
              <w:rPr>
                <w:rFonts w:ascii="宋体" w:hAnsi="宋体" w:eastAsia="宋体" w:cs="宋体"/>
                <w:sz w:val="21"/>
              </w:rPr>
              <w:t>序号</w:t>
            </w:r>
          </w:p>
        </w:tc>
        <w:tc>
          <w:tcPr>
            <w:tcW w:w="139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BB6F23">
            <w:pPr>
              <w:pStyle w:val="297"/>
              <w:jc w:val="center"/>
              <w:rPr>
                <w:rFonts w:ascii="宋体" w:hAnsi="宋体" w:eastAsia="宋体" w:cs="宋体"/>
                <w:sz w:val="21"/>
              </w:rPr>
            </w:pPr>
            <w:r>
              <w:rPr>
                <w:rFonts w:ascii="宋体" w:hAnsi="宋体" w:eastAsia="宋体" w:cs="宋体"/>
                <w:sz w:val="21"/>
              </w:rPr>
              <w:t>审查要素</w:t>
            </w:r>
          </w:p>
        </w:tc>
        <w:tc>
          <w:tcPr>
            <w:tcW w:w="764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0A1BE5">
            <w:pPr>
              <w:pStyle w:val="297"/>
              <w:jc w:val="center"/>
              <w:rPr>
                <w:rFonts w:ascii="宋体" w:hAnsi="宋体" w:eastAsia="宋体" w:cs="宋体"/>
                <w:sz w:val="21"/>
              </w:rPr>
            </w:pPr>
            <w:r>
              <w:rPr>
                <w:rFonts w:ascii="宋体" w:hAnsi="宋体" w:eastAsia="宋体" w:cs="宋体"/>
                <w:sz w:val="21"/>
              </w:rPr>
              <w:t>审查内容</w:t>
            </w:r>
          </w:p>
        </w:tc>
      </w:tr>
      <w:tr w14:paraId="5325F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54CD9F">
            <w:pPr>
              <w:pStyle w:val="297"/>
              <w:jc w:val="center"/>
              <w:rPr>
                <w:rFonts w:ascii="宋体" w:hAnsi="宋体" w:eastAsia="宋体" w:cs="宋体"/>
                <w:sz w:val="21"/>
              </w:rPr>
            </w:pPr>
            <w:r>
              <w:rPr>
                <w:rFonts w:ascii="宋体" w:hAnsi="宋体" w:eastAsia="宋体" w:cs="宋体"/>
                <w:sz w:val="21"/>
              </w:rPr>
              <w:t>1</w:t>
            </w:r>
          </w:p>
        </w:tc>
        <w:tc>
          <w:tcPr>
            <w:tcW w:w="139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E3549B">
            <w:pPr>
              <w:pStyle w:val="297"/>
              <w:jc w:val="center"/>
              <w:rPr>
                <w:rFonts w:ascii="宋体" w:hAnsi="宋体" w:eastAsia="宋体" w:cs="宋体"/>
                <w:sz w:val="21"/>
              </w:rPr>
            </w:pPr>
            <w:r>
              <w:rPr>
                <w:rFonts w:ascii="宋体" w:hAnsi="宋体" w:eastAsia="宋体" w:cs="宋体"/>
                <w:sz w:val="21"/>
              </w:rPr>
              <w:t>响应文件有效性</w:t>
            </w:r>
          </w:p>
        </w:tc>
        <w:tc>
          <w:tcPr>
            <w:tcW w:w="764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3320C7">
            <w:pPr>
              <w:pStyle w:val="297"/>
              <w:jc w:val="center"/>
              <w:rPr>
                <w:rFonts w:ascii="宋体" w:hAnsi="宋体" w:eastAsia="宋体" w:cs="宋体"/>
                <w:sz w:val="21"/>
              </w:rPr>
            </w:pPr>
            <w:r>
              <w:rPr>
                <w:rFonts w:ascii="宋体" w:hAnsi="宋体" w:eastAsia="宋体" w:cs="宋体"/>
                <w:sz w:val="21"/>
              </w:rPr>
              <w:t>电子响应文件的有效电子签章。磋商报价。若有委托代理人，供应商为委托代理人缴纳的社保证明材料。未发现属无效响应的其他情形。</w:t>
            </w:r>
          </w:p>
        </w:tc>
      </w:tr>
      <w:tr w14:paraId="673AE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BD0441">
            <w:pPr>
              <w:pStyle w:val="297"/>
              <w:jc w:val="center"/>
              <w:rPr>
                <w:rFonts w:ascii="宋体" w:hAnsi="宋体" w:eastAsia="宋体" w:cs="宋体"/>
                <w:sz w:val="21"/>
              </w:rPr>
            </w:pPr>
            <w:r>
              <w:rPr>
                <w:rFonts w:ascii="宋体" w:hAnsi="宋体" w:eastAsia="宋体" w:cs="宋体"/>
                <w:sz w:val="21"/>
              </w:rPr>
              <w:t>2</w:t>
            </w:r>
          </w:p>
        </w:tc>
        <w:tc>
          <w:tcPr>
            <w:tcW w:w="139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C4E4DB">
            <w:pPr>
              <w:pStyle w:val="297"/>
              <w:jc w:val="center"/>
              <w:rPr>
                <w:rFonts w:ascii="宋体" w:hAnsi="宋体" w:eastAsia="宋体" w:cs="宋体"/>
                <w:sz w:val="21"/>
              </w:rPr>
            </w:pPr>
            <w:r>
              <w:rPr>
                <w:rFonts w:ascii="宋体" w:hAnsi="宋体" w:eastAsia="宋体" w:cs="宋体"/>
                <w:sz w:val="21"/>
              </w:rPr>
              <w:t>响应文件完整性</w:t>
            </w:r>
          </w:p>
        </w:tc>
        <w:tc>
          <w:tcPr>
            <w:tcW w:w="764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CF9C9F">
            <w:pPr>
              <w:pStyle w:val="297"/>
              <w:jc w:val="center"/>
              <w:rPr>
                <w:rFonts w:ascii="宋体" w:hAnsi="宋体" w:eastAsia="宋体" w:cs="宋体"/>
                <w:sz w:val="21"/>
              </w:rPr>
            </w:pPr>
            <w:r>
              <w:rPr>
                <w:rFonts w:ascii="宋体" w:hAnsi="宋体" w:eastAsia="宋体" w:cs="宋体"/>
                <w:sz w:val="21"/>
              </w:rPr>
              <w:t>响应文件内容完整性、齐全性。</w:t>
            </w:r>
          </w:p>
        </w:tc>
      </w:tr>
      <w:tr w14:paraId="033BD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D3510D">
            <w:pPr>
              <w:pStyle w:val="297"/>
              <w:jc w:val="center"/>
              <w:rPr>
                <w:rFonts w:ascii="宋体" w:hAnsi="宋体" w:eastAsia="宋体" w:cs="宋体"/>
                <w:sz w:val="21"/>
              </w:rPr>
            </w:pPr>
            <w:r>
              <w:rPr>
                <w:rFonts w:ascii="宋体" w:hAnsi="宋体" w:eastAsia="宋体" w:cs="宋体"/>
                <w:sz w:val="21"/>
              </w:rPr>
              <w:t>3</w:t>
            </w:r>
          </w:p>
        </w:tc>
        <w:tc>
          <w:tcPr>
            <w:tcW w:w="139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F67D86">
            <w:pPr>
              <w:pStyle w:val="297"/>
              <w:jc w:val="center"/>
              <w:rPr>
                <w:rFonts w:ascii="宋体" w:hAnsi="宋体" w:eastAsia="宋体" w:cs="宋体"/>
                <w:sz w:val="21"/>
              </w:rPr>
            </w:pPr>
            <w:r>
              <w:rPr>
                <w:rFonts w:ascii="宋体" w:hAnsi="宋体" w:eastAsia="宋体" w:cs="宋体"/>
                <w:sz w:val="21"/>
              </w:rPr>
              <w:t>对磋商文件响应程度</w:t>
            </w:r>
          </w:p>
        </w:tc>
        <w:tc>
          <w:tcPr>
            <w:tcW w:w="764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E6B2DA">
            <w:pPr>
              <w:pStyle w:val="297"/>
              <w:jc w:val="center"/>
              <w:rPr>
                <w:rFonts w:ascii="宋体" w:hAnsi="宋体" w:eastAsia="宋体" w:cs="宋体"/>
                <w:sz w:val="21"/>
              </w:rPr>
            </w:pPr>
            <w:r>
              <w:rPr>
                <w:rFonts w:ascii="宋体" w:hAnsi="宋体" w:eastAsia="宋体" w:cs="宋体"/>
                <w:sz w:val="21"/>
              </w:rPr>
              <w:t>审查响应文件与磋商文件要求的主要条款、条件和技术规格是否相符，是否存在重大偏离或保留。</w:t>
            </w:r>
          </w:p>
        </w:tc>
      </w:tr>
    </w:tbl>
    <w:p w14:paraId="3116BE46">
      <w:pPr>
        <w:rPr>
          <w:sz w:val="20"/>
        </w:rPr>
      </w:pPr>
      <w:r>
        <w:rPr>
          <w:rFonts w:hint="eastAsia"/>
          <w:sz w:val="20"/>
        </w:rPr>
        <w:t xml:space="preserve"> </w:t>
      </w:r>
      <w:bookmarkEnd w:id="235"/>
    </w:p>
    <w:p w14:paraId="17C9E77D">
      <w:pPr>
        <w:spacing w:line="360" w:lineRule="auto"/>
        <w:ind w:firstLine="480"/>
        <w:rPr>
          <w:rFonts w:ascii="宋体" w:hAnsi="宋体"/>
          <w:sz w:val="24"/>
        </w:rPr>
      </w:pPr>
      <w:r>
        <w:rPr>
          <w:rFonts w:hint="eastAsia" w:ascii="宋体" w:hAnsi="宋体"/>
          <w:sz w:val="24"/>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3B698F59">
      <w:pPr>
        <w:pStyle w:val="236"/>
        <w:spacing w:before="0" w:after="0" w:line="400" w:lineRule="exact"/>
        <w:ind w:firstLine="321"/>
        <w:jc w:val="left"/>
        <w:outlineLvl w:val="9"/>
        <w:rPr>
          <w:rFonts w:ascii="宋体" w:hAnsi="宋体" w:eastAsia="宋体"/>
          <w:sz w:val="32"/>
          <w:lang w:eastAsia="zh-CN"/>
        </w:rPr>
      </w:pPr>
      <w:bookmarkStart w:id="236" w:name="_Toc256000062"/>
      <w:bookmarkStart w:id="237" w:name="_Toc73365518"/>
      <w:bookmarkStart w:id="238" w:name="_Toc73364905"/>
      <w:r>
        <w:rPr>
          <w:rFonts w:hint="eastAsia" w:ascii="宋体" w:hAnsi="宋体" w:eastAsia="宋体"/>
          <w:sz w:val="32"/>
          <w:lang w:eastAsia="zh-CN"/>
        </w:rPr>
        <w:t>5．磋商记录</w:t>
      </w:r>
      <w:bookmarkEnd w:id="236"/>
      <w:bookmarkEnd w:id="237"/>
      <w:bookmarkEnd w:id="238"/>
    </w:p>
    <w:p w14:paraId="3D7F936A">
      <w:pPr>
        <w:spacing w:line="360" w:lineRule="auto"/>
        <w:ind w:firstLine="480"/>
        <w:rPr>
          <w:rFonts w:ascii="宋体" w:hAnsi="宋体"/>
          <w:sz w:val="24"/>
        </w:rPr>
      </w:pPr>
      <w:r>
        <w:rPr>
          <w:rFonts w:hint="eastAsia" w:ascii="宋体" w:hAnsi="宋体"/>
          <w:sz w:val="24"/>
        </w:rPr>
        <w:t>5.1《磋商记录》包括供应商答复或承诺的内容、磋商文件的变动情况及最后报价等。</w:t>
      </w:r>
    </w:p>
    <w:p w14:paraId="65058644">
      <w:pPr>
        <w:pStyle w:val="236"/>
        <w:spacing w:line="400" w:lineRule="exact"/>
        <w:ind w:firstLine="321"/>
        <w:jc w:val="left"/>
        <w:outlineLvl w:val="9"/>
        <w:rPr>
          <w:rFonts w:ascii="宋体" w:hAnsi="宋体" w:eastAsia="宋体"/>
          <w:sz w:val="32"/>
          <w:lang w:eastAsia="zh-CN"/>
        </w:rPr>
      </w:pPr>
      <w:bookmarkStart w:id="239" w:name="_Toc256000063"/>
      <w:bookmarkStart w:id="240" w:name="_Toc73364906"/>
      <w:bookmarkStart w:id="241" w:name="_Toc73365519"/>
      <w:r>
        <w:rPr>
          <w:rFonts w:hint="eastAsia" w:ascii="宋体" w:hAnsi="宋体" w:eastAsia="宋体"/>
          <w:sz w:val="32"/>
          <w:lang w:eastAsia="zh-CN"/>
        </w:rPr>
        <w:t>6．</w:t>
      </w:r>
      <w:r>
        <w:rPr>
          <w:rFonts w:hint="eastAsia" w:ascii="宋体" w:hAnsi="宋体" w:eastAsia="宋体"/>
          <w:color w:val="auto"/>
          <w:sz w:val="32"/>
          <w:lang w:eastAsia="zh-CN"/>
        </w:rPr>
        <w:t>综合评分</w:t>
      </w:r>
      <w:bookmarkEnd w:id="227"/>
      <w:bookmarkEnd w:id="228"/>
      <w:bookmarkEnd w:id="229"/>
      <w:bookmarkEnd w:id="239"/>
      <w:bookmarkEnd w:id="240"/>
      <w:bookmarkEnd w:id="241"/>
    </w:p>
    <w:p w14:paraId="5EEF18ED">
      <w:pPr>
        <w:widowControl/>
        <w:spacing w:line="360" w:lineRule="auto"/>
        <w:ind w:firstLine="482"/>
        <w:rPr>
          <w:rFonts w:ascii="宋体" w:hAnsi="宋体"/>
          <w:b/>
          <w:sz w:val="24"/>
        </w:rPr>
      </w:pPr>
      <w:bookmarkStart w:id="242" w:name="_Toc73365521"/>
      <w:bookmarkStart w:id="243" w:name="_Toc256000066"/>
      <w:bookmarkStart w:id="244" w:name="_Toc73364908"/>
      <w:r>
        <w:rPr>
          <w:rFonts w:hint="eastAsia" w:ascii="宋体" w:hAnsi="宋体"/>
          <w:b/>
          <w:sz w:val="24"/>
        </w:rPr>
        <w:t>经磋商确定最终采购需求和提交最后报价的供应商后，磋商小组采用综合评分法对提交最后报价的供应商的磋商响应文件和最后报价进行综合评分，总分100分。</w:t>
      </w:r>
    </w:p>
    <w:p w14:paraId="02F8C80B">
      <w:bookmarkStart w:id="245" w:name="EBeb38bac6236d407ea758a92f796301c6"/>
      <w:bookmarkEnd w:id="245"/>
    </w:p>
    <w:tbl>
      <w:tblPr>
        <w:tblStyle w:val="22"/>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5"/>
        <w:gridCol w:w="2395"/>
        <w:gridCol w:w="2396"/>
        <w:gridCol w:w="2396"/>
      </w:tblGrid>
      <w:tr w14:paraId="15470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91A7F5">
            <w:pPr>
              <w:pStyle w:val="298"/>
              <w:jc w:val="center"/>
              <w:rPr>
                <w:rFonts w:ascii="宋体" w:hAnsi="宋体" w:eastAsia="宋体" w:cs="宋体"/>
                <w:sz w:val="24"/>
                <w:szCs w:val="24"/>
              </w:rPr>
            </w:pPr>
            <w:r>
              <w:rPr>
                <w:rFonts w:ascii="宋体" w:hAnsi="宋体" w:eastAsia="宋体" w:cs="宋体"/>
                <w:sz w:val="24"/>
                <w:szCs w:val="24"/>
              </w:rPr>
              <w:t>评分项目</w:t>
            </w:r>
          </w:p>
        </w:tc>
        <w:tc>
          <w:tcPr>
            <w:tcW w:w="2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69C62D">
            <w:pPr>
              <w:pStyle w:val="298"/>
              <w:jc w:val="center"/>
              <w:rPr>
                <w:rFonts w:ascii="宋体" w:hAnsi="宋体" w:eastAsia="宋体" w:cs="宋体"/>
                <w:sz w:val="24"/>
                <w:szCs w:val="24"/>
              </w:rPr>
            </w:pPr>
            <w:r>
              <w:rPr>
                <w:rFonts w:ascii="宋体" w:hAnsi="宋体" w:eastAsia="宋体" w:cs="宋体"/>
                <w:sz w:val="24"/>
                <w:szCs w:val="24"/>
              </w:rPr>
              <w:t>技术评估</w:t>
            </w:r>
          </w:p>
        </w:tc>
        <w:tc>
          <w:tcPr>
            <w:tcW w:w="239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1996E2">
            <w:pPr>
              <w:pStyle w:val="298"/>
              <w:jc w:val="center"/>
              <w:rPr>
                <w:rFonts w:ascii="宋体" w:hAnsi="宋体" w:eastAsia="宋体" w:cs="宋体"/>
                <w:sz w:val="24"/>
                <w:szCs w:val="24"/>
              </w:rPr>
            </w:pPr>
            <w:r>
              <w:rPr>
                <w:rFonts w:ascii="宋体" w:hAnsi="宋体" w:eastAsia="宋体" w:cs="宋体"/>
                <w:sz w:val="24"/>
                <w:szCs w:val="24"/>
              </w:rPr>
              <w:t>商务评估</w:t>
            </w:r>
          </w:p>
        </w:tc>
        <w:tc>
          <w:tcPr>
            <w:tcW w:w="239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7B1067">
            <w:pPr>
              <w:pStyle w:val="298"/>
              <w:jc w:val="center"/>
              <w:rPr>
                <w:rFonts w:ascii="宋体" w:hAnsi="宋体" w:eastAsia="宋体" w:cs="宋体"/>
                <w:sz w:val="24"/>
                <w:szCs w:val="24"/>
              </w:rPr>
            </w:pPr>
            <w:r>
              <w:rPr>
                <w:rFonts w:ascii="宋体" w:hAnsi="宋体" w:eastAsia="宋体" w:cs="宋体"/>
                <w:sz w:val="24"/>
                <w:szCs w:val="24"/>
              </w:rPr>
              <w:t>价格评估</w:t>
            </w:r>
          </w:p>
        </w:tc>
      </w:tr>
      <w:tr w14:paraId="26BAA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3E1FB4">
            <w:pPr>
              <w:pStyle w:val="298"/>
              <w:jc w:val="center"/>
              <w:rPr>
                <w:rFonts w:ascii="宋体" w:hAnsi="宋体" w:eastAsia="宋体" w:cs="宋体"/>
                <w:sz w:val="24"/>
                <w:szCs w:val="24"/>
              </w:rPr>
            </w:pPr>
            <w:r>
              <w:rPr>
                <w:rFonts w:ascii="宋体" w:hAnsi="宋体" w:eastAsia="宋体" w:cs="宋体"/>
                <w:sz w:val="24"/>
                <w:szCs w:val="24"/>
              </w:rPr>
              <w:t>分值</w:t>
            </w:r>
          </w:p>
        </w:tc>
        <w:tc>
          <w:tcPr>
            <w:tcW w:w="23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7C40E1">
            <w:pPr>
              <w:pStyle w:val="298"/>
              <w:jc w:val="center"/>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0</w:t>
            </w:r>
            <w:r>
              <w:rPr>
                <w:rFonts w:ascii="宋体" w:hAnsi="宋体" w:eastAsia="宋体" w:cs="宋体"/>
                <w:sz w:val="24"/>
                <w:szCs w:val="24"/>
              </w:rPr>
              <w:t>.00</w:t>
            </w:r>
          </w:p>
        </w:tc>
        <w:tc>
          <w:tcPr>
            <w:tcW w:w="239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7A3B38">
            <w:pPr>
              <w:pStyle w:val="298"/>
              <w:jc w:val="center"/>
              <w:rPr>
                <w:rFonts w:ascii="宋体" w:hAnsi="宋体" w:eastAsia="宋体" w:cs="宋体"/>
                <w:sz w:val="24"/>
                <w:szCs w:val="24"/>
              </w:rPr>
            </w:pPr>
            <w:r>
              <w:rPr>
                <w:rFonts w:hint="eastAsia" w:ascii="宋体" w:hAnsi="宋体" w:eastAsia="宋体" w:cs="宋体"/>
                <w:sz w:val="24"/>
                <w:szCs w:val="24"/>
                <w:lang w:val="en-US" w:eastAsia="zh-CN"/>
              </w:rPr>
              <w:t>20</w:t>
            </w:r>
            <w:r>
              <w:rPr>
                <w:rFonts w:ascii="宋体" w:hAnsi="宋体" w:eastAsia="宋体" w:cs="宋体"/>
                <w:sz w:val="24"/>
                <w:szCs w:val="24"/>
              </w:rPr>
              <w:t>.00</w:t>
            </w:r>
          </w:p>
        </w:tc>
        <w:tc>
          <w:tcPr>
            <w:tcW w:w="239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5A9844">
            <w:pPr>
              <w:pStyle w:val="298"/>
              <w:jc w:val="center"/>
              <w:rPr>
                <w:rFonts w:ascii="宋体" w:hAnsi="宋体" w:eastAsia="宋体" w:cs="宋体"/>
                <w:sz w:val="24"/>
                <w:szCs w:val="24"/>
              </w:rPr>
            </w:pPr>
            <w:r>
              <w:rPr>
                <w:rFonts w:hint="eastAsia" w:ascii="宋体" w:hAnsi="宋体" w:eastAsia="宋体" w:cs="宋体"/>
                <w:sz w:val="24"/>
                <w:szCs w:val="24"/>
              </w:rPr>
              <w:t>50</w:t>
            </w:r>
            <w:r>
              <w:rPr>
                <w:rFonts w:ascii="宋体" w:hAnsi="宋体" w:eastAsia="宋体" w:cs="宋体"/>
                <w:sz w:val="24"/>
                <w:szCs w:val="24"/>
              </w:rPr>
              <w:t>.00</w:t>
            </w:r>
          </w:p>
        </w:tc>
      </w:tr>
    </w:tbl>
    <w:tbl>
      <w:tblPr>
        <w:tblStyle w:val="23"/>
        <w:tblpPr w:leftFromText="180" w:rightFromText="180" w:vertAnchor="text" w:horzAnchor="page" w:tblpX="1283" w:tblpY="196"/>
        <w:tblOverlap w:val="never"/>
        <w:tblW w:w="95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1"/>
        <w:gridCol w:w="1420"/>
        <w:gridCol w:w="763"/>
        <w:gridCol w:w="6831"/>
      </w:tblGrid>
      <w:tr w14:paraId="580A1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0" w:hRule="atLeast"/>
        </w:trPr>
        <w:tc>
          <w:tcPr>
            <w:tcW w:w="571" w:type="dxa"/>
            <w:noWrap/>
            <w:tcMar>
              <w:top w:w="0" w:type="dxa"/>
              <w:left w:w="108" w:type="dxa"/>
              <w:bottom w:w="0" w:type="dxa"/>
              <w:right w:w="108" w:type="dxa"/>
            </w:tcMar>
            <w:vAlign w:val="center"/>
          </w:tcPr>
          <w:p w14:paraId="149323DC">
            <w:pPr>
              <w:pStyle w:val="296"/>
              <w:jc w:val="center"/>
              <w:rPr>
                <w:rFonts w:ascii="宋体" w:hAnsi="宋体" w:eastAsia="宋体" w:cs="宋体"/>
                <w:sz w:val="21"/>
              </w:rPr>
            </w:pPr>
            <w:r>
              <w:rPr>
                <w:rFonts w:ascii="宋体" w:hAnsi="宋体" w:eastAsia="宋体" w:cs="宋体"/>
                <w:sz w:val="21"/>
              </w:rPr>
              <w:t>序号</w:t>
            </w:r>
          </w:p>
        </w:tc>
        <w:tc>
          <w:tcPr>
            <w:tcW w:w="1420" w:type="dxa"/>
            <w:noWrap/>
            <w:tcMar>
              <w:top w:w="0" w:type="dxa"/>
              <w:left w:w="108" w:type="dxa"/>
              <w:bottom w:w="0" w:type="dxa"/>
              <w:right w:w="108" w:type="dxa"/>
            </w:tcMar>
            <w:vAlign w:val="center"/>
          </w:tcPr>
          <w:p w14:paraId="584CA3C2">
            <w:pPr>
              <w:pStyle w:val="296"/>
              <w:jc w:val="center"/>
              <w:rPr>
                <w:rFonts w:ascii="宋体" w:hAnsi="宋体" w:eastAsia="宋体" w:cs="宋体"/>
                <w:sz w:val="21"/>
              </w:rPr>
            </w:pPr>
            <w:r>
              <w:rPr>
                <w:rFonts w:ascii="宋体" w:hAnsi="宋体" w:eastAsia="宋体" w:cs="宋体"/>
                <w:sz w:val="21"/>
              </w:rPr>
              <w:t>评分因素</w:t>
            </w:r>
          </w:p>
        </w:tc>
        <w:tc>
          <w:tcPr>
            <w:tcW w:w="763" w:type="dxa"/>
            <w:noWrap/>
            <w:tcMar>
              <w:top w:w="0" w:type="dxa"/>
              <w:left w:w="108" w:type="dxa"/>
              <w:bottom w:w="0" w:type="dxa"/>
              <w:right w:w="108" w:type="dxa"/>
            </w:tcMar>
            <w:vAlign w:val="center"/>
          </w:tcPr>
          <w:p w14:paraId="2EF7FE93">
            <w:pPr>
              <w:pStyle w:val="296"/>
              <w:jc w:val="center"/>
              <w:rPr>
                <w:rFonts w:ascii="宋体" w:hAnsi="宋体" w:eastAsia="宋体" w:cs="宋体"/>
                <w:sz w:val="21"/>
              </w:rPr>
            </w:pPr>
            <w:r>
              <w:rPr>
                <w:rFonts w:ascii="宋体" w:hAnsi="宋体" w:eastAsia="宋体" w:cs="宋体"/>
                <w:sz w:val="21"/>
              </w:rPr>
              <w:t>分值</w:t>
            </w:r>
          </w:p>
        </w:tc>
        <w:tc>
          <w:tcPr>
            <w:tcW w:w="6831" w:type="dxa"/>
            <w:noWrap/>
            <w:tcMar>
              <w:top w:w="0" w:type="dxa"/>
              <w:left w:w="108" w:type="dxa"/>
              <w:bottom w:w="0" w:type="dxa"/>
              <w:right w:w="108" w:type="dxa"/>
            </w:tcMar>
            <w:vAlign w:val="center"/>
          </w:tcPr>
          <w:p w14:paraId="11040753">
            <w:pPr>
              <w:pStyle w:val="296"/>
              <w:jc w:val="center"/>
              <w:rPr>
                <w:rFonts w:ascii="宋体" w:hAnsi="宋体" w:eastAsia="宋体" w:cs="宋体"/>
                <w:sz w:val="21"/>
              </w:rPr>
            </w:pPr>
            <w:r>
              <w:rPr>
                <w:rFonts w:ascii="宋体" w:hAnsi="宋体" w:eastAsia="宋体" w:cs="宋体"/>
                <w:sz w:val="21"/>
              </w:rPr>
              <w:t>评审标准</w:t>
            </w:r>
          </w:p>
        </w:tc>
      </w:tr>
      <w:tr w14:paraId="02B81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trPr>
        <w:tc>
          <w:tcPr>
            <w:tcW w:w="571" w:type="dxa"/>
            <w:noWrap/>
            <w:tcMar>
              <w:top w:w="0" w:type="dxa"/>
              <w:left w:w="108" w:type="dxa"/>
              <w:bottom w:w="0" w:type="dxa"/>
              <w:right w:w="108" w:type="dxa"/>
            </w:tcMar>
            <w:vAlign w:val="center"/>
          </w:tcPr>
          <w:p w14:paraId="75AEC783">
            <w:pPr>
              <w:pStyle w:val="296"/>
              <w:jc w:val="center"/>
              <w:rPr>
                <w:rFonts w:ascii="宋体" w:hAnsi="宋体" w:eastAsia="宋体" w:cs="宋体"/>
                <w:sz w:val="21"/>
              </w:rPr>
            </w:pPr>
            <w:r>
              <w:rPr>
                <w:rFonts w:ascii="宋体" w:hAnsi="宋体" w:eastAsia="宋体" w:cs="宋体"/>
                <w:sz w:val="21"/>
              </w:rPr>
              <w:t>1</w:t>
            </w:r>
          </w:p>
        </w:tc>
        <w:tc>
          <w:tcPr>
            <w:tcW w:w="1420" w:type="dxa"/>
            <w:noWrap/>
            <w:tcMar>
              <w:top w:w="0" w:type="dxa"/>
              <w:left w:w="108" w:type="dxa"/>
              <w:bottom w:w="0" w:type="dxa"/>
              <w:right w:w="108" w:type="dxa"/>
            </w:tcMar>
            <w:vAlign w:val="center"/>
          </w:tcPr>
          <w:p w14:paraId="2A8B2621">
            <w:pPr>
              <w:pStyle w:val="296"/>
              <w:jc w:val="center"/>
              <w:rPr>
                <w:rFonts w:ascii="宋体" w:hAnsi="宋体" w:eastAsia="宋体" w:cs="宋体"/>
                <w:sz w:val="21"/>
              </w:rPr>
            </w:pPr>
            <w:r>
              <w:rPr>
                <w:rFonts w:ascii="宋体" w:hAnsi="宋体" w:eastAsia="宋体" w:cs="宋体"/>
                <w:sz w:val="21"/>
              </w:rPr>
              <w:t>价格评估</w:t>
            </w:r>
          </w:p>
        </w:tc>
        <w:tc>
          <w:tcPr>
            <w:tcW w:w="763" w:type="dxa"/>
            <w:noWrap/>
            <w:tcMar>
              <w:top w:w="0" w:type="dxa"/>
              <w:left w:w="108" w:type="dxa"/>
              <w:bottom w:w="0" w:type="dxa"/>
              <w:right w:w="108" w:type="dxa"/>
            </w:tcMar>
            <w:vAlign w:val="center"/>
          </w:tcPr>
          <w:p w14:paraId="560E1E87">
            <w:pPr>
              <w:pStyle w:val="296"/>
              <w:jc w:val="center"/>
              <w:rPr>
                <w:rFonts w:ascii="宋体" w:hAnsi="宋体" w:eastAsia="宋体" w:cs="宋体"/>
                <w:sz w:val="21"/>
              </w:rPr>
            </w:pPr>
            <w:r>
              <w:rPr>
                <w:rFonts w:ascii="宋体" w:hAnsi="宋体" w:eastAsia="宋体" w:cs="宋体"/>
                <w:sz w:val="21"/>
              </w:rPr>
              <w:t>50分</w:t>
            </w:r>
          </w:p>
        </w:tc>
        <w:tc>
          <w:tcPr>
            <w:tcW w:w="6831" w:type="dxa"/>
            <w:noWrap/>
            <w:tcMar>
              <w:top w:w="0" w:type="dxa"/>
              <w:left w:w="108" w:type="dxa"/>
              <w:bottom w:w="0" w:type="dxa"/>
              <w:right w:w="108" w:type="dxa"/>
            </w:tcMar>
            <w:vAlign w:val="center"/>
          </w:tcPr>
          <w:p w14:paraId="347CA1D1">
            <w:pPr>
              <w:pStyle w:val="296"/>
              <w:jc w:val="center"/>
              <w:rPr>
                <w:rFonts w:hint="eastAsia" w:ascii="宋体" w:hAnsi="宋体" w:eastAsia="宋体" w:cs="宋体"/>
                <w:sz w:val="21"/>
              </w:rPr>
            </w:pPr>
            <w:r>
              <w:rPr>
                <w:rFonts w:hint="eastAsia" w:ascii="宋体" w:hAnsi="宋体" w:eastAsia="宋体" w:cs="宋体"/>
                <w:sz w:val="21"/>
              </w:rPr>
              <w:t>综合评分法中的价格分采用低价优先法计算，满足招标文件要求且投标价格最低的投标报价为评标基准价，其价格分为满分</w:t>
            </w:r>
            <w:r>
              <w:rPr>
                <w:rFonts w:hint="eastAsia" w:ascii="宋体" w:hAnsi="宋体" w:eastAsia="宋体" w:cs="宋体"/>
                <w:sz w:val="21"/>
                <w:lang w:val="en-US" w:eastAsia="zh-CN"/>
              </w:rPr>
              <w:t>5</w:t>
            </w:r>
            <w:r>
              <w:rPr>
                <w:rFonts w:hint="eastAsia" w:ascii="宋体" w:hAnsi="宋体" w:eastAsia="宋体" w:cs="宋体"/>
                <w:sz w:val="21"/>
              </w:rPr>
              <w:t>0分。其他投标人的价格分统一按照下列公式计算:报价得分=（评标基准价/投标报价）×价格分值。</w:t>
            </w:r>
          </w:p>
          <w:p w14:paraId="47F3E55D">
            <w:pPr>
              <w:pStyle w:val="296"/>
              <w:jc w:val="center"/>
              <w:rPr>
                <w:rFonts w:hint="eastAsia" w:ascii="宋体" w:hAnsi="宋体" w:eastAsia="宋体" w:cs="宋体"/>
                <w:sz w:val="21"/>
              </w:rPr>
            </w:pPr>
            <w:r>
              <w:rPr>
                <w:rFonts w:hint="eastAsia" w:ascii="宋体" w:hAnsi="宋体" w:eastAsia="宋体" w:cs="宋体"/>
                <w:sz w:val="21"/>
              </w:rPr>
              <w:t>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p>
          <w:p w14:paraId="29CAB3D3">
            <w:pPr>
              <w:pStyle w:val="296"/>
              <w:jc w:val="center"/>
              <w:rPr>
                <w:rFonts w:hint="eastAsia" w:ascii="宋体" w:hAnsi="宋体" w:eastAsia="宋体" w:cs="宋体"/>
                <w:sz w:val="21"/>
              </w:rPr>
            </w:pPr>
            <w:r>
              <w:rPr>
                <w:rFonts w:hint="eastAsia" w:ascii="宋体" w:hAnsi="宋体" w:eastAsia="宋体" w:cs="宋体"/>
                <w:sz w:val="21"/>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p>
          <w:p w14:paraId="1F54976B">
            <w:pPr>
              <w:pStyle w:val="296"/>
              <w:jc w:val="center"/>
              <w:rPr>
                <w:rFonts w:ascii="宋体" w:hAnsi="宋体" w:eastAsia="宋体" w:cs="宋体"/>
                <w:sz w:val="21"/>
              </w:rPr>
            </w:pPr>
            <w:r>
              <w:rPr>
                <w:rFonts w:hint="eastAsia" w:ascii="宋体" w:hAnsi="宋体" w:eastAsia="宋体" w:cs="宋体"/>
                <w:sz w:val="21"/>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tc>
      </w:tr>
      <w:tr w14:paraId="1C89F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7" w:hRule="atLeast"/>
        </w:trPr>
        <w:tc>
          <w:tcPr>
            <w:tcW w:w="571" w:type="dxa"/>
            <w:vMerge w:val="restart"/>
            <w:noWrap/>
            <w:tcMar>
              <w:top w:w="0" w:type="dxa"/>
              <w:left w:w="108" w:type="dxa"/>
              <w:bottom w:w="0" w:type="dxa"/>
              <w:right w:w="108" w:type="dxa"/>
            </w:tcMar>
            <w:vAlign w:val="center"/>
          </w:tcPr>
          <w:p w14:paraId="3582D904">
            <w:pPr>
              <w:pStyle w:val="296"/>
              <w:jc w:val="center"/>
              <w:rPr>
                <w:rFonts w:ascii="宋体" w:hAnsi="宋体" w:eastAsia="宋体" w:cs="宋体"/>
                <w:sz w:val="21"/>
              </w:rPr>
            </w:pPr>
            <w:r>
              <w:rPr>
                <w:rFonts w:ascii="宋体" w:hAnsi="宋体" w:eastAsia="宋体" w:cs="宋体"/>
                <w:sz w:val="21"/>
              </w:rPr>
              <w:t>2</w:t>
            </w:r>
          </w:p>
        </w:tc>
        <w:tc>
          <w:tcPr>
            <w:tcW w:w="1420" w:type="dxa"/>
            <w:vMerge w:val="restart"/>
            <w:noWrap/>
            <w:tcMar>
              <w:top w:w="0" w:type="dxa"/>
              <w:left w:w="108" w:type="dxa"/>
              <w:bottom w:w="0" w:type="dxa"/>
              <w:right w:w="108" w:type="dxa"/>
            </w:tcMar>
            <w:vAlign w:val="center"/>
          </w:tcPr>
          <w:p w14:paraId="0A4736FD">
            <w:pPr>
              <w:pStyle w:val="296"/>
              <w:jc w:val="center"/>
              <w:rPr>
                <w:rFonts w:ascii="宋体" w:hAnsi="宋体" w:eastAsia="宋体" w:cs="宋体"/>
                <w:sz w:val="21"/>
              </w:rPr>
            </w:pPr>
            <w:r>
              <w:rPr>
                <w:rFonts w:ascii="宋体" w:hAnsi="宋体" w:eastAsia="宋体" w:cs="宋体"/>
                <w:sz w:val="21"/>
              </w:rPr>
              <w:t>技术评估</w:t>
            </w:r>
          </w:p>
          <w:p w14:paraId="042F052D">
            <w:pPr>
              <w:pStyle w:val="296"/>
              <w:jc w:val="center"/>
              <w:rPr>
                <w:rFonts w:ascii="宋体" w:hAnsi="宋体" w:eastAsia="宋体" w:cs="宋体"/>
                <w:sz w:val="21"/>
              </w:rPr>
            </w:pPr>
            <w:r>
              <w:rPr>
                <w:rFonts w:hint="eastAsia" w:ascii="宋体" w:hAnsi="宋体" w:eastAsia="宋体" w:cs="宋体"/>
                <w:sz w:val="21"/>
                <w:lang w:val="en-US" w:eastAsia="zh-CN"/>
              </w:rPr>
              <w:t>30分</w:t>
            </w:r>
          </w:p>
        </w:tc>
        <w:tc>
          <w:tcPr>
            <w:tcW w:w="763" w:type="dxa"/>
            <w:vMerge w:val="restart"/>
            <w:noWrap/>
            <w:tcMar>
              <w:top w:w="0" w:type="dxa"/>
              <w:left w:w="108" w:type="dxa"/>
              <w:bottom w:w="0" w:type="dxa"/>
              <w:right w:w="108" w:type="dxa"/>
            </w:tcMar>
            <w:vAlign w:val="center"/>
          </w:tcPr>
          <w:p w14:paraId="6D9ACB85">
            <w:pPr>
              <w:pStyle w:val="296"/>
              <w:jc w:val="center"/>
              <w:rPr>
                <w:rFonts w:ascii="宋体" w:hAnsi="宋体" w:eastAsia="宋体" w:cs="宋体"/>
                <w:sz w:val="21"/>
              </w:rPr>
            </w:pPr>
            <w:r>
              <w:rPr>
                <w:rFonts w:ascii="宋体" w:hAnsi="宋体" w:eastAsia="宋体" w:cs="宋体"/>
                <w:sz w:val="21"/>
              </w:rPr>
              <w:t>3</w:t>
            </w:r>
            <w:r>
              <w:rPr>
                <w:rFonts w:hint="eastAsia" w:ascii="宋体" w:hAnsi="宋体" w:eastAsia="宋体" w:cs="宋体"/>
                <w:sz w:val="21"/>
                <w:lang w:val="en-US" w:eastAsia="zh-CN"/>
              </w:rPr>
              <w:t>0</w:t>
            </w:r>
            <w:r>
              <w:rPr>
                <w:rFonts w:ascii="宋体" w:hAnsi="宋体" w:eastAsia="宋体" w:cs="宋体"/>
                <w:sz w:val="21"/>
              </w:rPr>
              <w:t>分</w:t>
            </w:r>
          </w:p>
          <w:p w14:paraId="091A2677">
            <w:pPr>
              <w:pStyle w:val="296"/>
              <w:jc w:val="center"/>
              <w:rPr>
                <w:rFonts w:hint="default" w:ascii="宋体" w:hAnsi="宋体" w:eastAsia="宋体" w:cs="宋体"/>
                <w:sz w:val="21"/>
                <w:lang w:val="en-US" w:eastAsia="zh-CN"/>
              </w:rPr>
            </w:pPr>
          </w:p>
        </w:tc>
        <w:tc>
          <w:tcPr>
            <w:tcW w:w="6831" w:type="dxa"/>
            <w:noWrap/>
            <w:tcMar>
              <w:top w:w="0" w:type="dxa"/>
              <w:left w:w="108" w:type="dxa"/>
              <w:bottom w:w="0" w:type="dxa"/>
              <w:right w:w="108" w:type="dxa"/>
            </w:tcMar>
            <w:vAlign w:val="center"/>
          </w:tcPr>
          <w:p w14:paraId="65CD5AB9">
            <w:pPr>
              <w:pStyle w:val="296"/>
              <w:jc w:val="center"/>
              <w:rPr>
                <w:rFonts w:hint="eastAsia" w:ascii="宋体" w:hAnsi="宋体" w:eastAsia="宋体" w:cs="宋体"/>
                <w:sz w:val="21"/>
                <w:lang w:eastAsia="zh-CN"/>
              </w:rPr>
            </w:pPr>
            <w:r>
              <w:rPr>
                <w:rFonts w:ascii="宋体" w:hAnsi="宋体" w:eastAsia="宋体" w:cs="宋体"/>
                <w:sz w:val="21"/>
              </w:rPr>
              <w:t>2.1总体概述：施工组织总体设想、方案针对性及施工段划分。总体方案科学合理，得</w:t>
            </w:r>
            <w:r>
              <w:rPr>
                <w:rFonts w:hint="eastAsia" w:ascii="宋体" w:hAnsi="宋体" w:eastAsia="宋体" w:cs="宋体"/>
                <w:sz w:val="21"/>
                <w:lang w:val="en-US" w:eastAsia="zh-CN"/>
              </w:rPr>
              <w:t>5</w:t>
            </w:r>
            <w:r>
              <w:rPr>
                <w:rFonts w:ascii="宋体" w:hAnsi="宋体" w:eastAsia="宋体" w:cs="宋体"/>
                <w:sz w:val="21"/>
              </w:rPr>
              <w:t>分；总体方案基本科学合理，得3分；总体方案欠科学合理，得1分；未提供不得分</w:t>
            </w:r>
            <w:r>
              <w:rPr>
                <w:rFonts w:hint="eastAsia" w:ascii="宋体" w:hAnsi="宋体" w:eastAsia="宋体" w:cs="宋体"/>
                <w:sz w:val="21"/>
                <w:lang w:eastAsia="zh-CN"/>
              </w:rPr>
              <w:t>。</w:t>
            </w:r>
          </w:p>
        </w:tc>
      </w:tr>
      <w:tr w14:paraId="1C09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0" w:hRule="atLeast"/>
        </w:trPr>
        <w:tc>
          <w:tcPr>
            <w:tcW w:w="571" w:type="dxa"/>
            <w:vMerge w:val="continue"/>
            <w:noWrap/>
            <w:tcMar>
              <w:top w:w="0" w:type="dxa"/>
              <w:left w:w="108" w:type="dxa"/>
              <w:bottom w:w="0" w:type="dxa"/>
              <w:right w:w="108" w:type="dxa"/>
            </w:tcMar>
            <w:vAlign w:val="center"/>
          </w:tcPr>
          <w:p w14:paraId="1A3BC0D8">
            <w:pPr>
              <w:pStyle w:val="296"/>
              <w:jc w:val="center"/>
              <w:rPr>
                <w:rFonts w:ascii="宋体" w:hAnsi="宋体" w:eastAsia="宋体" w:cs="宋体"/>
                <w:sz w:val="21"/>
              </w:rPr>
            </w:pPr>
          </w:p>
        </w:tc>
        <w:tc>
          <w:tcPr>
            <w:tcW w:w="1420" w:type="dxa"/>
            <w:vMerge w:val="continue"/>
            <w:noWrap/>
            <w:tcMar>
              <w:top w:w="0" w:type="dxa"/>
              <w:left w:w="108" w:type="dxa"/>
              <w:bottom w:w="0" w:type="dxa"/>
              <w:right w:w="108" w:type="dxa"/>
            </w:tcMar>
            <w:vAlign w:val="center"/>
          </w:tcPr>
          <w:p w14:paraId="599558DC">
            <w:pPr>
              <w:pStyle w:val="296"/>
              <w:jc w:val="center"/>
              <w:rPr>
                <w:rFonts w:ascii="宋体" w:hAnsi="宋体" w:eastAsia="宋体" w:cs="宋体"/>
                <w:sz w:val="21"/>
              </w:rPr>
            </w:pPr>
          </w:p>
        </w:tc>
        <w:tc>
          <w:tcPr>
            <w:tcW w:w="763" w:type="dxa"/>
            <w:vMerge w:val="continue"/>
            <w:noWrap/>
            <w:tcMar>
              <w:top w:w="0" w:type="dxa"/>
              <w:left w:w="108" w:type="dxa"/>
              <w:bottom w:w="0" w:type="dxa"/>
              <w:right w:w="108" w:type="dxa"/>
            </w:tcMar>
            <w:vAlign w:val="center"/>
          </w:tcPr>
          <w:p w14:paraId="2BDBB28C">
            <w:pPr>
              <w:pStyle w:val="296"/>
              <w:jc w:val="center"/>
              <w:rPr>
                <w:rFonts w:ascii="宋体" w:hAnsi="宋体" w:eastAsia="宋体" w:cs="宋体"/>
                <w:sz w:val="21"/>
              </w:rPr>
            </w:pPr>
          </w:p>
        </w:tc>
        <w:tc>
          <w:tcPr>
            <w:tcW w:w="6831" w:type="dxa"/>
            <w:noWrap/>
            <w:tcMar>
              <w:top w:w="0" w:type="dxa"/>
              <w:left w:w="108" w:type="dxa"/>
              <w:bottom w:w="0" w:type="dxa"/>
              <w:right w:w="108" w:type="dxa"/>
            </w:tcMar>
            <w:vAlign w:val="center"/>
          </w:tcPr>
          <w:p w14:paraId="2BD75CD2">
            <w:pPr>
              <w:pStyle w:val="296"/>
              <w:jc w:val="center"/>
              <w:rPr>
                <w:rFonts w:hint="eastAsia" w:ascii="宋体" w:hAnsi="宋体" w:eastAsia="宋体" w:cs="宋体"/>
                <w:sz w:val="21"/>
                <w:lang w:eastAsia="zh-CN"/>
              </w:rPr>
            </w:pPr>
            <w:r>
              <w:rPr>
                <w:rFonts w:ascii="宋体" w:hAnsi="宋体" w:eastAsia="宋体" w:cs="宋体"/>
                <w:sz w:val="21"/>
              </w:rPr>
              <w:t>2.2各分部分项工程的施工方案及质量保证措施、临时道路布置。方案科学合理完整，措施得当，得</w:t>
            </w:r>
            <w:r>
              <w:rPr>
                <w:rFonts w:hint="eastAsia" w:ascii="宋体" w:hAnsi="宋体" w:eastAsia="宋体" w:cs="宋体"/>
                <w:sz w:val="21"/>
                <w:lang w:val="en-US" w:eastAsia="zh-CN"/>
              </w:rPr>
              <w:t>5</w:t>
            </w:r>
            <w:r>
              <w:rPr>
                <w:rFonts w:ascii="宋体" w:hAnsi="宋体" w:eastAsia="宋体" w:cs="宋体"/>
                <w:sz w:val="21"/>
              </w:rPr>
              <w:t>分；方案措施较完整得当，得</w:t>
            </w:r>
            <w:r>
              <w:rPr>
                <w:rFonts w:hint="eastAsia" w:ascii="宋体" w:hAnsi="宋体" w:eastAsia="宋体" w:cs="宋体"/>
                <w:sz w:val="21"/>
                <w:lang w:val="en-US" w:eastAsia="zh-CN"/>
              </w:rPr>
              <w:t>3</w:t>
            </w:r>
            <w:r>
              <w:rPr>
                <w:rFonts w:ascii="宋体" w:hAnsi="宋体" w:eastAsia="宋体" w:cs="宋体"/>
                <w:sz w:val="21"/>
              </w:rPr>
              <w:t>分；方案不完整，措施不得当，得1分；差或未提供不得分</w:t>
            </w:r>
            <w:r>
              <w:rPr>
                <w:rFonts w:hint="eastAsia" w:ascii="宋体" w:hAnsi="宋体" w:eastAsia="宋体" w:cs="宋体"/>
                <w:sz w:val="21"/>
                <w:lang w:eastAsia="zh-CN"/>
              </w:rPr>
              <w:t>。</w:t>
            </w:r>
          </w:p>
        </w:tc>
      </w:tr>
      <w:tr w14:paraId="7B8A8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trPr>
        <w:tc>
          <w:tcPr>
            <w:tcW w:w="571" w:type="dxa"/>
            <w:vMerge w:val="continue"/>
            <w:noWrap/>
            <w:tcMar>
              <w:top w:w="0" w:type="dxa"/>
              <w:left w:w="108" w:type="dxa"/>
              <w:bottom w:w="0" w:type="dxa"/>
              <w:right w:w="108" w:type="dxa"/>
            </w:tcMar>
            <w:vAlign w:val="center"/>
          </w:tcPr>
          <w:p w14:paraId="561A9127">
            <w:pPr>
              <w:pStyle w:val="296"/>
              <w:jc w:val="center"/>
              <w:rPr>
                <w:rFonts w:ascii="宋体" w:hAnsi="宋体" w:eastAsia="宋体" w:cs="宋体"/>
                <w:sz w:val="21"/>
              </w:rPr>
            </w:pPr>
          </w:p>
        </w:tc>
        <w:tc>
          <w:tcPr>
            <w:tcW w:w="1420" w:type="dxa"/>
            <w:vMerge w:val="continue"/>
            <w:noWrap/>
            <w:tcMar>
              <w:top w:w="0" w:type="dxa"/>
              <w:left w:w="108" w:type="dxa"/>
              <w:bottom w:w="0" w:type="dxa"/>
              <w:right w:w="108" w:type="dxa"/>
            </w:tcMar>
            <w:vAlign w:val="center"/>
          </w:tcPr>
          <w:p w14:paraId="15E194C8">
            <w:pPr>
              <w:pStyle w:val="296"/>
              <w:jc w:val="center"/>
              <w:rPr>
                <w:rFonts w:ascii="宋体" w:hAnsi="宋体" w:eastAsia="宋体" w:cs="宋体"/>
                <w:sz w:val="21"/>
              </w:rPr>
            </w:pPr>
          </w:p>
        </w:tc>
        <w:tc>
          <w:tcPr>
            <w:tcW w:w="763" w:type="dxa"/>
            <w:vMerge w:val="continue"/>
            <w:noWrap/>
            <w:tcMar>
              <w:top w:w="0" w:type="dxa"/>
              <w:left w:w="108" w:type="dxa"/>
              <w:bottom w:w="0" w:type="dxa"/>
              <w:right w:w="108" w:type="dxa"/>
            </w:tcMar>
            <w:vAlign w:val="center"/>
          </w:tcPr>
          <w:p w14:paraId="3F735C47">
            <w:pPr>
              <w:pStyle w:val="296"/>
              <w:jc w:val="center"/>
              <w:rPr>
                <w:rFonts w:ascii="宋体" w:hAnsi="宋体" w:eastAsia="宋体" w:cs="宋体"/>
                <w:sz w:val="21"/>
              </w:rPr>
            </w:pPr>
          </w:p>
        </w:tc>
        <w:tc>
          <w:tcPr>
            <w:tcW w:w="6831" w:type="dxa"/>
            <w:noWrap/>
            <w:tcMar>
              <w:top w:w="0" w:type="dxa"/>
              <w:left w:w="108" w:type="dxa"/>
              <w:bottom w:w="0" w:type="dxa"/>
              <w:right w:w="108" w:type="dxa"/>
            </w:tcMar>
            <w:vAlign w:val="center"/>
          </w:tcPr>
          <w:p w14:paraId="084D8153">
            <w:pPr>
              <w:pStyle w:val="296"/>
              <w:jc w:val="center"/>
              <w:rPr>
                <w:rFonts w:ascii="宋体" w:hAnsi="宋体" w:eastAsia="宋体" w:cs="宋体"/>
                <w:sz w:val="21"/>
              </w:rPr>
            </w:pPr>
            <w:r>
              <w:rPr>
                <w:rFonts w:ascii="宋体" w:hAnsi="宋体" w:eastAsia="宋体" w:cs="宋体"/>
                <w:sz w:val="21"/>
              </w:rPr>
              <w:t>2.3施工进度计划和各阶段进度的保证措施。方案科学合理完整，措施得当，得</w:t>
            </w:r>
            <w:r>
              <w:rPr>
                <w:rFonts w:hint="eastAsia" w:ascii="宋体" w:hAnsi="宋体" w:eastAsia="宋体" w:cs="宋体"/>
                <w:sz w:val="21"/>
                <w:lang w:val="en-US" w:eastAsia="zh-CN"/>
              </w:rPr>
              <w:t>5</w:t>
            </w:r>
            <w:r>
              <w:rPr>
                <w:rFonts w:ascii="宋体" w:hAnsi="宋体" w:eastAsia="宋体" w:cs="宋体"/>
                <w:sz w:val="21"/>
              </w:rPr>
              <w:t>分；方案措施较完整得当，得</w:t>
            </w:r>
            <w:r>
              <w:rPr>
                <w:rFonts w:hint="eastAsia" w:ascii="宋体" w:hAnsi="宋体" w:eastAsia="宋体" w:cs="宋体"/>
                <w:sz w:val="21"/>
                <w:lang w:val="en-US" w:eastAsia="zh-CN"/>
              </w:rPr>
              <w:t>3</w:t>
            </w:r>
            <w:r>
              <w:rPr>
                <w:rFonts w:ascii="宋体" w:hAnsi="宋体" w:eastAsia="宋体" w:cs="宋体"/>
                <w:sz w:val="21"/>
              </w:rPr>
              <w:t>分；方案不完整，措施不得当，得1分；差或未提供不得分。</w:t>
            </w:r>
          </w:p>
        </w:tc>
      </w:tr>
      <w:tr w14:paraId="5039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trPr>
        <w:tc>
          <w:tcPr>
            <w:tcW w:w="571" w:type="dxa"/>
            <w:vMerge w:val="continue"/>
            <w:noWrap/>
            <w:tcMar>
              <w:top w:w="0" w:type="dxa"/>
              <w:left w:w="108" w:type="dxa"/>
              <w:bottom w:w="0" w:type="dxa"/>
              <w:right w:w="108" w:type="dxa"/>
            </w:tcMar>
            <w:vAlign w:val="center"/>
          </w:tcPr>
          <w:p w14:paraId="613D892E">
            <w:pPr>
              <w:pStyle w:val="296"/>
              <w:jc w:val="center"/>
              <w:rPr>
                <w:rFonts w:ascii="宋体" w:hAnsi="宋体" w:eastAsia="宋体" w:cs="宋体"/>
                <w:sz w:val="21"/>
              </w:rPr>
            </w:pPr>
          </w:p>
        </w:tc>
        <w:tc>
          <w:tcPr>
            <w:tcW w:w="1420" w:type="dxa"/>
            <w:vMerge w:val="continue"/>
            <w:noWrap/>
            <w:tcMar>
              <w:top w:w="0" w:type="dxa"/>
              <w:left w:w="108" w:type="dxa"/>
              <w:bottom w:w="0" w:type="dxa"/>
              <w:right w:w="108" w:type="dxa"/>
            </w:tcMar>
            <w:vAlign w:val="center"/>
          </w:tcPr>
          <w:p w14:paraId="1B634DC7">
            <w:pPr>
              <w:pStyle w:val="296"/>
              <w:jc w:val="center"/>
              <w:rPr>
                <w:rFonts w:ascii="宋体" w:hAnsi="宋体" w:eastAsia="宋体" w:cs="宋体"/>
                <w:sz w:val="21"/>
              </w:rPr>
            </w:pPr>
          </w:p>
        </w:tc>
        <w:tc>
          <w:tcPr>
            <w:tcW w:w="763" w:type="dxa"/>
            <w:vMerge w:val="continue"/>
            <w:noWrap/>
            <w:tcMar>
              <w:top w:w="0" w:type="dxa"/>
              <w:left w:w="108" w:type="dxa"/>
              <w:bottom w:w="0" w:type="dxa"/>
              <w:right w:w="108" w:type="dxa"/>
            </w:tcMar>
            <w:vAlign w:val="center"/>
          </w:tcPr>
          <w:p w14:paraId="7241F998">
            <w:pPr>
              <w:pStyle w:val="296"/>
              <w:jc w:val="center"/>
              <w:rPr>
                <w:rFonts w:ascii="宋体" w:hAnsi="宋体" w:eastAsia="宋体" w:cs="宋体"/>
                <w:sz w:val="21"/>
              </w:rPr>
            </w:pPr>
          </w:p>
        </w:tc>
        <w:tc>
          <w:tcPr>
            <w:tcW w:w="6831" w:type="dxa"/>
            <w:noWrap/>
            <w:tcMar>
              <w:top w:w="0" w:type="dxa"/>
              <w:left w:w="108" w:type="dxa"/>
              <w:bottom w:w="0" w:type="dxa"/>
              <w:right w:w="108" w:type="dxa"/>
            </w:tcMar>
            <w:vAlign w:val="center"/>
          </w:tcPr>
          <w:p w14:paraId="3784E9B7">
            <w:pPr>
              <w:pStyle w:val="296"/>
              <w:jc w:val="center"/>
              <w:rPr>
                <w:rFonts w:ascii="宋体" w:hAnsi="宋体" w:eastAsia="宋体" w:cs="宋体"/>
                <w:sz w:val="21"/>
              </w:rPr>
            </w:pPr>
            <w:r>
              <w:rPr>
                <w:rFonts w:ascii="宋体" w:hAnsi="宋体" w:eastAsia="宋体" w:cs="宋体"/>
                <w:sz w:val="21"/>
              </w:rPr>
              <w:t>2.4安全文明施工及环境保护措施。方案科学合理完整，措施得当，得</w:t>
            </w:r>
            <w:r>
              <w:rPr>
                <w:rFonts w:hint="eastAsia" w:ascii="宋体" w:hAnsi="宋体" w:eastAsia="宋体" w:cs="宋体"/>
                <w:sz w:val="21"/>
                <w:lang w:val="en-US" w:eastAsia="zh-CN"/>
              </w:rPr>
              <w:t>5</w:t>
            </w:r>
            <w:r>
              <w:rPr>
                <w:rFonts w:ascii="宋体" w:hAnsi="宋体" w:eastAsia="宋体" w:cs="宋体"/>
                <w:sz w:val="21"/>
              </w:rPr>
              <w:t>分；方案措施较完整得当，得</w:t>
            </w:r>
            <w:r>
              <w:rPr>
                <w:rFonts w:hint="eastAsia" w:ascii="宋体" w:hAnsi="宋体" w:eastAsia="宋体" w:cs="宋体"/>
                <w:sz w:val="21"/>
                <w:lang w:val="en-US" w:eastAsia="zh-CN"/>
              </w:rPr>
              <w:t>3</w:t>
            </w:r>
            <w:r>
              <w:rPr>
                <w:rFonts w:ascii="宋体" w:hAnsi="宋体" w:eastAsia="宋体" w:cs="宋体"/>
                <w:sz w:val="21"/>
              </w:rPr>
              <w:t>分；方案不完整，措施不得当，得1分；差或未提供不得分。</w:t>
            </w:r>
          </w:p>
        </w:tc>
      </w:tr>
      <w:tr w14:paraId="0EB76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trPr>
        <w:tc>
          <w:tcPr>
            <w:tcW w:w="571" w:type="dxa"/>
            <w:vMerge w:val="continue"/>
            <w:noWrap/>
            <w:tcMar>
              <w:top w:w="0" w:type="dxa"/>
              <w:left w:w="108" w:type="dxa"/>
              <w:bottom w:w="0" w:type="dxa"/>
              <w:right w:w="108" w:type="dxa"/>
            </w:tcMar>
            <w:vAlign w:val="center"/>
          </w:tcPr>
          <w:p w14:paraId="2DD499C5">
            <w:pPr>
              <w:pStyle w:val="296"/>
              <w:jc w:val="center"/>
              <w:rPr>
                <w:rFonts w:ascii="宋体" w:hAnsi="宋体" w:eastAsia="宋体" w:cs="宋体"/>
                <w:sz w:val="21"/>
              </w:rPr>
            </w:pPr>
          </w:p>
        </w:tc>
        <w:tc>
          <w:tcPr>
            <w:tcW w:w="1420" w:type="dxa"/>
            <w:vMerge w:val="continue"/>
            <w:noWrap/>
            <w:tcMar>
              <w:top w:w="0" w:type="dxa"/>
              <w:left w:w="108" w:type="dxa"/>
              <w:bottom w:w="0" w:type="dxa"/>
              <w:right w:w="108" w:type="dxa"/>
            </w:tcMar>
            <w:vAlign w:val="center"/>
          </w:tcPr>
          <w:p w14:paraId="62A9CACB">
            <w:pPr>
              <w:pStyle w:val="296"/>
              <w:jc w:val="center"/>
              <w:rPr>
                <w:rFonts w:ascii="宋体" w:hAnsi="宋体" w:eastAsia="宋体" w:cs="宋体"/>
                <w:sz w:val="21"/>
              </w:rPr>
            </w:pPr>
          </w:p>
        </w:tc>
        <w:tc>
          <w:tcPr>
            <w:tcW w:w="763" w:type="dxa"/>
            <w:vMerge w:val="continue"/>
            <w:noWrap/>
            <w:tcMar>
              <w:top w:w="0" w:type="dxa"/>
              <w:left w:w="108" w:type="dxa"/>
              <w:bottom w:w="0" w:type="dxa"/>
              <w:right w:w="108" w:type="dxa"/>
            </w:tcMar>
            <w:vAlign w:val="center"/>
          </w:tcPr>
          <w:p w14:paraId="748B0837">
            <w:pPr>
              <w:pStyle w:val="296"/>
              <w:jc w:val="center"/>
              <w:rPr>
                <w:rFonts w:ascii="宋体" w:hAnsi="宋体" w:eastAsia="宋体" w:cs="宋体"/>
                <w:sz w:val="21"/>
              </w:rPr>
            </w:pPr>
          </w:p>
        </w:tc>
        <w:tc>
          <w:tcPr>
            <w:tcW w:w="6831" w:type="dxa"/>
            <w:noWrap/>
            <w:tcMar>
              <w:top w:w="0" w:type="dxa"/>
              <w:left w:w="108" w:type="dxa"/>
              <w:bottom w:w="0" w:type="dxa"/>
              <w:right w:w="108" w:type="dxa"/>
            </w:tcMar>
            <w:vAlign w:val="center"/>
          </w:tcPr>
          <w:p w14:paraId="384A8439">
            <w:pPr>
              <w:pStyle w:val="296"/>
              <w:jc w:val="center"/>
              <w:rPr>
                <w:rFonts w:ascii="宋体" w:hAnsi="宋体" w:eastAsia="宋体" w:cs="宋体"/>
                <w:sz w:val="21"/>
              </w:rPr>
            </w:pPr>
            <w:r>
              <w:rPr>
                <w:rFonts w:ascii="宋体" w:hAnsi="宋体" w:eastAsia="宋体" w:cs="宋体"/>
                <w:sz w:val="21"/>
              </w:rPr>
              <w:t>2.5重难点解决方案及针对本项目施工特点，合理化建议或特殊措施，经评委会判定为可行的进行打分。方案科学合理完整，措施得当，得5分；方案措施较完整得当，得3分；方案不完整，措施不得当，得1分；差或未提供不得分。</w:t>
            </w:r>
          </w:p>
        </w:tc>
      </w:tr>
      <w:tr w14:paraId="03E16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trPr>
        <w:tc>
          <w:tcPr>
            <w:tcW w:w="571" w:type="dxa"/>
            <w:vMerge w:val="continue"/>
            <w:noWrap/>
            <w:tcMar>
              <w:top w:w="0" w:type="dxa"/>
              <w:left w:w="108" w:type="dxa"/>
              <w:bottom w:w="0" w:type="dxa"/>
              <w:right w:w="108" w:type="dxa"/>
            </w:tcMar>
            <w:vAlign w:val="center"/>
          </w:tcPr>
          <w:p w14:paraId="676199D7">
            <w:pPr>
              <w:pStyle w:val="296"/>
              <w:jc w:val="center"/>
              <w:rPr>
                <w:rFonts w:ascii="宋体" w:hAnsi="宋体" w:eastAsia="宋体" w:cs="宋体"/>
                <w:sz w:val="21"/>
              </w:rPr>
            </w:pPr>
          </w:p>
        </w:tc>
        <w:tc>
          <w:tcPr>
            <w:tcW w:w="1420" w:type="dxa"/>
            <w:vMerge w:val="continue"/>
            <w:noWrap/>
            <w:tcMar>
              <w:top w:w="0" w:type="dxa"/>
              <w:left w:w="108" w:type="dxa"/>
              <w:bottom w:w="0" w:type="dxa"/>
              <w:right w:w="108" w:type="dxa"/>
            </w:tcMar>
            <w:vAlign w:val="center"/>
          </w:tcPr>
          <w:p w14:paraId="78520377">
            <w:pPr>
              <w:pStyle w:val="296"/>
              <w:jc w:val="center"/>
              <w:rPr>
                <w:rFonts w:ascii="宋体" w:hAnsi="宋体" w:eastAsia="宋体" w:cs="宋体"/>
                <w:sz w:val="21"/>
              </w:rPr>
            </w:pPr>
          </w:p>
        </w:tc>
        <w:tc>
          <w:tcPr>
            <w:tcW w:w="763" w:type="dxa"/>
            <w:vMerge w:val="continue"/>
            <w:noWrap/>
            <w:tcMar>
              <w:top w:w="0" w:type="dxa"/>
              <w:left w:w="108" w:type="dxa"/>
              <w:bottom w:w="0" w:type="dxa"/>
              <w:right w:w="108" w:type="dxa"/>
            </w:tcMar>
            <w:vAlign w:val="center"/>
          </w:tcPr>
          <w:p w14:paraId="30832364">
            <w:pPr>
              <w:pStyle w:val="296"/>
              <w:jc w:val="center"/>
              <w:rPr>
                <w:rFonts w:ascii="宋体" w:hAnsi="宋体" w:eastAsia="宋体" w:cs="宋体"/>
                <w:sz w:val="21"/>
              </w:rPr>
            </w:pPr>
          </w:p>
        </w:tc>
        <w:tc>
          <w:tcPr>
            <w:tcW w:w="6831" w:type="dxa"/>
            <w:noWrap/>
            <w:tcMar>
              <w:top w:w="0" w:type="dxa"/>
              <w:left w:w="108" w:type="dxa"/>
              <w:bottom w:w="0" w:type="dxa"/>
              <w:right w:w="108" w:type="dxa"/>
            </w:tcMar>
            <w:vAlign w:val="center"/>
          </w:tcPr>
          <w:p w14:paraId="3B37F998">
            <w:pPr>
              <w:pStyle w:val="296"/>
              <w:jc w:val="center"/>
              <w:rPr>
                <w:rFonts w:ascii="宋体" w:hAnsi="宋体" w:eastAsia="宋体" w:cs="宋体"/>
                <w:sz w:val="21"/>
              </w:rPr>
            </w:pPr>
            <w:r>
              <w:rPr>
                <w:rFonts w:ascii="宋体" w:hAnsi="宋体" w:eastAsia="宋体" w:cs="宋体"/>
                <w:sz w:val="21"/>
              </w:rPr>
              <w:t>2.6人员配备、机械设备和材料投入计划。方案科学合理完整，措施得当，得</w:t>
            </w:r>
            <w:r>
              <w:rPr>
                <w:rFonts w:hint="eastAsia" w:ascii="宋体" w:hAnsi="宋体" w:eastAsia="宋体" w:cs="宋体"/>
                <w:sz w:val="21"/>
                <w:lang w:val="en-US" w:eastAsia="zh-CN"/>
              </w:rPr>
              <w:t>5</w:t>
            </w:r>
            <w:r>
              <w:rPr>
                <w:rFonts w:ascii="宋体" w:hAnsi="宋体" w:eastAsia="宋体" w:cs="宋体"/>
                <w:sz w:val="21"/>
              </w:rPr>
              <w:t>分；方案措施较完整得当，得3分；方案不完整，措施不得当，得1分；未提供不得分。</w:t>
            </w:r>
          </w:p>
        </w:tc>
      </w:tr>
      <w:tr w14:paraId="3F2A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4" w:hRule="atLeast"/>
        </w:trPr>
        <w:tc>
          <w:tcPr>
            <w:tcW w:w="571" w:type="dxa"/>
            <w:vMerge w:val="restart"/>
            <w:noWrap/>
            <w:tcMar>
              <w:top w:w="0" w:type="dxa"/>
              <w:left w:w="108" w:type="dxa"/>
              <w:bottom w:w="0" w:type="dxa"/>
              <w:right w:w="108" w:type="dxa"/>
            </w:tcMar>
            <w:vAlign w:val="center"/>
          </w:tcPr>
          <w:p w14:paraId="744F9CA6">
            <w:pPr>
              <w:pStyle w:val="296"/>
              <w:jc w:val="center"/>
              <w:rPr>
                <w:rFonts w:ascii="宋体" w:hAnsi="宋体" w:eastAsia="宋体" w:cs="宋体"/>
                <w:sz w:val="21"/>
              </w:rPr>
            </w:pPr>
            <w:r>
              <w:rPr>
                <w:rFonts w:ascii="宋体" w:hAnsi="宋体" w:eastAsia="宋体" w:cs="宋体"/>
                <w:sz w:val="21"/>
              </w:rPr>
              <w:t>3</w:t>
            </w:r>
          </w:p>
        </w:tc>
        <w:tc>
          <w:tcPr>
            <w:tcW w:w="1420" w:type="dxa"/>
            <w:vMerge w:val="restart"/>
            <w:noWrap/>
            <w:tcMar>
              <w:top w:w="0" w:type="dxa"/>
              <w:left w:w="108" w:type="dxa"/>
              <w:bottom w:w="0" w:type="dxa"/>
              <w:right w:w="108" w:type="dxa"/>
            </w:tcMar>
            <w:vAlign w:val="center"/>
          </w:tcPr>
          <w:p w14:paraId="58AF1EAD">
            <w:pPr>
              <w:pStyle w:val="296"/>
              <w:jc w:val="center"/>
              <w:rPr>
                <w:rFonts w:ascii="宋体" w:hAnsi="宋体" w:eastAsia="宋体" w:cs="宋体"/>
                <w:sz w:val="21"/>
              </w:rPr>
            </w:pPr>
            <w:r>
              <w:rPr>
                <w:rFonts w:ascii="宋体" w:hAnsi="宋体" w:eastAsia="宋体" w:cs="宋体"/>
                <w:sz w:val="21"/>
              </w:rPr>
              <w:t>商务评估</w:t>
            </w:r>
          </w:p>
          <w:p w14:paraId="573592EB">
            <w:pPr>
              <w:pStyle w:val="296"/>
              <w:jc w:val="center"/>
              <w:rPr>
                <w:rFonts w:hint="default" w:ascii="宋体" w:hAnsi="宋体" w:eastAsia="宋体" w:cs="宋体"/>
                <w:sz w:val="21"/>
                <w:lang w:val="en-US"/>
              </w:rPr>
            </w:pPr>
            <w:r>
              <w:rPr>
                <w:rFonts w:hint="eastAsia" w:ascii="宋体" w:hAnsi="宋体" w:eastAsia="宋体" w:cs="宋体"/>
                <w:sz w:val="21"/>
                <w:lang w:val="en-US" w:eastAsia="zh-CN"/>
              </w:rPr>
              <w:t>20分</w:t>
            </w:r>
          </w:p>
        </w:tc>
        <w:tc>
          <w:tcPr>
            <w:tcW w:w="763" w:type="dxa"/>
            <w:vMerge w:val="restart"/>
            <w:noWrap/>
            <w:tcMar>
              <w:top w:w="0" w:type="dxa"/>
              <w:left w:w="108" w:type="dxa"/>
              <w:bottom w:w="0" w:type="dxa"/>
              <w:right w:w="108" w:type="dxa"/>
            </w:tcMar>
            <w:vAlign w:val="center"/>
          </w:tcPr>
          <w:p w14:paraId="09D42F8A">
            <w:pPr>
              <w:pStyle w:val="296"/>
              <w:jc w:val="center"/>
              <w:rPr>
                <w:rFonts w:ascii="宋体" w:hAnsi="宋体" w:eastAsia="宋体" w:cs="宋体"/>
                <w:sz w:val="21"/>
              </w:rPr>
            </w:pPr>
            <w:r>
              <w:rPr>
                <w:rFonts w:hint="eastAsia" w:ascii="宋体" w:hAnsi="宋体" w:eastAsia="宋体" w:cs="宋体"/>
                <w:sz w:val="21"/>
                <w:lang w:val="en-US" w:eastAsia="zh-CN"/>
              </w:rPr>
              <w:t>20</w:t>
            </w:r>
            <w:r>
              <w:rPr>
                <w:rFonts w:ascii="宋体" w:hAnsi="宋体" w:eastAsia="宋体" w:cs="宋体"/>
                <w:sz w:val="21"/>
              </w:rPr>
              <w:t>分</w:t>
            </w:r>
          </w:p>
          <w:p w14:paraId="10295D83">
            <w:pPr>
              <w:pStyle w:val="296"/>
              <w:jc w:val="center"/>
              <w:rPr>
                <w:rFonts w:hint="default" w:ascii="宋体" w:hAnsi="宋体" w:eastAsia="宋体" w:cs="宋体"/>
                <w:sz w:val="21"/>
                <w:lang w:val="en-US" w:eastAsia="zh-CN"/>
              </w:rPr>
            </w:pPr>
            <w:r>
              <w:rPr>
                <w:rFonts w:ascii="宋体" w:hAnsi="宋体" w:eastAsia="宋体" w:cs="宋体"/>
                <w:sz w:val="21"/>
              </w:rPr>
              <w:t> </w:t>
            </w:r>
          </w:p>
        </w:tc>
        <w:tc>
          <w:tcPr>
            <w:tcW w:w="6831" w:type="dxa"/>
            <w:noWrap/>
            <w:tcMar>
              <w:top w:w="0" w:type="dxa"/>
              <w:left w:w="108" w:type="dxa"/>
              <w:bottom w:w="0" w:type="dxa"/>
              <w:right w:w="108" w:type="dxa"/>
            </w:tcMar>
            <w:vAlign w:val="center"/>
          </w:tcPr>
          <w:p w14:paraId="2E2DAEC4">
            <w:pPr>
              <w:pStyle w:val="296"/>
              <w:jc w:val="center"/>
              <w:rPr>
                <w:rFonts w:ascii="宋体" w:hAnsi="宋体" w:eastAsia="宋体" w:cs="宋体"/>
                <w:sz w:val="21"/>
              </w:rPr>
            </w:pPr>
            <w:r>
              <w:rPr>
                <w:rFonts w:ascii="宋体" w:hAnsi="宋体" w:eastAsia="宋体" w:cs="宋体"/>
                <w:sz w:val="21"/>
              </w:rPr>
              <w:t>3.1 企业业绩</w:t>
            </w:r>
          </w:p>
          <w:p w14:paraId="6673DB2D">
            <w:pPr>
              <w:pStyle w:val="296"/>
              <w:jc w:val="center"/>
              <w:rPr>
                <w:rFonts w:ascii="宋体" w:hAnsi="宋体" w:eastAsia="宋体" w:cs="宋体"/>
                <w:sz w:val="21"/>
              </w:rPr>
            </w:pPr>
            <w:r>
              <w:rPr>
                <w:rFonts w:ascii="宋体" w:hAnsi="宋体" w:eastAsia="宋体" w:cs="宋体"/>
                <w:sz w:val="21"/>
              </w:rPr>
              <w:t>投标人自202</w:t>
            </w:r>
            <w:r>
              <w:rPr>
                <w:rFonts w:hint="eastAsia" w:ascii="宋体" w:hAnsi="宋体" w:eastAsia="宋体" w:cs="宋体"/>
                <w:sz w:val="21"/>
                <w:lang w:val="en-US" w:eastAsia="zh-CN"/>
              </w:rPr>
              <w:t>3</w:t>
            </w:r>
            <w:r>
              <w:rPr>
                <w:rFonts w:ascii="宋体" w:hAnsi="宋体" w:eastAsia="宋体" w:cs="宋体"/>
                <w:sz w:val="21"/>
              </w:rPr>
              <w:t>年</w:t>
            </w:r>
            <w:r>
              <w:rPr>
                <w:rFonts w:hint="eastAsia" w:ascii="宋体" w:hAnsi="宋体" w:eastAsia="宋体" w:cs="宋体"/>
                <w:sz w:val="21"/>
                <w:lang w:val="en-US" w:eastAsia="zh-CN"/>
              </w:rPr>
              <w:t>10</w:t>
            </w:r>
            <w:r>
              <w:rPr>
                <w:rFonts w:ascii="宋体" w:hAnsi="宋体" w:eastAsia="宋体" w:cs="宋体"/>
                <w:sz w:val="21"/>
              </w:rPr>
              <w:t>月1日（含）以来，承担过类似项目的，每提供一份业绩得2分，最多得</w:t>
            </w:r>
            <w:r>
              <w:rPr>
                <w:rFonts w:hint="eastAsia" w:ascii="宋体" w:hAnsi="宋体" w:eastAsia="宋体" w:cs="宋体"/>
                <w:sz w:val="21"/>
                <w:lang w:val="en-US" w:eastAsia="zh-CN"/>
              </w:rPr>
              <w:t>4</w:t>
            </w:r>
            <w:r>
              <w:rPr>
                <w:rFonts w:ascii="宋体" w:hAnsi="宋体" w:eastAsia="宋体" w:cs="宋体"/>
                <w:sz w:val="21"/>
              </w:rPr>
              <w:t>分。</w:t>
            </w:r>
          </w:p>
          <w:p w14:paraId="40D4269F">
            <w:pPr>
              <w:pStyle w:val="296"/>
              <w:jc w:val="center"/>
              <w:rPr>
                <w:rFonts w:hint="default" w:ascii="宋体" w:hAnsi="宋体" w:eastAsia="宋体" w:cs="宋体"/>
                <w:sz w:val="21"/>
                <w:lang w:val="en-US" w:eastAsia="zh-CN"/>
              </w:rPr>
            </w:pPr>
            <w:r>
              <w:rPr>
                <w:rFonts w:ascii="宋体" w:hAnsi="宋体" w:eastAsia="宋体" w:cs="宋体"/>
                <w:sz w:val="21"/>
              </w:rPr>
              <w:t>注：</w:t>
            </w:r>
            <w:r>
              <w:rPr>
                <w:rFonts w:hint="eastAsia" w:ascii="宋体" w:hAnsi="宋体" w:eastAsia="宋体" w:cs="宋体"/>
                <w:sz w:val="21"/>
              </w:rPr>
              <w:t>提供类似业绩证明扫描件(中标通知书、合同、竣工验收证明，进度款任一发票，四者缺一不可)，如中标通知书、合同、竣工验收上面没有体现出类似业绩的还需提供中标清单。</w:t>
            </w:r>
          </w:p>
        </w:tc>
      </w:tr>
      <w:tr w14:paraId="7623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3" w:hRule="atLeast"/>
        </w:trPr>
        <w:tc>
          <w:tcPr>
            <w:tcW w:w="571" w:type="dxa"/>
            <w:vMerge w:val="continue"/>
            <w:noWrap/>
            <w:tcMar>
              <w:top w:w="0" w:type="dxa"/>
              <w:left w:w="108" w:type="dxa"/>
              <w:bottom w:w="0" w:type="dxa"/>
              <w:right w:w="108" w:type="dxa"/>
            </w:tcMar>
            <w:vAlign w:val="center"/>
          </w:tcPr>
          <w:p w14:paraId="7F8FBB81">
            <w:pPr>
              <w:pStyle w:val="296"/>
              <w:jc w:val="center"/>
              <w:rPr>
                <w:rFonts w:ascii="宋体" w:hAnsi="宋体" w:eastAsia="宋体" w:cs="宋体"/>
                <w:sz w:val="21"/>
              </w:rPr>
            </w:pPr>
          </w:p>
        </w:tc>
        <w:tc>
          <w:tcPr>
            <w:tcW w:w="1420" w:type="dxa"/>
            <w:vMerge w:val="continue"/>
            <w:noWrap/>
            <w:tcMar>
              <w:top w:w="0" w:type="dxa"/>
              <w:left w:w="108" w:type="dxa"/>
              <w:bottom w:w="0" w:type="dxa"/>
              <w:right w:w="108" w:type="dxa"/>
            </w:tcMar>
            <w:vAlign w:val="center"/>
          </w:tcPr>
          <w:p w14:paraId="4AF9D472">
            <w:pPr>
              <w:pStyle w:val="296"/>
              <w:jc w:val="center"/>
              <w:rPr>
                <w:rFonts w:ascii="宋体" w:hAnsi="宋体" w:eastAsia="宋体" w:cs="宋体"/>
                <w:sz w:val="21"/>
              </w:rPr>
            </w:pPr>
          </w:p>
        </w:tc>
        <w:tc>
          <w:tcPr>
            <w:tcW w:w="763" w:type="dxa"/>
            <w:vMerge w:val="continue"/>
            <w:noWrap/>
            <w:tcMar>
              <w:top w:w="0" w:type="dxa"/>
              <w:left w:w="108" w:type="dxa"/>
              <w:bottom w:w="0" w:type="dxa"/>
              <w:right w:w="108" w:type="dxa"/>
            </w:tcMar>
            <w:vAlign w:val="center"/>
          </w:tcPr>
          <w:p w14:paraId="5CC42144">
            <w:pPr>
              <w:pStyle w:val="296"/>
              <w:jc w:val="center"/>
              <w:rPr>
                <w:rFonts w:ascii="宋体" w:hAnsi="宋体" w:eastAsia="宋体" w:cs="宋体"/>
                <w:sz w:val="21"/>
              </w:rPr>
            </w:pPr>
          </w:p>
        </w:tc>
        <w:tc>
          <w:tcPr>
            <w:tcW w:w="6831" w:type="dxa"/>
            <w:noWrap/>
            <w:tcMar>
              <w:top w:w="0" w:type="dxa"/>
              <w:left w:w="108" w:type="dxa"/>
              <w:bottom w:w="0" w:type="dxa"/>
              <w:right w:w="108" w:type="dxa"/>
            </w:tcMar>
            <w:vAlign w:val="center"/>
          </w:tcPr>
          <w:p w14:paraId="22A35EE0">
            <w:pPr>
              <w:pStyle w:val="296"/>
              <w:jc w:val="center"/>
              <w:rPr>
                <w:rFonts w:ascii="宋体" w:hAnsi="宋体" w:eastAsia="宋体" w:cs="宋体"/>
                <w:sz w:val="21"/>
              </w:rPr>
            </w:pPr>
            <w:r>
              <w:rPr>
                <w:rFonts w:ascii="宋体" w:hAnsi="宋体" w:eastAsia="宋体" w:cs="宋体"/>
                <w:sz w:val="21"/>
              </w:rPr>
              <w:t>3.2项目负责人</w:t>
            </w:r>
          </w:p>
          <w:p w14:paraId="114B85D1">
            <w:pPr>
              <w:pStyle w:val="296"/>
              <w:jc w:val="center"/>
              <w:rPr>
                <w:rFonts w:hint="eastAsia" w:ascii="宋体" w:hAnsi="宋体" w:eastAsia="宋体" w:cs="宋体"/>
                <w:sz w:val="21"/>
              </w:rPr>
            </w:pPr>
            <w:r>
              <w:rPr>
                <w:rFonts w:hint="eastAsia" w:ascii="宋体" w:hAnsi="宋体" w:eastAsia="宋体" w:cs="宋体"/>
                <w:sz w:val="21"/>
                <w:lang w:val="en-US" w:eastAsia="zh-CN"/>
              </w:rPr>
              <w:t>①</w:t>
            </w:r>
            <w:r>
              <w:rPr>
                <w:rFonts w:hint="eastAsia" w:ascii="宋体" w:hAnsi="宋体" w:eastAsia="宋体" w:cs="宋体"/>
                <w:sz w:val="21"/>
              </w:rPr>
              <w:t>项目负责人具有[注册二级建造师·</w:t>
            </w:r>
            <w:r>
              <w:rPr>
                <w:rFonts w:hint="eastAsia" w:ascii="宋体" w:hAnsi="宋体" w:eastAsia="宋体" w:cs="宋体"/>
                <w:sz w:val="21"/>
                <w:lang w:val="en-US" w:eastAsia="zh-CN"/>
              </w:rPr>
              <w:t>市政公用</w:t>
            </w:r>
            <w:r>
              <w:rPr>
                <w:rFonts w:hint="eastAsia" w:ascii="宋体" w:hAnsi="宋体" w:eastAsia="宋体" w:cs="宋体"/>
                <w:sz w:val="21"/>
              </w:rPr>
              <w:t>工程]证书同时具有住房城乡建设主管部门颁发的安全生产考核合格证（B类证书）的得</w:t>
            </w:r>
            <w:r>
              <w:rPr>
                <w:rFonts w:hint="eastAsia" w:ascii="宋体" w:hAnsi="宋体" w:eastAsia="宋体" w:cs="宋体"/>
                <w:sz w:val="21"/>
                <w:lang w:val="en-US" w:eastAsia="zh-CN"/>
              </w:rPr>
              <w:t>1</w:t>
            </w:r>
            <w:r>
              <w:rPr>
                <w:rFonts w:hint="eastAsia" w:ascii="宋体" w:hAnsi="宋体" w:eastAsia="宋体" w:cs="宋体"/>
                <w:sz w:val="21"/>
              </w:rPr>
              <w:t>分；</w:t>
            </w:r>
          </w:p>
          <w:p w14:paraId="72C3191F">
            <w:pPr>
              <w:pStyle w:val="296"/>
              <w:jc w:val="center"/>
              <w:rPr>
                <w:rFonts w:hint="eastAsia" w:ascii="宋体" w:hAnsi="宋体" w:eastAsia="宋体" w:cs="宋体"/>
                <w:sz w:val="21"/>
              </w:rPr>
            </w:pPr>
            <w:r>
              <w:rPr>
                <w:rFonts w:hint="eastAsia" w:ascii="宋体" w:hAnsi="宋体" w:eastAsia="宋体" w:cs="宋体"/>
                <w:sz w:val="21"/>
                <w:lang w:val="en-US" w:eastAsia="zh-CN"/>
              </w:rPr>
              <w:t>②项目负责人</w:t>
            </w:r>
            <w:r>
              <w:rPr>
                <w:rFonts w:hint="eastAsia" w:ascii="宋体" w:hAnsi="宋体" w:eastAsia="宋体" w:cs="宋体"/>
                <w:sz w:val="21"/>
              </w:rPr>
              <w:t>具有[注册一级建造师·</w:t>
            </w:r>
            <w:r>
              <w:rPr>
                <w:rFonts w:hint="eastAsia" w:ascii="宋体" w:hAnsi="宋体" w:eastAsia="宋体" w:cs="宋体"/>
                <w:sz w:val="21"/>
                <w:lang w:val="en-US" w:eastAsia="zh-CN"/>
              </w:rPr>
              <w:t>市政公用</w:t>
            </w:r>
            <w:r>
              <w:rPr>
                <w:rFonts w:hint="eastAsia" w:ascii="宋体" w:hAnsi="宋体" w:eastAsia="宋体" w:cs="宋体"/>
                <w:sz w:val="21"/>
              </w:rPr>
              <w:t>工程]证书同时具有住房城乡建设主管部门颁发的安全生产考核合格证（B类证书）的得</w:t>
            </w:r>
            <w:r>
              <w:rPr>
                <w:rFonts w:hint="eastAsia" w:ascii="宋体" w:hAnsi="宋体" w:eastAsia="宋体" w:cs="宋体"/>
                <w:sz w:val="21"/>
                <w:lang w:val="en-US" w:eastAsia="zh-CN"/>
              </w:rPr>
              <w:t>2</w:t>
            </w:r>
            <w:r>
              <w:rPr>
                <w:rFonts w:hint="eastAsia" w:ascii="宋体" w:hAnsi="宋体" w:eastAsia="宋体" w:cs="宋体"/>
                <w:sz w:val="21"/>
              </w:rPr>
              <w:t>分</w:t>
            </w:r>
            <w:r>
              <w:rPr>
                <w:rFonts w:hint="eastAsia" w:ascii="宋体" w:hAnsi="宋体" w:eastAsia="宋体" w:cs="宋体"/>
                <w:sz w:val="21"/>
                <w:lang w:eastAsia="zh-CN"/>
              </w:rPr>
              <w:t>；</w:t>
            </w:r>
          </w:p>
          <w:p w14:paraId="7F75A21E">
            <w:pPr>
              <w:pStyle w:val="296"/>
              <w:jc w:val="center"/>
              <w:rPr>
                <w:rFonts w:hint="eastAsia" w:ascii="宋体" w:hAnsi="宋体" w:eastAsia="宋体" w:cs="宋体"/>
                <w:sz w:val="21"/>
              </w:rPr>
            </w:pPr>
            <w:r>
              <w:rPr>
                <w:rFonts w:hint="eastAsia" w:ascii="宋体" w:hAnsi="宋体" w:eastAsia="宋体" w:cs="宋体"/>
                <w:sz w:val="21"/>
                <w:lang w:val="en-US" w:eastAsia="zh-CN"/>
              </w:rPr>
              <w:t>③项目负责人具有中级职称的得1分；</w:t>
            </w:r>
          </w:p>
          <w:p w14:paraId="185AF2B8">
            <w:pPr>
              <w:pStyle w:val="296"/>
              <w:jc w:val="center"/>
              <w:rPr>
                <w:rFonts w:hint="default" w:ascii="宋体" w:hAnsi="宋体" w:eastAsia="宋体" w:cs="宋体"/>
                <w:sz w:val="21"/>
              </w:rPr>
            </w:pPr>
            <w:r>
              <w:rPr>
                <w:rFonts w:hint="eastAsia" w:ascii="宋体" w:hAnsi="宋体" w:eastAsia="宋体" w:cs="宋体"/>
                <w:sz w:val="21"/>
                <w:lang w:val="en-US" w:eastAsia="zh-CN"/>
              </w:rPr>
              <w:t>④项目负责人具有高级职称的得2分；</w:t>
            </w:r>
          </w:p>
          <w:p w14:paraId="5AF4D6F9">
            <w:pPr>
              <w:pStyle w:val="296"/>
              <w:jc w:val="center"/>
              <w:rPr>
                <w:rFonts w:hint="eastAsia" w:ascii="宋体" w:hAnsi="宋体" w:eastAsia="宋体" w:cs="宋体"/>
                <w:sz w:val="21"/>
              </w:rPr>
            </w:pPr>
            <w:r>
              <w:rPr>
                <w:rFonts w:hint="eastAsia" w:ascii="宋体" w:hAnsi="宋体" w:eastAsia="宋体" w:cs="宋体"/>
                <w:sz w:val="21"/>
                <w:lang w:val="en-US" w:eastAsia="zh-CN"/>
              </w:rPr>
              <w:t>⑤</w:t>
            </w:r>
            <w:r>
              <w:rPr>
                <w:rFonts w:hint="eastAsia" w:ascii="宋体" w:hAnsi="宋体" w:eastAsia="宋体" w:cs="宋体"/>
                <w:sz w:val="21"/>
              </w:rPr>
              <w:t>本项最高得</w:t>
            </w:r>
            <w:r>
              <w:rPr>
                <w:rFonts w:hint="eastAsia" w:ascii="宋体" w:hAnsi="宋体" w:eastAsia="宋体" w:cs="宋体"/>
                <w:sz w:val="21"/>
                <w:lang w:val="en-US" w:eastAsia="zh-CN"/>
              </w:rPr>
              <w:t>4</w:t>
            </w:r>
            <w:r>
              <w:rPr>
                <w:rFonts w:hint="eastAsia" w:ascii="宋体" w:hAnsi="宋体" w:eastAsia="宋体" w:cs="宋体"/>
                <w:sz w:val="21"/>
              </w:rPr>
              <w:t>分。</w:t>
            </w:r>
          </w:p>
          <w:p w14:paraId="54DBF056">
            <w:pPr>
              <w:pStyle w:val="296"/>
              <w:jc w:val="center"/>
              <w:rPr>
                <w:rFonts w:hint="eastAsia" w:ascii="宋体" w:hAnsi="宋体" w:eastAsia="宋体" w:cs="宋体"/>
                <w:sz w:val="21"/>
              </w:rPr>
            </w:pPr>
            <w:r>
              <w:rPr>
                <w:rFonts w:hint="eastAsia" w:ascii="宋体" w:hAnsi="宋体" w:eastAsia="宋体" w:cs="宋体"/>
                <w:sz w:val="21"/>
              </w:rPr>
              <w:t>注：</w:t>
            </w:r>
            <w:r>
              <w:rPr>
                <w:rFonts w:hint="eastAsia" w:ascii="宋体" w:hAnsi="宋体" w:eastAsia="宋体" w:cs="宋体"/>
                <w:sz w:val="21"/>
                <w:lang w:val="en-US" w:eastAsia="zh-CN"/>
              </w:rPr>
              <w:t>1.</w:t>
            </w:r>
            <w:r>
              <w:rPr>
                <w:rFonts w:hint="eastAsia" w:ascii="宋体" w:hAnsi="宋体" w:eastAsia="宋体" w:cs="宋体"/>
                <w:sz w:val="21"/>
              </w:rPr>
              <w:t>以上证书须提供有效证明材料扫描件，同一类证书不重复得分，未提供不得分。</w:t>
            </w:r>
          </w:p>
          <w:p w14:paraId="2FC8B64E">
            <w:pPr>
              <w:pStyle w:val="296"/>
              <w:jc w:val="center"/>
              <w:rPr>
                <w:rFonts w:hint="eastAsia" w:ascii="宋体" w:hAnsi="宋体" w:eastAsia="宋体" w:cs="宋体"/>
                <w:sz w:val="21"/>
                <w:lang w:eastAsia="zh-CN"/>
              </w:rPr>
            </w:pPr>
            <w:r>
              <w:rPr>
                <w:rFonts w:hint="eastAsia" w:ascii="宋体" w:hAnsi="宋体" w:eastAsia="宋体" w:cs="宋体"/>
                <w:sz w:val="21"/>
                <w:lang w:val="en-US" w:eastAsia="zh-CN"/>
              </w:rPr>
              <w:t>2.</w:t>
            </w:r>
            <w:r>
              <w:rPr>
                <w:rFonts w:hint="eastAsia" w:ascii="宋体" w:hAnsi="宋体" w:eastAsia="宋体" w:cs="宋体"/>
                <w:sz w:val="21"/>
              </w:rPr>
              <w:t>须提供社保机构出具近1个月(公告发布前一个月，不包含当月)的投标人为其缴纳的社会保险证明材料，否则不得分</w:t>
            </w:r>
            <w:r>
              <w:rPr>
                <w:rFonts w:hint="eastAsia" w:ascii="宋体" w:hAnsi="宋体" w:eastAsia="宋体" w:cs="宋体"/>
                <w:sz w:val="21"/>
                <w:lang w:eastAsia="zh-CN"/>
              </w:rPr>
              <w:t>。</w:t>
            </w:r>
          </w:p>
        </w:tc>
      </w:tr>
      <w:tr w14:paraId="11D6E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3" w:hRule="atLeast"/>
        </w:trPr>
        <w:tc>
          <w:tcPr>
            <w:tcW w:w="571" w:type="dxa"/>
            <w:vMerge w:val="continue"/>
            <w:noWrap/>
            <w:tcMar>
              <w:top w:w="0" w:type="dxa"/>
              <w:left w:w="108" w:type="dxa"/>
              <w:bottom w:w="0" w:type="dxa"/>
              <w:right w:w="108" w:type="dxa"/>
            </w:tcMar>
            <w:vAlign w:val="center"/>
          </w:tcPr>
          <w:p w14:paraId="0ABA9597">
            <w:pPr>
              <w:pStyle w:val="296"/>
              <w:jc w:val="center"/>
              <w:rPr>
                <w:rFonts w:ascii="宋体" w:hAnsi="宋体" w:eastAsia="宋体" w:cs="宋体"/>
                <w:sz w:val="21"/>
              </w:rPr>
            </w:pPr>
          </w:p>
        </w:tc>
        <w:tc>
          <w:tcPr>
            <w:tcW w:w="1420" w:type="dxa"/>
            <w:vMerge w:val="continue"/>
            <w:noWrap/>
            <w:tcMar>
              <w:top w:w="0" w:type="dxa"/>
              <w:left w:w="108" w:type="dxa"/>
              <w:bottom w:w="0" w:type="dxa"/>
              <w:right w:w="108" w:type="dxa"/>
            </w:tcMar>
            <w:vAlign w:val="center"/>
          </w:tcPr>
          <w:p w14:paraId="4810D1F9">
            <w:pPr>
              <w:pStyle w:val="296"/>
              <w:jc w:val="center"/>
              <w:rPr>
                <w:rFonts w:ascii="宋体" w:hAnsi="宋体" w:eastAsia="宋体" w:cs="宋体"/>
                <w:sz w:val="21"/>
              </w:rPr>
            </w:pPr>
          </w:p>
        </w:tc>
        <w:tc>
          <w:tcPr>
            <w:tcW w:w="763" w:type="dxa"/>
            <w:vMerge w:val="continue"/>
            <w:noWrap/>
            <w:tcMar>
              <w:top w:w="0" w:type="dxa"/>
              <w:left w:w="108" w:type="dxa"/>
              <w:bottom w:w="0" w:type="dxa"/>
              <w:right w:w="108" w:type="dxa"/>
            </w:tcMar>
            <w:vAlign w:val="center"/>
          </w:tcPr>
          <w:p w14:paraId="455A28B5">
            <w:pPr>
              <w:pStyle w:val="296"/>
              <w:jc w:val="center"/>
              <w:rPr>
                <w:rFonts w:ascii="宋体" w:hAnsi="宋体" w:eastAsia="宋体" w:cs="宋体"/>
                <w:sz w:val="21"/>
              </w:rPr>
            </w:pPr>
          </w:p>
        </w:tc>
        <w:tc>
          <w:tcPr>
            <w:tcW w:w="6831" w:type="dxa"/>
            <w:noWrap/>
            <w:tcMar>
              <w:top w:w="0" w:type="dxa"/>
              <w:left w:w="108" w:type="dxa"/>
              <w:bottom w:w="0" w:type="dxa"/>
              <w:right w:w="108" w:type="dxa"/>
            </w:tcMar>
            <w:vAlign w:val="center"/>
          </w:tcPr>
          <w:p w14:paraId="00E8EF89">
            <w:pPr>
              <w:pStyle w:val="296"/>
              <w:jc w:val="center"/>
              <w:rPr>
                <w:rFonts w:ascii="宋体" w:hAnsi="宋体" w:eastAsia="宋体" w:cs="宋体"/>
                <w:sz w:val="21"/>
              </w:rPr>
            </w:pPr>
            <w:r>
              <w:rPr>
                <w:rFonts w:ascii="宋体" w:hAnsi="宋体" w:eastAsia="宋体" w:cs="宋体"/>
                <w:sz w:val="21"/>
              </w:rPr>
              <w:t>3.3项目技术负责人</w:t>
            </w:r>
          </w:p>
          <w:p w14:paraId="20DEB7B6">
            <w:pPr>
              <w:pStyle w:val="296"/>
              <w:jc w:val="center"/>
              <w:rPr>
                <w:rFonts w:ascii="宋体" w:hAnsi="宋体" w:eastAsia="宋体" w:cs="宋体"/>
                <w:sz w:val="21"/>
              </w:rPr>
            </w:pPr>
            <w:r>
              <w:rPr>
                <w:rFonts w:ascii="宋体" w:hAnsi="宋体" w:eastAsia="宋体" w:cs="宋体"/>
                <w:sz w:val="21"/>
              </w:rPr>
              <w:t>为本项目配备技术负责人具有一级注册建造师的得</w:t>
            </w:r>
            <w:r>
              <w:rPr>
                <w:rFonts w:hint="eastAsia" w:ascii="宋体" w:hAnsi="宋体" w:eastAsia="宋体" w:cs="宋体"/>
                <w:sz w:val="21"/>
                <w:lang w:val="en-US" w:eastAsia="zh-CN"/>
              </w:rPr>
              <w:t>1</w:t>
            </w:r>
            <w:r>
              <w:rPr>
                <w:rFonts w:ascii="宋体" w:hAnsi="宋体" w:eastAsia="宋体" w:cs="宋体"/>
                <w:sz w:val="21"/>
              </w:rPr>
              <w:t>分</w:t>
            </w:r>
            <w:r>
              <w:rPr>
                <w:rFonts w:hint="eastAsia" w:ascii="宋体" w:hAnsi="宋体" w:eastAsia="宋体" w:cs="宋体"/>
                <w:sz w:val="21"/>
                <w:lang w:eastAsia="zh-CN"/>
              </w:rPr>
              <w:t>，</w:t>
            </w:r>
            <w:r>
              <w:rPr>
                <w:rFonts w:ascii="宋体" w:hAnsi="宋体" w:eastAsia="宋体" w:cs="宋体"/>
                <w:sz w:val="21"/>
              </w:rPr>
              <w:t>具有</w:t>
            </w:r>
            <w:r>
              <w:rPr>
                <w:rFonts w:hint="eastAsia" w:ascii="宋体" w:hAnsi="宋体" w:eastAsia="宋体" w:cs="宋体"/>
                <w:sz w:val="21"/>
                <w:lang w:val="en-US" w:eastAsia="zh-CN"/>
              </w:rPr>
              <w:t>二</w:t>
            </w:r>
            <w:r>
              <w:rPr>
                <w:rFonts w:ascii="宋体" w:hAnsi="宋体" w:eastAsia="宋体" w:cs="宋体"/>
                <w:sz w:val="21"/>
              </w:rPr>
              <w:t>级注册建造师的得</w:t>
            </w:r>
            <w:r>
              <w:rPr>
                <w:rFonts w:hint="eastAsia" w:ascii="宋体" w:hAnsi="宋体" w:eastAsia="宋体" w:cs="宋体"/>
                <w:sz w:val="21"/>
                <w:lang w:val="en-US" w:eastAsia="zh-CN"/>
              </w:rPr>
              <w:t>0.5</w:t>
            </w:r>
            <w:r>
              <w:rPr>
                <w:rFonts w:ascii="宋体" w:hAnsi="宋体" w:eastAsia="宋体" w:cs="宋体"/>
                <w:sz w:val="21"/>
              </w:rPr>
              <w:t>分；</w:t>
            </w:r>
          </w:p>
          <w:p w14:paraId="0490F1CE">
            <w:pPr>
              <w:pStyle w:val="296"/>
              <w:jc w:val="center"/>
              <w:rPr>
                <w:rFonts w:hint="eastAsia" w:ascii="宋体" w:hAnsi="宋体" w:eastAsia="宋体" w:cs="宋体"/>
                <w:sz w:val="21"/>
                <w:lang w:eastAsia="zh-CN"/>
              </w:rPr>
            </w:pPr>
            <w:r>
              <w:rPr>
                <w:rFonts w:ascii="宋体" w:hAnsi="宋体" w:eastAsia="宋体" w:cs="宋体"/>
                <w:sz w:val="21"/>
              </w:rPr>
              <w:t>具有工程类高级职称的得</w:t>
            </w:r>
            <w:r>
              <w:rPr>
                <w:rFonts w:hint="eastAsia" w:ascii="宋体" w:hAnsi="宋体" w:eastAsia="宋体" w:cs="宋体"/>
                <w:sz w:val="21"/>
                <w:lang w:val="en-US" w:eastAsia="zh-CN"/>
              </w:rPr>
              <w:t>2</w:t>
            </w:r>
            <w:r>
              <w:rPr>
                <w:rFonts w:ascii="宋体" w:hAnsi="宋体" w:eastAsia="宋体" w:cs="宋体"/>
                <w:sz w:val="21"/>
              </w:rPr>
              <w:t>分，具有工程类</w:t>
            </w:r>
            <w:r>
              <w:rPr>
                <w:rFonts w:hint="eastAsia" w:ascii="宋体" w:hAnsi="宋体" w:eastAsia="宋体" w:cs="宋体"/>
                <w:sz w:val="21"/>
                <w:lang w:val="en-US" w:eastAsia="zh-CN"/>
              </w:rPr>
              <w:t>中</w:t>
            </w:r>
            <w:r>
              <w:rPr>
                <w:rFonts w:ascii="宋体" w:hAnsi="宋体" w:eastAsia="宋体" w:cs="宋体"/>
                <w:sz w:val="21"/>
              </w:rPr>
              <w:t>级职称的得</w:t>
            </w:r>
            <w:r>
              <w:rPr>
                <w:rFonts w:hint="eastAsia" w:ascii="宋体" w:hAnsi="宋体" w:eastAsia="宋体" w:cs="宋体"/>
                <w:sz w:val="21"/>
                <w:lang w:val="en-US" w:eastAsia="zh-CN"/>
              </w:rPr>
              <w:t>1</w:t>
            </w:r>
            <w:r>
              <w:rPr>
                <w:rFonts w:ascii="宋体" w:hAnsi="宋体" w:eastAsia="宋体" w:cs="宋体"/>
                <w:sz w:val="21"/>
              </w:rPr>
              <w:t>分</w:t>
            </w:r>
            <w:r>
              <w:rPr>
                <w:rFonts w:hint="eastAsia" w:ascii="宋体" w:hAnsi="宋体" w:eastAsia="宋体" w:cs="宋体"/>
                <w:sz w:val="21"/>
                <w:lang w:eastAsia="zh-CN"/>
              </w:rPr>
              <w:t>；</w:t>
            </w:r>
          </w:p>
          <w:p w14:paraId="58322899">
            <w:pPr>
              <w:pStyle w:val="296"/>
              <w:jc w:val="center"/>
              <w:rPr>
                <w:rFonts w:ascii="宋体" w:hAnsi="宋体" w:eastAsia="宋体" w:cs="宋体"/>
                <w:sz w:val="21"/>
              </w:rPr>
            </w:pPr>
            <w:r>
              <w:rPr>
                <w:rFonts w:ascii="宋体" w:hAnsi="宋体" w:eastAsia="宋体" w:cs="宋体"/>
                <w:sz w:val="21"/>
              </w:rPr>
              <w:t>此项最高得</w:t>
            </w:r>
            <w:r>
              <w:rPr>
                <w:rFonts w:hint="eastAsia" w:ascii="宋体" w:hAnsi="宋体" w:eastAsia="宋体" w:cs="宋体"/>
                <w:sz w:val="21"/>
                <w:lang w:val="en-US" w:eastAsia="zh-CN"/>
              </w:rPr>
              <w:t>3</w:t>
            </w:r>
            <w:r>
              <w:rPr>
                <w:rFonts w:ascii="宋体" w:hAnsi="宋体" w:eastAsia="宋体" w:cs="宋体"/>
                <w:sz w:val="21"/>
              </w:rPr>
              <w:t>分。</w:t>
            </w:r>
          </w:p>
          <w:p w14:paraId="11368284">
            <w:pPr>
              <w:pStyle w:val="296"/>
              <w:jc w:val="center"/>
              <w:rPr>
                <w:rFonts w:ascii="宋体" w:hAnsi="宋体" w:eastAsia="宋体" w:cs="宋体"/>
                <w:sz w:val="21"/>
              </w:rPr>
            </w:pPr>
            <w:r>
              <w:rPr>
                <w:rFonts w:ascii="宋体" w:hAnsi="宋体" w:eastAsia="宋体" w:cs="宋体"/>
                <w:sz w:val="21"/>
              </w:rPr>
              <w:t>注： 1.以上证书须</w:t>
            </w:r>
            <w:r>
              <w:rPr>
                <w:rFonts w:hint="eastAsia" w:ascii="宋体" w:hAnsi="宋体" w:eastAsia="宋体" w:cs="宋体"/>
                <w:sz w:val="21"/>
              </w:rPr>
              <w:t>提供有效证明材料扫描件，同一类证书不重复得分，</w:t>
            </w:r>
            <w:r>
              <w:rPr>
                <w:rFonts w:ascii="宋体" w:hAnsi="宋体" w:eastAsia="宋体" w:cs="宋体"/>
                <w:sz w:val="21"/>
              </w:rPr>
              <w:t>未提供不得分。</w:t>
            </w:r>
          </w:p>
          <w:p w14:paraId="48B93ABA">
            <w:pPr>
              <w:pStyle w:val="296"/>
              <w:jc w:val="center"/>
              <w:rPr>
                <w:rFonts w:ascii="宋体" w:hAnsi="宋体" w:eastAsia="宋体" w:cs="宋体"/>
                <w:sz w:val="21"/>
              </w:rPr>
            </w:pPr>
            <w:r>
              <w:rPr>
                <w:rFonts w:ascii="宋体" w:hAnsi="宋体" w:eastAsia="宋体" w:cs="宋体"/>
                <w:sz w:val="21"/>
              </w:rPr>
              <w:t>2.须提供社保机构出具近1个月</w:t>
            </w:r>
            <w:r>
              <w:rPr>
                <w:rFonts w:hint="eastAsia" w:ascii="宋体" w:hAnsi="宋体" w:eastAsia="宋体" w:cs="宋体"/>
                <w:sz w:val="21"/>
              </w:rPr>
              <w:t>(公告发布前一个月，不包含当月)</w:t>
            </w:r>
            <w:r>
              <w:rPr>
                <w:rFonts w:ascii="宋体" w:hAnsi="宋体" w:eastAsia="宋体" w:cs="宋体"/>
                <w:sz w:val="21"/>
              </w:rPr>
              <w:t>的投标人为其缴纳的社会保险证明材料，否则不得分。</w:t>
            </w:r>
          </w:p>
        </w:tc>
      </w:tr>
      <w:tr w14:paraId="25EE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7" w:hRule="atLeast"/>
        </w:trPr>
        <w:tc>
          <w:tcPr>
            <w:tcW w:w="571" w:type="dxa"/>
            <w:vMerge w:val="continue"/>
            <w:noWrap/>
            <w:tcMar>
              <w:top w:w="0" w:type="dxa"/>
              <w:left w:w="108" w:type="dxa"/>
              <w:bottom w:w="0" w:type="dxa"/>
              <w:right w:w="108" w:type="dxa"/>
            </w:tcMar>
            <w:vAlign w:val="center"/>
          </w:tcPr>
          <w:p w14:paraId="4DAD5409">
            <w:pPr>
              <w:pStyle w:val="296"/>
              <w:jc w:val="center"/>
              <w:rPr>
                <w:rFonts w:ascii="宋体" w:hAnsi="宋体" w:eastAsia="宋体" w:cs="宋体"/>
                <w:sz w:val="21"/>
              </w:rPr>
            </w:pPr>
          </w:p>
        </w:tc>
        <w:tc>
          <w:tcPr>
            <w:tcW w:w="1420" w:type="dxa"/>
            <w:vMerge w:val="continue"/>
            <w:noWrap/>
            <w:tcMar>
              <w:top w:w="0" w:type="dxa"/>
              <w:left w:w="108" w:type="dxa"/>
              <w:bottom w:w="0" w:type="dxa"/>
              <w:right w:w="108" w:type="dxa"/>
            </w:tcMar>
            <w:vAlign w:val="center"/>
          </w:tcPr>
          <w:p w14:paraId="47F6C76A">
            <w:pPr>
              <w:pStyle w:val="296"/>
              <w:jc w:val="center"/>
              <w:rPr>
                <w:rFonts w:ascii="宋体" w:hAnsi="宋体" w:eastAsia="宋体" w:cs="宋体"/>
                <w:sz w:val="21"/>
              </w:rPr>
            </w:pPr>
          </w:p>
        </w:tc>
        <w:tc>
          <w:tcPr>
            <w:tcW w:w="763" w:type="dxa"/>
            <w:vMerge w:val="continue"/>
            <w:noWrap/>
            <w:tcMar>
              <w:top w:w="0" w:type="dxa"/>
              <w:left w:w="108" w:type="dxa"/>
              <w:bottom w:w="0" w:type="dxa"/>
              <w:right w:w="108" w:type="dxa"/>
            </w:tcMar>
            <w:vAlign w:val="center"/>
          </w:tcPr>
          <w:p w14:paraId="20F1B520">
            <w:pPr>
              <w:pStyle w:val="296"/>
              <w:jc w:val="center"/>
              <w:rPr>
                <w:rFonts w:ascii="宋体" w:hAnsi="宋体" w:eastAsia="宋体" w:cs="宋体"/>
                <w:sz w:val="21"/>
              </w:rPr>
            </w:pPr>
          </w:p>
        </w:tc>
        <w:tc>
          <w:tcPr>
            <w:tcW w:w="6831" w:type="dxa"/>
            <w:noWrap/>
            <w:tcMar>
              <w:top w:w="0" w:type="dxa"/>
              <w:left w:w="108" w:type="dxa"/>
              <w:bottom w:w="0" w:type="dxa"/>
              <w:right w:w="108" w:type="dxa"/>
            </w:tcMar>
            <w:vAlign w:val="center"/>
          </w:tcPr>
          <w:p w14:paraId="3FAB3D71">
            <w:pPr>
              <w:pStyle w:val="296"/>
              <w:jc w:val="center"/>
              <w:rPr>
                <w:rFonts w:ascii="宋体" w:hAnsi="宋体" w:eastAsia="宋体" w:cs="宋体"/>
                <w:sz w:val="21"/>
              </w:rPr>
            </w:pPr>
            <w:r>
              <w:rPr>
                <w:rFonts w:ascii="宋体" w:hAnsi="宋体" w:eastAsia="宋体" w:cs="宋体"/>
                <w:sz w:val="21"/>
              </w:rPr>
              <w:t>3.4团队成员（不含项目经理</w:t>
            </w:r>
            <w:r>
              <w:rPr>
                <w:rFonts w:hint="eastAsia" w:ascii="宋体" w:hAnsi="宋体" w:eastAsia="宋体" w:cs="宋体"/>
                <w:sz w:val="21"/>
                <w:lang w:eastAsia="zh-CN"/>
              </w:rPr>
              <w:t>、</w:t>
            </w:r>
            <w:r>
              <w:rPr>
                <w:rFonts w:hint="eastAsia" w:ascii="宋体" w:hAnsi="宋体" w:eastAsia="宋体" w:cs="宋体"/>
                <w:sz w:val="21"/>
                <w:lang w:val="en-US" w:eastAsia="zh-CN"/>
              </w:rPr>
              <w:t>项目技术负责人</w:t>
            </w:r>
            <w:r>
              <w:rPr>
                <w:rFonts w:ascii="宋体" w:hAnsi="宋体" w:eastAsia="宋体" w:cs="宋体"/>
                <w:sz w:val="21"/>
              </w:rPr>
              <w:t>）：</w:t>
            </w:r>
          </w:p>
          <w:p w14:paraId="6EDA8840">
            <w:pPr>
              <w:pStyle w:val="296"/>
              <w:jc w:val="center"/>
              <w:rPr>
                <w:rFonts w:ascii="宋体" w:hAnsi="宋体" w:eastAsia="宋体" w:cs="宋体"/>
                <w:sz w:val="21"/>
              </w:rPr>
            </w:pPr>
            <w:r>
              <w:rPr>
                <w:rFonts w:hint="eastAsia" w:ascii="宋体" w:hAnsi="宋体" w:eastAsia="宋体" w:cs="宋体"/>
                <w:sz w:val="21"/>
                <w:lang w:val="en-US" w:eastAsia="zh-CN"/>
              </w:rPr>
              <w:t>拟投入本项目成员：施工员、质量员、材料员、资料员、造价人员（提供二级及以上造价师证书，未提供不得分）、安全员（提供安全员C证，未提供不得分），每提供一个人员得0.5分，最高得3分。不提供不得分。</w:t>
            </w:r>
          </w:p>
          <w:p w14:paraId="009B4AE8">
            <w:pPr>
              <w:pStyle w:val="296"/>
              <w:jc w:val="center"/>
              <w:rPr>
                <w:rFonts w:ascii="宋体" w:hAnsi="宋体" w:eastAsia="宋体" w:cs="宋体"/>
                <w:sz w:val="21"/>
              </w:rPr>
            </w:pPr>
            <w:r>
              <w:rPr>
                <w:rFonts w:hint="eastAsia" w:ascii="宋体" w:hAnsi="宋体" w:eastAsia="宋体" w:cs="宋体"/>
                <w:sz w:val="21"/>
                <w:lang w:val="en-US" w:eastAsia="zh-CN"/>
              </w:rPr>
              <w:t>以上拟投入本项目成员，每提供一个工程师及以上职称证书的，得0.5分，最高得3分。不提供不得分。</w:t>
            </w:r>
          </w:p>
          <w:p w14:paraId="6F299AD2">
            <w:pPr>
              <w:pStyle w:val="296"/>
              <w:jc w:val="center"/>
              <w:rPr>
                <w:rFonts w:hint="eastAsia" w:ascii="宋体" w:hAnsi="宋体" w:eastAsia="宋体" w:cs="宋体"/>
                <w:sz w:val="21"/>
                <w:lang w:eastAsia="zh-CN"/>
              </w:rPr>
            </w:pPr>
            <w:r>
              <w:rPr>
                <w:rFonts w:ascii="宋体" w:hAnsi="宋体" w:eastAsia="宋体" w:cs="宋体"/>
                <w:sz w:val="21"/>
              </w:rPr>
              <w:t>本项最多得</w:t>
            </w:r>
            <w:r>
              <w:rPr>
                <w:rFonts w:hint="eastAsia" w:ascii="宋体" w:hAnsi="宋体" w:eastAsia="宋体" w:cs="宋体"/>
                <w:sz w:val="21"/>
                <w:lang w:val="en-US" w:eastAsia="zh-CN"/>
              </w:rPr>
              <w:t>6</w:t>
            </w:r>
            <w:r>
              <w:rPr>
                <w:rFonts w:ascii="宋体" w:hAnsi="宋体" w:eastAsia="宋体" w:cs="宋体"/>
                <w:sz w:val="21"/>
              </w:rPr>
              <w:t>分</w:t>
            </w:r>
            <w:r>
              <w:rPr>
                <w:rFonts w:hint="eastAsia" w:ascii="宋体" w:hAnsi="宋体" w:eastAsia="宋体" w:cs="宋体"/>
                <w:sz w:val="21"/>
                <w:lang w:eastAsia="zh-CN"/>
              </w:rPr>
              <w:t>。</w:t>
            </w:r>
          </w:p>
          <w:p w14:paraId="01EA8ED6">
            <w:pPr>
              <w:pStyle w:val="296"/>
              <w:jc w:val="center"/>
              <w:rPr>
                <w:rFonts w:ascii="宋体" w:hAnsi="宋体" w:eastAsia="宋体" w:cs="宋体"/>
                <w:sz w:val="21"/>
              </w:rPr>
            </w:pPr>
            <w:r>
              <w:rPr>
                <w:rFonts w:ascii="宋体" w:hAnsi="宋体" w:eastAsia="宋体" w:cs="宋体"/>
                <w:sz w:val="21"/>
              </w:rPr>
              <w:t>注：</w:t>
            </w:r>
            <w:r>
              <w:rPr>
                <w:rFonts w:hint="eastAsia" w:ascii="宋体" w:hAnsi="宋体" w:eastAsia="宋体" w:cs="宋体"/>
                <w:sz w:val="21"/>
                <w:lang w:val="en-US" w:eastAsia="zh-CN"/>
              </w:rPr>
              <w:t>1</w:t>
            </w:r>
            <w:r>
              <w:rPr>
                <w:rFonts w:ascii="宋体" w:hAnsi="宋体" w:eastAsia="宋体" w:cs="宋体"/>
                <w:sz w:val="21"/>
              </w:rPr>
              <w:t>.须提供社保机构出具近1个月</w:t>
            </w:r>
            <w:r>
              <w:rPr>
                <w:rFonts w:hint="eastAsia" w:ascii="宋体" w:hAnsi="宋体" w:eastAsia="宋体" w:cs="宋体"/>
                <w:sz w:val="21"/>
              </w:rPr>
              <w:t>(公告发布前一个月，不包含当月)</w:t>
            </w:r>
            <w:r>
              <w:rPr>
                <w:rFonts w:ascii="宋体" w:hAnsi="宋体" w:eastAsia="宋体" w:cs="宋体"/>
                <w:sz w:val="21"/>
              </w:rPr>
              <w:t>的投标人为其缴纳的社会保险证明材料，否则不得分。</w:t>
            </w:r>
          </w:p>
          <w:p w14:paraId="6BAC9384">
            <w:pPr>
              <w:pStyle w:val="296"/>
              <w:jc w:val="center"/>
              <w:rPr>
                <w:rFonts w:hint="default" w:ascii="宋体" w:hAnsi="宋体" w:eastAsia="宋体" w:cs="宋体"/>
                <w:sz w:val="21"/>
                <w:lang w:val="en-US" w:eastAsia="zh-CN"/>
              </w:rPr>
            </w:pPr>
            <w:r>
              <w:rPr>
                <w:rFonts w:hint="eastAsia" w:ascii="宋体" w:hAnsi="宋体" w:eastAsia="宋体" w:cs="宋体"/>
                <w:sz w:val="21"/>
                <w:lang w:val="en-US" w:eastAsia="zh-CN"/>
              </w:rPr>
              <w:t>2.以上项目团队岗位人员不可兼任，且不重复计分，按要求提供相关证明材料扫描件，未提供不得分。</w:t>
            </w:r>
          </w:p>
        </w:tc>
      </w:tr>
      <w:tr w14:paraId="7D66C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2" w:hRule="atLeast"/>
        </w:trPr>
        <w:tc>
          <w:tcPr>
            <w:tcW w:w="571" w:type="dxa"/>
            <w:vMerge w:val="continue"/>
            <w:noWrap/>
            <w:tcMar>
              <w:top w:w="0" w:type="dxa"/>
              <w:left w:w="108" w:type="dxa"/>
              <w:bottom w:w="0" w:type="dxa"/>
              <w:right w:w="108" w:type="dxa"/>
            </w:tcMar>
            <w:vAlign w:val="center"/>
          </w:tcPr>
          <w:p w14:paraId="2EE6CEA8">
            <w:pPr>
              <w:pStyle w:val="296"/>
              <w:jc w:val="center"/>
              <w:rPr>
                <w:rFonts w:ascii="宋体" w:hAnsi="宋体" w:eastAsia="宋体" w:cs="宋体"/>
                <w:sz w:val="21"/>
              </w:rPr>
            </w:pPr>
          </w:p>
        </w:tc>
        <w:tc>
          <w:tcPr>
            <w:tcW w:w="1420" w:type="dxa"/>
            <w:vMerge w:val="continue"/>
            <w:noWrap/>
            <w:tcMar>
              <w:top w:w="0" w:type="dxa"/>
              <w:left w:w="108" w:type="dxa"/>
              <w:bottom w:w="0" w:type="dxa"/>
              <w:right w:w="108" w:type="dxa"/>
            </w:tcMar>
            <w:vAlign w:val="center"/>
          </w:tcPr>
          <w:p w14:paraId="67BE3EC9">
            <w:pPr>
              <w:pStyle w:val="296"/>
              <w:jc w:val="center"/>
              <w:rPr>
                <w:rFonts w:ascii="宋体" w:hAnsi="宋体" w:eastAsia="宋体" w:cs="宋体"/>
                <w:sz w:val="21"/>
              </w:rPr>
            </w:pPr>
          </w:p>
        </w:tc>
        <w:tc>
          <w:tcPr>
            <w:tcW w:w="763" w:type="dxa"/>
            <w:vMerge w:val="continue"/>
            <w:noWrap/>
            <w:tcMar>
              <w:top w:w="0" w:type="dxa"/>
              <w:left w:w="108" w:type="dxa"/>
              <w:bottom w:w="0" w:type="dxa"/>
              <w:right w:w="108" w:type="dxa"/>
            </w:tcMar>
            <w:vAlign w:val="center"/>
          </w:tcPr>
          <w:p w14:paraId="4C16AACF">
            <w:pPr>
              <w:pStyle w:val="296"/>
              <w:jc w:val="center"/>
              <w:rPr>
                <w:rFonts w:ascii="宋体" w:hAnsi="宋体" w:eastAsia="宋体" w:cs="宋体"/>
                <w:sz w:val="21"/>
              </w:rPr>
            </w:pPr>
          </w:p>
        </w:tc>
        <w:tc>
          <w:tcPr>
            <w:tcW w:w="6831" w:type="dxa"/>
            <w:noWrap/>
            <w:tcMar>
              <w:top w:w="0" w:type="dxa"/>
              <w:left w:w="108" w:type="dxa"/>
              <w:bottom w:w="0" w:type="dxa"/>
              <w:right w:w="108" w:type="dxa"/>
            </w:tcMar>
            <w:vAlign w:val="center"/>
          </w:tcPr>
          <w:p w14:paraId="7FCB64F4">
            <w:pPr>
              <w:pStyle w:val="296"/>
              <w:jc w:val="center"/>
              <w:rPr>
                <w:rFonts w:ascii="宋体" w:hAnsi="宋体" w:eastAsia="宋体" w:cs="宋体"/>
                <w:sz w:val="21"/>
              </w:rPr>
            </w:pPr>
            <w:r>
              <w:rPr>
                <w:rFonts w:ascii="宋体" w:hAnsi="宋体" w:eastAsia="宋体" w:cs="宋体"/>
                <w:sz w:val="21"/>
              </w:rPr>
              <w:t>3.5企业实力</w:t>
            </w:r>
          </w:p>
          <w:p w14:paraId="0E826F07">
            <w:pPr>
              <w:pStyle w:val="296"/>
              <w:jc w:val="center"/>
              <w:rPr>
                <w:rFonts w:ascii="宋体" w:hAnsi="宋体" w:eastAsia="宋体" w:cs="宋体"/>
                <w:sz w:val="21"/>
              </w:rPr>
            </w:pPr>
            <w:r>
              <w:rPr>
                <w:rFonts w:ascii="宋体" w:hAnsi="宋体" w:eastAsia="宋体" w:cs="宋体"/>
                <w:sz w:val="21"/>
              </w:rPr>
              <w:t>具有质量管理体系认证、环境管理体系认证、职业健康管理体系认证，每个得1分，最高得3分。</w:t>
            </w:r>
          </w:p>
          <w:p w14:paraId="49AC8DBD">
            <w:pPr>
              <w:pStyle w:val="296"/>
              <w:jc w:val="center"/>
              <w:rPr>
                <w:rFonts w:hint="eastAsia" w:ascii="宋体" w:hAnsi="宋体" w:eastAsia="宋体" w:cs="宋体"/>
                <w:sz w:val="21"/>
                <w:lang w:eastAsia="zh-CN"/>
              </w:rPr>
            </w:pPr>
            <w:r>
              <w:rPr>
                <w:rFonts w:ascii="宋体" w:hAnsi="宋体" w:eastAsia="宋体" w:cs="宋体"/>
                <w:sz w:val="21"/>
              </w:rPr>
              <w:t>注：1.提供有效证书扫描件，2.管理体系认证证书需在“全国认证认可信息公共服务平台”中查询状态为“有效”且附截图</w:t>
            </w:r>
            <w:r>
              <w:rPr>
                <w:rFonts w:hint="eastAsia" w:ascii="宋体" w:hAnsi="宋体" w:eastAsia="宋体" w:cs="宋体"/>
                <w:sz w:val="21"/>
                <w:lang w:eastAsia="zh-CN"/>
              </w:rPr>
              <w:t>。</w:t>
            </w:r>
          </w:p>
        </w:tc>
      </w:tr>
    </w:tbl>
    <w:p w14:paraId="31711304">
      <w:pPr>
        <w:rPr>
          <w:sz w:val="20"/>
          <w:szCs w:val="20"/>
        </w:rPr>
      </w:pPr>
    </w:p>
    <w:p w14:paraId="7FCFBDA2">
      <w:pPr>
        <w:pStyle w:val="236"/>
        <w:spacing w:line="400" w:lineRule="exact"/>
        <w:ind w:firstLine="321"/>
        <w:jc w:val="left"/>
        <w:outlineLvl w:val="9"/>
        <w:rPr>
          <w:rFonts w:ascii="宋体" w:hAnsi="宋体" w:eastAsia="宋体"/>
          <w:sz w:val="32"/>
          <w:lang w:eastAsia="zh-CN"/>
        </w:rPr>
      </w:pPr>
      <w:r>
        <w:rPr>
          <w:rFonts w:hint="eastAsia" w:ascii="宋体" w:hAnsi="宋体" w:eastAsia="宋体"/>
          <w:sz w:val="32"/>
          <w:lang w:eastAsia="zh-CN"/>
        </w:rPr>
        <w:t>7．推荐成交供应商</w:t>
      </w:r>
    </w:p>
    <w:p w14:paraId="6B66C839">
      <w:pPr>
        <w:spacing w:line="360" w:lineRule="auto"/>
        <w:ind w:firstLine="480"/>
        <w:rPr>
          <w:rFonts w:ascii="宋体" w:hAnsi="宋体"/>
          <w:sz w:val="24"/>
        </w:rPr>
      </w:pPr>
      <w:bookmarkStart w:id="246" w:name="EBf60c0b78baae4cd4941a83c86b937dfd"/>
      <w:r>
        <w:rPr>
          <w:rFonts w:hint="eastAsia" w:ascii="宋体" w:hAnsi="宋体"/>
          <w:sz w:val="24"/>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46"/>
    </w:p>
    <w:p w14:paraId="3BC331B2">
      <w:pPr>
        <w:pStyle w:val="38"/>
        <w:ind w:firstLine="0"/>
        <w:sectPr>
          <w:pgSz w:w="11906" w:h="16838"/>
          <w:pgMar w:top="1440" w:right="1270" w:bottom="1440" w:left="1270" w:header="851" w:footer="992" w:gutter="0"/>
          <w:cols w:space="720" w:num="1"/>
          <w:titlePg/>
          <w:docGrid w:linePitch="360" w:charSpace="0"/>
        </w:sectPr>
      </w:pPr>
    </w:p>
    <w:p w14:paraId="25DA6B37">
      <w:pPr>
        <w:pStyle w:val="234"/>
        <w:rPr>
          <w:rFonts w:ascii="宋体" w:hAnsi="宋体"/>
          <w:sz w:val="36"/>
          <w:lang w:eastAsia="zh-CN"/>
        </w:rPr>
      </w:pPr>
      <w:bookmarkStart w:id="247" w:name="_Toc24951"/>
      <w:r>
        <w:rPr>
          <w:rFonts w:hint="eastAsia" w:ascii="宋体" w:hAnsi="宋体"/>
          <w:sz w:val="36"/>
          <w:lang w:eastAsia="zh-CN"/>
        </w:rPr>
        <w:t>第六部分  磋商响应文件（格式）</w:t>
      </w:r>
      <w:bookmarkEnd w:id="242"/>
      <w:bookmarkEnd w:id="243"/>
      <w:bookmarkEnd w:id="244"/>
      <w:bookmarkEnd w:id="247"/>
    </w:p>
    <w:p w14:paraId="76C6373F">
      <w:bookmarkStart w:id="248" w:name="EB491a073be94b40b3b791bdad326531a2"/>
    </w:p>
    <w:p w14:paraId="59552A6E">
      <w:pPr>
        <w:pStyle w:val="301"/>
      </w:pPr>
      <w:r>
        <w:rPr>
          <w:rFonts w:ascii="宋体" w:hAnsi="宋体" w:eastAsia="宋体" w:cs="宋体"/>
        </w:rPr>
        <w:t>﻿</w:t>
      </w:r>
    </w:p>
    <w:p w14:paraId="7158C4EB">
      <w:pPr>
        <w:pStyle w:val="301"/>
        <w:spacing w:before="540" w:after="540"/>
        <w:jc w:val="center"/>
        <w:rPr>
          <w:rFonts w:ascii="宋体" w:hAnsi="宋体" w:eastAsia="宋体" w:cs="宋体"/>
          <w:b/>
          <w:bCs/>
          <w:sz w:val="54"/>
          <w:szCs w:val="54"/>
        </w:rPr>
      </w:pPr>
      <w:r>
        <w:rPr>
          <w:rFonts w:ascii="宋体" w:hAnsi="宋体" w:eastAsia="宋体" w:cs="宋体"/>
          <w:b/>
          <w:bCs/>
          <w:sz w:val="54"/>
          <w:szCs w:val="54"/>
        </w:rPr>
        <w:t>磋 商 响 应 文 件</w:t>
      </w:r>
    </w:p>
    <w:p w14:paraId="7B57B86A">
      <w:pPr>
        <w:pStyle w:val="301"/>
        <w:spacing w:before="240" w:after="240"/>
        <w:rPr>
          <w:rFonts w:ascii="宋体" w:hAnsi="宋体" w:eastAsia="宋体" w:cs="宋体"/>
        </w:rPr>
      </w:pPr>
      <w:r>
        <w:rPr>
          <w:rFonts w:ascii="宋体" w:hAnsi="宋体" w:eastAsia="宋体" w:cs="宋体"/>
        </w:rPr>
        <w:t> </w:t>
      </w:r>
    </w:p>
    <w:p w14:paraId="5C31BBEE">
      <w:pPr>
        <w:pStyle w:val="301"/>
        <w:spacing w:before="320" w:after="320"/>
        <w:jc w:val="center"/>
        <w:rPr>
          <w:rFonts w:ascii="宋体" w:hAnsi="宋体" w:eastAsia="宋体" w:cs="宋体"/>
          <w:b/>
          <w:bCs/>
          <w:sz w:val="32"/>
          <w:szCs w:val="32"/>
        </w:rPr>
      </w:pPr>
      <w:r>
        <w:rPr>
          <w:rFonts w:ascii="宋体" w:hAnsi="宋体" w:eastAsia="宋体" w:cs="宋体"/>
          <w:b/>
          <w:bCs/>
          <w:sz w:val="32"/>
          <w:szCs w:val="32"/>
        </w:rPr>
        <w:t xml:space="preserve">项目编号：     </w:t>
      </w:r>
    </w:p>
    <w:p w14:paraId="5DEF6C83">
      <w:pPr>
        <w:pStyle w:val="301"/>
        <w:spacing w:before="240" w:after="240"/>
        <w:rPr>
          <w:rFonts w:ascii="宋体" w:hAnsi="宋体" w:eastAsia="宋体" w:cs="宋体"/>
        </w:rPr>
      </w:pPr>
      <w:r>
        <w:rPr>
          <w:rFonts w:ascii="宋体" w:hAnsi="宋体" w:eastAsia="宋体" w:cs="宋体"/>
        </w:rPr>
        <w:t> </w:t>
      </w:r>
    </w:p>
    <w:p w14:paraId="0ACC825D">
      <w:pPr>
        <w:pStyle w:val="301"/>
        <w:spacing w:before="240" w:after="240"/>
        <w:rPr>
          <w:rFonts w:ascii="宋体" w:hAnsi="宋体" w:eastAsia="宋体" w:cs="宋体"/>
        </w:rPr>
      </w:pPr>
      <w:r>
        <w:rPr>
          <w:rFonts w:ascii="宋体" w:hAnsi="宋体" w:eastAsia="宋体" w:cs="宋体"/>
        </w:rPr>
        <w:t> </w:t>
      </w:r>
    </w:p>
    <w:p w14:paraId="5F75BDB5">
      <w:pPr>
        <w:pStyle w:val="301"/>
        <w:spacing w:before="320" w:after="320"/>
        <w:jc w:val="center"/>
        <w:rPr>
          <w:rFonts w:ascii="宋体" w:hAnsi="宋体" w:eastAsia="宋体" w:cs="宋体"/>
          <w:b/>
          <w:bCs/>
          <w:sz w:val="32"/>
          <w:szCs w:val="32"/>
        </w:rPr>
      </w:pPr>
      <w:r>
        <w:rPr>
          <w:rFonts w:ascii="宋体" w:hAnsi="宋体" w:eastAsia="宋体" w:cs="宋体"/>
          <w:b/>
          <w:bCs/>
          <w:sz w:val="32"/>
          <w:szCs w:val="32"/>
        </w:rPr>
        <w:t xml:space="preserve">项目名称：     </w:t>
      </w:r>
    </w:p>
    <w:p w14:paraId="2AD14953">
      <w:pPr>
        <w:pStyle w:val="301"/>
        <w:spacing w:before="240" w:after="240"/>
        <w:rPr>
          <w:rFonts w:ascii="宋体" w:hAnsi="宋体" w:eastAsia="宋体" w:cs="宋体"/>
        </w:rPr>
      </w:pPr>
      <w:r>
        <w:rPr>
          <w:rFonts w:ascii="宋体" w:hAnsi="宋体" w:eastAsia="宋体" w:cs="宋体"/>
        </w:rPr>
        <w:t> </w:t>
      </w:r>
    </w:p>
    <w:p w14:paraId="51F1DC69">
      <w:pPr>
        <w:pStyle w:val="301"/>
        <w:spacing w:before="240" w:after="240"/>
        <w:rPr>
          <w:rFonts w:ascii="宋体" w:hAnsi="宋体" w:eastAsia="宋体" w:cs="宋体"/>
        </w:rPr>
      </w:pPr>
      <w:r>
        <w:rPr>
          <w:rFonts w:ascii="宋体" w:hAnsi="宋体" w:eastAsia="宋体" w:cs="宋体"/>
        </w:rPr>
        <w:t> </w:t>
      </w:r>
    </w:p>
    <w:p w14:paraId="6F7AF2C8">
      <w:pPr>
        <w:pStyle w:val="301"/>
        <w:spacing w:before="240" w:after="240"/>
        <w:rPr>
          <w:rFonts w:ascii="宋体" w:hAnsi="宋体" w:eastAsia="宋体" w:cs="宋体"/>
        </w:rPr>
      </w:pPr>
    </w:p>
    <w:p w14:paraId="3730E1F6">
      <w:pPr>
        <w:pStyle w:val="301"/>
        <w:spacing w:before="240" w:after="240"/>
        <w:rPr>
          <w:rFonts w:ascii="宋体" w:hAnsi="宋体" w:eastAsia="宋体" w:cs="宋体"/>
        </w:rPr>
      </w:pPr>
    </w:p>
    <w:p w14:paraId="6109A066">
      <w:pPr>
        <w:pStyle w:val="301"/>
        <w:spacing w:before="320" w:after="320"/>
        <w:jc w:val="center"/>
        <w:rPr>
          <w:rFonts w:ascii="宋体" w:hAnsi="宋体" w:eastAsia="宋体" w:cs="宋体"/>
          <w:b/>
          <w:bCs/>
          <w:sz w:val="32"/>
          <w:szCs w:val="32"/>
        </w:rPr>
      </w:pPr>
      <w:r>
        <w:rPr>
          <w:rFonts w:ascii="宋体" w:hAnsi="宋体" w:eastAsia="宋体" w:cs="宋体"/>
          <w:b/>
          <w:bCs/>
          <w:sz w:val="32"/>
          <w:szCs w:val="32"/>
        </w:rPr>
        <w:t xml:space="preserve">供应商（加盖公章）：     </w:t>
      </w:r>
    </w:p>
    <w:p w14:paraId="6E488464">
      <w:pPr>
        <w:pStyle w:val="301"/>
        <w:spacing w:before="320" w:after="320"/>
        <w:jc w:val="center"/>
        <w:rPr>
          <w:rFonts w:ascii="宋体" w:hAnsi="宋体" w:eastAsia="宋体" w:cs="宋体"/>
          <w:b/>
          <w:bCs/>
          <w:sz w:val="32"/>
          <w:szCs w:val="32"/>
        </w:rPr>
      </w:pPr>
      <w:r>
        <w:rPr>
          <w:rFonts w:ascii="宋体" w:hAnsi="宋体" w:eastAsia="宋体" w:cs="宋体"/>
          <w:b/>
          <w:bCs/>
          <w:sz w:val="32"/>
          <w:szCs w:val="32"/>
        </w:rPr>
        <w:t> </w:t>
      </w:r>
    </w:p>
    <w:p w14:paraId="1275847F">
      <w:pPr>
        <w:pStyle w:val="301"/>
        <w:spacing w:before="320" w:after="320" w:line="360" w:lineRule="auto"/>
        <w:jc w:val="center"/>
        <w:rPr>
          <w:rFonts w:ascii="宋体" w:hAnsi="宋体" w:eastAsia="宋体" w:cs="宋体"/>
          <w:sz w:val="32"/>
          <w:szCs w:val="32"/>
        </w:rPr>
      </w:pPr>
      <w:r>
        <w:rPr>
          <w:rFonts w:ascii="宋体" w:hAnsi="宋体" w:eastAsia="宋体" w:cs="宋体"/>
          <w:sz w:val="32"/>
          <w:szCs w:val="32"/>
        </w:rPr>
        <w:t>日期：   </w:t>
      </w:r>
    </w:p>
    <w:p w14:paraId="31667D1B">
      <w:pPr>
        <w:pStyle w:val="302"/>
        <w:jc w:val="center"/>
      </w:pPr>
      <w:r>
        <w:rPr/>
        <w:br w:type="page" w:clear="all"/>
      </w:r>
      <w:bookmarkStart w:id="249" w:name="_Toc256000067"/>
      <w:r>
        <w:rPr>
          <w:rFonts w:ascii="宋体" w:hAnsi="宋体" w:eastAsia="宋体" w:cs="宋体"/>
          <w:sz w:val="32"/>
        </w:rPr>
        <w:t>一、资格部分</w:t>
      </w:r>
      <w:bookmarkEnd w:id="249"/>
    </w:p>
    <w:p w14:paraId="16C34EB9">
      <w:pPr>
        <w:pStyle w:val="303"/>
        <w:jc w:val="center"/>
      </w:pPr>
      <w:r>
        <w:rPr/>
        <w:br w:type="page" w:clear="all"/>
      </w:r>
      <w:bookmarkStart w:id="250" w:name="_Toc256000068"/>
      <w:r>
        <w:rPr>
          <w:rFonts w:ascii="宋体" w:hAnsi="宋体" w:eastAsia="宋体" w:cs="宋体"/>
          <w:sz w:val="28"/>
        </w:rPr>
        <w:t>(一)磋商承诺函</w:t>
      </w:r>
      <w:bookmarkEnd w:id="250"/>
    </w:p>
    <w:p w14:paraId="4ABFEE8E">
      <w:pPr>
        <w:pStyle w:val="304"/>
      </w:pPr>
      <w:r>
        <w:rPr>
          <w:rFonts w:ascii="宋体" w:hAnsi="宋体" w:eastAsia="宋体" w:cs="宋体"/>
        </w:rPr>
        <w:t xml:space="preserve">﻿ </w:t>
      </w:r>
    </w:p>
    <w:p w14:paraId="0E3AEDB0">
      <w:pPr>
        <w:pStyle w:val="304"/>
        <w:spacing w:before="240" w:after="240" w:line="276" w:lineRule="auto"/>
        <w:rPr>
          <w:rFonts w:ascii="宋体" w:hAnsi="宋体" w:eastAsia="宋体" w:cs="宋体"/>
        </w:rPr>
      </w:pPr>
      <w:r>
        <w:rPr>
          <w:rFonts w:ascii="宋体" w:hAnsi="宋体" w:eastAsia="宋体" w:cs="宋体"/>
        </w:rPr>
        <w:t xml:space="preserve">致：（磋商组织方） </w:t>
      </w:r>
    </w:p>
    <w:p w14:paraId="12284CA4">
      <w:pPr>
        <w:pStyle w:val="304"/>
        <w:spacing w:before="240" w:after="240" w:line="276" w:lineRule="auto"/>
        <w:ind w:firstLine="420"/>
        <w:rPr>
          <w:rFonts w:ascii="宋体" w:hAnsi="宋体" w:eastAsia="宋体" w:cs="宋体"/>
        </w:rPr>
      </w:pPr>
      <w:r>
        <w:rPr>
          <w:rFonts w:ascii="宋体" w:hAnsi="宋体" w:eastAsia="宋体" w:cs="宋体"/>
        </w:rPr>
        <w:t>根据贵方关于</w:t>
      </w:r>
      <w:r>
        <w:rPr>
          <w:rFonts w:ascii="宋体" w:hAnsi="宋体" w:eastAsia="宋体" w:cs="宋体"/>
          <w:u w:val="single"/>
        </w:rPr>
        <w:t>  </w:t>
      </w:r>
      <w:r>
        <w:rPr>
          <w:rFonts w:hint="eastAsia" w:ascii="宋体" w:hAnsi="宋体" w:eastAsia="宋体" w:cs="宋体"/>
          <w:u w:val="single"/>
        </w:rPr>
        <w:t xml:space="preserve">     </w:t>
      </w:r>
      <w:r>
        <w:rPr>
          <w:rFonts w:ascii="宋体" w:hAnsi="宋体" w:eastAsia="宋体" w:cs="宋体"/>
          <w:u w:val="single"/>
        </w:rPr>
        <w:t> </w:t>
      </w:r>
      <w:r>
        <w:rPr>
          <w:rFonts w:ascii="宋体" w:hAnsi="宋体" w:eastAsia="宋体" w:cs="宋体"/>
        </w:rPr>
        <w:t xml:space="preserve">的磋商邀请，我方已完全理解磋商文件的所有内容。 </w:t>
      </w:r>
    </w:p>
    <w:p w14:paraId="0237DA8C">
      <w:pPr>
        <w:pStyle w:val="304"/>
        <w:spacing w:before="240" w:after="240" w:line="276" w:lineRule="auto"/>
        <w:ind w:firstLine="420"/>
        <w:rPr>
          <w:rFonts w:ascii="宋体" w:hAnsi="宋体" w:eastAsia="宋体" w:cs="宋体"/>
        </w:rPr>
      </w:pPr>
      <w:r>
        <w:rPr>
          <w:rFonts w:ascii="宋体" w:hAnsi="宋体" w:eastAsia="宋体" w:cs="宋体"/>
        </w:rPr>
        <w:t xml:space="preserve">据此函，我方兹宣布同意如下： </w:t>
      </w:r>
    </w:p>
    <w:p w14:paraId="06322DC4">
      <w:pPr>
        <w:pStyle w:val="304"/>
        <w:spacing w:before="240" w:after="240" w:line="276" w:lineRule="auto"/>
        <w:ind w:firstLine="42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p>
    <w:p w14:paraId="0779BB03">
      <w:pPr>
        <w:pStyle w:val="304"/>
        <w:spacing w:before="240" w:after="240" w:line="276" w:lineRule="auto"/>
        <w:ind w:firstLine="420"/>
        <w:rPr>
          <w:rFonts w:ascii="宋体" w:hAnsi="宋体" w:eastAsia="宋体" w:cs="宋体"/>
        </w:rPr>
      </w:pPr>
      <w:r>
        <w:rPr>
          <w:rFonts w:ascii="宋体" w:hAnsi="宋体" w:eastAsia="宋体" w:cs="宋体"/>
        </w:rPr>
        <w:t xml:space="preserve">2.我方承诺：参加本次采购活动前三年内，在经营活动中没有重大违法记录。 </w:t>
      </w:r>
    </w:p>
    <w:p w14:paraId="6C7F91FB">
      <w:pPr>
        <w:pStyle w:val="304"/>
        <w:spacing w:before="240" w:after="240" w:line="276" w:lineRule="auto"/>
        <w:ind w:firstLine="42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p>
    <w:p w14:paraId="64E3619F">
      <w:pPr>
        <w:pStyle w:val="304"/>
        <w:spacing w:before="240" w:after="240" w:line="276" w:lineRule="auto"/>
        <w:ind w:firstLine="420"/>
        <w:rPr>
          <w:rFonts w:ascii="宋体" w:hAnsi="宋体" w:eastAsia="宋体" w:cs="宋体"/>
        </w:rPr>
      </w:pPr>
      <w:r>
        <w:rPr>
          <w:rFonts w:ascii="宋体" w:hAnsi="宋体" w:eastAsia="宋体" w:cs="宋体"/>
        </w:rPr>
        <w:t>4.我方承诺按磋商文件要求提供的</w:t>
      </w:r>
      <w:r>
        <w:rPr>
          <w:rFonts w:hint="eastAsia" w:ascii="宋体" w:hAnsi="宋体" w:eastAsia="宋体" w:cs="宋体"/>
        </w:rPr>
        <w:t>工程</w:t>
      </w:r>
      <w:r>
        <w:rPr>
          <w:rFonts w:ascii="宋体" w:hAnsi="宋体" w:eastAsia="宋体" w:cs="宋体"/>
        </w:rPr>
        <w:t xml:space="preserve">磋商报价见报价一览表。 </w:t>
      </w:r>
    </w:p>
    <w:p w14:paraId="0E348642">
      <w:pPr>
        <w:pStyle w:val="304"/>
        <w:spacing w:before="240" w:after="240" w:line="276" w:lineRule="auto"/>
        <w:ind w:firstLine="42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p>
    <w:p w14:paraId="403624D6">
      <w:pPr>
        <w:pStyle w:val="304"/>
        <w:spacing w:before="240" w:after="240" w:line="276" w:lineRule="auto"/>
        <w:ind w:firstLine="420"/>
        <w:rPr>
          <w:rFonts w:ascii="宋体" w:hAnsi="宋体" w:eastAsia="宋体" w:cs="宋体"/>
        </w:rPr>
      </w:pPr>
      <w:r>
        <w:rPr>
          <w:rFonts w:ascii="宋体" w:hAnsi="宋体" w:eastAsia="宋体" w:cs="宋体"/>
        </w:rPr>
        <w:t>6．我方已详读全部磋商文件，包括磋商文件书面修改通知（如有），我方完全理解并同意放弃对这方面不明及误解的权利。</w:t>
      </w:r>
    </w:p>
    <w:p w14:paraId="203723DF">
      <w:pPr>
        <w:pStyle w:val="304"/>
        <w:spacing w:before="240" w:after="240" w:line="276" w:lineRule="auto"/>
        <w:ind w:firstLine="420"/>
        <w:rPr>
          <w:rFonts w:ascii="宋体" w:hAnsi="宋体" w:eastAsia="宋体" w:cs="宋体"/>
        </w:rPr>
      </w:pPr>
      <w:r>
        <w:rPr>
          <w:rFonts w:ascii="宋体" w:hAnsi="宋体" w:eastAsia="宋体" w:cs="宋体"/>
        </w:rPr>
        <w:t>7．我方承诺响应文件及所有材料的完整、真实、合法、有效，并对其负责。承诺在磋商期间，如磋商小组对我方提出澄清要求，将及时作出响应，否则自行承担后果。</w:t>
      </w:r>
    </w:p>
    <w:p w14:paraId="119C0681">
      <w:pPr>
        <w:pStyle w:val="304"/>
        <w:spacing w:before="240" w:after="240" w:line="276" w:lineRule="auto"/>
        <w:ind w:firstLine="420"/>
        <w:rPr>
          <w:rFonts w:ascii="宋体" w:hAnsi="宋体" w:eastAsia="宋体" w:cs="宋体"/>
        </w:rPr>
      </w:pPr>
      <w:r>
        <w:rPr>
          <w:rFonts w:ascii="宋体" w:hAnsi="宋体" w:eastAsia="宋体" w:cs="宋体"/>
        </w:rPr>
        <w:t>8．我方同意从规定的磋商日期起遵循本磋商文件，并在规定的磋商有效期期满之前均具有约束力。</w:t>
      </w:r>
    </w:p>
    <w:p w14:paraId="0B5E238C">
      <w:pPr>
        <w:pStyle w:val="304"/>
        <w:spacing w:before="240" w:after="240" w:line="276" w:lineRule="auto"/>
        <w:ind w:firstLine="420"/>
        <w:rPr>
          <w:rFonts w:ascii="宋体" w:hAnsi="宋体" w:eastAsia="宋体" w:cs="宋体"/>
        </w:rPr>
      </w:pPr>
      <w:r>
        <w:rPr>
          <w:rFonts w:ascii="宋体" w:hAnsi="宋体" w:eastAsia="宋体" w:cs="宋体"/>
        </w:rPr>
        <w:t>9．我方同意向贵方提供贵方可能要求的与本磋商有关的任何证据或资料。</w:t>
      </w:r>
    </w:p>
    <w:p w14:paraId="3AA643B2">
      <w:pPr>
        <w:pStyle w:val="304"/>
        <w:spacing w:before="240" w:after="240" w:line="276" w:lineRule="auto"/>
        <w:ind w:firstLine="420"/>
        <w:rPr>
          <w:rFonts w:ascii="宋体" w:hAnsi="宋体" w:eastAsia="宋体" w:cs="宋体"/>
        </w:rPr>
      </w:pPr>
      <w:r>
        <w:rPr>
          <w:rFonts w:ascii="宋体" w:hAnsi="宋体" w:eastAsia="宋体" w:cs="宋体"/>
        </w:rPr>
        <w:t>10.我方知道如用虚假材料或恶意方式向贵方提出质疑，将承担相应的法律责任。同时承诺：我方如果有上述行为，将无条件承担贵方相关的调查论证费用。</w:t>
      </w:r>
    </w:p>
    <w:p w14:paraId="263C4627">
      <w:pPr>
        <w:pStyle w:val="304"/>
        <w:spacing w:before="240" w:after="240" w:line="276" w:lineRule="auto"/>
        <w:ind w:firstLine="420"/>
        <w:rPr>
          <w:rFonts w:ascii="宋体" w:hAnsi="宋体" w:eastAsia="宋体" w:cs="宋体"/>
        </w:rPr>
      </w:pPr>
      <w:r>
        <w:rPr>
          <w:rFonts w:ascii="宋体" w:hAnsi="宋体" w:eastAsia="宋体" w:cs="宋体"/>
        </w:rPr>
        <w:t>11．本次响应文件内容与磋商文件内容偏离见磋商偏离表（如果有）。</w:t>
      </w:r>
    </w:p>
    <w:p w14:paraId="09B37761">
      <w:pPr>
        <w:pStyle w:val="304"/>
        <w:spacing w:before="240" w:after="240" w:line="276" w:lineRule="auto"/>
        <w:ind w:firstLine="420"/>
        <w:rPr>
          <w:rFonts w:ascii="宋体" w:hAnsi="宋体" w:eastAsia="宋体" w:cs="宋体"/>
        </w:rPr>
      </w:pPr>
      <w:r>
        <w:rPr>
          <w:rFonts w:ascii="宋体" w:hAnsi="宋体" w:eastAsia="宋体" w:cs="宋体"/>
        </w:rPr>
        <w:t>12．遵守磋商文件中要求的收费项目和标准。</w:t>
      </w:r>
    </w:p>
    <w:p w14:paraId="7B2E2C85">
      <w:pPr>
        <w:pStyle w:val="304"/>
        <w:spacing w:before="240" w:after="240" w:line="276" w:lineRule="auto"/>
        <w:ind w:firstLine="420"/>
        <w:rPr>
          <w:rFonts w:ascii="宋体" w:hAnsi="宋体" w:eastAsia="宋体" w:cs="宋体"/>
        </w:rPr>
      </w:pPr>
      <w:r>
        <w:rPr>
          <w:rFonts w:ascii="宋体" w:hAnsi="宋体" w:eastAsia="宋体" w:cs="宋体"/>
        </w:rPr>
        <w:t>13．我方将严格遵守《中华人民共和国政府采购法》，若存在违法违规行为，自愿承担相应的法律后果。</w:t>
      </w:r>
    </w:p>
    <w:p w14:paraId="05E715EA">
      <w:pPr>
        <w:pStyle w:val="304"/>
        <w:spacing w:before="240" w:after="240" w:line="276" w:lineRule="auto"/>
        <w:ind w:firstLine="420"/>
        <w:rPr>
          <w:rFonts w:ascii="宋体" w:hAnsi="宋体" w:eastAsia="宋体" w:cs="宋体"/>
        </w:rPr>
      </w:pPr>
      <w:r>
        <w:rPr>
          <w:rFonts w:ascii="宋体" w:hAnsi="宋体" w:eastAsia="宋体" w:cs="宋体"/>
        </w:rPr>
        <w:t>14．与本磋商有关的一切正式往来通讯请寄：</w:t>
      </w:r>
    </w:p>
    <w:p w14:paraId="78F81F37">
      <w:pPr>
        <w:pStyle w:val="304"/>
        <w:spacing w:before="240" w:after="240" w:line="276" w:lineRule="auto"/>
        <w:ind w:firstLine="960"/>
        <w:rPr>
          <w:rFonts w:ascii="宋体" w:hAnsi="宋体" w:eastAsia="宋体" w:cs="宋体"/>
        </w:rPr>
      </w:pPr>
      <w:r>
        <w:rPr>
          <w:rFonts w:ascii="宋体" w:hAnsi="宋体" w:eastAsia="宋体" w:cs="宋体"/>
        </w:rPr>
        <w:t xml:space="preserve">地址：    </w:t>
      </w:r>
      <w:r>
        <w:rPr>
          <w:rFonts w:hint="eastAsia" w:ascii="宋体" w:hAnsi="宋体" w:eastAsia="宋体" w:cs="宋体"/>
        </w:rPr>
        <w:t xml:space="preserve">         </w:t>
      </w:r>
      <w:r>
        <w:rPr>
          <w:rFonts w:ascii="宋体" w:hAnsi="宋体" w:eastAsia="宋体" w:cs="宋体"/>
        </w:rPr>
        <w:t>电话：   </w:t>
      </w:r>
    </w:p>
    <w:p w14:paraId="5C3C6FD4">
      <w:pPr>
        <w:pStyle w:val="304"/>
        <w:spacing w:before="240" w:after="240" w:line="276" w:lineRule="auto"/>
        <w:ind w:firstLine="960"/>
        <w:rPr>
          <w:rFonts w:ascii="宋体" w:hAnsi="宋体" w:eastAsia="宋体" w:cs="宋体"/>
        </w:rPr>
      </w:pPr>
      <w:r>
        <w:rPr>
          <w:rFonts w:ascii="宋体" w:hAnsi="宋体" w:eastAsia="宋体" w:cs="宋体"/>
        </w:rPr>
        <w:t>传真： </w:t>
      </w:r>
      <w:r>
        <w:rPr>
          <w:rFonts w:hint="eastAsia" w:ascii="宋体" w:hAnsi="宋体" w:eastAsia="宋体" w:cs="宋体"/>
        </w:rPr>
        <w:t xml:space="preserve">         </w:t>
      </w:r>
      <w:r>
        <w:rPr>
          <w:rFonts w:ascii="宋体" w:hAnsi="宋体" w:eastAsia="宋体" w:cs="宋体"/>
        </w:rPr>
        <w:t xml:space="preserve">   邮政编码：    </w:t>
      </w:r>
    </w:p>
    <w:p w14:paraId="7D7185F1">
      <w:pPr>
        <w:pStyle w:val="304"/>
        <w:spacing w:before="240" w:after="240" w:line="276" w:lineRule="auto"/>
        <w:ind w:firstLine="960"/>
        <w:rPr>
          <w:rFonts w:ascii="宋体" w:hAnsi="宋体" w:eastAsia="宋体" w:cs="宋体"/>
        </w:rPr>
      </w:pPr>
      <w:r>
        <w:rPr>
          <w:rFonts w:ascii="宋体" w:hAnsi="宋体" w:eastAsia="宋体" w:cs="宋体"/>
        </w:rPr>
        <w:t>供应商（公章）：   </w:t>
      </w:r>
    </w:p>
    <w:p w14:paraId="32B84678">
      <w:pPr>
        <w:pStyle w:val="304"/>
        <w:spacing w:before="240" w:after="240" w:line="276" w:lineRule="auto"/>
        <w:ind w:firstLine="960"/>
        <w:rPr>
          <w:rFonts w:ascii="宋体" w:hAnsi="宋体" w:eastAsia="宋体" w:cs="宋体"/>
        </w:rPr>
      </w:pPr>
      <w:r>
        <w:rPr>
          <w:rFonts w:ascii="宋体" w:hAnsi="宋体" w:eastAsia="宋体" w:cs="宋体"/>
        </w:rPr>
        <w:t>法定代表人签章：   </w:t>
      </w:r>
    </w:p>
    <w:p w14:paraId="2A48D210">
      <w:pPr>
        <w:pStyle w:val="304"/>
        <w:spacing w:before="240" w:after="240" w:line="276" w:lineRule="auto"/>
        <w:ind w:firstLine="960"/>
        <w:rPr>
          <w:rFonts w:ascii="宋体" w:hAnsi="宋体" w:eastAsia="宋体" w:cs="宋体"/>
        </w:rPr>
      </w:pPr>
      <w:r>
        <w:rPr>
          <w:rFonts w:ascii="宋体" w:hAnsi="宋体" w:eastAsia="宋体" w:cs="宋体"/>
        </w:rPr>
        <w:t>日 期：   </w:t>
      </w:r>
    </w:p>
    <w:p w14:paraId="37B92A07">
      <w:pPr>
        <w:pStyle w:val="305"/>
        <w:jc w:val="center"/>
      </w:pPr>
      <w:r>
        <w:rPr/>
        <w:br w:type="page" w:clear="all"/>
      </w:r>
      <w:bookmarkStart w:id="251" w:name="_Toc256000069"/>
      <w:r>
        <w:rPr>
          <w:rFonts w:ascii="宋体" w:hAnsi="宋体" w:eastAsia="宋体" w:cs="宋体"/>
          <w:sz w:val="28"/>
        </w:rPr>
        <w:t>(二)独立承担民事责任的能力</w:t>
      </w:r>
      <w:bookmarkEnd w:id="251"/>
    </w:p>
    <w:p w14:paraId="6947AC29">
      <w:pPr>
        <w:pStyle w:val="306"/>
        <w:jc w:val="center"/>
      </w:pPr>
      <w:r>
        <w:rPr/>
        <w:br w:type="page" w:clear="all"/>
      </w:r>
      <w:bookmarkStart w:id="252" w:name="_Toc256000070"/>
      <w:r>
        <w:rPr>
          <w:rFonts w:ascii="宋体" w:hAnsi="宋体" w:eastAsia="宋体" w:cs="宋体"/>
          <w:sz w:val="28"/>
        </w:rPr>
        <w:t>(三)良好的商业信誉和健全的财务会计制度</w:t>
      </w:r>
      <w:bookmarkEnd w:id="252"/>
    </w:p>
    <w:p w14:paraId="30584FF7">
      <w:pPr>
        <w:pStyle w:val="307"/>
        <w:jc w:val="center"/>
      </w:pPr>
      <w:r>
        <w:rPr/>
        <w:br w:type="page" w:clear="all"/>
      </w:r>
      <w:bookmarkStart w:id="253" w:name="_Toc256000071"/>
      <w:r>
        <w:rPr>
          <w:rFonts w:ascii="宋体" w:hAnsi="宋体" w:eastAsia="宋体" w:cs="宋体"/>
          <w:sz w:val="28"/>
        </w:rPr>
        <w:t>(四)履行合同所必需的设备和专业技术能力</w:t>
      </w:r>
      <w:bookmarkEnd w:id="253"/>
    </w:p>
    <w:p w14:paraId="20A2A2F9">
      <w:pPr>
        <w:pStyle w:val="308"/>
        <w:spacing w:line="360" w:lineRule="auto"/>
        <w:jc w:val="center"/>
        <w:rPr>
          <w:rFonts w:ascii="宋体" w:hAnsi="宋体" w:cs="宋体"/>
          <w:sz w:val="24"/>
          <w:szCs w:val="24"/>
        </w:rPr>
      </w:pPr>
    </w:p>
    <w:p w14:paraId="6459CB0F">
      <w:pPr>
        <w:pStyle w:val="308"/>
        <w:spacing w:line="360" w:lineRule="auto"/>
        <w:jc w:val="center"/>
        <w:rPr>
          <w:rFonts w:ascii="宋体" w:hAnsi="宋体" w:cs="宋体"/>
          <w:sz w:val="24"/>
          <w:szCs w:val="24"/>
        </w:rPr>
      </w:pPr>
    </w:p>
    <w:p w14:paraId="130CE891">
      <w:pPr>
        <w:pStyle w:val="308"/>
        <w:spacing w:line="360" w:lineRule="auto"/>
        <w:jc w:val="center"/>
        <w:rPr>
          <w:rFonts w:ascii="宋体" w:hAnsi="宋体" w:cs="宋体"/>
          <w:sz w:val="24"/>
          <w:szCs w:val="24"/>
        </w:rPr>
      </w:pPr>
      <w:r>
        <w:rPr>
          <w:rFonts w:ascii="宋体" w:hAnsi="宋体" w:cs="宋体"/>
          <w:sz w:val="24"/>
          <w:szCs w:val="24"/>
        </w:rPr>
        <w:t>具备履行合同所必需的设备和专业技术能力的书面声明</w:t>
      </w:r>
    </w:p>
    <w:p w14:paraId="57FFBE4A">
      <w:pPr>
        <w:pStyle w:val="308"/>
        <w:spacing w:line="360" w:lineRule="auto"/>
        <w:ind w:firstLine="480"/>
        <w:rPr>
          <w:rFonts w:ascii="宋体" w:hAnsi="宋体" w:cs="宋体"/>
          <w:sz w:val="24"/>
          <w:szCs w:val="24"/>
        </w:rPr>
      </w:pPr>
    </w:p>
    <w:p w14:paraId="793874BA">
      <w:pPr>
        <w:pStyle w:val="308"/>
        <w:spacing w:line="360" w:lineRule="auto"/>
        <w:ind w:firstLine="480"/>
        <w:rPr>
          <w:rFonts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p>
    <w:p w14:paraId="6927ACA1">
      <w:pPr>
        <w:pStyle w:val="308"/>
        <w:spacing w:line="360" w:lineRule="auto"/>
        <w:ind w:firstLine="480"/>
        <w:rPr>
          <w:rFonts w:ascii="宋体" w:hAnsi="宋体" w:cs="宋体"/>
          <w:sz w:val="24"/>
          <w:szCs w:val="24"/>
        </w:rPr>
      </w:pPr>
      <w:r>
        <w:rPr>
          <w:rFonts w:ascii="宋体" w:hAnsi="宋体" w:cs="宋体"/>
          <w:sz w:val="24"/>
          <w:szCs w:val="24"/>
        </w:rPr>
        <w:t xml:space="preserve">主要设备有： </w:t>
      </w:r>
    </w:p>
    <w:p w14:paraId="208A9387">
      <w:pPr>
        <w:pStyle w:val="308"/>
        <w:spacing w:line="360" w:lineRule="auto"/>
        <w:ind w:firstLine="480"/>
        <w:rPr>
          <w:rFonts w:ascii="宋体" w:hAnsi="宋体" w:cs="宋体"/>
          <w:sz w:val="24"/>
          <w:szCs w:val="24"/>
        </w:rPr>
      </w:pPr>
      <w:r>
        <w:rPr>
          <w:rFonts w:ascii="宋体" w:hAnsi="宋体" w:cs="宋体"/>
          <w:sz w:val="24"/>
          <w:szCs w:val="24"/>
        </w:rPr>
        <w:t>主要专业技术能力有：</w:t>
      </w:r>
    </w:p>
    <w:p w14:paraId="61892EBD">
      <w:pPr>
        <w:pStyle w:val="308"/>
        <w:spacing w:line="360" w:lineRule="auto"/>
        <w:ind w:firstLine="480"/>
        <w:rPr>
          <w:rFonts w:ascii="宋体" w:hAnsi="宋体" w:cs="宋体"/>
          <w:sz w:val="24"/>
          <w:szCs w:val="24"/>
        </w:rPr>
      </w:pPr>
    </w:p>
    <w:p w14:paraId="08D678E0">
      <w:pPr>
        <w:pStyle w:val="308"/>
        <w:spacing w:line="360" w:lineRule="auto"/>
        <w:ind w:firstLine="480"/>
        <w:rPr>
          <w:rFonts w:ascii="宋体" w:hAnsi="宋体" w:cs="宋体"/>
          <w:sz w:val="24"/>
          <w:szCs w:val="24"/>
        </w:rPr>
      </w:pPr>
    </w:p>
    <w:p w14:paraId="72468180">
      <w:pPr>
        <w:pStyle w:val="308"/>
        <w:spacing w:line="360" w:lineRule="auto"/>
        <w:ind w:firstLine="480"/>
        <w:jc w:val="right"/>
        <w:rPr>
          <w:rFonts w:ascii="宋体" w:hAnsi="宋体" w:cs="宋体"/>
          <w:sz w:val="24"/>
          <w:szCs w:val="24"/>
        </w:rPr>
      </w:pPr>
      <w:r>
        <w:rPr>
          <w:rFonts w:hint="eastAsia" w:ascii="宋体" w:hAnsi="宋体" w:cs="宋体"/>
          <w:sz w:val="24"/>
          <w:szCs w:val="24"/>
        </w:rPr>
        <w:t>供应商</w:t>
      </w:r>
      <w:r>
        <w:rPr>
          <w:rFonts w:ascii="宋体" w:hAnsi="宋体" w:cs="宋体"/>
          <w:sz w:val="24"/>
          <w:szCs w:val="24"/>
        </w:rPr>
        <w:t xml:space="preserve">名称(公章)： </w:t>
      </w:r>
    </w:p>
    <w:p w14:paraId="55A177FC">
      <w:pPr>
        <w:pStyle w:val="308"/>
        <w:spacing w:line="360" w:lineRule="auto"/>
        <w:ind w:firstLine="720"/>
        <w:jc w:val="center"/>
        <w:rPr>
          <w:rFonts w:ascii="宋体" w:hAnsi="宋体"/>
          <w:sz w:val="24"/>
          <w:u w:val="single"/>
        </w:rPr>
      </w:pPr>
      <w:r>
        <w:rPr>
          <w:rFonts w:hint="eastAsia" w:ascii="宋体" w:hAnsi="宋体" w:cs="宋体"/>
          <w:sz w:val="24"/>
          <w:szCs w:val="24"/>
        </w:rPr>
        <w:t xml:space="preserve">                                                       </w:t>
      </w:r>
      <w:r>
        <w:rPr>
          <w:rFonts w:ascii="宋体" w:hAnsi="宋体" w:cs="宋体"/>
          <w:sz w:val="24"/>
          <w:szCs w:val="24"/>
        </w:rPr>
        <w:t>日期： 年 月 日</w:t>
      </w:r>
    </w:p>
    <w:p w14:paraId="5B86CA27">
      <w:pPr>
        <w:pStyle w:val="309"/>
        <w:jc w:val="center"/>
      </w:pPr>
      <w:r>
        <w:rPr/>
        <w:br w:type="page" w:clear="all"/>
      </w:r>
      <w:bookmarkStart w:id="254" w:name="_Toc256000072"/>
      <w:r>
        <w:rPr>
          <w:rFonts w:ascii="宋体" w:hAnsi="宋体" w:eastAsia="宋体" w:cs="宋体"/>
          <w:sz w:val="28"/>
        </w:rPr>
        <w:t>(五)依法缴纳税收和社会保障资金的良好记录</w:t>
      </w:r>
      <w:bookmarkEnd w:id="254"/>
    </w:p>
    <w:p w14:paraId="1FDEBE8A">
      <w:pPr>
        <w:pStyle w:val="310"/>
      </w:pPr>
    </w:p>
    <w:p w14:paraId="115208E4">
      <w:pPr>
        <w:pStyle w:val="311"/>
        <w:jc w:val="center"/>
      </w:pPr>
      <w:r>
        <w:rPr/>
        <w:br w:type="page" w:clear="all"/>
      </w:r>
      <w:bookmarkStart w:id="255" w:name="_Toc256000074"/>
      <w:r>
        <w:rPr>
          <w:rFonts w:ascii="宋体" w:hAnsi="宋体" w:eastAsia="宋体" w:cs="宋体"/>
          <w:sz w:val="28"/>
        </w:rPr>
        <w:t>(</w:t>
      </w:r>
      <w:r>
        <w:rPr>
          <w:rFonts w:hint="eastAsia" w:ascii="宋体" w:hAnsi="宋体" w:eastAsia="宋体" w:cs="宋体"/>
          <w:sz w:val="28"/>
        </w:rPr>
        <w:t>六</w:t>
      </w:r>
      <w:r>
        <w:rPr>
          <w:rFonts w:ascii="宋体" w:hAnsi="宋体" w:eastAsia="宋体" w:cs="宋体"/>
          <w:sz w:val="28"/>
        </w:rPr>
        <w:t>)本项目</w:t>
      </w:r>
      <w:r>
        <w:rPr>
          <w:rFonts w:hint="eastAsia" w:ascii="宋体" w:hAnsi="宋体" w:eastAsia="宋体" w:cs="宋体"/>
          <w:sz w:val="28"/>
        </w:rPr>
        <w:t>特定</w:t>
      </w:r>
      <w:r>
        <w:rPr>
          <w:rFonts w:ascii="宋体" w:hAnsi="宋体" w:eastAsia="宋体" w:cs="宋体"/>
          <w:sz w:val="28"/>
        </w:rPr>
        <w:t>资格要求</w:t>
      </w:r>
    </w:p>
    <w:p w14:paraId="544A3916">
      <w:pPr>
        <w:pStyle w:val="310"/>
      </w:pPr>
    </w:p>
    <w:p w14:paraId="2784F22D">
      <w:pPr>
        <w:pStyle w:val="310"/>
      </w:pPr>
    </w:p>
    <w:p w14:paraId="35969377">
      <w:pPr>
        <w:pStyle w:val="310"/>
      </w:pPr>
    </w:p>
    <w:p w14:paraId="38976C0D">
      <w:pPr>
        <w:pStyle w:val="310"/>
      </w:pPr>
    </w:p>
    <w:p w14:paraId="0738EF49">
      <w:pPr>
        <w:pStyle w:val="310"/>
      </w:pPr>
    </w:p>
    <w:p w14:paraId="6A662DE4">
      <w:pPr>
        <w:pStyle w:val="310"/>
      </w:pPr>
    </w:p>
    <w:p w14:paraId="4096F03F">
      <w:pPr>
        <w:pStyle w:val="310"/>
      </w:pPr>
    </w:p>
    <w:p w14:paraId="24B3C6C0">
      <w:pPr>
        <w:pStyle w:val="310"/>
      </w:pPr>
    </w:p>
    <w:p w14:paraId="294FDE37">
      <w:pPr>
        <w:pStyle w:val="310"/>
      </w:pPr>
    </w:p>
    <w:p w14:paraId="6D89FAD3">
      <w:pPr>
        <w:pStyle w:val="310"/>
      </w:pPr>
    </w:p>
    <w:p w14:paraId="01032981">
      <w:pPr>
        <w:pStyle w:val="310"/>
      </w:pPr>
    </w:p>
    <w:p w14:paraId="20B116B4">
      <w:pPr>
        <w:pStyle w:val="310"/>
      </w:pPr>
    </w:p>
    <w:p w14:paraId="542B954A">
      <w:pPr>
        <w:pStyle w:val="310"/>
      </w:pPr>
    </w:p>
    <w:p w14:paraId="5820684C">
      <w:pPr>
        <w:pStyle w:val="310"/>
      </w:pPr>
    </w:p>
    <w:p w14:paraId="5A02310F">
      <w:pPr>
        <w:pStyle w:val="310"/>
      </w:pPr>
    </w:p>
    <w:p w14:paraId="4D4831FE">
      <w:pPr>
        <w:pStyle w:val="310"/>
      </w:pPr>
    </w:p>
    <w:p w14:paraId="56E8167F">
      <w:pPr>
        <w:pStyle w:val="310"/>
      </w:pPr>
    </w:p>
    <w:p w14:paraId="210F62F3">
      <w:pPr>
        <w:pStyle w:val="310"/>
      </w:pPr>
    </w:p>
    <w:p w14:paraId="0400C1EB">
      <w:pPr>
        <w:pStyle w:val="310"/>
      </w:pPr>
    </w:p>
    <w:p w14:paraId="3EFFD30A">
      <w:pPr>
        <w:pStyle w:val="310"/>
      </w:pPr>
    </w:p>
    <w:p w14:paraId="45D112F4">
      <w:pPr>
        <w:pStyle w:val="310"/>
      </w:pPr>
    </w:p>
    <w:p w14:paraId="4DAD8EA9">
      <w:pPr>
        <w:pStyle w:val="310"/>
      </w:pPr>
    </w:p>
    <w:p w14:paraId="422B6ACC">
      <w:pPr>
        <w:pStyle w:val="310"/>
      </w:pPr>
    </w:p>
    <w:p w14:paraId="2E290023">
      <w:pPr>
        <w:pStyle w:val="310"/>
      </w:pPr>
    </w:p>
    <w:p w14:paraId="2E736E46">
      <w:pPr>
        <w:pStyle w:val="310"/>
      </w:pPr>
    </w:p>
    <w:p w14:paraId="3A8C8CC8">
      <w:pPr>
        <w:pStyle w:val="310"/>
      </w:pPr>
    </w:p>
    <w:p w14:paraId="59B91163">
      <w:pPr>
        <w:pStyle w:val="310"/>
      </w:pPr>
    </w:p>
    <w:p w14:paraId="51776120">
      <w:pPr>
        <w:pStyle w:val="310"/>
      </w:pPr>
    </w:p>
    <w:p w14:paraId="1D4B88FF">
      <w:pPr>
        <w:pStyle w:val="310"/>
      </w:pPr>
    </w:p>
    <w:p w14:paraId="48CF8BEE">
      <w:pPr>
        <w:pStyle w:val="310"/>
      </w:pPr>
    </w:p>
    <w:p w14:paraId="508E4282">
      <w:pPr>
        <w:pStyle w:val="310"/>
      </w:pPr>
    </w:p>
    <w:p w14:paraId="66C7DC1C">
      <w:pPr>
        <w:pStyle w:val="310"/>
      </w:pPr>
    </w:p>
    <w:p w14:paraId="17A124D5">
      <w:pPr>
        <w:pStyle w:val="310"/>
      </w:pPr>
    </w:p>
    <w:p w14:paraId="3ACA522B">
      <w:pPr>
        <w:pStyle w:val="310"/>
      </w:pPr>
    </w:p>
    <w:p w14:paraId="0B799A93">
      <w:pPr>
        <w:pStyle w:val="310"/>
      </w:pPr>
    </w:p>
    <w:p w14:paraId="10ED6BDB">
      <w:pPr>
        <w:pStyle w:val="310"/>
      </w:pPr>
    </w:p>
    <w:p w14:paraId="6B711A44">
      <w:pPr>
        <w:pStyle w:val="310"/>
      </w:pPr>
    </w:p>
    <w:p w14:paraId="034E3C13">
      <w:pPr>
        <w:pStyle w:val="310"/>
      </w:pPr>
    </w:p>
    <w:p w14:paraId="63AE6981">
      <w:pPr>
        <w:pStyle w:val="310"/>
      </w:pPr>
    </w:p>
    <w:p w14:paraId="5D684D95">
      <w:pPr>
        <w:pStyle w:val="310"/>
      </w:pPr>
    </w:p>
    <w:p w14:paraId="51320728">
      <w:pPr>
        <w:pStyle w:val="310"/>
      </w:pPr>
    </w:p>
    <w:p w14:paraId="15832C7E">
      <w:pPr>
        <w:pStyle w:val="310"/>
      </w:pPr>
    </w:p>
    <w:p w14:paraId="7EF209EB">
      <w:pPr>
        <w:pStyle w:val="310"/>
      </w:pPr>
    </w:p>
    <w:p w14:paraId="154900EC">
      <w:pPr>
        <w:pStyle w:val="310"/>
      </w:pPr>
    </w:p>
    <w:p w14:paraId="7FE2E9E9">
      <w:pPr>
        <w:pStyle w:val="310"/>
      </w:pPr>
    </w:p>
    <w:p w14:paraId="6D9FAF53">
      <w:pPr>
        <w:pStyle w:val="310"/>
      </w:pPr>
    </w:p>
    <w:p w14:paraId="50AF0FA4">
      <w:pPr>
        <w:pStyle w:val="310"/>
        <w:rPr>
          <w:rFonts w:eastAsia="宋体"/>
        </w:rPr>
      </w:pPr>
    </w:p>
    <w:p w14:paraId="009C2AB6">
      <w:pPr>
        <w:pStyle w:val="311"/>
        <w:jc w:val="center"/>
        <w:rPr>
          <w:rFonts w:eastAsia="宋体"/>
        </w:rPr>
      </w:pPr>
    </w:p>
    <w:p w14:paraId="43C9AEF5">
      <w:pPr>
        <w:pStyle w:val="311"/>
        <w:jc w:val="center"/>
      </w:pPr>
      <w:r>
        <w:rPr>
          <w:rFonts w:ascii="宋体" w:hAnsi="宋体" w:eastAsia="宋体" w:cs="宋体"/>
          <w:sz w:val="28"/>
        </w:rPr>
        <w:t>(</w:t>
      </w:r>
      <w:r>
        <w:rPr>
          <w:rFonts w:hint="eastAsia" w:ascii="宋体" w:hAnsi="宋体" w:eastAsia="宋体" w:cs="宋体"/>
          <w:sz w:val="28"/>
        </w:rPr>
        <w:t>七</w:t>
      </w:r>
      <w:r>
        <w:rPr>
          <w:rFonts w:ascii="宋体" w:hAnsi="宋体" w:eastAsia="宋体" w:cs="宋体"/>
          <w:sz w:val="28"/>
        </w:rPr>
        <w:t>)落实政府采购政策需满足的资格要求</w:t>
      </w:r>
      <w:bookmarkEnd w:id="255"/>
    </w:p>
    <w:p w14:paraId="102490E3">
      <w:pPr>
        <w:pStyle w:val="272"/>
        <w:spacing w:before="240" w:beforeAutospacing="0" w:after="240" w:afterAutospacing="0"/>
        <w:jc w:val="center"/>
        <w:rPr>
          <w:lang w:eastAsia="zh-CN"/>
        </w:rPr>
      </w:pPr>
      <w:r>
        <w:rPr>
          <w:rFonts w:hint="eastAsia" w:cs="宋体"/>
          <w:sz w:val="28"/>
          <w:szCs w:val="28"/>
          <w:lang w:eastAsia="zh-CN"/>
        </w:rPr>
        <w:t>7</w:t>
      </w:r>
      <w:r>
        <w:rPr>
          <w:rFonts w:cs="宋体"/>
          <w:sz w:val="28"/>
          <w:szCs w:val="28"/>
          <w:lang w:eastAsia="zh-CN"/>
        </w:rPr>
        <w:t>.1中小企业声明函</w:t>
      </w:r>
    </w:p>
    <w:p w14:paraId="69988F0B">
      <w:pPr>
        <w:pStyle w:val="272"/>
        <w:spacing w:before="240" w:beforeAutospacing="0" w:after="240" w:afterAutospacing="0" w:line="360" w:lineRule="auto"/>
        <w:ind w:firstLine="560"/>
        <w:rPr>
          <w:lang w:eastAsia="zh-CN"/>
        </w:rPr>
      </w:pPr>
      <w:r>
        <w:rPr>
          <w:rFonts w:cs="宋体"/>
          <w:lang w:eastAsia="zh-CN"/>
        </w:rPr>
        <w:t>本公司（联合体）郑重声明，根据《政府采购促进中小企业发展管理办法》（财库﹝2020﹞46号）的规定，本公司（联合体）参加</w:t>
      </w:r>
      <w:r>
        <w:rPr>
          <w:rFonts w:cs="宋体"/>
          <w:u w:val="single"/>
          <w:lang w:eastAsia="zh-CN"/>
        </w:rPr>
        <w:t>（单位名称）</w:t>
      </w:r>
      <w:r>
        <w:rPr>
          <w:rFonts w:cs="宋体"/>
          <w:lang w:eastAsia="zh-CN"/>
        </w:rPr>
        <w:t>的</w:t>
      </w:r>
      <w:r>
        <w:rPr>
          <w:rFonts w:cs="宋体"/>
          <w:u w:val="single"/>
          <w:lang w:eastAsia="zh-CN"/>
        </w:rPr>
        <w:t>（项目名称）</w:t>
      </w:r>
      <w:r>
        <w:rPr>
          <w:rFonts w:cs="宋体"/>
          <w:lang w:eastAsia="zh-CN"/>
        </w:rPr>
        <w:t>采购活动，</w:t>
      </w:r>
      <w:r>
        <w:rPr>
          <w:rFonts w:hint="eastAsia" w:cs="宋体"/>
          <w:lang w:eastAsia="zh-CN"/>
        </w:rPr>
        <w:t>工程的施工单位全部为符合政策要求的中小企业</w:t>
      </w:r>
      <w:r>
        <w:rPr>
          <w:rFonts w:cs="宋体"/>
          <w:lang w:eastAsia="zh-CN"/>
        </w:rPr>
        <w:t>。相关企业（含联合体中的中小企业、签订分包意向协议的中小企业）的具体情况如下：</w:t>
      </w:r>
    </w:p>
    <w:p w14:paraId="691B51B2">
      <w:pPr>
        <w:pStyle w:val="272"/>
        <w:spacing w:before="240" w:beforeAutospacing="0" w:after="240" w:afterAutospacing="0" w:line="360" w:lineRule="auto"/>
        <w:ind w:firstLine="480"/>
        <w:rPr>
          <w:lang w:eastAsia="zh-CN"/>
        </w:rPr>
      </w:pPr>
      <w:r>
        <w:rPr>
          <w:rFonts w:cs="宋体"/>
          <w:lang w:eastAsia="zh-CN"/>
        </w:rPr>
        <w:t>1.</w:t>
      </w:r>
      <w:r>
        <w:rPr>
          <w:rFonts w:cs="宋体"/>
          <w:u w:val="single"/>
          <w:lang w:eastAsia="zh-CN"/>
        </w:rPr>
        <w:t xml:space="preserve"> （标的名称） </w:t>
      </w:r>
      <w:r>
        <w:rPr>
          <w:rFonts w:cs="宋体"/>
          <w:lang w:eastAsia="zh-CN"/>
        </w:rPr>
        <w:t>，属于</w:t>
      </w:r>
      <w:r>
        <w:rPr>
          <w:rFonts w:cs="宋体"/>
          <w:u w:val="single"/>
          <w:lang w:eastAsia="zh-CN"/>
        </w:rPr>
        <w:t>（采购文件中明确的所属行业）</w:t>
      </w:r>
      <w:r>
        <w:rPr>
          <w:rFonts w:cs="宋体"/>
          <w:lang w:eastAsia="zh-CN"/>
        </w:rPr>
        <w:t>；</w:t>
      </w:r>
      <w:r>
        <w:rPr>
          <w:rFonts w:hint="eastAsia" w:cs="宋体"/>
          <w:lang w:eastAsia="zh-CN"/>
        </w:rPr>
        <w:t>承建（承接）</w:t>
      </w:r>
      <w:r>
        <w:rPr>
          <w:rFonts w:cs="宋体"/>
          <w:lang w:eastAsia="zh-CN"/>
        </w:rPr>
        <w:t>为</w:t>
      </w:r>
      <w:r>
        <w:rPr>
          <w:rFonts w:cs="宋体"/>
          <w:u w:val="single"/>
          <w:lang w:eastAsia="zh-CN"/>
        </w:rPr>
        <w:t>（企业名称）</w:t>
      </w:r>
      <w:r>
        <w:rPr>
          <w:rFonts w:cs="宋体"/>
          <w:lang w:eastAsia="zh-CN"/>
        </w:rPr>
        <w:t>，从业人员</w:t>
      </w:r>
      <w:r>
        <w:rPr>
          <w:rFonts w:cs="宋体"/>
          <w:u w:val="single"/>
          <w:lang w:eastAsia="zh-CN"/>
        </w:rPr>
        <w:t>    </w:t>
      </w:r>
      <w:r>
        <w:rPr>
          <w:rFonts w:cs="宋体"/>
          <w:lang w:eastAsia="zh-CN"/>
        </w:rPr>
        <w:t>人，营业 收入为</w:t>
      </w:r>
      <w:r>
        <w:rPr>
          <w:rFonts w:cs="宋体"/>
          <w:u w:val="single"/>
          <w:lang w:eastAsia="zh-CN"/>
        </w:rPr>
        <w:t>    </w:t>
      </w:r>
      <w:r>
        <w:rPr>
          <w:rFonts w:cs="宋体"/>
          <w:lang w:eastAsia="zh-CN"/>
        </w:rPr>
        <w:t>万元，资产总额为</w:t>
      </w:r>
      <w:r>
        <w:rPr>
          <w:rFonts w:cs="宋体"/>
          <w:u w:val="single"/>
          <w:lang w:eastAsia="zh-CN"/>
        </w:rPr>
        <w:t>    </w:t>
      </w:r>
      <w:r>
        <w:rPr>
          <w:rFonts w:cs="宋体"/>
          <w:lang w:eastAsia="zh-CN"/>
        </w:rPr>
        <w:t>万元，属于</w:t>
      </w:r>
      <w:r>
        <w:rPr>
          <w:rFonts w:cs="宋体"/>
          <w:u w:val="single"/>
          <w:lang w:eastAsia="zh-CN"/>
        </w:rPr>
        <w:t>（中型企业、 小型企业、微型企业）</w:t>
      </w:r>
      <w:r>
        <w:rPr>
          <w:rFonts w:cs="宋体"/>
          <w:lang w:eastAsia="zh-CN"/>
        </w:rPr>
        <w:t xml:space="preserve">； </w:t>
      </w:r>
    </w:p>
    <w:p w14:paraId="2404A56B">
      <w:pPr>
        <w:pStyle w:val="272"/>
        <w:spacing w:before="240" w:beforeAutospacing="0" w:after="240" w:afterAutospacing="0" w:line="360" w:lineRule="auto"/>
        <w:ind w:firstLine="480"/>
        <w:rPr>
          <w:lang w:eastAsia="zh-CN"/>
        </w:rPr>
      </w:pPr>
      <w:r>
        <w:rPr>
          <w:rFonts w:hint="eastAsia" w:cs="宋体"/>
          <w:lang w:eastAsia="zh-CN"/>
        </w:rPr>
        <w:t>2</w:t>
      </w:r>
      <w:r>
        <w:rPr>
          <w:rFonts w:cs="宋体"/>
          <w:lang w:eastAsia="zh-CN"/>
        </w:rPr>
        <w:t>.</w:t>
      </w:r>
      <w:r>
        <w:rPr>
          <w:rFonts w:cs="宋体"/>
          <w:u w:val="single"/>
          <w:lang w:eastAsia="zh-CN"/>
        </w:rPr>
        <w:t xml:space="preserve"> （标的名称） </w:t>
      </w:r>
      <w:r>
        <w:rPr>
          <w:rFonts w:cs="宋体"/>
          <w:lang w:eastAsia="zh-CN"/>
        </w:rPr>
        <w:t>，属于</w:t>
      </w:r>
      <w:r>
        <w:rPr>
          <w:rFonts w:cs="宋体"/>
          <w:u w:val="single"/>
          <w:lang w:eastAsia="zh-CN"/>
        </w:rPr>
        <w:t>（采购文件中明确的所属行业）</w:t>
      </w:r>
      <w:r>
        <w:rPr>
          <w:rFonts w:cs="宋体"/>
          <w:lang w:eastAsia="zh-CN"/>
        </w:rPr>
        <w:t>；</w:t>
      </w:r>
      <w:r>
        <w:rPr>
          <w:rFonts w:hint="eastAsia" w:cs="宋体"/>
          <w:lang w:eastAsia="zh-CN"/>
        </w:rPr>
        <w:t>承建（承接）</w:t>
      </w:r>
      <w:r>
        <w:rPr>
          <w:rFonts w:cs="宋体"/>
          <w:lang w:eastAsia="zh-CN"/>
        </w:rPr>
        <w:t>为</w:t>
      </w:r>
      <w:r>
        <w:rPr>
          <w:rFonts w:cs="宋体"/>
          <w:u w:val="single"/>
          <w:lang w:eastAsia="zh-CN"/>
        </w:rPr>
        <w:t>（企业名称）</w:t>
      </w:r>
      <w:r>
        <w:rPr>
          <w:rFonts w:cs="宋体"/>
          <w:lang w:eastAsia="zh-CN"/>
        </w:rPr>
        <w:t>，从业人员</w:t>
      </w:r>
      <w:r>
        <w:rPr>
          <w:rFonts w:cs="宋体"/>
          <w:u w:val="single"/>
          <w:lang w:eastAsia="zh-CN"/>
        </w:rPr>
        <w:t>    </w:t>
      </w:r>
      <w:r>
        <w:rPr>
          <w:rFonts w:cs="宋体"/>
          <w:lang w:eastAsia="zh-CN"/>
        </w:rPr>
        <w:t>人，营业 收入为</w:t>
      </w:r>
      <w:r>
        <w:rPr>
          <w:rFonts w:cs="宋体"/>
          <w:u w:val="single"/>
          <w:lang w:eastAsia="zh-CN"/>
        </w:rPr>
        <w:t>    </w:t>
      </w:r>
      <w:r>
        <w:rPr>
          <w:rFonts w:cs="宋体"/>
          <w:lang w:eastAsia="zh-CN"/>
        </w:rPr>
        <w:t>万元，资产总额为</w:t>
      </w:r>
      <w:r>
        <w:rPr>
          <w:rFonts w:cs="宋体"/>
          <w:u w:val="single"/>
          <w:lang w:eastAsia="zh-CN"/>
        </w:rPr>
        <w:t>    </w:t>
      </w:r>
      <w:r>
        <w:rPr>
          <w:rFonts w:cs="宋体"/>
          <w:lang w:eastAsia="zh-CN"/>
        </w:rPr>
        <w:t>万元，属于</w:t>
      </w:r>
      <w:r>
        <w:rPr>
          <w:rFonts w:cs="宋体"/>
          <w:u w:val="single"/>
          <w:lang w:eastAsia="zh-CN"/>
        </w:rPr>
        <w:t>（中型企业、 小型企业、微型企业）</w:t>
      </w:r>
      <w:r>
        <w:rPr>
          <w:rFonts w:cs="宋体"/>
          <w:lang w:eastAsia="zh-CN"/>
        </w:rPr>
        <w:t xml:space="preserve">； </w:t>
      </w:r>
    </w:p>
    <w:p w14:paraId="4218DBAB">
      <w:pPr>
        <w:pStyle w:val="272"/>
        <w:spacing w:before="240" w:beforeAutospacing="0" w:after="240" w:afterAutospacing="0" w:line="360" w:lineRule="auto"/>
        <w:ind w:firstLine="560"/>
        <w:rPr>
          <w:lang w:eastAsia="zh-CN"/>
        </w:rPr>
      </w:pPr>
      <w:r>
        <w:rPr>
          <w:rFonts w:cs="宋体"/>
          <w:lang w:eastAsia="zh-CN"/>
        </w:rPr>
        <w:t xml:space="preserve">…… </w:t>
      </w:r>
    </w:p>
    <w:p w14:paraId="6DEF7CD6">
      <w:pPr>
        <w:pStyle w:val="272"/>
        <w:spacing w:before="240" w:beforeAutospacing="0" w:after="240" w:afterAutospacing="0" w:line="360" w:lineRule="auto"/>
        <w:ind w:firstLine="482"/>
        <w:rPr>
          <w:b/>
          <w:lang w:eastAsia="zh-CN"/>
        </w:rPr>
      </w:pPr>
      <w:r>
        <w:rPr>
          <w:rFonts w:cs="宋体"/>
          <w:b/>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p>
    <w:p w14:paraId="05952B4F">
      <w:pPr>
        <w:pStyle w:val="272"/>
        <w:spacing w:before="240" w:beforeAutospacing="0" w:after="240" w:afterAutospacing="0" w:line="360" w:lineRule="auto"/>
        <w:ind w:firstLine="560"/>
        <w:rPr>
          <w:rFonts w:cs="宋体"/>
          <w:lang w:eastAsia="zh-CN"/>
        </w:rPr>
      </w:pPr>
      <w:r>
        <w:rPr>
          <w:rFonts w:cs="宋体"/>
          <w:lang w:eastAsia="zh-CN"/>
        </w:rPr>
        <w:t>企业名称（盖章）：</w:t>
      </w:r>
    </w:p>
    <w:p w14:paraId="65039416">
      <w:pPr>
        <w:pStyle w:val="272"/>
        <w:spacing w:before="240" w:beforeAutospacing="0" w:after="240" w:afterAutospacing="0" w:line="360" w:lineRule="auto"/>
        <w:ind w:firstLine="560"/>
        <w:rPr>
          <w:rFonts w:cs="宋体"/>
          <w:lang w:eastAsia="zh-CN"/>
        </w:rPr>
      </w:pPr>
      <w:r>
        <w:rPr>
          <w:rFonts w:cs="宋体"/>
          <w:lang w:eastAsia="zh-CN"/>
        </w:rPr>
        <w:t>日 期：</w:t>
      </w:r>
    </w:p>
    <w:p w14:paraId="62781504">
      <w:pPr>
        <w:pStyle w:val="316"/>
        <w:spacing w:line="360" w:lineRule="auto"/>
        <w:jc w:val="both"/>
        <w:rPr>
          <w:rFonts w:ascii="宋体" w:hAnsi="宋体" w:eastAsia="宋体" w:cs="宋体"/>
          <w:b/>
          <w:sz w:val="21"/>
          <w:szCs w:val="21"/>
          <w:u w:val="single"/>
        </w:rPr>
      </w:pPr>
      <w:r>
        <w:rPr>
          <w:rFonts w:ascii="宋体" w:hAnsi="宋体" w:eastAsia="宋体" w:cs="宋体"/>
          <w:b/>
          <w:sz w:val="21"/>
          <w:szCs w:val="21"/>
          <w:u w:val="single"/>
        </w:rPr>
        <w:t>注：</w:t>
      </w:r>
      <w:r>
        <w:rPr>
          <w:rFonts w:hint="eastAsia" w:ascii="宋体" w:hAnsi="宋体" w:eastAsia="宋体" w:cs="宋体"/>
          <w:b/>
          <w:sz w:val="21"/>
          <w:szCs w:val="21"/>
          <w:u w:val="single"/>
        </w:rPr>
        <w:t>1.</w:t>
      </w:r>
      <w:r>
        <w:rPr>
          <w:rFonts w:ascii="宋体" w:hAnsi="宋体" w:eastAsia="宋体" w:cs="宋体"/>
          <w:b/>
          <w:sz w:val="21"/>
          <w:szCs w:val="21"/>
          <w:u w:val="single"/>
        </w:rPr>
        <w:t>从业人员、营业收入、资产总额填报上一年度数据，无上一年度数据的新成立企业可不填报。</w:t>
      </w:r>
    </w:p>
    <w:p w14:paraId="10677B1A">
      <w:pPr>
        <w:pStyle w:val="316"/>
        <w:spacing w:line="360" w:lineRule="auto"/>
        <w:ind w:firstLine="422"/>
        <w:jc w:val="both"/>
        <w:rPr>
          <w:rFonts w:ascii="宋体" w:hAnsi="宋体" w:eastAsia="宋体" w:cs="宋体"/>
          <w:b/>
          <w:sz w:val="21"/>
          <w:szCs w:val="21"/>
          <w:u w:val="single"/>
        </w:rPr>
      </w:pPr>
      <w:r>
        <w:rPr>
          <w:rFonts w:hint="eastAsia" w:ascii="宋体" w:hAnsi="宋体" w:eastAsia="宋体" w:cs="宋体"/>
          <w:b/>
          <w:sz w:val="21"/>
          <w:szCs w:val="21"/>
          <w:u w:val="single"/>
        </w:rPr>
        <w:t>2</w:t>
      </w:r>
      <w:r>
        <w:rPr>
          <w:rFonts w:ascii="宋体" w:hAnsi="宋体" w:eastAsia="宋体" w:cs="宋体"/>
          <w:b/>
          <w:sz w:val="21"/>
          <w:szCs w:val="21"/>
          <w:u w:val="single"/>
        </w:rPr>
        <w:t>.</w:t>
      </w:r>
      <w:r>
        <w:rPr>
          <w:rFonts w:hint="eastAsia" w:ascii="宋体" w:hAnsi="宋体" w:eastAsia="宋体" w:cs="宋体"/>
          <w:b/>
          <w:sz w:val="21"/>
          <w:szCs w:val="21"/>
          <w:u w:val="single"/>
        </w:rPr>
        <w:t>本声明函中“属于（中型企业、小型企业、微型企业）”的内容，必须且只能选择其中之一填写。</w:t>
      </w:r>
    </w:p>
    <w:p w14:paraId="356399C4">
      <w:pPr>
        <w:pStyle w:val="316"/>
        <w:spacing w:line="360" w:lineRule="auto"/>
        <w:ind w:firstLine="422"/>
        <w:jc w:val="both"/>
        <w:rPr>
          <w:rFonts w:ascii="宋体" w:hAnsi="宋体" w:eastAsia="宋体" w:cs="宋体"/>
          <w:b/>
          <w:sz w:val="21"/>
          <w:szCs w:val="21"/>
          <w:u w:val="single"/>
        </w:rPr>
      </w:pPr>
      <w:r>
        <w:rPr>
          <w:rFonts w:ascii="宋体" w:hAnsi="宋体" w:eastAsia="宋体" w:cs="宋体"/>
          <w:b/>
          <w:sz w:val="21"/>
          <w:szCs w:val="21"/>
          <w:u w:val="single"/>
        </w:rPr>
        <w:t>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078793DE">
      <w:pPr>
        <w:pStyle w:val="353"/>
        <w:ind w:left="0" w:firstLine="0"/>
        <w:rPr>
          <w:lang w:eastAsia="zh-CN"/>
        </w:rPr>
      </w:pPr>
      <w:r>
        <w:rPr/>
        <w:br w:type="page" w:clear="all"/>
      </w:r>
      <w:bookmarkStart w:id="256" w:name="_Toc256000076"/>
    </w:p>
    <w:p w14:paraId="5D5F74B0">
      <w:pPr>
        <w:pStyle w:val="272"/>
        <w:spacing w:before="240" w:beforeAutospacing="0" w:after="240" w:afterAutospacing="0" w:line="85" w:lineRule="atLeast"/>
        <w:jc w:val="center"/>
        <w:rPr>
          <w:lang w:eastAsia="zh-CN"/>
        </w:rPr>
      </w:pPr>
      <w:r>
        <w:rPr>
          <w:rFonts w:cs="宋体"/>
          <w:sz w:val="28"/>
          <w:lang w:eastAsia="zh-CN"/>
        </w:rPr>
        <w:t>(</w:t>
      </w:r>
      <w:r>
        <w:rPr>
          <w:rFonts w:hint="eastAsia" w:cs="宋体"/>
          <w:sz w:val="28"/>
          <w:lang w:eastAsia="zh-CN"/>
        </w:rPr>
        <w:t>八</w:t>
      </w:r>
      <w:r>
        <w:rPr>
          <w:rFonts w:cs="宋体"/>
          <w:sz w:val="28"/>
          <w:lang w:eastAsia="zh-CN"/>
        </w:rPr>
        <w:t>)法定代表人（负责人）身份证明书</w:t>
      </w:r>
      <w:bookmarkEnd w:id="256"/>
    </w:p>
    <w:p w14:paraId="4DFC2235">
      <w:pPr>
        <w:pStyle w:val="314"/>
        <w:spacing w:line="360" w:lineRule="auto"/>
        <w:ind w:firstLine="560"/>
        <w:rPr>
          <w:rFonts w:ascii="宋体" w:hAnsi="宋体"/>
          <w:sz w:val="28"/>
          <w:szCs w:val="28"/>
        </w:rPr>
      </w:pPr>
    </w:p>
    <w:p w14:paraId="5C5C491C">
      <w:pPr>
        <w:pStyle w:val="314"/>
        <w:spacing w:line="360" w:lineRule="auto"/>
        <w:ind w:firstLine="560"/>
        <w:rPr>
          <w:rFonts w:ascii="宋体" w:hAnsi="宋体"/>
          <w:sz w:val="28"/>
          <w:szCs w:val="28"/>
        </w:rPr>
      </w:pPr>
      <w:r>
        <w:rPr>
          <w:rFonts w:hint="eastAsia" w:ascii="宋体" w:hAnsi="宋体"/>
          <w:sz w:val="28"/>
          <w:szCs w:val="28"/>
        </w:rPr>
        <w:t>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同志，性别</w:t>
      </w:r>
      <w:r>
        <w:rPr>
          <w:rFonts w:hint="eastAsia" w:ascii="宋体" w:hAnsi="宋体"/>
          <w:sz w:val="28"/>
          <w:szCs w:val="28"/>
          <w:u w:val="single"/>
        </w:rPr>
        <w:t xml:space="preserve"> （男/女） </w:t>
      </w:r>
      <w:r>
        <w:rPr>
          <w:rFonts w:hint="eastAsia" w:ascii="宋体" w:hAnsi="宋体"/>
          <w:sz w:val="28"/>
          <w:szCs w:val="28"/>
        </w:rPr>
        <w:t>，</w:t>
      </w:r>
      <w:r>
        <w:rPr>
          <w:rFonts w:hint="eastAsia" w:ascii="宋体" w:hAnsi="宋体"/>
          <w:sz w:val="28"/>
        </w:rPr>
        <w:t>居民身份证号</w:t>
      </w:r>
      <w:r>
        <w:rPr>
          <w:rFonts w:hint="eastAsia" w:ascii="宋体" w:hAnsi="宋体"/>
          <w:sz w:val="28"/>
          <w:szCs w:val="28"/>
          <w:u w:val="single"/>
        </w:rPr>
        <w:t xml:space="preserve"> （身份证号码） </w:t>
      </w:r>
      <w:r>
        <w:rPr>
          <w:rFonts w:hint="eastAsia" w:ascii="宋体" w:hAnsi="宋体"/>
          <w:sz w:val="28"/>
          <w:szCs w:val="28"/>
        </w:rPr>
        <w:t>，在我单位任</w:t>
      </w:r>
      <w:r>
        <w:rPr>
          <w:rFonts w:hint="eastAsia" w:ascii="宋体" w:hAnsi="宋体"/>
          <w:sz w:val="28"/>
          <w:szCs w:val="28"/>
          <w:u w:val="single"/>
        </w:rPr>
        <w:t xml:space="preserve"> （职务） </w:t>
      </w:r>
      <w:r>
        <w:rPr>
          <w:rFonts w:hint="eastAsia" w:ascii="宋体" w:hAnsi="宋体"/>
          <w:sz w:val="28"/>
        </w:rPr>
        <w:t>，系我单位主要负责人即法定代表人</w:t>
      </w:r>
      <w:r>
        <w:rPr>
          <w:rFonts w:hint="eastAsia" w:ascii="宋体" w:hAnsi="宋体"/>
          <w:sz w:val="28"/>
          <w:szCs w:val="28"/>
        </w:rPr>
        <w:t>。</w:t>
      </w:r>
    </w:p>
    <w:p w14:paraId="448458FB">
      <w:pPr>
        <w:pStyle w:val="314"/>
        <w:spacing w:line="360" w:lineRule="auto"/>
        <w:ind w:firstLine="560"/>
        <w:rPr>
          <w:rFonts w:ascii="宋体" w:hAnsi="宋体"/>
          <w:sz w:val="28"/>
          <w:szCs w:val="28"/>
        </w:rPr>
      </w:pPr>
    </w:p>
    <w:p w14:paraId="30CB3E6B">
      <w:pPr>
        <w:pStyle w:val="314"/>
        <w:spacing w:line="360" w:lineRule="auto"/>
        <w:ind w:firstLine="560"/>
        <w:rPr>
          <w:rFonts w:ascii="宋体" w:hAnsi="宋体"/>
          <w:sz w:val="28"/>
          <w:szCs w:val="28"/>
        </w:rPr>
      </w:pPr>
    </w:p>
    <w:p w14:paraId="6BAC73D0">
      <w:pPr>
        <w:pStyle w:val="314"/>
        <w:spacing w:line="360" w:lineRule="auto"/>
        <w:ind w:firstLine="560"/>
        <w:rPr>
          <w:rFonts w:ascii="宋体" w:hAnsi="宋体"/>
          <w:sz w:val="28"/>
          <w:szCs w:val="28"/>
        </w:rPr>
      </w:pPr>
      <w:r>
        <w:rPr>
          <w:rFonts w:hint="eastAsia" w:ascii="宋体" w:hAnsi="宋体"/>
          <w:sz w:val="28"/>
          <w:szCs w:val="28"/>
        </w:rPr>
        <w:t>单位地址：</w:t>
      </w:r>
      <w:r>
        <w:rPr>
          <w:rFonts w:hint="eastAsia" w:ascii="宋体" w:hAnsi="宋体"/>
          <w:b/>
          <w:sz w:val="24"/>
          <w:u w:val="single"/>
        </w:rPr>
        <w:t>××</w:t>
      </w:r>
    </w:p>
    <w:p w14:paraId="62DC76B6">
      <w:pPr>
        <w:pStyle w:val="314"/>
        <w:spacing w:line="360" w:lineRule="auto"/>
        <w:ind w:firstLine="560"/>
        <w:rPr>
          <w:rFonts w:ascii="宋体" w:hAnsi="宋体"/>
          <w:sz w:val="28"/>
          <w:szCs w:val="28"/>
        </w:rPr>
      </w:pPr>
    </w:p>
    <w:p w14:paraId="7E66F355">
      <w:pPr>
        <w:pStyle w:val="314"/>
        <w:spacing w:line="360" w:lineRule="auto"/>
        <w:ind w:firstLine="560"/>
        <w:rPr>
          <w:rFonts w:ascii="宋体" w:hAnsi="宋体"/>
          <w:sz w:val="28"/>
          <w:szCs w:val="28"/>
        </w:rPr>
      </w:pPr>
      <w:r>
        <w:rPr>
          <w:rFonts w:hint="eastAsia" w:ascii="宋体" w:hAnsi="宋体"/>
          <w:sz w:val="28"/>
          <w:szCs w:val="28"/>
        </w:rPr>
        <w:t>电    话：</w:t>
      </w:r>
      <w:r>
        <w:rPr>
          <w:rFonts w:hint="eastAsia" w:ascii="宋体" w:hAnsi="宋体"/>
          <w:b/>
          <w:sz w:val="24"/>
          <w:u w:val="single"/>
        </w:rPr>
        <w:t>××</w:t>
      </w:r>
    </w:p>
    <w:p w14:paraId="0DA7E160">
      <w:pPr>
        <w:pStyle w:val="314"/>
        <w:spacing w:line="360" w:lineRule="auto"/>
        <w:ind w:firstLine="560"/>
        <w:rPr>
          <w:rFonts w:ascii="宋体" w:hAnsi="宋体"/>
          <w:sz w:val="28"/>
          <w:szCs w:val="28"/>
        </w:rPr>
      </w:pPr>
    </w:p>
    <w:p w14:paraId="5DE250B1">
      <w:pPr>
        <w:pStyle w:val="314"/>
        <w:spacing w:line="360" w:lineRule="auto"/>
        <w:ind w:firstLine="560"/>
        <w:rPr>
          <w:rFonts w:ascii="宋体" w:hAnsi="宋体"/>
          <w:sz w:val="28"/>
          <w:szCs w:val="28"/>
        </w:rPr>
      </w:pPr>
      <w:r>
        <w:rPr>
          <w:rFonts w:hint="eastAsia" w:ascii="宋体" w:hAnsi="宋体"/>
          <w:sz w:val="28"/>
          <w:szCs w:val="28"/>
        </w:rPr>
        <w:t xml:space="preserve">单位全称： </w:t>
      </w:r>
      <w:r>
        <w:rPr>
          <w:rFonts w:hint="eastAsia" w:ascii="宋体" w:hAnsi="宋体"/>
          <w:b/>
          <w:sz w:val="24"/>
          <w:u w:val="single"/>
        </w:rPr>
        <w:t>××</w:t>
      </w:r>
    </w:p>
    <w:p w14:paraId="7388A8F4">
      <w:pPr>
        <w:pStyle w:val="314"/>
        <w:spacing w:line="360" w:lineRule="auto"/>
        <w:ind w:firstLine="560"/>
        <w:rPr>
          <w:rFonts w:ascii="宋体" w:hAnsi="宋体"/>
          <w:sz w:val="28"/>
          <w:szCs w:val="28"/>
        </w:rPr>
      </w:pPr>
    </w:p>
    <w:p w14:paraId="1690A3D8">
      <w:pPr>
        <w:pStyle w:val="314"/>
        <w:spacing w:line="360" w:lineRule="auto"/>
        <w:ind w:firstLine="560"/>
        <w:rPr>
          <w:rFonts w:ascii="宋体" w:hAnsi="宋体"/>
          <w:sz w:val="28"/>
          <w:szCs w:val="28"/>
        </w:rPr>
      </w:pPr>
      <w:r>
        <w:rPr>
          <w:rFonts w:hint="eastAsia" w:ascii="宋体" w:hAnsi="宋体"/>
          <w:sz w:val="28"/>
          <w:szCs w:val="28"/>
        </w:rPr>
        <w:t xml:space="preserve">单位盖章： </w:t>
      </w:r>
      <w:r>
        <w:rPr>
          <w:rFonts w:hint="eastAsia" w:ascii="宋体" w:hAnsi="宋体"/>
          <w:b/>
          <w:sz w:val="24"/>
          <w:u w:val="single"/>
        </w:rPr>
        <w:t>××</w:t>
      </w:r>
    </w:p>
    <w:p w14:paraId="0475FE68">
      <w:pPr>
        <w:pStyle w:val="314"/>
        <w:spacing w:line="360" w:lineRule="auto"/>
        <w:ind w:firstLine="560"/>
        <w:jc w:val="center"/>
        <w:rPr>
          <w:rFonts w:ascii="宋体" w:hAnsi="宋体"/>
          <w:sz w:val="28"/>
          <w:szCs w:val="28"/>
        </w:rPr>
      </w:pPr>
    </w:p>
    <w:p w14:paraId="31F60636">
      <w:pPr>
        <w:pStyle w:val="314"/>
        <w:spacing w:line="360" w:lineRule="auto"/>
        <w:ind w:firstLine="560"/>
        <w:jc w:val="right"/>
        <w:rPr>
          <w:rFonts w:ascii="宋体" w:hAnsi="宋体"/>
          <w:sz w:val="28"/>
          <w:szCs w:val="28"/>
        </w:rPr>
      </w:pPr>
    </w:p>
    <w:p w14:paraId="02AB911F">
      <w:pPr>
        <w:pStyle w:val="314"/>
        <w:tabs>
          <w:tab w:val="left" w:pos="7290"/>
        </w:tabs>
        <w:spacing w:line="360" w:lineRule="auto"/>
        <w:ind w:firstLine="560"/>
        <w:rPr>
          <w:rFonts w:ascii="宋体" w:hAnsi="宋体"/>
          <w:sz w:val="28"/>
          <w:szCs w:val="28"/>
        </w:rPr>
      </w:pPr>
      <w:r>
        <w:rPr>
          <w:rFonts w:hint="eastAsia" w:ascii="宋体" w:hAnsi="宋体"/>
          <w:sz w:val="28"/>
          <w:szCs w:val="28"/>
        </w:rPr>
        <w:t xml:space="preserve">                                 年     月    日</w:t>
      </w:r>
    </w:p>
    <w:p w14:paraId="662C1359">
      <w:pPr>
        <w:pStyle w:val="314"/>
        <w:spacing w:line="360" w:lineRule="auto"/>
        <w:ind w:firstLine="560"/>
        <w:rPr>
          <w:rFonts w:ascii="宋体" w:hAnsi="宋体"/>
          <w:sz w:val="28"/>
        </w:rPr>
      </w:pPr>
    </w:p>
    <w:p w14:paraId="741870CF">
      <w:pPr>
        <w:pStyle w:val="314"/>
        <w:spacing w:line="360" w:lineRule="auto"/>
        <w:ind w:firstLine="643"/>
        <w:jc w:val="left"/>
        <w:rPr>
          <w:rFonts w:ascii="宋体" w:hAnsi="宋体"/>
          <w:b/>
          <w:sz w:val="32"/>
          <w:szCs w:val="32"/>
        </w:rPr>
      </w:pPr>
      <w:r>
        <w:rPr>
          <w:rFonts w:hint="eastAsia" w:ascii="宋体" w:hAnsi="宋体"/>
          <w:b/>
          <w:sz w:val="32"/>
          <w:szCs w:val="32"/>
        </w:rPr>
        <w:t>附：法定代表人居民身份证扫描件</w:t>
      </w:r>
    </w:p>
    <w:p w14:paraId="6F66837B">
      <w:pPr>
        <w:pStyle w:val="314"/>
        <w:tabs>
          <w:tab w:val="left" w:pos="7290"/>
        </w:tabs>
        <w:spacing w:line="360" w:lineRule="auto"/>
        <w:ind w:firstLine="560"/>
        <w:rPr>
          <w:rFonts w:ascii="宋体" w:hAnsi="宋体"/>
          <w:sz w:val="28"/>
        </w:rPr>
      </w:pPr>
      <w:r>
        <w:rPr>
          <w:rFonts w:hint="eastAsia" w:ascii="宋体" w:hAnsi="宋体"/>
          <w:sz w:val="28"/>
          <w:u w:val="single"/>
        </w:rPr>
        <w:t>注：1.“法定代表人”直接参加磋商响应活动的仅需填写本身份证明</w:t>
      </w:r>
      <w:r>
        <w:rPr>
          <w:rFonts w:hint="eastAsia" w:ascii="宋体" w:hAnsi="宋体"/>
          <w:sz w:val="28"/>
        </w:rPr>
        <w:t>。</w:t>
      </w:r>
    </w:p>
    <w:p w14:paraId="33F6BEB7">
      <w:pPr>
        <w:pStyle w:val="314"/>
        <w:tabs>
          <w:tab w:val="left" w:pos="7290"/>
        </w:tabs>
        <w:spacing w:line="360" w:lineRule="auto"/>
        <w:ind w:firstLine="562"/>
        <w:rPr>
          <w:rFonts w:ascii="宋体" w:hAnsi="宋体"/>
          <w:b/>
          <w:sz w:val="28"/>
          <w:szCs w:val="28"/>
          <w:u w:val="single"/>
        </w:rPr>
      </w:pPr>
      <w:r>
        <w:rPr>
          <w:rFonts w:hint="eastAsia" w:ascii="宋体" w:hAnsi="宋体"/>
          <w:b/>
          <w:sz w:val="28"/>
          <w:szCs w:val="28"/>
          <w:u w:val="single"/>
        </w:rPr>
        <w:t>2.供应商</w:t>
      </w:r>
      <w:r>
        <w:rPr>
          <w:rFonts w:ascii="宋体" w:hAnsi="宋体"/>
          <w:b/>
          <w:sz w:val="28"/>
          <w:szCs w:val="28"/>
          <w:u w:val="single"/>
        </w:rPr>
        <w:t>属于非法人组织的，按照法律、行政法规规定能够对外代表其从事民事活动的主要负责人，如个人独资企业的投资人，代表合伙企业执行合伙企业事务的合伙人等，视同法定代表人。</w:t>
      </w:r>
    </w:p>
    <w:p w14:paraId="77206F0E">
      <w:pPr>
        <w:pStyle w:val="315"/>
        <w:jc w:val="center"/>
      </w:pPr>
      <w:r>
        <w:rPr/>
        <w:br w:type="page" w:clear="all"/>
      </w:r>
      <w:bookmarkStart w:id="257" w:name="_Toc256000077"/>
      <w:r>
        <w:rPr>
          <w:rFonts w:ascii="宋体" w:hAnsi="宋体" w:eastAsia="宋体" w:cs="宋体"/>
          <w:sz w:val="28"/>
        </w:rPr>
        <w:t>(</w:t>
      </w:r>
      <w:r>
        <w:rPr>
          <w:rFonts w:hint="eastAsia" w:ascii="宋体" w:hAnsi="宋体" w:eastAsia="宋体" w:cs="宋体"/>
          <w:sz w:val="28"/>
        </w:rPr>
        <w:t>九</w:t>
      </w:r>
      <w:r>
        <w:rPr>
          <w:rFonts w:ascii="宋体" w:hAnsi="宋体" w:eastAsia="宋体" w:cs="宋体"/>
          <w:sz w:val="28"/>
        </w:rPr>
        <w:t>)法定代表人（负责人）授权委托书</w:t>
      </w:r>
      <w:bookmarkEnd w:id="257"/>
    </w:p>
    <w:p w14:paraId="1C1A5931">
      <w:pPr>
        <w:pStyle w:val="249"/>
        <w:spacing w:line="360" w:lineRule="auto"/>
        <w:ind w:right="420" w:firstLine="560"/>
        <w:rPr>
          <w:rFonts w:ascii="宋体" w:hAnsi="宋体"/>
          <w:sz w:val="28"/>
        </w:rPr>
      </w:pPr>
    </w:p>
    <w:p w14:paraId="0EC3D472">
      <w:pPr>
        <w:pStyle w:val="249"/>
        <w:spacing w:line="360" w:lineRule="auto"/>
        <w:ind w:right="420" w:firstLine="560"/>
        <w:rPr>
          <w:rFonts w:ascii="宋体" w:hAnsi="宋体"/>
          <w:sz w:val="28"/>
        </w:rPr>
      </w:pPr>
      <w:r>
        <w:rPr>
          <w:rFonts w:hint="eastAsia" w:ascii="宋体" w:hAnsi="宋体"/>
          <w:sz w:val="28"/>
        </w:rPr>
        <w:t>本授权书声明：</w:t>
      </w:r>
      <w:r>
        <w:rPr>
          <w:rFonts w:hint="eastAsia" w:ascii="宋体" w:hAnsi="宋体"/>
          <w:sz w:val="28"/>
          <w:u w:val="single"/>
        </w:rPr>
        <w:t xml:space="preserve"> （供应商名称） </w:t>
      </w:r>
      <w:r>
        <w:rPr>
          <w:rFonts w:hint="eastAsia" w:ascii="宋体" w:hAnsi="宋体"/>
          <w:sz w:val="28"/>
        </w:rPr>
        <w:t>法定代表人（负责人）</w:t>
      </w:r>
      <w:r>
        <w:rPr>
          <w:rFonts w:hint="eastAsia" w:ascii="宋体" w:hAnsi="宋体"/>
          <w:sz w:val="28"/>
          <w:u w:val="single"/>
        </w:rPr>
        <w:t xml:space="preserve"> （姓名） </w:t>
      </w:r>
      <w:r>
        <w:rPr>
          <w:rFonts w:hint="eastAsia" w:ascii="宋体" w:hAnsi="宋体"/>
          <w:sz w:val="28"/>
        </w:rPr>
        <w:t>授权</w:t>
      </w:r>
      <w:r>
        <w:rPr>
          <w:rFonts w:hint="eastAsia" w:ascii="宋体" w:hAnsi="宋体"/>
          <w:sz w:val="28"/>
          <w:u w:val="single"/>
        </w:rPr>
        <w:t>（委托代理人的姓名、职务）</w:t>
      </w:r>
      <w:r>
        <w:rPr>
          <w:rFonts w:hint="eastAsia" w:ascii="宋体" w:hAnsi="宋体"/>
          <w:sz w:val="28"/>
        </w:rPr>
        <w:t>为我方就</w:t>
      </w:r>
      <w:r>
        <w:rPr>
          <w:rFonts w:hint="eastAsia" w:ascii="宋体" w:hAnsi="宋体"/>
          <w:sz w:val="28"/>
          <w:u w:val="single"/>
        </w:rPr>
        <w:t>××××（代理机构）代理的××××（项目编号、项目名称）</w:t>
      </w:r>
      <w:r>
        <w:rPr>
          <w:rFonts w:hint="eastAsia" w:ascii="宋体" w:hAnsi="宋体"/>
          <w:bCs/>
          <w:sz w:val="28"/>
        </w:rPr>
        <w:t>项目</w:t>
      </w:r>
      <w:r>
        <w:rPr>
          <w:rFonts w:hint="eastAsia" w:ascii="宋体" w:hAnsi="宋体"/>
          <w:sz w:val="28"/>
        </w:rPr>
        <w:t>的磋商活动的合法代理人，以本单位名义全权处理一切与该项目磋商有关的事务（含合同签订）。</w:t>
      </w:r>
    </w:p>
    <w:p w14:paraId="2E133B2F">
      <w:pPr>
        <w:pStyle w:val="249"/>
        <w:tabs>
          <w:tab w:val="left" w:pos="5560"/>
        </w:tabs>
        <w:spacing w:line="360" w:lineRule="auto"/>
        <w:ind w:firstLine="560"/>
        <w:rPr>
          <w:rFonts w:ascii="宋体" w:hAnsi="宋体"/>
          <w:sz w:val="28"/>
        </w:rPr>
      </w:pPr>
      <w:r>
        <w:rPr>
          <w:rFonts w:hint="eastAsia" w:ascii="宋体" w:hAnsi="宋体"/>
          <w:sz w:val="28"/>
        </w:rPr>
        <w:tab/>
      </w:r>
    </w:p>
    <w:p w14:paraId="6705F5B6">
      <w:pPr>
        <w:pStyle w:val="248"/>
        <w:rPr>
          <w:lang w:eastAsia="zh-CN"/>
        </w:rPr>
      </w:pPr>
      <w:r>
        <w:rPr>
          <w:rFonts w:hint="eastAsia" w:ascii="宋体" w:hAnsi="宋体"/>
          <w:sz w:val="28"/>
          <w:lang w:eastAsia="zh-CN"/>
        </w:rPr>
        <w:t>本授权委托书于</w:t>
      </w:r>
      <w:r>
        <w:rPr>
          <w:rFonts w:hint="eastAsia" w:ascii="宋体" w:hAnsi="宋体"/>
          <w:sz w:val="28"/>
          <w:u w:val="single"/>
          <w:lang w:eastAsia="zh-CN"/>
        </w:rPr>
        <w:t xml:space="preserve">  </w:t>
      </w:r>
      <w:r>
        <w:rPr>
          <w:rFonts w:hint="eastAsia" w:ascii="宋体" w:hAnsi="宋体"/>
          <w:sz w:val="28"/>
          <w:lang w:eastAsia="zh-CN"/>
        </w:rPr>
        <w:t>年</w:t>
      </w:r>
      <w:r>
        <w:rPr>
          <w:rFonts w:hint="eastAsia" w:ascii="宋体" w:hAnsi="宋体"/>
          <w:sz w:val="28"/>
          <w:u w:val="single"/>
          <w:lang w:eastAsia="zh-CN"/>
        </w:rPr>
        <w:t xml:space="preserve">  </w:t>
      </w:r>
      <w:r>
        <w:rPr>
          <w:rFonts w:hint="eastAsia" w:ascii="宋体" w:hAnsi="宋体"/>
          <w:sz w:val="28"/>
          <w:lang w:eastAsia="zh-CN"/>
        </w:rPr>
        <w:t>月</w:t>
      </w:r>
      <w:r>
        <w:rPr>
          <w:rFonts w:hint="eastAsia" w:ascii="宋体" w:hAnsi="宋体"/>
          <w:sz w:val="28"/>
          <w:u w:val="single"/>
          <w:lang w:eastAsia="zh-CN"/>
        </w:rPr>
        <w:t xml:space="preserve">  </w:t>
      </w:r>
      <w:r>
        <w:rPr>
          <w:rFonts w:hint="eastAsia" w:ascii="宋体" w:hAnsi="宋体"/>
          <w:sz w:val="28"/>
          <w:lang w:eastAsia="zh-CN"/>
        </w:rPr>
        <w:t>日在</w:t>
      </w:r>
      <w:r>
        <w:rPr>
          <w:rFonts w:ascii="宋体" w:hAnsi="宋体"/>
          <w:sz w:val="28"/>
          <w:lang w:eastAsia="zh-CN"/>
        </w:rPr>
        <w:t>相应位置</w:t>
      </w:r>
      <w:r>
        <w:rPr>
          <w:rFonts w:hint="eastAsia" w:ascii="宋体" w:hAnsi="宋体"/>
          <w:sz w:val="28"/>
          <w:lang w:eastAsia="zh-CN"/>
        </w:rPr>
        <w:t>签字或盖章</w:t>
      </w:r>
      <w:r>
        <w:rPr>
          <w:rFonts w:ascii="宋体" w:hAnsi="宋体"/>
          <w:sz w:val="28"/>
          <w:lang w:eastAsia="zh-CN"/>
        </w:rPr>
        <w:t>后生效</w:t>
      </w:r>
      <w:r>
        <w:rPr>
          <w:rFonts w:hint="eastAsia" w:ascii="宋体" w:hAnsi="宋体"/>
          <w:sz w:val="28"/>
          <w:lang w:eastAsia="zh-CN"/>
        </w:rPr>
        <w:t>，特此声明。</w:t>
      </w:r>
    </w:p>
    <w:p w14:paraId="10EFCC24">
      <w:pPr>
        <w:pStyle w:val="249"/>
        <w:spacing w:line="360" w:lineRule="auto"/>
        <w:ind w:firstLine="560"/>
        <w:rPr>
          <w:rFonts w:ascii="宋体" w:hAnsi="宋体"/>
          <w:sz w:val="28"/>
        </w:rPr>
      </w:pPr>
      <w:r>
        <w:rPr>
          <w:rFonts w:hint="eastAsia" w:ascii="宋体" w:hAnsi="宋体"/>
          <w:sz w:val="28"/>
        </w:rPr>
        <w:t>委托代理人身份证号码：</w:t>
      </w:r>
      <w:r>
        <w:rPr>
          <w:rFonts w:hint="eastAsia" w:ascii="宋体" w:hAnsi="宋体"/>
          <w:sz w:val="24"/>
          <w:szCs w:val="24"/>
          <w:u w:val="single"/>
        </w:rPr>
        <w:t xml:space="preserve">                              </w:t>
      </w:r>
    </w:p>
    <w:p w14:paraId="5AE281C4">
      <w:pPr>
        <w:pStyle w:val="249"/>
        <w:spacing w:line="360" w:lineRule="auto"/>
        <w:ind w:firstLine="560"/>
        <w:rPr>
          <w:rFonts w:ascii="宋体" w:hAnsi="宋体"/>
          <w:sz w:val="28"/>
        </w:rPr>
      </w:pPr>
      <w:r>
        <w:rPr>
          <w:rFonts w:hint="eastAsia" w:ascii="宋体" w:hAnsi="宋体"/>
          <w:sz w:val="28"/>
        </w:rPr>
        <w:t>委托代理人联系电话：（手机）</w:t>
      </w:r>
      <w:r>
        <w:rPr>
          <w:rFonts w:hint="eastAsia" w:ascii="宋体" w:hAnsi="宋体"/>
          <w:sz w:val="24"/>
          <w:szCs w:val="24"/>
          <w:u w:val="single"/>
        </w:rPr>
        <w:t xml:space="preserve">                       </w:t>
      </w:r>
    </w:p>
    <w:p w14:paraId="2E9E28C8">
      <w:pPr>
        <w:pStyle w:val="249"/>
        <w:spacing w:line="360" w:lineRule="auto"/>
        <w:ind w:firstLine="560"/>
        <w:rPr>
          <w:rFonts w:ascii="宋体" w:hAnsi="宋体"/>
          <w:sz w:val="28"/>
          <w:u w:val="single"/>
        </w:rPr>
      </w:pPr>
      <w:r>
        <w:rPr>
          <w:rFonts w:hint="eastAsia" w:ascii="宋体" w:hAnsi="宋体"/>
          <w:sz w:val="28"/>
        </w:rPr>
        <w:t>法定代表人（负责人）签章</w:t>
      </w:r>
      <w:r>
        <w:rPr>
          <w:rFonts w:hint="eastAsia" w:ascii="宋体" w:hAnsi="宋体"/>
          <w:sz w:val="24"/>
          <w:szCs w:val="24"/>
          <w:u w:val="single"/>
        </w:rPr>
        <w:t xml:space="preserve">：                          </w:t>
      </w:r>
    </w:p>
    <w:p w14:paraId="60B1D332">
      <w:pPr>
        <w:pStyle w:val="249"/>
        <w:spacing w:line="360" w:lineRule="auto"/>
        <w:ind w:firstLine="560"/>
        <w:rPr>
          <w:rFonts w:ascii="宋体" w:hAnsi="宋体"/>
          <w:sz w:val="28"/>
          <w:u w:val="single"/>
        </w:rPr>
      </w:pPr>
      <w:r>
        <w:rPr>
          <w:rFonts w:hint="eastAsia" w:ascii="宋体" w:hAnsi="宋体"/>
          <w:sz w:val="28"/>
        </w:rPr>
        <w:t xml:space="preserve">          </w:t>
      </w:r>
    </w:p>
    <w:p w14:paraId="76E68F15">
      <w:pPr>
        <w:pStyle w:val="249"/>
        <w:spacing w:line="360" w:lineRule="auto"/>
        <w:ind w:firstLine="560"/>
        <w:rPr>
          <w:rFonts w:ascii="宋体" w:hAnsi="宋体"/>
          <w:sz w:val="28"/>
        </w:rPr>
      </w:pPr>
    </w:p>
    <w:p w14:paraId="1EEA4361">
      <w:pPr>
        <w:pStyle w:val="249"/>
        <w:spacing w:line="360" w:lineRule="auto"/>
        <w:rPr>
          <w:rFonts w:ascii="宋体" w:hAnsi="宋体"/>
          <w:sz w:val="28"/>
        </w:rPr>
      </w:pPr>
    </w:p>
    <w:p w14:paraId="2497987C">
      <w:pPr>
        <w:pStyle w:val="249"/>
        <w:spacing w:line="360" w:lineRule="auto"/>
        <w:ind w:firstLine="560"/>
        <w:rPr>
          <w:rFonts w:ascii="宋体" w:hAnsi="宋体"/>
          <w:sz w:val="28"/>
        </w:rPr>
      </w:pPr>
      <w:r>
        <w:rPr>
          <w:rFonts w:hint="eastAsia" w:ascii="宋体" w:hAnsi="宋体"/>
          <w:sz w:val="28"/>
        </w:rPr>
        <w:t>供应商名称（公章）：</w:t>
      </w:r>
    </w:p>
    <w:p w14:paraId="68F16D12">
      <w:pPr>
        <w:pStyle w:val="249"/>
        <w:spacing w:line="360" w:lineRule="auto"/>
        <w:ind w:firstLine="560"/>
        <w:rPr>
          <w:rFonts w:ascii="宋体" w:hAnsi="宋体"/>
          <w:sz w:val="28"/>
        </w:rPr>
      </w:pPr>
    </w:p>
    <w:p w14:paraId="3A05FDDD">
      <w:pPr>
        <w:pStyle w:val="249"/>
        <w:spacing w:line="360" w:lineRule="auto"/>
        <w:ind w:firstLine="560"/>
        <w:rPr>
          <w:rFonts w:ascii="宋体" w:hAnsi="宋体"/>
          <w:sz w:val="28"/>
          <w:u w:val="single"/>
        </w:rPr>
      </w:pPr>
      <w:r>
        <w:rPr>
          <w:rFonts w:hint="eastAsia" w:ascii="宋体" w:hAnsi="宋体"/>
          <w:sz w:val="28"/>
        </w:rPr>
        <w:t>日     期：</w:t>
      </w:r>
    </w:p>
    <w:p w14:paraId="2888F350">
      <w:pPr>
        <w:pStyle w:val="249"/>
        <w:spacing w:line="360" w:lineRule="auto"/>
        <w:ind w:firstLine="643"/>
        <w:rPr>
          <w:rFonts w:ascii="宋体" w:hAnsi="宋体"/>
          <w:b/>
          <w:sz w:val="32"/>
          <w:szCs w:val="32"/>
        </w:rPr>
      </w:pPr>
    </w:p>
    <w:p w14:paraId="74C1398C">
      <w:pPr>
        <w:pStyle w:val="249"/>
        <w:spacing w:line="360" w:lineRule="auto"/>
        <w:ind w:firstLine="643"/>
        <w:rPr>
          <w:rFonts w:ascii="宋体" w:hAnsi="宋体"/>
          <w:b/>
          <w:sz w:val="32"/>
          <w:szCs w:val="32"/>
        </w:rPr>
      </w:pPr>
      <w:r>
        <w:rPr>
          <w:rFonts w:hint="eastAsia" w:ascii="宋体" w:hAnsi="宋体"/>
          <w:b/>
          <w:sz w:val="32"/>
          <w:szCs w:val="32"/>
        </w:rPr>
        <w:t>附：委托代理人居民身份证扫描件</w:t>
      </w:r>
    </w:p>
    <w:p w14:paraId="56EB7304">
      <w:pPr>
        <w:pStyle w:val="314"/>
        <w:tabs>
          <w:tab w:val="left" w:pos="7290"/>
        </w:tabs>
        <w:spacing w:line="360" w:lineRule="auto"/>
        <w:ind w:firstLine="560"/>
        <w:jc w:val="left"/>
      </w:pPr>
      <w:r>
        <w:rPr>
          <w:rFonts w:hint="eastAsia" w:ascii="宋体" w:hAnsi="宋体"/>
          <w:sz w:val="28"/>
          <w:u w:val="single"/>
        </w:rPr>
        <w:t>注：“法定代表人（负责人）”授权委托其他人（必须为供应商正式员工，证明材料：社保交纳材料附后（近一个月））</w:t>
      </w:r>
      <w:r>
        <w:rPr>
          <w:rFonts w:ascii="宋体" w:hAnsi="宋体"/>
          <w:sz w:val="28"/>
          <w:u w:val="single"/>
        </w:rPr>
        <w:t>磋商</w:t>
      </w:r>
      <w:r>
        <w:rPr>
          <w:rFonts w:hint="eastAsia" w:ascii="宋体" w:hAnsi="宋体"/>
          <w:sz w:val="28"/>
          <w:u w:val="single"/>
        </w:rPr>
        <w:t>的，须填写法定代表人身份证明书和本授权委托书。</w:t>
      </w:r>
      <w:bookmarkStart w:id="258" w:name="_Toc256000078"/>
    </w:p>
    <w:p w14:paraId="3B243C84">
      <w:pPr>
        <w:pStyle w:val="314"/>
        <w:tabs>
          <w:tab w:val="left" w:pos="7290"/>
        </w:tabs>
        <w:spacing w:line="360" w:lineRule="auto"/>
        <w:ind w:firstLine="420"/>
        <w:jc w:val="left"/>
      </w:pPr>
    </w:p>
    <w:p w14:paraId="031FFB99">
      <w:pPr>
        <w:pStyle w:val="314"/>
        <w:tabs>
          <w:tab w:val="left" w:pos="7290"/>
        </w:tabs>
        <w:spacing w:line="360" w:lineRule="auto"/>
        <w:ind w:firstLine="420"/>
        <w:jc w:val="left"/>
      </w:pPr>
    </w:p>
    <w:p w14:paraId="06D57328">
      <w:pPr>
        <w:pStyle w:val="314"/>
        <w:tabs>
          <w:tab w:val="left" w:pos="7290"/>
        </w:tabs>
        <w:spacing w:line="360" w:lineRule="auto"/>
        <w:ind w:firstLine="420"/>
        <w:jc w:val="left"/>
      </w:pPr>
    </w:p>
    <w:p w14:paraId="4C63C0C5">
      <w:pPr>
        <w:pStyle w:val="314"/>
        <w:tabs>
          <w:tab w:val="left" w:pos="7290"/>
        </w:tabs>
        <w:spacing w:line="360" w:lineRule="auto"/>
        <w:ind w:firstLine="420"/>
        <w:jc w:val="left"/>
      </w:pPr>
    </w:p>
    <w:p w14:paraId="7EAE3DA7">
      <w:pPr>
        <w:pStyle w:val="314"/>
        <w:tabs>
          <w:tab w:val="left" w:pos="7290"/>
        </w:tabs>
        <w:spacing w:line="360" w:lineRule="auto"/>
        <w:ind w:firstLine="420"/>
        <w:jc w:val="left"/>
      </w:pPr>
    </w:p>
    <w:p w14:paraId="785CF60D">
      <w:pPr>
        <w:pStyle w:val="316"/>
        <w:spacing w:line="360" w:lineRule="auto"/>
        <w:jc w:val="center"/>
        <w:rPr>
          <w:rFonts w:ascii="宋体" w:hAnsi="宋体" w:eastAsia="宋体" w:cs="宋体"/>
          <w:sz w:val="28"/>
          <w:szCs w:val="28"/>
        </w:rPr>
      </w:pPr>
      <w:r>
        <w:rPr>
          <w:rFonts w:ascii="宋体" w:hAnsi="宋体" w:eastAsia="宋体" w:cs="宋体"/>
          <w:sz w:val="28"/>
        </w:rPr>
        <w:t>(</w:t>
      </w:r>
      <w:r>
        <w:rPr>
          <w:rFonts w:hint="eastAsia" w:ascii="宋体" w:hAnsi="宋体" w:eastAsia="宋体" w:cs="宋体"/>
          <w:sz w:val="28"/>
        </w:rPr>
        <w:t>十</w:t>
      </w:r>
      <w:r>
        <w:rPr>
          <w:rFonts w:ascii="宋体" w:hAnsi="宋体" w:eastAsia="宋体" w:cs="宋体"/>
          <w:sz w:val="28"/>
        </w:rPr>
        <w:t>)</w:t>
      </w:r>
      <w:r>
        <w:rPr>
          <w:rFonts w:hint="eastAsia" w:ascii="宋体" w:hAnsi="宋体" w:eastAsia="宋体" w:cs="宋体"/>
          <w:sz w:val="28"/>
          <w:szCs w:val="28"/>
        </w:rPr>
        <w:t>资格承诺函</w:t>
      </w:r>
    </w:p>
    <w:p w14:paraId="7217DD0D">
      <w:pPr>
        <w:pStyle w:val="316"/>
        <w:spacing w:line="360" w:lineRule="auto"/>
        <w:jc w:val="both"/>
        <w:rPr>
          <w:rFonts w:ascii="宋体" w:hAnsi="宋体" w:eastAsia="宋体" w:cs="宋体"/>
          <w:u w:val="single"/>
        </w:rPr>
      </w:pPr>
    </w:p>
    <w:p w14:paraId="2D3C795F">
      <w:pPr>
        <w:pStyle w:val="316"/>
        <w:spacing w:line="360" w:lineRule="auto"/>
        <w:jc w:val="both"/>
        <w:rPr>
          <w:rFonts w:ascii="宋体" w:hAnsi="宋体" w:eastAsia="宋体" w:cs="宋体"/>
        </w:rPr>
      </w:pPr>
      <w:r>
        <w:rPr>
          <w:rFonts w:hint="eastAsia" w:ascii="宋体" w:hAnsi="宋体" w:eastAsia="宋体" w:cs="宋体"/>
          <w:u w:val="single"/>
        </w:rPr>
        <w:t>致： （采购人、采购代理机构）</w:t>
      </w:r>
      <w:r>
        <w:rPr>
          <w:rFonts w:hint="eastAsia" w:ascii="宋体" w:hAnsi="宋体" w:eastAsia="宋体" w:cs="宋体"/>
        </w:rPr>
        <w:t xml:space="preserve"> </w:t>
      </w:r>
    </w:p>
    <w:p w14:paraId="5B4D71E4">
      <w:pPr>
        <w:pStyle w:val="316"/>
        <w:spacing w:line="360" w:lineRule="auto"/>
        <w:ind w:firstLine="480"/>
        <w:jc w:val="both"/>
        <w:rPr>
          <w:rFonts w:ascii="宋体" w:hAnsi="宋体" w:eastAsia="宋体" w:cs="宋体"/>
        </w:rPr>
      </w:pPr>
    </w:p>
    <w:p w14:paraId="61F73E60">
      <w:pPr>
        <w:pStyle w:val="316"/>
        <w:spacing w:line="360" w:lineRule="auto"/>
        <w:ind w:firstLine="480"/>
        <w:jc w:val="both"/>
        <w:rPr>
          <w:rFonts w:ascii="宋体" w:hAnsi="宋体" w:eastAsia="宋体" w:cs="宋体"/>
        </w:rPr>
      </w:pPr>
      <w:r>
        <w:rPr>
          <w:rFonts w:hint="eastAsia" w:ascii="宋体" w:hAnsi="宋体" w:eastAsia="宋体" w:cs="宋体"/>
        </w:rPr>
        <w:t>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p>
    <w:p w14:paraId="7FDF48FE">
      <w:pPr>
        <w:pStyle w:val="316"/>
        <w:spacing w:line="360" w:lineRule="auto"/>
        <w:ind w:firstLine="480"/>
        <w:jc w:val="both"/>
        <w:rPr>
          <w:rFonts w:ascii="宋体" w:hAnsi="宋体" w:eastAsia="宋体" w:cs="宋体"/>
        </w:rPr>
      </w:pPr>
      <w:r>
        <w:rPr>
          <w:rFonts w:hint="eastAsia" w:ascii="宋体" w:hAnsi="宋体" w:eastAsia="宋体" w:cs="宋体"/>
        </w:rPr>
        <w:t xml:space="preserve">现承诺如下： </w:t>
      </w:r>
    </w:p>
    <w:p w14:paraId="53D66381">
      <w:pPr>
        <w:pStyle w:val="316"/>
        <w:spacing w:line="360" w:lineRule="auto"/>
        <w:ind w:firstLine="480"/>
        <w:jc w:val="both"/>
        <w:rPr>
          <w:rFonts w:ascii="宋体" w:hAnsi="宋体" w:eastAsia="宋体" w:cs="宋体"/>
        </w:rPr>
      </w:pPr>
      <w:r>
        <w:rPr>
          <w:rFonts w:hint="eastAsia" w:ascii="宋体" w:hAnsi="宋体" w:eastAsia="宋体" w:cs="宋体"/>
        </w:rPr>
        <w:t xml:space="preserve">1.我方具有良好的商业信誉和健全的财务会计制度。 </w:t>
      </w:r>
    </w:p>
    <w:p w14:paraId="1257D706">
      <w:pPr>
        <w:pStyle w:val="316"/>
        <w:spacing w:line="360" w:lineRule="auto"/>
        <w:ind w:firstLine="480"/>
        <w:jc w:val="both"/>
        <w:rPr>
          <w:rFonts w:ascii="宋体" w:hAnsi="宋体" w:eastAsia="宋体" w:cs="宋体"/>
        </w:rPr>
      </w:pPr>
      <w:r>
        <w:rPr>
          <w:rFonts w:hint="eastAsia" w:ascii="宋体" w:hAnsi="宋体" w:eastAsia="宋体" w:cs="宋体"/>
        </w:rPr>
        <w:t xml:space="preserve">2.我方具有履行合同所必需的设备和专业技术能力。 </w:t>
      </w:r>
    </w:p>
    <w:p w14:paraId="3AF3A35F">
      <w:pPr>
        <w:pStyle w:val="316"/>
        <w:spacing w:line="360" w:lineRule="auto"/>
        <w:ind w:firstLine="480"/>
        <w:jc w:val="both"/>
        <w:rPr>
          <w:rFonts w:ascii="宋体" w:hAnsi="宋体" w:eastAsia="宋体" w:cs="宋体"/>
        </w:rPr>
      </w:pPr>
      <w:r>
        <w:rPr>
          <w:rFonts w:hint="eastAsia" w:ascii="宋体" w:hAnsi="宋体" w:eastAsia="宋体" w:cs="宋体"/>
        </w:rPr>
        <w:t xml:space="preserve">3.我方具有依法缴纳税收和社会保障资金的良好记录。 </w:t>
      </w:r>
    </w:p>
    <w:p w14:paraId="3F845529">
      <w:pPr>
        <w:pStyle w:val="316"/>
        <w:spacing w:line="360" w:lineRule="auto"/>
        <w:ind w:firstLine="480"/>
        <w:jc w:val="both"/>
        <w:rPr>
          <w:rFonts w:ascii="宋体" w:hAnsi="宋体" w:eastAsia="宋体" w:cs="宋体"/>
        </w:rPr>
      </w:pPr>
      <w:r>
        <w:rPr>
          <w:rFonts w:hint="eastAsia" w:ascii="宋体" w:hAnsi="宋体" w:eastAsia="宋体" w:cs="宋体"/>
        </w:rPr>
        <w:t xml:space="preserve">4.我方参加本项目采购活动前三年内，在经营活动中没有重大违法记录。 </w:t>
      </w:r>
    </w:p>
    <w:p w14:paraId="205632C5">
      <w:pPr>
        <w:pStyle w:val="316"/>
        <w:spacing w:line="360" w:lineRule="auto"/>
        <w:ind w:firstLine="480"/>
        <w:jc w:val="both"/>
        <w:rPr>
          <w:rFonts w:ascii="宋体" w:hAnsi="宋体" w:eastAsia="宋体" w:cs="宋体"/>
        </w:rPr>
      </w:pPr>
      <w:r>
        <w:rPr>
          <w:rFonts w:hint="eastAsia" w:ascii="宋体" w:hAnsi="宋体" w:eastAsia="宋体" w:cs="宋体"/>
        </w:rPr>
        <w:t xml:space="preserve">若我单位承诺不实，自愿承担提供虚假材料谋取中标、成交的法律责任。 </w:t>
      </w:r>
    </w:p>
    <w:p w14:paraId="18E997BD">
      <w:pPr>
        <w:pStyle w:val="316"/>
        <w:spacing w:line="360" w:lineRule="auto"/>
        <w:ind w:firstLine="480"/>
        <w:jc w:val="both"/>
        <w:rPr>
          <w:rFonts w:ascii="宋体" w:hAnsi="宋体" w:eastAsia="宋体" w:cs="宋体"/>
        </w:rPr>
      </w:pPr>
    </w:p>
    <w:p w14:paraId="6A2DD6F7">
      <w:pPr>
        <w:pStyle w:val="316"/>
        <w:spacing w:line="360" w:lineRule="auto"/>
        <w:ind w:firstLine="480"/>
        <w:jc w:val="both"/>
        <w:rPr>
          <w:rFonts w:ascii="宋体" w:hAnsi="宋体" w:eastAsia="宋体" w:cs="宋体"/>
          <w:u w:val="single"/>
        </w:rPr>
      </w:pPr>
      <w:r>
        <w:rPr>
          <w:rFonts w:hint="eastAsia" w:ascii="宋体" w:hAnsi="宋体" w:eastAsia="宋体" w:cs="宋体"/>
        </w:rPr>
        <w:t>磋商（响应）供应商（全称并盖章）：</w:t>
      </w:r>
      <w:r>
        <w:rPr>
          <w:rFonts w:hint="eastAsia" w:ascii="宋体" w:hAnsi="宋体" w:eastAsia="宋体" w:cs="宋体"/>
          <w:u w:val="single"/>
        </w:rPr>
        <w:t xml:space="preserve">             </w:t>
      </w:r>
    </w:p>
    <w:p w14:paraId="3E2D7B24">
      <w:pPr>
        <w:pStyle w:val="316"/>
        <w:spacing w:line="360" w:lineRule="auto"/>
        <w:ind w:firstLine="480"/>
        <w:jc w:val="both"/>
        <w:rPr>
          <w:rFonts w:ascii="宋体" w:hAnsi="宋体" w:eastAsia="宋体" w:cs="宋体"/>
          <w:u w:val="single"/>
        </w:rPr>
      </w:pPr>
      <w:r>
        <w:rPr>
          <w:rFonts w:hint="eastAsia" w:ascii="宋体" w:hAnsi="宋体" w:eastAsia="宋体" w:cs="宋体"/>
        </w:rPr>
        <w:t>供应商法定代表人或授权代表（签字或签章）：</w:t>
      </w:r>
      <w:r>
        <w:rPr>
          <w:rFonts w:hint="eastAsia" w:ascii="宋体" w:hAnsi="宋体" w:eastAsia="宋体" w:cs="宋体"/>
          <w:u w:val="single"/>
        </w:rPr>
        <w:t xml:space="preserve">                 </w:t>
      </w:r>
    </w:p>
    <w:p w14:paraId="07A86CC4">
      <w:pPr>
        <w:pStyle w:val="316"/>
        <w:spacing w:line="360" w:lineRule="auto"/>
        <w:ind w:firstLine="480"/>
        <w:jc w:val="both"/>
        <w:rPr>
          <w:rFonts w:ascii="宋体" w:hAnsi="宋体" w:eastAsia="宋体" w:cs="宋体"/>
          <w:u w:val="single"/>
        </w:rPr>
      </w:pPr>
      <w:r>
        <w:rPr>
          <w:rFonts w:hint="eastAsia" w:ascii="宋体" w:hAnsi="宋体" w:eastAsia="宋体" w:cs="宋体"/>
        </w:rPr>
        <w:t>日期：</w:t>
      </w:r>
      <w:r>
        <w:rPr>
          <w:rFonts w:hint="eastAsia" w:ascii="宋体" w:hAnsi="宋体" w:eastAsia="宋体" w:cs="宋体"/>
          <w:u w:val="single"/>
        </w:rPr>
        <w:t xml:space="preserve">                </w:t>
      </w:r>
    </w:p>
    <w:p w14:paraId="5034B6E9">
      <w:pPr>
        <w:pStyle w:val="316"/>
        <w:jc w:val="both"/>
      </w:pPr>
      <w:r>
        <w:rPr>
          <w:rFonts w:hint="eastAsia"/>
        </w:rPr>
        <w:t xml:space="preserve">﹍﹍﹍﹍﹍﹍﹍﹍﹍﹍﹍﹍﹍﹍﹍﹍﹍﹍﹍﹍﹍﹍﹍﹍ </w:t>
      </w:r>
    </w:p>
    <w:p w14:paraId="5B737646">
      <w:pPr>
        <w:pStyle w:val="316"/>
        <w:jc w:val="both"/>
      </w:pPr>
    </w:p>
    <w:p w14:paraId="6F92FB36">
      <w:pPr>
        <w:pStyle w:val="316"/>
        <w:spacing w:line="360" w:lineRule="auto"/>
        <w:ind w:firstLine="420"/>
        <w:jc w:val="both"/>
        <w:rPr>
          <w:rFonts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p>
    <w:p w14:paraId="4592626A">
      <w:pPr>
        <w:pStyle w:val="316"/>
        <w:spacing w:line="360" w:lineRule="auto"/>
        <w:ind w:firstLine="420"/>
        <w:jc w:val="both"/>
        <w:rPr>
          <w:rFonts w:ascii="宋体" w:hAnsi="宋体" w:eastAsia="宋体" w:cs="宋体"/>
          <w:sz w:val="21"/>
          <w:szCs w:val="21"/>
        </w:rPr>
      </w:pPr>
      <w:r>
        <w:rPr>
          <w:rFonts w:hint="eastAsia" w:ascii="宋体" w:hAnsi="宋体" w:eastAsia="宋体" w:cs="宋体"/>
          <w:sz w:val="21"/>
          <w:szCs w:val="21"/>
        </w:rPr>
        <w:t>2.供应商可删减承诺事项，删减的承诺事项须按采购文件要求提供相应的证明材料。比如删去本承诺函第3项的，则应按采购文件要求提供依法缴纳税收和社会保障资金的良好记录。</w:t>
      </w:r>
    </w:p>
    <w:p w14:paraId="5DB50E10">
      <w:pPr>
        <w:pStyle w:val="316"/>
        <w:jc w:val="center"/>
      </w:pPr>
    </w:p>
    <w:p w14:paraId="783FA36A">
      <w:pPr>
        <w:pStyle w:val="316"/>
        <w:jc w:val="center"/>
      </w:pPr>
    </w:p>
    <w:p w14:paraId="34174AB0">
      <w:pPr>
        <w:pStyle w:val="316"/>
        <w:jc w:val="center"/>
        <w:rPr>
          <w:rFonts w:ascii="宋体" w:hAnsi="宋体" w:eastAsia="宋体" w:cs="宋体"/>
          <w:sz w:val="32"/>
        </w:rPr>
      </w:pPr>
    </w:p>
    <w:p w14:paraId="72730D71">
      <w:pPr>
        <w:pStyle w:val="316"/>
        <w:jc w:val="center"/>
        <w:rPr>
          <w:rFonts w:ascii="宋体" w:hAnsi="宋体" w:eastAsia="宋体" w:cs="宋体"/>
          <w:sz w:val="32"/>
        </w:rPr>
      </w:pPr>
    </w:p>
    <w:p w14:paraId="740EE8E4">
      <w:pPr>
        <w:pStyle w:val="316"/>
        <w:jc w:val="center"/>
        <w:rPr>
          <w:rFonts w:ascii="宋体" w:hAnsi="宋体" w:eastAsia="宋体" w:cs="宋体"/>
          <w:sz w:val="32"/>
        </w:rPr>
      </w:pPr>
    </w:p>
    <w:p w14:paraId="43C1F620">
      <w:pPr>
        <w:pStyle w:val="316"/>
        <w:jc w:val="center"/>
        <w:rPr>
          <w:rFonts w:ascii="宋体" w:hAnsi="宋体" w:eastAsia="宋体" w:cs="宋体"/>
          <w:sz w:val="32"/>
        </w:rPr>
      </w:pPr>
    </w:p>
    <w:p w14:paraId="7861832B">
      <w:pPr>
        <w:pStyle w:val="316"/>
        <w:jc w:val="center"/>
        <w:rPr>
          <w:rFonts w:ascii="宋体" w:hAnsi="宋体" w:eastAsia="宋体" w:cs="宋体"/>
          <w:sz w:val="32"/>
        </w:rPr>
      </w:pPr>
    </w:p>
    <w:p w14:paraId="20A8F4DB">
      <w:pPr>
        <w:pStyle w:val="316"/>
        <w:jc w:val="center"/>
        <w:rPr>
          <w:rFonts w:ascii="宋体" w:hAnsi="宋体" w:eastAsia="宋体" w:cs="宋体"/>
          <w:sz w:val="32"/>
        </w:rPr>
      </w:pPr>
    </w:p>
    <w:p w14:paraId="216A0DD8">
      <w:pPr>
        <w:pStyle w:val="316"/>
        <w:jc w:val="center"/>
        <w:rPr>
          <w:rFonts w:ascii="宋体" w:hAnsi="宋体" w:eastAsia="宋体" w:cs="宋体"/>
          <w:sz w:val="32"/>
        </w:rPr>
      </w:pPr>
    </w:p>
    <w:p w14:paraId="232E5A5F">
      <w:pPr>
        <w:pStyle w:val="316"/>
        <w:jc w:val="center"/>
        <w:rPr>
          <w:rFonts w:ascii="宋体" w:hAnsi="宋体" w:eastAsia="宋体" w:cs="宋体"/>
          <w:sz w:val="32"/>
        </w:rPr>
      </w:pPr>
    </w:p>
    <w:p w14:paraId="5B47ABE7">
      <w:pPr>
        <w:pStyle w:val="316"/>
        <w:rPr>
          <w:rFonts w:ascii="宋体" w:hAnsi="宋体" w:eastAsia="宋体" w:cs="宋体"/>
          <w:sz w:val="32"/>
        </w:rPr>
      </w:pPr>
    </w:p>
    <w:p w14:paraId="455BA199">
      <w:pPr>
        <w:pStyle w:val="316"/>
        <w:jc w:val="center"/>
      </w:pPr>
      <w:r>
        <w:rPr>
          <w:rFonts w:ascii="宋体" w:hAnsi="宋体" w:eastAsia="宋体" w:cs="宋体"/>
          <w:sz w:val="32"/>
        </w:rPr>
        <w:t>二、技术部分</w:t>
      </w:r>
      <w:bookmarkEnd w:id="258"/>
    </w:p>
    <w:p w14:paraId="01367305">
      <w:pPr>
        <w:pStyle w:val="318"/>
        <w:jc w:val="center"/>
        <w:rPr>
          <w:rFonts w:ascii="宋体" w:hAnsi="宋体" w:eastAsia="宋体" w:cs="宋体"/>
          <w:sz w:val="28"/>
          <w:szCs w:val="28"/>
        </w:rPr>
      </w:pPr>
      <w:bookmarkStart w:id="259" w:name="_Toc256000080"/>
      <w:r>
        <w:rPr>
          <w:rFonts w:hint="eastAsia" w:ascii="宋体" w:hAnsi="宋体" w:eastAsia="宋体" w:cs="宋体"/>
          <w:sz w:val="28"/>
          <w:szCs w:val="28"/>
        </w:rPr>
        <w:t>（根据评分办法中的评分点逐条对应编制）</w:t>
      </w:r>
    </w:p>
    <w:p w14:paraId="79F33C77">
      <w:pPr>
        <w:pStyle w:val="318"/>
        <w:jc w:val="center"/>
        <w:rPr>
          <w:rFonts w:ascii="宋体" w:hAnsi="宋体" w:eastAsia="宋体" w:cs="宋体"/>
          <w:sz w:val="32"/>
        </w:rPr>
      </w:pPr>
    </w:p>
    <w:p w14:paraId="7C65316D">
      <w:pPr>
        <w:pStyle w:val="318"/>
        <w:jc w:val="center"/>
        <w:rPr>
          <w:rFonts w:ascii="宋体" w:hAnsi="宋体" w:eastAsia="宋体" w:cs="宋体"/>
          <w:sz w:val="32"/>
        </w:rPr>
      </w:pPr>
    </w:p>
    <w:p w14:paraId="7735E6AB">
      <w:pPr>
        <w:pStyle w:val="318"/>
        <w:jc w:val="center"/>
        <w:rPr>
          <w:rFonts w:ascii="宋体" w:hAnsi="宋体" w:eastAsia="宋体" w:cs="宋体"/>
          <w:sz w:val="32"/>
        </w:rPr>
      </w:pPr>
      <w:r>
        <w:rPr>
          <w:rFonts w:ascii="宋体" w:hAnsi="宋体" w:eastAsia="宋体" w:cs="宋体"/>
          <w:sz w:val="32"/>
        </w:rPr>
        <w:t>三、商务部分</w:t>
      </w:r>
      <w:bookmarkEnd w:id="259"/>
    </w:p>
    <w:p w14:paraId="7F781DD3">
      <w:pPr>
        <w:pStyle w:val="320"/>
        <w:widowControl/>
        <w:spacing w:line="400" w:lineRule="exact"/>
        <w:jc w:val="center"/>
        <w:rPr>
          <w:rFonts w:ascii="宋体" w:hAnsi="宋体" w:cs="宋体"/>
          <w:sz w:val="28"/>
        </w:rPr>
      </w:pPr>
      <w:bookmarkStart w:id="260" w:name="_Toc256000082"/>
      <w:bookmarkEnd w:id="260"/>
    </w:p>
    <w:p w14:paraId="3791D6F9">
      <w:pPr>
        <w:pStyle w:val="320"/>
        <w:widowControl/>
        <w:spacing w:line="400" w:lineRule="exact"/>
        <w:jc w:val="center"/>
        <w:rPr>
          <w:rFonts w:ascii="宋体" w:hAnsi="宋体" w:cs="宋体"/>
          <w:sz w:val="28"/>
        </w:rPr>
      </w:pPr>
    </w:p>
    <w:p w14:paraId="1EA32B23">
      <w:pPr>
        <w:pStyle w:val="320"/>
        <w:widowControl/>
        <w:spacing w:line="400" w:lineRule="exact"/>
        <w:jc w:val="center"/>
        <w:rPr>
          <w:rFonts w:ascii="宋体" w:hAnsi="宋体" w:cs="宋体"/>
          <w:sz w:val="28"/>
        </w:rPr>
      </w:pPr>
    </w:p>
    <w:p w14:paraId="1EB2763E">
      <w:pPr>
        <w:pStyle w:val="320"/>
        <w:widowControl/>
        <w:spacing w:line="400" w:lineRule="exact"/>
        <w:jc w:val="center"/>
        <w:rPr>
          <w:rFonts w:ascii="宋体" w:hAnsi="宋体" w:cs="宋体"/>
          <w:sz w:val="28"/>
        </w:rPr>
      </w:pPr>
      <w:r>
        <w:rPr>
          <w:rFonts w:hint="eastAsia" w:ascii="宋体" w:hAnsi="宋体" w:cs="宋体"/>
          <w:sz w:val="28"/>
        </w:rPr>
        <w:t>（一）经验</w:t>
      </w:r>
    </w:p>
    <w:p w14:paraId="418BBA41">
      <w:pPr>
        <w:pStyle w:val="320"/>
        <w:widowControl/>
        <w:spacing w:line="400" w:lineRule="exact"/>
        <w:jc w:val="center"/>
        <w:rPr>
          <w:rFonts w:ascii="宋体" w:hAnsi="宋体" w:cs="宋体"/>
          <w:sz w:val="28"/>
        </w:rPr>
      </w:pPr>
    </w:p>
    <w:p w14:paraId="41D43885">
      <w:pPr>
        <w:pStyle w:val="320"/>
        <w:widowControl/>
        <w:spacing w:line="400" w:lineRule="exact"/>
        <w:jc w:val="center"/>
        <w:rPr>
          <w:rFonts w:ascii="宋体" w:hAnsi="宋体" w:cs="宋体"/>
          <w:sz w:val="28"/>
        </w:rPr>
      </w:pPr>
    </w:p>
    <w:p w14:paraId="62623CBE">
      <w:pPr>
        <w:pStyle w:val="320"/>
        <w:widowControl/>
        <w:spacing w:line="400" w:lineRule="exact"/>
        <w:jc w:val="center"/>
        <w:rPr>
          <w:rFonts w:ascii="宋体" w:hAnsi="宋体" w:cs="宋体"/>
          <w:sz w:val="28"/>
        </w:rPr>
      </w:pPr>
    </w:p>
    <w:p w14:paraId="4B5D60F4">
      <w:pPr>
        <w:pStyle w:val="320"/>
        <w:widowControl/>
        <w:spacing w:line="400" w:lineRule="exact"/>
        <w:jc w:val="center"/>
        <w:rPr>
          <w:rFonts w:ascii="宋体" w:hAnsi="宋体" w:cs="宋体"/>
          <w:sz w:val="28"/>
        </w:rPr>
      </w:pPr>
    </w:p>
    <w:p w14:paraId="2B594D50">
      <w:pPr>
        <w:pStyle w:val="320"/>
        <w:widowControl/>
        <w:spacing w:line="400" w:lineRule="exact"/>
        <w:jc w:val="center"/>
        <w:rPr>
          <w:rFonts w:ascii="宋体" w:hAnsi="宋体" w:cs="宋体"/>
          <w:sz w:val="28"/>
        </w:rPr>
      </w:pPr>
    </w:p>
    <w:p w14:paraId="79E7ED60">
      <w:pPr>
        <w:pStyle w:val="320"/>
        <w:widowControl/>
        <w:spacing w:line="400" w:lineRule="exact"/>
        <w:jc w:val="center"/>
        <w:rPr>
          <w:rFonts w:ascii="宋体" w:hAnsi="宋体" w:cs="宋体"/>
          <w:sz w:val="28"/>
        </w:rPr>
      </w:pPr>
    </w:p>
    <w:p w14:paraId="3C8AC73B">
      <w:pPr>
        <w:pStyle w:val="320"/>
        <w:widowControl/>
        <w:spacing w:line="400" w:lineRule="exact"/>
        <w:jc w:val="center"/>
        <w:rPr>
          <w:rFonts w:ascii="宋体" w:hAnsi="宋体" w:cs="宋体"/>
          <w:sz w:val="28"/>
        </w:rPr>
      </w:pPr>
    </w:p>
    <w:p w14:paraId="20B847F6">
      <w:pPr>
        <w:pStyle w:val="320"/>
        <w:widowControl/>
        <w:spacing w:line="400" w:lineRule="exact"/>
        <w:jc w:val="center"/>
        <w:rPr>
          <w:rFonts w:ascii="宋体" w:hAnsi="宋体" w:cs="宋体"/>
          <w:sz w:val="28"/>
        </w:rPr>
      </w:pPr>
    </w:p>
    <w:p w14:paraId="4C4D15E6">
      <w:pPr>
        <w:pStyle w:val="320"/>
        <w:widowControl/>
        <w:spacing w:line="400" w:lineRule="exact"/>
        <w:jc w:val="center"/>
        <w:rPr>
          <w:rFonts w:ascii="宋体" w:hAnsi="宋体" w:cs="宋体"/>
          <w:sz w:val="28"/>
        </w:rPr>
      </w:pPr>
    </w:p>
    <w:p w14:paraId="36EB10FD">
      <w:pPr>
        <w:pStyle w:val="320"/>
        <w:widowControl/>
        <w:spacing w:line="400" w:lineRule="exact"/>
        <w:jc w:val="center"/>
        <w:rPr>
          <w:rFonts w:ascii="宋体" w:hAnsi="宋体" w:cs="宋体"/>
          <w:sz w:val="28"/>
        </w:rPr>
      </w:pPr>
    </w:p>
    <w:p w14:paraId="5ACEDC49">
      <w:pPr>
        <w:pStyle w:val="320"/>
        <w:widowControl/>
        <w:spacing w:line="400" w:lineRule="exact"/>
        <w:jc w:val="center"/>
        <w:rPr>
          <w:rFonts w:ascii="宋体" w:hAnsi="宋体" w:cs="宋体"/>
          <w:sz w:val="28"/>
        </w:rPr>
      </w:pPr>
    </w:p>
    <w:p w14:paraId="08EF54A8">
      <w:pPr>
        <w:pStyle w:val="320"/>
        <w:widowControl/>
        <w:spacing w:line="400" w:lineRule="exact"/>
        <w:jc w:val="center"/>
        <w:rPr>
          <w:rFonts w:ascii="宋体" w:hAnsi="宋体" w:cs="宋体"/>
          <w:sz w:val="28"/>
        </w:rPr>
      </w:pPr>
    </w:p>
    <w:p w14:paraId="039CE6F3">
      <w:pPr>
        <w:pStyle w:val="320"/>
        <w:widowControl/>
        <w:spacing w:line="400" w:lineRule="exact"/>
        <w:jc w:val="center"/>
        <w:rPr>
          <w:rFonts w:ascii="宋体" w:hAnsi="宋体" w:cs="宋体"/>
          <w:sz w:val="28"/>
        </w:rPr>
      </w:pPr>
    </w:p>
    <w:p w14:paraId="7C4338E5">
      <w:pPr>
        <w:pStyle w:val="320"/>
        <w:widowControl/>
        <w:spacing w:line="400" w:lineRule="exact"/>
        <w:jc w:val="center"/>
        <w:rPr>
          <w:rFonts w:ascii="宋体" w:hAnsi="宋体" w:cs="宋体"/>
          <w:sz w:val="28"/>
        </w:rPr>
      </w:pPr>
    </w:p>
    <w:p w14:paraId="409445BA">
      <w:pPr>
        <w:pStyle w:val="320"/>
        <w:widowControl/>
        <w:spacing w:line="400" w:lineRule="exact"/>
        <w:jc w:val="center"/>
        <w:rPr>
          <w:rFonts w:ascii="宋体" w:hAnsi="宋体" w:cs="宋体"/>
          <w:sz w:val="28"/>
        </w:rPr>
      </w:pPr>
    </w:p>
    <w:p w14:paraId="5DF8D4D9">
      <w:pPr>
        <w:pStyle w:val="320"/>
        <w:widowControl/>
        <w:spacing w:line="400" w:lineRule="exact"/>
        <w:jc w:val="center"/>
        <w:rPr>
          <w:rFonts w:ascii="宋体" w:hAnsi="宋体" w:cs="宋体"/>
          <w:sz w:val="28"/>
        </w:rPr>
      </w:pPr>
    </w:p>
    <w:p w14:paraId="395F1C9D">
      <w:pPr>
        <w:pStyle w:val="320"/>
        <w:widowControl/>
        <w:spacing w:line="400" w:lineRule="exact"/>
        <w:jc w:val="center"/>
        <w:rPr>
          <w:rFonts w:ascii="宋体" w:hAnsi="宋体" w:cs="宋体"/>
          <w:sz w:val="28"/>
        </w:rPr>
      </w:pPr>
    </w:p>
    <w:p w14:paraId="1D9D7FE2">
      <w:pPr>
        <w:pStyle w:val="320"/>
        <w:widowControl/>
        <w:spacing w:line="400" w:lineRule="exact"/>
        <w:jc w:val="center"/>
        <w:rPr>
          <w:rFonts w:ascii="宋体" w:hAnsi="宋体" w:cs="宋体"/>
          <w:sz w:val="28"/>
        </w:rPr>
      </w:pPr>
    </w:p>
    <w:p w14:paraId="3F8B8978">
      <w:pPr>
        <w:pStyle w:val="320"/>
        <w:widowControl/>
        <w:spacing w:line="400" w:lineRule="exact"/>
        <w:jc w:val="center"/>
        <w:rPr>
          <w:rFonts w:ascii="宋体" w:hAnsi="宋体" w:cs="宋体"/>
          <w:sz w:val="28"/>
        </w:rPr>
      </w:pPr>
    </w:p>
    <w:p w14:paraId="28B3F81D">
      <w:pPr>
        <w:pStyle w:val="320"/>
        <w:widowControl/>
        <w:spacing w:line="400" w:lineRule="exact"/>
        <w:jc w:val="center"/>
        <w:rPr>
          <w:rFonts w:ascii="宋体" w:hAnsi="宋体" w:cs="宋体"/>
          <w:sz w:val="28"/>
        </w:rPr>
      </w:pPr>
    </w:p>
    <w:p w14:paraId="76249797">
      <w:pPr>
        <w:pStyle w:val="320"/>
        <w:widowControl/>
        <w:spacing w:line="400" w:lineRule="exact"/>
        <w:jc w:val="center"/>
        <w:rPr>
          <w:rFonts w:ascii="宋体" w:hAnsi="宋体" w:cs="宋体"/>
          <w:sz w:val="28"/>
        </w:rPr>
      </w:pPr>
    </w:p>
    <w:p w14:paraId="3A9F8B77">
      <w:pPr>
        <w:pStyle w:val="320"/>
        <w:widowControl/>
        <w:spacing w:line="400" w:lineRule="exact"/>
        <w:jc w:val="center"/>
        <w:rPr>
          <w:rFonts w:ascii="宋体" w:hAnsi="宋体" w:cs="宋体"/>
          <w:sz w:val="28"/>
        </w:rPr>
      </w:pPr>
    </w:p>
    <w:p w14:paraId="45DB6229">
      <w:pPr>
        <w:pStyle w:val="320"/>
        <w:widowControl/>
        <w:spacing w:line="400" w:lineRule="exact"/>
        <w:jc w:val="center"/>
        <w:rPr>
          <w:rFonts w:ascii="宋体" w:hAnsi="宋体" w:cs="宋体"/>
          <w:sz w:val="28"/>
        </w:rPr>
      </w:pPr>
    </w:p>
    <w:p w14:paraId="634F4416">
      <w:pPr>
        <w:pStyle w:val="320"/>
        <w:widowControl/>
        <w:spacing w:line="400" w:lineRule="exact"/>
        <w:jc w:val="center"/>
        <w:rPr>
          <w:rFonts w:ascii="宋体" w:hAnsi="宋体" w:cs="宋体"/>
          <w:sz w:val="28"/>
        </w:rPr>
      </w:pPr>
    </w:p>
    <w:p w14:paraId="0EF78D06">
      <w:pPr>
        <w:pStyle w:val="320"/>
        <w:widowControl/>
        <w:spacing w:line="400" w:lineRule="exact"/>
        <w:jc w:val="center"/>
        <w:rPr>
          <w:rFonts w:ascii="宋体" w:hAnsi="宋体" w:cs="宋体"/>
          <w:sz w:val="28"/>
        </w:rPr>
      </w:pPr>
    </w:p>
    <w:p w14:paraId="429E5F37">
      <w:pPr>
        <w:pStyle w:val="320"/>
        <w:widowControl/>
        <w:spacing w:line="400" w:lineRule="exact"/>
        <w:jc w:val="center"/>
        <w:rPr>
          <w:rFonts w:ascii="宋体" w:hAnsi="宋体" w:cs="宋体"/>
          <w:sz w:val="28"/>
        </w:rPr>
      </w:pPr>
    </w:p>
    <w:p w14:paraId="63FE95C6">
      <w:pPr>
        <w:pStyle w:val="320"/>
        <w:widowControl/>
        <w:spacing w:line="400" w:lineRule="exact"/>
        <w:jc w:val="center"/>
        <w:rPr>
          <w:rFonts w:ascii="宋体" w:hAnsi="宋体" w:cs="宋体"/>
          <w:sz w:val="28"/>
        </w:rPr>
      </w:pPr>
      <w:r>
        <w:rPr>
          <w:rFonts w:hint="eastAsia" w:ascii="宋体" w:hAnsi="宋体" w:cs="宋体"/>
          <w:sz w:val="28"/>
        </w:rPr>
        <w:t>（二）人员配备</w:t>
      </w:r>
    </w:p>
    <w:p w14:paraId="76B33CEB">
      <w:pPr>
        <w:spacing w:line="360" w:lineRule="auto"/>
        <w:ind w:firstLine="482"/>
        <w:jc w:val="center"/>
        <w:rPr>
          <w:rFonts w:ascii="宋体" w:hAnsi="宋体"/>
          <w:b/>
          <w:color w:val="000000"/>
          <w:sz w:val="24"/>
          <w:szCs w:val="20"/>
        </w:rPr>
      </w:pPr>
      <w:r>
        <w:rPr>
          <w:rFonts w:hint="eastAsia" w:ascii="宋体" w:hAnsi="宋体"/>
          <w:b/>
          <w:color w:val="000000"/>
          <w:sz w:val="24"/>
          <w:szCs w:val="20"/>
        </w:rPr>
        <w:t>项目负责人能力</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1"/>
        <w:gridCol w:w="1331"/>
        <w:gridCol w:w="4930"/>
      </w:tblGrid>
      <w:tr w14:paraId="062F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88" w:type="pct"/>
            <w:tcBorders>
              <w:top w:val="single" w:color="auto" w:sz="12" w:space="0"/>
              <w:left w:val="single" w:color="auto" w:sz="12" w:space="0"/>
              <w:bottom w:val="single" w:color="auto" w:sz="4" w:space="0"/>
              <w:right w:val="single" w:color="auto" w:sz="4" w:space="0"/>
            </w:tcBorders>
            <w:noWrap/>
            <w:vAlign w:val="center"/>
          </w:tcPr>
          <w:p w14:paraId="3D079E43">
            <w:pPr>
              <w:spacing w:line="360" w:lineRule="auto"/>
              <w:ind w:firstLine="482"/>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姓名</w:t>
            </w:r>
          </w:p>
        </w:tc>
        <w:tc>
          <w:tcPr>
            <w:tcW w:w="917" w:type="pct"/>
            <w:tcBorders>
              <w:top w:val="single" w:color="auto" w:sz="12" w:space="0"/>
              <w:left w:val="single" w:color="auto" w:sz="4" w:space="0"/>
              <w:bottom w:val="single" w:color="auto" w:sz="4" w:space="0"/>
              <w:right w:val="single" w:color="auto" w:sz="4" w:space="0"/>
            </w:tcBorders>
            <w:noWrap/>
            <w:vAlign w:val="center"/>
          </w:tcPr>
          <w:p w14:paraId="24118A54">
            <w:pPr>
              <w:spacing w:line="360" w:lineRule="auto"/>
              <w:ind w:left="-15" w:firstLine="480"/>
              <w:rPr>
                <w:rFonts w:ascii="宋体" w:hAnsi="宋体"/>
                <w:bCs/>
                <w:color w:val="000000"/>
                <w:sz w:val="24"/>
                <w:szCs w:val="20"/>
              </w:rPr>
            </w:pPr>
          </w:p>
        </w:tc>
        <w:tc>
          <w:tcPr>
            <w:tcW w:w="2795" w:type="pct"/>
            <w:tcBorders>
              <w:top w:val="single" w:color="auto" w:sz="12" w:space="0"/>
              <w:left w:val="single" w:color="auto" w:sz="4" w:space="0"/>
              <w:bottom w:val="single" w:color="auto" w:sz="4" w:space="0"/>
              <w:right w:val="single" w:color="auto" w:sz="12" w:space="0"/>
            </w:tcBorders>
            <w:noWrap/>
            <w:vAlign w:val="center"/>
          </w:tcPr>
          <w:p w14:paraId="2E924188">
            <w:pPr>
              <w:spacing w:line="360" w:lineRule="auto"/>
              <w:ind w:left="-15"/>
              <w:rPr>
                <w:rFonts w:ascii="宋体" w:hAnsi="宋体"/>
                <w:bCs/>
                <w:color w:val="000000"/>
                <w:sz w:val="24"/>
                <w:szCs w:val="20"/>
              </w:rPr>
            </w:pPr>
            <w:r>
              <w:rPr>
                <w:rFonts w:hint="eastAsia" w:ascii="宋体" w:hAnsi="宋体"/>
                <w:bCs/>
                <w:color w:val="000000"/>
                <w:sz w:val="24"/>
                <w:szCs w:val="20"/>
              </w:rPr>
              <w:t>近3年工作业绩及承担的主要工作</w:t>
            </w:r>
          </w:p>
        </w:tc>
      </w:tr>
      <w:tr w14:paraId="11BD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1EC21A4B">
            <w:pPr>
              <w:spacing w:line="360" w:lineRule="auto"/>
              <w:ind w:firstLine="480"/>
              <w:rPr>
                <w:rFonts w:ascii="宋体" w:hAnsi="宋体"/>
                <w:bCs/>
                <w:color w:val="000000"/>
                <w:sz w:val="24"/>
                <w:szCs w:val="20"/>
              </w:rPr>
            </w:pPr>
            <w:r>
              <w:rPr>
                <w:rFonts w:hint="eastAsia" w:ascii="宋体" w:hAnsi="宋体"/>
                <w:bCs/>
                <w:color w:val="000000"/>
                <w:sz w:val="24"/>
                <w:szCs w:val="20"/>
              </w:rPr>
              <w:t>性别</w:t>
            </w:r>
          </w:p>
        </w:tc>
        <w:tc>
          <w:tcPr>
            <w:tcW w:w="917" w:type="pct"/>
            <w:tcBorders>
              <w:top w:val="single" w:color="auto" w:sz="4" w:space="0"/>
              <w:left w:val="single" w:color="auto" w:sz="4" w:space="0"/>
              <w:bottom w:val="single" w:color="auto" w:sz="4" w:space="0"/>
              <w:right w:val="single" w:color="auto" w:sz="4" w:space="0"/>
            </w:tcBorders>
            <w:noWrap/>
            <w:vAlign w:val="center"/>
          </w:tcPr>
          <w:p w14:paraId="2E2A3803">
            <w:pPr>
              <w:spacing w:line="360" w:lineRule="auto"/>
              <w:ind w:left="-15" w:firstLine="480"/>
              <w:rPr>
                <w:rFonts w:ascii="宋体" w:hAnsi="宋体"/>
                <w:bCs/>
                <w:color w:val="000000"/>
                <w:sz w:val="24"/>
                <w:szCs w:val="20"/>
              </w:rPr>
            </w:pPr>
          </w:p>
        </w:tc>
        <w:tc>
          <w:tcPr>
            <w:tcW w:w="2795" w:type="pct"/>
            <w:vMerge w:val="restart"/>
            <w:tcBorders>
              <w:top w:val="single" w:color="auto" w:sz="4" w:space="0"/>
              <w:left w:val="single" w:color="auto" w:sz="4" w:space="0"/>
              <w:bottom w:val="single" w:color="auto" w:sz="4" w:space="0"/>
              <w:right w:val="single" w:color="auto" w:sz="12" w:space="0"/>
            </w:tcBorders>
            <w:noWrap/>
            <w:vAlign w:val="center"/>
          </w:tcPr>
          <w:p w14:paraId="4C598EAB">
            <w:pPr>
              <w:spacing w:line="360" w:lineRule="auto"/>
              <w:ind w:left="-15" w:firstLine="480"/>
              <w:rPr>
                <w:rFonts w:ascii="宋体" w:hAnsi="宋体"/>
                <w:bCs/>
                <w:color w:val="000000"/>
                <w:sz w:val="24"/>
                <w:szCs w:val="20"/>
              </w:rPr>
            </w:pPr>
          </w:p>
        </w:tc>
      </w:tr>
      <w:tr w14:paraId="24FDE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35450479">
            <w:pPr>
              <w:spacing w:line="360" w:lineRule="auto"/>
              <w:ind w:firstLine="480"/>
              <w:rPr>
                <w:rFonts w:ascii="宋体" w:hAnsi="宋体"/>
                <w:bCs/>
                <w:color w:val="000000"/>
                <w:sz w:val="24"/>
                <w:szCs w:val="20"/>
              </w:rPr>
            </w:pPr>
            <w:r>
              <w:rPr>
                <w:rFonts w:hint="eastAsia" w:ascii="宋体" w:hAnsi="宋体"/>
                <w:bCs/>
                <w:color w:val="000000"/>
                <w:sz w:val="24"/>
                <w:szCs w:val="20"/>
              </w:rPr>
              <w:t>年龄</w:t>
            </w:r>
          </w:p>
        </w:tc>
        <w:tc>
          <w:tcPr>
            <w:tcW w:w="917" w:type="pct"/>
            <w:tcBorders>
              <w:top w:val="single" w:color="auto" w:sz="4" w:space="0"/>
              <w:left w:val="single" w:color="auto" w:sz="4" w:space="0"/>
              <w:bottom w:val="single" w:color="auto" w:sz="4" w:space="0"/>
              <w:right w:val="single" w:color="auto" w:sz="4" w:space="0"/>
            </w:tcBorders>
            <w:noWrap/>
            <w:vAlign w:val="center"/>
          </w:tcPr>
          <w:p w14:paraId="693455F3">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441E7737">
            <w:pPr>
              <w:spacing w:line="360" w:lineRule="auto"/>
              <w:ind w:left="-15" w:firstLine="480"/>
              <w:rPr>
                <w:rFonts w:ascii="宋体" w:hAnsi="宋体"/>
                <w:bCs/>
                <w:color w:val="000000"/>
                <w:sz w:val="24"/>
                <w:szCs w:val="20"/>
              </w:rPr>
            </w:pPr>
          </w:p>
        </w:tc>
      </w:tr>
      <w:tr w14:paraId="75A55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36FDB91">
            <w:pPr>
              <w:spacing w:line="360" w:lineRule="auto"/>
              <w:ind w:firstLine="480"/>
              <w:rPr>
                <w:rFonts w:ascii="宋体" w:hAnsi="宋体"/>
                <w:bCs/>
                <w:color w:val="000000"/>
                <w:sz w:val="24"/>
                <w:szCs w:val="20"/>
              </w:rPr>
            </w:pPr>
            <w:r>
              <w:rPr>
                <w:rFonts w:hint="eastAsia" w:ascii="宋体" w:hAnsi="宋体"/>
                <w:bCs/>
                <w:color w:val="000000"/>
                <w:sz w:val="24"/>
                <w:szCs w:val="20"/>
              </w:rPr>
              <w:t>职称</w:t>
            </w:r>
          </w:p>
        </w:tc>
        <w:tc>
          <w:tcPr>
            <w:tcW w:w="917" w:type="pct"/>
            <w:tcBorders>
              <w:top w:val="single" w:color="auto" w:sz="4" w:space="0"/>
              <w:left w:val="single" w:color="auto" w:sz="4" w:space="0"/>
              <w:bottom w:val="single" w:color="auto" w:sz="4" w:space="0"/>
              <w:right w:val="single" w:color="auto" w:sz="4" w:space="0"/>
            </w:tcBorders>
            <w:noWrap/>
            <w:vAlign w:val="center"/>
          </w:tcPr>
          <w:p w14:paraId="2BBB90A8">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2852BDC8">
            <w:pPr>
              <w:spacing w:line="360" w:lineRule="auto"/>
              <w:ind w:left="-15" w:firstLine="480"/>
              <w:rPr>
                <w:rFonts w:ascii="宋体" w:hAnsi="宋体"/>
                <w:bCs/>
                <w:color w:val="000000"/>
                <w:sz w:val="24"/>
                <w:szCs w:val="20"/>
              </w:rPr>
            </w:pPr>
          </w:p>
        </w:tc>
      </w:tr>
      <w:tr w14:paraId="1089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17C249AB">
            <w:pPr>
              <w:spacing w:line="360" w:lineRule="auto"/>
              <w:ind w:left="-15" w:firstLine="480"/>
              <w:rPr>
                <w:rFonts w:ascii="宋体" w:hAnsi="宋体"/>
                <w:bCs/>
                <w:color w:val="000000"/>
                <w:sz w:val="24"/>
                <w:szCs w:val="20"/>
              </w:rPr>
            </w:pPr>
            <w:r>
              <w:rPr>
                <w:rFonts w:hint="eastAsia" w:ascii="宋体" w:hAnsi="宋体"/>
                <w:bCs/>
                <w:color w:val="000000"/>
                <w:sz w:val="24"/>
                <w:szCs w:val="20"/>
              </w:rPr>
              <w:t>毕业时间</w:t>
            </w:r>
          </w:p>
        </w:tc>
        <w:tc>
          <w:tcPr>
            <w:tcW w:w="917" w:type="pct"/>
            <w:tcBorders>
              <w:top w:val="single" w:color="auto" w:sz="4" w:space="0"/>
              <w:left w:val="single" w:color="auto" w:sz="4" w:space="0"/>
              <w:bottom w:val="single" w:color="auto" w:sz="4" w:space="0"/>
              <w:right w:val="single" w:color="auto" w:sz="4" w:space="0"/>
            </w:tcBorders>
            <w:noWrap/>
            <w:vAlign w:val="center"/>
          </w:tcPr>
          <w:p w14:paraId="7F556BA1">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62009693">
            <w:pPr>
              <w:spacing w:line="360" w:lineRule="auto"/>
              <w:ind w:left="-15" w:firstLine="480"/>
              <w:rPr>
                <w:rFonts w:ascii="宋体" w:hAnsi="宋体"/>
                <w:bCs/>
                <w:color w:val="000000"/>
                <w:sz w:val="24"/>
                <w:szCs w:val="20"/>
              </w:rPr>
            </w:pPr>
          </w:p>
        </w:tc>
      </w:tr>
      <w:tr w14:paraId="6802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363225F9">
            <w:pPr>
              <w:spacing w:line="360" w:lineRule="auto"/>
              <w:ind w:left="-15" w:firstLine="480"/>
              <w:rPr>
                <w:rFonts w:ascii="宋体" w:hAnsi="宋体"/>
                <w:bCs/>
                <w:color w:val="000000"/>
                <w:sz w:val="24"/>
                <w:szCs w:val="20"/>
              </w:rPr>
            </w:pPr>
            <w:r>
              <w:rPr>
                <w:rFonts w:hint="eastAsia" w:ascii="宋体" w:hAnsi="宋体"/>
                <w:bCs/>
                <w:color w:val="000000"/>
                <w:sz w:val="24"/>
                <w:szCs w:val="20"/>
              </w:rPr>
              <w:t>所学专业</w:t>
            </w:r>
          </w:p>
        </w:tc>
        <w:tc>
          <w:tcPr>
            <w:tcW w:w="917" w:type="pct"/>
            <w:tcBorders>
              <w:top w:val="single" w:color="auto" w:sz="4" w:space="0"/>
              <w:left w:val="single" w:color="auto" w:sz="4" w:space="0"/>
              <w:bottom w:val="single" w:color="auto" w:sz="4" w:space="0"/>
              <w:right w:val="single" w:color="auto" w:sz="4" w:space="0"/>
            </w:tcBorders>
            <w:noWrap/>
            <w:vAlign w:val="center"/>
          </w:tcPr>
          <w:p w14:paraId="33D25AF4">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6B712F0F">
            <w:pPr>
              <w:spacing w:line="360" w:lineRule="auto"/>
              <w:ind w:left="-15" w:firstLine="480"/>
              <w:rPr>
                <w:rFonts w:ascii="宋体" w:hAnsi="宋体"/>
                <w:bCs/>
                <w:color w:val="000000"/>
                <w:sz w:val="24"/>
                <w:szCs w:val="20"/>
              </w:rPr>
            </w:pPr>
          </w:p>
        </w:tc>
      </w:tr>
      <w:tr w14:paraId="4337D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5997A795">
            <w:pPr>
              <w:spacing w:line="360" w:lineRule="auto"/>
              <w:ind w:firstLine="480"/>
              <w:rPr>
                <w:rFonts w:ascii="宋体" w:hAnsi="宋体"/>
                <w:bCs/>
                <w:color w:val="000000"/>
                <w:sz w:val="24"/>
                <w:szCs w:val="20"/>
              </w:rPr>
            </w:pPr>
            <w:r>
              <w:rPr>
                <w:rFonts w:hint="eastAsia" w:ascii="宋体" w:hAnsi="宋体"/>
                <w:bCs/>
                <w:color w:val="000000"/>
                <w:sz w:val="24"/>
                <w:szCs w:val="20"/>
              </w:rPr>
              <w:t>学历</w:t>
            </w:r>
          </w:p>
        </w:tc>
        <w:tc>
          <w:tcPr>
            <w:tcW w:w="917" w:type="pct"/>
            <w:tcBorders>
              <w:top w:val="single" w:color="auto" w:sz="4" w:space="0"/>
              <w:left w:val="single" w:color="auto" w:sz="4" w:space="0"/>
              <w:bottom w:val="single" w:color="auto" w:sz="4" w:space="0"/>
              <w:right w:val="single" w:color="auto" w:sz="4" w:space="0"/>
            </w:tcBorders>
            <w:noWrap/>
            <w:vAlign w:val="center"/>
          </w:tcPr>
          <w:p w14:paraId="41AE1189">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0A98B460">
            <w:pPr>
              <w:spacing w:line="360" w:lineRule="auto"/>
              <w:ind w:left="-15" w:firstLine="480"/>
              <w:rPr>
                <w:rFonts w:ascii="宋体" w:hAnsi="宋体"/>
                <w:bCs/>
                <w:color w:val="000000"/>
                <w:sz w:val="24"/>
                <w:szCs w:val="20"/>
              </w:rPr>
            </w:pPr>
          </w:p>
        </w:tc>
      </w:tr>
      <w:tr w14:paraId="6A9A1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1ADE26A6">
            <w:pPr>
              <w:spacing w:line="360" w:lineRule="auto"/>
              <w:ind w:left="-15" w:firstLine="480"/>
              <w:rPr>
                <w:rFonts w:ascii="宋体" w:hAnsi="宋体"/>
                <w:bCs/>
                <w:color w:val="000000"/>
                <w:sz w:val="24"/>
                <w:szCs w:val="20"/>
              </w:rPr>
            </w:pPr>
            <w:r>
              <w:rPr>
                <w:rFonts w:hint="eastAsia" w:ascii="宋体" w:hAnsi="宋体"/>
                <w:bCs/>
                <w:color w:val="000000"/>
                <w:sz w:val="24"/>
                <w:szCs w:val="20"/>
              </w:rPr>
              <w:t>证书名称</w:t>
            </w:r>
          </w:p>
        </w:tc>
        <w:tc>
          <w:tcPr>
            <w:tcW w:w="917" w:type="pct"/>
            <w:tcBorders>
              <w:top w:val="single" w:color="auto" w:sz="4" w:space="0"/>
              <w:left w:val="single" w:color="auto" w:sz="4" w:space="0"/>
              <w:bottom w:val="single" w:color="auto" w:sz="4" w:space="0"/>
              <w:right w:val="single" w:color="auto" w:sz="4" w:space="0"/>
            </w:tcBorders>
            <w:noWrap/>
            <w:vAlign w:val="center"/>
          </w:tcPr>
          <w:p w14:paraId="77805ECF">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294B5D1C">
            <w:pPr>
              <w:spacing w:line="360" w:lineRule="auto"/>
              <w:ind w:left="-15" w:firstLine="480"/>
              <w:rPr>
                <w:rFonts w:ascii="宋体" w:hAnsi="宋体"/>
                <w:bCs/>
                <w:color w:val="000000"/>
                <w:sz w:val="24"/>
                <w:szCs w:val="20"/>
              </w:rPr>
            </w:pPr>
          </w:p>
        </w:tc>
      </w:tr>
      <w:tr w14:paraId="5CC8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367604F0">
            <w:pPr>
              <w:spacing w:line="360" w:lineRule="auto"/>
              <w:ind w:left="-15" w:firstLine="480"/>
              <w:rPr>
                <w:rFonts w:ascii="宋体" w:hAnsi="宋体"/>
                <w:bCs/>
                <w:color w:val="000000"/>
                <w:sz w:val="24"/>
                <w:szCs w:val="20"/>
              </w:rPr>
            </w:pPr>
            <w:r>
              <w:rPr>
                <w:rFonts w:hint="eastAsia" w:ascii="宋体" w:hAnsi="宋体"/>
                <w:bCs/>
                <w:color w:val="000000"/>
                <w:sz w:val="24"/>
                <w:szCs w:val="20"/>
              </w:rPr>
              <w:t>专业资格</w:t>
            </w:r>
          </w:p>
        </w:tc>
        <w:tc>
          <w:tcPr>
            <w:tcW w:w="917" w:type="pct"/>
            <w:tcBorders>
              <w:top w:val="single" w:color="auto" w:sz="4" w:space="0"/>
              <w:left w:val="single" w:color="auto" w:sz="4" w:space="0"/>
              <w:bottom w:val="single" w:color="auto" w:sz="4" w:space="0"/>
              <w:right w:val="single" w:color="auto" w:sz="4" w:space="0"/>
            </w:tcBorders>
            <w:noWrap/>
            <w:vAlign w:val="center"/>
          </w:tcPr>
          <w:p w14:paraId="0D646ECD">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41A909B9">
            <w:pPr>
              <w:spacing w:line="360" w:lineRule="auto"/>
              <w:ind w:left="-15" w:firstLine="480"/>
              <w:rPr>
                <w:rFonts w:ascii="宋体" w:hAnsi="宋体"/>
                <w:bCs/>
                <w:color w:val="000000"/>
                <w:sz w:val="24"/>
                <w:szCs w:val="20"/>
              </w:rPr>
            </w:pPr>
          </w:p>
        </w:tc>
      </w:tr>
      <w:tr w14:paraId="55326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605F90FD">
            <w:pPr>
              <w:spacing w:line="360" w:lineRule="auto"/>
              <w:ind w:left="-15" w:firstLine="480"/>
              <w:rPr>
                <w:rFonts w:ascii="宋体" w:hAnsi="宋体"/>
                <w:bCs/>
                <w:color w:val="000000"/>
                <w:sz w:val="24"/>
                <w:szCs w:val="20"/>
              </w:rPr>
            </w:pPr>
            <w:r>
              <w:rPr>
                <w:rFonts w:hint="eastAsia" w:ascii="宋体" w:hAnsi="宋体"/>
                <w:bCs/>
                <w:color w:val="000000"/>
                <w:sz w:val="24"/>
                <w:szCs w:val="20"/>
              </w:rPr>
              <w:t>联系电话</w:t>
            </w:r>
          </w:p>
        </w:tc>
        <w:tc>
          <w:tcPr>
            <w:tcW w:w="917" w:type="pct"/>
            <w:tcBorders>
              <w:top w:val="single" w:color="auto" w:sz="4" w:space="0"/>
              <w:left w:val="single" w:color="auto" w:sz="4" w:space="0"/>
              <w:bottom w:val="single" w:color="auto" w:sz="4" w:space="0"/>
              <w:right w:val="single" w:color="auto" w:sz="4" w:space="0"/>
            </w:tcBorders>
            <w:noWrap/>
            <w:vAlign w:val="center"/>
          </w:tcPr>
          <w:p w14:paraId="77151CBC">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4C336D80">
            <w:pPr>
              <w:spacing w:line="360" w:lineRule="auto"/>
              <w:ind w:left="-15" w:firstLine="480"/>
              <w:rPr>
                <w:rFonts w:ascii="宋体" w:hAnsi="宋体"/>
                <w:bCs/>
                <w:color w:val="000000"/>
                <w:sz w:val="24"/>
                <w:szCs w:val="20"/>
              </w:rPr>
            </w:pPr>
          </w:p>
        </w:tc>
      </w:tr>
      <w:tr w14:paraId="6E000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388D1B9F">
            <w:pPr>
              <w:spacing w:line="360" w:lineRule="auto"/>
              <w:ind w:left="-15"/>
              <w:rPr>
                <w:rFonts w:ascii="宋体" w:hAnsi="宋体"/>
                <w:bCs/>
                <w:color w:val="000000"/>
                <w:sz w:val="24"/>
                <w:szCs w:val="20"/>
              </w:rPr>
            </w:pPr>
            <w:r>
              <w:rPr>
                <w:rFonts w:hint="eastAsia" w:ascii="宋体" w:hAnsi="宋体"/>
                <w:bCs/>
                <w:color w:val="000000"/>
                <w:sz w:val="24"/>
                <w:szCs w:val="20"/>
              </w:rPr>
              <w:t>曾担任项目主要负责人的项目</w:t>
            </w:r>
          </w:p>
        </w:tc>
        <w:tc>
          <w:tcPr>
            <w:tcW w:w="3712" w:type="pct"/>
            <w:gridSpan w:val="2"/>
            <w:tcBorders>
              <w:top w:val="single" w:color="auto" w:sz="4" w:space="0"/>
              <w:left w:val="single" w:color="auto" w:sz="4" w:space="0"/>
              <w:bottom w:val="single" w:color="auto" w:sz="4" w:space="0"/>
              <w:right w:val="single" w:color="auto" w:sz="12" w:space="0"/>
            </w:tcBorders>
            <w:noWrap/>
            <w:vAlign w:val="center"/>
          </w:tcPr>
          <w:p w14:paraId="3E4BF6D3">
            <w:pPr>
              <w:spacing w:line="360" w:lineRule="auto"/>
              <w:ind w:left="-15" w:firstLine="480"/>
              <w:rPr>
                <w:rFonts w:ascii="宋体" w:hAnsi="宋体"/>
                <w:bCs/>
                <w:color w:val="000000"/>
                <w:sz w:val="24"/>
                <w:szCs w:val="20"/>
              </w:rPr>
            </w:pPr>
          </w:p>
        </w:tc>
      </w:tr>
    </w:tbl>
    <w:p w14:paraId="67A20277">
      <w:pPr>
        <w:widowControl/>
        <w:spacing w:line="400" w:lineRule="exact"/>
        <w:jc w:val="left"/>
        <w:rPr>
          <w:rFonts w:ascii="宋体" w:hAnsi="宋体"/>
          <w:b/>
          <w:color w:val="000000"/>
          <w:sz w:val="24"/>
        </w:rPr>
      </w:pPr>
    </w:p>
    <w:p w14:paraId="167DAD71">
      <w:pPr>
        <w:spacing w:line="360" w:lineRule="auto"/>
        <w:ind w:firstLine="482"/>
        <w:rPr>
          <w:rFonts w:ascii="宋体" w:hAnsi="宋体"/>
          <w:bCs/>
          <w:color w:val="000000"/>
          <w:sz w:val="24"/>
          <w:szCs w:val="20"/>
          <w:u w:val="single"/>
        </w:rPr>
      </w:pPr>
      <w:r>
        <w:rPr>
          <w:rFonts w:hint="eastAsia" w:ascii="宋体" w:hAnsi="宋体"/>
          <w:b/>
          <w:bCs/>
          <w:color w:val="000000"/>
          <w:sz w:val="24"/>
          <w:szCs w:val="20"/>
        </w:rPr>
        <w:t>注：</w:t>
      </w:r>
      <w:r>
        <w:rPr>
          <w:rFonts w:hint="eastAsia" w:ascii="宋体" w:hAnsi="宋体"/>
          <w:bCs/>
          <w:color w:val="000000"/>
          <w:sz w:val="24"/>
          <w:szCs w:val="20"/>
        </w:rPr>
        <w:t>1、</w:t>
      </w:r>
      <w:r>
        <w:rPr>
          <w:rFonts w:hint="eastAsia" w:ascii="宋体" w:hAnsi="宋体"/>
          <w:bCs/>
          <w:color w:val="000000"/>
          <w:sz w:val="24"/>
          <w:szCs w:val="20"/>
          <w:u w:val="single"/>
        </w:rPr>
        <w:t>项目负责人具有资格证书的，应在本栏目</w:t>
      </w:r>
      <w:r>
        <w:rPr>
          <w:rFonts w:hint="eastAsia" w:ascii="宋体" w:hAnsi="宋体"/>
          <w:color w:val="000000"/>
          <w:sz w:val="24"/>
          <w:szCs w:val="20"/>
          <w:u w:val="single"/>
        </w:rPr>
        <w:t>提交相关证书扫描件。</w:t>
      </w:r>
    </w:p>
    <w:p w14:paraId="5401D3F4">
      <w:pPr>
        <w:pStyle w:val="320"/>
        <w:widowControl/>
        <w:spacing w:line="400" w:lineRule="exact"/>
        <w:jc w:val="center"/>
        <w:rPr>
          <w:rFonts w:ascii="宋体" w:hAnsi="宋体" w:cs="宋体"/>
          <w:sz w:val="28"/>
        </w:rPr>
      </w:pPr>
      <w:r>
        <w:rPr>
          <w:rFonts w:hint="eastAsia" w:ascii="宋体" w:hAnsi="宋体"/>
          <w:bCs/>
          <w:color w:val="000000"/>
          <w:sz w:val="24"/>
          <w:szCs w:val="20"/>
        </w:rPr>
        <w:t>2、</w:t>
      </w:r>
      <w:r>
        <w:rPr>
          <w:rFonts w:hint="eastAsia" w:ascii="宋体" w:hAnsi="宋体"/>
          <w:bCs/>
          <w:color w:val="000000"/>
          <w:sz w:val="24"/>
          <w:szCs w:val="20"/>
          <w:u w:val="single"/>
        </w:rPr>
        <w:t>列入本表人员如要更换，需经采购人同意。擅自更换属违约行为。</w:t>
      </w:r>
    </w:p>
    <w:p w14:paraId="0094AA70">
      <w:pPr>
        <w:pStyle w:val="320"/>
        <w:widowControl/>
        <w:spacing w:line="400" w:lineRule="exact"/>
        <w:rPr>
          <w:rFonts w:ascii="宋体" w:hAnsi="宋体" w:cs="宋体"/>
          <w:sz w:val="28"/>
        </w:rPr>
      </w:pPr>
    </w:p>
    <w:p w14:paraId="34317C2B">
      <w:pPr>
        <w:pStyle w:val="320"/>
        <w:widowControl/>
        <w:spacing w:line="400" w:lineRule="exact"/>
        <w:rPr>
          <w:rFonts w:ascii="宋体" w:hAnsi="宋体" w:cs="宋体"/>
          <w:sz w:val="28"/>
        </w:rPr>
      </w:pPr>
    </w:p>
    <w:p w14:paraId="04F5E6E5">
      <w:pPr>
        <w:pStyle w:val="320"/>
        <w:widowControl/>
        <w:spacing w:line="400" w:lineRule="exact"/>
        <w:rPr>
          <w:rFonts w:ascii="宋体" w:hAnsi="宋体" w:cs="宋体"/>
          <w:sz w:val="28"/>
        </w:rPr>
      </w:pPr>
    </w:p>
    <w:p w14:paraId="1325197D">
      <w:pPr>
        <w:pStyle w:val="320"/>
        <w:widowControl/>
        <w:spacing w:line="400" w:lineRule="exact"/>
        <w:jc w:val="center"/>
        <w:rPr>
          <w:rFonts w:ascii="宋体" w:hAnsi="宋体" w:cs="宋体"/>
          <w:sz w:val="28"/>
        </w:rPr>
      </w:pPr>
    </w:p>
    <w:p w14:paraId="360503D3">
      <w:pPr>
        <w:pStyle w:val="320"/>
        <w:widowControl/>
        <w:spacing w:line="400" w:lineRule="exact"/>
        <w:jc w:val="center"/>
        <w:rPr>
          <w:rFonts w:ascii="宋体" w:hAnsi="宋体" w:cs="宋体"/>
          <w:sz w:val="28"/>
        </w:rPr>
      </w:pPr>
    </w:p>
    <w:p w14:paraId="6822652F">
      <w:pPr>
        <w:pStyle w:val="320"/>
        <w:widowControl/>
        <w:spacing w:line="400" w:lineRule="exact"/>
        <w:jc w:val="center"/>
        <w:rPr>
          <w:rFonts w:ascii="宋体" w:hAnsi="宋体" w:cs="宋体"/>
          <w:sz w:val="28"/>
        </w:rPr>
      </w:pPr>
    </w:p>
    <w:p w14:paraId="31073A8E">
      <w:pPr>
        <w:pStyle w:val="320"/>
        <w:widowControl/>
        <w:spacing w:line="400" w:lineRule="exact"/>
        <w:jc w:val="center"/>
        <w:rPr>
          <w:rFonts w:ascii="宋体" w:hAnsi="宋体" w:cs="宋体"/>
          <w:sz w:val="28"/>
        </w:rPr>
      </w:pPr>
    </w:p>
    <w:p w14:paraId="6589253F">
      <w:pPr>
        <w:pStyle w:val="320"/>
        <w:widowControl/>
        <w:spacing w:line="400" w:lineRule="exact"/>
        <w:jc w:val="center"/>
        <w:rPr>
          <w:rFonts w:ascii="宋体" w:hAnsi="宋体" w:cs="宋体"/>
          <w:sz w:val="28"/>
        </w:rPr>
      </w:pPr>
    </w:p>
    <w:p w14:paraId="1DF76CA1">
      <w:pPr>
        <w:pStyle w:val="323"/>
        <w:rPr>
          <w:rFonts w:eastAsia="宋体"/>
        </w:rPr>
      </w:pPr>
    </w:p>
    <w:p w14:paraId="65899B40">
      <w:pPr>
        <w:pStyle w:val="323"/>
        <w:jc w:val="center"/>
        <w:rPr>
          <w:rFonts w:eastAsia="宋体"/>
        </w:rPr>
      </w:pPr>
      <w:r>
        <w:rPr>
          <w:rFonts w:hint="eastAsia" w:ascii="宋体" w:hAnsi="宋体" w:eastAsia="宋体" w:cs="宋体"/>
          <w:sz w:val="28"/>
        </w:rPr>
        <w:t>项目组成人员评价</w:t>
      </w:r>
    </w:p>
    <w:p w14:paraId="4935616F">
      <w:pPr>
        <w:pStyle w:val="326"/>
        <w:spacing w:line="360" w:lineRule="auto"/>
        <w:ind w:firstLine="482"/>
        <w:rPr>
          <w:rFonts w:ascii="宋体" w:hAnsi="宋体"/>
          <w:b/>
          <w:sz w:val="24"/>
          <w:szCs w:val="20"/>
        </w:rPr>
      </w:pPr>
    </w:p>
    <w:tbl>
      <w:tblPr>
        <w:tblStyle w:val="22"/>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919"/>
        <w:gridCol w:w="1575"/>
        <w:gridCol w:w="1443"/>
        <w:gridCol w:w="1970"/>
        <w:gridCol w:w="1968"/>
        <w:gridCol w:w="918"/>
      </w:tblGrid>
      <w:tr w14:paraId="628AF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789" w:type="dxa"/>
            <w:noWrap w:val="0"/>
            <w:vAlign w:val="top"/>
          </w:tcPr>
          <w:p w14:paraId="2A103173">
            <w:pPr>
              <w:pStyle w:val="326"/>
              <w:spacing w:line="360" w:lineRule="auto"/>
              <w:jc w:val="center"/>
              <w:rPr>
                <w:rFonts w:ascii="宋体" w:hAnsi="宋体"/>
                <w:b/>
                <w:sz w:val="24"/>
              </w:rPr>
            </w:pPr>
            <w:r>
              <w:rPr>
                <w:rFonts w:hint="eastAsia" w:ascii="宋体" w:hAnsi="宋体"/>
                <w:b/>
                <w:sz w:val="24"/>
              </w:rPr>
              <w:t>序号</w:t>
            </w:r>
          </w:p>
        </w:tc>
        <w:tc>
          <w:tcPr>
            <w:tcW w:w="919" w:type="dxa"/>
            <w:noWrap w:val="0"/>
            <w:vAlign w:val="top"/>
          </w:tcPr>
          <w:p w14:paraId="1FB396F9">
            <w:pPr>
              <w:pStyle w:val="326"/>
              <w:spacing w:line="360" w:lineRule="auto"/>
              <w:jc w:val="center"/>
              <w:rPr>
                <w:rFonts w:ascii="宋体" w:hAnsi="宋体"/>
                <w:b/>
                <w:sz w:val="24"/>
              </w:rPr>
            </w:pPr>
            <w:r>
              <w:rPr>
                <w:rFonts w:hint="eastAsia" w:ascii="宋体" w:hAnsi="宋体"/>
                <w:b/>
                <w:sz w:val="24"/>
              </w:rPr>
              <w:t>姓名</w:t>
            </w:r>
          </w:p>
        </w:tc>
        <w:tc>
          <w:tcPr>
            <w:tcW w:w="1575" w:type="dxa"/>
            <w:noWrap w:val="0"/>
            <w:vAlign w:val="top"/>
          </w:tcPr>
          <w:p w14:paraId="4A864997">
            <w:pPr>
              <w:pStyle w:val="326"/>
              <w:spacing w:line="360" w:lineRule="auto"/>
              <w:jc w:val="center"/>
              <w:rPr>
                <w:rFonts w:ascii="宋体" w:hAnsi="宋体"/>
                <w:b/>
                <w:sz w:val="24"/>
              </w:rPr>
            </w:pPr>
            <w:r>
              <w:rPr>
                <w:rFonts w:hint="eastAsia" w:ascii="宋体" w:hAnsi="宋体"/>
                <w:b/>
                <w:sz w:val="24"/>
              </w:rPr>
              <w:t>身份证号</w:t>
            </w:r>
          </w:p>
        </w:tc>
        <w:tc>
          <w:tcPr>
            <w:tcW w:w="1443" w:type="dxa"/>
            <w:noWrap w:val="0"/>
            <w:vAlign w:val="top"/>
          </w:tcPr>
          <w:p w14:paraId="7E09BF1B">
            <w:pPr>
              <w:pStyle w:val="326"/>
              <w:spacing w:line="360" w:lineRule="auto"/>
              <w:jc w:val="center"/>
              <w:rPr>
                <w:rFonts w:ascii="宋体" w:hAnsi="宋体"/>
                <w:b/>
                <w:sz w:val="24"/>
              </w:rPr>
            </w:pPr>
            <w:r>
              <w:rPr>
                <w:rFonts w:hint="eastAsia" w:ascii="宋体" w:hAnsi="宋体"/>
                <w:b/>
                <w:sz w:val="24"/>
              </w:rPr>
              <w:t>人员类别</w:t>
            </w:r>
          </w:p>
        </w:tc>
        <w:tc>
          <w:tcPr>
            <w:tcW w:w="1970" w:type="dxa"/>
            <w:noWrap w:val="0"/>
            <w:vAlign w:val="top"/>
          </w:tcPr>
          <w:p w14:paraId="0D6E724B">
            <w:pPr>
              <w:pStyle w:val="326"/>
              <w:spacing w:line="360" w:lineRule="auto"/>
              <w:jc w:val="center"/>
              <w:rPr>
                <w:rFonts w:ascii="宋体" w:hAnsi="宋体"/>
                <w:b/>
                <w:sz w:val="24"/>
              </w:rPr>
            </w:pPr>
            <w:r>
              <w:rPr>
                <w:rFonts w:hint="eastAsia" w:ascii="宋体" w:hAnsi="宋体"/>
                <w:b/>
                <w:sz w:val="24"/>
              </w:rPr>
              <w:t>技术证书、级别</w:t>
            </w:r>
          </w:p>
        </w:tc>
        <w:tc>
          <w:tcPr>
            <w:tcW w:w="1968" w:type="dxa"/>
            <w:noWrap w:val="0"/>
            <w:vAlign w:val="top"/>
          </w:tcPr>
          <w:p w14:paraId="7F55A713">
            <w:pPr>
              <w:pStyle w:val="326"/>
              <w:spacing w:line="360" w:lineRule="auto"/>
              <w:jc w:val="center"/>
              <w:rPr>
                <w:rFonts w:ascii="宋体" w:hAnsi="宋体"/>
                <w:b/>
                <w:sz w:val="24"/>
              </w:rPr>
            </w:pPr>
            <w:r>
              <w:rPr>
                <w:rFonts w:hint="eastAsia" w:ascii="宋体" w:hAnsi="宋体"/>
                <w:b/>
                <w:sz w:val="24"/>
              </w:rPr>
              <w:t>相关工作经验</w:t>
            </w:r>
          </w:p>
        </w:tc>
        <w:tc>
          <w:tcPr>
            <w:tcW w:w="918" w:type="dxa"/>
            <w:noWrap w:val="0"/>
            <w:vAlign w:val="top"/>
          </w:tcPr>
          <w:p w14:paraId="085CA9F4">
            <w:pPr>
              <w:pStyle w:val="326"/>
              <w:spacing w:line="360" w:lineRule="auto"/>
              <w:jc w:val="center"/>
              <w:rPr>
                <w:rFonts w:ascii="宋体" w:hAnsi="宋体"/>
                <w:b/>
                <w:sz w:val="24"/>
              </w:rPr>
            </w:pPr>
            <w:r>
              <w:rPr>
                <w:rFonts w:hint="eastAsia" w:ascii="宋体" w:hAnsi="宋体"/>
                <w:b/>
                <w:sz w:val="24"/>
              </w:rPr>
              <w:t>备注</w:t>
            </w:r>
          </w:p>
        </w:tc>
      </w:tr>
      <w:tr w14:paraId="457C8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val="0"/>
            <w:vAlign w:val="top"/>
          </w:tcPr>
          <w:p w14:paraId="5009768E">
            <w:pPr>
              <w:pStyle w:val="326"/>
              <w:spacing w:line="360" w:lineRule="auto"/>
              <w:rPr>
                <w:rFonts w:ascii="宋体" w:hAnsi="宋体"/>
                <w:b/>
                <w:sz w:val="24"/>
              </w:rPr>
            </w:pPr>
          </w:p>
        </w:tc>
        <w:tc>
          <w:tcPr>
            <w:tcW w:w="919" w:type="dxa"/>
            <w:noWrap w:val="0"/>
            <w:vAlign w:val="top"/>
          </w:tcPr>
          <w:p w14:paraId="08190717">
            <w:pPr>
              <w:pStyle w:val="326"/>
              <w:spacing w:line="360" w:lineRule="auto"/>
              <w:rPr>
                <w:rFonts w:ascii="宋体" w:hAnsi="宋体"/>
                <w:b/>
                <w:sz w:val="24"/>
              </w:rPr>
            </w:pPr>
          </w:p>
        </w:tc>
        <w:tc>
          <w:tcPr>
            <w:tcW w:w="1575" w:type="dxa"/>
            <w:noWrap w:val="0"/>
            <w:vAlign w:val="top"/>
          </w:tcPr>
          <w:p w14:paraId="213C5CD2">
            <w:pPr>
              <w:pStyle w:val="326"/>
              <w:spacing w:line="360" w:lineRule="auto"/>
              <w:rPr>
                <w:rFonts w:ascii="宋体" w:hAnsi="宋体"/>
                <w:b/>
                <w:sz w:val="24"/>
              </w:rPr>
            </w:pPr>
          </w:p>
        </w:tc>
        <w:tc>
          <w:tcPr>
            <w:tcW w:w="1443" w:type="dxa"/>
            <w:noWrap w:val="0"/>
            <w:vAlign w:val="top"/>
          </w:tcPr>
          <w:p w14:paraId="460D09CD">
            <w:pPr>
              <w:pStyle w:val="326"/>
              <w:spacing w:line="360" w:lineRule="auto"/>
              <w:rPr>
                <w:rFonts w:ascii="宋体" w:hAnsi="宋体"/>
                <w:b/>
                <w:sz w:val="24"/>
              </w:rPr>
            </w:pPr>
          </w:p>
        </w:tc>
        <w:tc>
          <w:tcPr>
            <w:tcW w:w="1970" w:type="dxa"/>
            <w:noWrap w:val="0"/>
            <w:vAlign w:val="top"/>
          </w:tcPr>
          <w:p w14:paraId="26D4092B">
            <w:pPr>
              <w:pStyle w:val="326"/>
              <w:spacing w:line="360" w:lineRule="auto"/>
              <w:rPr>
                <w:rFonts w:ascii="宋体" w:hAnsi="宋体"/>
                <w:b/>
                <w:sz w:val="24"/>
              </w:rPr>
            </w:pPr>
          </w:p>
        </w:tc>
        <w:tc>
          <w:tcPr>
            <w:tcW w:w="1968" w:type="dxa"/>
            <w:noWrap w:val="0"/>
            <w:vAlign w:val="top"/>
          </w:tcPr>
          <w:p w14:paraId="2C4CC750">
            <w:pPr>
              <w:pStyle w:val="326"/>
              <w:spacing w:line="360" w:lineRule="auto"/>
              <w:rPr>
                <w:rFonts w:ascii="宋体" w:hAnsi="宋体"/>
                <w:b/>
                <w:sz w:val="24"/>
              </w:rPr>
            </w:pPr>
          </w:p>
        </w:tc>
        <w:tc>
          <w:tcPr>
            <w:tcW w:w="918" w:type="dxa"/>
            <w:noWrap w:val="0"/>
            <w:vAlign w:val="top"/>
          </w:tcPr>
          <w:p w14:paraId="357E0469">
            <w:pPr>
              <w:pStyle w:val="326"/>
              <w:spacing w:line="360" w:lineRule="auto"/>
              <w:rPr>
                <w:rFonts w:ascii="宋体" w:hAnsi="宋体"/>
                <w:b/>
                <w:sz w:val="24"/>
              </w:rPr>
            </w:pPr>
          </w:p>
        </w:tc>
      </w:tr>
      <w:tr w14:paraId="1C42B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val="0"/>
            <w:vAlign w:val="top"/>
          </w:tcPr>
          <w:p w14:paraId="0830F299">
            <w:pPr>
              <w:pStyle w:val="326"/>
              <w:spacing w:line="360" w:lineRule="auto"/>
              <w:rPr>
                <w:rFonts w:ascii="宋体" w:hAnsi="宋体"/>
                <w:b/>
                <w:sz w:val="24"/>
              </w:rPr>
            </w:pPr>
          </w:p>
        </w:tc>
        <w:tc>
          <w:tcPr>
            <w:tcW w:w="919" w:type="dxa"/>
            <w:noWrap w:val="0"/>
            <w:vAlign w:val="top"/>
          </w:tcPr>
          <w:p w14:paraId="4F4B87C7">
            <w:pPr>
              <w:pStyle w:val="326"/>
              <w:spacing w:line="360" w:lineRule="auto"/>
              <w:rPr>
                <w:rFonts w:ascii="宋体" w:hAnsi="宋体"/>
                <w:b/>
                <w:sz w:val="24"/>
              </w:rPr>
            </w:pPr>
          </w:p>
        </w:tc>
        <w:tc>
          <w:tcPr>
            <w:tcW w:w="1575" w:type="dxa"/>
            <w:noWrap w:val="0"/>
            <w:vAlign w:val="top"/>
          </w:tcPr>
          <w:p w14:paraId="3274A9B1">
            <w:pPr>
              <w:pStyle w:val="326"/>
              <w:spacing w:line="360" w:lineRule="auto"/>
              <w:rPr>
                <w:rFonts w:ascii="宋体" w:hAnsi="宋体"/>
                <w:b/>
                <w:sz w:val="24"/>
              </w:rPr>
            </w:pPr>
          </w:p>
        </w:tc>
        <w:tc>
          <w:tcPr>
            <w:tcW w:w="1443" w:type="dxa"/>
            <w:noWrap w:val="0"/>
            <w:vAlign w:val="top"/>
          </w:tcPr>
          <w:p w14:paraId="5363A036">
            <w:pPr>
              <w:pStyle w:val="326"/>
              <w:spacing w:line="360" w:lineRule="auto"/>
              <w:rPr>
                <w:rFonts w:ascii="宋体" w:hAnsi="宋体"/>
                <w:b/>
                <w:sz w:val="24"/>
              </w:rPr>
            </w:pPr>
          </w:p>
        </w:tc>
        <w:tc>
          <w:tcPr>
            <w:tcW w:w="1970" w:type="dxa"/>
            <w:noWrap w:val="0"/>
            <w:vAlign w:val="top"/>
          </w:tcPr>
          <w:p w14:paraId="764512CC">
            <w:pPr>
              <w:pStyle w:val="326"/>
              <w:spacing w:line="360" w:lineRule="auto"/>
              <w:rPr>
                <w:rFonts w:ascii="宋体" w:hAnsi="宋体"/>
                <w:b/>
                <w:sz w:val="24"/>
              </w:rPr>
            </w:pPr>
          </w:p>
        </w:tc>
        <w:tc>
          <w:tcPr>
            <w:tcW w:w="1968" w:type="dxa"/>
            <w:noWrap w:val="0"/>
            <w:vAlign w:val="top"/>
          </w:tcPr>
          <w:p w14:paraId="0C5667E0">
            <w:pPr>
              <w:pStyle w:val="326"/>
              <w:spacing w:line="360" w:lineRule="auto"/>
              <w:rPr>
                <w:rFonts w:ascii="宋体" w:hAnsi="宋体"/>
                <w:b/>
                <w:sz w:val="24"/>
              </w:rPr>
            </w:pPr>
          </w:p>
        </w:tc>
        <w:tc>
          <w:tcPr>
            <w:tcW w:w="918" w:type="dxa"/>
            <w:noWrap w:val="0"/>
            <w:vAlign w:val="top"/>
          </w:tcPr>
          <w:p w14:paraId="4D4F7082">
            <w:pPr>
              <w:pStyle w:val="326"/>
              <w:spacing w:line="360" w:lineRule="auto"/>
              <w:rPr>
                <w:rFonts w:ascii="宋体" w:hAnsi="宋体"/>
                <w:b/>
                <w:sz w:val="24"/>
              </w:rPr>
            </w:pPr>
          </w:p>
        </w:tc>
      </w:tr>
      <w:tr w14:paraId="329CA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val="0"/>
            <w:vAlign w:val="top"/>
          </w:tcPr>
          <w:p w14:paraId="1C1D106D">
            <w:pPr>
              <w:pStyle w:val="326"/>
              <w:spacing w:line="360" w:lineRule="auto"/>
              <w:rPr>
                <w:rFonts w:ascii="宋体" w:hAnsi="宋体"/>
                <w:b/>
                <w:sz w:val="24"/>
              </w:rPr>
            </w:pPr>
          </w:p>
        </w:tc>
        <w:tc>
          <w:tcPr>
            <w:tcW w:w="919" w:type="dxa"/>
            <w:noWrap w:val="0"/>
            <w:vAlign w:val="top"/>
          </w:tcPr>
          <w:p w14:paraId="1E5C7379">
            <w:pPr>
              <w:pStyle w:val="326"/>
              <w:spacing w:line="360" w:lineRule="auto"/>
              <w:rPr>
                <w:rFonts w:ascii="宋体" w:hAnsi="宋体"/>
                <w:b/>
                <w:sz w:val="24"/>
              </w:rPr>
            </w:pPr>
          </w:p>
        </w:tc>
        <w:tc>
          <w:tcPr>
            <w:tcW w:w="1575" w:type="dxa"/>
            <w:noWrap w:val="0"/>
            <w:vAlign w:val="top"/>
          </w:tcPr>
          <w:p w14:paraId="1D641540">
            <w:pPr>
              <w:pStyle w:val="326"/>
              <w:spacing w:line="360" w:lineRule="auto"/>
              <w:rPr>
                <w:rFonts w:ascii="宋体" w:hAnsi="宋体"/>
                <w:b/>
                <w:sz w:val="24"/>
              </w:rPr>
            </w:pPr>
          </w:p>
        </w:tc>
        <w:tc>
          <w:tcPr>
            <w:tcW w:w="1443" w:type="dxa"/>
            <w:noWrap w:val="0"/>
            <w:vAlign w:val="top"/>
          </w:tcPr>
          <w:p w14:paraId="25B85078">
            <w:pPr>
              <w:pStyle w:val="326"/>
              <w:spacing w:line="360" w:lineRule="auto"/>
              <w:rPr>
                <w:rFonts w:ascii="宋体" w:hAnsi="宋体"/>
                <w:b/>
                <w:sz w:val="24"/>
              </w:rPr>
            </w:pPr>
          </w:p>
        </w:tc>
        <w:tc>
          <w:tcPr>
            <w:tcW w:w="1970" w:type="dxa"/>
            <w:noWrap w:val="0"/>
            <w:vAlign w:val="top"/>
          </w:tcPr>
          <w:p w14:paraId="287FC502">
            <w:pPr>
              <w:pStyle w:val="326"/>
              <w:spacing w:line="360" w:lineRule="auto"/>
              <w:rPr>
                <w:rFonts w:ascii="宋体" w:hAnsi="宋体"/>
                <w:b/>
                <w:sz w:val="24"/>
              </w:rPr>
            </w:pPr>
          </w:p>
        </w:tc>
        <w:tc>
          <w:tcPr>
            <w:tcW w:w="1968" w:type="dxa"/>
            <w:noWrap w:val="0"/>
            <w:vAlign w:val="top"/>
          </w:tcPr>
          <w:p w14:paraId="2FCEA0A9">
            <w:pPr>
              <w:pStyle w:val="326"/>
              <w:spacing w:line="360" w:lineRule="auto"/>
              <w:rPr>
                <w:rFonts w:ascii="宋体" w:hAnsi="宋体"/>
                <w:b/>
                <w:sz w:val="24"/>
              </w:rPr>
            </w:pPr>
          </w:p>
        </w:tc>
        <w:tc>
          <w:tcPr>
            <w:tcW w:w="918" w:type="dxa"/>
            <w:noWrap w:val="0"/>
            <w:vAlign w:val="top"/>
          </w:tcPr>
          <w:p w14:paraId="29945E53">
            <w:pPr>
              <w:pStyle w:val="326"/>
              <w:spacing w:line="360" w:lineRule="auto"/>
              <w:rPr>
                <w:rFonts w:ascii="宋体" w:hAnsi="宋体"/>
                <w:b/>
                <w:sz w:val="24"/>
              </w:rPr>
            </w:pPr>
          </w:p>
        </w:tc>
      </w:tr>
      <w:tr w14:paraId="17AF9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val="0"/>
            <w:vAlign w:val="top"/>
          </w:tcPr>
          <w:p w14:paraId="1F9A3A27">
            <w:pPr>
              <w:pStyle w:val="326"/>
              <w:spacing w:line="360" w:lineRule="auto"/>
              <w:rPr>
                <w:rFonts w:ascii="宋体" w:hAnsi="宋体"/>
                <w:b/>
                <w:sz w:val="18"/>
                <w:szCs w:val="18"/>
              </w:rPr>
            </w:pPr>
          </w:p>
        </w:tc>
        <w:tc>
          <w:tcPr>
            <w:tcW w:w="919" w:type="dxa"/>
            <w:noWrap w:val="0"/>
            <w:vAlign w:val="top"/>
          </w:tcPr>
          <w:p w14:paraId="2CF901D2">
            <w:pPr>
              <w:pStyle w:val="326"/>
              <w:spacing w:line="360" w:lineRule="auto"/>
              <w:rPr>
                <w:rFonts w:ascii="宋体" w:hAnsi="宋体"/>
                <w:b/>
                <w:sz w:val="24"/>
              </w:rPr>
            </w:pPr>
          </w:p>
        </w:tc>
        <w:tc>
          <w:tcPr>
            <w:tcW w:w="1575" w:type="dxa"/>
            <w:noWrap w:val="0"/>
            <w:vAlign w:val="top"/>
          </w:tcPr>
          <w:p w14:paraId="2DECD7A6">
            <w:pPr>
              <w:pStyle w:val="326"/>
              <w:spacing w:line="360" w:lineRule="auto"/>
              <w:rPr>
                <w:rFonts w:ascii="宋体" w:hAnsi="宋体"/>
                <w:b/>
                <w:sz w:val="24"/>
              </w:rPr>
            </w:pPr>
          </w:p>
        </w:tc>
        <w:tc>
          <w:tcPr>
            <w:tcW w:w="1443" w:type="dxa"/>
            <w:noWrap w:val="0"/>
            <w:vAlign w:val="top"/>
          </w:tcPr>
          <w:p w14:paraId="430FEB1E">
            <w:pPr>
              <w:pStyle w:val="326"/>
              <w:spacing w:line="360" w:lineRule="auto"/>
              <w:rPr>
                <w:rFonts w:ascii="宋体" w:hAnsi="宋体"/>
                <w:b/>
                <w:sz w:val="24"/>
              </w:rPr>
            </w:pPr>
          </w:p>
        </w:tc>
        <w:tc>
          <w:tcPr>
            <w:tcW w:w="1970" w:type="dxa"/>
            <w:noWrap w:val="0"/>
            <w:vAlign w:val="top"/>
          </w:tcPr>
          <w:p w14:paraId="7A7F0169">
            <w:pPr>
              <w:pStyle w:val="326"/>
              <w:spacing w:line="360" w:lineRule="auto"/>
              <w:rPr>
                <w:rFonts w:ascii="宋体" w:hAnsi="宋体"/>
                <w:b/>
                <w:sz w:val="24"/>
              </w:rPr>
            </w:pPr>
          </w:p>
        </w:tc>
        <w:tc>
          <w:tcPr>
            <w:tcW w:w="1968" w:type="dxa"/>
            <w:noWrap w:val="0"/>
            <w:vAlign w:val="top"/>
          </w:tcPr>
          <w:p w14:paraId="21A92AAD">
            <w:pPr>
              <w:pStyle w:val="326"/>
              <w:spacing w:line="360" w:lineRule="auto"/>
              <w:rPr>
                <w:rFonts w:ascii="宋体" w:hAnsi="宋体"/>
                <w:b/>
                <w:sz w:val="24"/>
              </w:rPr>
            </w:pPr>
          </w:p>
        </w:tc>
        <w:tc>
          <w:tcPr>
            <w:tcW w:w="918" w:type="dxa"/>
            <w:noWrap w:val="0"/>
            <w:vAlign w:val="top"/>
          </w:tcPr>
          <w:p w14:paraId="4208D50B">
            <w:pPr>
              <w:pStyle w:val="326"/>
              <w:spacing w:line="360" w:lineRule="auto"/>
              <w:rPr>
                <w:rFonts w:ascii="宋体" w:hAnsi="宋体"/>
                <w:b/>
                <w:sz w:val="24"/>
              </w:rPr>
            </w:pPr>
          </w:p>
        </w:tc>
      </w:tr>
      <w:tr w14:paraId="58FCA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val="0"/>
            <w:vAlign w:val="top"/>
          </w:tcPr>
          <w:p w14:paraId="5B8A132F">
            <w:pPr>
              <w:pStyle w:val="326"/>
              <w:spacing w:line="360" w:lineRule="auto"/>
              <w:rPr>
                <w:rFonts w:ascii="宋体" w:hAnsi="宋体"/>
                <w:b/>
                <w:sz w:val="24"/>
              </w:rPr>
            </w:pPr>
          </w:p>
        </w:tc>
        <w:tc>
          <w:tcPr>
            <w:tcW w:w="919" w:type="dxa"/>
            <w:noWrap w:val="0"/>
            <w:vAlign w:val="top"/>
          </w:tcPr>
          <w:p w14:paraId="4351A107">
            <w:pPr>
              <w:pStyle w:val="326"/>
              <w:spacing w:line="360" w:lineRule="auto"/>
              <w:rPr>
                <w:rFonts w:ascii="宋体" w:hAnsi="宋体"/>
                <w:b/>
                <w:sz w:val="24"/>
              </w:rPr>
            </w:pPr>
          </w:p>
        </w:tc>
        <w:tc>
          <w:tcPr>
            <w:tcW w:w="1575" w:type="dxa"/>
            <w:noWrap w:val="0"/>
            <w:vAlign w:val="top"/>
          </w:tcPr>
          <w:p w14:paraId="5F50C6D2">
            <w:pPr>
              <w:pStyle w:val="326"/>
              <w:spacing w:line="360" w:lineRule="auto"/>
              <w:rPr>
                <w:rFonts w:ascii="宋体" w:hAnsi="宋体"/>
                <w:b/>
                <w:sz w:val="24"/>
              </w:rPr>
            </w:pPr>
          </w:p>
        </w:tc>
        <w:tc>
          <w:tcPr>
            <w:tcW w:w="1443" w:type="dxa"/>
            <w:noWrap w:val="0"/>
            <w:vAlign w:val="top"/>
          </w:tcPr>
          <w:p w14:paraId="7717EEAA">
            <w:pPr>
              <w:pStyle w:val="326"/>
              <w:spacing w:line="360" w:lineRule="auto"/>
              <w:rPr>
                <w:rFonts w:ascii="宋体" w:hAnsi="宋体"/>
                <w:b/>
                <w:sz w:val="24"/>
              </w:rPr>
            </w:pPr>
          </w:p>
        </w:tc>
        <w:tc>
          <w:tcPr>
            <w:tcW w:w="1970" w:type="dxa"/>
            <w:noWrap w:val="0"/>
            <w:vAlign w:val="top"/>
          </w:tcPr>
          <w:p w14:paraId="04E36FE1">
            <w:pPr>
              <w:pStyle w:val="326"/>
              <w:spacing w:line="360" w:lineRule="auto"/>
              <w:rPr>
                <w:rFonts w:ascii="宋体" w:hAnsi="宋体"/>
                <w:b/>
                <w:sz w:val="24"/>
              </w:rPr>
            </w:pPr>
          </w:p>
        </w:tc>
        <w:tc>
          <w:tcPr>
            <w:tcW w:w="1968" w:type="dxa"/>
            <w:noWrap w:val="0"/>
            <w:vAlign w:val="top"/>
          </w:tcPr>
          <w:p w14:paraId="627EA0BB">
            <w:pPr>
              <w:pStyle w:val="326"/>
              <w:spacing w:line="360" w:lineRule="auto"/>
              <w:rPr>
                <w:rFonts w:ascii="宋体" w:hAnsi="宋体"/>
                <w:b/>
                <w:sz w:val="24"/>
              </w:rPr>
            </w:pPr>
          </w:p>
        </w:tc>
        <w:tc>
          <w:tcPr>
            <w:tcW w:w="918" w:type="dxa"/>
            <w:noWrap w:val="0"/>
            <w:vAlign w:val="top"/>
          </w:tcPr>
          <w:p w14:paraId="496DD94E">
            <w:pPr>
              <w:pStyle w:val="326"/>
              <w:spacing w:line="360" w:lineRule="auto"/>
              <w:rPr>
                <w:rFonts w:ascii="宋体" w:hAnsi="宋体"/>
                <w:b/>
                <w:sz w:val="24"/>
              </w:rPr>
            </w:pPr>
          </w:p>
        </w:tc>
      </w:tr>
      <w:tr w14:paraId="1DF12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val="0"/>
            <w:vAlign w:val="top"/>
          </w:tcPr>
          <w:p w14:paraId="070EA536">
            <w:pPr>
              <w:pStyle w:val="326"/>
              <w:spacing w:line="360" w:lineRule="auto"/>
              <w:rPr>
                <w:rFonts w:ascii="宋体" w:hAnsi="宋体"/>
                <w:b/>
                <w:sz w:val="24"/>
              </w:rPr>
            </w:pPr>
          </w:p>
        </w:tc>
        <w:tc>
          <w:tcPr>
            <w:tcW w:w="919" w:type="dxa"/>
            <w:noWrap w:val="0"/>
            <w:vAlign w:val="top"/>
          </w:tcPr>
          <w:p w14:paraId="1CA9E307">
            <w:pPr>
              <w:pStyle w:val="326"/>
              <w:spacing w:line="360" w:lineRule="auto"/>
              <w:rPr>
                <w:rFonts w:ascii="宋体" w:hAnsi="宋体"/>
                <w:b/>
                <w:sz w:val="24"/>
              </w:rPr>
            </w:pPr>
          </w:p>
        </w:tc>
        <w:tc>
          <w:tcPr>
            <w:tcW w:w="1575" w:type="dxa"/>
            <w:noWrap w:val="0"/>
            <w:vAlign w:val="top"/>
          </w:tcPr>
          <w:p w14:paraId="770680F8">
            <w:pPr>
              <w:pStyle w:val="326"/>
              <w:spacing w:line="360" w:lineRule="auto"/>
              <w:rPr>
                <w:rFonts w:ascii="宋体" w:hAnsi="宋体"/>
                <w:b/>
                <w:sz w:val="24"/>
              </w:rPr>
            </w:pPr>
          </w:p>
        </w:tc>
        <w:tc>
          <w:tcPr>
            <w:tcW w:w="1443" w:type="dxa"/>
            <w:noWrap w:val="0"/>
            <w:vAlign w:val="top"/>
          </w:tcPr>
          <w:p w14:paraId="19C933F2">
            <w:pPr>
              <w:pStyle w:val="326"/>
              <w:spacing w:line="360" w:lineRule="auto"/>
              <w:rPr>
                <w:rFonts w:ascii="宋体" w:hAnsi="宋体"/>
                <w:b/>
                <w:sz w:val="24"/>
              </w:rPr>
            </w:pPr>
          </w:p>
        </w:tc>
        <w:tc>
          <w:tcPr>
            <w:tcW w:w="1970" w:type="dxa"/>
            <w:noWrap w:val="0"/>
            <w:vAlign w:val="top"/>
          </w:tcPr>
          <w:p w14:paraId="75250CA7">
            <w:pPr>
              <w:pStyle w:val="326"/>
              <w:spacing w:line="360" w:lineRule="auto"/>
              <w:rPr>
                <w:rFonts w:ascii="宋体" w:hAnsi="宋体"/>
                <w:b/>
                <w:sz w:val="24"/>
              </w:rPr>
            </w:pPr>
          </w:p>
        </w:tc>
        <w:tc>
          <w:tcPr>
            <w:tcW w:w="1968" w:type="dxa"/>
            <w:noWrap w:val="0"/>
            <w:vAlign w:val="top"/>
          </w:tcPr>
          <w:p w14:paraId="4A6E3714">
            <w:pPr>
              <w:pStyle w:val="326"/>
              <w:spacing w:line="360" w:lineRule="auto"/>
              <w:rPr>
                <w:rFonts w:ascii="宋体" w:hAnsi="宋体"/>
                <w:b/>
                <w:sz w:val="24"/>
              </w:rPr>
            </w:pPr>
          </w:p>
        </w:tc>
        <w:tc>
          <w:tcPr>
            <w:tcW w:w="918" w:type="dxa"/>
            <w:noWrap w:val="0"/>
            <w:vAlign w:val="top"/>
          </w:tcPr>
          <w:p w14:paraId="50A053A7">
            <w:pPr>
              <w:pStyle w:val="326"/>
              <w:spacing w:line="360" w:lineRule="auto"/>
              <w:rPr>
                <w:rFonts w:ascii="宋体" w:hAnsi="宋体"/>
                <w:b/>
                <w:sz w:val="24"/>
              </w:rPr>
            </w:pPr>
          </w:p>
        </w:tc>
      </w:tr>
    </w:tbl>
    <w:p w14:paraId="754DD6AA">
      <w:pPr>
        <w:pStyle w:val="326"/>
        <w:spacing w:before="120" w:line="360" w:lineRule="auto"/>
        <w:ind w:firstLine="480"/>
        <w:rPr>
          <w:rFonts w:ascii="宋体" w:hAnsi="宋体"/>
          <w:sz w:val="24"/>
          <w:szCs w:val="20"/>
          <w:u w:val="single"/>
        </w:rPr>
      </w:pPr>
      <w:r>
        <w:rPr>
          <w:rFonts w:hint="eastAsia" w:ascii="宋体" w:hAnsi="宋体"/>
          <w:sz w:val="24"/>
          <w:szCs w:val="20"/>
          <w:u w:val="single"/>
        </w:rPr>
        <w:t>注：1、行数不够，请自行添加。</w:t>
      </w:r>
    </w:p>
    <w:p w14:paraId="2684FC5E">
      <w:pPr>
        <w:pStyle w:val="326"/>
        <w:spacing w:line="360" w:lineRule="auto"/>
        <w:ind w:firstLine="480"/>
        <w:rPr>
          <w:rFonts w:ascii="宋体" w:hAnsi="宋体"/>
          <w:sz w:val="24"/>
          <w:u w:val="single"/>
        </w:rPr>
      </w:pPr>
      <w:r>
        <w:rPr>
          <w:rFonts w:hint="eastAsia" w:ascii="宋体" w:hAnsi="宋体"/>
          <w:sz w:val="24"/>
          <w:u w:val="single"/>
        </w:rPr>
        <w:t>2、列入本表人员如要更换，须经采购人同意，擅自更换属违约行为。</w:t>
      </w:r>
    </w:p>
    <w:p w14:paraId="670BA3D7">
      <w:pPr>
        <w:pStyle w:val="326"/>
        <w:spacing w:line="360" w:lineRule="auto"/>
        <w:ind w:firstLine="480"/>
        <w:rPr>
          <w:rFonts w:ascii="宋体" w:hAnsi="宋体"/>
          <w:sz w:val="24"/>
          <w:u w:val="single"/>
        </w:rPr>
      </w:pPr>
      <w:r>
        <w:rPr>
          <w:rFonts w:hint="eastAsia" w:ascii="宋体" w:hAnsi="宋体"/>
          <w:sz w:val="24"/>
          <w:u w:val="single"/>
        </w:rPr>
        <w:t>3、列入上表人员具有相关资质、职称证书、工作经验的，应在本栏目提交相关证书或证明材料</w:t>
      </w:r>
      <w:r>
        <w:rPr>
          <w:rFonts w:hint="eastAsia" w:ascii="宋体" w:hAnsi="宋体"/>
          <w:sz w:val="24"/>
          <w:szCs w:val="20"/>
          <w:u w:val="single"/>
        </w:rPr>
        <w:t>扫描件</w:t>
      </w:r>
      <w:r>
        <w:rPr>
          <w:rFonts w:hint="eastAsia" w:ascii="宋体" w:hAnsi="宋体"/>
          <w:sz w:val="24"/>
          <w:u w:val="single"/>
        </w:rPr>
        <w:t>。</w:t>
      </w:r>
    </w:p>
    <w:p w14:paraId="24DDCE59">
      <w:pPr>
        <w:pStyle w:val="324"/>
        <w:spacing w:line="360" w:lineRule="auto"/>
        <w:ind w:firstLine="480"/>
        <w:rPr>
          <w:rFonts w:ascii="宋体" w:hAnsi="宋体"/>
          <w:bCs/>
          <w:sz w:val="24"/>
          <w:szCs w:val="20"/>
          <w:u w:val="single"/>
        </w:rPr>
      </w:pPr>
    </w:p>
    <w:p w14:paraId="5101DA9A">
      <w:pPr>
        <w:pStyle w:val="326"/>
        <w:spacing w:line="360" w:lineRule="auto"/>
        <w:ind w:firstLine="480"/>
        <w:rPr>
          <w:rFonts w:ascii="宋体" w:hAnsi="宋体"/>
          <w:sz w:val="24"/>
          <w:u w:val="single"/>
        </w:rPr>
      </w:pPr>
    </w:p>
    <w:p w14:paraId="3FC6F0EB">
      <w:pPr>
        <w:pStyle w:val="326"/>
        <w:spacing w:line="360" w:lineRule="auto"/>
        <w:ind w:firstLine="480"/>
        <w:rPr>
          <w:rFonts w:ascii="宋体" w:hAnsi="宋体"/>
          <w:sz w:val="24"/>
          <w:u w:val="single"/>
        </w:rPr>
      </w:pPr>
    </w:p>
    <w:p w14:paraId="002BB0CA">
      <w:pPr>
        <w:pStyle w:val="326"/>
        <w:spacing w:line="360" w:lineRule="auto"/>
        <w:ind w:firstLine="480"/>
        <w:rPr>
          <w:rFonts w:ascii="宋体" w:hAnsi="宋体"/>
          <w:sz w:val="24"/>
        </w:rPr>
      </w:pPr>
      <w:r>
        <w:rPr>
          <w:rFonts w:hint="eastAsia" w:ascii="宋体" w:hAnsi="宋体"/>
          <w:sz w:val="24"/>
        </w:rPr>
        <w:t xml:space="preserve"> </w:t>
      </w:r>
      <w:r>
        <w:rPr>
          <w:rFonts w:ascii="宋体" w:hAnsi="宋体"/>
          <w:sz w:val="24"/>
        </w:rPr>
        <w:t xml:space="preserve">                                     </w:t>
      </w:r>
    </w:p>
    <w:p w14:paraId="34374984">
      <w:pPr>
        <w:pStyle w:val="326"/>
        <w:spacing w:line="360" w:lineRule="auto"/>
        <w:ind w:firstLine="480"/>
        <w:rPr>
          <w:rFonts w:ascii="宋体" w:hAnsi="宋体"/>
          <w:sz w:val="24"/>
          <w:u w:val="single"/>
        </w:rPr>
      </w:pPr>
    </w:p>
    <w:p w14:paraId="0273FF2D">
      <w:pPr>
        <w:pStyle w:val="326"/>
        <w:spacing w:line="360" w:lineRule="auto"/>
        <w:ind w:firstLine="480"/>
        <w:rPr>
          <w:rFonts w:ascii="宋体" w:hAnsi="宋体"/>
          <w:sz w:val="24"/>
          <w:u w:val="single"/>
        </w:rPr>
      </w:pPr>
    </w:p>
    <w:p w14:paraId="7B7FD672">
      <w:pPr>
        <w:pStyle w:val="326"/>
        <w:spacing w:line="360" w:lineRule="auto"/>
        <w:ind w:firstLine="480"/>
        <w:rPr>
          <w:rFonts w:ascii="宋体" w:hAnsi="宋体"/>
          <w:sz w:val="24"/>
          <w:u w:val="single"/>
        </w:rPr>
      </w:pPr>
    </w:p>
    <w:p w14:paraId="370D4626">
      <w:pPr>
        <w:pStyle w:val="326"/>
        <w:spacing w:line="360" w:lineRule="auto"/>
        <w:ind w:firstLine="480"/>
        <w:rPr>
          <w:rFonts w:ascii="宋体" w:hAnsi="宋体"/>
          <w:sz w:val="24"/>
          <w:u w:val="single"/>
        </w:rPr>
      </w:pPr>
    </w:p>
    <w:p w14:paraId="527ECB9E">
      <w:pPr>
        <w:pStyle w:val="327"/>
        <w:jc w:val="both"/>
        <w:rPr>
          <w:rFonts w:ascii="宋体" w:hAnsi="宋体" w:eastAsia="宋体" w:cs="宋体"/>
          <w:sz w:val="28"/>
        </w:rPr>
      </w:pPr>
      <w:bookmarkStart w:id="261" w:name="_Toc256000085"/>
    </w:p>
    <w:p w14:paraId="59343E6E">
      <w:pPr>
        <w:pStyle w:val="327"/>
        <w:jc w:val="both"/>
        <w:rPr>
          <w:rFonts w:ascii="宋体" w:hAnsi="宋体" w:eastAsia="宋体" w:cs="宋体"/>
          <w:sz w:val="28"/>
        </w:rPr>
      </w:pPr>
    </w:p>
    <w:p w14:paraId="4946E053">
      <w:pPr>
        <w:pStyle w:val="327"/>
        <w:jc w:val="both"/>
        <w:rPr>
          <w:rFonts w:ascii="宋体" w:hAnsi="宋体" w:eastAsia="宋体" w:cs="宋体"/>
          <w:sz w:val="28"/>
        </w:rPr>
      </w:pPr>
    </w:p>
    <w:p w14:paraId="0B1AF173">
      <w:pPr>
        <w:pStyle w:val="327"/>
        <w:jc w:val="both"/>
        <w:rPr>
          <w:rFonts w:ascii="宋体" w:hAnsi="宋体" w:eastAsia="宋体" w:cs="宋体"/>
          <w:sz w:val="28"/>
        </w:rPr>
      </w:pPr>
    </w:p>
    <w:p w14:paraId="360339FC">
      <w:pPr>
        <w:pStyle w:val="327"/>
        <w:jc w:val="both"/>
        <w:rPr>
          <w:rFonts w:ascii="宋体" w:hAnsi="宋体" w:eastAsia="宋体" w:cs="宋体"/>
          <w:sz w:val="28"/>
        </w:rPr>
      </w:pPr>
    </w:p>
    <w:p w14:paraId="6403E1D5">
      <w:pPr>
        <w:pStyle w:val="327"/>
        <w:jc w:val="both"/>
        <w:rPr>
          <w:rFonts w:ascii="宋体" w:hAnsi="宋体" w:eastAsia="宋体" w:cs="宋体"/>
          <w:sz w:val="28"/>
        </w:rPr>
      </w:pPr>
    </w:p>
    <w:p w14:paraId="37F9D9DB">
      <w:pPr>
        <w:pStyle w:val="327"/>
        <w:jc w:val="both"/>
        <w:rPr>
          <w:rFonts w:ascii="宋体" w:hAnsi="宋体" w:eastAsia="宋体" w:cs="宋体"/>
          <w:sz w:val="28"/>
        </w:rPr>
      </w:pPr>
    </w:p>
    <w:p w14:paraId="205618C4">
      <w:pPr>
        <w:pStyle w:val="327"/>
        <w:jc w:val="both"/>
        <w:rPr>
          <w:rFonts w:ascii="宋体" w:hAnsi="宋体" w:eastAsia="宋体" w:cs="宋体"/>
          <w:sz w:val="28"/>
        </w:rPr>
      </w:pPr>
    </w:p>
    <w:p w14:paraId="0CC9CB35">
      <w:pPr>
        <w:pStyle w:val="327"/>
        <w:jc w:val="both"/>
        <w:rPr>
          <w:rFonts w:ascii="宋体" w:hAnsi="宋体" w:eastAsia="宋体" w:cs="宋体"/>
          <w:sz w:val="28"/>
        </w:rPr>
      </w:pPr>
    </w:p>
    <w:p w14:paraId="3CA8DC8B">
      <w:pPr>
        <w:pStyle w:val="327"/>
        <w:jc w:val="both"/>
        <w:rPr>
          <w:rFonts w:ascii="宋体" w:hAnsi="宋体" w:eastAsia="宋体" w:cs="宋体"/>
          <w:sz w:val="28"/>
        </w:rPr>
      </w:pPr>
    </w:p>
    <w:p w14:paraId="3F21DB6A">
      <w:pPr>
        <w:pStyle w:val="327"/>
        <w:jc w:val="both"/>
        <w:rPr>
          <w:rFonts w:ascii="宋体" w:hAnsi="宋体" w:eastAsia="宋体" w:cs="宋体"/>
          <w:sz w:val="28"/>
        </w:rPr>
      </w:pPr>
    </w:p>
    <w:p w14:paraId="70763C0B">
      <w:pPr>
        <w:pStyle w:val="327"/>
        <w:jc w:val="center"/>
      </w:pPr>
      <w:r>
        <w:rPr>
          <w:rFonts w:ascii="宋体" w:hAnsi="宋体" w:eastAsia="宋体" w:cs="宋体"/>
          <w:sz w:val="28"/>
        </w:rPr>
        <w:t>(</w:t>
      </w:r>
      <w:r>
        <w:rPr>
          <w:rFonts w:hint="eastAsia" w:ascii="宋体" w:hAnsi="宋体" w:eastAsia="宋体" w:cs="宋体"/>
          <w:sz w:val="28"/>
        </w:rPr>
        <w:t>三</w:t>
      </w:r>
      <w:r>
        <w:rPr>
          <w:rFonts w:ascii="宋体" w:hAnsi="宋体" w:eastAsia="宋体" w:cs="宋体"/>
          <w:sz w:val="28"/>
        </w:rPr>
        <w:t xml:space="preserve">) </w:t>
      </w:r>
      <w:r>
        <w:rPr>
          <w:rFonts w:hint="eastAsia" w:ascii="宋体" w:hAnsi="宋体" w:eastAsia="宋体" w:cs="宋体"/>
          <w:sz w:val="28"/>
        </w:rPr>
        <w:t>磋商</w:t>
      </w:r>
      <w:r>
        <w:rPr>
          <w:rFonts w:ascii="宋体" w:hAnsi="宋体" w:eastAsia="宋体" w:cs="宋体"/>
          <w:sz w:val="28"/>
        </w:rPr>
        <w:t>报价表</w:t>
      </w:r>
      <w:bookmarkEnd w:id="261"/>
    </w:p>
    <w:p w14:paraId="142D34BC">
      <w:pPr>
        <w:pStyle w:val="328"/>
      </w:pPr>
      <w:r>
        <w:rPr>
          <w:rFonts w:ascii="宋体" w:hAnsi="宋体" w:eastAsia="宋体" w:cs="宋体"/>
        </w:rPr>
        <w:t xml:space="preserve">﻿ </w:t>
      </w:r>
    </w:p>
    <w:p w14:paraId="1AE7BB1C">
      <w:pPr>
        <w:widowControl/>
        <w:spacing w:before="100" w:beforeAutospacing="1" w:after="100" w:afterAutospacing="1"/>
        <w:rPr>
          <w:rFonts w:ascii="宋体" w:hAnsi="宋体" w:cs="宋体"/>
          <w:sz w:val="24"/>
          <w:szCs w:val="24"/>
        </w:rPr>
      </w:pPr>
      <w:r>
        <w:rPr>
          <w:rFonts w:ascii="宋体" w:hAnsi="宋体" w:cs="宋体"/>
          <w:b/>
          <w:bCs/>
          <w:sz w:val="24"/>
          <w:szCs w:val="24"/>
        </w:rPr>
        <w:t>本次为首次报价</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货币单位：人民币元</w:t>
      </w:r>
    </w:p>
    <w:p w14:paraId="722487FF">
      <w:pPr>
        <w:widowControl/>
        <w:spacing w:before="100" w:beforeAutospacing="1" w:after="100" w:afterAutospacing="1"/>
        <w:rPr>
          <w:rFonts w:ascii="宋体" w:hAnsi="宋体" w:cs="宋体"/>
          <w:sz w:val="24"/>
          <w:szCs w:val="24"/>
        </w:rPr>
      </w:pPr>
      <w:r>
        <w:rPr>
          <w:rFonts w:ascii="宋体" w:hAnsi="宋体" w:cs="宋体"/>
          <w:sz w:val="24"/>
          <w:szCs w:val="24"/>
        </w:rPr>
        <w:t>项目编号：</w:t>
      </w:r>
    </w:p>
    <w:tbl>
      <w:tblPr>
        <w:tblStyle w:val="22"/>
        <w:tblW w:w="941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363"/>
        <w:gridCol w:w="2192"/>
        <w:gridCol w:w="4856"/>
      </w:tblGrid>
      <w:tr w14:paraId="08282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96" w:hRule="atLeast"/>
        </w:trPr>
        <w:tc>
          <w:tcPr>
            <w:tcW w:w="2363" w:type="dxa"/>
            <w:noWrap w:val="0"/>
            <w:vAlign w:val="center"/>
          </w:tcPr>
          <w:p w14:paraId="6CB3A3ED">
            <w:pPr>
              <w:widowControl/>
              <w:spacing w:before="100" w:beforeAutospacing="1" w:after="100" w:afterAutospacing="1"/>
              <w:rPr>
                <w:rFonts w:ascii="宋体" w:hAnsi="宋体" w:cs="宋体"/>
                <w:sz w:val="24"/>
                <w:szCs w:val="24"/>
              </w:rPr>
            </w:pPr>
            <w:r>
              <w:rPr>
                <w:rFonts w:ascii="宋体" w:hAnsi="宋体" w:cs="宋体"/>
                <w:sz w:val="24"/>
                <w:szCs w:val="24"/>
              </w:rPr>
              <w:t>项目名称</w:t>
            </w:r>
          </w:p>
        </w:tc>
        <w:tc>
          <w:tcPr>
            <w:tcW w:w="2192" w:type="dxa"/>
            <w:noWrap w:val="0"/>
            <w:vAlign w:val="center"/>
          </w:tcPr>
          <w:p w14:paraId="1C2C574A">
            <w:pPr>
              <w:widowControl/>
              <w:spacing w:before="100" w:beforeAutospacing="1" w:after="100" w:afterAutospacing="1"/>
              <w:rPr>
                <w:rFonts w:ascii="宋体" w:hAnsi="宋体" w:cs="宋体"/>
                <w:sz w:val="24"/>
                <w:szCs w:val="24"/>
              </w:rPr>
            </w:pPr>
            <w:r>
              <w:rPr>
                <w:rFonts w:ascii="宋体" w:hAnsi="宋体" w:cs="宋体"/>
                <w:sz w:val="24"/>
                <w:szCs w:val="24"/>
              </w:rPr>
              <w:t>项目内容</w:t>
            </w:r>
          </w:p>
        </w:tc>
        <w:tc>
          <w:tcPr>
            <w:tcW w:w="4856" w:type="dxa"/>
            <w:noWrap w:val="0"/>
            <w:vAlign w:val="center"/>
          </w:tcPr>
          <w:p w14:paraId="6E9ECFD8">
            <w:pPr>
              <w:widowControl/>
              <w:spacing w:before="100" w:beforeAutospacing="1" w:after="100" w:afterAutospacing="1"/>
              <w:rPr>
                <w:rFonts w:ascii="宋体" w:hAnsi="宋体" w:cs="宋体"/>
                <w:sz w:val="24"/>
                <w:szCs w:val="24"/>
              </w:rPr>
            </w:pPr>
            <w:r>
              <w:rPr>
                <w:rFonts w:ascii="宋体" w:hAnsi="宋体" w:cs="宋体"/>
                <w:sz w:val="24"/>
                <w:szCs w:val="24"/>
              </w:rPr>
              <w:t>总价（小写）</w:t>
            </w:r>
          </w:p>
        </w:tc>
      </w:tr>
      <w:tr w14:paraId="31EB2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229" w:hRule="atLeast"/>
        </w:trPr>
        <w:tc>
          <w:tcPr>
            <w:tcW w:w="2363" w:type="dxa"/>
            <w:noWrap w:val="0"/>
            <w:vAlign w:val="center"/>
          </w:tcPr>
          <w:p w14:paraId="56CA3A8E">
            <w:pPr>
              <w:widowControl/>
              <w:spacing w:before="100" w:beforeAutospacing="1" w:after="100" w:afterAutospacing="1"/>
              <w:rPr>
                <w:rFonts w:ascii="宋体" w:hAnsi="宋体" w:cs="宋体"/>
                <w:sz w:val="24"/>
                <w:szCs w:val="24"/>
              </w:rPr>
            </w:pPr>
          </w:p>
        </w:tc>
        <w:tc>
          <w:tcPr>
            <w:tcW w:w="2192" w:type="dxa"/>
            <w:noWrap w:val="0"/>
            <w:vAlign w:val="center"/>
          </w:tcPr>
          <w:p w14:paraId="0E2FF612">
            <w:pPr>
              <w:widowControl/>
              <w:spacing w:before="100" w:beforeAutospacing="1" w:after="100" w:afterAutospacing="1"/>
              <w:rPr>
                <w:rFonts w:ascii="宋体" w:hAnsi="宋体" w:cs="宋体"/>
                <w:sz w:val="24"/>
                <w:szCs w:val="24"/>
              </w:rPr>
            </w:pPr>
            <w:r>
              <w:rPr>
                <w:rFonts w:ascii="宋体" w:hAnsi="宋体" w:cs="宋体"/>
                <w:sz w:val="24"/>
                <w:szCs w:val="24"/>
              </w:rPr>
              <w:t>详见响应文件</w:t>
            </w:r>
          </w:p>
        </w:tc>
        <w:tc>
          <w:tcPr>
            <w:tcW w:w="4856" w:type="dxa"/>
            <w:noWrap w:val="0"/>
            <w:vAlign w:val="center"/>
          </w:tcPr>
          <w:p w14:paraId="55F4F953">
            <w:pPr>
              <w:widowControl/>
              <w:spacing w:before="100" w:beforeAutospacing="1" w:after="100" w:afterAutospacing="1"/>
              <w:ind w:firstLine="1200"/>
              <w:rPr>
                <w:rFonts w:ascii="宋体" w:hAnsi="宋体" w:cs="宋体"/>
                <w:sz w:val="24"/>
                <w:szCs w:val="24"/>
              </w:rPr>
            </w:pPr>
            <w:r>
              <w:rPr>
                <w:rFonts w:ascii="宋体" w:hAnsi="宋体" w:cs="宋体"/>
                <w:sz w:val="24"/>
                <w:szCs w:val="24"/>
              </w:rPr>
              <w:t>元</w:t>
            </w:r>
          </w:p>
        </w:tc>
      </w:tr>
      <w:tr w14:paraId="38C1F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538" w:hRule="atLeast"/>
        </w:trPr>
        <w:tc>
          <w:tcPr>
            <w:tcW w:w="2363" w:type="dxa"/>
            <w:noWrap w:val="0"/>
            <w:vAlign w:val="center"/>
          </w:tcPr>
          <w:p w14:paraId="46633079">
            <w:pPr>
              <w:widowControl/>
              <w:spacing w:before="100" w:beforeAutospacing="1" w:after="100" w:afterAutospacing="1"/>
              <w:rPr>
                <w:rFonts w:ascii="宋体" w:hAnsi="宋体" w:cs="宋体"/>
                <w:sz w:val="24"/>
                <w:szCs w:val="24"/>
              </w:rPr>
            </w:pPr>
            <w:r>
              <w:rPr>
                <w:rFonts w:ascii="宋体" w:hAnsi="宋体" w:cs="宋体"/>
                <w:sz w:val="24"/>
                <w:szCs w:val="24"/>
              </w:rPr>
              <w:t>总价（大写）：</w:t>
            </w:r>
          </w:p>
        </w:tc>
        <w:tc>
          <w:tcPr>
            <w:tcW w:w="7048" w:type="dxa"/>
            <w:gridSpan w:val="2"/>
            <w:noWrap w:val="0"/>
            <w:vAlign w:val="center"/>
          </w:tcPr>
          <w:p w14:paraId="68F89228">
            <w:pPr>
              <w:widowControl/>
              <w:spacing w:before="100" w:beforeAutospacing="1" w:after="100" w:afterAutospacing="1"/>
              <w:rPr>
                <w:rFonts w:ascii="宋体" w:hAnsi="宋体" w:cs="宋体"/>
                <w:sz w:val="24"/>
                <w:szCs w:val="24"/>
              </w:rPr>
            </w:pPr>
          </w:p>
        </w:tc>
      </w:tr>
    </w:tbl>
    <w:p w14:paraId="4561E1F5">
      <w:pPr>
        <w:spacing w:line="360" w:lineRule="auto"/>
        <w:rPr>
          <w:rFonts w:ascii="宋体" w:hAnsi="宋体"/>
          <w:sz w:val="24"/>
          <w:szCs w:val="24"/>
        </w:rPr>
      </w:pPr>
      <w:r>
        <w:rPr>
          <w:rFonts w:ascii="宋体" w:hAnsi="宋体"/>
          <w:sz w:val="24"/>
          <w:szCs w:val="24"/>
        </w:rPr>
        <w:t>报价说明：</w:t>
      </w:r>
    </w:p>
    <w:p w14:paraId="136C3725">
      <w:pPr>
        <w:spacing w:line="360" w:lineRule="auto"/>
        <w:rPr>
          <w:rFonts w:ascii="宋体" w:hAnsi="宋体"/>
          <w:sz w:val="24"/>
          <w:szCs w:val="24"/>
        </w:rPr>
      </w:pPr>
      <w:r>
        <w:rPr>
          <w:rFonts w:ascii="宋体" w:hAnsi="宋体"/>
          <w:sz w:val="24"/>
          <w:szCs w:val="24"/>
        </w:rPr>
        <w:t>1、报价包括完成项目的所有费用。采购人不再支付报价以外的任何费用。</w:t>
      </w:r>
    </w:p>
    <w:p w14:paraId="5F012A4C">
      <w:pPr>
        <w:spacing w:line="360" w:lineRule="auto"/>
        <w:rPr>
          <w:rFonts w:ascii="宋体" w:hAnsi="宋体"/>
          <w:sz w:val="24"/>
          <w:szCs w:val="24"/>
        </w:rPr>
      </w:pPr>
      <w:r>
        <w:rPr>
          <w:rFonts w:ascii="宋体" w:hAnsi="宋体"/>
          <w:sz w:val="24"/>
          <w:szCs w:val="24"/>
        </w:rPr>
        <w:t>2、报价以总价为准，大小写不一致以大写为准；</w:t>
      </w:r>
    </w:p>
    <w:p w14:paraId="2D890CCA">
      <w:pPr>
        <w:spacing w:line="360" w:lineRule="auto"/>
        <w:rPr>
          <w:rFonts w:ascii="宋体" w:hAnsi="宋体"/>
          <w:sz w:val="24"/>
          <w:szCs w:val="24"/>
        </w:rPr>
      </w:pPr>
      <w:r>
        <w:rPr>
          <w:rFonts w:ascii="宋体" w:hAnsi="宋体"/>
          <w:sz w:val="24"/>
          <w:szCs w:val="24"/>
        </w:rPr>
        <w:t>3、如最后报价未列明单价，则最后所报各项单价计算方法为：（最后报价/最初报价）*各项最初报价的单价。</w:t>
      </w:r>
    </w:p>
    <w:p w14:paraId="34E6BB21">
      <w:pPr>
        <w:spacing w:line="360" w:lineRule="auto"/>
        <w:rPr>
          <w:rFonts w:ascii="宋体" w:hAnsi="宋体"/>
          <w:sz w:val="24"/>
          <w:szCs w:val="24"/>
        </w:rPr>
      </w:pPr>
    </w:p>
    <w:p w14:paraId="0BA4E9D0">
      <w:pPr>
        <w:spacing w:line="360" w:lineRule="auto"/>
        <w:rPr>
          <w:rFonts w:ascii="宋体" w:hAnsi="宋体"/>
          <w:sz w:val="24"/>
          <w:szCs w:val="24"/>
        </w:rPr>
      </w:pPr>
      <w:r>
        <w:rPr>
          <w:rFonts w:ascii="宋体" w:hAnsi="宋体"/>
          <w:sz w:val="24"/>
          <w:szCs w:val="24"/>
        </w:rPr>
        <w:t>响应单位（公章）：</w:t>
      </w:r>
    </w:p>
    <w:p w14:paraId="3608C6AA">
      <w:pPr>
        <w:spacing w:line="360" w:lineRule="auto"/>
        <w:jc w:val="center"/>
      </w:pPr>
      <w:r>
        <w:rPr>
          <w:rFonts w:ascii="宋体" w:hAnsi="宋体"/>
          <w:sz w:val="24"/>
          <w:szCs w:val="24"/>
        </w:rPr>
        <w:br w:type="page" w:clear="all"/>
      </w:r>
      <w:bookmarkStart w:id="262" w:name="_Toc29659"/>
      <w:bookmarkStart w:id="263" w:name="_Toc29264"/>
      <w:bookmarkStart w:id="264" w:name="_Toc256000088"/>
      <w:r>
        <w:rPr>
          <w:rFonts w:hint="eastAsia" w:ascii="宋体" w:hAnsi="宋体" w:cs="宋体"/>
          <w:sz w:val="28"/>
        </w:rPr>
        <w:t>首次</w:t>
      </w:r>
      <w:r>
        <w:rPr>
          <w:rFonts w:ascii="宋体" w:hAnsi="宋体" w:cs="宋体"/>
          <w:sz w:val="28"/>
        </w:rPr>
        <w:t>报价</w:t>
      </w:r>
      <w:r>
        <w:rPr>
          <w:rFonts w:hint="eastAsia" w:ascii="宋体" w:hAnsi="宋体" w:cs="宋体"/>
          <w:sz w:val="28"/>
        </w:rPr>
        <w:t>（</w:t>
      </w:r>
      <w:r>
        <w:rPr>
          <w:rFonts w:ascii="宋体" w:hAnsi="宋体" w:cs="宋体"/>
          <w:sz w:val="28"/>
        </w:rPr>
        <w:t>已标价工程量清单</w:t>
      </w:r>
      <w:bookmarkEnd w:id="262"/>
      <w:bookmarkEnd w:id="263"/>
      <w:r>
        <w:rPr>
          <w:rFonts w:hint="eastAsia" w:ascii="宋体" w:hAnsi="宋体" w:cs="宋体"/>
          <w:sz w:val="28"/>
        </w:rPr>
        <w:t>）</w:t>
      </w:r>
    </w:p>
    <w:p w14:paraId="1FE61057">
      <w:pPr>
        <w:pStyle w:val="329"/>
        <w:rPr>
          <w:rFonts w:eastAsia="宋体"/>
        </w:rPr>
      </w:pPr>
    </w:p>
    <w:p w14:paraId="22DA32DA">
      <w:pPr>
        <w:pStyle w:val="329"/>
        <w:rPr>
          <w:rFonts w:eastAsia="宋体"/>
        </w:rPr>
      </w:pPr>
    </w:p>
    <w:p w14:paraId="0D6B5A3F">
      <w:pPr>
        <w:pStyle w:val="329"/>
        <w:rPr>
          <w:rFonts w:eastAsia="宋体"/>
        </w:rPr>
      </w:pPr>
    </w:p>
    <w:p w14:paraId="5793BC7B">
      <w:pPr>
        <w:pStyle w:val="329"/>
        <w:rPr>
          <w:rFonts w:eastAsia="宋体"/>
        </w:rPr>
      </w:pPr>
    </w:p>
    <w:p w14:paraId="5E9EF222">
      <w:pPr>
        <w:pStyle w:val="329"/>
        <w:rPr>
          <w:rFonts w:eastAsia="宋体"/>
        </w:rPr>
      </w:pPr>
    </w:p>
    <w:p w14:paraId="426B22F4">
      <w:pPr>
        <w:pStyle w:val="329"/>
        <w:rPr>
          <w:rFonts w:eastAsia="宋体"/>
        </w:rPr>
      </w:pPr>
    </w:p>
    <w:p w14:paraId="13D96BDA">
      <w:pPr>
        <w:pStyle w:val="329"/>
        <w:rPr>
          <w:rFonts w:eastAsia="宋体"/>
        </w:rPr>
      </w:pPr>
    </w:p>
    <w:p w14:paraId="39A4531D">
      <w:pPr>
        <w:pStyle w:val="329"/>
        <w:rPr>
          <w:rFonts w:eastAsia="宋体"/>
        </w:rPr>
      </w:pPr>
    </w:p>
    <w:p w14:paraId="7C633134">
      <w:pPr>
        <w:pStyle w:val="329"/>
        <w:rPr>
          <w:rFonts w:eastAsia="宋体"/>
        </w:rPr>
      </w:pPr>
    </w:p>
    <w:p w14:paraId="4240A056">
      <w:pPr>
        <w:pStyle w:val="329"/>
        <w:rPr>
          <w:rFonts w:eastAsia="宋体"/>
        </w:rPr>
      </w:pPr>
    </w:p>
    <w:p w14:paraId="5CA3DE70">
      <w:pPr>
        <w:pStyle w:val="329"/>
        <w:rPr>
          <w:rFonts w:eastAsia="宋体"/>
        </w:rPr>
      </w:pPr>
    </w:p>
    <w:p w14:paraId="2B98A122">
      <w:pPr>
        <w:pStyle w:val="329"/>
        <w:rPr>
          <w:rFonts w:eastAsia="宋体"/>
        </w:rPr>
      </w:pPr>
    </w:p>
    <w:p w14:paraId="12725D56">
      <w:pPr>
        <w:pStyle w:val="329"/>
        <w:rPr>
          <w:rFonts w:eastAsia="宋体"/>
        </w:rPr>
      </w:pPr>
    </w:p>
    <w:p w14:paraId="1E1BEB89">
      <w:pPr>
        <w:pStyle w:val="329"/>
        <w:rPr>
          <w:rFonts w:eastAsia="宋体"/>
        </w:rPr>
      </w:pPr>
    </w:p>
    <w:p w14:paraId="31C7BA82">
      <w:pPr>
        <w:pStyle w:val="329"/>
        <w:rPr>
          <w:rFonts w:eastAsia="宋体"/>
        </w:rPr>
      </w:pPr>
    </w:p>
    <w:p w14:paraId="3240731D">
      <w:pPr>
        <w:pStyle w:val="329"/>
        <w:rPr>
          <w:rFonts w:eastAsia="宋体"/>
        </w:rPr>
      </w:pPr>
    </w:p>
    <w:p w14:paraId="00A05DC2">
      <w:pPr>
        <w:pStyle w:val="329"/>
        <w:rPr>
          <w:rFonts w:eastAsia="宋体"/>
        </w:rPr>
      </w:pPr>
    </w:p>
    <w:p w14:paraId="4B0B74E8">
      <w:pPr>
        <w:pStyle w:val="329"/>
        <w:rPr>
          <w:rFonts w:eastAsia="宋体"/>
        </w:rPr>
      </w:pPr>
    </w:p>
    <w:p w14:paraId="1B509FCB">
      <w:pPr>
        <w:pStyle w:val="329"/>
        <w:rPr>
          <w:rFonts w:eastAsia="宋体"/>
        </w:rPr>
      </w:pPr>
    </w:p>
    <w:p w14:paraId="6F916E1D">
      <w:pPr>
        <w:pStyle w:val="329"/>
        <w:rPr>
          <w:rFonts w:eastAsia="宋体"/>
        </w:rPr>
      </w:pPr>
    </w:p>
    <w:p w14:paraId="2FFBA988">
      <w:pPr>
        <w:pStyle w:val="329"/>
        <w:rPr>
          <w:rFonts w:eastAsia="宋体"/>
        </w:rPr>
      </w:pPr>
    </w:p>
    <w:p w14:paraId="695A6A8E">
      <w:pPr>
        <w:pStyle w:val="329"/>
        <w:rPr>
          <w:rFonts w:eastAsia="宋体"/>
        </w:rPr>
      </w:pPr>
    </w:p>
    <w:p w14:paraId="2A92CA4F">
      <w:pPr>
        <w:pStyle w:val="329"/>
        <w:rPr>
          <w:rFonts w:eastAsia="宋体"/>
        </w:rPr>
      </w:pPr>
    </w:p>
    <w:p w14:paraId="08939B65">
      <w:pPr>
        <w:pStyle w:val="329"/>
        <w:rPr>
          <w:rFonts w:eastAsia="宋体"/>
        </w:rPr>
      </w:pPr>
    </w:p>
    <w:p w14:paraId="29583C33">
      <w:pPr>
        <w:pStyle w:val="329"/>
        <w:rPr>
          <w:rFonts w:eastAsia="宋体"/>
        </w:rPr>
      </w:pPr>
    </w:p>
    <w:p w14:paraId="17A26AAA">
      <w:pPr>
        <w:pStyle w:val="329"/>
        <w:rPr>
          <w:rFonts w:eastAsia="宋体"/>
        </w:rPr>
      </w:pPr>
    </w:p>
    <w:p w14:paraId="2A2D17D8">
      <w:pPr>
        <w:pStyle w:val="329"/>
        <w:rPr>
          <w:rFonts w:eastAsia="宋体"/>
        </w:rPr>
      </w:pPr>
    </w:p>
    <w:p w14:paraId="7B0A7A57">
      <w:pPr>
        <w:pStyle w:val="329"/>
        <w:rPr>
          <w:rFonts w:eastAsia="宋体"/>
        </w:rPr>
      </w:pPr>
    </w:p>
    <w:p w14:paraId="7574A017">
      <w:pPr>
        <w:pStyle w:val="329"/>
        <w:rPr>
          <w:rFonts w:eastAsia="宋体"/>
        </w:rPr>
      </w:pPr>
    </w:p>
    <w:p w14:paraId="3CE28F3F">
      <w:pPr>
        <w:pStyle w:val="329"/>
        <w:rPr>
          <w:rFonts w:eastAsia="宋体"/>
        </w:rPr>
      </w:pPr>
    </w:p>
    <w:p w14:paraId="798D4679">
      <w:pPr>
        <w:pStyle w:val="329"/>
        <w:rPr>
          <w:rFonts w:eastAsia="宋体"/>
        </w:rPr>
      </w:pPr>
    </w:p>
    <w:p w14:paraId="7911CE36">
      <w:pPr>
        <w:pStyle w:val="329"/>
        <w:rPr>
          <w:rFonts w:eastAsia="宋体"/>
        </w:rPr>
      </w:pPr>
    </w:p>
    <w:p w14:paraId="1D2D1CE5">
      <w:pPr>
        <w:pStyle w:val="329"/>
        <w:rPr>
          <w:rFonts w:eastAsia="宋体"/>
        </w:rPr>
      </w:pPr>
    </w:p>
    <w:p w14:paraId="278CD0CE">
      <w:pPr>
        <w:pStyle w:val="329"/>
        <w:rPr>
          <w:rFonts w:eastAsia="宋体"/>
        </w:rPr>
      </w:pPr>
    </w:p>
    <w:p w14:paraId="3A06ABF7">
      <w:pPr>
        <w:pStyle w:val="329"/>
        <w:rPr>
          <w:rFonts w:eastAsia="宋体"/>
        </w:rPr>
      </w:pPr>
    </w:p>
    <w:p w14:paraId="29406A39">
      <w:pPr>
        <w:pStyle w:val="329"/>
        <w:rPr>
          <w:rFonts w:eastAsia="宋体"/>
        </w:rPr>
      </w:pPr>
    </w:p>
    <w:p w14:paraId="247789B8">
      <w:pPr>
        <w:pStyle w:val="329"/>
        <w:rPr>
          <w:rFonts w:eastAsia="宋体"/>
        </w:rPr>
      </w:pPr>
    </w:p>
    <w:p w14:paraId="091C1D3D">
      <w:pPr>
        <w:pStyle w:val="329"/>
        <w:rPr>
          <w:rFonts w:eastAsia="宋体"/>
        </w:rPr>
      </w:pPr>
    </w:p>
    <w:p w14:paraId="7FDCAE07">
      <w:pPr>
        <w:pStyle w:val="329"/>
        <w:rPr>
          <w:rFonts w:eastAsia="宋体"/>
        </w:rPr>
      </w:pPr>
    </w:p>
    <w:p w14:paraId="2E6A68D5">
      <w:pPr>
        <w:pStyle w:val="329"/>
        <w:rPr>
          <w:rFonts w:eastAsia="宋体"/>
        </w:rPr>
      </w:pPr>
    </w:p>
    <w:p w14:paraId="2575E2D7">
      <w:pPr>
        <w:pStyle w:val="329"/>
        <w:rPr>
          <w:rFonts w:eastAsia="宋体"/>
        </w:rPr>
      </w:pPr>
    </w:p>
    <w:p w14:paraId="03C40126">
      <w:pPr>
        <w:pStyle w:val="329"/>
        <w:rPr>
          <w:rFonts w:eastAsia="宋体"/>
        </w:rPr>
      </w:pPr>
    </w:p>
    <w:p w14:paraId="0C9BAF17">
      <w:pPr>
        <w:pStyle w:val="329"/>
        <w:rPr>
          <w:rFonts w:eastAsia="宋体"/>
        </w:rPr>
      </w:pPr>
    </w:p>
    <w:p w14:paraId="2DF11431">
      <w:pPr>
        <w:pStyle w:val="329"/>
        <w:rPr>
          <w:rFonts w:eastAsia="宋体"/>
        </w:rPr>
      </w:pPr>
    </w:p>
    <w:p w14:paraId="16EAB53F">
      <w:pPr>
        <w:pStyle w:val="329"/>
        <w:rPr>
          <w:rFonts w:eastAsia="宋体"/>
        </w:rPr>
      </w:pPr>
    </w:p>
    <w:p w14:paraId="7342A303">
      <w:pPr>
        <w:pStyle w:val="329"/>
        <w:rPr>
          <w:rFonts w:eastAsia="宋体"/>
        </w:rPr>
      </w:pPr>
    </w:p>
    <w:p w14:paraId="00A9992A">
      <w:pPr>
        <w:pStyle w:val="329"/>
        <w:rPr>
          <w:rFonts w:eastAsia="宋体"/>
        </w:rPr>
      </w:pPr>
    </w:p>
    <w:p w14:paraId="59AD5114">
      <w:pPr>
        <w:pStyle w:val="329"/>
        <w:rPr>
          <w:rFonts w:eastAsia="宋体"/>
        </w:rPr>
      </w:pPr>
    </w:p>
    <w:bookmarkEnd w:id="248"/>
    <w:bookmarkEnd w:id="264"/>
    <w:p w14:paraId="2F502C29">
      <w:pPr>
        <w:pStyle w:val="329"/>
        <w:rPr>
          <w:rFonts w:eastAsia="宋体"/>
        </w:rPr>
      </w:pPr>
    </w:p>
    <w:p w14:paraId="174B3CD6">
      <w:pPr>
        <w:pStyle w:val="329"/>
        <w:numPr>
          <w:ilvl w:val="0"/>
          <w:numId w:val="13"/>
        </w:numPr>
        <w:jc w:val="center"/>
        <w:rPr>
          <w:rFonts w:ascii="宋体" w:hAnsi="宋体" w:cs="宋体"/>
          <w:sz w:val="28"/>
        </w:rPr>
      </w:pPr>
      <w:r>
        <w:rPr>
          <w:rFonts w:ascii="宋体" w:hAnsi="宋体" w:cs="宋体"/>
          <w:sz w:val="28"/>
        </w:rPr>
        <w:t>按磋商文件要求供应商所能提供的其他文件</w:t>
      </w:r>
    </w:p>
    <w:p w14:paraId="49FA4136">
      <w:pPr>
        <w:pStyle w:val="329"/>
        <w:numPr>
          <w:ilvl w:val="0"/>
          <w:numId w:val="0"/>
        </w:numPr>
        <w:jc w:val="center"/>
        <w:rPr>
          <w:rFonts w:ascii="宋体" w:hAnsi="宋体" w:cs="宋体"/>
          <w:sz w:val="28"/>
        </w:rPr>
      </w:pPr>
    </w:p>
    <w:p w14:paraId="703F247B">
      <w:pPr>
        <w:pStyle w:val="329"/>
        <w:numPr>
          <w:ilvl w:val="0"/>
          <w:numId w:val="0"/>
        </w:numPr>
        <w:jc w:val="center"/>
        <w:rPr>
          <w:rFonts w:ascii="宋体" w:hAnsi="宋体" w:cs="宋体"/>
          <w:sz w:val="28"/>
        </w:rPr>
      </w:pPr>
    </w:p>
    <w:p w14:paraId="049CE2B5">
      <w:pPr>
        <w:pStyle w:val="329"/>
        <w:numPr>
          <w:ilvl w:val="0"/>
          <w:numId w:val="0"/>
        </w:numPr>
        <w:jc w:val="center"/>
        <w:rPr>
          <w:rFonts w:ascii="宋体" w:hAnsi="宋体" w:cs="宋体"/>
          <w:sz w:val="28"/>
        </w:rPr>
      </w:pPr>
    </w:p>
    <w:p w14:paraId="2928B31A">
      <w:pPr>
        <w:pStyle w:val="329"/>
        <w:numPr>
          <w:ilvl w:val="0"/>
          <w:numId w:val="0"/>
        </w:numPr>
        <w:jc w:val="center"/>
        <w:rPr>
          <w:rFonts w:ascii="宋体" w:hAnsi="宋体" w:cs="宋体"/>
          <w:sz w:val="28"/>
        </w:rPr>
      </w:pPr>
    </w:p>
    <w:p w14:paraId="43F86592">
      <w:pPr>
        <w:pStyle w:val="329"/>
        <w:numPr>
          <w:ilvl w:val="0"/>
          <w:numId w:val="0"/>
        </w:numPr>
        <w:jc w:val="center"/>
        <w:rPr>
          <w:rFonts w:ascii="宋体" w:hAnsi="宋体" w:cs="宋体"/>
          <w:sz w:val="28"/>
        </w:rPr>
      </w:pPr>
    </w:p>
    <w:p w14:paraId="71A8C83A">
      <w:pPr>
        <w:pStyle w:val="329"/>
        <w:numPr>
          <w:ilvl w:val="0"/>
          <w:numId w:val="0"/>
        </w:numPr>
        <w:jc w:val="center"/>
        <w:rPr>
          <w:rFonts w:ascii="宋体" w:hAnsi="宋体" w:cs="宋体"/>
          <w:sz w:val="28"/>
        </w:rPr>
      </w:pPr>
    </w:p>
    <w:p w14:paraId="32CFD710">
      <w:pPr>
        <w:pStyle w:val="329"/>
        <w:numPr>
          <w:ilvl w:val="0"/>
          <w:numId w:val="0"/>
        </w:numPr>
        <w:jc w:val="center"/>
        <w:rPr>
          <w:rFonts w:ascii="宋体" w:hAnsi="宋体" w:cs="宋体"/>
          <w:sz w:val="28"/>
        </w:rPr>
      </w:pPr>
    </w:p>
    <w:p w14:paraId="5A746428">
      <w:pPr>
        <w:pStyle w:val="329"/>
        <w:numPr>
          <w:ilvl w:val="0"/>
          <w:numId w:val="0"/>
        </w:numPr>
        <w:jc w:val="center"/>
        <w:rPr>
          <w:rFonts w:ascii="宋体" w:hAnsi="宋体" w:cs="宋体"/>
          <w:sz w:val="28"/>
        </w:rPr>
      </w:pPr>
    </w:p>
    <w:p w14:paraId="706E30CB">
      <w:pPr>
        <w:pStyle w:val="329"/>
        <w:numPr>
          <w:ilvl w:val="0"/>
          <w:numId w:val="0"/>
        </w:numPr>
        <w:jc w:val="center"/>
        <w:rPr>
          <w:rFonts w:ascii="宋体" w:hAnsi="宋体" w:cs="宋体"/>
          <w:sz w:val="28"/>
        </w:rPr>
      </w:pPr>
    </w:p>
    <w:p w14:paraId="38928461">
      <w:pPr>
        <w:pStyle w:val="329"/>
        <w:numPr>
          <w:ilvl w:val="0"/>
          <w:numId w:val="0"/>
        </w:numPr>
        <w:jc w:val="center"/>
        <w:rPr>
          <w:rFonts w:ascii="宋体" w:hAnsi="宋体" w:cs="宋体"/>
          <w:sz w:val="28"/>
        </w:rPr>
      </w:pPr>
    </w:p>
    <w:p w14:paraId="773E92E9">
      <w:pPr>
        <w:pStyle w:val="329"/>
        <w:numPr>
          <w:ilvl w:val="0"/>
          <w:numId w:val="0"/>
        </w:numPr>
        <w:jc w:val="center"/>
        <w:rPr>
          <w:rFonts w:ascii="宋体" w:hAnsi="宋体" w:cs="宋体"/>
          <w:sz w:val="28"/>
        </w:rPr>
      </w:pPr>
    </w:p>
    <w:p w14:paraId="3E0C20D1">
      <w:pPr>
        <w:pStyle w:val="329"/>
        <w:numPr>
          <w:ilvl w:val="0"/>
          <w:numId w:val="0"/>
        </w:numPr>
        <w:jc w:val="center"/>
        <w:rPr>
          <w:rFonts w:ascii="宋体" w:hAnsi="宋体" w:cs="宋体"/>
          <w:sz w:val="28"/>
        </w:rPr>
      </w:pPr>
    </w:p>
    <w:p w14:paraId="53A04D53">
      <w:pPr>
        <w:pStyle w:val="329"/>
        <w:numPr>
          <w:ilvl w:val="0"/>
          <w:numId w:val="0"/>
        </w:numPr>
        <w:jc w:val="center"/>
        <w:rPr>
          <w:rFonts w:ascii="宋体" w:hAnsi="宋体" w:cs="宋体"/>
          <w:sz w:val="28"/>
        </w:rPr>
      </w:pPr>
    </w:p>
    <w:p w14:paraId="36F56FD4">
      <w:pPr>
        <w:pStyle w:val="329"/>
        <w:numPr>
          <w:ilvl w:val="0"/>
          <w:numId w:val="0"/>
        </w:numPr>
        <w:jc w:val="center"/>
        <w:rPr>
          <w:rFonts w:ascii="宋体" w:hAnsi="宋体" w:cs="宋体"/>
          <w:sz w:val="28"/>
        </w:rPr>
      </w:pPr>
    </w:p>
    <w:p w14:paraId="30373F8F">
      <w:pPr>
        <w:pStyle w:val="329"/>
        <w:numPr>
          <w:ilvl w:val="0"/>
          <w:numId w:val="0"/>
        </w:numPr>
        <w:jc w:val="center"/>
        <w:rPr>
          <w:rFonts w:ascii="宋体" w:hAnsi="宋体" w:cs="宋体"/>
          <w:sz w:val="28"/>
        </w:rPr>
      </w:pPr>
    </w:p>
    <w:p w14:paraId="77FF21BA">
      <w:pPr>
        <w:pStyle w:val="329"/>
        <w:numPr>
          <w:ilvl w:val="0"/>
          <w:numId w:val="0"/>
        </w:numPr>
        <w:jc w:val="center"/>
        <w:rPr>
          <w:rFonts w:ascii="宋体" w:hAnsi="宋体" w:cs="宋体"/>
          <w:sz w:val="28"/>
        </w:rPr>
      </w:pPr>
    </w:p>
    <w:p w14:paraId="3FFF0117">
      <w:pPr>
        <w:pStyle w:val="329"/>
        <w:numPr>
          <w:ilvl w:val="0"/>
          <w:numId w:val="0"/>
        </w:numPr>
        <w:jc w:val="center"/>
        <w:rPr>
          <w:rFonts w:ascii="宋体" w:hAnsi="宋体" w:cs="宋体"/>
          <w:sz w:val="28"/>
        </w:rPr>
      </w:pPr>
    </w:p>
    <w:p w14:paraId="4CA35462">
      <w:pPr>
        <w:pStyle w:val="329"/>
        <w:numPr>
          <w:ilvl w:val="0"/>
          <w:numId w:val="0"/>
        </w:numPr>
        <w:jc w:val="center"/>
        <w:rPr>
          <w:rFonts w:ascii="宋体" w:hAnsi="宋体" w:cs="宋体"/>
          <w:sz w:val="28"/>
        </w:rPr>
      </w:pPr>
    </w:p>
    <w:p w14:paraId="351304D7">
      <w:pPr>
        <w:pStyle w:val="329"/>
        <w:numPr>
          <w:ilvl w:val="0"/>
          <w:numId w:val="0"/>
        </w:numPr>
        <w:jc w:val="center"/>
        <w:rPr>
          <w:rFonts w:ascii="宋体" w:hAnsi="宋体" w:cs="宋体"/>
          <w:sz w:val="28"/>
        </w:rPr>
      </w:pPr>
    </w:p>
    <w:p w14:paraId="21F211EF">
      <w:pPr>
        <w:pStyle w:val="329"/>
        <w:numPr>
          <w:ilvl w:val="0"/>
          <w:numId w:val="0"/>
        </w:numPr>
        <w:jc w:val="center"/>
        <w:rPr>
          <w:rFonts w:ascii="宋体" w:hAnsi="宋体" w:cs="宋体"/>
          <w:sz w:val="28"/>
        </w:rPr>
      </w:pPr>
    </w:p>
    <w:p w14:paraId="748AED57">
      <w:pPr>
        <w:pStyle w:val="329"/>
        <w:numPr>
          <w:ilvl w:val="0"/>
          <w:numId w:val="0"/>
        </w:numPr>
        <w:jc w:val="center"/>
        <w:rPr>
          <w:rFonts w:ascii="宋体" w:hAnsi="宋体" w:cs="宋体"/>
          <w:sz w:val="28"/>
        </w:rPr>
      </w:pPr>
    </w:p>
    <w:p w14:paraId="49333DE5">
      <w:pPr>
        <w:pStyle w:val="329"/>
        <w:numPr>
          <w:ilvl w:val="0"/>
          <w:numId w:val="0"/>
        </w:numPr>
        <w:jc w:val="center"/>
        <w:rPr>
          <w:rFonts w:ascii="宋体" w:hAnsi="宋体" w:cs="宋体"/>
          <w:sz w:val="28"/>
        </w:rPr>
      </w:pPr>
    </w:p>
    <w:p w14:paraId="7F0DE8AE">
      <w:pPr>
        <w:pStyle w:val="329"/>
        <w:numPr>
          <w:ilvl w:val="0"/>
          <w:numId w:val="0"/>
        </w:numPr>
        <w:jc w:val="center"/>
        <w:rPr>
          <w:rFonts w:ascii="宋体" w:hAnsi="宋体" w:cs="宋体"/>
          <w:sz w:val="28"/>
        </w:rPr>
      </w:pPr>
    </w:p>
    <w:p w14:paraId="56DFA1F9">
      <w:pPr>
        <w:pStyle w:val="329"/>
        <w:numPr>
          <w:ilvl w:val="0"/>
          <w:numId w:val="0"/>
        </w:numPr>
        <w:jc w:val="center"/>
        <w:rPr>
          <w:rFonts w:ascii="宋体" w:hAnsi="宋体" w:cs="宋体"/>
          <w:sz w:val="28"/>
        </w:rPr>
      </w:pPr>
    </w:p>
    <w:p w14:paraId="0F2A667F">
      <w:pPr>
        <w:pStyle w:val="329"/>
        <w:numPr>
          <w:ilvl w:val="0"/>
          <w:numId w:val="0"/>
        </w:numPr>
        <w:jc w:val="center"/>
        <w:rPr>
          <w:rFonts w:ascii="宋体" w:hAnsi="宋体" w:cs="宋体"/>
          <w:sz w:val="28"/>
        </w:rPr>
      </w:pPr>
    </w:p>
    <w:p w14:paraId="3D87D28D">
      <w:pPr>
        <w:pStyle w:val="329"/>
        <w:numPr>
          <w:ilvl w:val="0"/>
          <w:numId w:val="0"/>
        </w:numPr>
        <w:jc w:val="center"/>
        <w:rPr>
          <w:rFonts w:ascii="宋体" w:hAnsi="宋体" w:cs="宋体"/>
          <w:sz w:val="28"/>
        </w:rPr>
      </w:pPr>
    </w:p>
    <w:p w14:paraId="52D6BE88">
      <w:pPr>
        <w:pStyle w:val="329"/>
        <w:numPr>
          <w:ilvl w:val="0"/>
          <w:numId w:val="0"/>
        </w:numPr>
        <w:jc w:val="center"/>
        <w:rPr>
          <w:rFonts w:ascii="宋体" w:hAnsi="宋体" w:cs="宋体"/>
          <w:sz w:val="28"/>
        </w:rPr>
      </w:pPr>
    </w:p>
    <w:p w14:paraId="1EA151F4">
      <w:pPr>
        <w:pStyle w:val="329"/>
        <w:numPr>
          <w:ilvl w:val="0"/>
          <w:numId w:val="0"/>
        </w:numPr>
        <w:jc w:val="center"/>
        <w:rPr>
          <w:rFonts w:ascii="宋体" w:hAnsi="宋体" w:cs="宋体"/>
          <w:sz w:val="28"/>
        </w:rPr>
      </w:pPr>
    </w:p>
    <w:p w14:paraId="51799301">
      <w:pPr>
        <w:pStyle w:val="329"/>
        <w:numPr>
          <w:ilvl w:val="0"/>
          <w:numId w:val="0"/>
        </w:numPr>
        <w:jc w:val="center"/>
        <w:rPr>
          <w:rFonts w:ascii="宋体" w:hAnsi="宋体" w:cs="宋体"/>
          <w:sz w:val="28"/>
        </w:rPr>
      </w:pPr>
    </w:p>
    <w:p w14:paraId="3866B23D">
      <w:pPr>
        <w:pStyle w:val="329"/>
        <w:numPr>
          <w:ilvl w:val="0"/>
          <w:numId w:val="0"/>
        </w:numPr>
        <w:jc w:val="center"/>
        <w:rPr>
          <w:rFonts w:ascii="宋体" w:hAnsi="宋体" w:cs="宋体"/>
          <w:sz w:val="28"/>
        </w:rPr>
      </w:pPr>
    </w:p>
    <w:p w14:paraId="4723122B">
      <w:pPr>
        <w:pStyle w:val="329"/>
        <w:numPr>
          <w:ilvl w:val="0"/>
          <w:numId w:val="0"/>
        </w:numPr>
        <w:jc w:val="center"/>
        <w:rPr>
          <w:rFonts w:ascii="宋体" w:hAnsi="宋体" w:cs="宋体"/>
          <w:sz w:val="28"/>
        </w:rPr>
      </w:pPr>
    </w:p>
    <w:p w14:paraId="455C2904">
      <w:pPr>
        <w:pStyle w:val="329"/>
        <w:numPr>
          <w:ilvl w:val="0"/>
          <w:numId w:val="0"/>
        </w:numPr>
        <w:jc w:val="center"/>
        <w:rPr>
          <w:rFonts w:ascii="宋体" w:hAnsi="宋体" w:cs="宋体"/>
          <w:sz w:val="28"/>
        </w:rPr>
      </w:pPr>
    </w:p>
    <w:p w14:paraId="2C608361">
      <w:pPr>
        <w:pStyle w:val="329"/>
        <w:numPr>
          <w:ilvl w:val="0"/>
          <w:numId w:val="0"/>
        </w:numPr>
        <w:jc w:val="center"/>
        <w:rPr>
          <w:rFonts w:ascii="宋体" w:hAnsi="宋体" w:cs="宋体"/>
          <w:sz w:val="28"/>
        </w:rPr>
      </w:pPr>
    </w:p>
    <w:p w14:paraId="4842AF44">
      <w:pPr>
        <w:pStyle w:val="329"/>
        <w:numPr>
          <w:ilvl w:val="0"/>
          <w:numId w:val="0"/>
        </w:numPr>
        <w:jc w:val="center"/>
        <w:rPr>
          <w:rFonts w:ascii="宋体" w:hAnsi="宋体" w:cs="宋体"/>
          <w:sz w:val="28"/>
        </w:rPr>
      </w:pPr>
    </w:p>
    <w:p w14:paraId="090BFB97">
      <w:pPr>
        <w:pStyle w:val="329"/>
        <w:numPr>
          <w:ilvl w:val="0"/>
          <w:numId w:val="0"/>
        </w:numPr>
        <w:jc w:val="center"/>
        <w:rPr>
          <w:rFonts w:ascii="宋体" w:hAnsi="宋体" w:cs="宋体"/>
          <w:sz w:val="28"/>
        </w:rPr>
      </w:pPr>
    </w:p>
    <w:p w14:paraId="56BBF60D">
      <w:pPr>
        <w:pStyle w:val="329"/>
        <w:numPr>
          <w:ilvl w:val="0"/>
          <w:numId w:val="0"/>
        </w:numPr>
        <w:jc w:val="both"/>
        <w:rPr>
          <w:rFonts w:ascii="宋体" w:hAnsi="宋体" w:cs="宋体"/>
          <w:sz w:val="28"/>
        </w:rPr>
      </w:pPr>
    </w:p>
    <w:sectPr>
      <w:pgSz w:w="11906" w:h="16838"/>
      <w:pgMar w:top="1440" w:right="1270" w:bottom="1440" w:left="127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40001" w:csb1="00000000"/>
  </w:font>
  <w:font w:name="幼圆">
    <w:altName w:val="Yu Gothic UI"/>
    <w:panose1 w:val="02010509060101010101"/>
    <w:charset w:val="00"/>
    <w:family w:val="auto"/>
    <w:pitch w:val="default"/>
    <w:sig w:usb0="00000000" w:usb1="00000000" w:usb2="00000000" w:usb3="00000000" w:csb0="00040001" w:csb1="00000000"/>
  </w:font>
  <w:font w:name="仿宋_GB2312">
    <w:altName w:val="仿宋"/>
    <w:panose1 w:val="02010609060101010101"/>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StarSymbol">
    <w:altName w:val="DejaVu Math TeX Gyre"/>
    <w:panose1 w:val="020B0503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隶书">
    <w:altName w:val="微软雅黑"/>
    <w:panose1 w:val="02010509060101010101"/>
    <w:charset w:val="00"/>
    <w:family w:val="auto"/>
    <w:pitch w:val="default"/>
    <w:sig w:usb0="00000000" w:usb1="00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F47D3">
    <w:pPr>
      <w:pStyle w:val="264"/>
      <w:jc w:val="center"/>
    </w:pPr>
    <w:r>
      <w:fldChar w:fldCharType="begin"/>
    </w:r>
    <w:r>
      <w:instrText xml:space="preserve">PAGE \* MERGEFORMAT</w:instrText>
    </w:r>
    <w:r>
      <w:fldChar w:fldCharType="separate"/>
    </w:r>
    <w:r>
      <w:rPr>
        <w:lang w:val="zh-CN"/>
      </w:rPr>
      <w:t>1</w:t>
    </w:r>
    <w:r>
      <w:rPr>
        <w:lang w:val="zh-CN"/>
      </w:rPr>
      <w:fldChar w:fldCharType="end"/>
    </w:r>
  </w:p>
  <w:p w14:paraId="057BF96B">
    <w:pPr>
      <w:pStyle w:val="26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3E969">
    <w:pPr>
      <w:pStyle w:val="264"/>
      <w:jc w:val="center"/>
    </w:pPr>
    <w:r>
      <w:fldChar w:fldCharType="begin"/>
    </w:r>
    <w:r>
      <w:instrText xml:space="preserve">PAGE \* MERGEFORMAT</w:instrText>
    </w:r>
    <w:r>
      <w:fldChar w:fldCharType="separate"/>
    </w:r>
    <w:r>
      <w:rPr>
        <w:lang w:val="zh-CN"/>
      </w:rPr>
      <w:t>1</w:t>
    </w:r>
    <w:r>
      <w:rPr>
        <w:lang w:val="zh-CN"/>
      </w:rPr>
      <w:fldChar w:fldCharType="end"/>
    </w:r>
  </w:p>
  <w:p w14:paraId="6D4465A1">
    <w:pPr>
      <w:pStyle w:val="26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5490E">
    <w:pPr>
      <w:pStyle w:val="59"/>
      <w:tabs>
        <w:tab w:val="center" w:pos="4153"/>
        <w:tab w:val="right" w:pos="8306"/>
        <w:tab w:val="clear" w:pos="7143"/>
        <w:tab w:val="clear" w:pos="14287"/>
      </w:tabs>
      <w:rPr>
        <w:rFonts w:eastAsia="仿宋_GB2312"/>
        <w:sz w:val="24"/>
      </w:rPr>
    </w:pPr>
    <w:r>
      <w:pict>
        <v:shape id="_x0000_s2049" o:spid="_x0000_s2049"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mk9kDSAAAABQEAAA8AAAAAAAAAAQAgAAAAIgAAAGRycy9kb3ducmV2&#10;LnhtbFBLAQIUABQAAAAIAIdO4kCqpv4gyQEAAI8DAAAOAAAAAAAAAAEAIAAAACEBAABkcnMvZTJv&#10;RG9jLnhtbFBLBQYAAAAABgAGAFkBAABcBQAAAAA=&#10;">
          <v:path/>
          <v:fill on="f" focussize="0,0"/>
          <v:stroke on="f"/>
          <v:imagedata o:title=""/>
          <o:lock v:ext="edit" aspectratio="f"/>
          <v:textbox inset="0mm,0mm,0mm,0mm">
            <w:txbxContent>
              <w:p w14:paraId="0B8DCFDD">
                <w:pPr>
                  <w:pStyle w:val="59"/>
                  <w:tabs>
                    <w:tab w:val="center" w:pos="4153"/>
                    <w:tab w:val="right" w:pos="8306"/>
                    <w:tab w:val="clear" w:pos="7143"/>
                    <w:tab w:val="clear" w:pos="14287"/>
                  </w:tabs>
                </w:pPr>
                <w:r>
                  <w:fldChar w:fldCharType="begin"/>
                </w:r>
                <w:r>
                  <w:instrText xml:space="preserve">PAGE \* MERGEFORMAT</w:instrText>
                </w:r>
                <w:r>
                  <w:fldChar w:fldCharType="separate"/>
                </w:r>
                <w:r>
                  <w:t>1</w:t>
                </w:r>
                <w:r>
                  <w:fldChar w:fldCharType="end"/>
                </w:r>
              </w:p>
              <w:p w14:paraId="21E0BF62"/>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BC2C6">
    <w:pPr>
      <w:pStyle w:val="26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91</w:t>
    </w:r>
    <w:r>
      <w:rPr>
        <w:lang w:val="zh-CN"/>
      </w:rPr>
      <w:fldChar w:fldCharType="end"/>
    </w:r>
  </w:p>
  <w:p w14:paraId="47F8DB27">
    <w:pPr>
      <w:pStyle w:val="26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27E7D">
    <w:pPr>
      <w:pStyle w:val="264"/>
      <w:jc w:val="center"/>
    </w:pPr>
    <w:r>
      <w:fldChar w:fldCharType="begin"/>
    </w:r>
    <w:r>
      <w:rPr>
        <w:rStyle w:val="275"/>
        <w:highlight w:val="white"/>
      </w:rPr>
      <w:instrText xml:space="preserve"> PAGE </w:instrText>
    </w:r>
    <w:r>
      <w:fldChar w:fldCharType="separate"/>
    </w:r>
    <w:r>
      <w:rPr>
        <w:rStyle w:val="275"/>
        <w:highlight w:val="white"/>
      </w:rPr>
      <w:t>73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E8A4D">
    <w:pPr>
      <w:pStyle w:val="26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91</w:t>
    </w:r>
    <w:r>
      <w:rPr>
        <w:lang w:val="zh-CN"/>
      </w:rPr>
      <w:fldChar w:fldCharType="end"/>
    </w:r>
  </w:p>
  <w:p w14:paraId="7DA3E14D">
    <w:pPr>
      <w:pStyle w:val="26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F22AF">
    <w:pPr>
      <w:pStyle w:val="264"/>
      <w:jc w:val="center"/>
    </w:pPr>
    <w:r>
      <w:fldChar w:fldCharType="begin"/>
    </w:r>
    <w:r>
      <w:rPr>
        <w:rStyle w:val="275"/>
        <w:highlight w:val="white"/>
      </w:rPr>
      <w:instrText xml:space="preserve"> PAGE </w:instrText>
    </w:r>
    <w:r>
      <w:fldChar w:fldCharType="separate"/>
    </w:r>
    <w:r>
      <w:rPr>
        <w:rStyle w:val="275"/>
        <w:highlight w:val="white"/>
      </w:rPr>
      <w:t>73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57764">
    <w:pPr>
      <w:pStyle w:val="34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7A77A">
    <w:pPr>
      <w:pStyle w:val="34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9"/>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BF205925"/>
    <w:multiLevelType w:val="multilevel"/>
    <w:tmpl w:val="BF205925"/>
    <w:lvl w:ilvl="0" w:tentative="0">
      <w:start w:val="1"/>
      <w:numFmt w:val="decimal"/>
      <w:lvlText w:val="%1."/>
      <w:lvlJc w:val="left"/>
      <w:pPr>
        <w:tabs>
          <w:tab w:val="left" w:pos="425"/>
        </w:tabs>
        <w:ind w:left="425" w:hanging="425"/>
      </w:pPr>
    </w:lvl>
    <w:lvl w:ilvl="1" w:tentative="0">
      <w:start w:val="1"/>
      <w:numFmt w:val="decimal"/>
      <w:pStyle w:val="285"/>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284"/>
      <w:lvlText w:val="%1."/>
      <w:lvlJc w:val="left"/>
      <w:pPr>
        <w:tabs>
          <w:tab w:val="left" w:pos="709"/>
        </w:tabs>
        <w:ind w:left="709" w:hanging="709"/>
      </w:pPr>
      <w:rPr>
        <w:color w:val="000000"/>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0053208E"/>
    <w:multiLevelType w:val="multilevel"/>
    <w:tmpl w:val="0053208E"/>
    <w:lvl w:ilvl="0" w:tentative="0">
      <w:start w:val="1"/>
      <w:numFmt w:val="upperLetter"/>
      <w:pStyle w:val="27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248C179"/>
    <w:multiLevelType w:val="multilevel"/>
    <w:tmpl w:val="0248C179"/>
    <w:lvl w:ilvl="0" w:tentative="0">
      <w:start w:val="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470EC97"/>
    <w:multiLevelType w:val="multilevel"/>
    <w:tmpl w:val="2470EC97"/>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D4DC07F"/>
    <w:multiLevelType w:val="multilevel"/>
    <w:tmpl w:val="4D4DC07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5A241D34"/>
    <w:multiLevelType w:val="multilevel"/>
    <w:tmpl w:val="5A241D3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3"/>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12"/>
  </w:num>
  <w:num w:numId="7">
    <w:abstractNumId w:val="5"/>
  </w:num>
  <w:num w:numId="8">
    <w:abstractNumId w:val="0"/>
  </w:num>
  <w:num w:numId="9">
    <w:abstractNumId w:val="9"/>
  </w:num>
  <w:num w:numId="10">
    <w:abstractNumId w:val="11"/>
  </w:num>
  <w:num w:numId="11">
    <w:abstractNumId w:val="2"/>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doNotLeaveBackslashAlone/>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7FD5E03"/>
    <w:rsid w:val="09D45E9E"/>
    <w:rsid w:val="0A9C2DF2"/>
    <w:rsid w:val="1DFD647E"/>
    <w:rsid w:val="1F814BEA"/>
    <w:rsid w:val="25452F70"/>
    <w:rsid w:val="26CD39E1"/>
    <w:rsid w:val="27DE0622"/>
    <w:rsid w:val="28232E90"/>
    <w:rsid w:val="2A5D6633"/>
    <w:rsid w:val="2CF16325"/>
    <w:rsid w:val="2D4F15F3"/>
    <w:rsid w:val="2FC95752"/>
    <w:rsid w:val="32823E47"/>
    <w:rsid w:val="33F354E5"/>
    <w:rsid w:val="3CE46B0D"/>
    <w:rsid w:val="3F630659"/>
    <w:rsid w:val="48E94E02"/>
    <w:rsid w:val="52DD60AD"/>
    <w:rsid w:val="54AC4660"/>
    <w:rsid w:val="598D671F"/>
    <w:rsid w:val="5EB806FD"/>
    <w:rsid w:val="638B27EB"/>
    <w:rsid w:val="64287437"/>
    <w:rsid w:val="65100E1F"/>
    <w:rsid w:val="65A06B3E"/>
    <w:rsid w:val="65DB67D5"/>
    <w:rsid w:val="6A6C21E2"/>
    <w:rsid w:val="6FCE6590"/>
    <w:rsid w:val="754826E6"/>
    <w:rsid w:val="7D6A013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rPr>
  </w:style>
  <w:style w:type="character" w:default="1" w:styleId="24">
    <w:name w:val="Default Paragraph Font"/>
    <w:unhideWhenUsed/>
    <w:qFormat/>
    <w:uiPriority w:val="1"/>
  </w:style>
  <w:style w:type="table" w:default="1" w:styleId="22">
    <w:name w:val="Normal Table"/>
    <w:unhideWhenUsed/>
    <w:qFormat/>
    <w:uiPriority w:val="99"/>
    <w:tblPr>
      <w:tblStyle w:val="22"/>
      <w:tblCellMar>
        <w:top w:w="0" w:type="dxa"/>
        <w:left w:w="108" w:type="dxa"/>
        <w:bottom w:w="0" w:type="dxa"/>
        <w:right w:w="108" w:type="dxa"/>
      </w:tblCellMar>
    </w:tblPr>
  </w:style>
  <w:style w:type="paragraph" w:styleId="2">
    <w:name w:val="toc 7"/>
    <w:basedOn w:val="1"/>
    <w:next w:val="1"/>
    <w:unhideWhenUsed/>
    <w:qFormat/>
    <w:uiPriority w:val="39"/>
    <w:pPr>
      <w:spacing w:after="57"/>
      <w:ind w:left="1701"/>
    </w:pPr>
  </w:style>
  <w:style w:type="paragraph" w:styleId="3">
    <w:name w:val="Normal Indent"/>
    <w:basedOn w:val="1"/>
    <w:unhideWhenUsed/>
    <w:qFormat/>
    <w:uiPriority w:val="0"/>
    <w:pPr>
      <w:ind w:firstLine="420"/>
    </w:pPr>
  </w:style>
  <w:style w:type="paragraph" w:styleId="4">
    <w:name w:val="annotation text"/>
    <w:basedOn w:val="1"/>
    <w:link w:val="28"/>
    <w:qFormat/>
    <w:uiPriority w:val="0"/>
    <w:pPr>
      <w:jc w:val="left"/>
    </w:pPr>
    <w:rPr>
      <w:rFonts w:ascii="Calibri" w:hAnsi="Calibri"/>
    </w:rPr>
  </w:style>
  <w:style w:type="paragraph" w:styleId="5">
    <w:name w:val="Body Text"/>
    <w:basedOn w:val="1"/>
    <w:next w:val="1"/>
    <w:qFormat/>
    <w:uiPriority w:val="0"/>
    <w:rPr>
      <w:rFonts w:ascii="楷体_GB2312" w:hAnsi="Arial" w:eastAsia="楷体_GB2312"/>
      <w:sz w:val="28"/>
      <w:szCs w:val="20"/>
    </w:rPr>
  </w:style>
  <w:style w:type="paragraph" w:styleId="6">
    <w:name w:val="toc 5"/>
    <w:basedOn w:val="1"/>
    <w:next w:val="1"/>
    <w:unhideWhenUsed/>
    <w:qFormat/>
    <w:uiPriority w:val="39"/>
    <w:pPr>
      <w:spacing w:after="57"/>
      <w:ind w:left="1134"/>
    </w:pPr>
  </w:style>
  <w:style w:type="paragraph" w:styleId="7">
    <w:name w:val="toc 3"/>
    <w:basedOn w:val="1"/>
    <w:next w:val="1"/>
    <w:unhideWhenUsed/>
    <w:qFormat/>
    <w:uiPriority w:val="39"/>
    <w:pPr>
      <w:spacing w:after="57"/>
      <w:ind w:left="567"/>
    </w:pPr>
  </w:style>
  <w:style w:type="paragraph" w:styleId="8">
    <w:name w:val="toc 8"/>
    <w:basedOn w:val="1"/>
    <w:next w:val="1"/>
    <w:unhideWhenUsed/>
    <w:qFormat/>
    <w:uiPriority w:val="39"/>
    <w:pPr>
      <w:spacing w:after="57"/>
      <w:ind w:left="1984"/>
    </w:pPr>
  </w:style>
  <w:style w:type="paragraph" w:styleId="9">
    <w:name w:val="endnote text"/>
    <w:basedOn w:val="1"/>
    <w:link w:val="29"/>
    <w:unhideWhenUsed/>
    <w:qFormat/>
    <w:uiPriority w:val="99"/>
    <w:rPr>
      <w:sz w:val="20"/>
    </w:rPr>
  </w:style>
  <w:style w:type="paragraph" w:styleId="10">
    <w:name w:val="Balloon Text"/>
    <w:basedOn w:val="1"/>
    <w:link w:val="30"/>
    <w:unhideWhenUsed/>
    <w:qFormat/>
    <w:uiPriority w:val="99"/>
    <w:rPr>
      <w:sz w:val="18"/>
      <w:szCs w:val="18"/>
    </w:rPr>
  </w:style>
  <w:style w:type="paragraph" w:styleId="11">
    <w:name w:val="footer"/>
    <w:basedOn w:val="1"/>
    <w:unhideWhenUsed/>
    <w:uiPriority w:val="99"/>
    <w:pPr>
      <w:tabs>
        <w:tab w:val="center" w:pos="7143"/>
        <w:tab w:val="right" w:pos="14287"/>
      </w:tabs>
      <w:spacing w:after="0" w:line="240" w:lineRule="auto"/>
    </w:pPr>
  </w:style>
  <w:style w:type="paragraph" w:styleId="12">
    <w:name w:val="header"/>
    <w:basedOn w:val="1"/>
    <w:unhideWhenUsed/>
    <w:qFormat/>
    <w:uiPriority w:val="99"/>
    <w:pPr>
      <w:tabs>
        <w:tab w:val="center" w:pos="7143"/>
        <w:tab w:val="right" w:pos="14287"/>
      </w:tabs>
      <w:spacing w:after="0" w:line="240" w:lineRule="auto"/>
    </w:pPr>
  </w:style>
  <w:style w:type="paragraph" w:styleId="13">
    <w:name w:val="toc 1"/>
    <w:basedOn w:val="1"/>
    <w:next w:val="1"/>
    <w:unhideWhenUsed/>
    <w:qFormat/>
    <w:uiPriority w:val="39"/>
    <w:pPr>
      <w:spacing w:after="57"/>
    </w:pPr>
  </w:style>
  <w:style w:type="paragraph" w:styleId="14">
    <w:name w:val="toc 4"/>
    <w:basedOn w:val="1"/>
    <w:next w:val="1"/>
    <w:unhideWhenUsed/>
    <w:qFormat/>
    <w:uiPriority w:val="39"/>
    <w:pPr>
      <w:spacing w:after="57"/>
      <w:ind w:left="850"/>
    </w:pPr>
  </w:style>
  <w:style w:type="paragraph" w:styleId="15">
    <w:name w:val="Subtitle"/>
    <w:basedOn w:val="1"/>
    <w:next w:val="1"/>
    <w:link w:val="31"/>
    <w:qFormat/>
    <w:uiPriority w:val="11"/>
    <w:pPr>
      <w:spacing w:before="200" w:after="200"/>
    </w:pPr>
    <w:rPr>
      <w:sz w:val="24"/>
      <w:szCs w:val="24"/>
    </w:rPr>
  </w:style>
  <w:style w:type="paragraph" w:styleId="16">
    <w:name w:val="footnote text"/>
    <w:basedOn w:val="1"/>
    <w:link w:val="32"/>
    <w:unhideWhenUsed/>
    <w:qFormat/>
    <w:uiPriority w:val="99"/>
    <w:pPr>
      <w:spacing w:after="40"/>
    </w:pPr>
    <w:rPr>
      <w:sz w:val="18"/>
    </w:rPr>
  </w:style>
  <w:style w:type="paragraph" w:styleId="17">
    <w:name w:val="toc 6"/>
    <w:basedOn w:val="1"/>
    <w:next w:val="1"/>
    <w:unhideWhenUsed/>
    <w:qFormat/>
    <w:uiPriority w:val="39"/>
    <w:pPr>
      <w:spacing w:after="57"/>
      <w:ind w:left="1417"/>
    </w:pPr>
  </w:style>
  <w:style w:type="paragraph" w:styleId="18">
    <w:name w:val="table of figures"/>
    <w:basedOn w:val="1"/>
    <w:next w:val="1"/>
    <w:unhideWhenUsed/>
    <w:qFormat/>
    <w:uiPriority w:val="99"/>
  </w:style>
  <w:style w:type="paragraph" w:styleId="19">
    <w:name w:val="toc 2"/>
    <w:basedOn w:val="1"/>
    <w:next w:val="1"/>
    <w:unhideWhenUsed/>
    <w:qFormat/>
    <w:uiPriority w:val="39"/>
    <w:pPr>
      <w:spacing w:after="57"/>
      <w:ind w:left="283"/>
    </w:pPr>
  </w:style>
  <w:style w:type="paragraph" w:styleId="20">
    <w:name w:val="toc 9"/>
    <w:basedOn w:val="1"/>
    <w:next w:val="1"/>
    <w:unhideWhenUsed/>
    <w:qFormat/>
    <w:uiPriority w:val="39"/>
    <w:pPr>
      <w:spacing w:after="57"/>
      <w:ind w:left="2268"/>
    </w:pPr>
  </w:style>
  <w:style w:type="paragraph" w:styleId="21">
    <w:name w:val="Title"/>
    <w:basedOn w:val="1"/>
    <w:next w:val="1"/>
    <w:link w:val="33"/>
    <w:qFormat/>
    <w:uiPriority w:val="10"/>
    <w:pPr>
      <w:spacing w:before="300" w:after="200"/>
      <w:contextualSpacing/>
    </w:pPr>
    <w:rPr>
      <w:sz w:val="48"/>
      <w:szCs w:val="48"/>
    </w:rPr>
  </w:style>
  <w:style w:type="table" w:styleId="23">
    <w:name w:val="Table Grid"/>
    <w:qFormat/>
    <w:uiPriority w:val="59"/>
    <w:tblPr>
      <w:tblStyle w:val="22"/>
      <w:tblCellMar>
        <w:top w:w="0" w:type="dxa"/>
        <w:left w:w="0" w:type="dxa"/>
        <w:bottom w:w="0" w:type="dxa"/>
        <w:right w:w="0" w:type="dxa"/>
      </w:tblCellMar>
    </w:tblPr>
  </w:style>
  <w:style w:type="character" w:styleId="25">
    <w:name w:val="endnote reference"/>
    <w:unhideWhenUsed/>
    <w:qFormat/>
    <w:uiPriority w:val="99"/>
    <w:rPr>
      <w:vertAlign w:val="superscript"/>
    </w:rPr>
  </w:style>
  <w:style w:type="character" w:styleId="26">
    <w:name w:val="Hyperlink"/>
    <w:unhideWhenUsed/>
    <w:qFormat/>
    <w:uiPriority w:val="99"/>
    <w:rPr>
      <w:color w:val="0000FF"/>
      <w:u w:val="single"/>
    </w:rPr>
  </w:style>
  <w:style w:type="character" w:styleId="27">
    <w:name w:val="footnote reference"/>
    <w:unhideWhenUsed/>
    <w:qFormat/>
    <w:uiPriority w:val="99"/>
    <w:rPr>
      <w:vertAlign w:val="superscript"/>
    </w:rPr>
  </w:style>
  <w:style w:type="character" w:customStyle="1" w:styleId="28">
    <w:name w:val="批注文字 Char1"/>
    <w:link w:val="4"/>
    <w:qFormat/>
    <w:uiPriority w:val="0"/>
    <w:rPr>
      <w:rFonts w:ascii="Calibri" w:hAnsi="Calibri"/>
      <w:sz w:val="21"/>
      <w:szCs w:val="22"/>
    </w:rPr>
  </w:style>
  <w:style w:type="character" w:customStyle="1" w:styleId="29">
    <w:name w:val="尾注文本 Char"/>
    <w:link w:val="9"/>
    <w:qFormat/>
    <w:uiPriority w:val="99"/>
    <w:rPr>
      <w:sz w:val="20"/>
    </w:rPr>
  </w:style>
  <w:style w:type="character" w:customStyle="1" w:styleId="30">
    <w:name w:val="批注框文本 Char1"/>
    <w:link w:val="10"/>
    <w:semiHidden/>
    <w:qFormat/>
    <w:uiPriority w:val="99"/>
    <w:rPr>
      <w:sz w:val="18"/>
      <w:szCs w:val="18"/>
    </w:rPr>
  </w:style>
  <w:style w:type="character" w:customStyle="1" w:styleId="31">
    <w:name w:val="副标题 Char"/>
    <w:link w:val="15"/>
    <w:qFormat/>
    <w:uiPriority w:val="11"/>
    <w:rPr>
      <w:sz w:val="24"/>
      <w:szCs w:val="24"/>
    </w:rPr>
  </w:style>
  <w:style w:type="character" w:customStyle="1" w:styleId="32">
    <w:name w:val="脚注文本 Char"/>
    <w:link w:val="16"/>
    <w:qFormat/>
    <w:uiPriority w:val="99"/>
    <w:rPr>
      <w:sz w:val="18"/>
    </w:rPr>
  </w:style>
  <w:style w:type="character" w:customStyle="1" w:styleId="33">
    <w:name w:val="标题 Char1"/>
    <w:link w:val="21"/>
    <w:qFormat/>
    <w:uiPriority w:val="10"/>
    <w:rPr>
      <w:sz w:val="48"/>
      <w:szCs w:val="48"/>
    </w:rPr>
  </w:style>
  <w:style w:type="paragraph" w:customStyle="1" w:styleId="34">
    <w:name w:val="正文1"/>
    <w:basedOn w:val="1"/>
    <w:next w:val="35"/>
    <w:qFormat/>
    <w:uiPriority w:val="0"/>
    <w:pPr>
      <w:spacing w:line="360" w:lineRule="atLeast"/>
      <w:jc w:val="left"/>
    </w:pPr>
    <w:rPr>
      <w:rFonts w:ascii="宋体" w:hAnsi="Calibri"/>
      <w:sz w:val="24"/>
      <w:szCs w:val="20"/>
    </w:rPr>
  </w:style>
  <w:style w:type="paragraph" w:customStyle="1" w:styleId="35">
    <w:name w:val="正文文本1"/>
    <w:basedOn w:val="34"/>
    <w:next w:val="36"/>
    <w:qFormat/>
    <w:uiPriority w:val="0"/>
    <w:pPr>
      <w:spacing w:after="120"/>
    </w:pPr>
    <w:rPr>
      <w:lang w:eastAsia="en-US"/>
    </w:rPr>
  </w:style>
  <w:style w:type="paragraph" w:customStyle="1" w:styleId="36">
    <w:name w:val="一级条标题"/>
    <w:basedOn w:val="37"/>
    <w:next w:val="3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7">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38">
    <w:name w:val="段"/>
    <w:basedOn w:val="34"/>
    <w:next w:val="1"/>
    <w:qFormat/>
    <w:uiPriority w:val="0"/>
    <w:pPr>
      <w:widowControl/>
      <w:ind w:firstLine="200"/>
    </w:pPr>
    <w:rPr>
      <w:sz w:val="20"/>
    </w:rPr>
  </w:style>
  <w:style w:type="paragraph" w:customStyle="1" w:styleId="39">
    <w:name w:val="TOC Heading"/>
    <w:unhideWhenUsed/>
    <w:qFormat/>
    <w:uiPriority w:val="39"/>
    <w:rPr>
      <w:rFonts w:hint="default" w:ascii="Times New Roman" w:hAnsi="Times New Roman" w:eastAsia="宋体" w:cs="Times New Roman"/>
    </w:rPr>
  </w:style>
  <w:style w:type="paragraph" w:customStyle="1" w:styleId="40">
    <w:name w:val="Heading 1"/>
    <w:basedOn w:val="1"/>
    <w:next w:val="1"/>
    <w:link w:val="41"/>
    <w:qFormat/>
    <w:uiPriority w:val="0"/>
    <w:pPr>
      <w:keepNext/>
      <w:keepLines/>
      <w:spacing w:before="480" w:after="200"/>
      <w:outlineLvl w:val="0"/>
    </w:pPr>
    <w:rPr>
      <w:rFonts w:ascii="Arial" w:hAnsi="Arial" w:eastAsia="Arial" w:cs="Arial"/>
      <w:sz w:val="40"/>
      <w:szCs w:val="40"/>
    </w:rPr>
  </w:style>
  <w:style w:type="character" w:customStyle="1" w:styleId="41">
    <w:name w:val="标题 1 Char1"/>
    <w:link w:val="40"/>
    <w:qFormat/>
    <w:uiPriority w:val="9"/>
    <w:rPr>
      <w:rFonts w:ascii="Arial" w:hAnsi="Arial" w:eastAsia="Arial" w:cs="Arial"/>
      <w:sz w:val="40"/>
      <w:szCs w:val="40"/>
    </w:rPr>
  </w:style>
  <w:style w:type="paragraph" w:customStyle="1" w:styleId="42">
    <w:name w:val="Heading 2"/>
    <w:basedOn w:val="1"/>
    <w:next w:val="1"/>
    <w:link w:val="43"/>
    <w:qFormat/>
    <w:uiPriority w:val="9"/>
    <w:pPr>
      <w:keepNext/>
      <w:keepLines/>
      <w:spacing w:before="360" w:after="200"/>
      <w:outlineLvl w:val="1"/>
    </w:pPr>
    <w:rPr>
      <w:rFonts w:ascii="Arial" w:hAnsi="Arial" w:eastAsia="Arial" w:cs="Arial"/>
      <w:sz w:val="34"/>
    </w:rPr>
  </w:style>
  <w:style w:type="character" w:customStyle="1" w:styleId="43">
    <w:name w:val="标题 2 Char1"/>
    <w:link w:val="42"/>
    <w:qFormat/>
    <w:uiPriority w:val="9"/>
    <w:rPr>
      <w:rFonts w:ascii="Arial" w:hAnsi="Arial" w:eastAsia="Arial" w:cs="Arial"/>
      <w:sz w:val="34"/>
    </w:rPr>
  </w:style>
  <w:style w:type="paragraph" w:customStyle="1" w:styleId="44">
    <w:name w:val="Heading 3"/>
    <w:basedOn w:val="1"/>
    <w:next w:val="1"/>
    <w:link w:val="45"/>
    <w:qFormat/>
    <w:uiPriority w:val="0"/>
    <w:pPr>
      <w:keepNext/>
      <w:keepLines/>
      <w:spacing w:before="320" w:after="200"/>
      <w:outlineLvl w:val="2"/>
    </w:pPr>
    <w:rPr>
      <w:rFonts w:ascii="Arial" w:hAnsi="Arial" w:eastAsia="Arial" w:cs="Arial"/>
      <w:sz w:val="30"/>
      <w:szCs w:val="30"/>
    </w:rPr>
  </w:style>
  <w:style w:type="character" w:customStyle="1" w:styleId="45">
    <w:name w:val="标题 3 Char1"/>
    <w:link w:val="44"/>
    <w:qFormat/>
    <w:uiPriority w:val="9"/>
    <w:rPr>
      <w:rFonts w:ascii="Arial" w:hAnsi="Arial" w:eastAsia="Arial" w:cs="Arial"/>
      <w:sz w:val="30"/>
      <w:szCs w:val="30"/>
    </w:rPr>
  </w:style>
  <w:style w:type="paragraph" w:customStyle="1" w:styleId="46">
    <w:name w:val="Heading 4"/>
    <w:basedOn w:val="1"/>
    <w:next w:val="1"/>
    <w:link w:val="47"/>
    <w:qFormat/>
    <w:uiPriority w:val="0"/>
    <w:pPr>
      <w:keepNext/>
      <w:keepLines/>
      <w:spacing w:before="320" w:after="200"/>
      <w:outlineLvl w:val="3"/>
    </w:pPr>
    <w:rPr>
      <w:rFonts w:ascii="Arial" w:hAnsi="Arial" w:eastAsia="Arial" w:cs="Arial"/>
      <w:b/>
      <w:bCs/>
      <w:sz w:val="26"/>
      <w:szCs w:val="26"/>
    </w:rPr>
  </w:style>
  <w:style w:type="character" w:customStyle="1" w:styleId="47">
    <w:name w:val="标题 4 Char"/>
    <w:link w:val="46"/>
    <w:qFormat/>
    <w:uiPriority w:val="9"/>
    <w:rPr>
      <w:rFonts w:ascii="Arial" w:hAnsi="Arial" w:eastAsia="Arial" w:cs="Arial"/>
      <w:b/>
      <w:bCs/>
      <w:sz w:val="26"/>
      <w:szCs w:val="26"/>
    </w:rPr>
  </w:style>
  <w:style w:type="paragraph" w:customStyle="1" w:styleId="48">
    <w:name w:val="Heading 5"/>
    <w:basedOn w:val="1"/>
    <w:next w:val="1"/>
    <w:link w:val="49"/>
    <w:qFormat/>
    <w:uiPriority w:val="9"/>
    <w:pPr>
      <w:keepNext/>
      <w:keepLines/>
      <w:spacing w:before="320" w:after="200"/>
      <w:outlineLvl w:val="4"/>
    </w:pPr>
    <w:rPr>
      <w:rFonts w:ascii="Arial" w:hAnsi="Arial" w:eastAsia="Arial" w:cs="Arial"/>
      <w:b/>
      <w:bCs/>
      <w:sz w:val="24"/>
      <w:szCs w:val="24"/>
    </w:rPr>
  </w:style>
  <w:style w:type="character" w:customStyle="1" w:styleId="49">
    <w:name w:val="标题 5 Char"/>
    <w:link w:val="48"/>
    <w:qFormat/>
    <w:uiPriority w:val="9"/>
    <w:rPr>
      <w:rFonts w:ascii="Arial" w:hAnsi="Arial" w:eastAsia="Arial" w:cs="Arial"/>
      <w:b/>
      <w:bCs/>
      <w:sz w:val="24"/>
      <w:szCs w:val="24"/>
    </w:rPr>
  </w:style>
  <w:style w:type="paragraph" w:customStyle="1" w:styleId="50">
    <w:name w:val="Heading 6"/>
    <w:basedOn w:val="1"/>
    <w:next w:val="1"/>
    <w:link w:val="51"/>
    <w:qFormat/>
    <w:uiPriority w:val="9"/>
    <w:pPr>
      <w:keepNext/>
      <w:keepLines/>
      <w:spacing w:before="320" w:after="200"/>
      <w:outlineLvl w:val="5"/>
    </w:pPr>
    <w:rPr>
      <w:rFonts w:ascii="Arial" w:hAnsi="Arial" w:eastAsia="Arial" w:cs="Arial"/>
      <w:b/>
      <w:bCs/>
      <w:sz w:val="22"/>
    </w:rPr>
  </w:style>
  <w:style w:type="character" w:customStyle="1" w:styleId="51">
    <w:name w:val="标题 6 Char"/>
    <w:link w:val="50"/>
    <w:qFormat/>
    <w:uiPriority w:val="9"/>
    <w:rPr>
      <w:rFonts w:ascii="Arial" w:hAnsi="Arial" w:eastAsia="Arial" w:cs="Arial"/>
      <w:b/>
      <w:bCs/>
      <w:sz w:val="22"/>
      <w:szCs w:val="22"/>
    </w:rPr>
  </w:style>
  <w:style w:type="paragraph" w:customStyle="1" w:styleId="52">
    <w:name w:val="Heading 7"/>
    <w:basedOn w:val="1"/>
    <w:next w:val="1"/>
    <w:link w:val="53"/>
    <w:qFormat/>
    <w:uiPriority w:val="9"/>
    <w:pPr>
      <w:keepNext/>
      <w:keepLines/>
      <w:spacing w:before="320" w:after="200"/>
      <w:outlineLvl w:val="6"/>
    </w:pPr>
    <w:rPr>
      <w:rFonts w:ascii="Arial" w:hAnsi="Arial" w:eastAsia="Arial" w:cs="Arial"/>
      <w:b/>
      <w:bCs/>
      <w:i/>
      <w:iCs/>
      <w:sz w:val="22"/>
    </w:rPr>
  </w:style>
  <w:style w:type="character" w:customStyle="1" w:styleId="53">
    <w:name w:val="标题 7 Char1"/>
    <w:link w:val="52"/>
    <w:qFormat/>
    <w:uiPriority w:val="9"/>
    <w:rPr>
      <w:rFonts w:ascii="Arial" w:hAnsi="Arial" w:eastAsia="Arial" w:cs="Arial"/>
      <w:b/>
      <w:bCs/>
      <w:i/>
      <w:iCs/>
      <w:sz w:val="22"/>
      <w:szCs w:val="22"/>
    </w:rPr>
  </w:style>
  <w:style w:type="paragraph" w:customStyle="1" w:styleId="54">
    <w:name w:val="Heading 8"/>
    <w:basedOn w:val="1"/>
    <w:next w:val="1"/>
    <w:link w:val="55"/>
    <w:qFormat/>
    <w:uiPriority w:val="9"/>
    <w:pPr>
      <w:keepNext/>
      <w:keepLines/>
      <w:spacing w:before="320" w:after="200"/>
      <w:outlineLvl w:val="7"/>
    </w:pPr>
    <w:rPr>
      <w:rFonts w:ascii="Arial" w:hAnsi="Arial" w:eastAsia="Arial" w:cs="Arial"/>
      <w:i/>
      <w:iCs/>
      <w:sz w:val="22"/>
    </w:rPr>
  </w:style>
  <w:style w:type="character" w:customStyle="1" w:styleId="55">
    <w:name w:val="标题 8 Char"/>
    <w:link w:val="54"/>
    <w:qFormat/>
    <w:uiPriority w:val="9"/>
    <w:rPr>
      <w:rFonts w:ascii="Arial" w:hAnsi="Arial" w:eastAsia="Arial" w:cs="Arial"/>
      <w:i/>
      <w:iCs/>
      <w:sz w:val="22"/>
      <w:szCs w:val="22"/>
    </w:rPr>
  </w:style>
  <w:style w:type="paragraph" w:customStyle="1" w:styleId="56">
    <w:name w:val="Heading 9"/>
    <w:basedOn w:val="1"/>
    <w:next w:val="1"/>
    <w:link w:val="57"/>
    <w:qFormat/>
    <w:uiPriority w:val="9"/>
    <w:pPr>
      <w:keepNext/>
      <w:keepLines/>
      <w:spacing w:before="320" w:after="200"/>
      <w:outlineLvl w:val="8"/>
    </w:pPr>
    <w:rPr>
      <w:rFonts w:ascii="Arial" w:hAnsi="Arial" w:eastAsia="Arial" w:cs="Arial"/>
      <w:i/>
      <w:iCs/>
      <w:szCs w:val="21"/>
    </w:rPr>
  </w:style>
  <w:style w:type="character" w:customStyle="1" w:styleId="57">
    <w:name w:val="标题 9 Char"/>
    <w:link w:val="56"/>
    <w:qFormat/>
    <w:uiPriority w:val="9"/>
    <w:rPr>
      <w:rFonts w:ascii="Arial" w:hAnsi="Arial" w:eastAsia="Arial" w:cs="Arial"/>
      <w:i/>
      <w:iCs/>
      <w:sz w:val="21"/>
      <w:szCs w:val="21"/>
    </w:rPr>
  </w:style>
  <w:style w:type="paragraph" w:customStyle="1" w:styleId="58">
    <w:name w:val="Caption"/>
    <w:basedOn w:val="1"/>
    <w:next w:val="1"/>
    <w:qFormat/>
    <w:uiPriority w:val="35"/>
    <w:pPr>
      <w:spacing w:line="276" w:lineRule="auto"/>
    </w:pPr>
    <w:rPr>
      <w:b/>
      <w:bCs/>
      <w:color w:val="4F81BD"/>
      <w:sz w:val="18"/>
      <w:szCs w:val="18"/>
    </w:rPr>
  </w:style>
  <w:style w:type="paragraph" w:customStyle="1" w:styleId="59">
    <w:name w:val="Footer2"/>
    <w:basedOn w:val="1"/>
    <w:link w:val="60"/>
    <w:unhideWhenUsed/>
    <w:qFormat/>
    <w:uiPriority w:val="99"/>
    <w:pPr>
      <w:tabs>
        <w:tab w:val="center" w:pos="7143"/>
        <w:tab w:val="right" w:pos="14287"/>
      </w:tabs>
    </w:pPr>
  </w:style>
  <w:style w:type="character" w:customStyle="1" w:styleId="60">
    <w:name w:val="页脚 Char1"/>
    <w:link w:val="59"/>
    <w:qFormat/>
    <w:uiPriority w:val="99"/>
  </w:style>
  <w:style w:type="paragraph" w:customStyle="1" w:styleId="61">
    <w:name w:val="Header2"/>
    <w:basedOn w:val="1"/>
    <w:link w:val="62"/>
    <w:unhideWhenUsed/>
    <w:qFormat/>
    <w:uiPriority w:val="99"/>
    <w:pPr>
      <w:tabs>
        <w:tab w:val="center" w:pos="7143"/>
        <w:tab w:val="right" w:pos="14287"/>
      </w:tabs>
    </w:pPr>
  </w:style>
  <w:style w:type="character" w:customStyle="1" w:styleId="62">
    <w:name w:val="页眉 Char1"/>
    <w:link w:val="61"/>
    <w:qFormat/>
    <w:uiPriority w:val="99"/>
  </w:style>
  <w:style w:type="paragraph" w:styleId="63">
    <w:name w:val="List Paragraph"/>
    <w:basedOn w:val="1"/>
    <w:qFormat/>
    <w:uiPriority w:val="34"/>
    <w:pPr>
      <w:ind w:left="720"/>
      <w:contextualSpacing/>
    </w:pPr>
  </w:style>
  <w:style w:type="paragraph" w:styleId="64">
    <w:name w:val="No Spacing"/>
    <w:qFormat/>
    <w:uiPriority w:val="1"/>
    <w:rPr>
      <w:rFonts w:hint="default" w:ascii="Times New Roman" w:hAnsi="Times New Roman" w:eastAsia="宋体" w:cs="Times New Roman"/>
    </w:rPr>
  </w:style>
  <w:style w:type="paragraph" w:styleId="65">
    <w:name w:val="Quote"/>
    <w:basedOn w:val="1"/>
    <w:next w:val="1"/>
    <w:link w:val="66"/>
    <w:qFormat/>
    <w:uiPriority w:val="29"/>
    <w:pPr>
      <w:ind w:left="720" w:right="720"/>
    </w:pPr>
    <w:rPr>
      <w:i/>
    </w:rPr>
  </w:style>
  <w:style w:type="character" w:customStyle="1" w:styleId="66">
    <w:name w:val="引用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8">
    <w:name w:val="明显引用 Char"/>
    <w:link w:val="67"/>
    <w:qFormat/>
    <w:uiPriority w:val="30"/>
    <w:rPr>
      <w:i/>
    </w:rPr>
  </w:style>
  <w:style w:type="paragraph" w:customStyle="1" w:styleId="69">
    <w:name w:val="Normal_0"/>
    <w:next w:val="5"/>
    <w:qFormat/>
    <w:uiPriority w:val="0"/>
    <w:pPr>
      <w:widowControl w:val="0"/>
      <w:jc w:val="both"/>
    </w:pPr>
    <w:rPr>
      <w:rFonts w:hint="default" w:ascii="Times New Roman" w:hAnsi="Times New Roman" w:eastAsia="宋体" w:cs="Times New Roman"/>
      <w:sz w:val="21"/>
      <w:szCs w:val="24"/>
    </w:rPr>
  </w:style>
  <w:style w:type="character" w:customStyle="1" w:styleId="70">
    <w:name w:val="Heading 1 Char"/>
    <w:qFormat/>
    <w:uiPriority w:val="9"/>
    <w:rPr>
      <w:rFonts w:ascii="Arial" w:hAnsi="Arial" w:eastAsia="Arial" w:cs="Arial"/>
      <w:sz w:val="40"/>
      <w:szCs w:val="40"/>
    </w:rPr>
  </w:style>
  <w:style w:type="character" w:customStyle="1" w:styleId="71">
    <w:name w:val="Heading 2 Char"/>
    <w:qFormat/>
    <w:uiPriority w:val="9"/>
    <w:rPr>
      <w:rFonts w:ascii="Arial" w:hAnsi="Arial" w:eastAsia="Arial" w:cs="Arial"/>
      <w:sz w:val="34"/>
    </w:rPr>
  </w:style>
  <w:style w:type="character" w:customStyle="1" w:styleId="72">
    <w:name w:val="Heading 3 Char"/>
    <w:qFormat/>
    <w:uiPriority w:val="9"/>
    <w:rPr>
      <w:rFonts w:ascii="Arial" w:hAnsi="Arial" w:eastAsia="Arial" w:cs="Arial"/>
      <w:sz w:val="30"/>
      <w:szCs w:val="30"/>
    </w:rPr>
  </w:style>
  <w:style w:type="character" w:customStyle="1" w:styleId="73">
    <w:name w:val="Heading 4 Char"/>
    <w:qFormat/>
    <w:uiPriority w:val="9"/>
    <w:rPr>
      <w:rFonts w:ascii="Arial" w:hAnsi="Arial" w:eastAsia="Arial" w:cs="Arial"/>
      <w:b/>
      <w:bCs/>
      <w:sz w:val="26"/>
      <w:szCs w:val="26"/>
    </w:rPr>
  </w:style>
  <w:style w:type="character" w:customStyle="1" w:styleId="74">
    <w:name w:val="Heading 5 Char"/>
    <w:qFormat/>
    <w:uiPriority w:val="9"/>
    <w:rPr>
      <w:rFonts w:ascii="Arial" w:hAnsi="Arial" w:eastAsia="Arial" w:cs="Arial"/>
      <w:b/>
      <w:bCs/>
      <w:sz w:val="24"/>
      <w:szCs w:val="24"/>
    </w:rPr>
  </w:style>
  <w:style w:type="character" w:customStyle="1" w:styleId="75">
    <w:name w:val="Heading 6 Char"/>
    <w:qFormat/>
    <w:uiPriority w:val="9"/>
    <w:rPr>
      <w:rFonts w:ascii="Arial" w:hAnsi="Arial" w:eastAsia="Arial" w:cs="Arial"/>
      <w:b/>
      <w:bCs/>
      <w:sz w:val="22"/>
      <w:szCs w:val="22"/>
    </w:rPr>
  </w:style>
  <w:style w:type="character" w:customStyle="1" w:styleId="76">
    <w:name w:val="Heading 7 Char"/>
    <w:qFormat/>
    <w:uiPriority w:val="9"/>
    <w:rPr>
      <w:rFonts w:ascii="Arial" w:hAnsi="Arial" w:eastAsia="Arial" w:cs="Arial"/>
      <w:b/>
      <w:bCs/>
      <w:i/>
      <w:iCs/>
      <w:sz w:val="22"/>
      <w:szCs w:val="22"/>
    </w:rPr>
  </w:style>
  <w:style w:type="character" w:customStyle="1" w:styleId="77">
    <w:name w:val="Heading 8 Char"/>
    <w:qFormat/>
    <w:uiPriority w:val="9"/>
    <w:rPr>
      <w:rFonts w:ascii="Arial" w:hAnsi="Arial" w:eastAsia="Arial" w:cs="Arial"/>
      <w:i/>
      <w:iCs/>
      <w:sz w:val="22"/>
      <w:szCs w:val="22"/>
    </w:rPr>
  </w:style>
  <w:style w:type="character" w:customStyle="1" w:styleId="78">
    <w:name w:val="Heading 9 Char"/>
    <w:qFormat/>
    <w:uiPriority w:val="9"/>
    <w:rPr>
      <w:rFonts w:ascii="Arial" w:hAnsi="Arial" w:eastAsia="Arial" w:cs="Arial"/>
      <w:i/>
      <w:iCs/>
      <w:sz w:val="21"/>
      <w:szCs w:val="21"/>
    </w:rPr>
  </w:style>
  <w:style w:type="character" w:customStyle="1" w:styleId="79">
    <w:name w:val="Title Char"/>
    <w:qFormat/>
    <w:uiPriority w:val="10"/>
    <w:rPr>
      <w:sz w:val="48"/>
      <w:szCs w:val="48"/>
    </w:rPr>
  </w:style>
  <w:style w:type="character" w:customStyle="1" w:styleId="80">
    <w:name w:val="Subtitle Char"/>
    <w:qFormat/>
    <w:uiPriority w:val="11"/>
    <w:rPr>
      <w:sz w:val="24"/>
      <w:szCs w:val="24"/>
    </w:rPr>
  </w:style>
  <w:style w:type="character" w:customStyle="1" w:styleId="81">
    <w:name w:val="Quote Char"/>
    <w:qFormat/>
    <w:uiPriority w:val="29"/>
    <w:rPr>
      <w:i/>
    </w:rPr>
  </w:style>
  <w:style w:type="character" w:customStyle="1" w:styleId="82">
    <w:name w:val="Intense Quote Char"/>
    <w:qFormat/>
    <w:uiPriority w:val="30"/>
    <w:rPr>
      <w:i/>
    </w:rPr>
  </w:style>
  <w:style w:type="character" w:customStyle="1" w:styleId="83">
    <w:name w:val="Header Char"/>
    <w:qFormat/>
    <w:uiPriority w:val="99"/>
  </w:style>
  <w:style w:type="character" w:customStyle="1" w:styleId="84">
    <w:name w:val="Caption Char"/>
    <w:qFormat/>
    <w:uiPriority w:val="99"/>
  </w:style>
  <w:style w:type="table" w:customStyle="1" w:styleId="85">
    <w:name w:val="Plain Table 1"/>
    <w:basedOn w:val="22"/>
    <w:qFormat/>
    <w:uiPriority w:val="59"/>
    <w:tblPr>
      <w:tblStyle w:val="22"/>
      <w:tblCellMar>
        <w:top w:w="0" w:type="dxa"/>
        <w:left w:w="108" w:type="dxa"/>
        <w:bottom w:w="0" w:type="dxa"/>
        <w:right w:w="108" w:type="dxa"/>
      </w:tblCellMar>
    </w:tblPr>
  </w:style>
  <w:style w:type="table" w:customStyle="1" w:styleId="86">
    <w:name w:val="Plain Table 2"/>
    <w:basedOn w:val="22"/>
    <w:qFormat/>
    <w:uiPriority w:val="59"/>
    <w:tblPr>
      <w:tblStyle w:val="22"/>
      <w:tblCellMar>
        <w:top w:w="0" w:type="dxa"/>
        <w:left w:w="108" w:type="dxa"/>
        <w:bottom w:w="0" w:type="dxa"/>
        <w:right w:w="108" w:type="dxa"/>
      </w:tblCellMar>
    </w:tblPr>
  </w:style>
  <w:style w:type="table" w:customStyle="1" w:styleId="87">
    <w:name w:val="Plain Table 3"/>
    <w:basedOn w:val="22"/>
    <w:qFormat/>
    <w:uiPriority w:val="99"/>
    <w:tblPr>
      <w:tblStyle w:val="22"/>
      <w:tblCellMar>
        <w:top w:w="0" w:type="dxa"/>
        <w:left w:w="108" w:type="dxa"/>
        <w:bottom w:w="0" w:type="dxa"/>
        <w:right w:w="108" w:type="dxa"/>
      </w:tblCellMar>
    </w:tblPr>
  </w:style>
  <w:style w:type="table" w:customStyle="1" w:styleId="88">
    <w:name w:val="Plain Table 4"/>
    <w:basedOn w:val="22"/>
    <w:qFormat/>
    <w:uiPriority w:val="99"/>
    <w:tblPr>
      <w:tblStyle w:val="22"/>
      <w:tblCellMar>
        <w:top w:w="0" w:type="dxa"/>
        <w:left w:w="108" w:type="dxa"/>
        <w:bottom w:w="0" w:type="dxa"/>
        <w:right w:w="108" w:type="dxa"/>
      </w:tblCellMar>
    </w:tblPr>
  </w:style>
  <w:style w:type="table" w:customStyle="1" w:styleId="89">
    <w:name w:val="Plain Table 5"/>
    <w:basedOn w:val="22"/>
    <w:qFormat/>
    <w:uiPriority w:val="99"/>
    <w:tblPr>
      <w:tblStyle w:val="22"/>
      <w:tblCellMar>
        <w:top w:w="0" w:type="dxa"/>
        <w:left w:w="108" w:type="dxa"/>
        <w:bottom w:w="0" w:type="dxa"/>
        <w:right w:w="108" w:type="dxa"/>
      </w:tblCellMar>
    </w:tblPr>
  </w:style>
  <w:style w:type="table" w:customStyle="1" w:styleId="90">
    <w:name w:val="Grid Table 1 Light"/>
    <w:basedOn w:val="22"/>
    <w:qFormat/>
    <w:uiPriority w:val="99"/>
    <w:tblPr>
      <w:tblStyle w:val="22"/>
      <w:tblCellMar>
        <w:top w:w="0" w:type="dxa"/>
        <w:left w:w="108" w:type="dxa"/>
        <w:bottom w:w="0" w:type="dxa"/>
        <w:right w:w="108" w:type="dxa"/>
      </w:tblCellMar>
    </w:tblPr>
  </w:style>
  <w:style w:type="table" w:customStyle="1" w:styleId="91">
    <w:name w:val="Grid Table 2"/>
    <w:basedOn w:val="22"/>
    <w:qFormat/>
    <w:uiPriority w:val="99"/>
    <w:tblPr>
      <w:tblStyle w:val="22"/>
      <w:tblCellMar>
        <w:top w:w="0" w:type="dxa"/>
        <w:left w:w="108" w:type="dxa"/>
        <w:bottom w:w="0" w:type="dxa"/>
        <w:right w:w="108" w:type="dxa"/>
      </w:tblCellMar>
    </w:tblPr>
  </w:style>
  <w:style w:type="table" w:customStyle="1" w:styleId="92">
    <w:name w:val="Grid Table 3"/>
    <w:basedOn w:val="22"/>
    <w:qFormat/>
    <w:uiPriority w:val="99"/>
    <w:tblPr>
      <w:tblStyle w:val="22"/>
      <w:tblCellMar>
        <w:top w:w="0" w:type="dxa"/>
        <w:left w:w="108" w:type="dxa"/>
        <w:bottom w:w="0" w:type="dxa"/>
        <w:right w:w="108" w:type="dxa"/>
      </w:tblCellMar>
    </w:tblPr>
  </w:style>
  <w:style w:type="table" w:customStyle="1" w:styleId="93">
    <w:name w:val="Grid Table 4"/>
    <w:basedOn w:val="22"/>
    <w:qFormat/>
    <w:uiPriority w:val="59"/>
    <w:tblPr>
      <w:tblStyle w:val="22"/>
      <w:tblCellMar>
        <w:top w:w="0" w:type="dxa"/>
        <w:left w:w="108" w:type="dxa"/>
        <w:bottom w:w="0" w:type="dxa"/>
        <w:right w:w="108" w:type="dxa"/>
      </w:tblCellMar>
    </w:tblPr>
  </w:style>
  <w:style w:type="table" w:customStyle="1" w:styleId="94">
    <w:name w:val="Grid Table 5 Dark"/>
    <w:basedOn w:val="22"/>
    <w:qFormat/>
    <w:uiPriority w:val="99"/>
    <w:tblPr>
      <w:tblStyle w:val="22"/>
      <w:tblCellMar>
        <w:top w:w="0" w:type="dxa"/>
        <w:left w:w="108" w:type="dxa"/>
        <w:bottom w:w="0" w:type="dxa"/>
        <w:right w:w="108" w:type="dxa"/>
      </w:tblCellMar>
    </w:tblPr>
  </w:style>
  <w:style w:type="table" w:customStyle="1" w:styleId="95">
    <w:name w:val="Grid Table 6 Colorful"/>
    <w:basedOn w:val="22"/>
    <w:qFormat/>
    <w:uiPriority w:val="99"/>
    <w:tblPr>
      <w:tblStyle w:val="22"/>
      <w:tblCellMar>
        <w:top w:w="0" w:type="dxa"/>
        <w:left w:w="108" w:type="dxa"/>
        <w:bottom w:w="0" w:type="dxa"/>
        <w:right w:w="108" w:type="dxa"/>
      </w:tblCellMar>
    </w:tblPr>
  </w:style>
  <w:style w:type="table" w:customStyle="1" w:styleId="96">
    <w:name w:val="Grid Table 7 Colorful"/>
    <w:basedOn w:val="22"/>
    <w:qFormat/>
    <w:uiPriority w:val="99"/>
    <w:tblPr>
      <w:tblStyle w:val="22"/>
      <w:tblCellMar>
        <w:top w:w="0" w:type="dxa"/>
        <w:left w:w="108" w:type="dxa"/>
        <w:bottom w:w="0" w:type="dxa"/>
        <w:right w:w="108" w:type="dxa"/>
      </w:tblCellMar>
    </w:tblPr>
  </w:style>
  <w:style w:type="table" w:customStyle="1" w:styleId="97">
    <w:name w:val="List Table 1 Light"/>
    <w:basedOn w:val="22"/>
    <w:qFormat/>
    <w:uiPriority w:val="99"/>
    <w:tblPr>
      <w:tblStyle w:val="22"/>
      <w:tblCellMar>
        <w:top w:w="0" w:type="dxa"/>
        <w:left w:w="108" w:type="dxa"/>
        <w:bottom w:w="0" w:type="dxa"/>
        <w:right w:w="108" w:type="dxa"/>
      </w:tblCellMar>
    </w:tblPr>
  </w:style>
  <w:style w:type="table" w:customStyle="1" w:styleId="98">
    <w:name w:val="List Table 2"/>
    <w:basedOn w:val="22"/>
    <w:qFormat/>
    <w:uiPriority w:val="99"/>
    <w:tblPr>
      <w:tblStyle w:val="22"/>
      <w:tblCellMar>
        <w:top w:w="0" w:type="dxa"/>
        <w:left w:w="108" w:type="dxa"/>
        <w:bottom w:w="0" w:type="dxa"/>
        <w:right w:w="108" w:type="dxa"/>
      </w:tblCellMar>
    </w:tblPr>
  </w:style>
  <w:style w:type="table" w:customStyle="1" w:styleId="99">
    <w:name w:val="List Table 3"/>
    <w:basedOn w:val="22"/>
    <w:qFormat/>
    <w:uiPriority w:val="99"/>
    <w:tblPr>
      <w:tblStyle w:val="22"/>
      <w:tblCellMar>
        <w:top w:w="0" w:type="dxa"/>
        <w:left w:w="108" w:type="dxa"/>
        <w:bottom w:w="0" w:type="dxa"/>
        <w:right w:w="108" w:type="dxa"/>
      </w:tblCellMar>
    </w:tblPr>
  </w:style>
  <w:style w:type="table" w:customStyle="1" w:styleId="100">
    <w:name w:val="List Table 4"/>
    <w:basedOn w:val="22"/>
    <w:qFormat/>
    <w:uiPriority w:val="99"/>
    <w:tblPr>
      <w:tblStyle w:val="22"/>
      <w:tblCellMar>
        <w:top w:w="0" w:type="dxa"/>
        <w:left w:w="108" w:type="dxa"/>
        <w:bottom w:w="0" w:type="dxa"/>
        <w:right w:w="108" w:type="dxa"/>
      </w:tblCellMar>
    </w:tblPr>
  </w:style>
  <w:style w:type="table" w:customStyle="1" w:styleId="101">
    <w:name w:val="List Table 5 Dark"/>
    <w:basedOn w:val="22"/>
    <w:qFormat/>
    <w:uiPriority w:val="99"/>
    <w:tblPr>
      <w:tblStyle w:val="22"/>
      <w:tblCellMar>
        <w:top w:w="0" w:type="dxa"/>
        <w:left w:w="108" w:type="dxa"/>
        <w:bottom w:w="0" w:type="dxa"/>
        <w:right w:w="108" w:type="dxa"/>
      </w:tblCellMar>
    </w:tblPr>
  </w:style>
  <w:style w:type="table" w:customStyle="1" w:styleId="102">
    <w:name w:val="List Table 6 Colorful"/>
    <w:basedOn w:val="22"/>
    <w:qFormat/>
    <w:uiPriority w:val="99"/>
    <w:tblPr>
      <w:tblStyle w:val="22"/>
      <w:tblCellMar>
        <w:top w:w="0" w:type="dxa"/>
        <w:left w:w="108" w:type="dxa"/>
        <w:bottom w:w="0" w:type="dxa"/>
        <w:right w:w="108" w:type="dxa"/>
      </w:tblCellMar>
    </w:tblPr>
  </w:style>
  <w:style w:type="table" w:customStyle="1" w:styleId="103">
    <w:name w:val="List Table 7 Colorful"/>
    <w:basedOn w:val="22"/>
    <w:qFormat/>
    <w:uiPriority w:val="99"/>
    <w:tblPr>
      <w:tblStyle w:val="22"/>
      <w:tblCellMar>
        <w:top w:w="0" w:type="dxa"/>
        <w:left w:w="108" w:type="dxa"/>
        <w:bottom w:w="0" w:type="dxa"/>
        <w:right w:w="108" w:type="dxa"/>
      </w:tblCellMar>
    </w:tblPr>
  </w:style>
  <w:style w:type="character" w:customStyle="1" w:styleId="104">
    <w:name w:val="Footnote Text Char"/>
    <w:qFormat/>
    <w:uiPriority w:val="99"/>
    <w:rPr>
      <w:sz w:val="18"/>
    </w:rPr>
  </w:style>
  <w:style w:type="character" w:customStyle="1" w:styleId="105">
    <w:name w:val="Endnote Text Char"/>
    <w:qFormat/>
    <w:uiPriority w:val="99"/>
    <w:rPr>
      <w:sz w:val="20"/>
    </w:rPr>
  </w:style>
  <w:style w:type="paragraph" w:customStyle="1" w:styleId="106">
    <w:name w:val="TOC 标题1"/>
    <w:unhideWhenUsed/>
    <w:qFormat/>
    <w:uiPriority w:val="39"/>
    <w:rPr>
      <w:rFonts w:hint="default" w:ascii="Times New Roman" w:hAnsi="Times New Roman" w:eastAsia="宋体" w:cs="Times New Roman"/>
    </w:rPr>
  </w:style>
  <w:style w:type="character" w:customStyle="1" w:styleId="107">
    <w:name w:val="Footer Char"/>
    <w:qFormat/>
    <w:uiPriority w:val="99"/>
  </w:style>
  <w:style w:type="table" w:customStyle="1" w:styleId="108">
    <w:name w:val="Table Grid Light"/>
    <w:qFormat/>
    <w:uiPriority w:val="59"/>
    <w:tblPr>
      <w:tblStyle w:val="22"/>
      <w:tblCellMar>
        <w:top w:w="0" w:type="dxa"/>
        <w:left w:w="0" w:type="dxa"/>
        <w:bottom w:w="0" w:type="dxa"/>
        <w:right w:w="0" w:type="dxa"/>
      </w:tblCellMar>
    </w:tblPr>
  </w:style>
  <w:style w:type="table" w:customStyle="1" w:styleId="109">
    <w:name w:val="无格式表格 11"/>
    <w:qFormat/>
    <w:uiPriority w:val="59"/>
    <w:tblPr>
      <w:tblStyle w:val="22"/>
      <w:tblCellMar>
        <w:top w:w="0" w:type="dxa"/>
        <w:left w:w="0" w:type="dxa"/>
        <w:bottom w:w="0" w:type="dxa"/>
        <w:right w:w="0" w:type="dxa"/>
      </w:tblCellMar>
    </w:tblPr>
  </w:style>
  <w:style w:type="table" w:customStyle="1" w:styleId="110">
    <w:name w:val="无格式表格 21"/>
    <w:qFormat/>
    <w:uiPriority w:val="59"/>
    <w:tblPr>
      <w:tblStyle w:val="22"/>
      <w:tblCellMar>
        <w:top w:w="0" w:type="dxa"/>
        <w:left w:w="0" w:type="dxa"/>
        <w:bottom w:w="0" w:type="dxa"/>
        <w:right w:w="0" w:type="dxa"/>
      </w:tblCellMar>
    </w:tblPr>
  </w:style>
  <w:style w:type="table" w:customStyle="1" w:styleId="111">
    <w:name w:val="无格式表格 31"/>
    <w:qFormat/>
    <w:uiPriority w:val="99"/>
    <w:tblPr>
      <w:tblStyle w:val="22"/>
      <w:tblCellMar>
        <w:top w:w="0" w:type="dxa"/>
        <w:left w:w="0" w:type="dxa"/>
        <w:bottom w:w="0" w:type="dxa"/>
        <w:right w:w="0" w:type="dxa"/>
      </w:tblCellMar>
    </w:tblPr>
  </w:style>
  <w:style w:type="table" w:customStyle="1" w:styleId="112">
    <w:name w:val="无格式表格 41"/>
    <w:qFormat/>
    <w:uiPriority w:val="99"/>
    <w:tblPr>
      <w:tblStyle w:val="22"/>
      <w:tblCellMar>
        <w:top w:w="0" w:type="dxa"/>
        <w:left w:w="0" w:type="dxa"/>
        <w:bottom w:w="0" w:type="dxa"/>
        <w:right w:w="0" w:type="dxa"/>
      </w:tblCellMar>
    </w:tblPr>
  </w:style>
  <w:style w:type="table" w:customStyle="1" w:styleId="113">
    <w:name w:val="无格式表格 51"/>
    <w:qFormat/>
    <w:uiPriority w:val="99"/>
    <w:tblPr>
      <w:tblStyle w:val="22"/>
      <w:tblCellMar>
        <w:top w:w="0" w:type="dxa"/>
        <w:left w:w="0" w:type="dxa"/>
        <w:bottom w:w="0" w:type="dxa"/>
        <w:right w:w="0" w:type="dxa"/>
      </w:tblCellMar>
    </w:tblPr>
  </w:style>
  <w:style w:type="table" w:customStyle="1" w:styleId="114">
    <w:name w:val="网格表 1 浅色1"/>
    <w:qFormat/>
    <w:uiPriority w:val="99"/>
    <w:tblPr>
      <w:tblStyle w:val="22"/>
      <w:tblCellMar>
        <w:top w:w="0" w:type="dxa"/>
        <w:left w:w="0" w:type="dxa"/>
        <w:bottom w:w="0" w:type="dxa"/>
        <w:right w:w="0" w:type="dxa"/>
      </w:tblCellMar>
    </w:tblPr>
  </w:style>
  <w:style w:type="table" w:customStyle="1" w:styleId="115">
    <w:name w:val="Grid Table 1 Light - Accent 1"/>
    <w:qFormat/>
    <w:uiPriority w:val="99"/>
    <w:tblPr>
      <w:tblStyle w:val="22"/>
      <w:tblCellMar>
        <w:top w:w="0" w:type="dxa"/>
        <w:left w:w="0" w:type="dxa"/>
        <w:bottom w:w="0" w:type="dxa"/>
        <w:right w:w="0" w:type="dxa"/>
      </w:tblCellMar>
    </w:tblPr>
  </w:style>
  <w:style w:type="table" w:customStyle="1" w:styleId="116">
    <w:name w:val="Grid Table 1 Light - Accent 2"/>
    <w:qFormat/>
    <w:uiPriority w:val="99"/>
    <w:tblPr>
      <w:tblStyle w:val="22"/>
      <w:tblCellMar>
        <w:top w:w="0" w:type="dxa"/>
        <w:left w:w="0" w:type="dxa"/>
        <w:bottom w:w="0" w:type="dxa"/>
        <w:right w:w="0" w:type="dxa"/>
      </w:tblCellMar>
    </w:tblPr>
  </w:style>
  <w:style w:type="table" w:customStyle="1" w:styleId="117">
    <w:name w:val="Grid Table 1 Light - Accent 3"/>
    <w:qFormat/>
    <w:uiPriority w:val="99"/>
    <w:tblPr>
      <w:tblStyle w:val="22"/>
      <w:tblCellMar>
        <w:top w:w="0" w:type="dxa"/>
        <w:left w:w="0" w:type="dxa"/>
        <w:bottom w:w="0" w:type="dxa"/>
        <w:right w:w="0" w:type="dxa"/>
      </w:tblCellMar>
    </w:tblPr>
  </w:style>
  <w:style w:type="table" w:customStyle="1" w:styleId="118">
    <w:name w:val="Grid Table 1 Light - Accent 4"/>
    <w:qFormat/>
    <w:uiPriority w:val="99"/>
    <w:tblPr>
      <w:tblStyle w:val="22"/>
      <w:tblCellMar>
        <w:top w:w="0" w:type="dxa"/>
        <w:left w:w="0" w:type="dxa"/>
        <w:bottom w:w="0" w:type="dxa"/>
        <w:right w:w="0" w:type="dxa"/>
      </w:tblCellMar>
    </w:tblPr>
  </w:style>
  <w:style w:type="table" w:customStyle="1" w:styleId="119">
    <w:name w:val="Grid Table 1 Light - Accent 5"/>
    <w:qFormat/>
    <w:uiPriority w:val="99"/>
    <w:tblPr>
      <w:tblStyle w:val="22"/>
      <w:tblCellMar>
        <w:top w:w="0" w:type="dxa"/>
        <w:left w:w="0" w:type="dxa"/>
        <w:bottom w:w="0" w:type="dxa"/>
        <w:right w:w="0" w:type="dxa"/>
      </w:tblCellMar>
    </w:tblPr>
  </w:style>
  <w:style w:type="table" w:customStyle="1" w:styleId="120">
    <w:name w:val="Grid Table 1 Light - Accent 6"/>
    <w:qFormat/>
    <w:uiPriority w:val="99"/>
    <w:tblPr>
      <w:tblStyle w:val="22"/>
      <w:tblCellMar>
        <w:top w:w="0" w:type="dxa"/>
        <w:left w:w="0" w:type="dxa"/>
        <w:bottom w:w="0" w:type="dxa"/>
        <w:right w:w="0" w:type="dxa"/>
      </w:tblCellMar>
    </w:tblPr>
  </w:style>
  <w:style w:type="table" w:customStyle="1" w:styleId="121">
    <w:name w:val="网格表 21"/>
    <w:qFormat/>
    <w:uiPriority w:val="99"/>
    <w:tblPr>
      <w:tblStyle w:val="22"/>
      <w:tblCellMar>
        <w:top w:w="0" w:type="dxa"/>
        <w:left w:w="0" w:type="dxa"/>
        <w:bottom w:w="0" w:type="dxa"/>
        <w:right w:w="0" w:type="dxa"/>
      </w:tblCellMar>
    </w:tblPr>
  </w:style>
  <w:style w:type="table" w:customStyle="1" w:styleId="122">
    <w:name w:val="Grid Table 2 - Accent 1"/>
    <w:qFormat/>
    <w:uiPriority w:val="99"/>
    <w:tblPr>
      <w:tblStyle w:val="22"/>
      <w:tblCellMar>
        <w:top w:w="0" w:type="dxa"/>
        <w:left w:w="0" w:type="dxa"/>
        <w:bottom w:w="0" w:type="dxa"/>
        <w:right w:w="0" w:type="dxa"/>
      </w:tblCellMar>
    </w:tblPr>
  </w:style>
  <w:style w:type="table" w:customStyle="1" w:styleId="123">
    <w:name w:val="Grid Table 2 - Accent 2"/>
    <w:qFormat/>
    <w:uiPriority w:val="99"/>
    <w:tblPr>
      <w:tblStyle w:val="22"/>
      <w:tblCellMar>
        <w:top w:w="0" w:type="dxa"/>
        <w:left w:w="0" w:type="dxa"/>
        <w:bottom w:w="0" w:type="dxa"/>
        <w:right w:w="0" w:type="dxa"/>
      </w:tblCellMar>
    </w:tblPr>
  </w:style>
  <w:style w:type="table" w:customStyle="1" w:styleId="124">
    <w:name w:val="Grid Table 2 - Accent 3"/>
    <w:qFormat/>
    <w:uiPriority w:val="99"/>
    <w:tblPr>
      <w:tblStyle w:val="22"/>
      <w:tblCellMar>
        <w:top w:w="0" w:type="dxa"/>
        <w:left w:w="0" w:type="dxa"/>
        <w:bottom w:w="0" w:type="dxa"/>
        <w:right w:w="0" w:type="dxa"/>
      </w:tblCellMar>
    </w:tblPr>
  </w:style>
  <w:style w:type="table" w:customStyle="1" w:styleId="125">
    <w:name w:val="Grid Table 2 - Accent 4"/>
    <w:qFormat/>
    <w:uiPriority w:val="99"/>
    <w:tblPr>
      <w:tblStyle w:val="22"/>
      <w:tblCellMar>
        <w:top w:w="0" w:type="dxa"/>
        <w:left w:w="0" w:type="dxa"/>
        <w:bottom w:w="0" w:type="dxa"/>
        <w:right w:w="0" w:type="dxa"/>
      </w:tblCellMar>
    </w:tblPr>
  </w:style>
  <w:style w:type="table" w:customStyle="1" w:styleId="126">
    <w:name w:val="Grid Table 2 - Accent 5"/>
    <w:qFormat/>
    <w:uiPriority w:val="99"/>
    <w:tblPr>
      <w:tblStyle w:val="22"/>
      <w:tblCellMar>
        <w:top w:w="0" w:type="dxa"/>
        <w:left w:w="0" w:type="dxa"/>
        <w:bottom w:w="0" w:type="dxa"/>
        <w:right w:w="0" w:type="dxa"/>
      </w:tblCellMar>
    </w:tblPr>
  </w:style>
  <w:style w:type="table" w:customStyle="1" w:styleId="127">
    <w:name w:val="Grid Table 2 - Accent 6"/>
    <w:qFormat/>
    <w:uiPriority w:val="99"/>
    <w:tblPr>
      <w:tblStyle w:val="22"/>
      <w:tblCellMar>
        <w:top w:w="0" w:type="dxa"/>
        <w:left w:w="0" w:type="dxa"/>
        <w:bottom w:w="0" w:type="dxa"/>
        <w:right w:w="0" w:type="dxa"/>
      </w:tblCellMar>
    </w:tblPr>
  </w:style>
  <w:style w:type="table" w:customStyle="1" w:styleId="128">
    <w:name w:val="网格表 31"/>
    <w:qFormat/>
    <w:uiPriority w:val="99"/>
    <w:tblPr>
      <w:tblStyle w:val="22"/>
      <w:tblCellMar>
        <w:top w:w="0" w:type="dxa"/>
        <w:left w:w="0" w:type="dxa"/>
        <w:bottom w:w="0" w:type="dxa"/>
        <w:right w:w="0" w:type="dxa"/>
      </w:tblCellMar>
    </w:tblPr>
  </w:style>
  <w:style w:type="table" w:customStyle="1" w:styleId="129">
    <w:name w:val="Grid Table 3 - Accent 1"/>
    <w:qFormat/>
    <w:uiPriority w:val="99"/>
    <w:tblPr>
      <w:tblStyle w:val="22"/>
      <w:tblCellMar>
        <w:top w:w="0" w:type="dxa"/>
        <w:left w:w="0" w:type="dxa"/>
        <w:bottom w:w="0" w:type="dxa"/>
        <w:right w:w="0" w:type="dxa"/>
      </w:tblCellMar>
    </w:tblPr>
  </w:style>
  <w:style w:type="table" w:customStyle="1" w:styleId="130">
    <w:name w:val="Grid Table 3 - Accent 2"/>
    <w:qFormat/>
    <w:uiPriority w:val="99"/>
    <w:tblPr>
      <w:tblStyle w:val="22"/>
      <w:tblCellMar>
        <w:top w:w="0" w:type="dxa"/>
        <w:left w:w="0" w:type="dxa"/>
        <w:bottom w:w="0" w:type="dxa"/>
        <w:right w:w="0" w:type="dxa"/>
      </w:tblCellMar>
    </w:tblPr>
  </w:style>
  <w:style w:type="table" w:customStyle="1" w:styleId="131">
    <w:name w:val="Grid Table 3 - Accent 3"/>
    <w:qFormat/>
    <w:uiPriority w:val="99"/>
    <w:tblPr>
      <w:tblStyle w:val="22"/>
      <w:tblCellMar>
        <w:top w:w="0" w:type="dxa"/>
        <w:left w:w="0" w:type="dxa"/>
        <w:bottom w:w="0" w:type="dxa"/>
        <w:right w:w="0" w:type="dxa"/>
      </w:tblCellMar>
    </w:tblPr>
  </w:style>
  <w:style w:type="table" w:customStyle="1" w:styleId="132">
    <w:name w:val="Grid Table 3 - Accent 4"/>
    <w:qFormat/>
    <w:uiPriority w:val="99"/>
    <w:tblPr>
      <w:tblStyle w:val="22"/>
      <w:tblCellMar>
        <w:top w:w="0" w:type="dxa"/>
        <w:left w:w="0" w:type="dxa"/>
        <w:bottom w:w="0" w:type="dxa"/>
        <w:right w:w="0" w:type="dxa"/>
      </w:tblCellMar>
    </w:tblPr>
  </w:style>
  <w:style w:type="table" w:customStyle="1" w:styleId="133">
    <w:name w:val="Grid Table 3 - Accent 5"/>
    <w:qFormat/>
    <w:uiPriority w:val="99"/>
    <w:tblPr>
      <w:tblStyle w:val="22"/>
      <w:tblCellMar>
        <w:top w:w="0" w:type="dxa"/>
        <w:left w:w="0" w:type="dxa"/>
        <w:bottom w:w="0" w:type="dxa"/>
        <w:right w:w="0" w:type="dxa"/>
      </w:tblCellMar>
    </w:tblPr>
  </w:style>
  <w:style w:type="table" w:customStyle="1" w:styleId="134">
    <w:name w:val="Grid Table 3 - Accent 6"/>
    <w:qFormat/>
    <w:uiPriority w:val="99"/>
    <w:tblPr>
      <w:tblStyle w:val="22"/>
      <w:tblCellMar>
        <w:top w:w="0" w:type="dxa"/>
        <w:left w:w="0" w:type="dxa"/>
        <w:bottom w:w="0" w:type="dxa"/>
        <w:right w:w="0" w:type="dxa"/>
      </w:tblCellMar>
    </w:tblPr>
  </w:style>
  <w:style w:type="table" w:customStyle="1" w:styleId="135">
    <w:name w:val="网格表 41"/>
    <w:qFormat/>
    <w:uiPriority w:val="59"/>
    <w:tblPr>
      <w:tblStyle w:val="22"/>
      <w:tblCellMar>
        <w:top w:w="0" w:type="dxa"/>
        <w:left w:w="0" w:type="dxa"/>
        <w:bottom w:w="0" w:type="dxa"/>
        <w:right w:w="0" w:type="dxa"/>
      </w:tblCellMar>
    </w:tblPr>
  </w:style>
  <w:style w:type="table" w:customStyle="1" w:styleId="136">
    <w:name w:val="Grid Table 4 - Accent 1"/>
    <w:qFormat/>
    <w:uiPriority w:val="59"/>
    <w:tblPr>
      <w:tblStyle w:val="22"/>
      <w:tblCellMar>
        <w:top w:w="0" w:type="dxa"/>
        <w:left w:w="0" w:type="dxa"/>
        <w:bottom w:w="0" w:type="dxa"/>
        <w:right w:w="0" w:type="dxa"/>
      </w:tblCellMar>
    </w:tblPr>
  </w:style>
  <w:style w:type="table" w:customStyle="1" w:styleId="137">
    <w:name w:val="Grid Table 4 - Accent 2"/>
    <w:qFormat/>
    <w:uiPriority w:val="59"/>
    <w:tblPr>
      <w:tblStyle w:val="22"/>
      <w:tblCellMar>
        <w:top w:w="0" w:type="dxa"/>
        <w:left w:w="0" w:type="dxa"/>
        <w:bottom w:w="0" w:type="dxa"/>
        <w:right w:w="0" w:type="dxa"/>
      </w:tblCellMar>
    </w:tblPr>
  </w:style>
  <w:style w:type="table" w:customStyle="1" w:styleId="138">
    <w:name w:val="Grid Table 4 - Accent 3"/>
    <w:qFormat/>
    <w:uiPriority w:val="59"/>
    <w:tblPr>
      <w:tblStyle w:val="22"/>
      <w:tblCellMar>
        <w:top w:w="0" w:type="dxa"/>
        <w:left w:w="0" w:type="dxa"/>
        <w:bottom w:w="0" w:type="dxa"/>
        <w:right w:w="0" w:type="dxa"/>
      </w:tblCellMar>
    </w:tblPr>
  </w:style>
  <w:style w:type="table" w:customStyle="1" w:styleId="139">
    <w:name w:val="Grid Table 4 - Accent 4"/>
    <w:qFormat/>
    <w:uiPriority w:val="59"/>
    <w:tblPr>
      <w:tblStyle w:val="22"/>
      <w:tblCellMar>
        <w:top w:w="0" w:type="dxa"/>
        <w:left w:w="0" w:type="dxa"/>
        <w:bottom w:w="0" w:type="dxa"/>
        <w:right w:w="0" w:type="dxa"/>
      </w:tblCellMar>
    </w:tblPr>
  </w:style>
  <w:style w:type="table" w:customStyle="1" w:styleId="140">
    <w:name w:val="Grid Table 4 - Accent 5"/>
    <w:qFormat/>
    <w:uiPriority w:val="59"/>
    <w:tblPr>
      <w:tblStyle w:val="22"/>
      <w:tblCellMar>
        <w:top w:w="0" w:type="dxa"/>
        <w:left w:w="0" w:type="dxa"/>
        <w:bottom w:w="0" w:type="dxa"/>
        <w:right w:w="0" w:type="dxa"/>
      </w:tblCellMar>
    </w:tblPr>
  </w:style>
  <w:style w:type="table" w:customStyle="1" w:styleId="141">
    <w:name w:val="Grid Table 4 - Accent 6"/>
    <w:qFormat/>
    <w:uiPriority w:val="59"/>
    <w:tblPr>
      <w:tblStyle w:val="22"/>
      <w:tblCellMar>
        <w:top w:w="0" w:type="dxa"/>
        <w:left w:w="0" w:type="dxa"/>
        <w:bottom w:w="0" w:type="dxa"/>
        <w:right w:w="0" w:type="dxa"/>
      </w:tblCellMar>
    </w:tblPr>
  </w:style>
  <w:style w:type="table" w:customStyle="1" w:styleId="142">
    <w:name w:val="网格表 5 深色1"/>
    <w:qFormat/>
    <w:uiPriority w:val="99"/>
    <w:tblPr>
      <w:tblStyle w:val="22"/>
      <w:tblCellMar>
        <w:top w:w="0" w:type="dxa"/>
        <w:left w:w="0" w:type="dxa"/>
        <w:bottom w:w="0" w:type="dxa"/>
        <w:right w:w="0" w:type="dxa"/>
      </w:tblCellMar>
    </w:tblPr>
  </w:style>
  <w:style w:type="table" w:customStyle="1" w:styleId="143">
    <w:name w:val="Grid Table 5 Dark- Accent 1"/>
    <w:qFormat/>
    <w:uiPriority w:val="99"/>
    <w:tblPr>
      <w:tblStyle w:val="22"/>
      <w:tblCellMar>
        <w:top w:w="0" w:type="dxa"/>
        <w:left w:w="0" w:type="dxa"/>
        <w:bottom w:w="0" w:type="dxa"/>
        <w:right w:w="0" w:type="dxa"/>
      </w:tblCellMar>
    </w:tblPr>
  </w:style>
  <w:style w:type="table" w:customStyle="1" w:styleId="144">
    <w:name w:val="Grid Table 5 Dark - Accent 2"/>
    <w:qFormat/>
    <w:uiPriority w:val="99"/>
    <w:tblPr>
      <w:tblStyle w:val="22"/>
      <w:tblCellMar>
        <w:top w:w="0" w:type="dxa"/>
        <w:left w:w="0" w:type="dxa"/>
        <w:bottom w:w="0" w:type="dxa"/>
        <w:right w:w="0" w:type="dxa"/>
      </w:tblCellMar>
    </w:tblPr>
  </w:style>
  <w:style w:type="table" w:customStyle="1" w:styleId="145">
    <w:name w:val="Grid Table 5 Dark - Accent 3"/>
    <w:qFormat/>
    <w:uiPriority w:val="99"/>
    <w:tblPr>
      <w:tblStyle w:val="22"/>
      <w:tblCellMar>
        <w:top w:w="0" w:type="dxa"/>
        <w:left w:w="0" w:type="dxa"/>
        <w:bottom w:w="0" w:type="dxa"/>
        <w:right w:w="0" w:type="dxa"/>
      </w:tblCellMar>
    </w:tblPr>
  </w:style>
  <w:style w:type="table" w:customStyle="1" w:styleId="146">
    <w:name w:val="Grid Table 5 Dark- Accent 4"/>
    <w:qFormat/>
    <w:uiPriority w:val="99"/>
    <w:tblPr>
      <w:tblStyle w:val="22"/>
      <w:tblCellMar>
        <w:top w:w="0" w:type="dxa"/>
        <w:left w:w="0" w:type="dxa"/>
        <w:bottom w:w="0" w:type="dxa"/>
        <w:right w:w="0" w:type="dxa"/>
      </w:tblCellMar>
    </w:tblPr>
  </w:style>
  <w:style w:type="table" w:customStyle="1" w:styleId="147">
    <w:name w:val="Grid Table 5 Dark - Accent 5"/>
    <w:qFormat/>
    <w:uiPriority w:val="99"/>
    <w:tblPr>
      <w:tblStyle w:val="22"/>
      <w:tblCellMar>
        <w:top w:w="0" w:type="dxa"/>
        <w:left w:w="0" w:type="dxa"/>
        <w:bottom w:w="0" w:type="dxa"/>
        <w:right w:w="0" w:type="dxa"/>
      </w:tblCellMar>
    </w:tblPr>
  </w:style>
  <w:style w:type="table" w:customStyle="1" w:styleId="148">
    <w:name w:val="Grid Table 5 Dark - Accent 6"/>
    <w:qFormat/>
    <w:uiPriority w:val="99"/>
    <w:tblPr>
      <w:tblStyle w:val="22"/>
      <w:tblCellMar>
        <w:top w:w="0" w:type="dxa"/>
        <w:left w:w="0" w:type="dxa"/>
        <w:bottom w:w="0" w:type="dxa"/>
        <w:right w:w="0" w:type="dxa"/>
      </w:tblCellMar>
    </w:tblPr>
  </w:style>
  <w:style w:type="table" w:customStyle="1" w:styleId="149">
    <w:name w:val="网格表 6 彩色1"/>
    <w:qFormat/>
    <w:uiPriority w:val="99"/>
    <w:tblPr>
      <w:tblStyle w:val="22"/>
      <w:tblCellMar>
        <w:top w:w="0" w:type="dxa"/>
        <w:left w:w="0" w:type="dxa"/>
        <w:bottom w:w="0" w:type="dxa"/>
        <w:right w:w="0" w:type="dxa"/>
      </w:tblCellMar>
    </w:tblPr>
  </w:style>
  <w:style w:type="table" w:customStyle="1" w:styleId="150">
    <w:name w:val="Grid Table 6 Colorful - Accent 1"/>
    <w:qFormat/>
    <w:uiPriority w:val="99"/>
    <w:tblPr>
      <w:tblStyle w:val="22"/>
      <w:tblCellMar>
        <w:top w:w="0" w:type="dxa"/>
        <w:left w:w="0" w:type="dxa"/>
        <w:bottom w:w="0" w:type="dxa"/>
        <w:right w:w="0" w:type="dxa"/>
      </w:tblCellMar>
    </w:tblPr>
  </w:style>
  <w:style w:type="table" w:customStyle="1" w:styleId="151">
    <w:name w:val="Grid Table 6 Colorful - Accent 2"/>
    <w:qFormat/>
    <w:uiPriority w:val="99"/>
    <w:tblPr>
      <w:tblStyle w:val="22"/>
      <w:tblCellMar>
        <w:top w:w="0" w:type="dxa"/>
        <w:left w:w="0" w:type="dxa"/>
        <w:bottom w:w="0" w:type="dxa"/>
        <w:right w:w="0" w:type="dxa"/>
      </w:tblCellMar>
    </w:tblPr>
  </w:style>
  <w:style w:type="table" w:customStyle="1" w:styleId="152">
    <w:name w:val="Grid Table 6 Colorful - Accent 3"/>
    <w:qFormat/>
    <w:uiPriority w:val="99"/>
    <w:tblPr>
      <w:tblStyle w:val="22"/>
      <w:tblCellMar>
        <w:top w:w="0" w:type="dxa"/>
        <w:left w:w="0" w:type="dxa"/>
        <w:bottom w:w="0" w:type="dxa"/>
        <w:right w:w="0" w:type="dxa"/>
      </w:tblCellMar>
    </w:tblPr>
  </w:style>
  <w:style w:type="table" w:customStyle="1" w:styleId="153">
    <w:name w:val="Grid Table 6 Colorful - Accent 4"/>
    <w:qFormat/>
    <w:uiPriority w:val="99"/>
    <w:tblPr>
      <w:tblStyle w:val="22"/>
      <w:tblCellMar>
        <w:top w:w="0" w:type="dxa"/>
        <w:left w:w="0" w:type="dxa"/>
        <w:bottom w:w="0" w:type="dxa"/>
        <w:right w:w="0" w:type="dxa"/>
      </w:tblCellMar>
    </w:tblPr>
  </w:style>
  <w:style w:type="table" w:customStyle="1" w:styleId="154">
    <w:name w:val="Grid Table 6 Colorful - Accent 5"/>
    <w:qFormat/>
    <w:uiPriority w:val="99"/>
    <w:tblPr>
      <w:tblStyle w:val="22"/>
      <w:tblCellMar>
        <w:top w:w="0" w:type="dxa"/>
        <w:left w:w="0" w:type="dxa"/>
        <w:bottom w:w="0" w:type="dxa"/>
        <w:right w:w="0" w:type="dxa"/>
      </w:tblCellMar>
    </w:tblPr>
  </w:style>
  <w:style w:type="table" w:customStyle="1" w:styleId="155">
    <w:name w:val="Grid Table 6 Colorful - Accent 6"/>
    <w:qFormat/>
    <w:uiPriority w:val="99"/>
    <w:tblPr>
      <w:tblStyle w:val="22"/>
      <w:tblCellMar>
        <w:top w:w="0" w:type="dxa"/>
        <w:left w:w="0" w:type="dxa"/>
        <w:bottom w:w="0" w:type="dxa"/>
        <w:right w:w="0" w:type="dxa"/>
      </w:tblCellMar>
    </w:tblPr>
  </w:style>
  <w:style w:type="table" w:customStyle="1" w:styleId="156">
    <w:name w:val="网格表 7 彩色1"/>
    <w:qFormat/>
    <w:uiPriority w:val="99"/>
    <w:tblPr>
      <w:tblStyle w:val="22"/>
      <w:tblCellMar>
        <w:top w:w="0" w:type="dxa"/>
        <w:left w:w="0" w:type="dxa"/>
        <w:bottom w:w="0" w:type="dxa"/>
        <w:right w:w="0" w:type="dxa"/>
      </w:tblCellMar>
    </w:tblPr>
  </w:style>
  <w:style w:type="table" w:customStyle="1" w:styleId="157">
    <w:name w:val="Grid Table 7 Colorful - Accent 1"/>
    <w:qFormat/>
    <w:uiPriority w:val="99"/>
    <w:tblPr>
      <w:tblStyle w:val="22"/>
      <w:tblCellMar>
        <w:top w:w="0" w:type="dxa"/>
        <w:left w:w="0" w:type="dxa"/>
        <w:bottom w:w="0" w:type="dxa"/>
        <w:right w:w="0" w:type="dxa"/>
      </w:tblCellMar>
    </w:tblPr>
  </w:style>
  <w:style w:type="table" w:customStyle="1" w:styleId="158">
    <w:name w:val="Grid Table 7 Colorful - Accent 2"/>
    <w:qFormat/>
    <w:uiPriority w:val="99"/>
    <w:tblPr>
      <w:tblStyle w:val="22"/>
      <w:tblCellMar>
        <w:top w:w="0" w:type="dxa"/>
        <w:left w:w="0" w:type="dxa"/>
        <w:bottom w:w="0" w:type="dxa"/>
        <w:right w:w="0" w:type="dxa"/>
      </w:tblCellMar>
    </w:tblPr>
  </w:style>
  <w:style w:type="table" w:customStyle="1" w:styleId="159">
    <w:name w:val="Grid Table 7 Colorful - Accent 3"/>
    <w:qFormat/>
    <w:uiPriority w:val="99"/>
    <w:tblPr>
      <w:tblStyle w:val="22"/>
      <w:tblCellMar>
        <w:top w:w="0" w:type="dxa"/>
        <w:left w:w="0" w:type="dxa"/>
        <w:bottom w:w="0" w:type="dxa"/>
        <w:right w:w="0" w:type="dxa"/>
      </w:tblCellMar>
    </w:tblPr>
  </w:style>
  <w:style w:type="table" w:customStyle="1" w:styleId="160">
    <w:name w:val="Grid Table 7 Colorful - Accent 4"/>
    <w:qFormat/>
    <w:uiPriority w:val="99"/>
    <w:tblPr>
      <w:tblStyle w:val="22"/>
      <w:tblCellMar>
        <w:top w:w="0" w:type="dxa"/>
        <w:left w:w="0" w:type="dxa"/>
        <w:bottom w:w="0" w:type="dxa"/>
        <w:right w:w="0" w:type="dxa"/>
      </w:tblCellMar>
    </w:tblPr>
  </w:style>
  <w:style w:type="table" w:customStyle="1" w:styleId="161">
    <w:name w:val="Grid Table 7 Colorful - Accent 5"/>
    <w:qFormat/>
    <w:uiPriority w:val="99"/>
    <w:tblPr>
      <w:tblStyle w:val="22"/>
      <w:tblCellMar>
        <w:top w:w="0" w:type="dxa"/>
        <w:left w:w="0" w:type="dxa"/>
        <w:bottom w:w="0" w:type="dxa"/>
        <w:right w:w="0" w:type="dxa"/>
      </w:tblCellMar>
    </w:tblPr>
  </w:style>
  <w:style w:type="table" w:customStyle="1" w:styleId="162">
    <w:name w:val="Grid Table 7 Colorful - Accent 6"/>
    <w:qFormat/>
    <w:uiPriority w:val="99"/>
    <w:tblPr>
      <w:tblStyle w:val="22"/>
      <w:tblCellMar>
        <w:top w:w="0" w:type="dxa"/>
        <w:left w:w="0" w:type="dxa"/>
        <w:bottom w:w="0" w:type="dxa"/>
        <w:right w:w="0" w:type="dxa"/>
      </w:tblCellMar>
    </w:tblPr>
  </w:style>
  <w:style w:type="table" w:customStyle="1" w:styleId="163">
    <w:name w:val="清单表 1 浅色1"/>
    <w:qFormat/>
    <w:uiPriority w:val="99"/>
    <w:tblPr>
      <w:tblStyle w:val="22"/>
      <w:tblCellMar>
        <w:top w:w="0" w:type="dxa"/>
        <w:left w:w="0" w:type="dxa"/>
        <w:bottom w:w="0" w:type="dxa"/>
        <w:right w:w="0" w:type="dxa"/>
      </w:tblCellMar>
    </w:tblPr>
  </w:style>
  <w:style w:type="table" w:customStyle="1" w:styleId="164">
    <w:name w:val="List Table 1 Light - Accent 1"/>
    <w:qFormat/>
    <w:uiPriority w:val="99"/>
    <w:tblPr>
      <w:tblStyle w:val="22"/>
      <w:tblCellMar>
        <w:top w:w="0" w:type="dxa"/>
        <w:left w:w="0" w:type="dxa"/>
        <w:bottom w:w="0" w:type="dxa"/>
        <w:right w:w="0" w:type="dxa"/>
      </w:tblCellMar>
    </w:tblPr>
  </w:style>
  <w:style w:type="table" w:customStyle="1" w:styleId="165">
    <w:name w:val="List Table 1 Light - Accent 2"/>
    <w:qFormat/>
    <w:uiPriority w:val="99"/>
    <w:tblPr>
      <w:tblStyle w:val="22"/>
      <w:tblCellMar>
        <w:top w:w="0" w:type="dxa"/>
        <w:left w:w="0" w:type="dxa"/>
        <w:bottom w:w="0" w:type="dxa"/>
        <w:right w:w="0" w:type="dxa"/>
      </w:tblCellMar>
    </w:tblPr>
  </w:style>
  <w:style w:type="table" w:customStyle="1" w:styleId="166">
    <w:name w:val="List Table 1 Light - Accent 3"/>
    <w:qFormat/>
    <w:uiPriority w:val="99"/>
    <w:tblPr>
      <w:tblStyle w:val="22"/>
      <w:tblCellMar>
        <w:top w:w="0" w:type="dxa"/>
        <w:left w:w="0" w:type="dxa"/>
        <w:bottom w:w="0" w:type="dxa"/>
        <w:right w:w="0" w:type="dxa"/>
      </w:tblCellMar>
    </w:tblPr>
  </w:style>
  <w:style w:type="table" w:customStyle="1" w:styleId="167">
    <w:name w:val="List Table 1 Light - Accent 4"/>
    <w:qFormat/>
    <w:uiPriority w:val="99"/>
    <w:tblPr>
      <w:tblStyle w:val="22"/>
      <w:tblCellMar>
        <w:top w:w="0" w:type="dxa"/>
        <w:left w:w="0" w:type="dxa"/>
        <w:bottom w:w="0" w:type="dxa"/>
        <w:right w:w="0" w:type="dxa"/>
      </w:tblCellMar>
    </w:tblPr>
  </w:style>
  <w:style w:type="table" w:customStyle="1" w:styleId="168">
    <w:name w:val="List Table 1 Light - Accent 5"/>
    <w:qFormat/>
    <w:uiPriority w:val="99"/>
    <w:tblPr>
      <w:tblStyle w:val="22"/>
      <w:tblCellMar>
        <w:top w:w="0" w:type="dxa"/>
        <w:left w:w="0" w:type="dxa"/>
        <w:bottom w:w="0" w:type="dxa"/>
        <w:right w:w="0" w:type="dxa"/>
      </w:tblCellMar>
    </w:tblPr>
  </w:style>
  <w:style w:type="table" w:customStyle="1" w:styleId="169">
    <w:name w:val="List Table 1 Light - Accent 6"/>
    <w:qFormat/>
    <w:uiPriority w:val="99"/>
    <w:tblPr>
      <w:tblStyle w:val="22"/>
      <w:tblCellMar>
        <w:top w:w="0" w:type="dxa"/>
        <w:left w:w="0" w:type="dxa"/>
        <w:bottom w:w="0" w:type="dxa"/>
        <w:right w:w="0" w:type="dxa"/>
      </w:tblCellMar>
    </w:tblPr>
  </w:style>
  <w:style w:type="table" w:customStyle="1" w:styleId="170">
    <w:name w:val="清单表 21"/>
    <w:qFormat/>
    <w:uiPriority w:val="99"/>
    <w:tblPr>
      <w:tblStyle w:val="22"/>
      <w:tblCellMar>
        <w:top w:w="0" w:type="dxa"/>
        <w:left w:w="0" w:type="dxa"/>
        <w:bottom w:w="0" w:type="dxa"/>
        <w:right w:w="0" w:type="dxa"/>
      </w:tblCellMar>
    </w:tblPr>
  </w:style>
  <w:style w:type="table" w:customStyle="1" w:styleId="171">
    <w:name w:val="List Table 2 - Accent 1"/>
    <w:qFormat/>
    <w:uiPriority w:val="99"/>
    <w:tblPr>
      <w:tblStyle w:val="22"/>
      <w:tblCellMar>
        <w:top w:w="0" w:type="dxa"/>
        <w:left w:w="0" w:type="dxa"/>
        <w:bottom w:w="0" w:type="dxa"/>
        <w:right w:w="0" w:type="dxa"/>
      </w:tblCellMar>
    </w:tblPr>
  </w:style>
  <w:style w:type="table" w:customStyle="1" w:styleId="172">
    <w:name w:val="List Table 2 - Accent 2"/>
    <w:qFormat/>
    <w:uiPriority w:val="99"/>
    <w:tblPr>
      <w:tblStyle w:val="22"/>
      <w:tblCellMar>
        <w:top w:w="0" w:type="dxa"/>
        <w:left w:w="0" w:type="dxa"/>
        <w:bottom w:w="0" w:type="dxa"/>
        <w:right w:w="0" w:type="dxa"/>
      </w:tblCellMar>
    </w:tblPr>
  </w:style>
  <w:style w:type="table" w:customStyle="1" w:styleId="173">
    <w:name w:val="List Table 2 - Accent 3"/>
    <w:qFormat/>
    <w:uiPriority w:val="99"/>
    <w:tblPr>
      <w:tblStyle w:val="22"/>
      <w:tblCellMar>
        <w:top w:w="0" w:type="dxa"/>
        <w:left w:w="0" w:type="dxa"/>
        <w:bottom w:w="0" w:type="dxa"/>
        <w:right w:w="0" w:type="dxa"/>
      </w:tblCellMar>
    </w:tblPr>
  </w:style>
  <w:style w:type="table" w:customStyle="1" w:styleId="174">
    <w:name w:val="List Table 2 - Accent 4"/>
    <w:qFormat/>
    <w:uiPriority w:val="99"/>
    <w:tblPr>
      <w:tblStyle w:val="22"/>
      <w:tblCellMar>
        <w:top w:w="0" w:type="dxa"/>
        <w:left w:w="0" w:type="dxa"/>
        <w:bottom w:w="0" w:type="dxa"/>
        <w:right w:w="0" w:type="dxa"/>
      </w:tblCellMar>
    </w:tblPr>
  </w:style>
  <w:style w:type="table" w:customStyle="1" w:styleId="175">
    <w:name w:val="List Table 2 - Accent 5"/>
    <w:qFormat/>
    <w:uiPriority w:val="99"/>
    <w:tblPr>
      <w:tblStyle w:val="22"/>
      <w:tblCellMar>
        <w:top w:w="0" w:type="dxa"/>
        <w:left w:w="0" w:type="dxa"/>
        <w:bottom w:w="0" w:type="dxa"/>
        <w:right w:w="0" w:type="dxa"/>
      </w:tblCellMar>
    </w:tblPr>
  </w:style>
  <w:style w:type="table" w:customStyle="1" w:styleId="176">
    <w:name w:val="List Table 2 - Accent 6"/>
    <w:qFormat/>
    <w:uiPriority w:val="99"/>
    <w:tblPr>
      <w:tblStyle w:val="22"/>
      <w:tblCellMar>
        <w:top w:w="0" w:type="dxa"/>
        <w:left w:w="0" w:type="dxa"/>
        <w:bottom w:w="0" w:type="dxa"/>
        <w:right w:w="0" w:type="dxa"/>
      </w:tblCellMar>
    </w:tblPr>
  </w:style>
  <w:style w:type="table" w:customStyle="1" w:styleId="177">
    <w:name w:val="清单表 31"/>
    <w:qFormat/>
    <w:uiPriority w:val="99"/>
    <w:tblPr>
      <w:tblStyle w:val="22"/>
      <w:tblCellMar>
        <w:top w:w="0" w:type="dxa"/>
        <w:left w:w="0" w:type="dxa"/>
        <w:bottom w:w="0" w:type="dxa"/>
        <w:right w:w="0" w:type="dxa"/>
      </w:tblCellMar>
    </w:tblPr>
  </w:style>
  <w:style w:type="table" w:customStyle="1" w:styleId="178">
    <w:name w:val="List Table 3 - Accent 1"/>
    <w:qFormat/>
    <w:uiPriority w:val="99"/>
    <w:tblPr>
      <w:tblStyle w:val="22"/>
      <w:tblCellMar>
        <w:top w:w="0" w:type="dxa"/>
        <w:left w:w="0" w:type="dxa"/>
        <w:bottom w:w="0" w:type="dxa"/>
        <w:right w:w="0" w:type="dxa"/>
      </w:tblCellMar>
    </w:tblPr>
  </w:style>
  <w:style w:type="table" w:customStyle="1" w:styleId="179">
    <w:name w:val="List Table 3 - Accent 2"/>
    <w:qFormat/>
    <w:uiPriority w:val="99"/>
    <w:tblPr>
      <w:tblStyle w:val="22"/>
      <w:tblCellMar>
        <w:top w:w="0" w:type="dxa"/>
        <w:left w:w="0" w:type="dxa"/>
        <w:bottom w:w="0" w:type="dxa"/>
        <w:right w:w="0" w:type="dxa"/>
      </w:tblCellMar>
    </w:tblPr>
  </w:style>
  <w:style w:type="table" w:customStyle="1" w:styleId="180">
    <w:name w:val="List Table 3 - Accent 3"/>
    <w:qFormat/>
    <w:uiPriority w:val="99"/>
    <w:tblPr>
      <w:tblStyle w:val="22"/>
      <w:tblCellMar>
        <w:top w:w="0" w:type="dxa"/>
        <w:left w:w="0" w:type="dxa"/>
        <w:bottom w:w="0" w:type="dxa"/>
        <w:right w:w="0" w:type="dxa"/>
      </w:tblCellMar>
    </w:tblPr>
  </w:style>
  <w:style w:type="table" w:customStyle="1" w:styleId="181">
    <w:name w:val="List Table 3 - Accent 4"/>
    <w:qFormat/>
    <w:uiPriority w:val="99"/>
    <w:tblPr>
      <w:tblStyle w:val="22"/>
      <w:tblCellMar>
        <w:top w:w="0" w:type="dxa"/>
        <w:left w:w="0" w:type="dxa"/>
        <w:bottom w:w="0" w:type="dxa"/>
        <w:right w:w="0" w:type="dxa"/>
      </w:tblCellMar>
    </w:tblPr>
  </w:style>
  <w:style w:type="table" w:customStyle="1" w:styleId="182">
    <w:name w:val="List Table 3 - Accent 5"/>
    <w:qFormat/>
    <w:uiPriority w:val="99"/>
    <w:tblPr>
      <w:tblStyle w:val="22"/>
      <w:tblCellMar>
        <w:top w:w="0" w:type="dxa"/>
        <w:left w:w="0" w:type="dxa"/>
        <w:bottom w:w="0" w:type="dxa"/>
        <w:right w:w="0" w:type="dxa"/>
      </w:tblCellMar>
    </w:tblPr>
  </w:style>
  <w:style w:type="table" w:customStyle="1" w:styleId="183">
    <w:name w:val="List Table 3 - Accent 6"/>
    <w:qFormat/>
    <w:uiPriority w:val="99"/>
    <w:tblPr>
      <w:tblStyle w:val="22"/>
      <w:tblCellMar>
        <w:top w:w="0" w:type="dxa"/>
        <w:left w:w="0" w:type="dxa"/>
        <w:bottom w:w="0" w:type="dxa"/>
        <w:right w:w="0" w:type="dxa"/>
      </w:tblCellMar>
    </w:tblPr>
  </w:style>
  <w:style w:type="table" w:customStyle="1" w:styleId="184">
    <w:name w:val="清单表 41"/>
    <w:qFormat/>
    <w:uiPriority w:val="99"/>
    <w:tblPr>
      <w:tblStyle w:val="22"/>
      <w:tblCellMar>
        <w:top w:w="0" w:type="dxa"/>
        <w:left w:w="0" w:type="dxa"/>
        <w:bottom w:w="0" w:type="dxa"/>
        <w:right w:w="0" w:type="dxa"/>
      </w:tblCellMar>
    </w:tblPr>
  </w:style>
  <w:style w:type="table" w:customStyle="1" w:styleId="185">
    <w:name w:val="List Table 4 - Accent 1"/>
    <w:qFormat/>
    <w:uiPriority w:val="99"/>
    <w:tblPr>
      <w:tblStyle w:val="22"/>
      <w:tblCellMar>
        <w:top w:w="0" w:type="dxa"/>
        <w:left w:w="0" w:type="dxa"/>
        <w:bottom w:w="0" w:type="dxa"/>
        <w:right w:w="0" w:type="dxa"/>
      </w:tblCellMar>
    </w:tblPr>
  </w:style>
  <w:style w:type="table" w:customStyle="1" w:styleId="186">
    <w:name w:val="List Table 4 - Accent 2"/>
    <w:qFormat/>
    <w:uiPriority w:val="99"/>
    <w:tblPr>
      <w:tblStyle w:val="22"/>
      <w:tblCellMar>
        <w:top w:w="0" w:type="dxa"/>
        <w:left w:w="0" w:type="dxa"/>
        <w:bottom w:w="0" w:type="dxa"/>
        <w:right w:w="0" w:type="dxa"/>
      </w:tblCellMar>
    </w:tblPr>
  </w:style>
  <w:style w:type="table" w:customStyle="1" w:styleId="187">
    <w:name w:val="List Table 4 - Accent 3"/>
    <w:qFormat/>
    <w:uiPriority w:val="99"/>
    <w:tblPr>
      <w:tblStyle w:val="22"/>
      <w:tblCellMar>
        <w:top w:w="0" w:type="dxa"/>
        <w:left w:w="0" w:type="dxa"/>
        <w:bottom w:w="0" w:type="dxa"/>
        <w:right w:w="0" w:type="dxa"/>
      </w:tblCellMar>
    </w:tblPr>
  </w:style>
  <w:style w:type="table" w:customStyle="1" w:styleId="188">
    <w:name w:val="List Table 4 - Accent 4"/>
    <w:qFormat/>
    <w:uiPriority w:val="99"/>
    <w:tblPr>
      <w:tblStyle w:val="22"/>
      <w:tblCellMar>
        <w:top w:w="0" w:type="dxa"/>
        <w:left w:w="0" w:type="dxa"/>
        <w:bottom w:w="0" w:type="dxa"/>
        <w:right w:w="0" w:type="dxa"/>
      </w:tblCellMar>
    </w:tblPr>
  </w:style>
  <w:style w:type="table" w:customStyle="1" w:styleId="189">
    <w:name w:val="List Table 4 - Accent 5"/>
    <w:qFormat/>
    <w:uiPriority w:val="99"/>
    <w:tblPr>
      <w:tblStyle w:val="22"/>
      <w:tblCellMar>
        <w:top w:w="0" w:type="dxa"/>
        <w:left w:w="0" w:type="dxa"/>
        <w:bottom w:w="0" w:type="dxa"/>
        <w:right w:w="0" w:type="dxa"/>
      </w:tblCellMar>
    </w:tblPr>
  </w:style>
  <w:style w:type="table" w:customStyle="1" w:styleId="190">
    <w:name w:val="List Table 4 - Accent 6"/>
    <w:qFormat/>
    <w:uiPriority w:val="99"/>
    <w:tblPr>
      <w:tblStyle w:val="22"/>
      <w:tblCellMar>
        <w:top w:w="0" w:type="dxa"/>
        <w:left w:w="0" w:type="dxa"/>
        <w:bottom w:w="0" w:type="dxa"/>
        <w:right w:w="0" w:type="dxa"/>
      </w:tblCellMar>
    </w:tblPr>
  </w:style>
  <w:style w:type="table" w:customStyle="1" w:styleId="191">
    <w:name w:val="清单表 5 深色1"/>
    <w:qFormat/>
    <w:uiPriority w:val="99"/>
    <w:tblPr>
      <w:tblStyle w:val="22"/>
      <w:tblCellMar>
        <w:top w:w="0" w:type="dxa"/>
        <w:left w:w="0" w:type="dxa"/>
        <w:bottom w:w="0" w:type="dxa"/>
        <w:right w:w="0" w:type="dxa"/>
      </w:tblCellMar>
    </w:tblPr>
  </w:style>
  <w:style w:type="table" w:customStyle="1" w:styleId="192">
    <w:name w:val="List Table 5 Dark - Accent 1"/>
    <w:qFormat/>
    <w:uiPriority w:val="99"/>
    <w:tblPr>
      <w:tblStyle w:val="22"/>
      <w:tblCellMar>
        <w:top w:w="0" w:type="dxa"/>
        <w:left w:w="0" w:type="dxa"/>
        <w:bottom w:w="0" w:type="dxa"/>
        <w:right w:w="0" w:type="dxa"/>
      </w:tblCellMar>
    </w:tblPr>
  </w:style>
  <w:style w:type="table" w:customStyle="1" w:styleId="193">
    <w:name w:val="List Table 5 Dark - Accent 2"/>
    <w:qFormat/>
    <w:uiPriority w:val="99"/>
    <w:tblPr>
      <w:tblStyle w:val="22"/>
      <w:tblCellMar>
        <w:top w:w="0" w:type="dxa"/>
        <w:left w:w="0" w:type="dxa"/>
        <w:bottom w:w="0" w:type="dxa"/>
        <w:right w:w="0" w:type="dxa"/>
      </w:tblCellMar>
    </w:tblPr>
  </w:style>
  <w:style w:type="table" w:customStyle="1" w:styleId="194">
    <w:name w:val="List Table 5 Dark - Accent 3"/>
    <w:qFormat/>
    <w:uiPriority w:val="99"/>
    <w:tblPr>
      <w:tblStyle w:val="22"/>
      <w:tblCellMar>
        <w:top w:w="0" w:type="dxa"/>
        <w:left w:w="0" w:type="dxa"/>
        <w:bottom w:w="0" w:type="dxa"/>
        <w:right w:w="0" w:type="dxa"/>
      </w:tblCellMar>
    </w:tblPr>
  </w:style>
  <w:style w:type="table" w:customStyle="1" w:styleId="195">
    <w:name w:val="List Table 5 Dark - Accent 4"/>
    <w:qFormat/>
    <w:uiPriority w:val="99"/>
    <w:tblPr>
      <w:tblStyle w:val="22"/>
      <w:tblCellMar>
        <w:top w:w="0" w:type="dxa"/>
        <w:left w:w="0" w:type="dxa"/>
        <w:bottom w:w="0" w:type="dxa"/>
        <w:right w:w="0" w:type="dxa"/>
      </w:tblCellMar>
    </w:tblPr>
  </w:style>
  <w:style w:type="table" w:customStyle="1" w:styleId="196">
    <w:name w:val="List Table 5 Dark - Accent 5"/>
    <w:qFormat/>
    <w:uiPriority w:val="99"/>
    <w:tblPr>
      <w:tblStyle w:val="22"/>
      <w:tblCellMar>
        <w:top w:w="0" w:type="dxa"/>
        <w:left w:w="0" w:type="dxa"/>
        <w:bottom w:w="0" w:type="dxa"/>
        <w:right w:w="0" w:type="dxa"/>
      </w:tblCellMar>
    </w:tblPr>
  </w:style>
  <w:style w:type="table" w:customStyle="1" w:styleId="197">
    <w:name w:val="List Table 5 Dark - Accent 6"/>
    <w:qFormat/>
    <w:uiPriority w:val="99"/>
    <w:tblPr>
      <w:tblStyle w:val="22"/>
      <w:tblCellMar>
        <w:top w:w="0" w:type="dxa"/>
        <w:left w:w="0" w:type="dxa"/>
        <w:bottom w:w="0" w:type="dxa"/>
        <w:right w:w="0" w:type="dxa"/>
      </w:tblCellMar>
    </w:tblPr>
  </w:style>
  <w:style w:type="table" w:customStyle="1" w:styleId="198">
    <w:name w:val="清单表 6 彩色1"/>
    <w:qFormat/>
    <w:uiPriority w:val="99"/>
    <w:tblPr>
      <w:tblStyle w:val="22"/>
      <w:tblCellMar>
        <w:top w:w="0" w:type="dxa"/>
        <w:left w:w="0" w:type="dxa"/>
        <w:bottom w:w="0" w:type="dxa"/>
        <w:right w:w="0" w:type="dxa"/>
      </w:tblCellMar>
    </w:tblPr>
  </w:style>
  <w:style w:type="table" w:customStyle="1" w:styleId="199">
    <w:name w:val="List Table 6 Colorful - Accent 1"/>
    <w:qFormat/>
    <w:uiPriority w:val="99"/>
    <w:tblPr>
      <w:tblStyle w:val="22"/>
      <w:tblCellMar>
        <w:top w:w="0" w:type="dxa"/>
        <w:left w:w="0" w:type="dxa"/>
        <w:bottom w:w="0" w:type="dxa"/>
        <w:right w:w="0" w:type="dxa"/>
      </w:tblCellMar>
    </w:tblPr>
  </w:style>
  <w:style w:type="table" w:customStyle="1" w:styleId="200">
    <w:name w:val="List Table 6 Colorful - Accent 2"/>
    <w:qFormat/>
    <w:uiPriority w:val="99"/>
    <w:tblPr>
      <w:tblStyle w:val="22"/>
      <w:tblCellMar>
        <w:top w:w="0" w:type="dxa"/>
        <w:left w:w="0" w:type="dxa"/>
        <w:bottom w:w="0" w:type="dxa"/>
        <w:right w:w="0" w:type="dxa"/>
      </w:tblCellMar>
    </w:tblPr>
  </w:style>
  <w:style w:type="table" w:customStyle="1" w:styleId="201">
    <w:name w:val="List Table 6 Colorful - Accent 3"/>
    <w:qFormat/>
    <w:uiPriority w:val="99"/>
    <w:tblPr>
      <w:tblStyle w:val="22"/>
      <w:tblCellMar>
        <w:top w:w="0" w:type="dxa"/>
        <w:left w:w="0" w:type="dxa"/>
        <w:bottom w:w="0" w:type="dxa"/>
        <w:right w:w="0" w:type="dxa"/>
      </w:tblCellMar>
    </w:tblPr>
  </w:style>
  <w:style w:type="table" w:customStyle="1" w:styleId="202">
    <w:name w:val="List Table 6 Colorful - Accent 4"/>
    <w:qFormat/>
    <w:uiPriority w:val="99"/>
    <w:tblPr>
      <w:tblStyle w:val="22"/>
      <w:tblCellMar>
        <w:top w:w="0" w:type="dxa"/>
        <w:left w:w="0" w:type="dxa"/>
        <w:bottom w:w="0" w:type="dxa"/>
        <w:right w:w="0" w:type="dxa"/>
      </w:tblCellMar>
    </w:tblPr>
  </w:style>
  <w:style w:type="table" w:customStyle="1" w:styleId="203">
    <w:name w:val="List Table 6 Colorful - Accent 5"/>
    <w:qFormat/>
    <w:uiPriority w:val="99"/>
    <w:tblPr>
      <w:tblStyle w:val="22"/>
      <w:tblCellMar>
        <w:top w:w="0" w:type="dxa"/>
        <w:left w:w="0" w:type="dxa"/>
        <w:bottom w:w="0" w:type="dxa"/>
        <w:right w:w="0" w:type="dxa"/>
      </w:tblCellMar>
    </w:tblPr>
  </w:style>
  <w:style w:type="table" w:customStyle="1" w:styleId="204">
    <w:name w:val="List Table 6 Colorful - Accent 6"/>
    <w:qFormat/>
    <w:uiPriority w:val="99"/>
    <w:tblPr>
      <w:tblStyle w:val="22"/>
      <w:tblCellMar>
        <w:top w:w="0" w:type="dxa"/>
        <w:left w:w="0" w:type="dxa"/>
        <w:bottom w:w="0" w:type="dxa"/>
        <w:right w:w="0" w:type="dxa"/>
      </w:tblCellMar>
    </w:tblPr>
  </w:style>
  <w:style w:type="table" w:customStyle="1" w:styleId="205">
    <w:name w:val="清单表 7 彩色1"/>
    <w:qFormat/>
    <w:uiPriority w:val="99"/>
    <w:tblPr>
      <w:tblStyle w:val="22"/>
      <w:tblCellMar>
        <w:top w:w="0" w:type="dxa"/>
        <w:left w:w="0" w:type="dxa"/>
        <w:bottom w:w="0" w:type="dxa"/>
        <w:right w:w="0" w:type="dxa"/>
      </w:tblCellMar>
    </w:tblPr>
  </w:style>
  <w:style w:type="table" w:customStyle="1" w:styleId="206">
    <w:name w:val="List Table 7 Colorful - Accent 1"/>
    <w:qFormat/>
    <w:uiPriority w:val="99"/>
    <w:tblPr>
      <w:tblStyle w:val="22"/>
      <w:tblCellMar>
        <w:top w:w="0" w:type="dxa"/>
        <w:left w:w="0" w:type="dxa"/>
        <w:bottom w:w="0" w:type="dxa"/>
        <w:right w:w="0" w:type="dxa"/>
      </w:tblCellMar>
    </w:tblPr>
  </w:style>
  <w:style w:type="table" w:customStyle="1" w:styleId="207">
    <w:name w:val="List Table 7 Colorful - Accent 2"/>
    <w:qFormat/>
    <w:uiPriority w:val="99"/>
    <w:tblPr>
      <w:tblStyle w:val="22"/>
      <w:tblCellMar>
        <w:top w:w="0" w:type="dxa"/>
        <w:left w:w="0" w:type="dxa"/>
        <w:bottom w:w="0" w:type="dxa"/>
        <w:right w:w="0" w:type="dxa"/>
      </w:tblCellMar>
    </w:tblPr>
  </w:style>
  <w:style w:type="table" w:customStyle="1" w:styleId="208">
    <w:name w:val="List Table 7 Colorful - Accent 3"/>
    <w:qFormat/>
    <w:uiPriority w:val="99"/>
    <w:tblPr>
      <w:tblStyle w:val="22"/>
      <w:tblCellMar>
        <w:top w:w="0" w:type="dxa"/>
        <w:left w:w="0" w:type="dxa"/>
        <w:bottom w:w="0" w:type="dxa"/>
        <w:right w:w="0" w:type="dxa"/>
      </w:tblCellMar>
    </w:tblPr>
  </w:style>
  <w:style w:type="table" w:customStyle="1" w:styleId="209">
    <w:name w:val="List Table 7 Colorful - Accent 4"/>
    <w:qFormat/>
    <w:uiPriority w:val="99"/>
    <w:tblPr>
      <w:tblStyle w:val="22"/>
      <w:tblCellMar>
        <w:top w:w="0" w:type="dxa"/>
        <w:left w:w="0" w:type="dxa"/>
        <w:bottom w:w="0" w:type="dxa"/>
        <w:right w:w="0" w:type="dxa"/>
      </w:tblCellMar>
    </w:tblPr>
  </w:style>
  <w:style w:type="table" w:customStyle="1" w:styleId="210">
    <w:name w:val="List Table 7 Colorful - Accent 5"/>
    <w:qFormat/>
    <w:uiPriority w:val="99"/>
    <w:tblPr>
      <w:tblStyle w:val="22"/>
      <w:tblCellMar>
        <w:top w:w="0" w:type="dxa"/>
        <w:left w:w="0" w:type="dxa"/>
        <w:bottom w:w="0" w:type="dxa"/>
        <w:right w:w="0" w:type="dxa"/>
      </w:tblCellMar>
    </w:tblPr>
  </w:style>
  <w:style w:type="table" w:customStyle="1" w:styleId="211">
    <w:name w:val="List Table 7 Colorful - Accent 6"/>
    <w:qFormat/>
    <w:uiPriority w:val="99"/>
    <w:tblPr>
      <w:tblStyle w:val="22"/>
      <w:tblCellMar>
        <w:top w:w="0" w:type="dxa"/>
        <w:left w:w="0" w:type="dxa"/>
        <w:bottom w:w="0" w:type="dxa"/>
        <w:right w:w="0" w:type="dxa"/>
      </w:tblCellMar>
    </w:tblPr>
  </w:style>
  <w:style w:type="table" w:customStyle="1" w:styleId="212">
    <w:name w:val="Lined - Accent"/>
    <w:qFormat/>
    <w:uiPriority w:val="99"/>
    <w:rPr>
      <w:color w:val="404040"/>
    </w:rPr>
    <w:tblPr>
      <w:tblStyle w:val="22"/>
      <w:tblCellMar>
        <w:top w:w="0" w:type="dxa"/>
        <w:left w:w="0" w:type="dxa"/>
        <w:bottom w:w="0" w:type="dxa"/>
        <w:right w:w="0" w:type="dxa"/>
      </w:tblCellMar>
    </w:tblPr>
  </w:style>
  <w:style w:type="table" w:customStyle="1" w:styleId="213">
    <w:name w:val="Lined - Accent 1"/>
    <w:qFormat/>
    <w:uiPriority w:val="99"/>
    <w:rPr>
      <w:color w:val="404040"/>
    </w:rPr>
    <w:tblPr>
      <w:tblStyle w:val="22"/>
      <w:tblCellMar>
        <w:top w:w="0" w:type="dxa"/>
        <w:left w:w="0" w:type="dxa"/>
        <w:bottom w:w="0" w:type="dxa"/>
        <w:right w:w="0" w:type="dxa"/>
      </w:tblCellMar>
    </w:tblPr>
  </w:style>
  <w:style w:type="table" w:customStyle="1" w:styleId="214">
    <w:name w:val="Lined - Accent 2"/>
    <w:qFormat/>
    <w:uiPriority w:val="99"/>
    <w:rPr>
      <w:color w:val="404040"/>
    </w:rPr>
    <w:tblPr>
      <w:tblStyle w:val="22"/>
      <w:tblCellMar>
        <w:top w:w="0" w:type="dxa"/>
        <w:left w:w="0" w:type="dxa"/>
        <w:bottom w:w="0" w:type="dxa"/>
        <w:right w:w="0" w:type="dxa"/>
      </w:tblCellMar>
    </w:tblPr>
  </w:style>
  <w:style w:type="table" w:customStyle="1" w:styleId="215">
    <w:name w:val="Lined - Accent 3"/>
    <w:qFormat/>
    <w:uiPriority w:val="99"/>
    <w:rPr>
      <w:color w:val="404040"/>
    </w:rPr>
    <w:tblPr>
      <w:tblStyle w:val="22"/>
      <w:tblCellMar>
        <w:top w:w="0" w:type="dxa"/>
        <w:left w:w="0" w:type="dxa"/>
        <w:bottom w:w="0" w:type="dxa"/>
        <w:right w:w="0" w:type="dxa"/>
      </w:tblCellMar>
    </w:tblPr>
  </w:style>
  <w:style w:type="table" w:customStyle="1" w:styleId="216">
    <w:name w:val="Lined - Accent 4"/>
    <w:qFormat/>
    <w:uiPriority w:val="99"/>
    <w:rPr>
      <w:color w:val="404040"/>
    </w:rPr>
    <w:tblPr>
      <w:tblStyle w:val="22"/>
      <w:tblCellMar>
        <w:top w:w="0" w:type="dxa"/>
        <w:left w:w="0" w:type="dxa"/>
        <w:bottom w:w="0" w:type="dxa"/>
        <w:right w:w="0" w:type="dxa"/>
      </w:tblCellMar>
    </w:tblPr>
  </w:style>
  <w:style w:type="table" w:customStyle="1" w:styleId="217">
    <w:name w:val="Lined - Accent 5"/>
    <w:qFormat/>
    <w:uiPriority w:val="99"/>
    <w:rPr>
      <w:color w:val="404040"/>
    </w:rPr>
    <w:tblPr>
      <w:tblStyle w:val="22"/>
      <w:tblCellMar>
        <w:top w:w="0" w:type="dxa"/>
        <w:left w:w="0" w:type="dxa"/>
        <w:bottom w:w="0" w:type="dxa"/>
        <w:right w:w="0" w:type="dxa"/>
      </w:tblCellMar>
    </w:tblPr>
  </w:style>
  <w:style w:type="table" w:customStyle="1" w:styleId="218">
    <w:name w:val="Lined - Accent 6"/>
    <w:qFormat/>
    <w:uiPriority w:val="99"/>
    <w:rPr>
      <w:color w:val="404040"/>
    </w:rPr>
    <w:tblPr>
      <w:tblStyle w:val="22"/>
      <w:tblCellMar>
        <w:top w:w="0" w:type="dxa"/>
        <w:left w:w="0" w:type="dxa"/>
        <w:bottom w:w="0" w:type="dxa"/>
        <w:right w:w="0" w:type="dxa"/>
      </w:tblCellMar>
    </w:tblPr>
  </w:style>
  <w:style w:type="table" w:customStyle="1" w:styleId="219">
    <w:name w:val="Bordered &amp; Lined - Accent"/>
    <w:qFormat/>
    <w:uiPriority w:val="99"/>
    <w:rPr>
      <w:color w:val="404040"/>
    </w:rPr>
    <w:tblPr>
      <w:tblStyle w:val="22"/>
      <w:tblCellMar>
        <w:top w:w="0" w:type="dxa"/>
        <w:left w:w="0" w:type="dxa"/>
        <w:bottom w:w="0" w:type="dxa"/>
        <w:right w:w="0" w:type="dxa"/>
      </w:tblCellMar>
    </w:tblPr>
  </w:style>
  <w:style w:type="table" w:customStyle="1" w:styleId="220">
    <w:name w:val="Bordered &amp; Lined - Accent 1"/>
    <w:qFormat/>
    <w:uiPriority w:val="99"/>
    <w:rPr>
      <w:color w:val="404040"/>
    </w:rPr>
    <w:tblPr>
      <w:tblStyle w:val="22"/>
      <w:tblCellMar>
        <w:top w:w="0" w:type="dxa"/>
        <w:left w:w="0" w:type="dxa"/>
        <w:bottom w:w="0" w:type="dxa"/>
        <w:right w:w="0" w:type="dxa"/>
      </w:tblCellMar>
    </w:tblPr>
  </w:style>
  <w:style w:type="table" w:customStyle="1" w:styleId="221">
    <w:name w:val="Bordered &amp; Lined - Accent 2"/>
    <w:qFormat/>
    <w:uiPriority w:val="99"/>
    <w:rPr>
      <w:color w:val="404040"/>
    </w:rPr>
    <w:tblPr>
      <w:tblStyle w:val="22"/>
      <w:tblCellMar>
        <w:top w:w="0" w:type="dxa"/>
        <w:left w:w="0" w:type="dxa"/>
        <w:bottom w:w="0" w:type="dxa"/>
        <w:right w:w="0" w:type="dxa"/>
      </w:tblCellMar>
    </w:tblPr>
  </w:style>
  <w:style w:type="table" w:customStyle="1" w:styleId="222">
    <w:name w:val="Bordered &amp; Lined - Accent 3"/>
    <w:qFormat/>
    <w:uiPriority w:val="99"/>
    <w:rPr>
      <w:color w:val="404040"/>
    </w:rPr>
    <w:tblPr>
      <w:tblStyle w:val="22"/>
      <w:tblCellMar>
        <w:top w:w="0" w:type="dxa"/>
        <w:left w:w="0" w:type="dxa"/>
        <w:bottom w:w="0" w:type="dxa"/>
        <w:right w:w="0" w:type="dxa"/>
      </w:tblCellMar>
    </w:tblPr>
  </w:style>
  <w:style w:type="table" w:customStyle="1" w:styleId="223">
    <w:name w:val="Bordered &amp; Lined - Accent 4"/>
    <w:qFormat/>
    <w:uiPriority w:val="99"/>
    <w:rPr>
      <w:color w:val="404040"/>
    </w:rPr>
    <w:tblPr>
      <w:tblStyle w:val="22"/>
      <w:tblCellMar>
        <w:top w:w="0" w:type="dxa"/>
        <w:left w:w="0" w:type="dxa"/>
        <w:bottom w:w="0" w:type="dxa"/>
        <w:right w:w="0" w:type="dxa"/>
      </w:tblCellMar>
    </w:tblPr>
  </w:style>
  <w:style w:type="table" w:customStyle="1" w:styleId="224">
    <w:name w:val="Bordered &amp; Lined - Accent 5"/>
    <w:qFormat/>
    <w:uiPriority w:val="99"/>
    <w:rPr>
      <w:color w:val="404040"/>
    </w:rPr>
    <w:tblPr>
      <w:tblStyle w:val="22"/>
      <w:tblCellMar>
        <w:top w:w="0" w:type="dxa"/>
        <w:left w:w="0" w:type="dxa"/>
        <w:bottom w:w="0" w:type="dxa"/>
        <w:right w:w="0" w:type="dxa"/>
      </w:tblCellMar>
    </w:tblPr>
  </w:style>
  <w:style w:type="table" w:customStyle="1" w:styleId="225">
    <w:name w:val="Bordered &amp; Lined - Accent 6"/>
    <w:qFormat/>
    <w:uiPriority w:val="99"/>
    <w:rPr>
      <w:color w:val="404040"/>
    </w:rPr>
    <w:tblPr>
      <w:tblStyle w:val="22"/>
      <w:tblCellMar>
        <w:top w:w="0" w:type="dxa"/>
        <w:left w:w="0" w:type="dxa"/>
        <w:bottom w:w="0" w:type="dxa"/>
        <w:right w:w="0" w:type="dxa"/>
      </w:tblCellMar>
    </w:tblPr>
  </w:style>
  <w:style w:type="table" w:customStyle="1" w:styleId="226">
    <w:name w:val="Bordered"/>
    <w:qFormat/>
    <w:uiPriority w:val="99"/>
    <w:tblPr>
      <w:tblStyle w:val="22"/>
      <w:tblCellMar>
        <w:top w:w="0" w:type="dxa"/>
        <w:left w:w="0" w:type="dxa"/>
        <w:bottom w:w="0" w:type="dxa"/>
        <w:right w:w="0" w:type="dxa"/>
      </w:tblCellMar>
    </w:tblPr>
  </w:style>
  <w:style w:type="table" w:customStyle="1" w:styleId="227">
    <w:name w:val="Bordered - Accent 1"/>
    <w:qFormat/>
    <w:uiPriority w:val="99"/>
    <w:tblPr>
      <w:tblStyle w:val="22"/>
      <w:tblCellMar>
        <w:top w:w="0" w:type="dxa"/>
        <w:left w:w="0" w:type="dxa"/>
        <w:bottom w:w="0" w:type="dxa"/>
        <w:right w:w="0" w:type="dxa"/>
      </w:tblCellMar>
    </w:tblPr>
  </w:style>
  <w:style w:type="table" w:customStyle="1" w:styleId="228">
    <w:name w:val="Bordered - Accent 2"/>
    <w:qFormat/>
    <w:uiPriority w:val="99"/>
    <w:tblPr>
      <w:tblStyle w:val="22"/>
      <w:tblCellMar>
        <w:top w:w="0" w:type="dxa"/>
        <w:left w:w="0" w:type="dxa"/>
        <w:bottom w:w="0" w:type="dxa"/>
        <w:right w:w="0" w:type="dxa"/>
      </w:tblCellMar>
    </w:tblPr>
  </w:style>
  <w:style w:type="table" w:customStyle="1" w:styleId="229">
    <w:name w:val="Bordered - Accent 3"/>
    <w:qFormat/>
    <w:uiPriority w:val="99"/>
    <w:tblPr>
      <w:tblStyle w:val="22"/>
      <w:tblCellMar>
        <w:top w:w="0" w:type="dxa"/>
        <w:left w:w="0" w:type="dxa"/>
        <w:bottom w:w="0" w:type="dxa"/>
        <w:right w:w="0" w:type="dxa"/>
      </w:tblCellMar>
    </w:tblPr>
  </w:style>
  <w:style w:type="table" w:customStyle="1" w:styleId="230">
    <w:name w:val="Bordered - Accent 4"/>
    <w:qFormat/>
    <w:uiPriority w:val="99"/>
    <w:tblPr>
      <w:tblStyle w:val="22"/>
      <w:tblCellMar>
        <w:top w:w="0" w:type="dxa"/>
        <w:left w:w="0" w:type="dxa"/>
        <w:bottom w:w="0" w:type="dxa"/>
        <w:right w:w="0" w:type="dxa"/>
      </w:tblCellMar>
    </w:tblPr>
  </w:style>
  <w:style w:type="table" w:customStyle="1" w:styleId="231">
    <w:name w:val="Bordered - Accent 5"/>
    <w:qFormat/>
    <w:uiPriority w:val="99"/>
    <w:tblPr>
      <w:tblStyle w:val="22"/>
      <w:tblCellMar>
        <w:top w:w="0" w:type="dxa"/>
        <w:left w:w="0" w:type="dxa"/>
        <w:bottom w:w="0" w:type="dxa"/>
        <w:right w:w="0" w:type="dxa"/>
      </w:tblCellMar>
    </w:tblPr>
  </w:style>
  <w:style w:type="table" w:customStyle="1" w:styleId="232">
    <w:name w:val="Bordered - Accent 6"/>
    <w:qFormat/>
    <w:uiPriority w:val="99"/>
    <w:tblPr>
      <w:tblStyle w:val="22"/>
      <w:tblCellMar>
        <w:top w:w="0" w:type="dxa"/>
        <w:left w:w="0" w:type="dxa"/>
        <w:bottom w:w="0" w:type="dxa"/>
        <w:right w:w="0" w:type="dxa"/>
      </w:tblCellMar>
    </w:tblPr>
  </w:style>
  <w:style w:type="paragraph" w:customStyle="1" w:styleId="233">
    <w:name w:val="TOC 标题111"/>
    <w:unhideWhenUsed/>
    <w:qFormat/>
    <w:uiPriority w:val="39"/>
    <w:rPr>
      <w:rFonts w:hint="default" w:ascii="Times New Roman" w:hAnsi="Times New Roman" w:eastAsia="宋体" w:cs="Times New Roman"/>
    </w:rPr>
  </w:style>
  <w:style w:type="paragraph" w:customStyle="1" w:styleId="234">
    <w:name w:val="标题 11"/>
    <w:basedOn w:val="1"/>
    <w:next w:val="1"/>
    <w:link w:val="235"/>
    <w:qFormat/>
    <w:uiPriority w:val="9"/>
    <w:pPr>
      <w:keepNext/>
      <w:keepLines/>
      <w:spacing w:before="340" w:after="330" w:line="578" w:lineRule="atLeast"/>
      <w:outlineLvl w:val="0"/>
    </w:pPr>
    <w:rPr>
      <w:b/>
      <w:bCs/>
      <w:sz w:val="44"/>
      <w:szCs w:val="44"/>
      <w:lang w:eastAsia="en-US"/>
    </w:rPr>
  </w:style>
  <w:style w:type="character" w:customStyle="1" w:styleId="235">
    <w:name w:val="标题 1 Char"/>
    <w:link w:val="234"/>
    <w:qFormat/>
    <w:uiPriority w:val="9"/>
    <w:rPr>
      <w:b/>
      <w:bCs/>
      <w:sz w:val="44"/>
      <w:szCs w:val="44"/>
    </w:rPr>
  </w:style>
  <w:style w:type="paragraph" w:customStyle="1" w:styleId="236">
    <w:name w:val="标题 21"/>
    <w:basedOn w:val="1"/>
    <w:next w:val="1"/>
    <w:link w:val="237"/>
    <w:qFormat/>
    <w:uiPriority w:val="9"/>
    <w:pPr>
      <w:keepNext/>
      <w:keepLines/>
      <w:spacing w:before="260" w:after="260" w:line="416" w:lineRule="auto"/>
      <w:jc w:val="center"/>
      <w:outlineLvl w:val="1"/>
    </w:pPr>
    <w:rPr>
      <w:rFonts w:ascii="幼圆" w:hAnsi="Arial" w:eastAsia="楷体_GB2312"/>
      <w:b/>
      <w:sz w:val="24"/>
      <w:szCs w:val="20"/>
      <w:lang w:eastAsia="en-US"/>
    </w:rPr>
  </w:style>
  <w:style w:type="character" w:customStyle="1" w:styleId="237">
    <w:name w:val="标题 2 Char"/>
    <w:link w:val="236"/>
    <w:qFormat/>
    <w:uiPriority w:val="9"/>
    <w:rPr>
      <w:rFonts w:ascii="幼圆" w:hAnsi="Arial" w:eastAsia="楷体_GB2312" w:cs="Times New Roman"/>
      <w:b/>
      <w:sz w:val="24"/>
      <w:szCs w:val="20"/>
    </w:rPr>
  </w:style>
  <w:style w:type="paragraph" w:customStyle="1" w:styleId="238">
    <w:name w:val="标题 31"/>
    <w:basedOn w:val="1"/>
    <w:next w:val="1"/>
    <w:link w:val="239"/>
    <w:qFormat/>
    <w:uiPriority w:val="9"/>
    <w:pPr>
      <w:keepNext/>
      <w:keepLines/>
      <w:spacing w:before="260" w:after="260" w:line="416" w:lineRule="atLeast"/>
      <w:outlineLvl w:val="2"/>
    </w:pPr>
    <w:rPr>
      <w:b/>
      <w:bCs/>
      <w:sz w:val="32"/>
      <w:szCs w:val="32"/>
      <w:lang w:eastAsia="en-US"/>
    </w:rPr>
  </w:style>
  <w:style w:type="character" w:customStyle="1" w:styleId="239">
    <w:name w:val="标题 3 Char"/>
    <w:link w:val="238"/>
    <w:qFormat/>
    <w:uiPriority w:val="9"/>
    <w:rPr>
      <w:b/>
      <w:bCs/>
      <w:sz w:val="32"/>
      <w:szCs w:val="32"/>
    </w:rPr>
  </w:style>
  <w:style w:type="paragraph" w:customStyle="1" w:styleId="240">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241">
    <w:name w:val="标题 71"/>
    <w:basedOn w:val="1"/>
    <w:next w:val="1"/>
    <w:link w:val="242"/>
    <w:qFormat/>
    <w:uiPriority w:val="9"/>
    <w:pPr>
      <w:keepNext/>
      <w:keepLines/>
      <w:spacing w:before="240" w:after="64" w:line="320" w:lineRule="atLeast"/>
      <w:outlineLvl w:val="6"/>
    </w:pPr>
    <w:rPr>
      <w:b/>
      <w:bCs/>
      <w:sz w:val="24"/>
      <w:szCs w:val="24"/>
      <w:lang w:eastAsia="en-US"/>
    </w:rPr>
  </w:style>
  <w:style w:type="character" w:customStyle="1" w:styleId="242">
    <w:name w:val="标题 7 Char"/>
    <w:link w:val="241"/>
    <w:semiHidden/>
    <w:qFormat/>
    <w:uiPriority w:val="9"/>
    <w:rPr>
      <w:b/>
      <w:bCs/>
      <w:sz w:val="24"/>
      <w:szCs w:val="24"/>
    </w:rPr>
  </w:style>
  <w:style w:type="character" w:customStyle="1" w:styleId="243">
    <w:name w:val="默认段落字体11"/>
    <w:unhideWhenUsed/>
    <w:qFormat/>
    <w:uiPriority w:val="1"/>
  </w:style>
  <w:style w:type="table" w:customStyle="1" w:styleId="244">
    <w:name w:val="普通表格1"/>
    <w:unhideWhenUsed/>
    <w:qFormat/>
    <w:uiPriority w:val="99"/>
    <w:tblPr>
      <w:tblStyle w:val="22"/>
      <w:tblCellMar>
        <w:top w:w="0" w:type="dxa"/>
        <w:left w:w="0" w:type="dxa"/>
        <w:bottom w:w="0" w:type="dxa"/>
        <w:right w:w="0" w:type="dxa"/>
      </w:tblCellMar>
    </w:tblPr>
  </w:style>
  <w:style w:type="paragraph" w:customStyle="1" w:styleId="245">
    <w:name w:val="列表 31"/>
    <w:basedOn w:val="1"/>
    <w:qFormat/>
    <w:uiPriority w:val="0"/>
    <w:pPr>
      <w:ind w:left="100" w:hanging="200"/>
    </w:pPr>
    <w:rPr>
      <w:szCs w:val="21"/>
    </w:rPr>
  </w:style>
  <w:style w:type="paragraph" w:customStyle="1" w:styleId="246">
    <w:name w:val="正文缩进1"/>
    <w:basedOn w:val="1"/>
    <w:link w:val="247"/>
    <w:qFormat/>
    <w:uiPriority w:val="0"/>
    <w:pPr>
      <w:ind w:firstLine="420"/>
    </w:pPr>
    <w:rPr>
      <w:sz w:val="20"/>
      <w:szCs w:val="20"/>
      <w:lang w:eastAsia="en-US"/>
    </w:rPr>
  </w:style>
  <w:style w:type="character" w:customStyle="1" w:styleId="247">
    <w:name w:val="正文缩进 Char"/>
    <w:link w:val="246"/>
    <w:qFormat/>
    <w:uiPriority w:val="0"/>
    <w:rPr>
      <w:rFonts w:ascii="Times New Roman" w:hAnsi="Times New Roman" w:eastAsia="宋体" w:cs="Times New Roman"/>
      <w:szCs w:val="20"/>
    </w:rPr>
  </w:style>
  <w:style w:type="paragraph" w:customStyle="1" w:styleId="248">
    <w:name w:val="批注文字1"/>
    <w:basedOn w:val="249"/>
    <w:link w:val="250"/>
    <w:unhideWhenUsed/>
    <w:qFormat/>
    <w:uiPriority w:val="99"/>
    <w:pPr>
      <w:spacing w:line="360" w:lineRule="auto"/>
      <w:jc w:val="left"/>
    </w:pPr>
    <w:rPr>
      <w:rFonts w:ascii="Times New Roman" w:hAnsi="Times New Roman"/>
      <w:sz w:val="24"/>
      <w:szCs w:val="24"/>
      <w:lang w:eastAsia="en-US"/>
    </w:rPr>
  </w:style>
  <w:style w:type="paragraph" w:customStyle="1" w:styleId="249">
    <w:name w:val="Normal_13"/>
    <w:qFormat/>
    <w:uiPriority w:val="0"/>
    <w:pPr>
      <w:widowControl w:val="0"/>
      <w:jc w:val="both"/>
    </w:pPr>
    <w:rPr>
      <w:rFonts w:hint="default" w:ascii="Calibri" w:hAnsi="Calibri" w:eastAsia="宋体" w:cs="Times New Roman"/>
      <w:sz w:val="21"/>
      <w:szCs w:val="22"/>
    </w:rPr>
  </w:style>
  <w:style w:type="character" w:customStyle="1" w:styleId="250">
    <w:name w:val="批注文字 Char"/>
    <w:link w:val="248"/>
    <w:qFormat/>
    <w:uiPriority w:val="99"/>
    <w:rPr>
      <w:rFonts w:ascii="Times New Roman" w:hAnsi="Times New Roman"/>
      <w:sz w:val="24"/>
      <w:szCs w:val="24"/>
    </w:rPr>
  </w:style>
  <w:style w:type="paragraph" w:customStyle="1" w:styleId="251">
    <w:name w:val="正文文本2"/>
    <w:basedOn w:val="1"/>
    <w:next w:val="1"/>
    <w:link w:val="252"/>
    <w:qFormat/>
    <w:uiPriority w:val="0"/>
    <w:rPr>
      <w:rFonts w:ascii="楷体_GB2312" w:hAnsi="Arial" w:eastAsia="楷体_GB2312"/>
      <w:sz w:val="28"/>
      <w:szCs w:val="20"/>
      <w:lang w:eastAsia="en-US"/>
    </w:rPr>
  </w:style>
  <w:style w:type="character" w:customStyle="1" w:styleId="252">
    <w:name w:val="正文文本 Char"/>
    <w:link w:val="251"/>
    <w:qFormat/>
    <w:uiPriority w:val="0"/>
    <w:rPr>
      <w:rFonts w:ascii="楷体_GB2312" w:hAnsi="Arial" w:eastAsia="楷体_GB2312" w:cs="Times New Roman"/>
      <w:sz w:val="28"/>
      <w:szCs w:val="20"/>
    </w:rPr>
  </w:style>
  <w:style w:type="paragraph" w:customStyle="1" w:styleId="253">
    <w:name w:val="正文文本缩进1"/>
    <w:basedOn w:val="1"/>
    <w:link w:val="254"/>
    <w:unhideWhenUsed/>
    <w:qFormat/>
    <w:uiPriority w:val="99"/>
    <w:pPr>
      <w:spacing w:after="120"/>
      <w:ind w:left="420"/>
    </w:pPr>
  </w:style>
  <w:style w:type="character" w:customStyle="1" w:styleId="254">
    <w:name w:val="正文文本缩进 Char"/>
    <w:link w:val="253"/>
    <w:semiHidden/>
    <w:qFormat/>
    <w:uiPriority w:val="99"/>
  </w:style>
  <w:style w:type="paragraph" w:customStyle="1" w:styleId="255">
    <w:name w:val="列表接续1"/>
    <w:basedOn w:val="1"/>
    <w:unhideWhenUsed/>
    <w:qFormat/>
    <w:uiPriority w:val="99"/>
    <w:pPr>
      <w:spacing w:after="120"/>
      <w:ind w:left="420"/>
      <w:contextualSpacing/>
    </w:pPr>
  </w:style>
  <w:style w:type="paragraph" w:customStyle="1" w:styleId="256">
    <w:name w:val="文本块1"/>
    <w:basedOn w:val="1"/>
    <w:qFormat/>
    <w:uiPriority w:val="0"/>
    <w:pPr>
      <w:ind w:left="630" w:right="630"/>
      <w:jc w:val="center"/>
    </w:pPr>
    <w:rPr>
      <w:rFonts w:ascii="宋体"/>
      <w:b/>
      <w:sz w:val="32"/>
      <w:szCs w:val="24"/>
    </w:rPr>
  </w:style>
  <w:style w:type="paragraph" w:customStyle="1" w:styleId="257">
    <w:name w:val="目录 31"/>
    <w:basedOn w:val="1"/>
    <w:next w:val="1"/>
    <w:qFormat/>
    <w:uiPriority w:val="39"/>
    <w:pPr>
      <w:ind w:left="420"/>
      <w:jc w:val="left"/>
    </w:pPr>
    <w:rPr>
      <w:iCs/>
      <w:szCs w:val="24"/>
    </w:rPr>
  </w:style>
  <w:style w:type="paragraph" w:customStyle="1" w:styleId="258">
    <w:name w:val="纯文本1"/>
    <w:basedOn w:val="1"/>
    <w:link w:val="259"/>
    <w:qFormat/>
    <w:uiPriority w:val="0"/>
    <w:rPr>
      <w:rFonts w:ascii="宋体" w:hAnsi="Courier New"/>
      <w:sz w:val="20"/>
      <w:szCs w:val="21"/>
      <w:lang w:eastAsia="en-US"/>
    </w:rPr>
  </w:style>
  <w:style w:type="character" w:customStyle="1" w:styleId="259">
    <w:name w:val="纯文本 Char1"/>
    <w:link w:val="258"/>
    <w:qFormat/>
    <w:uiPriority w:val="0"/>
    <w:rPr>
      <w:rFonts w:ascii="宋体" w:hAnsi="Courier New" w:cs="Courier New"/>
      <w:szCs w:val="21"/>
    </w:rPr>
  </w:style>
  <w:style w:type="paragraph" w:customStyle="1" w:styleId="260">
    <w:name w:val="日期1"/>
    <w:basedOn w:val="1"/>
    <w:next w:val="1"/>
    <w:link w:val="261"/>
    <w:qFormat/>
    <w:uiPriority w:val="0"/>
    <w:pPr>
      <w:ind w:left="100"/>
    </w:pPr>
    <w:rPr>
      <w:rFonts w:ascii="仿宋_GB2312" w:eastAsia="仿宋_GB2312"/>
      <w:b/>
      <w:sz w:val="36"/>
      <w:szCs w:val="24"/>
      <w:lang w:eastAsia="en-US"/>
    </w:rPr>
  </w:style>
  <w:style w:type="character" w:customStyle="1" w:styleId="261">
    <w:name w:val="日期 Char"/>
    <w:link w:val="260"/>
    <w:qFormat/>
    <w:uiPriority w:val="0"/>
    <w:rPr>
      <w:rFonts w:ascii="仿宋_GB2312" w:hAnsi="Times New Roman" w:eastAsia="仿宋_GB2312" w:cs="Times New Roman"/>
      <w:b/>
      <w:sz w:val="36"/>
      <w:szCs w:val="24"/>
    </w:rPr>
  </w:style>
  <w:style w:type="paragraph" w:customStyle="1" w:styleId="262">
    <w:name w:val="批注框文本1"/>
    <w:basedOn w:val="1"/>
    <w:link w:val="263"/>
    <w:unhideWhenUsed/>
    <w:qFormat/>
    <w:uiPriority w:val="99"/>
    <w:rPr>
      <w:sz w:val="18"/>
      <w:szCs w:val="18"/>
      <w:lang w:eastAsia="en-US"/>
    </w:rPr>
  </w:style>
  <w:style w:type="character" w:customStyle="1" w:styleId="263">
    <w:name w:val="批注框文本 Char"/>
    <w:link w:val="262"/>
    <w:semiHidden/>
    <w:qFormat/>
    <w:uiPriority w:val="99"/>
    <w:rPr>
      <w:sz w:val="18"/>
      <w:szCs w:val="18"/>
    </w:rPr>
  </w:style>
  <w:style w:type="paragraph" w:customStyle="1" w:styleId="264">
    <w:name w:val="页脚1"/>
    <w:basedOn w:val="1"/>
    <w:link w:val="265"/>
    <w:unhideWhenUsed/>
    <w:qFormat/>
    <w:uiPriority w:val="99"/>
    <w:pPr>
      <w:tabs>
        <w:tab w:val="center" w:pos="4153"/>
        <w:tab w:val="right" w:pos="8306"/>
      </w:tabs>
      <w:spacing w:line="240" w:lineRule="atLeast"/>
      <w:jc w:val="left"/>
    </w:pPr>
    <w:rPr>
      <w:sz w:val="18"/>
      <w:szCs w:val="18"/>
      <w:lang w:eastAsia="en-US"/>
    </w:rPr>
  </w:style>
  <w:style w:type="character" w:customStyle="1" w:styleId="265">
    <w:name w:val="页脚 Char"/>
    <w:link w:val="264"/>
    <w:qFormat/>
    <w:uiPriority w:val="99"/>
    <w:rPr>
      <w:sz w:val="18"/>
      <w:szCs w:val="18"/>
    </w:rPr>
  </w:style>
  <w:style w:type="paragraph" w:customStyle="1" w:styleId="266">
    <w:name w:val="页眉1"/>
    <w:basedOn w:val="1"/>
    <w:link w:val="267"/>
    <w:unhideWhenUsed/>
    <w:qFormat/>
    <w:uiPriority w:val="99"/>
    <w:pPr>
      <w:pBdr>
        <w:bottom w:val="single" w:color="000000" w:sz="6" w:space="1"/>
      </w:pBdr>
      <w:tabs>
        <w:tab w:val="center" w:pos="4153"/>
        <w:tab w:val="right" w:pos="8306"/>
      </w:tabs>
      <w:spacing w:line="240" w:lineRule="atLeast"/>
      <w:jc w:val="center"/>
    </w:pPr>
    <w:rPr>
      <w:sz w:val="18"/>
      <w:szCs w:val="18"/>
      <w:lang w:eastAsia="en-US"/>
    </w:rPr>
  </w:style>
  <w:style w:type="character" w:customStyle="1" w:styleId="267">
    <w:name w:val="页眉 Char"/>
    <w:link w:val="266"/>
    <w:qFormat/>
    <w:uiPriority w:val="99"/>
    <w:rPr>
      <w:sz w:val="18"/>
      <w:szCs w:val="18"/>
    </w:rPr>
  </w:style>
  <w:style w:type="paragraph" w:customStyle="1" w:styleId="268">
    <w:name w:val="目录 11"/>
    <w:basedOn w:val="1"/>
    <w:next w:val="1"/>
    <w:qFormat/>
    <w:uiPriority w:val="39"/>
    <w:pPr>
      <w:spacing w:before="120" w:after="120"/>
      <w:jc w:val="left"/>
    </w:pPr>
    <w:rPr>
      <w:rFonts w:ascii="楷体_GB2312"/>
      <w:b/>
      <w:bCs/>
      <w:caps/>
      <w:sz w:val="44"/>
      <w:szCs w:val="44"/>
    </w:rPr>
  </w:style>
  <w:style w:type="paragraph" w:customStyle="1" w:styleId="269">
    <w:name w:val="正文文本缩进 31"/>
    <w:basedOn w:val="1"/>
    <w:link w:val="270"/>
    <w:unhideWhenUsed/>
    <w:qFormat/>
    <w:uiPriority w:val="99"/>
    <w:pPr>
      <w:spacing w:after="120"/>
      <w:ind w:left="420"/>
    </w:pPr>
    <w:rPr>
      <w:sz w:val="16"/>
      <w:szCs w:val="16"/>
      <w:lang w:eastAsia="en-US"/>
    </w:rPr>
  </w:style>
  <w:style w:type="character" w:customStyle="1" w:styleId="270">
    <w:name w:val="正文文本缩进 3 Char"/>
    <w:link w:val="269"/>
    <w:semiHidden/>
    <w:qFormat/>
    <w:uiPriority w:val="99"/>
    <w:rPr>
      <w:sz w:val="16"/>
      <w:szCs w:val="16"/>
    </w:rPr>
  </w:style>
  <w:style w:type="paragraph" w:customStyle="1" w:styleId="271">
    <w:name w:val="目录 21"/>
    <w:basedOn w:val="1"/>
    <w:next w:val="1"/>
    <w:unhideWhenUsed/>
    <w:qFormat/>
    <w:uiPriority w:val="39"/>
    <w:pPr>
      <w:ind w:left="200"/>
    </w:pPr>
  </w:style>
  <w:style w:type="paragraph" w:customStyle="1" w:styleId="272">
    <w:name w:val="普通(网站)11"/>
    <w:basedOn w:val="1"/>
    <w:link w:val="273"/>
    <w:qFormat/>
    <w:uiPriority w:val="0"/>
    <w:pPr>
      <w:widowControl/>
      <w:spacing w:before="100" w:beforeAutospacing="1" w:after="100" w:afterAutospacing="1"/>
      <w:jc w:val="left"/>
    </w:pPr>
    <w:rPr>
      <w:rFonts w:ascii="宋体" w:hAnsi="宋体"/>
      <w:color w:val="000000"/>
      <w:sz w:val="24"/>
      <w:szCs w:val="24"/>
      <w:lang w:eastAsia="en-US"/>
    </w:rPr>
  </w:style>
  <w:style w:type="character" w:customStyle="1" w:styleId="273">
    <w:name w:val="普通(网站) Char"/>
    <w:link w:val="272"/>
    <w:qFormat/>
    <w:uiPriority w:val="0"/>
    <w:rPr>
      <w:rFonts w:ascii="宋体" w:hAnsi="宋体" w:eastAsia="宋体" w:cs="宋体"/>
      <w:color w:val="000000"/>
      <w:sz w:val="24"/>
      <w:szCs w:val="24"/>
    </w:rPr>
  </w:style>
  <w:style w:type="table" w:customStyle="1" w:styleId="274">
    <w:name w:val="网格型1"/>
    <w:basedOn w:val="244"/>
    <w:qFormat/>
    <w:uiPriority w:val="59"/>
    <w:tblPr>
      <w:tblStyle w:val="22"/>
      <w:tblCellMar>
        <w:top w:w="0" w:type="dxa"/>
        <w:left w:w="0" w:type="dxa"/>
        <w:bottom w:w="0" w:type="dxa"/>
        <w:right w:w="0" w:type="dxa"/>
      </w:tblCellMar>
    </w:tblPr>
  </w:style>
  <w:style w:type="character" w:customStyle="1" w:styleId="275">
    <w:name w:val="页码1"/>
    <w:qFormat/>
    <w:uiPriority w:val="0"/>
  </w:style>
  <w:style w:type="character" w:customStyle="1" w:styleId="276">
    <w:name w:val="超链接1"/>
    <w:qFormat/>
    <w:uiPriority w:val="99"/>
    <w:rPr>
      <w:color w:val="0000FF"/>
      <w:u w:val="single"/>
    </w:rPr>
  </w:style>
  <w:style w:type="paragraph" w:customStyle="1" w:styleId="277">
    <w:name w:val="列出段落1"/>
    <w:basedOn w:val="1"/>
    <w:qFormat/>
    <w:uiPriority w:val="34"/>
    <w:pPr>
      <w:ind w:firstLine="420"/>
    </w:pPr>
    <w:rPr>
      <w:rFonts w:ascii="等线" w:hAnsi="等线" w:eastAsia="等线" w:cs="宋体"/>
    </w:rPr>
  </w:style>
  <w:style w:type="character" w:customStyle="1" w:styleId="278">
    <w:name w:val="htd0"/>
    <w:qFormat/>
    <w:uiPriority w:val="0"/>
  </w:style>
  <w:style w:type="paragraph" w:customStyle="1" w:styleId="279">
    <w:name w:val="附录1"/>
    <w:qFormat/>
    <w:uiPriority w:val="0"/>
    <w:pPr>
      <w:numPr>
        <w:ilvl w:val="0"/>
        <w:numId w:val="1"/>
      </w:numPr>
      <w:spacing w:before="240" w:line="600" w:lineRule="atLeast"/>
    </w:pPr>
    <w:rPr>
      <w:rFonts w:hint="default" w:ascii="Times New Roman" w:hAnsi="Times New Roman" w:eastAsia="宋体" w:cs="Times New Roman"/>
      <w:b/>
      <w:i/>
      <w:sz w:val="28"/>
    </w:rPr>
  </w:style>
  <w:style w:type="character" w:customStyle="1" w:styleId="280">
    <w:name w:val="正文缩进 Char3"/>
    <w:qFormat/>
    <w:uiPriority w:val="0"/>
    <w:rPr>
      <w:rFonts w:ascii="Times New Roman" w:hAnsi="Times New Roman" w:eastAsia="宋体" w:cs="Times New Roman"/>
      <w:szCs w:val="24"/>
    </w:rPr>
  </w:style>
  <w:style w:type="character" w:customStyle="1" w:styleId="281">
    <w:name w:val="纯文本 Char"/>
    <w:semiHidden/>
    <w:qFormat/>
    <w:uiPriority w:val="99"/>
    <w:rPr>
      <w:rFonts w:ascii="宋体" w:hAnsi="Courier New" w:eastAsia="宋体" w:cs="Courier New"/>
      <w:szCs w:val="21"/>
    </w:rPr>
  </w:style>
  <w:style w:type="paragraph" w:customStyle="1" w:styleId="282">
    <w:name w:val="Andy_正文格式"/>
    <w:basedOn w:val="1"/>
    <w:qFormat/>
    <w:uiPriority w:val="0"/>
    <w:pPr>
      <w:ind w:firstLine="560"/>
      <w:jc w:val="left"/>
    </w:pPr>
    <w:rPr>
      <w:rFonts w:ascii="仿宋_GB2312" w:eastAsia="仿宋_GB2312"/>
      <w:sz w:val="28"/>
      <w:szCs w:val="28"/>
    </w:rPr>
  </w:style>
  <w:style w:type="character" w:customStyle="1" w:styleId="283">
    <w:name w:val="p141"/>
    <w:qFormat/>
    <w:uiPriority w:val="0"/>
    <w:rPr>
      <w:rFonts w:ascii="Calibri" w:hAnsi="Calibri" w:eastAsia="宋体" w:cs="宋体"/>
      <w:sz w:val="21"/>
      <w:szCs w:val="21"/>
      <w:lang w:val="en-US" w:eastAsia="zh-CN" w:bidi="ar-SA"/>
    </w:rPr>
  </w:style>
  <w:style w:type="paragraph" w:customStyle="1" w:styleId="284">
    <w:name w:val="样式 宋体 五号 两端对齐 行距: 单倍行距"/>
    <w:basedOn w:val="1"/>
    <w:qFormat/>
    <w:uiPriority w:val="0"/>
    <w:pPr>
      <w:numPr>
        <w:ilvl w:val="0"/>
        <w:numId w:val="2"/>
      </w:numPr>
      <w:ind w:left="0" w:firstLine="0"/>
    </w:pPr>
    <w:rPr>
      <w:rFonts w:ascii="宋体" w:hAnsi="宋体" w:cs="宋体"/>
      <w:szCs w:val="20"/>
    </w:rPr>
  </w:style>
  <w:style w:type="paragraph" w:customStyle="1" w:styleId="285">
    <w:name w:val="样式1"/>
    <w:basedOn w:val="1"/>
    <w:qFormat/>
    <w:uiPriority w:val="0"/>
    <w:pPr>
      <w:numPr>
        <w:ilvl w:val="1"/>
        <w:numId w:val="3"/>
      </w:numPr>
    </w:pPr>
    <w:rPr>
      <w:rFonts w:ascii="宋体" w:hAnsi="宋体"/>
      <w:szCs w:val="21"/>
    </w:rPr>
  </w:style>
  <w:style w:type="paragraph" w:customStyle="1" w:styleId="286">
    <w:name w:val="Char"/>
    <w:basedOn w:val="1"/>
    <w:qFormat/>
    <w:uiPriority w:val="0"/>
    <w:pPr>
      <w:tabs>
        <w:tab w:val="left" w:pos="360"/>
      </w:tabs>
      <w:ind w:firstLine="200"/>
    </w:pPr>
    <w:rPr>
      <w:sz w:val="28"/>
      <w:szCs w:val="30"/>
    </w:rPr>
  </w:style>
  <w:style w:type="paragraph" w:customStyle="1" w:styleId="287">
    <w:name w:val="列出段落3"/>
    <w:basedOn w:val="1"/>
    <w:qFormat/>
    <w:uiPriority w:val="99"/>
    <w:pPr>
      <w:ind w:firstLine="420"/>
    </w:pPr>
    <w:rPr>
      <w:rFonts w:ascii="Calibri" w:hAnsi="Calibri"/>
    </w:rPr>
  </w:style>
  <w:style w:type="paragraph" w:customStyle="1" w:styleId="288">
    <w:name w:val="列出段落11"/>
    <w:basedOn w:val="1"/>
    <w:qFormat/>
    <w:uiPriority w:val="0"/>
    <w:pPr>
      <w:ind w:firstLine="420"/>
    </w:pPr>
    <w:rPr>
      <w:szCs w:val="24"/>
    </w:rPr>
  </w:style>
  <w:style w:type="paragraph" w:customStyle="1" w:styleId="289">
    <w:name w:val="正文_4"/>
    <w:qFormat/>
    <w:uiPriority w:val="0"/>
    <w:pPr>
      <w:widowControl w:val="0"/>
      <w:jc w:val="both"/>
    </w:pPr>
    <w:rPr>
      <w:rFonts w:hint="default" w:ascii="Times New Roman" w:hAnsi="Times New Roman" w:eastAsia="宋体" w:cs="Times New Roman"/>
      <w:sz w:val="21"/>
      <w:szCs w:val="24"/>
    </w:rPr>
  </w:style>
  <w:style w:type="paragraph" w:customStyle="1" w:styleId="290">
    <w:name w:val="TOC 标题11"/>
    <w:basedOn w:val="234"/>
    <w:next w:val="1"/>
    <w:unhideWhenUsed/>
    <w:qFormat/>
    <w:uiPriority w:val="39"/>
    <w:pPr>
      <w:widowControl/>
      <w:spacing w:before="240" w:after="0" w:line="259" w:lineRule="auto"/>
      <w:jc w:val="left"/>
      <w:outlineLvl w:val="9"/>
    </w:pPr>
    <w:rPr>
      <w:rFonts w:ascii="Cambria" w:hAnsi="Cambria"/>
      <w:b w:val="0"/>
      <w:bCs w:val="0"/>
      <w:color w:val="365F91"/>
      <w:sz w:val="32"/>
      <w:szCs w:val="32"/>
    </w:rPr>
  </w:style>
  <w:style w:type="character" w:customStyle="1" w:styleId="291">
    <w:name w:val="htd0_0"/>
    <w:qFormat/>
    <w:uiPriority w:val="0"/>
    <w:rPr>
      <w:rFonts w:ascii="Times New Roman" w:hAnsi="Times New Roman" w:eastAsia="宋体" w:cs="Times New Roman"/>
    </w:rPr>
  </w:style>
  <w:style w:type="paragraph" w:customStyle="1" w:styleId="292">
    <w:name w:val="Normal_1"/>
    <w:qFormat/>
    <w:uiPriority w:val="0"/>
    <w:pPr>
      <w:widowControl w:val="0"/>
      <w:jc w:val="both"/>
    </w:pPr>
    <w:rPr>
      <w:rFonts w:hint="default" w:ascii="Calibri" w:hAnsi="Calibri" w:eastAsia="宋体" w:cs="Times New Roman"/>
      <w:sz w:val="21"/>
      <w:szCs w:val="24"/>
    </w:rPr>
  </w:style>
  <w:style w:type="character" w:customStyle="1" w:styleId="293">
    <w:name w:val="titlebody"/>
    <w:qFormat/>
    <w:uiPriority w:val="0"/>
    <w:rPr>
      <w:rFonts w:ascii="宋体" w:hAnsi="宋体" w:eastAsia="宋体" w:cs="宋体"/>
      <w:b/>
      <w:bCs/>
      <w:color w:val="000000"/>
      <w:sz w:val="24"/>
      <w:szCs w:val="24"/>
    </w:rPr>
  </w:style>
  <w:style w:type="paragraph" w:customStyle="1" w:styleId="294">
    <w:name w:val="Normal_2"/>
    <w:qFormat/>
    <w:uiPriority w:val="0"/>
    <w:rPr>
      <w:rFonts w:hint="default" w:ascii="Times New Roman" w:hAnsi="Times New Roman" w:eastAsia="Times New Roman" w:cs="Times New Roman"/>
      <w:sz w:val="24"/>
      <w:szCs w:val="24"/>
    </w:rPr>
  </w:style>
  <w:style w:type="paragraph" w:customStyle="1" w:styleId="295">
    <w:name w:val="Normal_3"/>
    <w:qFormat/>
    <w:uiPriority w:val="0"/>
    <w:rPr>
      <w:rFonts w:hint="default" w:ascii="Times New Roman" w:hAnsi="Times New Roman" w:eastAsia="Times New Roman" w:cs="Times New Roman"/>
      <w:sz w:val="24"/>
      <w:szCs w:val="24"/>
    </w:rPr>
  </w:style>
  <w:style w:type="paragraph" w:customStyle="1" w:styleId="296">
    <w:name w:val="Normal_4"/>
    <w:qFormat/>
    <w:uiPriority w:val="0"/>
    <w:rPr>
      <w:rFonts w:hint="default" w:ascii="Times New Roman" w:hAnsi="Times New Roman" w:eastAsia="Times New Roman" w:cs="Times New Roman"/>
      <w:sz w:val="24"/>
      <w:szCs w:val="24"/>
    </w:rPr>
  </w:style>
  <w:style w:type="paragraph" w:customStyle="1" w:styleId="297">
    <w:name w:val="Normal_5"/>
    <w:qFormat/>
    <w:uiPriority w:val="0"/>
    <w:rPr>
      <w:rFonts w:hint="default" w:ascii="Times New Roman" w:hAnsi="Times New Roman" w:eastAsia="Times New Roman" w:cs="Times New Roman"/>
      <w:sz w:val="24"/>
      <w:szCs w:val="24"/>
    </w:rPr>
  </w:style>
  <w:style w:type="paragraph" w:customStyle="1" w:styleId="298">
    <w:name w:val="Normal_6"/>
    <w:qFormat/>
    <w:uiPriority w:val="0"/>
    <w:rPr>
      <w:rFonts w:hint="default" w:ascii="Times New Roman" w:hAnsi="Times New Roman" w:eastAsia="Times New Roman" w:cs="Times New Roman"/>
      <w:sz w:val="24"/>
      <w:szCs w:val="24"/>
    </w:rPr>
  </w:style>
  <w:style w:type="paragraph" w:customStyle="1" w:styleId="299">
    <w:name w:val="Normal_7"/>
    <w:qFormat/>
    <w:uiPriority w:val="0"/>
    <w:rPr>
      <w:rFonts w:hint="default" w:ascii="Times New Roman" w:hAnsi="Times New Roman" w:eastAsia="Times New Roman" w:cs="Times New Roman"/>
      <w:sz w:val="24"/>
      <w:szCs w:val="24"/>
    </w:rPr>
  </w:style>
  <w:style w:type="paragraph" w:customStyle="1" w:styleId="300">
    <w:name w:val="Normal_8"/>
    <w:qFormat/>
    <w:uiPriority w:val="0"/>
    <w:rPr>
      <w:rFonts w:hint="default" w:ascii="Times New Roman" w:hAnsi="Times New Roman" w:eastAsia="Times New Roman" w:cs="Times New Roman"/>
      <w:sz w:val="24"/>
      <w:szCs w:val="24"/>
    </w:rPr>
  </w:style>
  <w:style w:type="paragraph" w:customStyle="1" w:styleId="301">
    <w:name w:val="Normal_0_0"/>
    <w:qFormat/>
    <w:uiPriority w:val="0"/>
    <w:rPr>
      <w:rFonts w:hint="default" w:ascii="Times New Roman" w:hAnsi="Times New Roman" w:eastAsia="Times New Roman" w:cs="Times New Roman"/>
      <w:sz w:val="24"/>
      <w:szCs w:val="24"/>
    </w:rPr>
  </w:style>
  <w:style w:type="paragraph" w:customStyle="1" w:styleId="302">
    <w:name w:val="Normal_1_0"/>
    <w:qFormat/>
    <w:uiPriority w:val="0"/>
    <w:rPr>
      <w:rFonts w:hint="default" w:ascii="Times New Roman" w:hAnsi="Times New Roman" w:eastAsia="Times New Roman" w:cs="Times New Roman"/>
      <w:sz w:val="24"/>
      <w:szCs w:val="24"/>
    </w:rPr>
  </w:style>
  <w:style w:type="paragraph" w:customStyle="1" w:styleId="303">
    <w:name w:val="Normal_2_0"/>
    <w:qFormat/>
    <w:uiPriority w:val="0"/>
    <w:rPr>
      <w:rFonts w:hint="default" w:ascii="Times New Roman" w:hAnsi="Times New Roman" w:eastAsia="Times New Roman" w:cs="Times New Roman"/>
      <w:sz w:val="24"/>
      <w:szCs w:val="24"/>
    </w:rPr>
  </w:style>
  <w:style w:type="paragraph" w:customStyle="1" w:styleId="304">
    <w:name w:val="Normal_3_0"/>
    <w:qFormat/>
    <w:uiPriority w:val="0"/>
    <w:rPr>
      <w:rFonts w:hint="default" w:ascii="Times New Roman" w:hAnsi="Times New Roman" w:eastAsia="Times New Roman" w:cs="Times New Roman"/>
      <w:sz w:val="24"/>
      <w:szCs w:val="24"/>
    </w:rPr>
  </w:style>
  <w:style w:type="paragraph" w:customStyle="1" w:styleId="305">
    <w:name w:val="Normal_4_0"/>
    <w:qFormat/>
    <w:uiPriority w:val="0"/>
    <w:rPr>
      <w:rFonts w:hint="default" w:ascii="Times New Roman" w:hAnsi="Times New Roman" w:eastAsia="Times New Roman" w:cs="Times New Roman"/>
      <w:sz w:val="24"/>
      <w:szCs w:val="24"/>
    </w:rPr>
  </w:style>
  <w:style w:type="paragraph" w:customStyle="1" w:styleId="306">
    <w:name w:val="Normal_5_0"/>
    <w:qFormat/>
    <w:uiPriority w:val="0"/>
    <w:rPr>
      <w:rFonts w:hint="default" w:ascii="Times New Roman" w:hAnsi="Times New Roman" w:eastAsia="Times New Roman" w:cs="Times New Roman"/>
      <w:sz w:val="24"/>
      <w:szCs w:val="24"/>
    </w:rPr>
  </w:style>
  <w:style w:type="paragraph" w:customStyle="1" w:styleId="307">
    <w:name w:val="Normal_6_0"/>
    <w:qFormat/>
    <w:uiPriority w:val="0"/>
    <w:rPr>
      <w:rFonts w:hint="default" w:ascii="Times New Roman" w:hAnsi="Times New Roman" w:eastAsia="Times New Roman" w:cs="Times New Roman"/>
      <w:sz w:val="24"/>
      <w:szCs w:val="24"/>
    </w:rPr>
  </w:style>
  <w:style w:type="paragraph" w:customStyle="1" w:styleId="308">
    <w:name w:val="正文_1"/>
    <w:qFormat/>
    <w:uiPriority w:val="0"/>
    <w:pPr>
      <w:widowControl w:val="0"/>
      <w:jc w:val="both"/>
    </w:pPr>
    <w:rPr>
      <w:rFonts w:hint="default" w:ascii="Times New Roman" w:hAnsi="Times New Roman" w:eastAsia="宋体" w:cs="Times New Roman"/>
      <w:sz w:val="21"/>
      <w:szCs w:val="22"/>
    </w:rPr>
  </w:style>
  <w:style w:type="paragraph" w:customStyle="1" w:styleId="309">
    <w:name w:val="Normal_7_0"/>
    <w:qFormat/>
    <w:uiPriority w:val="0"/>
    <w:rPr>
      <w:rFonts w:hint="default" w:ascii="Times New Roman" w:hAnsi="Times New Roman" w:eastAsia="Times New Roman" w:cs="Times New Roman"/>
      <w:sz w:val="24"/>
      <w:szCs w:val="24"/>
    </w:rPr>
  </w:style>
  <w:style w:type="paragraph" w:customStyle="1" w:styleId="310">
    <w:name w:val="Normal_8_0"/>
    <w:qFormat/>
    <w:uiPriority w:val="0"/>
    <w:rPr>
      <w:rFonts w:hint="default" w:ascii="Times New Roman" w:hAnsi="Times New Roman" w:eastAsia="Times New Roman" w:cs="Times New Roman"/>
      <w:sz w:val="24"/>
      <w:szCs w:val="24"/>
    </w:rPr>
  </w:style>
  <w:style w:type="paragraph" w:customStyle="1" w:styleId="311">
    <w:name w:val="Normal_9"/>
    <w:qFormat/>
    <w:uiPriority w:val="0"/>
    <w:rPr>
      <w:rFonts w:hint="default" w:ascii="Times New Roman" w:hAnsi="Times New Roman" w:eastAsia="Times New Roman" w:cs="Times New Roman"/>
      <w:sz w:val="24"/>
      <w:szCs w:val="24"/>
    </w:rPr>
  </w:style>
  <w:style w:type="paragraph" w:customStyle="1" w:styleId="312">
    <w:name w:val="Normal_10"/>
    <w:qFormat/>
    <w:uiPriority w:val="0"/>
    <w:rPr>
      <w:rFonts w:hint="default" w:ascii="Times New Roman" w:hAnsi="Times New Roman" w:eastAsia="Times New Roman" w:cs="Times New Roman"/>
      <w:sz w:val="24"/>
      <w:szCs w:val="24"/>
    </w:rPr>
  </w:style>
  <w:style w:type="paragraph" w:customStyle="1" w:styleId="313">
    <w:name w:val="Normal_11"/>
    <w:qFormat/>
    <w:uiPriority w:val="0"/>
    <w:rPr>
      <w:rFonts w:hint="default" w:ascii="Times New Roman" w:hAnsi="Times New Roman" w:eastAsia="Times New Roman" w:cs="Times New Roman"/>
      <w:sz w:val="24"/>
      <w:szCs w:val="24"/>
    </w:rPr>
  </w:style>
  <w:style w:type="paragraph" w:customStyle="1" w:styleId="314">
    <w:name w:val="正文_6"/>
    <w:qFormat/>
    <w:uiPriority w:val="0"/>
    <w:pPr>
      <w:widowControl w:val="0"/>
      <w:jc w:val="both"/>
    </w:pPr>
    <w:rPr>
      <w:rFonts w:hint="default" w:ascii="Calibri" w:hAnsi="Calibri" w:eastAsia="宋体" w:cs="Times New Roman"/>
      <w:sz w:val="21"/>
      <w:szCs w:val="22"/>
    </w:rPr>
  </w:style>
  <w:style w:type="paragraph" w:customStyle="1" w:styleId="315">
    <w:name w:val="Normal_12"/>
    <w:qFormat/>
    <w:uiPriority w:val="0"/>
    <w:rPr>
      <w:rFonts w:hint="default" w:ascii="Times New Roman" w:hAnsi="Times New Roman" w:eastAsia="Times New Roman" w:cs="Times New Roman"/>
      <w:sz w:val="24"/>
      <w:szCs w:val="24"/>
    </w:rPr>
  </w:style>
  <w:style w:type="paragraph" w:customStyle="1" w:styleId="316">
    <w:name w:val="Normal_14"/>
    <w:qFormat/>
    <w:uiPriority w:val="0"/>
    <w:rPr>
      <w:rFonts w:hint="default" w:ascii="Times New Roman" w:hAnsi="Times New Roman" w:eastAsia="Times New Roman" w:cs="Times New Roman"/>
      <w:sz w:val="24"/>
      <w:szCs w:val="24"/>
    </w:rPr>
  </w:style>
  <w:style w:type="paragraph" w:customStyle="1" w:styleId="317">
    <w:name w:val="Normal_15"/>
    <w:qFormat/>
    <w:uiPriority w:val="0"/>
    <w:rPr>
      <w:rFonts w:hint="default" w:ascii="Times New Roman" w:hAnsi="Times New Roman" w:eastAsia="Times New Roman" w:cs="Times New Roman"/>
      <w:sz w:val="24"/>
      <w:szCs w:val="24"/>
    </w:rPr>
  </w:style>
  <w:style w:type="paragraph" w:customStyle="1" w:styleId="318">
    <w:name w:val="Normal_16"/>
    <w:qFormat/>
    <w:uiPriority w:val="0"/>
    <w:rPr>
      <w:rFonts w:hint="default" w:ascii="Times New Roman" w:hAnsi="Times New Roman" w:eastAsia="Times New Roman" w:cs="Times New Roman"/>
      <w:sz w:val="24"/>
      <w:szCs w:val="24"/>
    </w:rPr>
  </w:style>
  <w:style w:type="paragraph" w:customStyle="1" w:styleId="319">
    <w:name w:val="Normal_17"/>
    <w:qFormat/>
    <w:uiPriority w:val="0"/>
    <w:rPr>
      <w:rFonts w:hint="default" w:ascii="Times New Roman" w:hAnsi="Times New Roman" w:eastAsia="Times New Roman" w:cs="Times New Roman"/>
      <w:sz w:val="24"/>
      <w:szCs w:val="24"/>
    </w:rPr>
  </w:style>
  <w:style w:type="paragraph" w:customStyle="1" w:styleId="320">
    <w:name w:val="正文_7"/>
    <w:qFormat/>
    <w:uiPriority w:val="0"/>
    <w:pPr>
      <w:widowControl w:val="0"/>
      <w:jc w:val="both"/>
    </w:pPr>
    <w:rPr>
      <w:rFonts w:hint="default" w:ascii="Calibri" w:hAnsi="Calibri" w:eastAsia="宋体" w:cs="Times New Roman"/>
      <w:sz w:val="21"/>
      <w:szCs w:val="22"/>
    </w:rPr>
  </w:style>
  <w:style w:type="paragraph" w:customStyle="1" w:styleId="321">
    <w:name w:val="Normal_18"/>
    <w:qFormat/>
    <w:uiPriority w:val="0"/>
    <w:rPr>
      <w:rFonts w:hint="default" w:ascii="Times New Roman" w:hAnsi="Times New Roman" w:eastAsia="Times New Roman" w:cs="Times New Roman"/>
      <w:sz w:val="24"/>
      <w:szCs w:val="24"/>
    </w:rPr>
  </w:style>
  <w:style w:type="paragraph" w:customStyle="1" w:styleId="322">
    <w:name w:val="正文_8"/>
    <w:qFormat/>
    <w:uiPriority w:val="0"/>
    <w:pPr>
      <w:widowControl w:val="0"/>
      <w:jc w:val="both"/>
    </w:pPr>
    <w:rPr>
      <w:rFonts w:hint="default" w:ascii="Calibri" w:hAnsi="Calibri" w:eastAsia="宋体" w:cs="Times New Roman"/>
      <w:sz w:val="21"/>
      <w:szCs w:val="22"/>
    </w:rPr>
  </w:style>
  <w:style w:type="paragraph" w:customStyle="1" w:styleId="323">
    <w:name w:val="Normal_19"/>
    <w:qFormat/>
    <w:uiPriority w:val="0"/>
    <w:rPr>
      <w:rFonts w:hint="default" w:ascii="Times New Roman" w:hAnsi="Times New Roman" w:eastAsia="Times New Roman" w:cs="Times New Roman"/>
      <w:sz w:val="24"/>
      <w:szCs w:val="24"/>
    </w:rPr>
  </w:style>
  <w:style w:type="paragraph" w:customStyle="1" w:styleId="324">
    <w:name w:val="正文_9"/>
    <w:qFormat/>
    <w:uiPriority w:val="0"/>
    <w:pPr>
      <w:widowControl w:val="0"/>
      <w:jc w:val="both"/>
    </w:pPr>
    <w:rPr>
      <w:rFonts w:hint="default" w:ascii="Calibri" w:hAnsi="Calibri" w:eastAsia="宋体" w:cs="Times New Roman"/>
      <w:sz w:val="21"/>
      <w:szCs w:val="22"/>
    </w:rPr>
  </w:style>
  <w:style w:type="paragraph" w:customStyle="1" w:styleId="325">
    <w:name w:val="Normal_20"/>
    <w:qFormat/>
    <w:uiPriority w:val="0"/>
    <w:rPr>
      <w:rFonts w:hint="default" w:ascii="Times New Roman" w:hAnsi="Times New Roman" w:eastAsia="Times New Roman" w:cs="Times New Roman"/>
      <w:sz w:val="24"/>
      <w:szCs w:val="24"/>
    </w:rPr>
  </w:style>
  <w:style w:type="paragraph" w:customStyle="1" w:styleId="326">
    <w:name w:val="正文_10"/>
    <w:qFormat/>
    <w:uiPriority w:val="0"/>
    <w:pPr>
      <w:widowControl w:val="0"/>
      <w:jc w:val="both"/>
    </w:pPr>
    <w:rPr>
      <w:rFonts w:hint="default" w:ascii="Calibri" w:hAnsi="Calibri" w:eastAsia="宋体" w:cs="Times New Roman"/>
      <w:sz w:val="21"/>
      <w:szCs w:val="22"/>
    </w:rPr>
  </w:style>
  <w:style w:type="paragraph" w:customStyle="1" w:styleId="327">
    <w:name w:val="Normal_21"/>
    <w:qFormat/>
    <w:uiPriority w:val="0"/>
    <w:rPr>
      <w:rFonts w:hint="default" w:ascii="Times New Roman" w:hAnsi="Times New Roman" w:eastAsia="Times New Roman" w:cs="Times New Roman"/>
      <w:sz w:val="24"/>
      <w:szCs w:val="24"/>
    </w:rPr>
  </w:style>
  <w:style w:type="paragraph" w:customStyle="1" w:styleId="328">
    <w:name w:val="Normal_22"/>
    <w:qFormat/>
    <w:uiPriority w:val="0"/>
    <w:rPr>
      <w:rFonts w:hint="default" w:ascii="Times New Roman" w:hAnsi="Times New Roman" w:eastAsia="Times New Roman" w:cs="Times New Roman"/>
      <w:sz w:val="24"/>
      <w:szCs w:val="24"/>
    </w:rPr>
  </w:style>
  <w:style w:type="paragraph" w:customStyle="1" w:styleId="329">
    <w:name w:val="Normal_23"/>
    <w:qFormat/>
    <w:uiPriority w:val="0"/>
    <w:rPr>
      <w:rFonts w:hint="default" w:ascii="Times New Roman" w:hAnsi="Times New Roman" w:eastAsia="Times New Roman" w:cs="Times New Roman"/>
      <w:sz w:val="24"/>
      <w:szCs w:val="24"/>
    </w:rPr>
  </w:style>
  <w:style w:type="paragraph" w:customStyle="1" w:styleId="330">
    <w:name w:val="正文_11"/>
    <w:qFormat/>
    <w:uiPriority w:val="0"/>
    <w:pPr>
      <w:widowControl w:val="0"/>
      <w:jc w:val="both"/>
    </w:pPr>
    <w:rPr>
      <w:rFonts w:hint="default" w:ascii="Calibri" w:hAnsi="Calibri" w:eastAsia="宋体" w:cs="Times New Roman"/>
      <w:sz w:val="21"/>
      <w:szCs w:val="22"/>
    </w:rPr>
  </w:style>
  <w:style w:type="paragraph" w:customStyle="1" w:styleId="331">
    <w:name w:val="Normal_24"/>
    <w:qFormat/>
    <w:uiPriority w:val="0"/>
    <w:rPr>
      <w:rFonts w:hint="default" w:ascii="Times New Roman" w:hAnsi="Times New Roman" w:eastAsia="Times New Roman" w:cs="Times New Roman"/>
      <w:sz w:val="24"/>
      <w:szCs w:val="24"/>
    </w:rPr>
  </w:style>
  <w:style w:type="paragraph" w:customStyle="1" w:styleId="332">
    <w:name w:val="正文_12"/>
    <w:qFormat/>
    <w:uiPriority w:val="0"/>
    <w:pPr>
      <w:widowControl w:val="0"/>
      <w:jc w:val="both"/>
    </w:pPr>
    <w:rPr>
      <w:rFonts w:hint="default" w:ascii="Calibri" w:hAnsi="Calibri" w:eastAsia="宋体" w:cs="Times New Roman"/>
      <w:sz w:val="21"/>
      <w:szCs w:val="22"/>
    </w:rPr>
  </w:style>
  <w:style w:type="paragraph" w:customStyle="1" w:styleId="333">
    <w:name w:val="Normal_25"/>
    <w:qFormat/>
    <w:uiPriority w:val="0"/>
    <w:rPr>
      <w:rFonts w:hint="default" w:ascii="Times New Roman" w:hAnsi="Times New Roman" w:eastAsia="Times New Roman" w:cs="Times New Roman"/>
      <w:sz w:val="24"/>
      <w:szCs w:val="24"/>
    </w:rPr>
  </w:style>
  <w:style w:type="paragraph" w:customStyle="1" w:styleId="334">
    <w:name w:val="Normal_26"/>
    <w:qFormat/>
    <w:uiPriority w:val="0"/>
    <w:rPr>
      <w:rFonts w:hint="default" w:ascii="Times New Roman" w:hAnsi="Times New Roman" w:eastAsia="Times New Roman" w:cs="Times New Roman"/>
      <w:sz w:val="24"/>
      <w:szCs w:val="24"/>
    </w:rPr>
  </w:style>
  <w:style w:type="paragraph" w:customStyle="1" w:styleId="335">
    <w:name w:val="正文_11_0"/>
    <w:qFormat/>
    <w:uiPriority w:val="0"/>
    <w:pPr>
      <w:widowControl w:val="0"/>
      <w:jc w:val="both"/>
    </w:pPr>
    <w:rPr>
      <w:rFonts w:hint="default" w:ascii="Calibri" w:hAnsi="Calibri" w:eastAsia="宋体" w:cs="Times New Roman"/>
      <w:sz w:val="21"/>
      <w:szCs w:val="22"/>
    </w:rPr>
  </w:style>
  <w:style w:type="paragraph" w:customStyle="1" w:styleId="336">
    <w:name w:val="正文_13"/>
    <w:qFormat/>
    <w:uiPriority w:val="0"/>
    <w:pPr>
      <w:widowControl w:val="0"/>
      <w:jc w:val="both"/>
    </w:pPr>
    <w:rPr>
      <w:rFonts w:hint="default" w:ascii="Calibri" w:hAnsi="Calibri" w:eastAsia="宋体" w:cs="Times New Roman"/>
      <w:sz w:val="21"/>
      <w:szCs w:val="22"/>
    </w:rPr>
  </w:style>
  <w:style w:type="paragraph" w:customStyle="1" w:styleId="337">
    <w:name w:val="Normal_27"/>
    <w:qFormat/>
    <w:uiPriority w:val="0"/>
    <w:rPr>
      <w:rFonts w:hint="default" w:ascii="Times New Roman" w:hAnsi="Times New Roman" w:eastAsia="Times New Roman" w:cs="Times New Roman"/>
      <w:sz w:val="24"/>
      <w:szCs w:val="24"/>
    </w:rPr>
  </w:style>
  <w:style w:type="paragraph" w:customStyle="1" w:styleId="338">
    <w:name w:val="普通(网站)1"/>
    <w:basedOn w:val="1"/>
    <w:qFormat/>
    <w:uiPriority w:val="0"/>
    <w:pPr>
      <w:spacing w:before="100" w:beforeAutospacing="1" w:after="100" w:afterAutospacing="1"/>
    </w:pPr>
    <w:rPr>
      <w:rFonts w:ascii="宋体" w:hAnsi="宋体" w:cs="宋体"/>
      <w:color w:val="000000"/>
    </w:rPr>
  </w:style>
  <w:style w:type="paragraph" w:customStyle="1" w:styleId="339">
    <w:name w:val="标题1"/>
    <w:basedOn w:val="1"/>
    <w:next w:val="1"/>
    <w:link w:val="340"/>
    <w:qFormat/>
    <w:uiPriority w:val="10"/>
    <w:pPr>
      <w:spacing w:before="240" w:after="60"/>
      <w:jc w:val="center"/>
      <w:outlineLvl w:val="0"/>
    </w:pPr>
    <w:rPr>
      <w:rFonts w:ascii="Cambria" w:hAnsi="Cambria"/>
      <w:b/>
      <w:bCs/>
      <w:sz w:val="32"/>
      <w:szCs w:val="32"/>
    </w:rPr>
  </w:style>
  <w:style w:type="character" w:customStyle="1" w:styleId="340">
    <w:name w:val="标题 Char"/>
    <w:link w:val="339"/>
    <w:qFormat/>
    <w:uiPriority w:val="0"/>
    <w:rPr>
      <w:rFonts w:ascii="Cambria" w:hAnsi="Cambria" w:cs="Times New Roman"/>
      <w:b/>
      <w:bCs/>
      <w:sz w:val="32"/>
      <w:szCs w:val="32"/>
    </w:rPr>
  </w:style>
  <w:style w:type="paragraph" w:customStyle="1" w:styleId="341">
    <w:name w:val="正文首行缩进1"/>
    <w:basedOn w:val="251"/>
    <w:link w:val="342"/>
    <w:unhideWhenUsed/>
    <w:qFormat/>
    <w:uiPriority w:val="99"/>
    <w:pPr>
      <w:spacing w:after="120"/>
      <w:ind w:firstLine="420"/>
    </w:pPr>
    <w:rPr>
      <w:rFonts w:ascii="Times New Roman" w:hAnsi="Times New Roman" w:eastAsia="宋体"/>
      <w:sz w:val="21"/>
      <w:szCs w:val="22"/>
      <w:lang w:eastAsia="zh-CN"/>
    </w:rPr>
  </w:style>
  <w:style w:type="character" w:customStyle="1" w:styleId="342">
    <w:name w:val="正文首行缩进 Char"/>
    <w:link w:val="341"/>
    <w:semiHidden/>
    <w:qFormat/>
    <w:uiPriority w:val="99"/>
    <w:rPr>
      <w:rFonts w:ascii="楷体_GB2312" w:hAnsi="Arial" w:eastAsia="楷体_GB2312" w:cs="Times New Roman"/>
      <w:sz w:val="21"/>
      <w:szCs w:val="22"/>
    </w:rPr>
  </w:style>
  <w:style w:type="paragraph" w:customStyle="1" w:styleId="343">
    <w:name w:val="首行缩进"/>
    <w:basedOn w:val="1"/>
    <w:qFormat/>
    <w:uiPriority w:val="0"/>
    <w:pPr>
      <w:ind w:firstLine="480"/>
    </w:pPr>
    <w:rPr>
      <w:rFonts w:ascii="Calibri" w:hAnsi="Calibri"/>
      <w:szCs w:val="20"/>
      <w:lang w:val="zh-CN"/>
    </w:rPr>
  </w:style>
  <w:style w:type="paragraph" w:customStyle="1" w:styleId="344">
    <w:name w:val="Footer1"/>
    <w:basedOn w:val="1"/>
    <w:link w:val="345"/>
    <w:qFormat/>
    <w:uiPriority w:val="0"/>
    <w:pPr>
      <w:widowControl/>
      <w:tabs>
        <w:tab w:val="center" w:pos="4153"/>
        <w:tab w:val="right" w:pos="8306"/>
      </w:tabs>
      <w:jc w:val="left"/>
    </w:pPr>
    <w:rPr>
      <w:rFonts w:ascii="Arial" w:hAnsi="Arial" w:eastAsia="Arial"/>
      <w:color w:val="000000"/>
      <w:sz w:val="18"/>
      <w:szCs w:val="21"/>
      <w:lang w:eastAsia="en-US"/>
    </w:rPr>
  </w:style>
  <w:style w:type="character" w:customStyle="1" w:styleId="345">
    <w:name w:val="页脚 字符"/>
    <w:link w:val="344"/>
    <w:qFormat/>
    <w:uiPriority w:val="0"/>
    <w:rPr>
      <w:rFonts w:ascii="Arial" w:hAnsi="Arial" w:eastAsia="Arial" w:cs="Arial"/>
      <w:color w:val="000000"/>
      <w:sz w:val="18"/>
      <w:szCs w:val="21"/>
      <w:lang w:eastAsia="en-US"/>
    </w:rPr>
  </w:style>
  <w:style w:type="paragraph" w:customStyle="1" w:styleId="346">
    <w:name w:val="Header1"/>
    <w:basedOn w:val="1"/>
    <w:link w:val="347"/>
    <w:qFormat/>
    <w:uiPriority w:val="0"/>
    <w:pPr>
      <w:widowControl/>
      <w:pBdr>
        <w:top w:val="none" w:color="000000" w:sz="0" w:space="1"/>
        <w:left w:val="none" w:color="000000" w:sz="0" w:space="4"/>
        <w:bottom w:val="none" w:color="000000" w:sz="0" w:space="1"/>
        <w:right w:val="none" w:color="000000" w:sz="0" w:space="4"/>
      </w:pBdr>
      <w:tabs>
        <w:tab w:val="center" w:pos="4153"/>
        <w:tab w:val="right" w:pos="8306"/>
      </w:tabs>
    </w:pPr>
    <w:rPr>
      <w:rFonts w:ascii="Arial" w:hAnsi="Arial" w:eastAsia="Arial" w:cs="Arial"/>
      <w:color w:val="000000"/>
      <w:sz w:val="18"/>
      <w:szCs w:val="21"/>
      <w:lang w:eastAsia="en-US"/>
    </w:rPr>
  </w:style>
  <w:style w:type="character" w:customStyle="1" w:styleId="347">
    <w:name w:val="页眉 字符"/>
    <w:link w:val="346"/>
    <w:qFormat/>
    <w:uiPriority w:val="0"/>
    <w:rPr>
      <w:rFonts w:ascii="Arial" w:hAnsi="Arial" w:eastAsia="Arial" w:cs="Arial"/>
      <w:color w:val="000000"/>
      <w:sz w:val="18"/>
      <w:szCs w:val="21"/>
      <w:lang w:eastAsia="en-US"/>
    </w:rPr>
  </w:style>
  <w:style w:type="character" w:customStyle="1" w:styleId="348">
    <w:name w:val="默认段落字体1"/>
    <w:unhideWhenUsed/>
    <w:qFormat/>
    <w:uiPriority w:val="1"/>
  </w:style>
  <w:style w:type="paragraph" w:customStyle="1" w:styleId="349">
    <w:name w:val="Table Paragraph"/>
    <w:basedOn w:val="1"/>
    <w:qFormat/>
    <w:uiPriority w:val="1"/>
    <w:rPr>
      <w:rFonts w:ascii="宋体" w:hAnsi="宋体" w:cs="宋体"/>
      <w:lang w:val="zh-CN" w:bidi="zh-CN"/>
    </w:rPr>
  </w:style>
  <w:style w:type="paragraph" w:customStyle="1" w:styleId="350">
    <w:name w:val="正文_0"/>
    <w:basedOn w:val="308"/>
    <w:next w:val="351"/>
    <w:qFormat/>
    <w:uiPriority w:val="0"/>
    <w:rPr>
      <w:rFonts w:ascii="Calibri" w:hAnsi="Calibri"/>
    </w:rPr>
  </w:style>
  <w:style w:type="paragraph" w:customStyle="1" w:styleId="351">
    <w:name w:val="正文文本缩进_0"/>
    <w:basedOn w:val="350"/>
    <w:qFormat/>
    <w:uiPriority w:val="0"/>
    <w:pPr>
      <w:ind w:firstLine="645"/>
    </w:pPr>
    <w:rPr>
      <w:rFonts w:ascii="楷体_GB2312" w:cs="宋体"/>
      <w:sz w:val="32"/>
      <w:szCs w:val="32"/>
    </w:rPr>
  </w:style>
  <w:style w:type="paragraph" w:customStyle="1" w:styleId="352">
    <w:name w:val="_Style 5"/>
    <w:basedOn w:val="40"/>
    <w:next w:val="1"/>
    <w:qFormat/>
    <w:uiPriority w:val="0"/>
    <w:pPr>
      <w:widowControl/>
      <w:spacing w:after="0" w:line="276" w:lineRule="auto"/>
      <w:outlineLvl w:val="9"/>
    </w:pPr>
    <w:rPr>
      <w:rFonts w:ascii="Cambria" w:hAnsi="Cambria" w:eastAsia="宋体" w:cs="Times New Roman"/>
      <w:b/>
      <w:color w:val="365F91"/>
      <w:sz w:val="28"/>
      <w:szCs w:val="20"/>
    </w:rPr>
  </w:style>
  <w:style w:type="paragraph" w:customStyle="1" w:styleId="353">
    <w:name w:val="正文文本缩进11"/>
    <w:basedOn w:val="1"/>
    <w:qFormat/>
    <w:uiPriority w:val="0"/>
    <w:pPr>
      <w:ind w:firstLine="645"/>
    </w:pPr>
    <w:rPr>
      <w:rFonts w:ascii="楷体_GB2312" w:hAnsi="等线" w:eastAsia="楷体_GB2312" w:cs="Arial"/>
      <w:sz w:val="32"/>
    </w:rPr>
  </w:style>
  <w:style w:type="paragraph" w:customStyle="1" w:styleId="354">
    <w:name w:val="正文缩进11"/>
    <w:basedOn w:val="1"/>
    <w:link w:val="355"/>
    <w:unhideWhenUsed/>
    <w:qFormat/>
    <w:uiPriority w:val="0"/>
    <w:pPr>
      <w:ind w:firstLine="420"/>
    </w:pPr>
    <w:rPr>
      <w:sz w:val="20"/>
      <w:szCs w:val="24"/>
    </w:rPr>
  </w:style>
  <w:style w:type="character" w:customStyle="1" w:styleId="355">
    <w:name w:val="正文缩进 Char1"/>
    <w:link w:val="354"/>
    <w:qFormat/>
    <w:uiPriority w:val="0"/>
    <w:rPr>
      <w:szCs w:val="24"/>
    </w:rPr>
  </w:style>
  <w:style w:type="paragraph" w:customStyle="1" w:styleId="356">
    <w:name w:val="_Style 4"/>
    <w:basedOn w:val="40"/>
    <w:next w:val="1"/>
    <w:qFormat/>
    <w:uiPriority w:val="0"/>
    <w:pPr>
      <w:outlineLvl w:val="9"/>
    </w:pPr>
  </w:style>
  <w:style w:type="character" w:customStyle="1" w:styleId="357">
    <w:name w:val="WW8Num36z0"/>
    <w:qFormat/>
    <w:uiPriority w:val="0"/>
    <w:rPr>
      <w:rFonts w:ascii="Wingdings" w:hAnsi="Wingdings" w:cs="StarSymbol"/>
      <w:sz w:val="18"/>
      <w:szCs w:val="18"/>
    </w:rPr>
  </w:style>
  <w:style w:type="character" w:customStyle="1" w:styleId="358">
    <w:name w:val="Unresolved Mention"/>
    <w:unhideWhenUsed/>
    <w:qFormat/>
    <w:uiPriority w:val="99"/>
    <w:rPr>
      <w:color w:val="605E5C"/>
      <w:shd w:val="clear" w:color="auto" w:fill="E1DFDD"/>
    </w:rPr>
  </w:style>
  <w:style w:type="character" w:customStyle="1" w:styleId="359">
    <w:name w:val="页眉 Char2"/>
    <w:basedOn w:val="24"/>
    <w:semiHidden/>
    <w:qFormat/>
    <w:uiPriority w:val="99"/>
    <w:rPr>
      <w:sz w:val="18"/>
      <w:szCs w:val="18"/>
    </w:rPr>
  </w:style>
  <w:style w:type="character" w:customStyle="1" w:styleId="360">
    <w:name w:val="页脚 Char2"/>
    <w:basedOn w:val="24"/>
    <w:semiHidden/>
    <w:qFormat/>
    <w:uiPriority w:val="99"/>
    <w:rPr>
      <w:sz w:val="18"/>
      <w:szCs w:val="18"/>
    </w:rPr>
  </w:style>
  <w:style w:type="character" w:customStyle="1" w:styleId="361">
    <w:name w:val="font71"/>
    <w:basedOn w:val="24"/>
    <w:qFormat/>
    <w:uiPriority w:val="0"/>
    <w:rPr>
      <w:rFonts w:ascii="Arial" w:hAnsi="Arial" w:cs="Arial"/>
      <w:color w:val="000000"/>
      <w:sz w:val="20"/>
      <w:szCs w:val="20"/>
      <w:u w:val="none"/>
    </w:rPr>
  </w:style>
  <w:style w:type="character" w:customStyle="1" w:styleId="362">
    <w:name w:val="font41"/>
    <w:basedOn w:val="24"/>
    <w:qFormat/>
    <w:uiPriority w:val="0"/>
    <w:rPr>
      <w:rFonts w:hint="eastAsia" w:ascii="微软雅黑" w:hAnsi="微软雅黑" w:eastAsia="微软雅黑" w:cs="微软雅黑"/>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93</Pages>
  <Words>33765</Words>
  <Characters>35756</Characters>
  <TotalTime>16</TotalTime>
  <ScaleCrop>false</ScaleCrop>
  <LinksUpToDate>false</LinksUpToDate>
  <CharactersWithSpaces>37631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2026-03-04T07:41:00Z</dcterms:created>
  <dc:creator>凝睿嫣娉</dc:creator>
  <cp:lastModifiedBy>木槿</cp:lastModifiedBy>
  <dcterms:modified xsi:type="dcterms:W3CDTF">2026-10-29T07:26:01Z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eyJoZGlkIjoiYzgxYzJhMWRlYzI5OGIyMjlkYjFjM2I4NTU5NjlhYjkiLCJ1c2VySWQiOiIyMzM4MzA2MjcifQ==</vt:lpwstr>
  </property>
  <property fmtid="{D5CDD505-2E9C-101B-9397-08002B2CF9AE}" pid="3" name="KSOProductBuildVer">
    <vt:lpwstr>2052-12.1.0.28505</vt:lpwstr>
  </property>
  <property fmtid="{D5CDD505-2E9C-101B-9397-08002B2CF9AE}" pid="4" name="ICV">
    <vt:lpwstr>FBDD9549FCE14203B3113A454B0F353B_13</vt:lpwstr>
  </property>
</Properties>
</file>