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34B76">
      <w:pPr>
        <w:rPr>
          <w:color w:val="auto"/>
          <w:highlight w:val="none"/>
        </w:rPr>
      </w:pPr>
    </w:p>
    <w:p w14:paraId="069C665C">
      <w:pPr>
        <w:rPr>
          <w:rFonts w:ascii="华文中宋" w:hAnsi="华文中宋" w:eastAsia="华文中宋"/>
          <w:bCs/>
          <w:color w:val="auto"/>
          <w:sz w:val="30"/>
          <w:highlight w:val="none"/>
        </w:rPr>
      </w:pPr>
    </w:p>
    <w:p w14:paraId="3D0AA15C">
      <w:pPr>
        <w:rPr>
          <w:rFonts w:ascii="华文中宋" w:hAnsi="华文中宋" w:eastAsia="华文中宋"/>
          <w:bCs/>
          <w:color w:val="auto"/>
          <w:sz w:val="30"/>
          <w:highlight w:val="none"/>
        </w:rPr>
      </w:pPr>
    </w:p>
    <w:p w14:paraId="03213C57">
      <w:pPr>
        <w:jc w:val="center"/>
        <w:rPr>
          <w:rFonts w:ascii="黑体" w:hAnsi="华文中宋" w:eastAsia="黑体"/>
          <w:bCs/>
          <w:color w:val="auto"/>
          <w:spacing w:val="20"/>
          <w:sz w:val="40"/>
          <w:szCs w:val="40"/>
          <w:highlight w:val="none"/>
        </w:rPr>
      </w:pPr>
    </w:p>
    <w:p w14:paraId="6193312A">
      <w:pPr>
        <w:rPr>
          <w:rFonts w:ascii="黑体" w:hAnsi="华文中宋" w:eastAsia="黑体"/>
          <w:bCs/>
          <w:color w:val="auto"/>
          <w:spacing w:val="20"/>
          <w:sz w:val="48"/>
          <w:szCs w:val="48"/>
          <w:highlight w:val="none"/>
        </w:rPr>
      </w:pPr>
    </w:p>
    <w:p w14:paraId="742A6CFC">
      <w:pPr>
        <w:jc w:val="center"/>
        <w:rPr>
          <w:rFonts w:ascii="黑体" w:hAnsi="华文中宋" w:eastAsia="黑体"/>
          <w:bCs/>
          <w:color w:val="auto"/>
          <w:spacing w:val="20"/>
          <w:sz w:val="48"/>
          <w:szCs w:val="48"/>
          <w:highlight w:val="none"/>
        </w:rPr>
      </w:pPr>
    </w:p>
    <w:p w14:paraId="59F484CC">
      <w:pPr>
        <w:spacing w:line="480" w:lineRule="auto"/>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公   开</w:t>
      </w:r>
    </w:p>
    <w:p w14:paraId="37723D98">
      <w:pPr>
        <w:spacing w:line="480" w:lineRule="auto"/>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s">
            <w:drawing>
              <wp:anchor distT="0" distB="0" distL="114300" distR="114300" simplePos="0" relativeHeight="251661312"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61312;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LBQe6r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  标  文 件</w:t>
      </w:r>
    </w:p>
    <w:p w14:paraId="54BA845D">
      <w:pPr>
        <w:spacing w:line="480" w:lineRule="auto"/>
        <w:ind w:left="141" w:right="-27" w:hanging="83"/>
        <w:jc w:val="center"/>
        <w:rPr>
          <w:rFonts w:ascii="宋体" w:hAnsi="宋体"/>
          <w:b/>
          <w:bCs/>
          <w:color w:val="auto"/>
          <w:sz w:val="28"/>
          <w:szCs w:val="28"/>
          <w:highlight w:val="none"/>
        </w:rPr>
      </w:pPr>
      <w:r>
        <w:rPr>
          <w:rFonts w:hint="eastAsia" w:ascii="宋体" w:hAnsi="宋体"/>
          <w:b/>
          <w:bCs/>
          <w:color w:val="auto"/>
          <w:sz w:val="28"/>
          <w:szCs w:val="28"/>
          <w:highlight w:val="none"/>
        </w:rPr>
        <w:t>（全流程电子化）</w:t>
      </w:r>
    </w:p>
    <w:p w14:paraId="2BCA4DC9">
      <w:pPr>
        <w:rPr>
          <w:rFonts w:ascii="宋体" w:hAnsi="宋体"/>
          <w:bCs/>
          <w:color w:val="auto"/>
          <w:sz w:val="30"/>
          <w:highlight w:val="none"/>
        </w:rPr>
      </w:pPr>
    </w:p>
    <w:p w14:paraId="1670AA27">
      <w:pPr>
        <w:rPr>
          <w:rFonts w:ascii="宋体" w:hAnsi="宋体"/>
          <w:bCs/>
          <w:color w:val="auto"/>
          <w:sz w:val="30"/>
          <w:highlight w:val="none"/>
        </w:rPr>
      </w:pPr>
    </w:p>
    <w:p w14:paraId="75CFDEEC">
      <w:pPr>
        <w:rPr>
          <w:rFonts w:ascii="宋体" w:hAnsi="宋体"/>
          <w:bCs/>
          <w:color w:val="auto"/>
          <w:sz w:val="30"/>
          <w:highlight w:val="none"/>
        </w:rPr>
      </w:pPr>
    </w:p>
    <w:p w14:paraId="49D7EAF1">
      <w:pPr>
        <w:rPr>
          <w:rFonts w:ascii="宋体" w:hAnsi="宋体"/>
          <w:bCs/>
          <w:color w:val="auto"/>
          <w:sz w:val="30"/>
          <w:highlight w:val="none"/>
        </w:rPr>
      </w:pPr>
    </w:p>
    <w:p w14:paraId="3E76A4C7">
      <w:pPr>
        <w:spacing w:line="480" w:lineRule="auto"/>
        <w:ind w:left="141" w:right="-27" w:firstLine="1344"/>
        <w:jc w:val="left"/>
        <w:rPr>
          <w:rFonts w:ascii="宋体" w:hAnsi="宋体"/>
          <w:b/>
          <w:bCs/>
          <w:color w:val="auto"/>
          <w:sz w:val="28"/>
          <w:szCs w:val="28"/>
          <w:highlight w:val="none"/>
          <w:u w:val="single"/>
        </w:rPr>
      </w:pPr>
      <w:r>
        <w:rPr>
          <w:rFonts w:hint="eastAsia" w:ascii="宋体" w:hAnsi="宋体"/>
          <w:b/>
          <w:bCs/>
          <w:color w:val="auto"/>
          <w:sz w:val="28"/>
          <w:szCs w:val="28"/>
          <w:highlight w:val="none"/>
        </w:rPr>
        <w:t>项 目 编 号：</w:t>
      </w:r>
      <w:r>
        <w:rPr>
          <w:rFonts w:hint="eastAsia" w:ascii="宋体" w:hAnsi="宋体"/>
          <w:b/>
          <w:bCs/>
          <w:color w:val="auto"/>
          <w:sz w:val="28"/>
          <w:szCs w:val="28"/>
          <w:highlight w:val="none"/>
          <w:u w:val="single"/>
          <w:lang w:eastAsia="zh-CN"/>
        </w:rPr>
        <w:t>JSZC-320000-ZQHJ-G2026-0049</w:t>
      </w:r>
      <w:r>
        <w:rPr>
          <w:rFonts w:hint="eastAsia" w:ascii="宋体" w:hAnsi="宋体"/>
          <w:b/>
          <w:bCs/>
          <w:color w:val="auto"/>
          <w:sz w:val="28"/>
          <w:szCs w:val="28"/>
          <w:highlight w:val="none"/>
          <w:u w:val="single"/>
        </w:rPr>
        <w:t xml:space="preserve">  </w:t>
      </w:r>
    </w:p>
    <w:p w14:paraId="06828ADC">
      <w:pPr>
        <w:spacing w:line="480" w:lineRule="auto"/>
        <w:ind w:left="141" w:right="-27" w:firstLine="1344"/>
        <w:jc w:val="left"/>
        <w:rPr>
          <w:rFonts w:ascii="宋体" w:hAnsi="宋体"/>
          <w:b/>
          <w:bCs/>
          <w:color w:val="auto"/>
          <w:sz w:val="28"/>
          <w:szCs w:val="28"/>
          <w:highlight w:val="none"/>
          <w:u w:val="single"/>
        </w:rPr>
      </w:pPr>
      <w:r>
        <w:rPr>
          <w:rFonts w:hint="eastAsia" w:ascii="宋体" w:hAnsi="宋体"/>
          <w:b/>
          <w:bCs/>
          <w:color w:val="auto"/>
          <w:sz w:val="28"/>
          <w:szCs w:val="28"/>
          <w:highlight w:val="none"/>
        </w:rPr>
        <w:t>项 目 名 称：</w:t>
      </w:r>
      <w:r>
        <w:rPr>
          <w:rFonts w:hint="eastAsia" w:ascii="宋体" w:hAnsi="宋体"/>
          <w:b/>
          <w:bCs/>
          <w:color w:val="auto"/>
          <w:sz w:val="28"/>
          <w:szCs w:val="28"/>
          <w:highlight w:val="none"/>
          <w:u w:val="single"/>
        </w:rPr>
        <w:t xml:space="preserve">无锡职业技术大学工业具身智能场景集成实训室设备采购  </w:t>
      </w:r>
    </w:p>
    <w:p w14:paraId="2BA54A84">
      <w:pPr>
        <w:spacing w:line="480" w:lineRule="auto"/>
        <w:ind w:left="141" w:right="-27" w:firstLine="1344"/>
        <w:jc w:val="left"/>
        <w:rPr>
          <w:rFonts w:ascii="宋体" w:hAnsi="宋体"/>
          <w:b/>
          <w:bCs/>
          <w:color w:val="auto"/>
          <w:sz w:val="28"/>
          <w:szCs w:val="28"/>
          <w:highlight w:val="none"/>
        </w:rPr>
      </w:pPr>
      <w:r>
        <w:rPr>
          <w:rFonts w:hint="eastAsia" w:ascii="宋体" w:hAnsi="宋体"/>
          <w:b/>
          <w:bCs/>
          <w:color w:val="auto"/>
          <w:sz w:val="28"/>
          <w:szCs w:val="28"/>
          <w:highlight w:val="none"/>
        </w:rPr>
        <w:t>采   购  人：</w:t>
      </w:r>
      <w:r>
        <w:rPr>
          <w:rFonts w:hint="eastAsia" w:ascii="宋体" w:hAnsi="宋体"/>
          <w:b/>
          <w:bCs/>
          <w:color w:val="auto"/>
          <w:sz w:val="28"/>
          <w:szCs w:val="28"/>
          <w:highlight w:val="none"/>
          <w:u w:val="single"/>
        </w:rPr>
        <w:t>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p>
    <w:p w14:paraId="46E71282">
      <w:pPr>
        <w:spacing w:line="480" w:lineRule="auto"/>
        <w:ind w:left="141" w:right="-27" w:firstLine="1344"/>
        <w:jc w:val="left"/>
        <w:rPr>
          <w:rFonts w:ascii="宋体" w:hAnsi="宋体"/>
          <w:bCs/>
          <w:color w:val="auto"/>
          <w:sz w:val="32"/>
          <w:highlight w:val="none"/>
        </w:rPr>
      </w:pPr>
      <w:r>
        <w:rPr>
          <w:rFonts w:hint="eastAsia" w:ascii="宋体" w:hAnsi="宋体"/>
          <w:b/>
          <w:bCs/>
          <w:color w:val="auto"/>
          <w:sz w:val="28"/>
          <w:szCs w:val="28"/>
          <w:highlight w:val="none"/>
        </w:rPr>
        <w:t>代 理 机 构：</w:t>
      </w:r>
      <w:r>
        <w:rPr>
          <w:rFonts w:hint="eastAsia" w:ascii="宋体" w:hAnsi="宋体"/>
          <w:b/>
          <w:bCs/>
          <w:color w:val="auto"/>
          <w:sz w:val="28"/>
          <w:szCs w:val="28"/>
          <w:highlight w:val="none"/>
          <w:u w:val="single"/>
        </w:rPr>
        <w:t>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p>
    <w:p w14:paraId="02F14F03">
      <w:pPr>
        <w:rPr>
          <w:rFonts w:ascii="宋体" w:hAnsi="宋体"/>
          <w:bCs/>
          <w:color w:val="auto"/>
          <w:sz w:val="10"/>
          <w:szCs w:val="2"/>
          <w:highlight w:val="none"/>
        </w:rPr>
      </w:pPr>
    </w:p>
    <w:p w14:paraId="6C521D64">
      <w:pPr>
        <w:rPr>
          <w:rFonts w:ascii="宋体" w:hAnsi="宋体"/>
          <w:bCs/>
          <w:color w:val="auto"/>
          <w:sz w:val="10"/>
          <w:szCs w:val="2"/>
          <w:highlight w:val="none"/>
        </w:rPr>
      </w:pPr>
    </w:p>
    <w:p w14:paraId="4A071113">
      <w:pPr>
        <w:jc w:val="center"/>
        <w:rPr>
          <w:rFonts w:ascii="宋体" w:hAnsi="宋体"/>
          <w:b/>
          <w:bCs/>
          <w:color w:val="auto"/>
          <w:sz w:val="44"/>
          <w:szCs w:val="44"/>
          <w:highlight w:val="none"/>
        </w:rPr>
      </w:pPr>
    </w:p>
    <w:p w14:paraId="12D01F46">
      <w:pPr>
        <w:jc w:val="center"/>
        <w:rPr>
          <w:rFonts w:ascii="宋体" w:hAnsi="宋体"/>
          <w:b/>
          <w:bCs/>
          <w:color w:val="auto"/>
          <w:sz w:val="44"/>
          <w:szCs w:val="44"/>
          <w:highlight w:val="none"/>
        </w:rPr>
      </w:pPr>
    </w:p>
    <w:p w14:paraId="420D0BE2">
      <w:pPr>
        <w:jc w:val="center"/>
        <w:rPr>
          <w:rFonts w:ascii="宋体" w:hAnsi="宋体"/>
          <w:b/>
          <w:bCs/>
          <w:color w:val="auto"/>
          <w:sz w:val="44"/>
          <w:highlight w:val="none"/>
        </w:rPr>
      </w:pPr>
      <w:r>
        <w:rPr>
          <w:rFonts w:hint="eastAsia" w:ascii="宋体" w:hAnsi="宋体"/>
          <w:b/>
          <w:bCs/>
          <w:color w:val="auto"/>
          <w:sz w:val="44"/>
          <w:szCs w:val="44"/>
          <w:highlight w:val="none"/>
        </w:rPr>
        <w:t>二○二六年</w:t>
      </w:r>
      <w:r>
        <w:rPr>
          <w:rFonts w:hint="eastAsia" w:ascii="宋体" w:hAnsi="宋体"/>
          <w:b/>
          <w:bCs/>
          <w:color w:val="auto"/>
          <w:sz w:val="44"/>
          <w:szCs w:val="44"/>
          <w:highlight w:val="none"/>
          <w:lang w:val="en-US" w:eastAsia="zh-CN"/>
        </w:rPr>
        <w:t>十</w:t>
      </w:r>
      <w:r>
        <w:rPr>
          <w:rFonts w:hint="eastAsia" w:ascii="宋体" w:hAnsi="宋体"/>
          <w:b/>
          <w:bCs/>
          <w:color w:val="auto"/>
          <w:sz w:val="44"/>
          <w:szCs w:val="44"/>
          <w:highlight w:val="none"/>
        </w:rPr>
        <w:t>月</w:t>
      </w:r>
    </w:p>
    <w:p w14:paraId="2B86D983">
      <w:pPr>
        <w:pStyle w:val="509"/>
        <w:jc w:val="center"/>
        <w:rPr>
          <w:rFonts w:ascii="Times New Roman" w:hAnsi="Times New Roman"/>
          <w:b w:val="0"/>
          <w:bCs w:val="0"/>
          <w:color w:val="auto"/>
          <w:sz w:val="21"/>
          <w:szCs w:val="24"/>
          <w:highlight w:val="none"/>
          <w:lang w:val="zh-CN"/>
        </w:rPr>
        <w:sectPr>
          <w:headerReference r:id="rId4" w:type="first"/>
          <w:footerReference r:id="rId5" w:type="first"/>
          <w:headerReference r:id="rId3" w:type="default"/>
          <w:pgSz w:w="11906" w:h="16838"/>
          <w:pgMar w:top="1440" w:right="1077" w:bottom="1440" w:left="1077" w:header="624" w:footer="794" w:gutter="0"/>
          <w:cols w:space="720" w:num="1"/>
          <w:titlePg/>
          <w:docGrid w:linePitch="360" w:charSpace="0"/>
        </w:sectPr>
      </w:pPr>
    </w:p>
    <w:sdt>
      <w:sdtPr>
        <w:rPr>
          <w:rFonts w:ascii="Times New Roman" w:hAnsi="Times New Roman"/>
          <w:b w:val="0"/>
          <w:bCs w:val="0"/>
          <w:color w:val="auto"/>
          <w:sz w:val="21"/>
          <w:szCs w:val="24"/>
          <w:highlight w:val="none"/>
          <w:lang w:val="zh-CN"/>
        </w:rPr>
        <w:id w:val="-1"/>
        <w:docPartObj>
          <w:docPartGallery w:val="Table of Contents"/>
          <w:docPartUnique/>
        </w:docPartObj>
      </w:sdtPr>
      <w:sdtEndPr>
        <w:rPr>
          <w:rFonts w:ascii="Times New Roman" w:hAnsi="Times New Roman"/>
          <w:b w:val="0"/>
          <w:bCs w:val="0"/>
          <w:color w:val="auto"/>
          <w:sz w:val="21"/>
          <w:szCs w:val="24"/>
          <w:highlight w:val="none"/>
          <w:lang w:val="zh-CN"/>
        </w:rPr>
      </w:sdtEndPr>
      <w:sdtContent>
        <w:p w14:paraId="4D55708E">
          <w:pPr>
            <w:pStyle w:val="509"/>
            <w:jc w:val="center"/>
            <w:rPr>
              <w:color w:val="auto"/>
              <w:highlight w:val="none"/>
            </w:rPr>
          </w:pPr>
          <w:r>
            <w:rPr>
              <w:color w:val="auto"/>
              <w:highlight w:val="none"/>
              <w:lang w:val="zh-CN"/>
            </w:rPr>
            <w:t>目录</w:t>
          </w:r>
        </w:p>
        <w:p w14:paraId="21C191C8">
          <w:pPr>
            <w:pStyle w:val="44"/>
            <w:tabs>
              <w:tab w:val="right" w:leader="dot" w:pos="9736"/>
            </w:tabs>
            <w:spacing w:after="240" w:line="720" w:lineRule="auto"/>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76"/>
              <w:b/>
              <w:bCs/>
              <w:color w:val="auto"/>
              <w:sz w:val="28"/>
              <w:szCs w:val="36"/>
              <w:highlight w:val="none"/>
            </w:rPr>
            <w:t>一．投标邀请</w:t>
          </w:r>
          <w:r>
            <w:rPr>
              <w:rStyle w:val="76"/>
              <w:b/>
              <w:bCs/>
              <w:color w:val="auto"/>
              <w:sz w:val="28"/>
              <w:szCs w:val="36"/>
              <w:highlight w:val="none"/>
            </w:rPr>
            <w:fldChar w:fldCharType="end"/>
          </w:r>
        </w:p>
        <w:p w14:paraId="2F9D10E2">
          <w:pPr>
            <w:pStyle w:val="44"/>
            <w:tabs>
              <w:tab w:val="right" w:leader="dot" w:pos="9736"/>
            </w:tabs>
            <w:spacing w:after="240" w:line="72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76"/>
              <w:b/>
              <w:bCs/>
              <w:color w:val="auto"/>
              <w:sz w:val="28"/>
              <w:szCs w:val="36"/>
              <w:highlight w:val="none"/>
            </w:rPr>
            <w:t>二．投标供应商须知</w:t>
          </w:r>
          <w:r>
            <w:rPr>
              <w:rStyle w:val="76"/>
              <w:b/>
              <w:bCs/>
              <w:color w:val="auto"/>
              <w:sz w:val="28"/>
              <w:szCs w:val="36"/>
              <w:highlight w:val="none"/>
            </w:rPr>
            <w:fldChar w:fldCharType="end"/>
          </w:r>
        </w:p>
        <w:p w14:paraId="7D0140C7">
          <w:pPr>
            <w:pStyle w:val="44"/>
            <w:tabs>
              <w:tab w:val="right" w:leader="dot" w:pos="9736"/>
            </w:tabs>
            <w:spacing w:after="240" w:line="720" w:lineRule="auto"/>
            <w:rPr>
              <w:rFonts w:asciiTheme="minorHAnsi" w:hAnsiTheme="minorHAnsi"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76"/>
              <w:rFonts w:ascii="宋体" w:hAnsi="宋体"/>
              <w:b/>
              <w:bCs/>
              <w:color w:val="auto"/>
              <w:sz w:val="28"/>
              <w:szCs w:val="36"/>
              <w:highlight w:val="none"/>
              <w:lang w:val="zh-CN"/>
            </w:rPr>
            <w:t>三．采购需求</w:t>
          </w:r>
          <w:r>
            <w:rPr>
              <w:rStyle w:val="76"/>
              <w:rFonts w:ascii="宋体" w:hAnsi="宋体"/>
              <w:b/>
              <w:bCs/>
              <w:color w:val="auto"/>
              <w:sz w:val="28"/>
              <w:szCs w:val="36"/>
              <w:highlight w:val="none"/>
              <w:lang w:val="zh-CN"/>
            </w:rPr>
            <w:fldChar w:fldCharType="end"/>
          </w:r>
        </w:p>
        <w:p w14:paraId="303A27FB">
          <w:pPr>
            <w:pStyle w:val="44"/>
            <w:tabs>
              <w:tab w:val="right" w:leader="dot" w:pos="9736"/>
            </w:tabs>
            <w:spacing w:after="240" w:line="720" w:lineRule="auto"/>
            <w:rPr>
              <w:rFonts w:asciiTheme="minorHAnsi" w:hAnsiTheme="minorHAnsi"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76"/>
              <w:rFonts w:ascii="Cambria" w:hAnsi="Cambria"/>
              <w:b/>
              <w:bCs/>
              <w:color w:val="auto"/>
              <w:sz w:val="28"/>
              <w:szCs w:val="36"/>
              <w:highlight w:val="none"/>
              <w:lang w:val="zh-CN"/>
            </w:rPr>
            <w:t>四．合同书（格式文本）</w:t>
          </w:r>
          <w:r>
            <w:rPr>
              <w:rStyle w:val="76"/>
              <w:rFonts w:ascii="Cambria" w:hAnsi="Cambria"/>
              <w:b/>
              <w:bCs/>
              <w:color w:val="auto"/>
              <w:sz w:val="28"/>
              <w:szCs w:val="36"/>
              <w:highlight w:val="none"/>
              <w:lang w:val="zh-CN"/>
            </w:rPr>
            <w:fldChar w:fldCharType="end"/>
          </w:r>
        </w:p>
        <w:p w14:paraId="2240DE5C">
          <w:pPr>
            <w:pStyle w:val="44"/>
            <w:tabs>
              <w:tab w:val="right" w:leader="dot" w:pos="9742"/>
            </w:tabs>
            <w:spacing w:after="240" w:line="72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76"/>
              <w:b/>
              <w:bCs/>
              <w:color w:val="auto"/>
              <w:sz w:val="28"/>
              <w:szCs w:val="36"/>
              <w:highlight w:val="none"/>
            </w:rPr>
            <w:t>五. 附件</w:t>
          </w:r>
          <w:r>
            <w:rPr>
              <w:rStyle w:val="76"/>
              <w:b/>
              <w:bCs/>
              <w:color w:val="auto"/>
              <w:sz w:val="28"/>
              <w:szCs w:val="36"/>
              <w:highlight w:val="none"/>
            </w:rPr>
            <w:fldChar w:fldCharType="end"/>
          </w:r>
          <w:r>
            <w:rPr>
              <w:rFonts w:ascii="宋体" w:hAnsi="宋体"/>
              <w:b/>
              <w:bCs/>
              <w:color w:val="auto"/>
              <w:sz w:val="52"/>
              <w:szCs w:val="72"/>
              <w:highlight w:val="none"/>
              <w:lang w:val="zh-CN"/>
            </w:rPr>
            <w:fldChar w:fldCharType="end"/>
          </w:r>
        </w:p>
      </w:sdtContent>
    </w:sdt>
    <w:p w14:paraId="5200C077">
      <w:pPr>
        <w:rPr>
          <w:rFonts w:ascii="宋体" w:hAnsi="宋体"/>
          <w:bCs/>
          <w:color w:val="auto"/>
          <w:sz w:val="28"/>
          <w:highlight w:val="none"/>
        </w:rPr>
      </w:pPr>
    </w:p>
    <w:p w14:paraId="2430D82B">
      <w:pPr>
        <w:rPr>
          <w:rFonts w:ascii="宋体" w:hAnsi="宋体"/>
          <w:bCs/>
          <w:color w:val="auto"/>
          <w:sz w:val="28"/>
          <w:highlight w:val="none"/>
        </w:rPr>
      </w:pPr>
    </w:p>
    <w:p w14:paraId="4574CF5A">
      <w:pPr>
        <w:rPr>
          <w:rFonts w:ascii="宋体" w:hAnsi="宋体"/>
          <w:bCs/>
          <w:color w:val="auto"/>
          <w:sz w:val="28"/>
          <w:highlight w:val="none"/>
        </w:rPr>
      </w:pPr>
    </w:p>
    <w:p w14:paraId="0AA07093">
      <w:pPr>
        <w:rPr>
          <w:rFonts w:ascii="宋体" w:hAnsi="宋体"/>
          <w:bCs/>
          <w:color w:val="auto"/>
          <w:sz w:val="32"/>
          <w:highlight w:val="none"/>
        </w:rPr>
      </w:pPr>
    </w:p>
    <w:p w14:paraId="29E6371B">
      <w:pPr>
        <w:rPr>
          <w:rFonts w:ascii="宋体" w:hAnsi="宋体"/>
          <w:bCs/>
          <w:color w:val="auto"/>
          <w:sz w:val="32"/>
          <w:highlight w:val="none"/>
        </w:rPr>
      </w:pPr>
    </w:p>
    <w:p w14:paraId="2C2B85C4">
      <w:pPr>
        <w:rPr>
          <w:rFonts w:ascii="宋体" w:hAnsi="宋体"/>
          <w:bCs/>
          <w:color w:val="auto"/>
          <w:sz w:val="32"/>
          <w:highlight w:val="none"/>
        </w:rPr>
      </w:pPr>
    </w:p>
    <w:p w14:paraId="3CAFCDED">
      <w:pPr>
        <w:rPr>
          <w:rFonts w:ascii="宋体" w:hAnsi="宋体"/>
          <w:bCs/>
          <w:color w:val="auto"/>
          <w:sz w:val="32"/>
          <w:highlight w:val="none"/>
        </w:rPr>
      </w:pPr>
    </w:p>
    <w:p w14:paraId="7FBD6C8C">
      <w:pPr>
        <w:rPr>
          <w:rFonts w:ascii="宋体" w:hAnsi="宋体"/>
          <w:bCs/>
          <w:color w:val="auto"/>
          <w:sz w:val="32"/>
          <w:highlight w:val="none"/>
        </w:rPr>
      </w:pPr>
    </w:p>
    <w:p w14:paraId="5D695AF7">
      <w:pPr>
        <w:rPr>
          <w:rFonts w:ascii="宋体" w:hAnsi="宋体"/>
          <w:bCs/>
          <w:color w:val="auto"/>
          <w:sz w:val="32"/>
          <w:highlight w:val="none"/>
        </w:rPr>
      </w:pPr>
    </w:p>
    <w:p w14:paraId="063D4959">
      <w:pPr>
        <w:pStyle w:val="63"/>
        <w:spacing w:before="0" w:line="440" w:lineRule="exact"/>
        <w:rPr>
          <w:color w:val="auto"/>
          <w:highlight w:val="none"/>
        </w:rPr>
        <w:sectPr>
          <w:footerReference r:id="rId7" w:type="first"/>
          <w:footerReference r:id="rId6" w:type="default"/>
          <w:pgSz w:w="11906" w:h="16838"/>
          <w:pgMar w:top="1440" w:right="1077" w:bottom="1440" w:left="1077" w:header="624" w:footer="794" w:gutter="0"/>
          <w:pgNumType w:start="1"/>
          <w:cols w:space="720" w:num="1"/>
          <w:docGrid w:linePitch="360" w:charSpace="0"/>
        </w:sectPr>
      </w:pPr>
      <w:bookmarkStart w:id="0" w:name="报价方须知前附表"/>
      <w:bookmarkEnd w:id="0"/>
      <w:bookmarkStart w:id="1" w:name="_Toc116946286"/>
      <w:bookmarkStart w:id="2" w:name="_Toc35780493"/>
    </w:p>
    <w:p w14:paraId="67435C31">
      <w:pPr>
        <w:pStyle w:val="63"/>
        <w:spacing w:before="0" w:after="0" w:line="440" w:lineRule="exact"/>
        <w:rPr>
          <w:color w:val="auto"/>
          <w:highlight w:val="none"/>
        </w:rPr>
      </w:pPr>
      <w:r>
        <w:rPr>
          <w:rFonts w:hint="eastAsia"/>
          <w:color w:val="auto"/>
          <w:highlight w:val="none"/>
        </w:rPr>
        <w:t>一．投标邀请</w:t>
      </w:r>
      <w:bookmarkEnd w:id="1"/>
      <w:bookmarkEnd w:id="2"/>
    </w:p>
    <w:p w14:paraId="16F431D9">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中企华建友工程管理有限公司受无锡职业技术大学的委托，对无锡职业技术大学工业具身智能场景集成实训室设备采购进行公开招标采购，欢迎你单位参加投标并提请注意下列附表中的相关事项：</w:t>
      </w:r>
    </w:p>
    <w:tbl>
      <w:tblPr>
        <w:tblStyle w:val="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09A3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14:paraId="1AED8393">
            <w:pPr>
              <w:spacing w:line="420" w:lineRule="exact"/>
              <w:jc w:val="center"/>
              <w:rPr>
                <w:rFonts w:ascii="宋体" w:hAnsi="宋体"/>
                <w:b/>
                <w:color w:val="auto"/>
                <w:sz w:val="24"/>
                <w:szCs w:val="24"/>
                <w:highlight w:val="none"/>
              </w:rPr>
            </w:pPr>
            <w:r>
              <w:rPr>
                <w:rFonts w:hint="eastAsia" w:ascii="宋体" w:hAnsi="宋体"/>
                <w:b/>
                <w:color w:val="auto"/>
                <w:sz w:val="24"/>
                <w:szCs w:val="24"/>
                <w:highlight w:val="none"/>
              </w:rPr>
              <w:t>序号</w:t>
            </w:r>
          </w:p>
        </w:tc>
        <w:tc>
          <w:tcPr>
            <w:tcW w:w="9774" w:type="dxa"/>
            <w:noWrap w:val="0"/>
          </w:tcPr>
          <w:p w14:paraId="4D8EC9E3">
            <w:pPr>
              <w:spacing w:line="420" w:lineRule="exact"/>
              <w:jc w:val="center"/>
              <w:rPr>
                <w:rFonts w:ascii="宋体" w:hAnsi="宋体"/>
                <w:b/>
                <w:color w:val="auto"/>
                <w:sz w:val="24"/>
                <w:szCs w:val="24"/>
                <w:highlight w:val="none"/>
              </w:rPr>
            </w:pPr>
            <w:r>
              <w:rPr>
                <w:rFonts w:hint="eastAsia" w:ascii="宋体" w:hAnsi="宋体"/>
                <w:b/>
                <w:color w:val="auto"/>
                <w:sz w:val="24"/>
                <w:szCs w:val="24"/>
                <w:highlight w:val="none"/>
              </w:rPr>
              <w:t>内    容</w:t>
            </w:r>
          </w:p>
        </w:tc>
      </w:tr>
      <w:tr w14:paraId="06F19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14:paraId="50B2AFD3">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9774" w:type="dxa"/>
            <w:noWrap w:val="0"/>
          </w:tcPr>
          <w:p w14:paraId="4F8EA9CE">
            <w:pPr>
              <w:spacing w:line="420" w:lineRule="exact"/>
              <w:rPr>
                <w:rFonts w:ascii="宋体" w:hAnsi="宋体"/>
                <w:bCs/>
                <w:color w:val="auto"/>
                <w:sz w:val="24"/>
                <w:szCs w:val="24"/>
                <w:highlight w:val="none"/>
              </w:rPr>
            </w:pPr>
            <w:r>
              <w:rPr>
                <w:rFonts w:hint="eastAsia" w:ascii="宋体" w:hAnsi="宋体"/>
                <w:b/>
                <w:color w:val="auto"/>
                <w:sz w:val="24"/>
                <w:szCs w:val="24"/>
                <w:highlight w:val="none"/>
              </w:rPr>
              <w:t>1</w:t>
            </w:r>
            <w:r>
              <w:rPr>
                <w:rFonts w:ascii="宋体" w:hAnsi="宋体"/>
                <w:b/>
                <w:color w:val="auto"/>
                <w:sz w:val="24"/>
                <w:szCs w:val="24"/>
                <w:highlight w:val="none"/>
              </w:rPr>
              <w:t>.</w:t>
            </w:r>
            <w:r>
              <w:rPr>
                <w:rFonts w:hint="eastAsia" w:ascii="宋体" w:hAnsi="宋体"/>
                <w:b/>
                <w:color w:val="auto"/>
                <w:sz w:val="24"/>
                <w:szCs w:val="24"/>
                <w:highlight w:val="none"/>
              </w:rPr>
              <w:t>项目名称：</w:t>
            </w:r>
            <w:r>
              <w:rPr>
                <w:rFonts w:hint="eastAsia" w:ascii="宋体" w:hAnsi="宋体"/>
                <w:bCs/>
                <w:color w:val="auto"/>
                <w:sz w:val="24"/>
                <w:szCs w:val="24"/>
                <w:highlight w:val="none"/>
              </w:rPr>
              <w:t>无锡职业技术大学工业具身智能场景集成实训室设备采购</w:t>
            </w:r>
          </w:p>
          <w:p w14:paraId="69ECD0A7">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2</w:t>
            </w:r>
            <w:r>
              <w:rPr>
                <w:rFonts w:ascii="宋体" w:hAnsi="宋体"/>
                <w:b/>
                <w:color w:val="auto"/>
                <w:sz w:val="24"/>
                <w:szCs w:val="24"/>
                <w:highlight w:val="none"/>
              </w:rPr>
              <w:t>.</w:t>
            </w:r>
            <w:r>
              <w:rPr>
                <w:rFonts w:hint="eastAsia" w:ascii="宋体" w:hAnsi="宋体"/>
                <w:b/>
                <w:color w:val="auto"/>
                <w:sz w:val="24"/>
                <w:szCs w:val="24"/>
                <w:highlight w:val="none"/>
              </w:rPr>
              <w:t>项目编号：</w:t>
            </w:r>
            <w:r>
              <w:rPr>
                <w:rFonts w:hint="eastAsia" w:ascii="宋体" w:hAnsi="宋体"/>
                <w:b/>
                <w:color w:val="auto"/>
                <w:sz w:val="24"/>
                <w:szCs w:val="24"/>
                <w:highlight w:val="none"/>
                <w:lang w:eastAsia="zh-CN"/>
              </w:rPr>
              <w:t>JSZC-320000-ZQHJ-G2026-0049</w:t>
            </w:r>
          </w:p>
          <w:p w14:paraId="1FEE39A6">
            <w:pPr>
              <w:spacing w:line="420" w:lineRule="exact"/>
              <w:rPr>
                <w:rFonts w:ascii="宋体" w:hAnsi="宋体"/>
                <w:bCs/>
                <w:color w:val="auto"/>
                <w:sz w:val="24"/>
                <w:szCs w:val="24"/>
                <w:highlight w:val="none"/>
              </w:rPr>
            </w:pPr>
            <w:r>
              <w:rPr>
                <w:rFonts w:hint="eastAsia" w:ascii="宋体" w:hAnsi="宋体"/>
                <w:b/>
                <w:color w:val="auto"/>
                <w:sz w:val="24"/>
                <w:szCs w:val="24"/>
                <w:highlight w:val="none"/>
              </w:rPr>
              <w:t>3</w:t>
            </w:r>
            <w:r>
              <w:rPr>
                <w:rFonts w:ascii="宋体" w:hAnsi="宋体"/>
                <w:b/>
                <w:color w:val="auto"/>
                <w:sz w:val="24"/>
                <w:szCs w:val="24"/>
                <w:highlight w:val="none"/>
              </w:rPr>
              <w:t>.</w:t>
            </w:r>
            <w:r>
              <w:rPr>
                <w:rFonts w:hint="eastAsia" w:ascii="宋体" w:hAnsi="宋体"/>
                <w:b/>
                <w:color w:val="auto"/>
                <w:sz w:val="24"/>
                <w:szCs w:val="24"/>
                <w:highlight w:val="none"/>
              </w:rPr>
              <w:t>采购方式：</w:t>
            </w:r>
            <w:r>
              <w:rPr>
                <w:rFonts w:hint="eastAsia" w:ascii="宋体" w:hAnsi="宋体"/>
                <w:bCs/>
                <w:color w:val="auto"/>
                <w:sz w:val="24"/>
                <w:szCs w:val="24"/>
                <w:highlight w:val="none"/>
              </w:rPr>
              <w:t>公开招标</w:t>
            </w:r>
          </w:p>
          <w:p w14:paraId="0EA55FF2">
            <w:pPr>
              <w:spacing w:line="420" w:lineRule="exact"/>
              <w:rPr>
                <w:rFonts w:ascii="宋体" w:hAnsi="宋体"/>
                <w:bCs/>
                <w:color w:val="auto"/>
                <w:sz w:val="24"/>
                <w:szCs w:val="24"/>
                <w:highlight w:val="none"/>
              </w:rPr>
            </w:pPr>
            <w:r>
              <w:rPr>
                <w:rFonts w:ascii="宋体" w:hAnsi="宋体"/>
                <w:b/>
                <w:bCs/>
                <w:color w:val="auto"/>
                <w:sz w:val="24"/>
                <w:szCs w:val="24"/>
                <w:highlight w:val="none"/>
              </w:rPr>
              <w:t>4.</w:t>
            </w:r>
            <w:r>
              <w:rPr>
                <w:rFonts w:hint="eastAsia" w:ascii="宋体" w:hAnsi="宋体"/>
                <w:b/>
                <w:bCs/>
                <w:color w:val="auto"/>
                <w:sz w:val="24"/>
                <w:szCs w:val="24"/>
                <w:highlight w:val="none"/>
              </w:rPr>
              <w:t>本项目是否专门面向中小企业（含监狱企业、残疾人福利性单位）采购：否</w:t>
            </w:r>
            <w:r>
              <w:rPr>
                <w:rFonts w:hint="eastAsia" w:ascii="宋体" w:hAnsi="宋体"/>
                <w:bCs/>
                <w:color w:val="auto"/>
                <w:sz w:val="24"/>
                <w:szCs w:val="24"/>
                <w:highlight w:val="none"/>
              </w:rPr>
              <w:t>。</w:t>
            </w:r>
          </w:p>
          <w:p w14:paraId="7E17837B">
            <w:pPr>
              <w:spacing w:line="420" w:lineRule="exact"/>
              <w:rPr>
                <w:rFonts w:ascii="宋体" w:hAnsi="宋体"/>
                <w:bCs/>
                <w:color w:val="auto"/>
                <w:sz w:val="24"/>
                <w:szCs w:val="24"/>
                <w:highlight w:val="none"/>
              </w:rPr>
            </w:pPr>
            <w:r>
              <w:rPr>
                <w:rFonts w:ascii="宋体" w:hAnsi="宋体"/>
                <w:b/>
                <w:bCs/>
                <w:color w:val="auto"/>
                <w:sz w:val="24"/>
                <w:szCs w:val="24"/>
                <w:highlight w:val="none"/>
              </w:rPr>
              <w:t>5.</w:t>
            </w:r>
            <w:r>
              <w:rPr>
                <w:rFonts w:hint="eastAsia" w:ascii="宋体" w:hAnsi="宋体"/>
                <w:b/>
                <w:bCs/>
                <w:color w:val="auto"/>
                <w:sz w:val="24"/>
                <w:szCs w:val="24"/>
                <w:highlight w:val="none"/>
              </w:rPr>
              <w:t>本项目采购的标的对应的中小企业划分标准所属行业为：</w:t>
            </w:r>
            <w:r>
              <w:rPr>
                <w:rFonts w:hint="eastAsia" w:ascii="宋体" w:hAnsi="宋体"/>
                <w:b/>
                <w:color w:val="auto"/>
                <w:sz w:val="24"/>
                <w:szCs w:val="24"/>
                <w:highlight w:val="none"/>
              </w:rPr>
              <w:t>工业；</w:t>
            </w:r>
            <w:r>
              <w:rPr>
                <w:rFonts w:hint="eastAsia" w:ascii="宋体" w:hAnsi="宋体"/>
                <w:bCs/>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C76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4BD77D82">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9774" w:type="dxa"/>
            <w:tcBorders>
              <w:bottom w:val="single" w:color="auto" w:sz="4" w:space="0"/>
            </w:tcBorders>
            <w:noWrap w:val="0"/>
          </w:tcPr>
          <w:p w14:paraId="324D7799">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采购项目概况、说明：</w:t>
            </w:r>
          </w:p>
          <w:p w14:paraId="4B0D3D8C">
            <w:pPr>
              <w:spacing w:line="360" w:lineRule="auto"/>
              <w:ind w:firstLine="482"/>
              <w:rPr>
                <w:rFonts w:ascii="宋体" w:hAnsi="宋体"/>
                <w:bCs/>
                <w:color w:val="auto"/>
                <w:sz w:val="24"/>
                <w:szCs w:val="24"/>
                <w:highlight w:val="none"/>
              </w:rPr>
            </w:pPr>
            <w:r>
              <w:rPr>
                <w:rFonts w:hint="eastAsia" w:ascii="宋体" w:hAnsi="宋体"/>
                <w:b/>
                <w:color w:val="auto"/>
                <w:sz w:val="24"/>
                <w:szCs w:val="24"/>
                <w:highlight w:val="none"/>
              </w:rPr>
              <w:t>1.</w:t>
            </w:r>
            <w:r>
              <w:rPr>
                <w:rFonts w:ascii="宋体" w:hAnsi="宋体" w:cs="宋体"/>
                <w:color w:val="auto"/>
                <w:sz w:val="24"/>
                <w:szCs w:val="24"/>
                <w:highlight w:val="none"/>
              </w:rPr>
              <w:t>本次采购标的为工业具身智能场景集成实训室相关设备及配套服务</w:t>
            </w:r>
            <w:r>
              <w:rPr>
                <w:rFonts w:hint="eastAsia" w:ascii="宋体" w:hAnsi="宋体" w:cs="宋体"/>
                <w:bCs/>
                <w:color w:val="auto"/>
                <w:sz w:val="24"/>
                <w:szCs w:val="24"/>
                <w:highlight w:val="none"/>
              </w:rPr>
              <w:t>，</w:t>
            </w:r>
            <w:r>
              <w:rPr>
                <w:rFonts w:hint="eastAsia" w:ascii="宋体" w:hAnsi="宋体"/>
                <w:bCs/>
                <w:color w:val="auto"/>
                <w:sz w:val="24"/>
                <w:szCs w:val="24"/>
                <w:highlight w:val="none"/>
              </w:rPr>
              <w:t>具体内容及要求详见招标文件“三.采购需求”。</w:t>
            </w:r>
          </w:p>
          <w:p w14:paraId="19DAE290">
            <w:pPr>
              <w:spacing w:line="360" w:lineRule="auto"/>
              <w:ind w:firstLine="482"/>
              <w:rPr>
                <w:rFonts w:ascii="宋体" w:hAnsi="宋体"/>
                <w:bCs/>
                <w:color w:val="auto"/>
                <w:sz w:val="24"/>
                <w:szCs w:val="24"/>
                <w:highlight w:val="none"/>
              </w:rPr>
            </w:pPr>
            <w:r>
              <w:rPr>
                <w:rFonts w:hint="eastAsia" w:ascii="宋体" w:hAnsi="宋体"/>
                <w:b/>
                <w:color w:val="auto"/>
                <w:sz w:val="24"/>
                <w:szCs w:val="24"/>
                <w:highlight w:val="none"/>
              </w:rPr>
              <w:t>2.供货期：合同签订生效后15日历天完成供货、安装、调试等工作</w:t>
            </w:r>
            <w:r>
              <w:rPr>
                <w:rFonts w:hint="eastAsia" w:ascii="宋体" w:hAnsi="宋体"/>
                <w:bCs/>
                <w:color w:val="auto"/>
                <w:sz w:val="24"/>
                <w:szCs w:val="24"/>
                <w:highlight w:val="none"/>
              </w:rPr>
              <w:t>。</w:t>
            </w:r>
          </w:p>
          <w:p w14:paraId="06CF3EA3">
            <w:pPr>
              <w:spacing w:line="360" w:lineRule="auto"/>
              <w:ind w:firstLine="482"/>
              <w:rPr>
                <w:rFonts w:ascii="宋体" w:hAnsi="宋体"/>
                <w:bCs/>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.质量要求：合格产品、满足采购人要求</w:t>
            </w:r>
            <w:r>
              <w:rPr>
                <w:rFonts w:hint="eastAsia" w:ascii="宋体" w:hAnsi="宋体"/>
                <w:b/>
                <w:bCs/>
                <w:color w:val="auto"/>
                <w:sz w:val="24"/>
                <w:szCs w:val="24"/>
                <w:highlight w:val="none"/>
              </w:rPr>
              <w:t>。</w:t>
            </w:r>
          </w:p>
          <w:p w14:paraId="20AA3FD9">
            <w:pPr>
              <w:spacing w:line="360" w:lineRule="auto"/>
              <w:ind w:firstLine="482"/>
              <w:rPr>
                <w:rFonts w:ascii="宋体" w:hAnsi="宋体"/>
                <w:bCs/>
                <w:color w:val="auto"/>
                <w:sz w:val="24"/>
                <w:szCs w:val="24"/>
                <w:highlight w:val="none"/>
              </w:rPr>
            </w:pPr>
            <w:r>
              <w:rPr>
                <w:rFonts w:hint="eastAsia" w:ascii="宋体" w:hAnsi="宋体"/>
                <w:b/>
                <w:color w:val="auto"/>
                <w:sz w:val="24"/>
                <w:szCs w:val="24"/>
                <w:highlight w:val="none"/>
              </w:rPr>
              <w:t>4.质保期：1年（自验收合格之日起计算）</w:t>
            </w:r>
            <w:r>
              <w:rPr>
                <w:rFonts w:hint="eastAsia" w:ascii="宋体" w:hAnsi="宋体"/>
                <w:bCs/>
                <w:color w:val="auto"/>
                <w:sz w:val="24"/>
                <w:szCs w:val="24"/>
                <w:highlight w:val="none"/>
              </w:rPr>
              <w:t>。</w:t>
            </w:r>
          </w:p>
        </w:tc>
      </w:tr>
      <w:tr w14:paraId="04CC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ADE4526">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9774" w:type="dxa"/>
            <w:noWrap w:val="0"/>
          </w:tcPr>
          <w:p w14:paraId="6538E744">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14:paraId="2FCEFDE8">
            <w:pPr>
              <w:spacing w:line="360" w:lineRule="auto"/>
              <w:ind w:firstLine="482"/>
              <w:rPr>
                <w:rFonts w:ascii="宋体" w:hAnsi="宋体" w:cs="Arial"/>
                <w:b/>
                <w:bCs/>
                <w:color w:val="auto"/>
                <w:sz w:val="24"/>
                <w:szCs w:val="21"/>
                <w:highlight w:val="none"/>
              </w:rPr>
            </w:pPr>
            <w:r>
              <w:rPr>
                <w:rFonts w:hint="eastAsia" w:ascii="宋体" w:hAnsi="宋体" w:cs="Arial"/>
                <w:b/>
                <w:bCs/>
                <w:color w:val="auto"/>
                <w:sz w:val="24"/>
                <w:szCs w:val="21"/>
                <w:highlight w:val="none"/>
              </w:rPr>
              <w:t>1.</w:t>
            </w:r>
            <w:r>
              <w:rPr>
                <w:rFonts w:ascii="宋体" w:hAnsi="宋体" w:cs="Arial"/>
                <w:b/>
                <w:bCs/>
                <w:color w:val="auto"/>
                <w:sz w:val="24"/>
                <w:szCs w:val="21"/>
                <w:highlight w:val="none"/>
              </w:rPr>
              <w:t>符合政府采购法第二十二条规定</w:t>
            </w:r>
            <w:r>
              <w:rPr>
                <w:rFonts w:hint="eastAsia" w:ascii="宋体" w:hAnsi="宋体" w:cs="Arial"/>
                <w:b/>
                <w:bCs/>
                <w:color w:val="auto"/>
                <w:sz w:val="24"/>
                <w:szCs w:val="21"/>
                <w:highlight w:val="none"/>
              </w:rPr>
              <w:t>；</w:t>
            </w:r>
          </w:p>
          <w:p w14:paraId="72DA7A25">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2</w:t>
            </w:r>
            <w:r>
              <w:rPr>
                <w:rFonts w:ascii="宋体" w:hAnsi="宋体"/>
                <w:b/>
                <w:bCs/>
                <w:color w:val="auto"/>
                <w:sz w:val="24"/>
                <w:szCs w:val="24"/>
                <w:highlight w:val="none"/>
              </w:rPr>
              <w:t>.</w:t>
            </w:r>
            <w:r>
              <w:rPr>
                <w:rFonts w:hint="eastAsia" w:ascii="宋体" w:hAnsi="宋体"/>
                <w:b/>
                <w:bCs/>
                <w:color w:val="auto"/>
                <w:sz w:val="24"/>
                <w:szCs w:val="24"/>
                <w:highlight w:val="none"/>
              </w:rPr>
              <w:t>落实政府采购政策需满足的资格要求：/</w:t>
            </w:r>
          </w:p>
          <w:p w14:paraId="36D0E637">
            <w:pPr>
              <w:spacing w:line="360" w:lineRule="auto"/>
              <w:ind w:firstLine="482"/>
              <w:rPr>
                <w:rFonts w:ascii="宋体" w:hAnsi="宋体"/>
                <w:b/>
                <w:bCs/>
                <w:color w:val="auto"/>
                <w:sz w:val="24"/>
                <w:szCs w:val="24"/>
                <w:highlight w:val="none"/>
              </w:rPr>
            </w:pPr>
            <w:r>
              <w:rPr>
                <w:rFonts w:ascii="宋体" w:hAnsi="宋体"/>
                <w:b/>
                <w:bCs/>
                <w:color w:val="auto"/>
                <w:sz w:val="24"/>
                <w:szCs w:val="24"/>
                <w:highlight w:val="none"/>
              </w:rPr>
              <w:t>3</w:t>
            </w:r>
            <w:r>
              <w:rPr>
                <w:rFonts w:hint="eastAsia" w:ascii="宋体" w:hAnsi="宋体"/>
                <w:b/>
                <w:bCs/>
                <w:color w:val="auto"/>
                <w:sz w:val="24"/>
                <w:szCs w:val="24"/>
                <w:highlight w:val="none"/>
              </w:rPr>
              <w:t>.特定资格要求：</w:t>
            </w:r>
          </w:p>
          <w:p w14:paraId="47C5D646">
            <w:pPr>
              <w:spacing w:line="360" w:lineRule="auto"/>
              <w:ind w:firstLine="550"/>
              <w:rPr>
                <w:rFonts w:ascii="宋体" w:hAnsi="宋体" w:cs="宋体"/>
                <w:bCs/>
                <w:color w:val="auto"/>
                <w:sz w:val="24"/>
                <w:szCs w:val="24"/>
                <w:highlight w:val="none"/>
              </w:rPr>
            </w:pPr>
            <w:bookmarkStart w:id="3" w:name="_Hlk46833112"/>
            <w:r>
              <w:rPr>
                <w:rFonts w:hint="eastAsia" w:ascii="宋体" w:hAnsi="宋体" w:cs="宋体"/>
                <w:bCs/>
                <w:color w:val="auto"/>
                <w:sz w:val="24"/>
                <w:szCs w:val="24"/>
                <w:highlight w:val="none"/>
              </w:rPr>
              <w:t>（1）投标供应商授权代理人必须为投标供应商企业在职员工，需提供</w:t>
            </w:r>
            <w:r>
              <w:rPr>
                <w:rFonts w:hint="eastAsia" w:ascii="宋体" w:hAnsi="宋体" w:cs="宋体"/>
                <w:color w:val="auto"/>
                <w:sz w:val="24"/>
                <w:szCs w:val="24"/>
                <w:highlight w:val="none"/>
              </w:rPr>
              <w:t>由法定的社保收缴部门出具的</w:t>
            </w:r>
            <w:r>
              <w:rPr>
                <w:rFonts w:hint="eastAsia" w:ascii="宋体" w:hAnsi="宋体"/>
                <w:bCs/>
                <w:color w:val="auto"/>
                <w:sz w:val="24"/>
                <w:szCs w:val="24"/>
                <w:highlight w:val="none"/>
                <w:lang w:val="zh-CN"/>
              </w:rPr>
              <w:t>近一年内任意一个月(不含投标当月)</w:t>
            </w:r>
            <w:r>
              <w:rPr>
                <w:rFonts w:hint="eastAsia" w:ascii="宋体" w:hAnsi="宋体" w:cs="宋体"/>
                <w:color w:val="auto"/>
                <w:sz w:val="24"/>
                <w:szCs w:val="24"/>
                <w:highlight w:val="none"/>
              </w:rPr>
              <w:t>的投标供应商依法为其缴纳</w:t>
            </w:r>
            <w:r>
              <w:rPr>
                <w:rFonts w:ascii="宋体" w:hAnsi="宋体" w:cs="宋体"/>
                <w:color w:val="auto"/>
                <w:sz w:val="24"/>
                <w:szCs w:val="24"/>
                <w:highlight w:val="none"/>
              </w:rPr>
              <w:t>社会</w:t>
            </w:r>
            <w:r>
              <w:rPr>
                <w:rFonts w:hint="eastAsia" w:ascii="宋体" w:hAnsi="宋体" w:cs="宋体"/>
                <w:color w:val="auto"/>
                <w:sz w:val="24"/>
                <w:szCs w:val="24"/>
                <w:highlight w:val="none"/>
              </w:rPr>
              <w:t>保险证明</w:t>
            </w:r>
            <w:r>
              <w:rPr>
                <w:rFonts w:hint="eastAsia" w:ascii="宋体" w:hAnsi="宋体" w:cs="宋体"/>
                <w:b/>
                <w:bCs/>
                <w:color w:val="auto"/>
                <w:sz w:val="24"/>
                <w:szCs w:val="24"/>
                <w:highlight w:val="none"/>
              </w:rPr>
              <w:t>（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highlight w:val="none"/>
              </w:rPr>
              <w:t>。</w:t>
            </w:r>
          </w:p>
          <w:p w14:paraId="4DA9E282">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（2）</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3E4808C">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64FE2DF1">
            <w:pPr>
              <w:widowControl/>
              <w:shd w:val="clear" w:color="auto" w:fill="FFFFFF"/>
              <w:spacing w:line="360" w:lineRule="auto"/>
              <w:rPr>
                <w:rFonts w:ascii="宋体" w:hAnsi="宋体"/>
                <w:b/>
                <w:bCs/>
                <w:color w:val="auto"/>
                <w:sz w:val="24"/>
                <w:szCs w:val="24"/>
                <w:highlight w:val="none"/>
              </w:rPr>
            </w:pPr>
            <w:r>
              <w:rPr>
                <w:rFonts w:ascii="宋体" w:hAnsi="宋体"/>
                <w:b/>
                <w:bCs/>
                <w:color w:val="auto"/>
                <w:sz w:val="24"/>
                <w:szCs w:val="24"/>
                <w:highlight w:val="none"/>
              </w:rPr>
              <w:t>注：</w:t>
            </w:r>
            <w:r>
              <w:rPr>
                <w:rFonts w:hint="eastAsia" w:ascii="宋体" w:hAnsi="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572E6EB8">
            <w:pPr>
              <w:widowControl/>
              <w:shd w:val="clear" w:color="auto" w:fill="FFFFFF"/>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DF7CD84">
            <w:pPr>
              <w:widowControl/>
              <w:shd w:val="clear" w:color="auto" w:fill="FFFFFF"/>
              <w:spacing w:line="360" w:lineRule="auto"/>
              <w:ind w:firstLine="482"/>
              <w:rPr>
                <w:rFonts w:ascii="宋体" w:hAnsi="宋体"/>
                <w:b/>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.本项目</w:t>
            </w:r>
            <w:r>
              <w:rPr>
                <w:rFonts w:hint="eastAsia" w:ascii="宋体" w:hAnsi="宋体"/>
                <w:b/>
                <w:color w:val="auto"/>
                <w:sz w:val="24"/>
                <w:szCs w:val="24"/>
                <w:highlight w:val="none"/>
                <w:u w:val="single"/>
              </w:rPr>
              <w:t>不接受</w:t>
            </w:r>
            <w:r>
              <w:rPr>
                <w:rFonts w:hint="eastAsia" w:ascii="宋体" w:hAnsi="宋体"/>
                <w:b/>
                <w:color w:val="auto"/>
                <w:sz w:val="24"/>
                <w:szCs w:val="24"/>
                <w:highlight w:val="none"/>
              </w:rPr>
              <w:t>联合体投标。</w:t>
            </w:r>
          </w:p>
        </w:tc>
      </w:tr>
      <w:tr w14:paraId="3C72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794304D4">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9774" w:type="dxa"/>
            <w:noWrap w:val="0"/>
          </w:tcPr>
          <w:p w14:paraId="5C762778">
            <w:pPr>
              <w:spacing w:line="360" w:lineRule="auto"/>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招标文件获取信息：</w:t>
            </w:r>
            <w:r>
              <w:rPr>
                <w:rFonts w:cs="宋体" w:asciiTheme="minorEastAsia" w:hAnsiTheme="minorEastAsia" w:eastAsiaTheme="minorEastAsia"/>
                <w:bCs/>
                <w:color w:val="auto"/>
                <w:sz w:val="24"/>
                <w:szCs w:val="24"/>
                <w:highlight w:val="none"/>
              </w:rPr>
              <w:t xml:space="preserve"> </w:t>
            </w:r>
          </w:p>
          <w:p w14:paraId="1A6E3BB2">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1.获取招标文件方式：</w:t>
            </w:r>
            <w:r>
              <w:rPr>
                <w:rFonts w:hint="eastAsia" w:cs="宋体" w:asciiTheme="minorEastAsia" w:hAnsiTheme="minorEastAsia" w:eastAsiaTheme="minorEastAsia"/>
                <w:b/>
                <w:bCs/>
                <w:color w:val="auto"/>
                <w:sz w:val="24"/>
                <w:szCs w:val="24"/>
                <w:highlight w:val="none"/>
              </w:rPr>
              <w:t>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76"/>
                <w:rFonts w:cs="宋体" w:asciiTheme="minorEastAsia" w:hAnsiTheme="minorEastAsia" w:eastAsiaTheme="minorEastAsia"/>
                <w:b/>
                <w:bCs/>
                <w:color w:val="auto"/>
                <w:sz w:val="24"/>
                <w:szCs w:val="24"/>
                <w:highlight w:val="none"/>
              </w:rPr>
              <w:t>http://jszfcg.jsczt.cn/</w:t>
            </w:r>
            <w:r>
              <w:rPr>
                <w:rStyle w:val="76"/>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，招标文件（后缀名为“.kedt”）、供应商操作手册及政府采购客户端工具也可通过“苏采云”系统--已报名项目--报名详情页面内相应链接进行下载。</w:t>
            </w:r>
          </w:p>
          <w:p w14:paraId="3584139B">
            <w:pPr>
              <w:spacing w:line="360" w:lineRule="auto"/>
              <w:ind w:firstLine="480"/>
              <w:jc w:val="lef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2</w:t>
            </w:r>
            <w:r>
              <w:rPr>
                <w:rFonts w:hint="eastAsia" w:cs="宋体" w:asciiTheme="minorEastAsia" w:hAnsiTheme="minorEastAsia" w:eastAsiaTheme="minorEastAsia"/>
                <w:bCs/>
                <w:color w:val="auto"/>
                <w:sz w:val="24"/>
                <w:szCs w:val="24"/>
                <w:highlight w:val="none"/>
              </w:rPr>
              <w:t>.招标文件获取时间：</w:t>
            </w:r>
            <w:r>
              <w:rPr>
                <w:rFonts w:hint="eastAsia" w:cs="宋体" w:asciiTheme="minorEastAsia" w:hAnsiTheme="minorEastAsia" w:eastAsiaTheme="minorEastAsia"/>
                <w:b/>
                <w:bCs/>
                <w:color w:val="auto"/>
                <w:sz w:val="24"/>
                <w:szCs w:val="24"/>
                <w:highlight w:val="none"/>
                <w:u w:val="single"/>
              </w:rPr>
              <w:t>2026年</w:t>
            </w:r>
            <w:r>
              <w:rPr>
                <w:rFonts w:hint="eastAsia" w:cs="宋体" w:asciiTheme="minorEastAsia" w:hAnsiTheme="minorEastAsia" w:eastAsiaTheme="minorEastAsia"/>
                <w:b/>
                <w:bCs/>
                <w:color w:val="auto"/>
                <w:sz w:val="24"/>
                <w:szCs w:val="24"/>
                <w:highlight w:val="none"/>
                <w:u w:val="single"/>
                <w:lang w:val="en-US" w:eastAsia="zh-CN"/>
              </w:rPr>
              <w:t>10</w:t>
            </w:r>
            <w:r>
              <w:rPr>
                <w:rFonts w:hint="eastAsia" w:cs="宋体" w:asciiTheme="minorEastAsia" w:hAnsiTheme="minorEastAsia" w:eastAsiaTheme="minorEastAsia"/>
                <w:b/>
                <w:bCs/>
                <w:color w:val="auto"/>
                <w:sz w:val="24"/>
                <w:szCs w:val="24"/>
                <w:highlight w:val="none"/>
                <w:u w:val="single"/>
              </w:rPr>
              <w:t>月</w:t>
            </w:r>
            <w:r>
              <w:rPr>
                <w:rFonts w:hint="eastAsia" w:cs="宋体" w:asciiTheme="minorEastAsia" w:hAnsiTheme="minorEastAsia" w:eastAsiaTheme="minorEastAsia"/>
                <w:b/>
                <w:bCs/>
                <w:color w:val="auto"/>
                <w:sz w:val="24"/>
                <w:szCs w:val="24"/>
                <w:highlight w:val="none"/>
                <w:u w:val="single"/>
                <w:lang w:val="en-US" w:eastAsia="zh-CN"/>
              </w:rPr>
              <w:t>22</w:t>
            </w:r>
            <w:r>
              <w:rPr>
                <w:rFonts w:hint="eastAsia" w:cs="宋体" w:asciiTheme="minorEastAsia" w:hAnsiTheme="minorEastAsia" w:eastAsiaTheme="minorEastAsia"/>
                <w:b/>
                <w:bCs/>
                <w:color w:val="auto"/>
                <w:sz w:val="24"/>
                <w:szCs w:val="24"/>
                <w:highlight w:val="none"/>
                <w:u w:val="single"/>
              </w:rPr>
              <w:t>日00:00至2026年</w:t>
            </w:r>
            <w:r>
              <w:rPr>
                <w:rFonts w:hint="eastAsia" w:cs="宋体" w:asciiTheme="minorEastAsia" w:hAnsiTheme="minorEastAsia" w:eastAsiaTheme="minorEastAsia"/>
                <w:b/>
                <w:bCs/>
                <w:color w:val="auto"/>
                <w:sz w:val="24"/>
                <w:szCs w:val="24"/>
                <w:highlight w:val="none"/>
                <w:u w:val="single"/>
                <w:lang w:val="en-US" w:eastAsia="zh-CN"/>
              </w:rPr>
              <w:t>10</w:t>
            </w:r>
            <w:r>
              <w:rPr>
                <w:rFonts w:hint="eastAsia" w:cs="宋体" w:asciiTheme="minorEastAsia" w:hAnsiTheme="minorEastAsia" w:eastAsiaTheme="minorEastAsia"/>
                <w:b/>
                <w:bCs/>
                <w:color w:val="auto"/>
                <w:sz w:val="24"/>
                <w:szCs w:val="24"/>
                <w:highlight w:val="none"/>
                <w:u w:val="single"/>
              </w:rPr>
              <w:t>月</w:t>
            </w:r>
            <w:r>
              <w:rPr>
                <w:rFonts w:hint="eastAsia" w:cs="宋体" w:asciiTheme="minorEastAsia" w:hAnsiTheme="minorEastAsia" w:eastAsiaTheme="minorEastAsia"/>
                <w:b/>
                <w:bCs/>
                <w:color w:val="auto"/>
                <w:sz w:val="24"/>
                <w:szCs w:val="24"/>
                <w:highlight w:val="none"/>
                <w:u w:val="single"/>
                <w:lang w:val="en-US" w:eastAsia="zh-CN"/>
              </w:rPr>
              <w:t>29</w:t>
            </w:r>
            <w:r>
              <w:rPr>
                <w:rFonts w:hint="eastAsia" w:cs="宋体" w:asciiTheme="minorEastAsia" w:hAnsiTheme="minorEastAsia" w:eastAsiaTheme="minorEastAsia"/>
                <w:b/>
                <w:bCs/>
                <w:color w:val="auto"/>
                <w:sz w:val="24"/>
                <w:szCs w:val="24"/>
                <w:highlight w:val="none"/>
                <w:u w:val="single"/>
              </w:rPr>
              <w:t>日23:59（北京时间）</w:t>
            </w:r>
            <w:r>
              <w:rPr>
                <w:rFonts w:hint="eastAsia" w:cs="宋体" w:asciiTheme="minorEastAsia" w:hAnsiTheme="minorEastAsia" w:eastAsiaTheme="minorEastAsia"/>
                <w:bCs/>
                <w:color w:val="auto"/>
                <w:sz w:val="24"/>
                <w:szCs w:val="24"/>
                <w:highlight w:val="none"/>
              </w:rPr>
              <w:t>。</w:t>
            </w:r>
          </w:p>
          <w:p w14:paraId="7D83DFB5">
            <w:pPr>
              <w:pStyle w:val="343"/>
              <w:spacing w:line="360" w:lineRule="auto"/>
              <w:ind w:firstLine="480"/>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3.招标文件获取地点：</w:t>
            </w:r>
            <w:r>
              <w:rPr>
                <w:rFonts w:hint="eastAsia" w:cs="宋体" w:asciiTheme="minorEastAsia" w:hAnsiTheme="minorEastAsia" w:eastAsiaTheme="minorEastAsia"/>
                <w:b/>
                <w:color w:val="auto"/>
                <w:szCs w:val="24"/>
                <w:highlight w:val="none"/>
              </w:rPr>
              <w:t>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76"/>
                <w:rFonts w:hint="eastAsia" w:cs="宋体" w:asciiTheme="minorEastAsia" w:hAnsiTheme="minorEastAsia" w:eastAsiaTheme="minorEastAsia"/>
                <w:b/>
                <w:color w:val="auto"/>
                <w:szCs w:val="24"/>
                <w:highlight w:val="none"/>
              </w:rPr>
              <w:t>http://jszfcg.jsczt.cn/</w:t>
            </w:r>
            <w:r>
              <w:rPr>
                <w:rStyle w:val="76"/>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进行获取</w:t>
            </w:r>
            <w:r>
              <w:rPr>
                <w:rFonts w:hint="eastAsia" w:cs="宋体" w:asciiTheme="minorEastAsia" w:hAnsiTheme="minorEastAsia" w:eastAsiaTheme="minorEastAsia"/>
                <w:bCs/>
                <w:color w:val="auto"/>
                <w:szCs w:val="24"/>
                <w:highlight w:val="none"/>
              </w:rPr>
              <w:t>。</w:t>
            </w:r>
          </w:p>
          <w:p w14:paraId="50733F1E">
            <w:pPr>
              <w:pStyle w:val="343"/>
              <w:spacing w:line="360" w:lineRule="auto"/>
              <w:ind w:firstLine="480"/>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4.</w:t>
            </w:r>
            <w:r>
              <w:rPr>
                <w:rFonts w:hint="eastAsia" w:cs="宋体" w:asciiTheme="minorEastAsia" w:hAnsiTheme="minorEastAsia" w:eastAsiaTheme="minorEastAsia"/>
                <w:bCs/>
                <w:color w:val="auto"/>
                <w:szCs w:val="24"/>
                <w:highlight w:val="none"/>
              </w:rPr>
              <w:t>售价：0元。</w:t>
            </w:r>
          </w:p>
          <w:p w14:paraId="271C84BD">
            <w:pPr>
              <w:pStyle w:val="343"/>
              <w:spacing w:line="360" w:lineRule="auto"/>
              <w:ind w:firstLine="480"/>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5.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tc>
      </w:tr>
      <w:tr w14:paraId="5B59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8AAF5A0">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9774" w:type="dxa"/>
            <w:noWrap w:val="0"/>
          </w:tcPr>
          <w:p w14:paraId="7ED5ED51">
            <w:pPr>
              <w:widowControl/>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潜在投标供应商访问江苏省政府采购（苏采云）平台的网络地址和方法：</w:t>
            </w:r>
          </w:p>
          <w:p w14:paraId="60104395">
            <w:pPr>
              <w:spacing w:line="420" w:lineRule="exact"/>
              <w:rPr>
                <w:rFonts w:ascii="宋体" w:hAnsi="宋体"/>
                <w:color w:val="auto"/>
                <w:sz w:val="24"/>
                <w:szCs w:val="24"/>
                <w:highlight w:val="none"/>
              </w:rPr>
            </w:pPr>
            <w:r>
              <w:rPr>
                <w:rFonts w:hint="eastAsia" w:ascii="宋体" w:hAnsi="宋体"/>
                <w:color w:val="auto"/>
                <w:sz w:val="24"/>
                <w:szCs w:val="24"/>
                <w:highlight w:val="none"/>
              </w:rPr>
              <w:t>1.请有意参加本项目投标的供应商按以下流程进行操作：</w:t>
            </w:r>
          </w:p>
          <w:p w14:paraId="6B0B2407">
            <w:pPr>
              <w:spacing w:line="420" w:lineRule="exact"/>
              <w:rPr>
                <w:rFonts w:ascii="宋体" w:hAnsi="宋体"/>
                <w:color w:val="auto"/>
                <w:sz w:val="24"/>
                <w:szCs w:val="24"/>
                <w:highlight w:val="none"/>
              </w:rPr>
            </w:pPr>
            <w:r>
              <w:rPr>
                <w:rFonts w:hint="eastAsia" w:ascii="宋体" w:hAnsi="宋体"/>
                <w:color w:val="auto"/>
                <w:sz w:val="24"/>
                <w:szCs w:val="24"/>
                <w:highlight w:val="none"/>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14:paraId="70FDC958">
            <w:pPr>
              <w:spacing w:line="420" w:lineRule="exact"/>
              <w:rPr>
                <w:rFonts w:ascii="宋体" w:hAnsi="宋体"/>
                <w:color w:val="auto"/>
                <w:sz w:val="24"/>
                <w:szCs w:val="24"/>
                <w:highlight w:val="none"/>
              </w:rPr>
            </w:pPr>
            <w:r>
              <w:rPr>
                <w:rFonts w:hint="eastAsia" w:ascii="宋体" w:hAnsi="宋体"/>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w:t>
            </w:r>
          </w:p>
          <w:p w14:paraId="0FE92A58">
            <w:pPr>
              <w:spacing w:line="420" w:lineRule="exact"/>
              <w:rPr>
                <w:rFonts w:ascii="宋体" w:hAnsi="宋体"/>
                <w:color w:val="auto"/>
                <w:sz w:val="24"/>
                <w:szCs w:val="24"/>
                <w:highlight w:val="none"/>
              </w:rPr>
            </w:pPr>
            <w:r>
              <w:rPr>
                <w:rFonts w:hint="eastAsia" w:ascii="宋体" w:hAnsi="宋体"/>
                <w:color w:val="auto"/>
                <w:sz w:val="24"/>
                <w:szCs w:val="24"/>
                <w:highlight w:val="none"/>
              </w:rPr>
              <w:t>（3）潜在供应商访问“苏采云”系统的网络地址和方法：“苏采云”系统的网址：http://jszfcg.jsczt.cn/。</w:t>
            </w:r>
          </w:p>
          <w:p w14:paraId="224EE19C">
            <w:pPr>
              <w:spacing w:line="420" w:lineRule="exact"/>
              <w:rPr>
                <w:rFonts w:ascii="宋体" w:hAnsi="宋体"/>
                <w:color w:val="auto"/>
                <w:sz w:val="24"/>
                <w:szCs w:val="24"/>
                <w:highlight w:val="none"/>
              </w:rPr>
            </w:pPr>
            <w:r>
              <w:rPr>
                <w:rFonts w:hint="eastAsia" w:ascii="宋体" w:hAnsi="宋体"/>
                <w:color w:val="auto"/>
                <w:sz w:val="24"/>
                <w:szCs w:val="24"/>
                <w:highlight w:val="none"/>
              </w:rPr>
              <w:t>（4）招标文件（后缀名为“.kedt”）、供应商操作手册及政府采购客户端工具也可通过“苏采云”系统--已报名项目--报名详情页面内相应链接进行下载。</w:t>
            </w:r>
          </w:p>
          <w:p w14:paraId="4EB84CAE">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（5）招标代理机构（采购代理机构）将数据电文形式的招标文件加载至“苏采云”系统，供潜在供应商下载或者查阅。     </w:t>
            </w:r>
          </w:p>
          <w:p w14:paraId="1F205AB3">
            <w:pPr>
              <w:spacing w:line="420" w:lineRule="exact"/>
              <w:jc w:val="left"/>
              <w:rPr>
                <w:rFonts w:ascii="宋体" w:hAnsi="宋体" w:cs="宋体"/>
                <w:b/>
                <w:bCs/>
                <w:color w:val="auto"/>
                <w:sz w:val="24"/>
                <w:szCs w:val="24"/>
                <w:highlight w:val="none"/>
              </w:rPr>
            </w:pPr>
            <w:r>
              <w:rPr>
                <w:rFonts w:hint="eastAsia" w:ascii="宋体" w:hAnsi="宋体"/>
                <w:color w:val="auto"/>
                <w:sz w:val="24"/>
                <w:szCs w:val="24"/>
                <w:highlight w:val="none"/>
              </w:rPr>
              <w:t>（6）苏采云系统使用谷歌浏览器参与不见面开标。</w:t>
            </w:r>
          </w:p>
        </w:tc>
      </w:tr>
      <w:tr w14:paraId="3F98E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14:paraId="276235DE">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9774" w:type="dxa"/>
            <w:noWrap w:val="0"/>
          </w:tcPr>
          <w:p w14:paraId="7758E80F">
            <w:pPr>
              <w:pStyle w:val="343"/>
              <w:spacing w:line="420" w:lineRule="exact"/>
              <w:rPr>
                <w:rFonts w:hAnsi="宋体" w:cs="宋体"/>
                <w:bCs/>
                <w:color w:val="auto"/>
                <w:highlight w:val="none"/>
              </w:rPr>
            </w:pPr>
            <w:r>
              <w:rPr>
                <w:rFonts w:hint="eastAsia" w:hAnsi="宋体" w:cs="宋体"/>
                <w:b/>
                <w:bCs/>
                <w:color w:val="auto"/>
                <w:highlight w:val="none"/>
              </w:rPr>
              <w:t>现场踏勘：</w:t>
            </w:r>
            <w:r>
              <w:rPr>
                <w:rFonts w:hint="eastAsia" w:hAnsi="宋体" w:cs="宋体"/>
                <w:color w:val="auto"/>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4AEC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0FF79038">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7</w:t>
            </w:r>
          </w:p>
        </w:tc>
        <w:tc>
          <w:tcPr>
            <w:tcW w:w="9774" w:type="dxa"/>
            <w:noWrap w:val="0"/>
          </w:tcPr>
          <w:p w14:paraId="55224E1D">
            <w:pPr>
              <w:spacing w:line="420" w:lineRule="exact"/>
              <w:rPr>
                <w:rFonts w:ascii="宋体" w:hAnsi="宋体"/>
                <w:bCs/>
                <w:color w:val="auto"/>
                <w:sz w:val="24"/>
                <w:szCs w:val="24"/>
                <w:highlight w:val="none"/>
              </w:rPr>
            </w:pPr>
            <w:r>
              <w:rPr>
                <w:rFonts w:hint="eastAsia" w:ascii="宋体" w:hAnsi="宋体"/>
                <w:b/>
                <w:color w:val="auto"/>
                <w:sz w:val="24"/>
                <w:szCs w:val="24"/>
                <w:highlight w:val="none"/>
              </w:rPr>
              <w:t>投标有效期：</w:t>
            </w:r>
            <w:r>
              <w:rPr>
                <w:rFonts w:hint="eastAsia" w:ascii="宋体" w:hAnsi="宋体"/>
                <w:bCs/>
                <w:color w:val="auto"/>
                <w:sz w:val="24"/>
                <w:szCs w:val="24"/>
                <w:highlight w:val="none"/>
              </w:rPr>
              <w:t>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天</w:t>
            </w:r>
            <w:r>
              <w:rPr>
                <w:rFonts w:hint="eastAsia" w:hAnsi="宋体" w:cs="宋体"/>
                <w:color w:val="auto"/>
                <w:highlight w:val="none"/>
              </w:rPr>
              <w:t>。</w:t>
            </w:r>
          </w:p>
        </w:tc>
      </w:tr>
      <w:tr w14:paraId="4571F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298EC491">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8</w:t>
            </w:r>
          </w:p>
        </w:tc>
        <w:tc>
          <w:tcPr>
            <w:tcW w:w="9774" w:type="dxa"/>
            <w:noWrap w:val="0"/>
          </w:tcPr>
          <w:p w14:paraId="7BD621DA">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投标文件接收信息：</w:t>
            </w:r>
          </w:p>
          <w:p w14:paraId="6B82D769">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网上报价截止时间：</w:t>
            </w:r>
            <w:r>
              <w:rPr>
                <w:rFonts w:hint="eastAsia" w:cs="宋体" w:asciiTheme="minorEastAsia" w:hAnsiTheme="minorEastAsia" w:eastAsiaTheme="minorEastAsia"/>
                <w:b/>
                <w:bCs/>
                <w:color w:val="auto"/>
                <w:sz w:val="24"/>
                <w:szCs w:val="24"/>
                <w:highlight w:val="none"/>
                <w:lang w:val="zh-CN"/>
              </w:rPr>
              <w:t>202</w:t>
            </w:r>
            <w:r>
              <w:rPr>
                <w:rFonts w:hint="eastAsia" w:cs="宋体" w:asciiTheme="minorEastAsia" w:hAnsiTheme="minorEastAsia" w:eastAsiaTheme="minorEastAsia"/>
                <w:b/>
                <w:bCs/>
                <w:color w:val="auto"/>
                <w:sz w:val="24"/>
                <w:szCs w:val="24"/>
                <w:highlight w:val="none"/>
              </w:rPr>
              <w:t>6</w:t>
            </w:r>
            <w:r>
              <w:rPr>
                <w:rFonts w:hint="eastAsia" w:cs="宋体" w:asciiTheme="minorEastAsia" w:hAnsiTheme="minorEastAsia" w:eastAsiaTheme="minorEastAsia"/>
                <w:b/>
                <w:bCs/>
                <w:color w:val="auto"/>
                <w:sz w:val="24"/>
                <w:szCs w:val="24"/>
                <w:highlight w:val="none"/>
                <w:lang w:val="zh-CN"/>
              </w:rPr>
              <w:t>年</w:t>
            </w:r>
            <w:r>
              <w:rPr>
                <w:rFonts w:hint="eastAsia" w:cs="宋体" w:asciiTheme="minorEastAsia" w:hAnsiTheme="minorEastAsia" w:eastAsiaTheme="minorEastAsia"/>
                <w:b/>
                <w:bCs/>
                <w:color w:val="auto"/>
                <w:sz w:val="24"/>
                <w:szCs w:val="24"/>
                <w:highlight w:val="none"/>
              </w:rPr>
              <w:t>1</w:t>
            </w:r>
            <w:r>
              <w:rPr>
                <w:rFonts w:hint="eastAsia" w:cs="宋体" w:asciiTheme="minorEastAsia" w:hAnsiTheme="minorEastAsia" w:eastAsiaTheme="minorEastAsia"/>
                <w:b/>
                <w:bCs/>
                <w:color w:val="auto"/>
                <w:sz w:val="24"/>
                <w:szCs w:val="24"/>
                <w:highlight w:val="none"/>
                <w:lang w:val="en-US" w:eastAsia="zh-CN"/>
              </w:rPr>
              <w:t>1</w:t>
            </w:r>
            <w:r>
              <w:rPr>
                <w:rFonts w:hint="eastAsia" w:cs="宋体" w:asciiTheme="minorEastAsia" w:hAnsiTheme="minorEastAsia" w:eastAsiaTheme="minorEastAsia"/>
                <w:b/>
                <w:bCs/>
                <w:color w:val="auto"/>
                <w:sz w:val="24"/>
                <w:szCs w:val="24"/>
                <w:highlight w:val="none"/>
                <w:lang w:val="zh-CN"/>
              </w:rPr>
              <w:t>月</w:t>
            </w:r>
            <w:r>
              <w:rPr>
                <w:rFonts w:hint="eastAsia" w:cs="宋体" w:asciiTheme="minorEastAsia" w:hAnsiTheme="minorEastAsia" w:eastAsiaTheme="minorEastAsia"/>
                <w:b/>
                <w:bCs/>
                <w:color w:val="auto"/>
                <w:sz w:val="24"/>
                <w:szCs w:val="24"/>
                <w:highlight w:val="none"/>
                <w:lang w:val="en-US" w:eastAsia="zh-CN"/>
              </w:rPr>
              <w:t>18</w:t>
            </w:r>
            <w:r>
              <w:rPr>
                <w:rFonts w:hint="eastAsia" w:cs="宋体" w:asciiTheme="minorEastAsia" w:hAnsiTheme="minorEastAsia" w:eastAsiaTheme="minorEastAsia"/>
                <w:b/>
                <w:bCs/>
                <w:color w:val="auto"/>
                <w:sz w:val="24"/>
                <w:szCs w:val="24"/>
                <w:highlight w:val="none"/>
                <w:lang w:val="zh-CN"/>
              </w:rPr>
              <w:t>日</w:t>
            </w:r>
            <w:r>
              <w:rPr>
                <w:rFonts w:hint="eastAsia" w:cs="宋体" w:asciiTheme="minorEastAsia" w:hAnsiTheme="minorEastAsia" w:eastAsiaTheme="minorEastAsia"/>
                <w:b/>
                <w:bCs/>
                <w:color w:val="auto"/>
                <w:sz w:val="24"/>
                <w:szCs w:val="24"/>
                <w:highlight w:val="none"/>
              </w:rPr>
              <w:t>09:</w:t>
            </w:r>
            <w:r>
              <w:rPr>
                <w:rFonts w:hint="eastAsia" w:cs="宋体" w:asciiTheme="minorEastAsia" w:hAnsiTheme="minorEastAsia" w:eastAsiaTheme="minorEastAsia"/>
                <w:b/>
                <w:bCs/>
                <w:color w:val="auto"/>
                <w:sz w:val="24"/>
                <w:szCs w:val="24"/>
                <w:highlight w:val="none"/>
                <w:lang w:val="zh-CN"/>
              </w:rPr>
              <w:t>30</w:t>
            </w:r>
            <w:r>
              <w:rPr>
                <w:rFonts w:hint="eastAsia" w:cs="宋体" w:asciiTheme="minorEastAsia" w:hAnsiTheme="minorEastAsia" w:eastAsiaTheme="minorEastAsia"/>
                <w:color w:val="auto"/>
                <w:sz w:val="24"/>
                <w:szCs w:val="24"/>
                <w:highlight w:val="none"/>
                <w:lang w:val="zh-CN"/>
              </w:rPr>
              <w:t>（报价截止时间后的投标文件恕不接受）</w:t>
            </w:r>
          </w:p>
          <w:p w14:paraId="48FF709B">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网上解密时间：</w:t>
            </w:r>
            <w:r>
              <w:rPr>
                <w:rFonts w:hint="eastAsia" w:cs="宋体" w:asciiTheme="minorEastAsia" w:hAnsiTheme="minorEastAsia" w:eastAsiaTheme="minorEastAsia"/>
                <w:b/>
                <w:bCs/>
                <w:color w:val="auto"/>
                <w:sz w:val="24"/>
                <w:szCs w:val="24"/>
                <w:highlight w:val="none"/>
                <w:lang w:val="zh-CN"/>
              </w:rPr>
              <w:t>202</w:t>
            </w:r>
            <w:r>
              <w:rPr>
                <w:rFonts w:hint="eastAsia" w:cs="宋体" w:asciiTheme="minorEastAsia" w:hAnsiTheme="minorEastAsia" w:eastAsiaTheme="minorEastAsia"/>
                <w:b/>
                <w:bCs/>
                <w:color w:val="auto"/>
                <w:sz w:val="24"/>
                <w:szCs w:val="24"/>
                <w:highlight w:val="none"/>
              </w:rPr>
              <w:t>6</w:t>
            </w:r>
            <w:r>
              <w:rPr>
                <w:rFonts w:hint="eastAsia" w:cs="宋体" w:asciiTheme="minorEastAsia" w:hAnsiTheme="minorEastAsia" w:eastAsiaTheme="minorEastAsia"/>
                <w:b/>
                <w:bCs/>
                <w:color w:val="auto"/>
                <w:sz w:val="24"/>
                <w:szCs w:val="24"/>
                <w:highlight w:val="none"/>
                <w:lang w:val="zh-CN"/>
              </w:rPr>
              <w:t>年</w:t>
            </w:r>
            <w:r>
              <w:rPr>
                <w:rFonts w:hint="eastAsia" w:cs="宋体" w:asciiTheme="minorEastAsia" w:hAnsiTheme="minorEastAsia" w:eastAsiaTheme="minorEastAsia"/>
                <w:b/>
                <w:bCs/>
                <w:color w:val="auto"/>
                <w:sz w:val="24"/>
                <w:szCs w:val="24"/>
                <w:highlight w:val="none"/>
              </w:rPr>
              <w:t>1</w:t>
            </w:r>
            <w:r>
              <w:rPr>
                <w:rFonts w:hint="eastAsia" w:cs="宋体" w:asciiTheme="minorEastAsia" w:hAnsiTheme="minorEastAsia" w:eastAsiaTheme="minorEastAsia"/>
                <w:b/>
                <w:bCs/>
                <w:color w:val="auto"/>
                <w:sz w:val="24"/>
                <w:szCs w:val="24"/>
                <w:highlight w:val="none"/>
                <w:lang w:val="en-US" w:eastAsia="zh-CN"/>
              </w:rPr>
              <w:t>1</w:t>
            </w:r>
            <w:r>
              <w:rPr>
                <w:rFonts w:hint="eastAsia" w:cs="宋体" w:asciiTheme="minorEastAsia" w:hAnsiTheme="minorEastAsia" w:eastAsiaTheme="minorEastAsia"/>
                <w:b/>
                <w:bCs/>
                <w:color w:val="auto"/>
                <w:sz w:val="24"/>
                <w:szCs w:val="24"/>
                <w:highlight w:val="none"/>
                <w:lang w:val="zh-CN"/>
              </w:rPr>
              <w:t>月</w:t>
            </w:r>
            <w:r>
              <w:rPr>
                <w:rFonts w:hint="eastAsia" w:cs="宋体" w:asciiTheme="minorEastAsia" w:hAnsiTheme="minorEastAsia" w:eastAsiaTheme="minorEastAsia"/>
                <w:b/>
                <w:bCs/>
                <w:color w:val="auto"/>
                <w:sz w:val="24"/>
                <w:szCs w:val="24"/>
                <w:highlight w:val="none"/>
                <w:lang w:val="en-US" w:eastAsia="zh-CN"/>
              </w:rPr>
              <w:t>18</w:t>
            </w:r>
            <w:r>
              <w:rPr>
                <w:rFonts w:hint="eastAsia" w:cs="宋体" w:asciiTheme="minorEastAsia" w:hAnsiTheme="minorEastAsia" w:eastAsiaTheme="minorEastAsia"/>
                <w:b/>
                <w:bCs/>
                <w:color w:val="auto"/>
                <w:sz w:val="24"/>
                <w:szCs w:val="24"/>
                <w:highlight w:val="none"/>
                <w:lang w:val="zh-CN"/>
              </w:rPr>
              <w:t>日</w:t>
            </w:r>
            <w:r>
              <w:rPr>
                <w:rFonts w:hint="eastAsia" w:cs="宋体" w:asciiTheme="minorEastAsia" w:hAnsiTheme="minorEastAsia" w:eastAsiaTheme="minorEastAsia"/>
                <w:b/>
                <w:bCs/>
                <w:color w:val="auto"/>
                <w:sz w:val="24"/>
                <w:szCs w:val="24"/>
                <w:highlight w:val="none"/>
              </w:rPr>
              <w:t xml:space="preserve">09:30 </w:t>
            </w:r>
          </w:p>
          <w:p w14:paraId="13833093">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本项目招标文件规定的供应商按时在线解密方式：开启时间后30分钟内，通过“苏采云”系统（使用“CA数字证书”）解密。</w:t>
            </w:r>
          </w:p>
          <w:p w14:paraId="7EBF3F47">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递交地点</w:t>
            </w: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http://jszfcg.jsczt.cn/）“报名详情”</w:t>
            </w:r>
            <w:r>
              <w:rPr>
                <w:rFonts w:hint="eastAsia" w:asciiTheme="minorEastAsia" w:hAnsiTheme="minorEastAsia" w:eastAsiaTheme="minorEastAsia"/>
                <w:b/>
                <w:color w:val="auto"/>
                <w:sz w:val="24"/>
                <w:szCs w:val="24"/>
                <w:highlight w:val="none"/>
              </w:rPr>
              <w:fldChar w:fldCharType="end"/>
            </w:r>
          </w:p>
          <w:p w14:paraId="249FDE4E">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开标地点：</w:t>
            </w:r>
            <w:r>
              <w:rPr>
                <w:rFonts w:hint="eastAsia" w:cs="宋体" w:asciiTheme="minorEastAsia" w:hAnsiTheme="minorEastAsia" w:eastAsiaTheme="minorEastAsia"/>
                <w:b/>
                <w:bCs/>
                <w:color w:val="auto"/>
                <w:sz w:val="24"/>
                <w:szCs w:val="24"/>
                <w:highlight w:val="none"/>
              </w:rPr>
              <w:t>“苏采云”系统（网址：http://jszfcg.jsczt.cn/）“开标大厅”</w:t>
            </w:r>
          </w:p>
        </w:tc>
      </w:tr>
      <w:tr w14:paraId="4187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943592D">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9</w:t>
            </w:r>
          </w:p>
        </w:tc>
        <w:tc>
          <w:tcPr>
            <w:tcW w:w="9774" w:type="dxa"/>
            <w:noWrap w:val="0"/>
          </w:tcPr>
          <w:p w14:paraId="1ADBC8A3">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评审有关信息：</w:t>
            </w:r>
          </w:p>
          <w:p w14:paraId="24A52F49">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评审时间：</w:t>
            </w:r>
            <w:r>
              <w:rPr>
                <w:rFonts w:hint="eastAsia" w:ascii="宋体" w:hAnsi="宋体" w:cs="宋体"/>
                <w:b/>
                <w:bCs/>
                <w:color w:val="auto"/>
                <w:sz w:val="24"/>
                <w:szCs w:val="24"/>
                <w:highlight w:val="none"/>
                <w:lang w:val="zh-CN"/>
              </w:rPr>
              <w:t>202</w:t>
            </w:r>
            <w:r>
              <w:rPr>
                <w:rFonts w:hint="eastAsia" w:ascii="宋体" w:hAnsi="宋体" w:cs="宋体"/>
                <w:b/>
                <w:bCs/>
                <w:color w:val="auto"/>
                <w:sz w:val="24"/>
                <w:szCs w:val="24"/>
                <w:highlight w:val="none"/>
              </w:rPr>
              <w:t>6</w:t>
            </w:r>
            <w:r>
              <w:rPr>
                <w:rFonts w:hint="eastAsia" w:ascii="宋体" w:hAnsi="宋体" w:cs="宋体"/>
                <w:b/>
                <w:bCs/>
                <w:color w:val="auto"/>
                <w:sz w:val="24"/>
                <w:szCs w:val="24"/>
                <w:highlight w:val="none"/>
                <w:lang w:val="zh-CN"/>
              </w:rPr>
              <w:t>年</w:t>
            </w: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lang w:val="zh-CN"/>
              </w:rPr>
              <w:t>月</w:t>
            </w:r>
            <w:r>
              <w:rPr>
                <w:rFonts w:hint="eastAsia" w:ascii="宋体" w:hAnsi="宋体" w:cs="宋体"/>
                <w:b/>
                <w:bCs/>
                <w:color w:val="auto"/>
                <w:sz w:val="24"/>
                <w:szCs w:val="24"/>
                <w:highlight w:val="none"/>
                <w:lang w:val="en-US" w:eastAsia="zh-CN"/>
              </w:rPr>
              <w:t>18</w:t>
            </w:r>
            <w:r>
              <w:rPr>
                <w:rFonts w:hint="eastAsia" w:ascii="宋体" w:hAnsi="宋体" w:cs="宋体"/>
                <w:b/>
                <w:bCs/>
                <w:color w:val="auto"/>
                <w:sz w:val="24"/>
                <w:szCs w:val="24"/>
                <w:highlight w:val="none"/>
                <w:lang w:val="zh-CN"/>
              </w:rPr>
              <w:t>日</w:t>
            </w:r>
          </w:p>
          <w:p w14:paraId="076E03C4">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评审地点：</w:t>
            </w:r>
            <w:r>
              <w:rPr>
                <w:rFonts w:hint="eastAsia" w:cs="宋体" w:asciiTheme="minorEastAsia" w:hAnsiTheme="minorEastAsia" w:eastAsiaTheme="minorEastAsia"/>
                <w:b/>
                <w:bCs/>
                <w:color w:val="auto"/>
                <w:sz w:val="24"/>
                <w:szCs w:val="24"/>
                <w:highlight w:val="none"/>
              </w:rPr>
              <w:t>“苏采云”系统（网址：http://jszfcg.jsczt.cn/）</w:t>
            </w:r>
          </w:p>
        </w:tc>
      </w:tr>
      <w:tr w14:paraId="66C8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D49ECBE">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0</w:t>
            </w:r>
          </w:p>
        </w:tc>
        <w:tc>
          <w:tcPr>
            <w:tcW w:w="9774" w:type="dxa"/>
            <w:noWrap w:val="0"/>
            <w:vAlign w:val="center"/>
          </w:tcPr>
          <w:p w14:paraId="351BDC21">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确定中标有关信息：</w:t>
            </w:r>
          </w:p>
          <w:p w14:paraId="4AFC801E">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确定中标单位时间：</w:t>
            </w:r>
            <w:r>
              <w:rPr>
                <w:rFonts w:hint="eastAsia" w:ascii="宋体" w:hAnsi="宋体" w:cs="宋体"/>
                <w:b/>
                <w:bCs/>
                <w:color w:val="auto"/>
                <w:sz w:val="24"/>
                <w:szCs w:val="24"/>
                <w:highlight w:val="none"/>
                <w:lang w:val="zh-CN"/>
              </w:rPr>
              <w:t>202</w:t>
            </w:r>
            <w:r>
              <w:rPr>
                <w:rFonts w:hint="eastAsia" w:ascii="宋体" w:hAnsi="宋体" w:cs="宋体"/>
                <w:b/>
                <w:bCs/>
                <w:color w:val="auto"/>
                <w:sz w:val="24"/>
                <w:szCs w:val="24"/>
                <w:highlight w:val="none"/>
              </w:rPr>
              <w:t>6</w:t>
            </w:r>
            <w:r>
              <w:rPr>
                <w:rFonts w:hint="eastAsia" w:ascii="宋体" w:hAnsi="宋体" w:cs="宋体"/>
                <w:b/>
                <w:bCs/>
                <w:color w:val="auto"/>
                <w:sz w:val="24"/>
                <w:szCs w:val="24"/>
                <w:highlight w:val="none"/>
                <w:lang w:val="zh-CN"/>
              </w:rPr>
              <w:t>年</w:t>
            </w: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lang w:val="zh-CN"/>
              </w:rPr>
              <w:t>月</w:t>
            </w:r>
            <w:r>
              <w:rPr>
                <w:rFonts w:hint="eastAsia" w:ascii="宋体" w:hAnsi="宋体" w:cs="宋体"/>
                <w:b/>
                <w:bCs/>
                <w:color w:val="auto"/>
                <w:sz w:val="24"/>
                <w:szCs w:val="24"/>
                <w:highlight w:val="none"/>
                <w:lang w:val="en-US" w:eastAsia="zh-CN"/>
              </w:rPr>
              <w:t>18</w:t>
            </w:r>
            <w:r>
              <w:rPr>
                <w:rFonts w:hint="eastAsia" w:ascii="宋体" w:hAnsi="宋体" w:cs="宋体"/>
                <w:b/>
                <w:bCs/>
                <w:color w:val="auto"/>
                <w:sz w:val="24"/>
                <w:szCs w:val="24"/>
                <w:highlight w:val="none"/>
                <w:lang w:val="zh-CN"/>
              </w:rPr>
              <w:t>日</w:t>
            </w:r>
          </w:p>
          <w:p w14:paraId="034A0C77">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评审地点：</w:t>
            </w:r>
            <w:r>
              <w:rPr>
                <w:rFonts w:hint="eastAsia" w:cs="宋体" w:asciiTheme="minorEastAsia" w:hAnsiTheme="minorEastAsia" w:eastAsiaTheme="minorEastAsia"/>
                <w:b/>
                <w:bCs/>
                <w:color w:val="auto"/>
                <w:sz w:val="24"/>
                <w:szCs w:val="24"/>
                <w:highlight w:val="none"/>
              </w:rPr>
              <w:t>“苏采云”系统（网址：http://jszfcg.jsczt.cn/）</w:t>
            </w:r>
          </w:p>
        </w:tc>
      </w:tr>
      <w:tr w14:paraId="51E6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98E9973">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11</w:t>
            </w:r>
          </w:p>
        </w:tc>
        <w:tc>
          <w:tcPr>
            <w:tcW w:w="9774" w:type="dxa"/>
            <w:noWrap w:val="0"/>
          </w:tcPr>
          <w:p w14:paraId="68E3C604">
            <w:pPr>
              <w:spacing w:line="380" w:lineRule="exact"/>
              <w:rPr>
                <w:rFonts w:ascii="宋体" w:hAnsi="宋体"/>
                <w:color w:val="auto"/>
                <w:sz w:val="24"/>
                <w:szCs w:val="24"/>
                <w:highlight w:val="none"/>
              </w:rPr>
            </w:pPr>
            <w:r>
              <w:rPr>
                <w:rFonts w:hint="eastAsia" w:ascii="宋体" w:hAnsi="宋体" w:cs="宋体"/>
                <w:b/>
                <w:bCs/>
                <w:color w:val="auto"/>
                <w:sz w:val="24"/>
                <w:highlight w:val="none"/>
              </w:rPr>
              <w:t>投标文件制作要求：</w:t>
            </w:r>
          </w:p>
          <w:p w14:paraId="03BE570C">
            <w:pPr>
              <w:spacing w:line="380" w:lineRule="exact"/>
              <w:rPr>
                <w:rFonts w:ascii="宋体" w:hAnsi="宋体"/>
                <w:color w:val="auto"/>
                <w:sz w:val="24"/>
                <w:szCs w:val="24"/>
                <w:highlight w:val="none"/>
              </w:rPr>
            </w:pPr>
            <w:r>
              <w:rPr>
                <w:rFonts w:hint="eastAsia" w:ascii="宋体" w:hAnsi="宋体"/>
                <w:color w:val="auto"/>
                <w:sz w:val="24"/>
                <w:szCs w:val="24"/>
                <w:highlight w:val="none"/>
              </w:rPr>
              <w:t>1.因本项目作为采用线上电子开评标</w:t>
            </w:r>
            <w:r>
              <w:rPr>
                <w:rFonts w:hint="eastAsia" w:ascii="宋体" w:hAnsi="宋体"/>
                <w:b/>
                <w:bCs/>
                <w:color w:val="auto"/>
                <w:sz w:val="24"/>
                <w:szCs w:val="24"/>
                <w:highlight w:val="none"/>
              </w:rPr>
              <w:t>（网上不见面开标）</w:t>
            </w:r>
            <w:r>
              <w:rPr>
                <w:rFonts w:hint="eastAsia" w:ascii="宋体" w:hAnsi="宋体"/>
                <w:color w:val="auto"/>
                <w:sz w:val="24"/>
                <w:szCs w:val="24"/>
                <w:highlight w:val="none"/>
              </w:rPr>
              <w:t>，供应商在苏采云系统规定的时间内对投标文件进行解密。</w:t>
            </w:r>
          </w:p>
          <w:p w14:paraId="48D00D7F">
            <w:pPr>
              <w:spacing w:line="380" w:lineRule="exact"/>
              <w:rPr>
                <w:rFonts w:ascii="宋体" w:hAnsi="宋体"/>
                <w:b/>
                <w:bCs/>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.中标供应商在收到中标通知书后与采购人签订合同前，必须提供与系统中电子投标文件一致的纸质投标文件一式三份。</w:t>
            </w:r>
          </w:p>
          <w:p w14:paraId="118444BF">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.供应商请仔细阅读供应商注册流程和公开招标文件中关于电子开评标等相关事项，如有问题可发送邮件或移动电话咨询。</w:t>
            </w:r>
          </w:p>
          <w:p w14:paraId="0367D0A5">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4.</w:t>
            </w:r>
            <w:r>
              <w:rPr>
                <w:rFonts w:hint="eastAsia" w:ascii="宋体" w:hAnsi="宋体" w:cs="宋体"/>
                <w:b/>
                <w:bCs/>
                <w:color w:val="auto"/>
                <w:sz w:val="24"/>
                <w:szCs w:val="24"/>
                <w:highlight w:val="none"/>
              </w:rPr>
              <w:t>本次采购采用“苏采云”系统进行采购活动，招标文件发布、报价、评审和中标结果发布全程电子化。</w:t>
            </w:r>
          </w:p>
        </w:tc>
      </w:tr>
      <w:tr w14:paraId="5B12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264B2CF8">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p>
        </w:tc>
        <w:tc>
          <w:tcPr>
            <w:tcW w:w="9774" w:type="dxa"/>
            <w:tcBorders>
              <w:top w:val="single" w:color="auto" w:sz="4" w:space="0"/>
              <w:left w:val="single" w:color="auto" w:sz="4" w:space="0"/>
              <w:bottom w:val="single" w:color="auto" w:sz="4" w:space="0"/>
              <w:right w:val="single" w:color="auto" w:sz="4" w:space="0"/>
            </w:tcBorders>
            <w:noWrap w:val="0"/>
          </w:tcPr>
          <w:p w14:paraId="2939ADD1">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1931AF87">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p>
        </w:tc>
      </w:tr>
      <w:tr w14:paraId="794F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2287C5E5">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p>
        </w:tc>
        <w:tc>
          <w:tcPr>
            <w:tcW w:w="9774" w:type="dxa"/>
            <w:tcBorders>
              <w:top w:val="single" w:color="auto" w:sz="4" w:space="0"/>
              <w:left w:val="single" w:color="auto" w:sz="4" w:space="0"/>
              <w:bottom w:val="single" w:color="auto" w:sz="4" w:space="0"/>
              <w:right w:val="single" w:color="auto" w:sz="4" w:space="0"/>
            </w:tcBorders>
            <w:noWrap w:val="0"/>
          </w:tcPr>
          <w:p w14:paraId="79554D54">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评标委员会组成：评标委员会成员人数为5人（含）以上单数，由采购人依法组建。</w:t>
            </w:r>
          </w:p>
        </w:tc>
      </w:tr>
      <w:tr w14:paraId="3ACC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14:paraId="2EC9BF28">
            <w:pPr>
              <w:spacing w:line="420" w:lineRule="exact"/>
              <w:jc w:val="center"/>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4</w:t>
            </w:r>
          </w:p>
        </w:tc>
        <w:tc>
          <w:tcPr>
            <w:tcW w:w="9774" w:type="dxa"/>
            <w:noWrap w:val="0"/>
          </w:tcPr>
          <w:p w14:paraId="3EA03348">
            <w:pPr>
              <w:spacing w:line="420" w:lineRule="exact"/>
              <w:rPr>
                <w:rFonts w:ascii="宋体" w:hAnsi="宋体"/>
                <w:color w:val="auto"/>
                <w:sz w:val="24"/>
                <w:szCs w:val="24"/>
                <w:highlight w:val="none"/>
              </w:rPr>
            </w:pPr>
            <w:r>
              <w:rPr>
                <w:rFonts w:hint="eastAsia" w:ascii="宋体" w:hAnsi="宋体"/>
                <w:b/>
                <w:color w:val="auto"/>
                <w:sz w:val="24"/>
                <w:szCs w:val="24"/>
                <w:highlight w:val="none"/>
              </w:rPr>
              <w:t>评标方法：</w:t>
            </w:r>
            <w:r>
              <w:rPr>
                <w:rFonts w:hint="eastAsia" w:ascii="宋体" w:hAnsi="宋体"/>
                <w:color w:val="auto"/>
                <w:sz w:val="24"/>
                <w:szCs w:val="24"/>
                <w:highlight w:val="none"/>
              </w:rPr>
              <w:t>综合评分法。</w:t>
            </w:r>
          </w:p>
        </w:tc>
      </w:tr>
      <w:tr w14:paraId="1B7EF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14:paraId="781B6555">
            <w:pPr>
              <w:spacing w:line="420" w:lineRule="exact"/>
              <w:jc w:val="center"/>
              <w:rPr>
                <w:rFonts w:ascii="宋体" w:hAnsi="宋体"/>
                <w:color w:val="auto"/>
                <w:sz w:val="24"/>
                <w:szCs w:val="24"/>
                <w:highlight w:val="none"/>
              </w:rPr>
            </w:pPr>
            <w:r>
              <w:rPr>
                <w:rFonts w:ascii="宋体" w:hAnsi="宋体"/>
                <w:color w:val="auto"/>
                <w:sz w:val="24"/>
                <w:szCs w:val="24"/>
                <w:highlight w:val="none"/>
              </w:rPr>
              <w:t>15</w:t>
            </w:r>
          </w:p>
        </w:tc>
        <w:tc>
          <w:tcPr>
            <w:tcW w:w="9774" w:type="dxa"/>
            <w:noWrap w:val="0"/>
          </w:tcPr>
          <w:p w14:paraId="15C3C110">
            <w:pPr>
              <w:spacing w:line="420" w:lineRule="exact"/>
              <w:rPr>
                <w:rFonts w:ascii="宋体" w:hAnsi="宋体"/>
                <w:b/>
                <w:color w:val="auto"/>
                <w:sz w:val="24"/>
                <w:szCs w:val="24"/>
                <w:highlight w:val="none"/>
              </w:rPr>
            </w:pPr>
            <w:r>
              <w:rPr>
                <w:rFonts w:hint="eastAsia" w:ascii="宋体" w:hAnsi="宋体"/>
                <w:b/>
                <w:color w:val="auto"/>
                <w:sz w:val="24"/>
                <w:szCs w:val="24"/>
                <w:highlight w:val="none"/>
              </w:rPr>
              <w:t>中标候选供应商的确定原则及标准：</w:t>
            </w:r>
            <w:r>
              <w:rPr>
                <w:rFonts w:hint="eastAsia" w:ascii="宋体" w:hAnsi="宋体"/>
                <w:color w:val="auto"/>
                <w:sz w:val="24"/>
                <w:szCs w:val="24"/>
                <w:highlight w:val="none"/>
              </w:rPr>
              <w:t>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p>
        </w:tc>
      </w:tr>
      <w:tr w14:paraId="1DFB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196298AB">
            <w:pPr>
              <w:spacing w:line="420" w:lineRule="exact"/>
              <w:jc w:val="center"/>
              <w:rPr>
                <w:rFonts w:ascii="宋体" w:hAnsi="宋体"/>
                <w:color w:val="auto"/>
                <w:sz w:val="24"/>
                <w:szCs w:val="24"/>
                <w:highlight w:val="none"/>
              </w:rPr>
            </w:pPr>
            <w:r>
              <w:rPr>
                <w:rFonts w:ascii="宋体" w:hAnsi="宋体"/>
                <w:color w:val="auto"/>
                <w:sz w:val="24"/>
                <w:szCs w:val="24"/>
                <w:highlight w:val="none"/>
              </w:rPr>
              <w:t>16</w:t>
            </w:r>
          </w:p>
        </w:tc>
        <w:tc>
          <w:tcPr>
            <w:tcW w:w="9774" w:type="dxa"/>
            <w:noWrap w:val="0"/>
          </w:tcPr>
          <w:p w14:paraId="31D18200">
            <w:pPr>
              <w:spacing w:line="420" w:lineRule="exact"/>
              <w:jc w:val="left"/>
              <w:rPr>
                <w:rFonts w:ascii="宋体" w:hAnsi="宋体" w:cs="宋体"/>
                <w:b/>
                <w:color w:val="auto"/>
                <w:sz w:val="24"/>
                <w:szCs w:val="24"/>
                <w:highlight w:val="none"/>
                <w:u w:val="single"/>
              </w:rPr>
            </w:pPr>
            <w:r>
              <w:rPr>
                <w:rFonts w:hint="eastAsia" w:ascii="宋体" w:hAnsi="宋体" w:cs="宋体"/>
                <w:b/>
                <w:bCs/>
                <w:color w:val="auto"/>
                <w:sz w:val="24"/>
                <w:highlight w:val="none"/>
              </w:rPr>
              <w:t>预算金额：</w:t>
            </w:r>
            <w:r>
              <w:rPr>
                <w:rFonts w:hint="eastAsia" w:ascii="宋体" w:hAnsi="宋体" w:cs="宋体"/>
                <w:bCs/>
                <w:color w:val="auto"/>
                <w:sz w:val="24"/>
                <w:szCs w:val="24"/>
                <w:highlight w:val="none"/>
              </w:rPr>
              <w:t>1.本项目采购预算为</w:t>
            </w:r>
            <w:r>
              <w:rPr>
                <w:rFonts w:hint="eastAsia" w:ascii="宋体" w:hAnsi="宋体" w:cs="宋体"/>
                <w:b/>
                <w:color w:val="auto"/>
                <w:sz w:val="24"/>
                <w:szCs w:val="24"/>
                <w:highlight w:val="none"/>
                <w:u w:val="single"/>
              </w:rPr>
              <w:t>235万元。</w:t>
            </w:r>
          </w:p>
          <w:p w14:paraId="47D8170E">
            <w:pPr>
              <w:widowControl/>
              <w:spacing w:line="380" w:lineRule="exact"/>
              <w:ind w:firstLine="1267"/>
              <w:jc w:val="left"/>
              <w:rPr>
                <w:rFonts w:ascii="宋体" w:hAnsi="宋体"/>
                <w:color w:val="auto"/>
                <w:sz w:val="24"/>
                <w:highlight w:val="none"/>
              </w:rPr>
            </w:pPr>
            <w:r>
              <w:rPr>
                <w:rFonts w:hint="eastAsia" w:ascii="宋体" w:hAnsi="宋体" w:cs="宋体"/>
                <w:b/>
                <w:color w:val="auto"/>
                <w:sz w:val="24"/>
                <w:szCs w:val="24"/>
                <w:highlight w:val="none"/>
              </w:rPr>
              <w:t>2.本项目设定最高限价，最高限价为：235万元。</w:t>
            </w:r>
          </w:p>
        </w:tc>
      </w:tr>
      <w:tr w14:paraId="7761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21416DE0">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17</w:t>
            </w:r>
          </w:p>
        </w:tc>
        <w:tc>
          <w:tcPr>
            <w:tcW w:w="9774" w:type="dxa"/>
            <w:noWrap w:val="0"/>
          </w:tcPr>
          <w:p w14:paraId="23DD9D6E">
            <w:pPr>
              <w:spacing w:line="380" w:lineRule="exact"/>
              <w:jc w:val="left"/>
              <w:rPr>
                <w:rFonts w:ascii="宋体" w:hAnsi="宋体" w:cs="宋体"/>
                <w:b/>
                <w:bCs/>
                <w:color w:val="auto"/>
                <w:sz w:val="24"/>
                <w:highlight w:val="none"/>
              </w:rPr>
            </w:pPr>
            <w:r>
              <w:rPr>
                <w:rFonts w:hint="eastAsia" w:ascii="宋体" w:hAnsi="宋体" w:cs="宋体"/>
                <w:b/>
                <w:bCs/>
                <w:color w:val="auto"/>
                <w:sz w:val="24"/>
                <w:highlight w:val="none"/>
              </w:rPr>
              <w:t>投标保证金、履约保证金：</w:t>
            </w:r>
            <w:r>
              <w:rPr>
                <w:rFonts w:hint="eastAsia" w:ascii="宋体" w:hAnsi="宋体" w:cs="宋体"/>
                <w:color w:val="auto"/>
                <w:sz w:val="24"/>
                <w:highlight w:val="none"/>
              </w:rPr>
              <w:t>本项目不收取投标保证金及履约保证金。</w:t>
            </w:r>
          </w:p>
        </w:tc>
      </w:tr>
      <w:tr w14:paraId="40ED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8" w:hRule="atLeast"/>
          <w:jc w:val="center"/>
        </w:trPr>
        <w:tc>
          <w:tcPr>
            <w:tcW w:w="735" w:type="dxa"/>
            <w:noWrap w:val="0"/>
            <w:vAlign w:val="center"/>
          </w:tcPr>
          <w:p w14:paraId="30DF539A">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18</w:t>
            </w:r>
          </w:p>
        </w:tc>
        <w:tc>
          <w:tcPr>
            <w:tcW w:w="9774" w:type="dxa"/>
            <w:noWrap w:val="0"/>
          </w:tcPr>
          <w:p w14:paraId="37720D72">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有关本次采购活动程序方面的问题，可来人、来函（传真）或电话联系。</w:t>
            </w:r>
          </w:p>
          <w:p w14:paraId="720A4F1F">
            <w:pPr>
              <w:widowControl/>
              <w:tabs>
                <w:tab w:val="left" w:pos="360"/>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采购人：</w:t>
            </w:r>
            <w:r>
              <w:rPr>
                <w:rFonts w:hint="eastAsia" w:ascii="宋体" w:hAnsi="宋体" w:cs="宋体"/>
                <w:bCs/>
                <w:color w:val="auto"/>
                <w:sz w:val="24"/>
                <w:szCs w:val="24"/>
                <w:highlight w:val="none"/>
              </w:rPr>
              <w:t>无锡职业技术大学</w:t>
            </w:r>
          </w:p>
          <w:p w14:paraId="40262C4C">
            <w:pPr>
              <w:widowControl/>
              <w:tabs>
                <w:tab w:val="left" w:pos="360"/>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联系地址：无锡市滨湖区高浪西路1600号</w:t>
            </w:r>
          </w:p>
          <w:p w14:paraId="35B89819">
            <w:pPr>
              <w:widowControl/>
              <w:tabs>
                <w:tab w:val="left" w:pos="360"/>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联系人：吴老师</w:t>
            </w:r>
          </w:p>
          <w:p w14:paraId="2F96557B">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联系电话：0510-81838723</w:t>
            </w:r>
          </w:p>
          <w:p w14:paraId="70987B77">
            <w:pPr>
              <w:widowControl/>
              <w:tabs>
                <w:tab w:val="left" w:pos="360"/>
              </w:tabs>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采购代理机构：中企华建友工程管理有限公司</w:t>
            </w:r>
          </w:p>
          <w:p w14:paraId="26FA9199">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联系人：许卿</w:t>
            </w:r>
          </w:p>
          <w:p w14:paraId="4E6D1233">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联系电话：0510-83128275</w:t>
            </w:r>
          </w:p>
          <w:p w14:paraId="54E544B2">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联系地址：无锡市惠山大道88号明都大厦9号楼19楼</w:t>
            </w:r>
          </w:p>
          <w:p w14:paraId="14729D32">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邮箱：79189993@qq.com</w:t>
            </w:r>
          </w:p>
        </w:tc>
      </w:tr>
      <w:tr w14:paraId="2062B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7F3BBFD1">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19</w:t>
            </w:r>
          </w:p>
        </w:tc>
        <w:tc>
          <w:tcPr>
            <w:tcW w:w="9774" w:type="dxa"/>
            <w:noWrap w:val="0"/>
          </w:tcPr>
          <w:p w14:paraId="273C11F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进口产品政策</w:t>
            </w:r>
          </w:p>
          <w:p w14:paraId="08DCAA4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（1）除招标公告另有规定外，不允许进口产品参加。进口产品认定依照《财政部关于政府采购进口产品管理有关问题的通知》（财办库〔2008〕248号）的规定。</w:t>
            </w:r>
          </w:p>
          <w:p w14:paraId="749844E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（2）允许进口产品参加的，满足需求的国内产品可以参加。</w:t>
            </w:r>
          </w:p>
          <w:p w14:paraId="794E36A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（3）允许进口产品参加的，优先采购向我国企业转让技术、与我国企业签订消化吸收再创新方案的供应商的进口产品。</w:t>
            </w:r>
          </w:p>
          <w:p w14:paraId="0FCD68C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（4）未按要求提供相关材料的，不享受相关政策。</w:t>
            </w:r>
          </w:p>
        </w:tc>
      </w:tr>
      <w:tr w14:paraId="7DF2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118F25C9">
            <w:pPr>
              <w:spacing w:line="420" w:lineRule="exact"/>
              <w:jc w:val="center"/>
              <w:rPr>
                <w:rFonts w:ascii="宋体" w:hAnsi="宋体"/>
                <w:color w:val="auto"/>
                <w:sz w:val="24"/>
                <w:szCs w:val="24"/>
                <w:highlight w:val="none"/>
              </w:rPr>
            </w:pPr>
            <w:r>
              <w:rPr>
                <w:rFonts w:hint="eastAsia" w:ascii="宋体" w:hAnsi="宋体"/>
                <w:bCs/>
                <w:color w:val="auto"/>
                <w:sz w:val="24"/>
                <w:szCs w:val="24"/>
                <w:highlight w:val="none"/>
              </w:rPr>
              <w:t>20</w:t>
            </w:r>
          </w:p>
        </w:tc>
        <w:tc>
          <w:tcPr>
            <w:tcW w:w="9774" w:type="dxa"/>
            <w:noWrap w:val="0"/>
          </w:tcPr>
          <w:p w14:paraId="194EC0F6">
            <w:pPr>
              <w:widowControl/>
              <w:spacing w:line="360" w:lineRule="auto"/>
              <w:rPr>
                <w:b/>
                <w:bCs/>
                <w:color w:val="auto"/>
                <w:sz w:val="24"/>
                <w:szCs w:val="32"/>
                <w:highlight w:val="none"/>
              </w:rPr>
            </w:pPr>
            <w:r>
              <w:rPr>
                <w:rFonts w:hint="eastAsia"/>
                <w:b/>
                <w:bCs/>
                <w:color w:val="auto"/>
                <w:sz w:val="24"/>
                <w:szCs w:val="32"/>
                <w:highlight w:val="none"/>
              </w:rPr>
              <w:t>根据采购项目特点或政策需要补充的其他新增内容：</w:t>
            </w:r>
          </w:p>
          <w:p w14:paraId="6BFE5E59">
            <w:pPr>
              <w:widowControl/>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除招标文件中有特殊要求外：投标文件中所使用的计量单位，应采用中华人民共和国法定计量单位及通用图形符号；投标语言：中文（有关产品型号、专用名词等可除外）；投标币种：人民币。</w:t>
            </w:r>
          </w:p>
          <w:p w14:paraId="690F8317">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66EA5E3C">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投标供应商不得有下列法律禁止的行为，情节严重的由有权机关依法追究其法律责任：</w:t>
            </w:r>
          </w:p>
          <w:p w14:paraId="6F21525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（1）采取不正当手段诋毁、排挤其他供应商的；</w:t>
            </w:r>
          </w:p>
          <w:p w14:paraId="06A93EF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（2）与采购人、其他供应商或者采购代理机构恶意串通的；</w:t>
            </w:r>
          </w:p>
          <w:p w14:paraId="5A497CE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p>
          <w:p w14:paraId="44AE46D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（4）以他人名义投标或者其他方式弄虚作假，骗取中标；</w:t>
            </w:r>
          </w:p>
          <w:p w14:paraId="400C135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（5）在采购过程中与采购人进行协商谈判的；</w:t>
            </w:r>
          </w:p>
          <w:p w14:paraId="758B1CF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（6）提供虚假证明材料谋取中标的；</w:t>
            </w:r>
          </w:p>
          <w:p w14:paraId="0634899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（7）中标后无正当理由拒不与采购人签订合同的；</w:t>
            </w:r>
          </w:p>
          <w:p w14:paraId="66A614E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（8）未按照招标文件确定的事项签订合同；</w:t>
            </w:r>
          </w:p>
          <w:p w14:paraId="0F5768A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（9）将采购合同转包；</w:t>
            </w:r>
          </w:p>
          <w:p w14:paraId="0393CAA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（10）擅自变更、中止或者终止采购合同；</w:t>
            </w:r>
          </w:p>
          <w:p w14:paraId="3B1C626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（11）拒绝有关部门监督检查或者提供虚假情况的。</w:t>
            </w:r>
          </w:p>
          <w:p w14:paraId="75D4D54A">
            <w:pPr>
              <w:spacing w:line="360" w:lineRule="auto"/>
              <w:ind w:firstLine="480"/>
              <w:rPr>
                <w:rFonts w:ascii="宋体" w:hAnsi="宋体" w:cs="宋体"/>
                <w:b/>
                <w:bCs/>
                <w:color w:val="auto"/>
                <w:sz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本次采购属于货物类政府采购，采购人、代理机构、投标供应商、评标委员会的相关行为均受《中华人民共和国政府采购法》、《中华人民共和国政府采购法实施条例》、财政部规章以及政府采购项目所在地有关法律的约束，其权利受到上述法律法规的保护。</w:t>
            </w:r>
          </w:p>
        </w:tc>
      </w:tr>
    </w:tbl>
    <w:p w14:paraId="615D418C">
      <w:pPr>
        <w:rPr>
          <w:color w:val="auto"/>
          <w:highlight w:val="none"/>
        </w:rPr>
      </w:pPr>
      <w:bookmarkStart w:id="4" w:name="二．报价方须知"/>
      <w:bookmarkEnd w:id="4"/>
      <w:bookmarkStart w:id="5" w:name="_Toc35780494"/>
      <w:bookmarkStart w:id="6" w:name="_Toc116946287"/>
      <w:bookmarkStart w:id="7" w:name="_Toc36850784"/>
      <w:bookmarkStart w:id="8" w:name="_Hlk51102776"/>
      <w:bookmarkStart w:id="9" w:name="_Toc39873211"/>
      <w:bookmarkStart w:id="10" w:name="_Toc35780505"/>
    </w:p>
    <w:p w14:paraId="42FD5A27">
      <w:pPr>
        <w:rPr>
          <w:color w:val="auto"/>
          <w:highlight w:val="none"/>
        </w:rPr>
      </w:pPr>
    </w:p>
    <w:p w14:paraId="0C808568">
      <w:pPr>
        <w:rPr>
          <w:color w:val="auto"/>
          <w:highlight w:val="none"/>
        </w:rPr>
      </w:pPr>
      <w:r>
        <w:rPr>
          <w:rFonts w:hint="eastAsia"/>
          <w:color w:val="auto"/>
          <w:highlight w:val="none"/>
        </w:rPr>
        <w:br w:type="page" w:clear="all"/>
      </w:r>
    </w:p>
    <w:p w14:paraId="559774B0">
      <w:pPr>
        <w:pStyle w:val="63"/>
        <w:spacing w:before="0" w:after="0"/>
        <w:rPr>
          <w:color w:val="auto"/>
          <w:highlight w:val="none"/>
        </w:rPr>
      </w:pPr>
      <w:r>
        <w:rPr>
          <w:rFonts w:hint="eastAsia"/>
          <w:color w:val="auto"/>
          <w:highlight w:val="none"/>
        </w:rPr>
        <w:t>二．投标供应商须知</w:t>
      </w:r>
      <w:bookmarkEnd w:id="5"/>
      <w:bookmarkEnd w:id="6"/>
    </w:p>
    <w:p w14:paraId="41C792F0">
      <w:pPr>
        <w:tabs>
          <w:tab w:val="left" w:pos="945"/>
        </w:tabs>
        <w:spacing w:line="440" w:lineRule="exact"/>
        <w:ind w:firstLine="482"/>
        <w:outlineLvl w:val="0"/>
        <w:rPr>
          <w:rFonts w:ascii="宋体" w:hAnsi="宋体"/>
          <w:b/>
          <w:color w:val="auto"/>
          <w:sz w:val="24"/>
          <w:szCs w:val="24"/>
          <w:highlight w:val="none"/>
        </w:rPr>
      </w:pPr>
      <w:bookmarkStart w:id="11" w:name="_Toc35780495"/>
      <w:bookmarkStart w:id="12" w:name="_Toc39873202"/>
      <w:bookmarkStart w:id="13" w:name="_Toc116946288"/>
      <w:bookmarkStart w:id="14" w:name="_Toc98277324"/>
      <w:r>
        <w:rPr>
          <w:rFonts w:hint="eastAsia" w:ascii="宋体" w:hAnsi="宋体"/>
          <w:b/>
          <w:color w:val="auto"/>
          <w:sz w:val="24"/>
          <w:szCs w:val="24"/>
          <w:highlight w:val="none"/>
        </w:rPr>
        <w:t>（一）遵循原则：</w:t>
      </w:r>
      <w:bookmarkEnd w:id="11"/>
      <w:bookmarkEnd w:id="12"/>
      <w:bookmarkEnd w:id="13"/>
      <w:bookmarkEnd w:id="14"/>
    </w:p>
    <w:p w14:paraId="79D67797">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409C5A5B">
      <w:pPr>
        <w:tabs>
          <w:tab w:val="left" w:pos="945"/>
        </w:tabs>
        <w:spacing w:line="440" w:lineRule="exact"/>
        <w:ind w:firstLine="482"/>
        <w:outlineLvl w:val="0"/>
        <w:rPr>
          <w:rFonts w:ascii="宋体" w:hAnsi="宋体"/>
          <w:b/>
          <w:color w:val="auto"/>
          <w:sz w:val="24"/>
          <w:szCs w:val="24"/>
          <w:highlight w:val="none"/>
        </w:rPr>
      </w:pPr>
      <w:bookmarkStart w:id="15" w:name="_Toc116946289"/>
      <w:bookmarkStart w:id="16" w:name="_Toc39873203"/>
      <w:bookmarkStart w:id="17" w:name="_Toc35780496"/>
      <w:bookmarkStart w:id="18" w:name="_Toc98277325"/>
      <w:r>
        <w:rPr>
          <w:rFonts w:hint="eastAsia" w:ascii="宋体" w:hAnsi="宋体"/>
          <w:b/>
          <w:color w:val="auto"/>
          <w:sz w:val="24"/>
          <w:szCs w:val="24"/>
          <w:highlight w:val="none"/>
        </w:rPr>
        <w:t>（二）招标文件：</w:t>
      </w:r>
      <w:bookmarkEnd w:id="15"/>
      <w:bookmarkEnd w:id="16"/>
      <w:bookmarkEnd w:id="17"/>
      <w:bookmarkEnd w:id="18"/>
    </w:p>
    <w:p w14:paraId="5BD19677">
      <w:pPr>
        <w:numPr>
          <w:ilvl w:val="0"/>
          <w:numId w:val="6"/>
        </w:numPr>
        <w:tabs>
          <w:tab w:val="left" w:pos="-1260"/>
          <w:tab w:val="left" w:pos="525"/>
          <w:tab w:val="left" w:pos="945"/>
        </w:tabs>
        <w:spacing w:line="440" w:lineRule="exact"/>
        <w:ind w:left="0" w:firstLine="523"/>
        <w:rPr>
          <w:rFonts w:ascii="宋体" w:hAnsi="宋体"/>
          <w:bCs/>
          <w:color w:val="auto"/>
          <w:sz w:val="24"/>
          <w:szCs w:val="24"/>
          <w:highlight w:val="none"/>
        </w:rPr>
      </w:pPr>
      <w:bookmarkStart w:id="19" w:name="_Toc39873204"/>
      <w:bookmarkStart w:id="20" w:name="_Toc35780497"/>
      <w:r>
        <w:rPr>
          <w:rFonts w:hint="eastAsia" w:ascii="宋体" w:hAnsi="宋体"/>
          <w:bCs/>
          <w:color w:val="auto"/>
          <w:sz w:val="24"/>
          <w:szCs w:val="24"/>
          <w:highlight w:val="none"/>
        </w:rPr>
        <w:t>招标文件包括本文件目录所列全部内容，投标供应商应仔细阅读，并在投标文件中充分响应招标文件的所有要求。</w:t>
      </w:r>
    </w:p>
    <w:p w14:paraId="20D1C964">
      <w:pPr>
        <w:numPr>
          <w:ilvl w:val="0"/>
          <w:numId w:val="6"/>
        </w:numPr>
        <w:tabs>
          <w:tab w:val="left" w:pos="-126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招标文件中的“法定代表人”是指投标供应商的营业执照的“法定代表人”或相关部门的登记证明文件中的“负责人”。</w:t>
      </w:r>
    </w:p>
    <w:p w14:paraId="00210015">
      <w:pPr>
        <w:numPr>
          <w:ilvl w:val="0"/>
          <w:numId w:val="6"/>
        </w:numPr>
        <w:tabs>
          <w:tab w:val="left" w:pos="-126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投标供应商应登录</w:t>
      </w:r>
      <w:r>
        <w:rPr>
          <w:rFonts w:hint="eastAsia" w:ascii="宋体" w:hAnsi="宋体"/>
          <w:b/>
          <w:color w:val="auto"/>
          <w:sz w:val="24"/>
          <w:szCs w:val="24"/>
          <w:highlight w:val="none"/>
        </w:rPr>
        <w:t>“苏采云”系统（网址：http://jszfcg.jsczt.cn/）</w:t>
      </w:r>
      <w:r>
        <w:rPr>
          <w:rFonts w:hint="eastAsia" w:ascii="宋体" w:hAnsi="宋体"/>
          <w:bCs/>
          <w:color w:val="auto"/>
          <w:sz w:val="24"/>
          <w:szCs w:val="24"/>
          <w:highlight w:val="none"/>
        </w:rPr>
        <w:t>下载招标文件及有关资料，按招标文件要求提交全部资料并对招标文件各项内容做出实质性响应，否则报价无效。</w:t>
      </w:r>
    </w:p>
    <w:p w14:paraId="6235DC49">
      <w:pPr>
        <w:numPr>
          <w:ilvl w:val="0"/>
          <w:numId w:val="6"/>
        </w:numPr>
        <w:tabs>
          <w:tab w:val="left" w:pos="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投标供应商一旦参加本项目投标，即表明承诺接受了本招标文件中的所有条件和规定。</w:t>
      </w:r>
    </w:p>
    <w:p w14:paraId="1394B914">
      <w:pPr>
        <w:numPr>
          <w:ilvl w:val="0"/>
          <w:numId w:val="6"/>
        </w:numPr>
        <w:tabs>
          <w:tab w:val="left" w:pos="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招标文件仅作为本次招投标使用。</w:t>
      </w:r>
    </w:p>
    <w:p w14:paraId="2C7A11AC">
      <w:pPr>
        <w:tabs>
          <w:tab w:val="left" w:pos="945"/>
        </w:tabs>
        <w:spacing w:line="440" w:lineRule="exact"/>
        <w:ind w:firstLine="482"/>
        <w:outlineLvl w:val="0"/>
        <w:rPr>
          <w:rFonts w:ascii="宋体" w:hAnsi="宋体"/>
          <w:b/>
          <w:color w:val="auto"/>
          <w:sz w:val="24"/>
          <w:szCs w:val="24"/>
          <w:highlight w:val="none"/>
        </w:rPr>
      </w:pPr>
      <w:bookmarkStart w:id="21" w:name="_Toc98277326"/>
      <w:bookmarkStart w:id="22" w:name="_Toc116946290"/>
      <w:r>
        <w:rPr>
          <w:rFonts w:hint="eastAsia" w:ascii="宋体" w:hAnsi="宋体"/>
          <w:b/>
          <w:color w:val="auto"/>
          <w:sz w:val="24"/>
          <w:szCs w:val="24"/>
          <w:highlight w:val="none"/>
        </w:rPr>
        <w:t>（三）招标文件的解释：</w:t>
      </w:r>
      <w:bookmarkEnd w:id="19"/>
      <w:bookmarkEnd w:id="20"/>
      <w:bookmarkEnd w:id="21"/>
      <w:bookmarkEnd w:id="22"/>
    </w:p>
    <w:p w14:paraId="0C91E500">
      <w:pPr>
        <w:numPr>
          <w:ilvl w:val="2"/>
          <w:numId w:val="7"/>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投标供应商如有需要对招标文件要求澄清的问题，请以书面</w:t>
      </w:r>
      <w:r>
        <w:rPr>
          <w:rFonts w:hint="eastAsia" w:ascii="宋体" w:hAnsi="宋体"/>
          <w:bCs/>
          <w:color w:val="auto"/>
          <w:sz w:val="24"/>
          <w:highlight w:val="none"/>
        </w:rPr>
        <w:t>或电子邮件</w:t>
      </w:r>
      <w:r>
        <w:rPr>
          <w:rFonts w:hint="eastAsia" w:ascii="宋体" w:hAnsi="宋体"/>
          <w:bCs/>
          <w:color w:val="auto"/>
          <w:sz w:val="24"/>
          <w:szCs w:val="24"/>
          <w:highlight w:val="none"/>
        </w:rPr>
        <w:t>形式提出，并于</w:t>
      </w:r>
      <w:r>
        <w:rPr>
          <w:rFonts w:hint="eastAsia" w:ascii="宋体" w:hAnsi="宋体"/>
          <w:b/>
          <w:color w:val="auto"/>
          <w:sz w:val="24"/>
          <w:szCs w:val="24"/>
          <w:highlight w:val="none"/>
        </w:rPr>
        <w:t>2026年</w:t>
      </w:r>
      <w:r>
        <w:rPr>
          <w:rFonts w:hint="eastAsia" w:ascii="宋体" w:hAnsi="宋体"/>
          <w:b/>
          <w:color w:val="auto"/>
          <w:sz w:val="24"/>
          <w:szCs w:val="24"/>
          <w:highlight w:val="none"/>
          <w:lang w:val="en-US" w:eastAsia="zh-CN"/>
        </w:rPr>
        <w:t>10</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30</w:t>
      </w:r>
      <w:r>
        <w:rPr>
          <w:rFonts w:hint="eastAsia" w:ascii="宋体" w:hAnsi="宋体"/>
          <w:b/>
          <w:color w:val="auto"/>
          <w:sz w:val="24"/>
          <w:szCs w:val="24"/>
          <w:highlight w:val="none"/>
        </w:rPr>
        <w:t>日1</w:t>
      </w:r>
      <w:r>
        <w:rPr>
          <w:rFonts w:ascii="宋体" w:hAnsi="宋体"/>
          <w:b/>
          <w:color w:val="auto"/>
          <w:sz w:val="24"/>
          <w:szCs w:val="24"/>
          <w:highlight w:val="none"/>
        </w:rPr>
        <w:t>1</w:t>
      </w:r>
      <w:r>
        <w:rPr>
          <w:rFonts w:hint="eastAsia" w:ascii="宋体" w:hAnsi="宋体"/>
          <w:b/>
          <w:color w:val="auto"/>
          <w:sz w:val="24"/>
          <w:szCs w:val="24"/>
          <w:highlight w:val="none"/>
        </w:rPr>
        <w:t>:00</w:t>
      </w:r>
      <w:r>
        <w:rPr>
          <w:rFonts w:hint="eastAsia" w:ascii="宋体" w:hAnsi="宋体"/>
          <w:bCs/>
          <w:color w:val="auto"/>
          <w:sz w:val="24"/>
          <w:szCs w:val="24"/>
          <w:highlight w:val="none"/>
        </w:rPr>
        <w:t>前送至代理机构。</w:t>
      </w:r>
    </w:p>
    <w:p w14:paraId="54756393">
      <w:pPr>
        <w:numPr>
          <w:ilvl w:val="2"/>
          <w:numId w:val="7"/>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采购人将于</w:t>
      </w:r>
      <w:r>
        <w:rPr>
          <w:rFonts w:hint="eastAsia" w:ascii="宋体" w:hAnsi="宋体"/>
          <w:b/>
          <w:color w:val="auto"/>
          <w:sz w:val="24"/>
          <w:szCs w:val="24"/>
          <w:highlight w:val="none"/>
        </w:rPr>
        <w:t>2026年</w:t>
      </w:r>
      <w:r>
        <w:rPr>
          <w:rFonts w:hint="eastAsia" w:ascii="宋体" w:hAnsi="宋体"/>
          <w:b/>
          <w:color w:val="auto"/>
          <w:sz w:val="24"/>
          <w:szCs w:val="24"/>
          <w:highlight w:val="none"/>
          <w:lang w:val="en-US" w:eastAsia="zh-CN"/>
        </w:rPr>
        <w:t>10</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30</w:t>
      </w:r>
      <w:r>
        <w:rPr>
          <w:rFonts w:hint="eastAsia" w:ascii="宋体" w:hAnsi="宋体"/>
          <w:b/>
          <w:color w:val="auto"/>
          <w:sz w:val="24"/>
          <w:szCs w:val="24"/>
          <w:highlight w:val="none"/>
        </w:rPr>
        <w:t>日1</w:t>
      </w:r>
      <w:r>
        <w:rPr>
          <w:rFonts w:ascii="宋体" w:hAnsi="宋体"/>
          <w:b/>
          <w:color w:val="auto"/>
          <w:sz w:val="24"/>
          <w:szCs w:val="24"/>
          <w:highlight w:val="none"/>
        </w:rPr>
        <w:t>7</w:t>
      </w:r>
      <w:r>
        <w:rPr>
          <w:rFonts w:hint="eastAsia" w:ascii="宋体" w:hAnsi="宋体"/>
          <w:b/>
          <w:color w:val="auto"/>
          <w:sz w:val="24"/>
          <w:szCs w:val="24"/>
          <w:highlight w:val="none"/>
        </w:rPr>
        <w:t>:00</w:t>
      </w:r>
      <w:r>
        <w:rPr>
          <w:rFonts w:hint="eastAsia" w:ascii="宋体" w:hAnsi="宋体"/>
          <w:bCs/>
          <w:color w:val="auto"/>
          <w:sz w:val="24"/>
          <w:szCs w:val="24"/>
          <w:highlight w:val="none"/>
        </w:rPr>
        <w:t>前</w:t>
      </w:r>
      <w:r>
        <w:rPr>
          <w:rFonts w:hint="eastAsia" w:ascii="宋体" w:hAnsi="宋体"/>
          <w:bCs/>
          <w:color w:val="auto"/>
          <w:sz w:val="24"/>
          <w:highlight w:val="none"/>
        </w:rPr>
        <w:t>对投标供应商针对招标文件书面提出的要求澄清的问题进行书面或电子邮件形式答疑</w:t>
      </w:r>
      <w:r>
        <w:rPr>
          <w:rFonts w:hint="eastAsia" w:ascii="宋体" w:hAnsi="宋体"/>
          <w:bCs/>
          <w:color w:val="auto"/>
          <w:sz w:val="24"/>
          <w:szCs w:val="24"/>
          <w:highlight w:val="none"/>
        </w:rPr>
        <w:t>。</w:t>
      </w:r>
    </w:p>
    <w:p w14:paraId="6A508757">
      <w:pPr>
        <w:numPr>
          <w:ilvl w:val="2"/>
          <w:numId w:val="7"/>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本文件的最终解释权归采购人。</w:t>
      </w:r>
    </w:p>
    <w:p w14:paraId="7A87DF8C">
      <w:pPr>
        <w:tabs>
          <w:tab w:val="left" w:pos="945"/>
        </w:tabs>
        <w:spacing w:after="63" w:line="440" w:lineRule="exact"/>
        <w:ind w:firstLine="482"/>
        <w:outlineLvl w:val="0"/>
        <w:rPr>
          <w:rFonts w:ascii="宋体" w:hAnsi="宋体"/>
          <w:b/>
          <w:color w:val="auto"/>
          <w:sz w:val="24"/>
          <w:szCs w:val="24"/>
          <w:highlight w:val="none"/>
        </w:rPr>
      </w:pPr>
      <w:bookmarkStart w:id="23" w:name="_Toc98277327"/>
      <w:bookmarkStart w:id="24" w:name="_Toc35780498"/>
      <w:bookmarkStart w:id="25" w:name="_Toc39873205"/>
      <w:bookmarkStart w:id="26" w:name="_Toc116946291"/>
      <w:r>
        <w:rPr>
          <w:rFonts w:hint="eastAsia" w:ascii="宋体" w:hAnsi="宋体"/>
          <w:b/>
          <w:color w:val="auto"/>
          <w:sz w:val="24"/>
          <w:szCs w:val="24"/>
          <w:highlight w:val="none"/>
        </w:rPr>
        <w:t>（四）招标文件的补充或修正：</w:t>
      </w:r>
      <w:bookmarkEnd w:id="23"/>
      <w:bookmarkEnd w:id="24"/>
      <w:bookmarkEnd w:id="25"/>
      <w:bookmarkEnd w:id="26"/>
      <w:r>
        <w:rPr>
          <w:rFonts w:hint="eastAsia" w:ascii="宋体" w:hAnsi="宋体"/>
          <w:b/>
          <w:color w:val="auto"/>
          <w:sz w:val="24"/>
          <w:szCs w:val="24"/>
          <w:highlight w:val="none"/>
        </w:rPr>
        <w:t xml:space="preserve"> </w:t>
      </w:r>
    </w:p>
    <w:p w14:paraId="42C2A49A">
      <w:pPr>
        <w:numPr>
          <w:ilvl w:val="0"/>
          <w:numId w:val="8"/>
        </w:numPr>
        <w:tabs>
          <w:tab w:val="left" w:pos="525"/>
          <w:tab w:val="left" w:pos="945"/>
        </w:tabs>
        <w:spacing w:line="360" w:lineRule="auto"/>
        <w:ind w:left="1" w:firstLine="523"/>
        <w:rPr>
          <w:rFonts w:ascii="宋体" w:hAnsi="宋体"/>
          <w:bCs/>
          <w:color w:val="auto"/>
          <w:sz w:val="24"/>
          <w:szCs w:val="24"/>
          <w:highlight w:val="none"/>
        </w:rPr>
      </w:pPr>
      <w:bookmarkStart w:id="27" w:name="_Toc35780499"/>
      <w:bookmarkStart w:id="28" w:name="_Toc39873206"/>
      <w:r>
        <w:rPr>
          <w:rFonts w:hint="eastAsia" w:ascii="宋体" w:hAnsi="宋体"/>
          <w:bCs/>
          <w:color w:val="auto"/>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江苏省政府采购网站上</w:t>
      </w:r>
      <w:r>
        <w:rPr>
          <w:rFonts w:hint="eastAsia" w:ascii="宋体" w:hAnsi="宋体"/>
          <w:bCs/>
          <w:color w:val="auto"/>
          <w:sz w:val="24"/>
          <w:szCs w:val="24"/>
          <w:highlight w:val="none"/>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5604B931">
      <w:pPr>
        <w:numPr>
          <w:ilvl w:val="0"/>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5FB4CD63">
      <w:pPr>
        <w:tabs>
          <w:tab w:val="left" w:pos="945"/>
        </w:tabs>
        <w:spacing w:line="440" w:lineRule="exact"/>
        <w:ind w:firstLine="482"/>
        <w:outlineLvl w:val="0"/>
        <w:rPr>
          <w:rFonts w:ascii="宋体" w:hAnsi="宋体"/>
          <w:b/>
          <w:color w:val="auto"/>
          <w:sz w:val="24"/>
          <w:szCs w:val="24"/>
          <w:highlight w:val="none"/>
        </w:rPr>
      </w:pPr>
      <w:bookmarkStart w:id="29" w:name="_Toc98277328"/>
      <w:bookmarkStart w:id="30" w:name="_Toc116946292"/>
      <w:r>
        <w:rPr>
          <w:rFonts w:hint="eastAsia" w:ascii="宋体" w:hAnsi="宋体"/>
          <w:b/>
          <w:color w:val="auto"/>
          <w:sz w:val="24"/>
          <w:szCs w:val="24"/>
          <w:highlight w:val="none"/>
        </w:rPr>
        <w:t>（五）质疑与投诉</w:t>
      </w:r>
      <w:bookmarkEnd w:id="27"/>
      <w:bookmarkEnd w:id="28"/>
      <w:bookmarkEnd w:id="29"/>
      <w:bookmarkEnd w:id="30"/>
    </w:p>
    <w:p w14:paraId="5047D541">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r>
        <w:rPr>
          <w:rFonts w:ascii="宋体" w:hAnsi="宋体"/>
          <w:bCs/>
          <w:color w:val="auto"/>
          <w:sz w:val="24"/>
          <w:szCs w:val="24"/>
          <w:highlight w:val="none"/>
        </w:rPr>
        <w:t xml:space="preserve"> </w:t>
      </w:r>
    </w:p>
    <w:p w14:paraId="0C8D4E8F">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41DB3B43">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05D3DB7D">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04EE7B6A">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w:t>
      </w:r>
      <w:r>
        <w:rPr>
          <w:rFonts w:hint="eastAsia" w:ascii="宋体" w:hAnsi="宋体"/>
          <w:bCs/>
          <w:color w:val="auto"/>
          <w:sz w:val="24"/>
          <w:szCs w:val="24"/>
          <w:highlight w:val="none"/>
        </w:rPr>
        <w:t>代理机构</w:t>
      </w:r>
      <w:r>
        <w:rPr>
          <w:rFonts w:ascii="宋体" w:hAnsi="宋体"/>
          <w:bCs/>
          <w:color w:val="auto"/>
          <w:sz w:val="24"/>
          <w:szCs w:val="24"/>
          <w:highlight w:val="none"/>
        </w:rPr>
        <w:t>提出质疑。供应商须在法定质疑期内一次性提出针对同一采购程序环节的质疑。</w:t>
      </w:r>
    </w:p>
    <w:p w14:paraId="62FB445B">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3AC2AC6B">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0A7E6D13">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1BF0755A">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0353E3B5">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B25421C">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5892D58F">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36D1D354">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39922A18">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292C483">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63C31D41">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14:paraId="24AEEB8B">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w:t>
      </w:r>
      <w:r>
        <w:rPr>
          <w:rFonts w:hint="eastAsia" w:ascii="宋体" w:hAnsi="宋体"/>
          <w:bCs/>
          <w:color w:val="auto"/>
          <w:sz w:val="24"/>
          <w:szCs w:val="24"/>
          <w:highlight w:val="none"/>
        </w:rPr>
        <w:t>代理机构</w:t>
      </w:r>
      <w:r>
        <w:rPr>
          <w:rFonts w:ascii="宋体" w:hAnsi="宋体"/>
          <w:bCs/>
          <w:color w:val="auto"/>
          <w:sz w:val="24"/>
          <w:szCs w:val="24"/>
          <w:highlight w:val="none"/>
        </w:rPr>
        <w:t>负责供应商质疑答复。</w:t>
      </w:r>
    </w:p>
    <w:p w14:paraId="5B82E373">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w:t>
      </w:r>
      <w:r>
        <w:rPr>
          <w:rFonts w:ascii="宋体" w:hAnsi="宋体"/>
          <w:bCs/>
          <w:color w:val="auto"/>
          <w:sz w:val="24"/>
          <w:szCs w:val="24"/>
          <w:highlight w:val="none"/>
        </w:rPr>
        <w:t>采购</w:t>
      </w:r>
      <w:r>
        <w:rPr>
          <w:rFonts w:hint="eastAsia" w:ascii="宋体" w:hAnsi="宋体"/>
          <w:bCs/>
          <w:color w:val="auto"/>
          <w:sz w:val="24"/>
          <w:szCs w:val="24"/>
          <w:highlight w:val="none"/>
        </w:rPr>
        <w:t>代理机构办理签收手续。</w:t>
      </w:r>
    </w:p>
    <w:p w14:paraId="4829C28F">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08594B54">
      <w:pPr>
        <w:tabs>
          <w:tab w:val="left" w:pos="0"/>
          <w:tab w:val="left" w:pos="945"/>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接收单位：中企华建友工程管理有限公司</w:t>
      </w:r>
    </w:p>
    <w:p w14:paraId="675C1F83">
      <w:pPr>
        <w:tabs>
          <w:tab w:val="left" w:pos="0"/>
          <w:tab w:val="left" w:pos="945"/>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地址：无锡市惠山大道88号明都大厦9号楼19楼</w:t>
      </w:r>
    </w:p>
    <w:p w14:paraId="725EE332">
      <w:pPr>
        <w:tabs>
          <w:tab w:val="left" w:pos="0"/>
          <w:tab w:val="left" w:pos="945"/>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邮编：214000</w:t>
      </w:r>
    </w:p>
    <w:p w14:paraId="16D20AAA">
      <w:pPr>
        <w:tabs>
          <w:tab w:val="left" w:pos="0"/>
          <w:tab w:val="left" w:pos="945"/>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联系人：许卿</w:t>
      </w:r>
    </w:p>
    <w:p w14:paraId="3F6107E1">
      <w:pPr>
        <w:tabs>
          <w:tab w:val="left" w:pos="0"/>
          <w:tab w:val="left" w:pos="945"/>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电话：0510-83128275</w:t>
      </w:r>
    </w:p>
    <w:p w14:paraId="12B2864E">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w:t>
      </w:r>
      <w:r>
        <w:rPr>
          <w:rFonts w:hint="eastAsia" w:ascii="宋体" w:hAnsi="宋体"/>
          <w:bCs/>
          <w:color w:val="auto"/>
          <w:sz w:val="24"/>
          <w:szCs w:val="24"/>
          <w:highlight w:val="none"/>
        </w:rPr>
        <w:t>代理机构</w:t>
      </w:r>
      <w:r>
        <w:rPr>
          <w:rFonts w:ascii="宋体" w:hAnsi="宋体"/>
          <w:bCs/>
          <w:color w:val="auto"/>
          <w:sz w:val="24"/>
          <w:szCs w:val="24"/>
          <w:highlight w:val="none"/>
        </w:rPr>
        <w:t>应当在收到质疑函后7个工作日内</w:t>
      </w:r>
      <w:r>
        <w:rPr>
          <w:rFonts w:hint="eastAsia" w:ascii="宋体" w:hAnsi="宋体"/>
          <w:bCs/>
          <w:color w:val="auto"/>
          <w:sz w:val="24"/>
          <w:szCs w:val="24"/>
          <w:highlight w:val="none"/>
        </w:rPr>
        <w:t>作出</w:t>
      </w:r>
      <w:r>
        <w:rPr>
          <w:rFonts w:ascii="宋体" w:hAnsi="宋体"/>
          <w:bCs/>
          <w:color w:val="auto"/>
          <w:sz w:val="24"/>
          <w:szCs w:val="24"/>
          <w:highlight w:val="none"/>
        </w:rPr>
        <w:t>答复，并以书面形式通知质疑供应商和其他有关供应商。</w:t>
      </w:r>
    </w:p>
    <w:p w14:paraId="31E14208">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w:t>
      </w:r>
      <w:r>
        <w:rPr>
          <w:rFonts w:hint="eastAsia" w:ascii="宋体" w:hAnsi="宋体"/>
          <w:bCs/>
          <w:color w:val="auto"/>
          <w:sz w:val="24"/>
          <w:szCs w:val="24"/>
          <w:highlight w:val="none"/>
        </w:rPr>
        <w:t>代理机构处理的其他要求按《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3E4241AF">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4.投诉的提起</w:t>
      </w:r>
    </w:p>
    <w:p w14:paraId="2ED6E461">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w:t>
      </w:r>
      <w:r>
        <w:rPr>
          <w:rFonts w:hint="eastAsia" w:ascii="宋体" w:hAnsi="宋体"/>
          <w:bCs/>
          <w:color w:val="auto"/>
          <w:sz w:val="24"/>
          <w:szCs w:val="24"/>
          <w:highlight w:val="none"/>
        </w:rPr>
        <w:t>代理机构</w:t>
      </w:r>
      <w:r>
        <w:rPr>
          <w:rFonts w:ascii="宋体" w:hAnsi="宋体"/>
          <w:bCs/>
          <w:color w:val="auto"/>
          <w:sz w:val="24"/>
          <w:szCs w:val="24"/>
          <w:highlight w:val="none"/>
        </w:rPr>
        <w:t>的答复不满意或者采购</w:t>
      </w:r>
      <w:r>
        <w:rPr>
          <w:rFonts w:hint="eastAsia" w:ascii="宋体" w:hAnsi="宋体"/>
          <w:bCs/>
          <w:color w:val="auto"/>
          <w:sz w:val="24"/>
          <w:szCs w:val="24"/>
          <w:highlight w:val="none"/>
        </w:rPr>
        <w:t>代理机构</w:t>
      </w:r>
      <w:r>
        <w:rPr>
          <w:rFonts w:ascii="宋体" w:hAnsi="宋体"/>
          <w:bCs/>
          <w:color w:val="auto"/>
          <w:sz w:val="24"/>
          <w:szCs w:val="24"/>
          <w:highlight w:val="none"/>
        </w:rPr>
        <w:t>未在规定时间内</w:t>
      </w:r>
      <w:r>
        <w:rPr>
          <w:rFonts w:hint="eastAsia" w:ascii="宋体" w:hAnsi="宋体"/>
          <w:bCs/>
          <w:color w:val="auto"/>
          <w:sz w:val="24"/>
          <w:szCs w:val="24"/>
          <w:highlight w:val="none"/>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w:t>
      </w:r>
      <w:r>
        <w:rPr>
          <w:rFonts w:hint="eastAsia" w:ascii="宋体" w:hAnsi="宋体"/>
          <w:bCs/>
          <w:color w:val="auto"/>
          <w:sz w:val="24"/>
          <w:szCs w:val="24"/>
          <w:highlight w:val="none"/>
        </w:rPr>
        <w:t>人</w:t>
      </w:r>
      <w:r>
        <w:rPr>
          <w:rFonts w:ascii="宋体" w:hAnsi="宋体"/>
          <w:bCs/>
          <w:color w:val="auto"/>
          <w:sz w:val="24"/>
          <w:szCs w:val="24"/>
          <w:highlight w:val="none"/>
        </w:rPr>
        <w:t>所属预算级次的财政部门提起投诉。</w:t>
      </w:r>
    </w:p>
    <w:p w14:paraId="21400035">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w:t>
      </w:r>
      <w:r>
        <w:rPr>
          <w:rFonts w:hint="eastAsia" w:ascii="宋体" w:hAnsi="宋体"/>
          <w:bCs/>
          <w:color w:val="auto"/>
          <w:sz w:val="24"/>
          <w:szCs w:val="24"/>
          <w:highlight w:val="none"/>
        </w:rPr>
        <w:t>代理机构</w:t>
      </w:r>
      <w:r>
        <w:rPr>
          <w:rFonts w:ascii="宋体" w:hAnsi="宋体"/>
          <w:bCs/>
          <w:color w:val="auto"/>
          <w:sz w:val="24"/>
          <w:szCs w:val="24"/>
          <w:highlight w:val="none"/>
        </w:rPr>
        <w:t>（以下简称被投诉人）和与投诉事项有关的供应商数量提供投诉书的副本。投诉书应当包括下列内容：</w:t>
      </w:r>
    </w:p>
    <w:p w14:paraId="32652320">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7C4AB3EC">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31181CF9">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6EFDF5B0">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77D7B7B">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3155DEDD">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4C68D713">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0A31D9F4">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26C43F9">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1D33875E">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14B31DDF">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12C864AD">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075BC18D">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641349DB">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2790AAAC">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63BEAD85">
      <w:pPr>
        <w:tabs>
          <w:tab w:val="left" w:pos="945"/>
        </w:tabs>
        <w:spacing w:line="440" w:lineRule="exact"/>
        <w:ind w:firstLine="482"/>
        <w:outlineLvl w:val="0"/>
        <w:rPr>
          <w:rFonts w:ascii="宋体" w:hAnsi="宋体"/>
          <w:b/>
          <w:color w:val="auto"/>
          <w:sz w:val="24"/>
          <w:szCs w:val="24"/>
          <w:highlight w:val="none"/>
        </w:rPr>
      </w:pPr>
      <w:bookmarkStart w:id="31" w:name="_Toc98277329"/>
      <w:bookmarkStart w:id="32" w:name="_Toc35780500"/>
      <w:bookmarkStart w:id="33" w:name="_Toc39873207"/>
      <w:bookmarkStart w:id="34" w:name="_Toc116946293"/>
      <w:r>
        <w:rPr>
          <w:rFonts w:hint="eastAsia" w:ascii="宋体" w:hAnsi="宋体"/>
          <w:b/>
          <w:color w:val="auto"/>
          <w:sz w:val="24"/>
          <w:szCs w:val="24"/>
          <w:highlight w:val="none"/>
        </w:rPr>
        <w:t>（六） 投标文件的组成：</w:t>
      </w:r>
      <w:bookmarkEnd w:id="31"/>
      <w:bookmarkEnd w:id="32"/>
      <w:bookmarkEnd w:id="33"/>
      <w:bookmarkEnd w:id="34"/>
    </w:p>
    <w:p w14:paraId="4A772F7F">
      <w:pPr>
        <w:spacing w:line="440" w:lineRule="exact"/>
        <w:ind w:firstLine="482"/>
        <w:rPr>
          <w:rFonts w:ascii="宋体" w:hAnsi="宋体"/>
          <w:bCs/>
          <w:color w:val="auto"/>
          <w:sz w:val="24"/>
          <w:szCs w:val="24"/>
          <w:highlight w:val="none"/>
        </w:rPr>
      </w:pPr>
      <w:r>
        <w:rPr>
          <w:rFonts w:hint="eastAsia" w:ascii="宋体" w:hAnsi="宋体"/>
          <w:b/>
          <w:bCs/>
          <w:color w:val="auto"/>
          <w:sz w:val="24"/>
          <w:szCs w:val="24"/>
          <w:highlight w:val="none"/>
        </w:rPr>
        <w:t>第一部分</w:t>
      </w:r>
      <w:r>
        <w:rPr>
          <w:rFonts w:ascii="宋体" w:hAnsi="宋体"/>
          <w:b/>
          <w:bCs/>
          <w:color w:val="auto"/>
          <w:sz w:val="24"/>
          <w:szCs w:val="24"/>
          <w:highlight w:val="none"/>
        </w:rPr>
        <w:t>：</w:t>
      </w:r>
      <w:r>
        <w:rPr>
          <w:rFonts w:hint="eastAsia" w:ascii="宋体" w:hAnsi="宋体"/>
          <w:b/>
          <w:bCs/>
          <w:color w:val="auto"/>
          <w:sz w:val="24"/>
          <w:szCs w:val="24"/>
          <w:highlight w:val="none"/>
        </w:rPr>
        <w:t>商务标</w:t>
      </w:r>
    </w:p>
    <w:p w14:paraId="56984E7D">
      <w:pPr>
        <w:numPr>
          <w:ilvl w:val="0"/>
          <w:numId w:val="9"/>
        </w:numPr>
        <w:tabs>
          <w:tab w:val="left" w:pos="525"/>
          <w:tab w:val="left" w:pos="945"/>
        </w:tabs>
        <w:spacing w:line="440" w:lineRule="exact"/>
        <w:ind w:left="1" w:firstLine="523"/>
        <w:rPr>
          <w:rFonts w:ascii="宋体" w:hAns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p>
    <w:p w14:paraId="7C63AC27">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证明文件：</w:t>
      </w:r>
    </w:p>
    <w:p w14:paraId="03D98D85">
      <w:pPr>
        <w:numPr>
          <w:ilvl w:val="1"/>
          <w:numId w:val="9"/>
        </w:numPr>
        <w:tabs>
          <w:tab w:val="left" w:pos="525"/>
          <w:tab w:val="left" w:pos="945"/>
          <w:tab w:val="clear" w:pos="990"/>
        </w:tabs>
        <w:spacing w:line="440" w:lineRule="exact"/>
        <w:ind w:hanging="564"/>
        <w:rPr>
          <w:rFonts w:ascii="宋体" w:hAnsi="宋体"/>
          <w:bCs/>
          <w:color w:val="auto"/>
          <w:sz w:val="24"/>
          <w:szCs w:val="24"/>
          <w:highlight w:val="none"/>
        </w:rPr>
      </w:pPr>
      <w:bookmarkStart w:id="35" w:name="_Hlk54189647"/>
      <w:bookmarkStart w:id="36" w:name="_Hlk39447281"/>
      <w:bookmarkStart w:id="37" w:name="_Hlk40019962"/>
      <w:r>
        <w:rPr>
          <w:rFonts w:hint="eastAsia" w:ascii="宋体" w:hAnsi="宋体"/>
          <w:bCs/>
          <w:color w:val="auto"/>
          <w:sz w:val="24"/>
          <w:szCs w:val="24"/>
          <w:highlight w:val="none"/>
        </w:rPr>
        <w:t>资格、资信证明文件</w:t>
      </w:r>
    </w:p>
    <w:p w14:paraId="694B37F3">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bookmarkStart w:id="38" w:name="_Hlk111313981"/>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B71490E">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bookmarkStart w:id="39" w:name="_Hlk78664359"/>
      <w:r>
        <w:rPr>
          <w:rFonts w:hint="eastAsia" w:ascii="宋体" w:hAnsi="宋体" w:cs="宋体"/>
          <w:color w:val="auto"/>
          <w:sz w:val="24"/>
          <w:highlight w:val="none"/>
        </w:rPr>
        <w:t>投标供应商</w:t>
      </w:r>
      <w:r>
        <w:rPr>
          <w:rFonts w:hint="eastAsia" w:ascii="宋体" w:hAnsi="宋体" w:cs="宋体"/>
          <w:bCs/>
          <w:color w:val="auto"/>
          <w:sz w:val="24"/>
          <w:szCs w:val="24"/>
          <w:highlight w:val="none"/>
        </w:rPr>
        <w:t>具有独立承担民事责任能力的投标供应商营业执照或相关部门的登记证明文件扫描件</w:t>
      </w:r>
      <w:r>
        <w:rPr>
          <w:rFonts w:hint="eastAsia" w:ascii="宋体" w:hAnsi="宋体"/>
          <w:bCs/>
          <w:color w:val="auto"/>
          <w:sz w:val="24"/>
          <w:szCs w:val="24"/>
          <w:highlight w:val="none"/>
        </w:rPr>
        <w:t>并加盖公章或签电子公章</w:t>
      </w:r>
      <w:r>
        <w:rPr>
          <w:rFonts w:hint="eastAsia" w:ascii="宋体" w:hAnsi="宋体"/>
          <w:b/>
          <w:color w:val="auto"/>
          <w:sz w:val="24"/>
          <w:szCs w:val="24"/>
          <w:highlight w:val="none"/>
        </w:rPr>
        <w:t>（投标供应商如允许以分支机构身份参加投标的，提供投标供应商分支机构的营业执照扫描件）</w:t>
      </w:r>
      <w:r>
        <w:rPr>
          <w:rFonts w:hint="eastAsia" w:ascii="宋体" w:hAnsi="宋体"/>
          <w:bCs/>
          <w:color w:val="auto"/>
          <w:sz w:val="24"/>
          <w:szCs w:val="24"/>
          <w:highlight w:val="none"/>
        </w:rPr>
        <w:t>；</w:t>
      </w:r>
    </w:p>
    <w:p w14:paraId="5C5F4C2A">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w:t>
      </w:r>
      <w:r>
        <w:rPr>
          <w:rFonts w:hint="eastAsia" w:ascii="宋体" w:hAnsi="宋体"/>
          <w:b/>
          <w:bCs/>
          <w:color w:val="auto"/>
          <w:sz w:val="24"/>
          <w:szCs w:val="24"/>
          <w:highlight w:val="none"/>
        </w:rPr>
        <w:t>（投标供应商如允许以分支机构身份参加投标的，请自行</w:t>
      </w:r>
      <w:r>
        <w:rPr>
          <w:rFonts w:ascii="宋体" w:hAnsi="宋体"/>
          <w:b/>
          <w:bCs/>
          <w:color w:val="auto"/>
          <w:sz w:val="24"/>
          <w:szCs w:val="24"/>
          <w:highlight w:val="none"/>
        </w:rPr>
        <w:t>将“</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更改为</w:t>
      </w:r>
      <w:r>
        <w:rPr>
          <w:rFonts w:ascii="宋体" w:hAnsi="宋体"/>
          <w:b/>
          <w:bCs/>
          <w:color w:val="auto"/>
          <w:sz w:val="24"/>
          <w:szCs w:val="24"/>
          <w:highlight w:val="none"/>
        </w:rPr>
        <w:t>“</w:t>
      </w:r>
      <w:r>
        <w:rPr>
          <w:rFonts w:hint="eastAsia" w:ascii="宋体" w:hAnsi="宋体"/>
          <w:b/>
          <w:bCs/>
          <w:color w:val="auto"/>
          <w:sz w:val="24"/>
          <w:szCs w:val="24"/>
          <w:highlight w:val="none"/>
        </w:rPr>
        <w:t>负责人</w:t>
      </w:r>
      <w:r>
        <w:rPr>
          <w:rFonts w:ascii="宋体" w:hAnsi="宋体"/>
          <w:b/>
          <w:bCs/>
          <w:color w:val="auto"/>
          <w:sz w:val="24"/>
          <w:szCs w:val="24"/>
          <w:highlight w:val="none"/>
        </w:rPr>
        <w:t>”</w:t>
      </w:r>
      <w:r>
        <w:rPr>
          <w:rFonts w:hint="eastAsia" w:ascii="宋体" w:hAnsi="宋体"/>
          <w:b/>
          <w:bCs/>
          <w:color w:val="auto"/>
          <w:sz w:val="24"/>
          <w:szCs w:val="24"/>
          <w:highlight w:val="none"/>
        </w:rPr>
        <w:t>，分支机构</w:t>
      </w:r>
      <w:r>
        <w:rPr>
          <w:rFonts w:ascii="宋体" w:hAnsi="宋体"/>
          <w:b/>
          <w:bCs/>
          <w:color w:val="auto"/>
          <w:sz w:val="24"/>
          <w:szCs w:val="24"/>
          <w:highlight w:val="none"/>
        </w:rPr>
        <w:t>投标时</w:t>
      </w:r>
      <w:r>
        <w:rPr>
          <w:rFonts w:hint="eastAsia" w:ascii="宋体" w:hAnsi="宋体"/>
          <w:b/>
          <w:bCs/>
          <w:color w:val="auto"/>
          <w:sz w:val="24"/>
          <w:szCs w:val="24"/>
          <w:highlight w:val="none"/>
        </w:rPr>
        <w:t>涉及招标文件</w:t>
      </w:r>
      <w:r>
        <w:rPr>
          <w:rFonts w:ascii="宋体" w:hAnsi="宋体"/>
          <w:b/>
          <w:bCs/>
          <w:color w:val="auto"/>
          <w:sz w:val="24"/>
          <w:szCs w:val="24"/>
          <w:highlight w:val="none"/>
        </w:rPr>
        <w:t>“</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要求的部分</w:t>
      </w:r>
      <w:r>
        <w:rPr>
          <w:rFonts w:ascii="宋体" w:hAnsi="宋体"/>
          <w:b/>
          <w:bCs/>
          <w:color w:val="auto"/>
          <w:sz w:val="24"/>
          <w:szCs w:val="24"/>
          <w:highlight w:val="none"/>
        </w:rPr>
        <w:t>，其</w:t>
      </w:r>
      <w:r>
        <w:rPr>
          <w:rFonts w:hint="eastAsia" w:ascii="宋体" w:hAnsi="宋体"/>
          <w:b/>
          <w:bCs/>
          <w:color w:val="auto"/>
          <w:sz w:val="24"/>
          <w:szCs w:val="24"/>
          <w:highlight w:val="none"/>
        </w:rPr>
        <w:t>具体要求</w:t>
      </w:r>
      <w:r>
        <w:rPr>
          <w:rFonts w:ascii="宋体" w:hAnsi="宋体"/>
          <w:b/>
          <w:bCs/>
          <w:color w:val="auto"/>
          <w:sz w:val="24"/>
          <w:szCs w:val="24"/>
          <w:highlight w:val="none"/>
        </w:rPr>
        <w:t>视同本条规定</w:t>
      </w:r>
      <w:r>
        <w:rPr>
          <w:rFonts w:hint="eastAsia" w:ascii="宋体" w:hAnsi="宋体"/>
          <w:b/>
          <w:bCs/>
          <w:color w:val="auto"/>
          <w:sz w:val="24"/>
          <w:szCs w:val="24"/>
          <w:highlight w:val="none"/>
        </w:rPr>
        <w:t>）；</w:t>
      </w:r>
    </w:p>
    <w:p w14:paraId="15A8F23E">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投标供应商法定代表人身份证扫描件并加盖公章或签电子公章</w:t>
      </w:r>
      <w:r>
        <w:rPr>
          <w:rFonts w:hint="eastAsia" w:ascii="宋体" w:hAnsi="宋体"/>
          <w:b/>
          <w:color w:val="auto"/>
          <w:sz w:val="24"/>
          <w:szCs w:val="24"/>
          <w:highlight w:val="none"/>
        </w:rPr>
        <w:t>（身份证应为正、反面）</w:t>
      </w:r>
      <w:r>
        <w:rPr>
          <w:rFonts w:hint="eastAsia" w:ascii="宋体" w:hAnsi="宋体"/>
          <w:bCs/>
          <w:color w:val="auto"/>
          <w:sz w:val="24"/>
          <w:szCs w:val="24"/>
          <w:highlight w:val="none"/>
        </w:rPr>
        <w:t>；</w:t>
      </w:r>
    </w:p>
    <w:p w14:paraId="633F6695">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投标供应商法定代表人授权代表身份证扫描件并加盖公章或签电子公章</w:t>
      </w:r>
      <w:r>
        <w:rPr>
          <w:rFonts w:hint="eastAsia" w:ascii="宋体" w:hAnsi="宋体"/>
          <w:b/>
          <w:color w:val="auto"/>
          <w:sz w:val="24"/>
          <w:szCs w:val="24"/>
          <w:highlight w:val="none"/>
        </w:rPr>
        <w:t>（身份证应为正、反面，法定代表人亲自参加投标的除外）</w:t>
      </w:r>
      <w:r>
        <w:rPr>
          <w:rFonts w:hint="eastAsia" w:ascii="宋体" w:hAnsi="宋体"/>
          <w:bCs/>
          <w:color w:val="auto"/>
          <w:sz w:val="24"/>
          <w:szCs w:val="24"/>
          <w:highlight w:val="none"/>
        </w:rPr>
        <w:t>；</w:t>
      </w:r>
      <w:bookmarkEnd w:id="39"/>
    </w:p>
    <w:p w14:paraId="56772AD4">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投标供应商提供</w:t>
      </w:r>
      <w:r>
        <w:rPr>
          <w:rFonts w:hint="eastAsia" w:ascii="宋体" w:hAnsi="宋体"/>
          <w:color w:val="auto"/>
          <w:sz w:val="24"/>
          <w:szCs w:val="24"/>
          <w:highlight w:val="none"/>
        </w:rPr>
        <w:t>近一年中任意一个月(不含投标当月)</w:t>
      </w:r>
      <w:r>
        <w:rPr>
          <w:rFonts w:hint="eastAsia" w:ascii="宋体" w:hAnsi="宋体"/>
          <w:bCs/>
          <w:color w:val="auto"/>
          <w:sz w:val="24"/>
          <w:szCs w:val="24"/>
          <w:highlight w:val="none"/>
        </w:rPr>
        <w:t>的财务状况报告（资产负债表和利润表）或由会计师事务所出具的2024年度或2025年度的财务审计报告扫描件并加盖公章或签电子公章；</w:t>
      </w:r>
    </w:p>
    <w:p w14:paraId="5727B6A4">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color w:val="auto"/>
          <w:sz w:val="24"/>
          <w:szCs w:val="24"/>
          <w:highlight w:val="none"/>
        </w:rPr>
        <w:t>近一年中任意一个月(不含投标当月)</w:t>
      </w:r>
      <w:r>
        <w:rPr>
          <w:rFonts w:hint="eastAsia" w:ascii="宋体" w:hAnsi="宋体"/>
          <w:bCs/>
          <w:color w:val="auto"/>
          <w:sz w:val="24"/>
          <w:szCs w:val="24"/>
          <w:highlight w:val="none"/>
        </w:rPr>
        <w:t>的依法缴纳税收的相关材料（提供相关主管部门证明或银行代扣证明或者提供依法免税的主管部门出具的相应证明材料）扫描件并加盖公章或签电子公章；</w:t>
      </w:r>
    </w:p>
    <w:p w14:paraId="4C899B0A">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color w:val="auto"/>
          <w:sz w:val="24"/>
          <w:szCs w:val="24"/>
          <w:highlight w:val="none"/>
        </w:rPr>
        <w:t>近一年中任意一个月(不含投标当月)</w:t>
      </w:r>
      <w:r>
        <w:rPr>
          <w:rFonts w:hint="eastAsia" w:ascii="宋体" w:hAnsi="宋体"/>
          <w:bCs/>
          <w:color w:val="auto"/>
          <w:sz w:val="24"/>
          <w:szCs w:val="24"/>
          <w:highlight w:val="none"/>
        </w:rPr>
        <w:t>的依法</w:t>
      </w:r>
      <w:r>
        <w:rPr>
          <w:rFonts w:ascii="宋体" w:hAnsi="宋体"/>
          <w:bCs/>
          <w:color w:val="auto"/>
          <w:sz w:val="24"/>
          <w:szCs w:val="24"/>
          <w:highlight w:val="none"/>
        </w:rPr>
        <w:t>缴纳</w:t>
      </w:r>
      <w:r>
        <w:rPr>
          <w:rFonts w:hint="eastAsia" w:ascii="宋体" w:hAnsi="宋体"/>
          <w:bCs/>
          <w:color w:val="auto"/>
          <w:sz w:val="24"/>
          <w:szCs w:val="24"/>
          <w:highlight w:val="none"/>
        </w:rPr>
        <w:t>社会保障资金的相关材料（提供相关主管部门证明或银行代扣证明或者提供依法不需要缴纳社会保障资金的主管部门出具的证明材料）扫描件并加盖公章或签电子公章；</w:t>
      </w:r>
    </w:p>
    <w:p w14:paraId="178C44DC">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授权代理人提供</w:t>
      </w:r>
      <w:r>
        <w:rPr>
          <w:rFonts w:hint="eastAsia" w:ascii="宋体" w:hAnsi="宋体"/>
          <w:color w:val="auto"/>
          <w:sz w:val="24"/>
          <w:szCs w:val="24"/>
          <w:highlight w:val="none"/>
        </w:rPr>
        <w:t>由法定的社保收缴部门出具的近一年中任意一个月(不含投标当月)的投标供应商依法为其缴纳</w:t>
      </w:r>
      <w:r>
        <w:rPr>
          <w:rFonts w:ascii="宋体" w:hAnsi="宋体"/>
          <w:color w:val="auto"/>
          <w:sz w:val="24"/>
          <w:szCs w:val="24"/>
          <w:highlight w:val="none"/>
        </w:rPr>
        <w:t>社会</w:t>
      </w:r>
      <w:r>
        <w:rPr>
          <w:rFonts w:hint="eastAsia" w:ascii="宋体" w:hAnsi="宋体"/>
          <w:color w:val="auto"/>
          <w:sz w:val="24"/>
          <w:szCs w:val="24"/>
          <w:highlight w:val="none"/>
        </w:rPr>
        <w:t>保险证明</w:t>
      </w:r>
      <w:r>
        <w:rPr>
          <w:rFonts w:hint="eastAsia" w:ascii="宋体" w:hAnsi="宋体" w:cs="宋体"/>
          <w:b/>
          <w:bCs/>
          <w:color w:val="auto"/>
          <w:sz w:val="24"/>
          <w:szCs w:val="24"/>
          <w:highlight w:val="none"/>
        </w:rPr>
        <w:t>（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w:t>
      </w:r>
    </w:p>
    <w:p w14:paraId="6A63EE77">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承诺书</w:t>
      </w:r>
      <w:r>
        <w:rPr>
          <w:rFonts w:hint="eastAsia" w:ascii="宋体" w:hAnsi="宋体"/>
          <w:b/>
          <w:color w:val="auto"/>
          <w:sz w:val="24"/>
          <w:szCs w:val="24"/>
          <w:highlight w:val="none"/>
        </w:rPr>
        <w:t>（格式见附件）。</w:t>
      </w:r>
      <w:bookmarkEnd w:id="38"/>
    </w:p>
    <w:p w14:paraId="4641AFEC">
      <w:pPr>
        <w:tabs>
          <w:tab w:val="left" w:pos="420"/>
          <w:tab w:val="left" w:pos="945"/>
          <w:tab w:val="left" w:pos="1155"/>
          <w:tab w:val="left" w:pos="1378"/>
        </w:tabs>
        <w:spacing w:line="440" w:lineRule="exact"/>
        <w:ind w:firstLine="482"/>
        <w:rPr>
          <w:rFonts w:ascii="宋体" w:hAnsi="宋体"/>
          <w:b/>
          <w:bCs/>
          <w:color w:val="auto"/>
          <w:sz w:val="24"/>
          <w:szCs w:val="24"/>
          <w:highlight w:val="none"/>
        </w:rPr>
      </w:pPr>
      <w:bookmarkStart w:id="40" w:name="_Hlk110963056"/>
      <w:r>
        <w:rPr>
          <w:rFonts w:hint="eastAsia" w:ascii="宋体" w:hAnsi="宋体"/>
          <w:b/>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p>
    <w:p w14:paraId="1AB27CAF">
      <w:pPr>
        <w:tabs>
          <w:tab w:val="left" w:pos="420"/>
          <w:tab w:val="left" w:pos="94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rPr>
        <w:t>（2）补充性文件</w:t>
      </w:r>
      <w:bookmarkEnd w:id="40"/>
    </w:p>
    <w:p w14:paraId="435EA763">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①中小企业声明函</w:t>
      </w:r>
      <w:r>
        <w:rPr>
          <w:rFonts w:hint="eastAsia" w:ascii="宋体" w:hAnsi="宋体"/>
          <w:b/>
          <w:color w:val="auto"/>
          <w:sz w:val="24"/>
          <w:szCs w:val="24"/>
          <w:highlight w:val="none"/>
        </w:rPr>
        <w:t>（格式见附件，如是请提供）</w:t>
      </w:r>
      <w:r>
        <w:rPr>
          <w:rFonts w:hint="eastAsia" w:ascii="宋体" w:hAnsi="宋体"/>
          <w:bCs/>
          <w:color w:val="auto"/>
          <w:sz w:val="24"/>
          <w:szCs w:val="24"/>
          <w:highlight w:val="none"/>
        </w:rPr>
        <w:t>；</w:t>
      </w:r>
    </w:p>
    <w:p w14:paraId="39E068F4">
      <w:pPr>
        <w:pStyle w:val="967"/>
        <w:spacing w:line="360" w:lineRule="auto"/>
        <w:ind w:firstLine="468"/>
        <w:rPr>
          <w:rFonts w:ascii="宋体" w:hAnsi="宋体"/>
          <w:bCs/>
          <w:color w:val="auto"/>
          <w:szCs w:val="24"/>
          <w:highlight w:val="none"/>
          <w:lang w:eastAsia="zh-CN"/>
        </w:rPr>
      </w:pPr>
      <w:r>
        <w:rPr>
          <w:rFonts w:hint="eastAsia" w:ascii="宋体" w:hAnsi="宋体"/>
          <w:bCs/>
          <w:color w:val="auto"/>
          <w:szCs w:val="24"/>
          <w:highlight w:val="none"/>
          <w:lang w:val="en-US" w:eastAsia="zh-CN"/>
        </w:rPr>
        <w:t>②</w:t>
      </w:r>
      <w:r>
        <w:rPr>
          <w:rFonts w:hint="eastAsia" w:ascii="宋体" w:hAnsi="宋体"/>
          <w:bCs/>
          <w:color w:val="auto"/>
          <w:szCs w:val="24"/>
          <w:highlight w:val="none"/>
          <w:lang w:eastAsia="zh-CN"/>
        </w:rPr>
        <w:t>残疾人福利性单位声明函</w:t>
      </w:r>
      <w:r>
        <w:rPr>
          <w:rFonts w:hint="eastAsia" w:ascii="宋体" w:hAnsi="宋体"/>
          <w:b/>
          <w:color w:val="auto"/>
          <w:szCs w:val="24"/>
          <w:highlight w:val="none"/>
          <w:lang w:eastAsia="zh-CN"/>
        </w:rPr>
        <w:t>（格式见附件</w:t>
      </w:r>
      <w:r>
        <w:rPr>
          <w:rFonts w:hint="eastAsia" w:ascii="宋体" w:hAnsi="宋体"/>
          <w:b/>
          <w:color w:val="auto"/>
          <w:szCs w:val="24"/>
          <w:highlight w:val="none"/>
          <w:lang w:val="en-US" w:eastAsia="zh-CN"/>
        </w:rPr>
        <w:t>，如是请提供</w:t>
      </w:r>
      <w:r>
        <w:rPr>
          <w:rFonts w:hint="eastAsia" w:ascii="宋体" w:hAnsi="宋体"/>
          <w:b/>
          <w:color w:val="auto"/>
          <w:szCs w:val="24"/>
          <w:highlight w:val="none"/>
          <w:lang w:eastAsia="zh-CN"/>
        </w:rPr>
        <w:t>）</w:t>
      </w:r>
      <w:r>
        <w:rPr>
          <w:rFonts w:hint="eastAsia" w:ascii="宋体" w:hAnsi="宋体"/>
          <w:bCs/>
          <w:color w:val="auto"/>
          <w:szCs w:val="24"/>
          <w:highlight w:val="none"/>
          <w:lang w:eastAsia="zh-CN"/>
        </w:rPr>
        <w:t>；</w:t>
      </w:r>
    </w:p>
    <w:p w14:paraId="472D11B6">
      <w:pPr>
        <w:pStyle w:val="967"/>
        <w:spacing w:line="360" w:lineRule="auto"/>
        <w:ind w:firstLine="468"/>
        <w:rPr>
          <w:rFonts w:ascii="宋体" w:hAnsi="宋体"/>
          <w:bCs/>
          <w:color w:val="auto"/>
          <w:szCs w:val="24"/>
          <w:highlight w:val="none"/>
          <w:lang w:eastAsia="zh-CN"/>
        </w:rPr>
      </w:pPr>
      <w:r>
        <w:rPr>
          <w:rFonts w:hint="eastAsia" w:ascii="宋体" w:hAnsi="宋体"/>
          <w:bCs/>
          <w:color w:val="auto"/>
          <w:szCs w:val="24"/>
          <w:highlight w:val="none"/>
          <w:lang w:val="en-US" w:eastAsia="zh-CN"/>
        </w:rPr>
        <w:t>③</w:t>
      </w:r>
      <w:r>
        <w:rPr>
          <w:rFonts w:hint="eastAsia" w:ascii="宋体" w:hAnsi="宋体"/>
          <w:bCs/>
          <w:color w:val="auto"/>
          <w:szCs w:val="24"/>
          <w:highlight w:val="none"/>
          <w:lang w:eastAsia="zh-CN"/>
        </w:rPr>
        <w:t>由省级以上监狱管理局、戒毒管理局(含新疆生产建设兵团)出具的属于监狱企业的证明文件复印件</w:t>
      </w:r>
      <w:r>
        <w:rPr>
          <w:rFonts w:hint="eastAsia" w:ascii="宋体" w:hAnsi="宋体"/>
          <w:b/>
          <w:color w:val="auto"/>
          <w:szCs w:val="24"/>
          <w:highlight w:val="none"/>
          <w:lang w:eastAsia="zh-CN"/>
        </w:rPr>
        <w:t>（投标人如是监狱企业的提供）</w:t>
      </w:r>
      <w:r>
        <w:rPr>
          <w:rFonts w:hint="eastAsia" w:ascii="宋体" w:hAnsi="宋体"/>
          <w:bCs/>
          <w:color w:val="auto"/>
          <w:szCs w:val="24"/>
          <w:highlight w:val="none"/>
          <w:lang w:eastAsia="zh-CN"/>
        </w:rPr>
        <w:t>。</w:t>
      </w:r>
      <w:bookmarkEnd w:id="36"/>
      <w:bookmarkEnd w:id="37"/>
    </w:p>
    <w:p w14:paraId="2C44281A">
      <w:pPr>
        <w:tabs>
          <w:tab w:val="left" w:pos="420"/>
          <w:tab w:val="left" w:pos="1155"/>
        </w:tabs>
        <w:spacing w:line="360" w:lineRule="auto"/>
        <w:ind w:left="523"/>
        <w:rPr>
          <w:rFonts w:ascii="宋体" w:hAnsi="宋体"/>
          <w:color w:val="auto"/>
          <w:sz w:val="24"/>
          <w:szCs w:val="24"/>
          <w:highlight w:val="none"/>
        </w:rPr>
      </w:pPr>
      <w:bookmarkStart w:id="41" w:name="_Hlk44524244"/>
      <w:bookmarkStart w:id="42" w:name="_Toc35780501"/>
      <w:bookmarkStart w:id="43" w:name="_Toc39873208"/>
      <w:r>
        <w:rPr>
          <w:rFonts w:hint="eastAsia" w:ascii="宋体" w:hAnsi="宋体"/>
          <w:color w:val="auto"/>
          <w:sz w:val="24"/>
          <w:szCs w:val="24"/>
          <w:highlight w:val="none"/>
        </w:rPr>
        <w:t>④《关于符合本国产品标准的声明函》（格式见附件）</w:t>
      </w:r>
    </w:p>
    <w:p w14:paraId="5FDDC55F">
      <w:pPr>
        <w:tabs>
          <w:tab w:val="left" w:pos="420"/>
          <w:tab w:val="left" w:pos="1155"/>
        </w:tabs>
        <w:spacing w:line="360" w:lineRule="auto"/>
        <w:ind w:left="523"/>
        <w:rPr>
          <w:rFonts w:ascii="宋体" w:hAnsi="宋体"/>
          <w:b/>
          <w:bCs/>
          <w:color w:val="auto"/>
          <w:sz w:val="24"/>
          <w:szCs w:val="24"/>
          <w:highlight w:val="none"/>
        </w:rPr>
      </w:pPr>
      <w:r>
        <w:rPr>
          <w:rFonts w:hint="eastAsia" w:ascii="宋体" w:hAnsi="宋体"/>
          <w:color w:val="auto"/>
          <w:sz w:val="24"/>
          <w:szCs w:val="24"/>
          <w:highlight w:val="none"/>
        </w:rPr>
        <w:t>⑤投标供应商认为必须提供的其他证明材料</w:t>
      </w:r>
      <w:r>
        <w:rPr>
          <w:rFonts w:hint="eastAsia" w:ascii="宋体" w:hAnsi="宋体"/>
          <w:b/>
          <w:bCs/>
          <w:color w:val="auto"/>
          <w:sz w:val="24"/>
          <w:szCs w:val="24"/>
          <w:highlight w:val="none"/>
        </w:rPr>
        <w:t>（如有请自行提供）</w:t>
      </w:r>
    </w:p>
    <w:p w14:paraId="03C629CF">
      <w:pPr>
        <w:tabs>
          <w:tab w:val="left" w:pos="420"/>
          <w:tab w:val="left" w:pos="945"/>
          <w:tab w:val="left" w:pos="1155"/>
        </w:tabs>
        <w:spacing w:line="440" w:lineRule="exact"/>
        <w:ind w:firstLine="523"/>
        <w:jc w:val="left"/>
        <w:rPr>
          <w:rFonts w:ascii="宋体" w:hAnsi="宋体"/>
          <w:color w:val="auto"/>
          <w:sz w:val="24"/>
          <w:szCs w:val="24"/>
          <w:highlight w:val="none"/>
        </w:rPr>
      </w:pPr>
      <w:r>
        <w:rPr>
          <w:rFonts w:hint="eastAsia" w:ascii="宋体" w:hAnsi="宋体"/>
          <w:b/>
          <w:bCs/>
          <w:color w:val="auto"/>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p>
    <w:p w14:paraId="3250732C">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p>
    <w:p w14:paraId="6C78C7EF">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4.明细报价表</w:t>
      </w:r>
      <w:r>
        <w:rPr>
          <w:rFonts w:hint="eastAsia" w:ascii="宋体" w:hAnsi="宋体"/>
          <w:b/>
          <w:color w:val="auto"/>
          <w:sz w:val="24"/>
          <w:szCs w:val="24"/>
          <w:highlight w:val="none"/>
        </w:rPr>
        <w:t>（格式见附件）</w:t>
      </w:r>
    </w:p>
    <w:p w14:paraId="783AB6B2">
      <w:pPr>
        <w:spacing w:line="440" w:lineRule="exact"/>
        <w:ind w:firstLine="523"/>
        <w:rPr>
          <w:rFonts w:ascii="宋体" w:hAnsi="宋体"/>
          <w:b/>
          <w:bCs/>
          <w:color w:val="auto"/>
          <w:sz w:val="24"/>
          <w:szCs w:val="24"/>
          <w:highlight w:val="none"/>
        </w:rPr>
      </w:pPr>
      <w:r>
        <w:rPr>
          <w:rFonts w:hint="eastAsia" w:ascii="宋体" w:hAnsi="宋体"/>
          <w:b/>
          <w:bCs/>
          <w:color w:val="auto"/>
          <w:sz w:val="24"/>
          <w:szCs w:val="24"/>
          <w:highlight w:val="none"/>
        </w:rPr>
        <w:t>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1C7AFC68">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5.投标偏离表</w:t>
      </w:r>
      <w:r>
        <w:rPr>
          <w:rFonts w:hint="eastAsia" w:ascii="宋体" w:hAnsi="宋体"/>
          <w:b/>
          <w:color w:val="auto"/>
          <w:sz w:val="24"/>
          <w:szCs w:val="24"/>
          <w:highlight w:val="none"/>
        </w:rPr>
        <w:t>（格式见附件）</w:t>
      </w:r>
    </w:p>
    <w:p w14:paraId="2CA11FCB">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6.评分标准中对应的其他所需证明材料</w:t>
      </w:r>
      <w:r>
        <w:rPr>
          <w:rFonts w:hint="eastAsia" w:ascii="宋体" w:hAnsi="宋体"/>
          <w:b/>
          <w:color w:val="auto"/>
          <w:sz w:val="24"/>
          <w:szCs w:val="24"/>
          <w:highlight w:val="none"/>
        </w:rPr>
        <w:t>（如有自行添加）</w:t>
      </w:r>
    </w:p>
    <w:p w14:paraId="04BEB8D1">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7.技术文件</w:t>
      </w:r>
      <w:r>
        <w:rPr>
          <w:rFonts w:hint="eastAsia" w:ascii="宋体" w:hAnsi="宋体"/>
          <w:b/>
          <w:color w:val="auto"/>
          <w:sz w:val="24"/>
          <w:szCs w:val="24"/>
          <w:highlight w:val="none"/>
        </w:rPr>
        <w:t>（根据评分细则自行编制）</w:t>
      </w:r>
    </w:p>
    <w:p w14:paraId="5144B882">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8.要求采购人提供的配合</w:t>
      </w:r>
      <w:r>
        <w:rPr>
          <w:rFonts w:hint="eastAsia" w:ascii="宋体" w:hAnsi="宋体"/>
          <w:b/>
          <w:color w:val="auto"/>
          <w:sz w:val="24"/>
          <w:szCs w:val="24"/>
          <w:highlight w:val="none"/>
        </w:rPr>
        <w:t>（如有自拟并自行添加）</w:t>
      </w:r>
    </w:p>
    <w:p w14:paraId="7094C9FB">
      <w:pPr>
        <w:tabs>
          <w:tab w:val="left" w:pos="525"/>
          <w:tab w:val="left" w:pos="709"/>
        </w:tabs>
        <w:spacing w:line="440" w:lineRule="exact"/>
        <w:ind w:firstLine="480"/>
        <w:rPr>
          <w:rFonts w:ascii="宋体" w:hAnsi="宋体"/>
          <w:b/>
          <w:color w:val="auto"/>
          <w:sz w:val="24"/>
          <w:szCs w:val="24"/>
          <w:highlight w:val="none"/>
        </w:rPr>
      </w:pPr>
      <w:r>
        <w:rPr>
          <w:rFonts w:hint="eastAsia" w:ascii="宋体" w:hAnsi="宋体"/>
          <w:bCs/>
          <w:color w:val="auto"/>
          <w:sz w:val="24"/>
          <w:szCs w:val="24"/>
          <w:highlight w:val="none"/>
        </w:rPr>
        <w:t>9.其他</w:t>
      </w:r>
      <w:r>
        <w:rPr>
          <w:rFonts w:hint="eastAsia" w:ascii="宋体" w:hAnsi="宋体"/>
          <w:b/>
          <w:color w:val="auto"/>
          <w:sz w:val="24"/>
          <w:szCs w:val="24"/>
          <w:highlight w:val="none"/>
        </w:rPr>
        <w:t>（投标供应商认为有必要提供的声明和文件，如有自拟并自行添加）</w:t>
      </w:r>
      <w:bookmarkEnd w:id="41"/>
    </w:p>
    <w:p w14:paraId="2B5C3163">
      <w:pPr>
        <w:tabs>
          <w:tab w:val="left" w:pos="945"/>
        </w:tabs>
        <w:spacing w:line="440" w:lineRule="exact"/>
        <w:ind w:left="482"/>
        <w:outlineLvl w:val="0"/>
        <w:rPr>
          <w:rFonts w:ascii="宋体" w:hAnsi="宋体"/>
          <w:b/>
          <w:color w:val="auto"/>
          <w:sz w:val="24"/>
          <w:szCs w:val="24"/>
          <w:highlight w:val="none"/>
        </w:rPr>
      </w:pPr>
      <w:bookmarkStart w:id="44" w:name="_Toc116946294"/>
      <w:bookmarkStart w:id="45" w:name="_Toc98277339"/>
      <w:r>
        <w:rPr>
          <w:rFonts w:hint="eastAsia" w:ascii="宋体" w:hAnsi="宋体"/>
          <w:b/>
          <w:color w:val="auto"/>
          <w:sz w:val="24"/>
          <w:szCs w:val="24"/>
          <w:highlight w:val="none"/>
        </w:rPr>
        <w:t>（七） 投标文件的制作：</w:t>
      </w:r>
      <w:bookmarkEnd w:id="42"/>
      <w:bookmarkEnd w:id="43"/>
      <w:bookmarkEnd w:id="44"/>
      <w:bookmarkEnd w:id="45"/>
    </w:p>
    <w:p w14:paraId="11DFE30F">
      <w:pPr>
        <w:spacing w:line="440" w:lineRule="exact"/>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所有文件、往来函件均应使用简体中文（规格、型号辅助符号除外）。</w:t>
      </w:r>
    </w:p>
    <w:p w14:paraId="76BA365D">
      <w:pPr>
        <w:spacing w:line="440" w:lineRule="exact"/>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投标文件由投标供应商按给定格式如实填写（编写），须有法人（盖章）、法定代表人或法定代表人授权代表签字或盖章，方为有效，未尽事宜可自行补充。</w:t>
      </w:r>
    </w:p>
    <w:p w14:paraId="1B26271C">
      <w:pPr>
        <w:spacing w:line="440" w:lineRule="exact"/>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投标供应商报价一律以人民币为报价结算货币，结算单位为“元”。</w:t>
      </w:r>
    </w:p>
    <w:p w14:paraId="533B690F">
      <w:pPr>
        <w:spacing w:line="440" w:lineRule="exact"/>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投标文件格式部分，应由投标供应商按给定格式提供，不得更改。</w:t>
      </w:r>
    </w:p>
    <w:p w14:paraId="47E5744E">
      <w:pPr>
        <w:spacing w:line="440" w:lineRule="exact"/>
        <w:ind w:firstLine="48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投标文件应用不褪色的黑色墨水书写或打印。</w:t>
      </w:r>
    </w:p>
    <w:p w14:paraId="0ECA8E2C">
      <w:pPr>
        <w:tabs>
          <w:tab w:val="left" w:pos="1288"/>
        </w:tabs>
        <w:spacing w:line="440" w:lineRule="exact"/>
        <w:ind w:firstLine="480"/>
        <w:rPr>
          <w:rFonts w:ascii="宋体" w:hAnsi="宋体"/>
          <w:bCs/>
          <w:color w:val="auto"/>
          <w:sz w:val="24"/>
          <w:highlight w:val="none"/>
        </w:rPr>
      </w:pPr>
      <w:r>
        <w:rPr>
          <w:rFonts w:hint="eastAsia" w:ascii="宋体" w:hAnsi="宋体"/>
          <w:bCs/>
          <w:color w:val="auto"/>
          <w:sz w:val="24"/>
          <w:highlight w:val="none"/>
        </w:rPr>
        <w:t>6.投标费用自理。</w:t>
      </w:r>
    </w:p>
    <w:p w14:paraId="0A31B63F">
      <w:pPr>
        <w:tabs>
          <w:tab w:val="left" w:pos="945"/>
        </w:tabs>
        <w:spacing w:line="440" w:lineRule="exact"/>
        <w:ind w:firstLine="482"/>
        <w:outlineLvl w:val="0"/>
        <w:rPr>
          <w:rFonts w:ascii="宋体" w:hAnsi="宋体"/>
          <w:b/>
          <w:color w:val="auto"/>
          <w:sz w:val="24"/>
          <w:szCs w:val="24"/>
          <w:highlight w:val="none"/>
        </w:rPr>
      </w:pPr>
      <w:bookmarkStart w:id="46" w:name="_Toc116946295"/>
      <w:bookmarkStart w:id="47" w:name="_Toc98277340"/>
      <w:r>
        <w:rPr>
          <w:rFonts w:hint="eastAsia" w:ascii="宋体" w:hAnsi="宋体"/>
          <w:b/>
          <w:color w:val="auto"/>
          <w:sz w:val="24"/>
          <w:szCs w:val="24"/>
          <w:highlight w:val="none"/>
        </w:rPr>
        <w:t>（八）网上投标：</w:t>
      </w:r>
      <w:bookmarkEnd w:id="46"/>
      <w:bookmarkEnd w:id="47"/>
    </w:p>
    <w:p w14:paraId="5692AF33">
      <w:pPr>
        <w:tabs>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F908F3F">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投标供应商应对CA数字证书妥善保管，如被他人盗用投标，后果自负。</w:t>
      </w:r>
    </w:p>
    <w:p w14:paraId="1A1C392F">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投标供应商按招标文件规定的网上解密时间进行解密，如未按时解密后果自负。</w:t>
      </w:r>
    </w:p>
    <w:p w14:paraId="170F51D9">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投标供应商应当对招标文件提出的要求和条件做出实质性响应，并在电子投标系统逐条应答。</w:t>
      </w:r>
    </w:p>
    <w:p w14:paraId="2B13D52C">
      <w:pPr>
        <w:tabs>
          <w:tab w:val="left" w:pos="525"/>
          <w:tab w:val="left" w:pos="1288"/>
        </w:tabs>
        <w:spacing w:line="360" w:lineRule="auto"/>
        <w:ind w:firstLine="482"/>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投标供应商应对要求提供的资格证明文件（如资质证书、资格证书）、技术资料（如白皮书、彩页、手册、检测报告等）扫描上传至投标系统。</w:t>
      </w:r>
    </w:p>
    <w:p w14:paraId="365D9772">
      <w:pPr>
        <w:spacing w:line="360" w:lineRule="auto"/>
        <w:ind w:firstLine="480"/>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投标供应商</w:t>
      </w:r>
      <w:r>
        <w:rPr>
          <w:rFonts w:hint="eastAsia" w:ascii="宋体" w:hAnsi="宋体" w:cs="宋体"/>
          <w:bCs/>
          <w:color w:val="auto"/>
          <w:sz w:val="24"/>
          <w:szCs w:val="24"/>
          <w:highlight w:val="none"/>
        </w:rPr>
        <w:t>进行网上投标请参照《政府采购项目电子交易管理操作指南-供应商》。</w:t>
      </w:r>
      <w:r>
        <w:rPr>
          <w:rFonts w:hint="eastAsia" w:ascii="宋体" w:hAnsi="宋体" w:cs="宋体"/>
          <w:b/>
          <w:color w:val="auto"/>
          <w:sz w:val="24"/>
          <w:szCs w:val="24"/>
          <w:highlight w:val="none"/>
        </w:rPr>
        <w:t>特别提醒</w:t>
      </w:r>
      <w:r>
        <w:rPr>
          <w:rFonts w:hint="eastAsia" w:ascii="宋体" w:hAnsi="宋体" w:cs="宋体"/>
          <w:bCs/>
          <w:color w:val="auto"/>
          <w:sz w:val="24"/>
          <w:szCs w:val="24"/>
          <w:highlight w:val="none"/>
        </w:rPr>
        <w:t>：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供应商</w:t>
      </w:r>
      <w:r>
        <w:rPr>
          <w:rFonts w:hint="eastAsia" w:ascii="宋体" w:hAnsi="宋体" w:cs="宋体"/>
          <w:bCs/>
          <w:color w:val="auto"/>
          <w:sz w:val="24"/>
          <w:szCs w:val="24"/>
          <w:highlight w:val="none"/>
        </w:rPr>
        <w:t>如未按要求应答，由此所产生的损失及风险由投标</w:t>
      </w:r>
      <w:r>
        <w:rPr>
          <w:rFonts w:hint="eastAsia" w:ascii="宋体" w:hAnsi="宋体"/>
          <w:color w:val="auto"/>
          <w:sz w:val="24"/>
          <w:highlight w:val="none"/>
        </w:rPr>
        <w:t>供应商</w:t>
      </w:r>
      <w:r>
        <w:rPr>
          <w:rFonts w:hint="eastAsia" w:ascii="宋体" w:hAnsi="宋体" w:cs="宋体"/>
          <w:bCs/>
          <w:color w:val="auto"/>
          <w:sz w:val="24"/>
          <w:szCs w:val="24"/>
          <w:highlight w:val="none"/>
        </w:rPr>
        <w:t>自行承担。</w:t>
      </w:r>
    </w:p>
    <w:p w14:paraId="2FD8F835">
      <w:pPr>
        <w:tabs>
          <w:tab w:val="left" w:pos="945"/>
        </w:tabs>
        <w:spacing w:line="440" w:lineRule="exact"/>
        <w:ind w:firstLine="482"/>
        <w:outlineLvl w:val="0"/>
        <w:rPr>
          <w:rFonts w:ascii="宋体" w:hAnsi="宋体"/>
          <w:b/>
          <w:color w:val="auto"/>
          <w:sz w:val="24"/>
          <w:szCs w:val="24"/>
          <w:highlight w:val="none"/>
        </w:rPr>
      </w:pPr>
      <w:bookmarkStart w:id="48" w:name="_Toc35780502"/>
      <w:bookmarkStart w:id="49" w:name="_Toc116946296"/>
      <w:bookmarkStart w:id="50" w:name="_Toc39873209"/>
      <w:bookmarkStart w:id="51" w:name="_Toc98277341"/>
      <w:r>
        <w:rPr>
          <w:rFonts w:hint="eastAsia" w:ascii="宋体" w:hAnsi="宋体"/>
          <w:b/>
          <w:color w:val="auto"/>
          <w:sz w:val="24"/>
          <w:szCs w:val="24"/>
          <w:highlight w:val="none"/>
        </w:rPr>
        <w:t>（九） 无效投标文件的确认：</w:t>
      </w:r>
      <w:bookmarkEnd w:id="48"/>
      <w:bookmarkEnd w:id="49"/>
      <w:bookmarkEnd w:id="50"/>
      <w:bookmarkEnd w:id="51"/>
    </w:p>
    <w:p w14:paraId="3612F71B">
      <w:pPr>
        <w:tabs>
          <w:tab w:val="left" w:pos="945"/>
          <w:tab w:val="left" w:pos="1288"/>
        </w:tabs>
        <w:spacing w:line="440" w:lineRule="exact"/>
        <w:ind w:firstLine="480"/>
        <w:rPr>
          <w:rFonts w:ascii="宋体" w:hAnsi="宋体"/>
          <w:bCs/>
          <w:color w:val="auto"/>
          <w:sz w:val="24"/>
          <w:szCs w:val="24"/>
          <w:highlight w:val="none"/>
        </w:rPr>
      </w:pPr>
      <w:bookmarkStart w:id="52" w:name="_Toc35780503"/>
      <w:bookmarkStart w:id="53" w:name="_Toc39873210"/>
      <w:r>
        <w:rPr>
          <w:rFonts w:hint="eastAsia" w:ascii="宋体" w:hAnsi="宋体"/>
          <w:bCs/>
          <w:color w:val="auto"/>
          <w:sz w:val="24"/>
          <w:szCs w:val="24"/>
          <w:highlight w:val="none"/>
        </w:rPr>
        <w:t>投标供应商有下列情况之一者，投标文件无效：</w:t>
      </w:r>
      <w:bookmarkEnd w:id="52"/>
      <w:bookmarkEnd w:id="53"/>
    </w:p>
    <w:p w14:paraId="79109868">
      <w:pPr>
        <w:numPr>
          <w:ilvl w:val="0"/>
          <w:numId w:val="10"/>
        </w:numPr>
        <w:spacing w:line="440" w:lineRule="exact"/>
        <w:ind w:left="0" w:firstLine="480"/>
        <w:rPr>
          <w:rFonts w:ascii="宋体" w:hAnsi="宋体"/>
          <w:color w:val="auto"/>
          <w:sz w:val="24"/>
          <w:highlight w:val="none"/>
        </w:rPr>
      </w:pPr>
      <w:r>
        <w:rPr>
          <w:rFonts w:hint="eastAsia" w:ascii="宋体" w:hAnsi="宋体"/>
          <w:color w:val="auto"/>
          <w:sz w:val="24"/>
          <w:highlight w:val="none"/>
        </w:rPr>
        <w:t>电子投标文件未按规定期限报价的；</w:t>
      </w:r>
    </w:p>
    <w:p w14:paraId="0A3C57C4">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电子投标文件未按招标文件要求加盖公章或签电子公章的；</w:t>
      </w:r>
    </w:p>
    <w:p w14:paraId="49A27909">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投标供应商在苏采云系统规定的时间内未成功解密电子投标文件的；</w:t>
      </w:r>
    </w:p>
    <w:p w14:paraId="6F51410E">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投标供应商的法定代表人授权代表无法定代表人授权委托书的；</w:t>
      </w:r>
    </w:p>
    <w:p w14:paraId="6D3FEB1D">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不具备招标文件中规定的资格要求及未按招标文件规定的要求提供资格证明文件的；</w:t>
      </w:r>
    </w:p>
    <w:p w14:paraId="39F36C3C">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投标文件含有采购人不能接受的附加条件的；</w:t>
      </w:r>
    </w:p>
    <w:p w14:paraId="608328F6">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投标文件未按招标文件规定的格式、内容和要求填写；没有在投标系统指定位置上传对应文件、材料的；</w:t>
      </w:r>
    </w:p>
    <w:p w14:paraId="60AE52D5">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投标文件书写潦草、字迹模糊不清、无法辨认的；</w:t>
      </w:r>
    </w:p>
    <w:p w14:paraId="3EDA93A4">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投标文件中有招标文件未允许提供的选择性内容的；</w:t>
      </w:r>
    </w:p>
    <w:p w14:paraId="67514A0D">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恶意串通其他投标供应商，故意哄抬价格或压价的；</w:t>
      </w:r>
    </w:p>
    <w:p w14:paraId="38248126">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5E8B9F60">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投标文件商务标未加盖投标供应商公章及法定代表人或授权代表签字和盖章的；</w:t>
      </w:r>
    </w:p>
    <w:p w14:paraId="668ABE86">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不同投标供应商聘请同一人为其投标提供技术或经济咨询服务的；</w:t>
      </w:r>
    </w:p>
    <w:p w14:paraId="34CCF006">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不同投标供应商的投标文件异常一致或者投标报价呈规律性差异；</w:t>
      </w:r>
    </w:p>
    <w:p w14:paraId="5A691A9F">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商务标和技术标，其中某一标被本项目评委确认为无效投标文件的；</w:t>
      </w:r>
    </w:p>
    <w:p w14:paraId="2C8201EC">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改变招标文件规定的暂定价格或不可竞争费用的；</w:t>
      </w:r>
    </w:p>
    <w:p w14:paraId="4D40FCC9">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改变招标文件提供的工程量清单中的名称、计量单位、采购数量及采购需求的；</w:t>
      </w:r>
    </w:p>
    <w:p w14:paraId="2EB1F42E">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同一投标供应商提交两种（含两种）以上不同的投标报价的；</w:t>
      </w:r>
    </w:p>
    <w:p w14:paraId="454A8AED">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超过招标文件规定的最高限价的；</w:t>
      </w:r>
    </w:p>
    <w:p w14:paraId="41E1B584">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评标委员会认定投标供应商的报价明显低于其他通过符合性审查的投标供应商的报价，有可能影响产品质量或者不能诚信履约的，应当按照《关于推动解决政府采购异常低价问题相关工作的通知》（苏财购〔2025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p>
    <w:p w14:paraId="38B5A3F3">
      <w:pPr>
        <w:numPr>
          <w:ilvl w:val="0"/>
          <w:numId w:val="10"/>
        </w:numPr>
        <w:tabs>
          <w:tab w:val="left" w:pos="1288"/>
        </w:tabs>
        <w:spacing w:line="440" w:lineRule="exact"/>
        <w:ind w:left="0" w:firstLine="480"/>
        <w:rPr>
          <w:rFonts w:ascii="宋体" w:hAnsi="宋体"/>
          <w:b/>
          <w:bCs/>
          <w:color w:val="auto"/>
          <w:sz w:val="24"/>
          <w:highlight w:val="none"/>
        </w:rPr>
      </w:pPr>
      <w:r>
        <w:rPr>
          <w:rFonts w:hint="eastAsia" w:ascii="宋体" w:hAnsi="宋体"/>
          <w:b/>
          <w:bCs/>
          <w:color w:val="auto"/>
          <w:sz w:val="24"/>
          <w:highlight w:val="none"/>
        </w:rPr>
        <w:t>未通过初步资格性审查、投标文件资格性检查、投标文件符合性审查、报价符合性审查的；</w:t>
      </w:r>
    </w:p>
    <w:p w14:paraId="18FE1C98">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58EA67AB">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招标文件中，凡标有“</w:t>
      </w:r>
      <w:bookmarkStart w:id="54" w:name="_Hlk116943099"/>
      <w:r>
        <w:rPr>
          <w:rFonts w:hint="eastAsia" w:ascii="宋体" w:hAnsi="宋体"/>
          <w:color w:val="auto"/>
          <w:sz w:val="24"/>
          <w:highlight w:val="none"/>
        </w:rPr>
        <w:t>★</w:t>
      </w:r>
      <w:bookmarkEnd w:id="54"/>
      <w:r>
        <w:rPr>
          <w:rFonts w:hint="eastAsia" w:ascii="宋体" w:hAnsi="宋体"/>
          <w:color w:val="auto"/>
          <w:sz w:val="24"/>
          <w:highlight w:val="none"/>
        </w:rPr>
        <w:t>”的地方均为实质性响应条款，投标供应商若有一项带“★”的条款未响应或不满足，将按无效投标处理；</w:t>
      </w:r>
    </w:p>
    <w:p w14:paraId="72EEDB49">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投标供应商的投标报价畸高或畸低，但投标总报价与各分项报价不能相互对应，在询标时没有合理的解释或者不能提供计算依据和报价依据的；</w:t>
      </w:r>
    </w:p>
    <w:p w14:paraId="649A994E">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不同投标供应商的投标文件的目录序号、排版格式、文字风格等存在明显的相似性或一致性，特征显示由同一单位或者同一个人编制的；</w:t>
      </w:r>
    </w:p>
    <w:p w14:paraId="1A52175F">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不同投标供应商投标文件内容存在非正常一致、项目组成员或者联系人员出现同一人、投标文件中错误（或异常）一致或雷同、电子文档信息一致或雷同的；</w:t>
      </w:r>
    </w:p>
    <w:p w14:paraId="1BEFD967">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不同投标供应商的委托代理人、项目负责人以及其他相关人员有在同一个单位缴纳社会保险的；</w:t>
      </w:r>
    </w:p>
    <w:p w14:paraId="7CAF255F">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0FB2D593">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不同投标供应商委托同一单位或者个人办理投标事宜的；</w:t>
      </w:r>
    </w:p>
    <w:p w14:paraId="3E82F3DA">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不同投标供应商的投标文件由同一台电脑编制或者同一把数字证书加密锁加密或者同一台附属设备打印的；</w:t>
      </w:r>
    </w:p>
    <w:p w14:paraId="3D3E75FB">
      <w:pPr>
        <w:numPr>
          <w:ilvl w:val="0"/>
          <w:numId w:val="10"/>
        </w:numPr>
        <w:spacing w:line="440" w:lineRule="exact"/>
        <w:ind w:left="0" w:firstLine="480"/>
        <w:rPr>
          <w:rFonts w:ascii="宋体" w:hAnsi="宋体"/>
          <w:b/>
          <w:bCs/>
          <w:color w:val="auto"/>
          <w:sz w:val="24"/>
          <w:highlight w:val="none"/>
        </w:rPr>
      </w:pPr>
      <w:r>
        <w:rPr>
          <w:rFonts w:hint="eastAsia" w:ascii="宋体" w:hAnsi="宋体"/>
          <w:b/>
          <w:bCs/>
          <w:color w:val="auto"/>
          <w:sz w:val="24"/>
          <w:highlight w:val="none"/>
        </w:rPr>
        <w:t>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p>
    <w:p w14:paraId="48FD7CF3">
      <w:pPr>
        <w:numPr>
          <w:ilvl w:val="0"/>
          <w:numId w:val="10"/>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单位负责人为同一人或者存在直接控股、管理关系的不同供应商；</w:t>
      </w:r>
    </w:p>
    <w:p w14:paraId="430D4411">
      <w:pPr>
        <w:numPr>
          <w:ilvl w:val="0"/>
          <w:numId w:val="10"/>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电子投标文件与招标文件要求格式不一致而无法导入计算机评标系统；</w:t>
      </w:r>
    </w:p>
    <w:p w14:paraId="374840BA">
      <w:pPr>
        <w:numPr>
          <w:ilvl w:val="0"/>
          <w:numId w:val="10"/>
        </w:numPr>
        <w:spacing w:line="440" w:lineRule="exact"/>
        <w:ind w:left="0" w:firstLine="480"/>
        <w:rPr>
          <w:rFonts w:ascii="宋体" w:hAnsi="宋体"/>
          <w:color w:val="auto"/>
          <w:sz w:val="24"/>
          <w:highlight w:val="none"/>
        </w:rPr>
      </w:pPr>
      <w:r>
        <w:rPr>
          <w:rFonts w:hint="eastAsia" w:ascii="宋体" w:hAnsi="宋体"/>
          <w:color w:val="auto"/>
          <w:sz w:val="24"/>
          <w:highlight w:val="none"/>
        </w:rPr>
        <w:t>启用投标文件电子文本的项目，投标供应商因自身原因造成投标文件电子文本无法导入应急开评标系统的，视为放弃投标；</w:t>
      </w:r>
    </w:p>
    <w:p w14:paraId="3B74F5F6">
      <w:pPr>
        <w:numPr>
          <w:ilvl w:val="0"/>
          <w:numId w:val="10"/>
        </w:numPr>
        <w:spacing w:line="440" w:lineRule="exact"/>
        <w:rPr>
          <w:color w:val="auto"/>
          <w:highlight w:val="none"/>
        </w:rPr>
      </w:pPr>
      <w:r>
        <w:rPr>
          <w:rFonts w:hint="eastAsia" w:ascii="宋体" w:hAnsi="宋体"/>
          <w:color w:val="auto"/>
          <w:sz w:val="24"/>
          <w:highlight w:val="none"/>
        </w:rPr>
        <w:t>投标文件内容不全或不符合法律法规和招标文件中规定的其他实质性要求的。</w:t>
      </w:r>
    </w:p>
    <w:p w14:paraId="3C171AE2">
      <w:pPr>
        <w:tabs>
          <w:tab w:val="left" w:pos="945"/>
        </w:tabs>
        <w:spacing w:line="440" w:lineRule="exact"/>
        <w:ind w:firstLine="482"/>
        <w:outlineLvl w:val="0"/>
        <w:rPr>
          <w:rFonts w:ascii="宋体" w:hAnsi="宋体"/>
          <w:b/>
          <w:color w:val="auto"/>
          <w:sz w:val="24"/>
          <w:szCs w:val="24"/>
          <w:highlight w:val="none"/>
        </w:rPr>
      </w:pPr>
      <w:bookmarkStart w:id="55" w:name="_Toc98277342"/>
      <w:bookmarkStart w:id="56" w:name="_Toc116946297"/>
      <w:r>
        <w:rPr>
          <w:rFonts w:hint="eastAsia" w:ascii="宋体" w:hAnsi="宋体"/>
          <w:b/>
          <w:color w:val="auto"/>
          <w:sz w:val="24"/>
          <w:szCs w:val="24"/>
          <w:highlight w:val="none"/>
        </w:rPr>
        <w:t>（十） 开标、评标：</w:t>
      </w:r>
      <w:bookmarkEnd w:id="55"/>
      <w:bookmarkEnd w:id="56"/>
    </w:p>
    <w:p w14:paraId="74A7B18E">
      <w:pPr>
        <w:tabs>
          <w:tab w:val="left" w:pos="945"/>
        </w:tabs>
        <w:spacing w:line="440" w:lineRule="exact"/>
        <w:ind w:firstLine="482"/>
        <w:rPr>
          <w:rFonts w:asciiTheme="minorEastAsia" w:hAnsiTheme="minorEastAsia" w:eastAsiaTheme="minorEastAsia"/>
          <w:b/>
          <w:color w:val="auto"/>
          <w:sz w:val="24"/>
          <w:szCs w:val="24"/>
          <w:highlight w:val="none"/>
        </w:rPr>
      </w:pPr>
      <w:bookmarkStart w:id="57" w:name="_Toc116946298"/>
      <w:bookmarkStart w:id="58" w:name="_Toc98277343"/>
      <w:r>
        <w:rPr>
          <w:rFonts w:hint="eastAsia" w:asciiTheme="minorEastAsia" w:hAnsiTheme="minorEastAsia" w:eastAsiaTheme="minorEastAsia"/>
          <w:b/>
          <w:color w:val="auto"/>
          <w:sz w:val="24"/>
          <w:szCs w:val="24"/>
          <w:highlight w:val="none"/>
        </w:rPr>
        <w:t>1</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开标工作程序</w:t>
      </w:r>
      <w:bookmarkEnd w:id="57"/>
      <w:bookmarkEnd w:id="58"/>
    </w:p>
    <w:p w14:paraId="330F56FC">
      <w:pPr>
        <w:tabs>
          <w:tab w:val="left" w:pos="480"/>
        </w:tabs>
        <w:spacing w:line="440" w:lineRule="exact"/>
        <w:ind w:firstLine="480"/>
        <w:rPr>
          <w:rFonts w:asciiTheme="minorEastAsia" w:hAnsiTheme="minorEastAsia" w:eastAsiaTheme="minorEastAsia"/>
          <w:bCs/>
          <w:color w:val="auto"/>
          <w:sz w:val="24"/>
          <w:highlight w:val="none"/>
        </w:rPr>
      </w:pPr>
      <w:bookmarkStart w:id="59" w:name="_Toc116946299"/>
      <w:bookmarkStart w:id="60" w:name="_Toc98277344"/>
      <w:r>
        <w:rPr>
          <w:rFonts w:hint="eastAsia" w:asciiTheme="minorEastAsia" w:hAnsiTheme="minorEastAsia" w:eastAsiaTheme="minorEastAsia"/>
          <w:bCs/>
          <w:color w:val="auto"/>
          <w:sz w:val="24"/>
          <w:highlight w:val="none"/>
        </w:rPr>
        <w:t>1.</w:t>
      </w:r>
      <w:bookmarkStart w:id="61" w:name="_Hlk71662661"/>
      <w:r>
        <w:rPr>
          <w:rFonts w:hint="eastAsia" w:asciiTheme="minorEastAsia" w:hAnsiTheme="minorEastAsia" w:eastAsiaTheme="minorEastAsia"/>
          <w:bCs/>
          <w:color w:val="auto"/>
          <w:sz w:val="24"/>
          <w:highlight w:val="none"/>
        </w:rPr>
        <w:t>1代理机构将在招标公告中规定的时间和地点组织开标。投标供应商应当按照《“苏采云”系统供应商操作手册》规定，参加开标活动和在苏采云系统规定的时间内对投标文件进行解密。</w:t>
      </w:r>
    </w:p>
    <w:p w14:paraId="08FD32D8">
      <w:pPr>
        <w:tabs>
          <w:tab w:val="left" w:pos="480"/>
        </w:tabs>
        <w:spacing w:line="440" w:lineRule="exact"/>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.2开标仪式由代理机构组织。苏采云系统将自动对项目进行开标，并宣布各投标供应商名称和投标价格。</w:t>
      </w:r>
    </w:p>
    <w:p w14:paraId="4FD0AF99">
      <w:pPr>
        <w:tabs>
          <w:tab w:val="left" w:pos="480"/>
        </w:tabs>
        <w:spacing w:line="440" w:lineRule="exact"/>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.3投标供应商在开标过程中涉及的投标文件解密、开标结果确认等工作，应按照《“苏采云”系统供应商操作手册》规定执行。</w:t>
      </w:r>
    </w:p>
    <w:p w14:paraId="439BB31B">
      <w:pPr>
        <w:tabs>
          <w:tab w:val="left" w:pos="480"/>
        </w:tabs>
        <w:spacing w:line="440" w:lineRule="exact"/>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.4投标供应商如果对开标过程和开标记录有疑义，应当根据《“苏采云”系统供应商操作手册》规定提出，如苏采云系统中《开标记录表》宣布后5分钟内未提出的，视同认可开标结果。</w:t>
      </w:r>
      <w:bookmarkEnd w:id="59"/>
      <w:bookmarkEnd w:id="60"/>
    </w:p>
    <w:p w14:paraId="0AED52CC">
      <w:pPr>
        <w:tabs>
          <w:tab w:val="left" w:pos="480"/>
        </w:tabs>
        <w:spacing w:line="440" w:lineRule="exact"/>
        <w:ind w:firstLine="482"/>
        <w:rPr>
          <w:rFonts w:asciiTheme="minorEastAsia" w:hAnsiTheme="minorEastAsia" w:eastAsiaTheme="minorEastAsia"/>
          <w:bCs/>
          <w:color w:val="auto"/>
          <w:sz w:val="24"/>
          <w:highlight w:val="none"/>
        </w:rPr>
      </w:pPr>
      <w:bookmarkStart w:id="62" w:name="_Toc98277345"/>
      <w:bookmarkStart w:id="63" w:name="_Toc116946300"/>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5</w:t>
      </w:r>
      <w:r>
        <w:rPr>
          <w:rFonts w:hint="eastAsia" w:asciiTheme="minorEastAsia" w:hAnsiTheme="minorEastAsia" w:eastAsiaTheme="minorEastAsia"/>
          <w:bCs/>
          <w:color w:val="auto"/>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bookmarkEnd w:id="63"/>
    </w:p>
    <w:p w14:paraId="3D582689">
      <w:pPr>
        <w:tabs>
          <w:tab w:val="left" w:pos="480"/>
        </w:tabs>
        <w:spacing w:line="440" w:lineRule="exact"/>
        <w:ind w:firstLine="480"/>
        <w:rPr>
          <w:rFonts w:asciiTheme="minorEastAsia" w:hAnsiTheme="minorEastAsia" w:eastAsiaTheme="minorEastAsia"/>
          <w:bCs/>
          <w:color w:val="auto"/>
          <w:sz w:val="24"/>
          <w:highlight w:val="none"/>
        </w:rPr>
      </w:pPr>
      <w:bookmarkStart w:id="64" w:name="_Toc98277346"/>
      <w:bookmarkStart w:id="65" w:name="_Toc116946301"/>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6</w:t>
      </w:r>
      <w:r>
        <w:rPr>
          <w:rFonts w:hint="eastAsia" w:asciiTheme="minorEastAsia" w:hAnsiTheme="minorEastAsia" w:eastAsiaTheme="minorEastAsia"/>
          <w:bCs/>
          <w:color w:val="auto"/>
          <w:sz w:val="24"/>
          <w:highlight w:val="none"/>
        </w:rPr>
        <w:t>投标截止时间后参加投标的供应商或解密投标文件的供应商不足三家的，不进行评审。</w:t>
      </w:r>
      <w:bookmarkEnd w:id="61"/>
      <w:bookmarkEnd w:id="64"/>
      <w:bookmarkEnd w:id="65"/>
    </w:p>
    <w:p w14:paraId="2C3EEB05">
      <w:pPr>
        <w:tabs>
          <w:tab w:val="left" w:pos="480"/>
        </w:tabs>
        <w:spacing w:line="440" w:lineRule="exact"/>
        <w:ind w:firstLine="480"/>
        <w:rPr>
          <w:rFonts w:asciiTheme="minorEastAsia" w:hAnsiTheme="minorEastAsia" w:eastAsiaTheme="minorEastAsia"/>
          <w:bCs/>
          <w:color w:val="auto"/>
          <w:sz w:val="24"/>
          <w:highlight w:val="none"/>
        </w:rPr>
      </w:pPr>
      <w:bookmarkStart w:id="66" w:name="_Toc116946302"/>
      <w:bookmarkStart w:id="67" w:name="_Toc98277347"/>
      <w:r>
        <w:rPr>
          <w:rFonts w:asciiTheme="minorEastAsia" w:hAnsiTheme="minorEastAsia" w:eastAsiaTheme="minorEastAsia"/>
          <w:bCs/>
          <w:color w:val="auto"/>
          <w:sz w:val="24"/>
          <w:highlight w:val="none"/>
        </w:rPr>
        <w:t>1.7</w:t>
      </w:r>
      <w:r>
        <w:rPr>
          <w:rFonts w:hint="eastAsia" w:asciiTheme="minorEastAsia" w:hAnsiTheme="minorEastAsia" w:eastAsiaTheme="minorEastAsia"/>
          <w:bCs/>
          <w:color w:val="auto"/>
          <w:sz w:val="24"/>
          <w:highlight w:val="none"/>
        </w:rPr>
        <w:t>投标文件报价出现前后不一致的，按照下列规定修正：</w:t>
      </w:r>
      <w:bookmarkEnd w:id="66"/>
      <w:bookmarkEnd w:id="67"/>
    </w:p>
    <w:p w14:paraId="631A5B09">
      <w:pPr>
        <w:tabs>
          <w:tab w:val="left" w:pos="480"/>
        </w:tabs>
        <w:spacing w:line="440" w:lineRule="exact"/>
        <w:ind w:firstLine="480"/>
        <w:rPr>
          <w:rFonts w:asciiTheme="minorEastAsia" w:hAnsiTheme="minorEastAsia" w:eastAsiaTheme="minorEastAsia"/>
          <w:bCs/>
          <w:color w:val="auto"/>
          <w:sz w:val="24"/>
          <w:highlight w:val="none"/>
        </w:rPr>
      </w:pPr>
      <w:bookmarkStart w:id="68" w:name="_Toc98277348"/>
      <w:bookmarkStart w:id="69" w:name="_Toc116946303"/>
      <w:r>
        <w:rPr>
          <w:rFonts w:hint="eastAsia" w:asciiTheme="minorEastAsia" w:hAnsiTheme="minorEastAsia" w:eastAsiaTheme="minorEastAsia"/>
          <w:bCs/>
          <w:color w:val="auto"/>
          <w:sz w:val="24"/>
          <w:highlight w:val="none"/>
        </w:rPr>
        <w:t>（一）投标文件中开标一览表（报价表）内容与投标文件中相应内容不一致的，以开标一览表（报价表）为准；</w:t>
      </w:r>
      <w:bookmarkEnd w:id="68"/>
      <w:bookmarkEnd w:id="69"/>
    </w:p>
    <w:p w14:paraId="1646DC82">
      <w:pPr>
        <w:tabs>
          <w:tab w:val="left" w:pos="480"/>
        </w:tabs>
        <w:spacing w:line="440" w:lineRule="exact"/>
        <w:ind w:firstLine="480"/>
        <w:rPr>
          <w:rFonts w:asciiTheme="minorEastAsia" w:hAnsiTheme="minorEastAsia" w:eastAsiaTheme="minorEastAsia"/>
          <w:bCs/>
          <w:color w:val="auto"/>
          <w:sz w:val="24"/>
          <w:highlight w:val="none"/>
        </w:rPr>
      </w:pPr>
      <w:bookmarkStart w:id="70" w:name="_Toc98277349"/>
      <w:bookmarkStart w:id="71" w:name="_Toc116946304"/>
      <w:r>
        <w:rPr>
          <w:rFonts w:hint="eastAsia" w:asciiTheme="minorEastAsia" w:hAnsiTheme="minorEastAsia" w:eastAsiaTheme="minorEastAsia"/>
          <w:bCs/>
          <w:color w:val="auto"/>
          <w:sz w:val="24"/>
          <w:highlight w:val="none"/>
        </w:rPr>
        <w:t>（二）大写金额和小写金额不一致的，以大写金额为准；</w:t>
      </w:r>
      <w:bookmarkEnd w:id="70"/>
      <w:bookmarkEnd w:id="71"/>
    </w:p>
    <w:p w14:paraId="3DD3A92C">
      <w:pPr>
        <w:tabs>
          <w:tab w:val="left" w:pos="480"/>
        </w:tabs>
        <w:spacing w:line="440" w:lineRule="exact"/>
        <w:ind w:firstLine="480"/>
        <w:rPr>
          <w:rFonts w:asciiTheme="minorEastAsia" w:hAnsiTheme="minorEastAsia" w:eastAsiaTheme="minorEastAsia"/>
          <w:bCs/>
          <w:color w:val="auto"/>
          <w:sz w:val="24"/>
          <w:highlight w:val="none"/>
        </w:rPr>
      </w:pPr>
      <w:bookmarkStart w:id="72" w:name="_Toc116946305"/>
      <w:bookmarkStart w:id="73" w:name="_Toc98277350"/>
      <w:r>
        <w:rPr>
          <w:rFonts w:hint="eastAsia" w:asciiTheme="minorEastAsia" w:hAnsiTheme="minorEastAsia" w:eastAsiaTheme="minorEastAsia"/>
          <w:bCs/>
          <w:color w:val="auto"/>
          <w:sz w:val="24"/>
          <w:highlight w:val="none"/>
        </w:rPr>
        <w:t>（三）单价金额小数点或者百分比有明显错位的，以开标一览表的总价为准，并修改单价；</w:t>
      </w:r>
      <w:bookmarkEnd w:id="72"/>
      <w:bookmarkEnd w:id="73"/>
    </w:p>
    <w:p w14:paraId="7C6934EE">
      <w:pPr>
        <w:tabs>
          <w:tab w:val="left" w:pos="480"/>
        </w:tabs>
        <w:spacing w:line="440" w:lineRule="exact"/>
        <w:ind w:firstLine="480"/>
        <w:rPr>
          <w:rFonts w:asciiTheme="minorEastAsia" w:hAnsiTheme="minorEastAsia" w:eastAsiaTheme="minorEastAsia"/>
          <w:bCs/>
          <w:color w:val="auto"/>
          <w:sz w:val="24"/>
          <w:highlight w:val="none"/>
        </w:rPr>
      </w:pPr>
      <w:bookmarkStart w:id="74" w:name="_Toc98277351"/>
      <w:bookmarkStart w:id="75" w:name="_Toc116946306"/>
      <w:r>
        <w:rPr>
          <w:rFonts w:hint="eastAsia" w:asciiTheme="minorEastAsia" w:hAnsiTheme="minorEastAsia" w:eastAsiaTheme="minorEastAsia"/>
          <w:bCs/>
          <w:color w:val="auto"/>
          <w:sz w:val="24"/>
          <w:highlight w:val="none"/>
        </w:rPr>
        <w:t>（四）总价金额与按单价汇总金额不一致的，以单价金额计算结果为准。</w:t>
      </w:r>
      <w:bookmarkEnd w:id="74"/>
      <w:bookmarkEnd w:id="75"/>
    </w:p>
    <w:p w14:paraId="18BB1A1D">
      <w:pPr>
        <w:tabs>
          <w:tab w:val="left" w:pos="480"/>
        </w:tabs>
        <w:spacing w:line="440" w:lineRule="exact"/>
        <w:ind w:firstLine="480"/>
        <w:rPr>
          <w:rFonts w:asciiTheme="minorEastAsia" w:hAnsiTheme="minorEastAsia" w:eastAsiaTheme="minorEastAsia"/>
          <w:bCs/>
          <w:color w:val="auto"/>
          <w:sz w:val="24"/>
          <w:highlight w:val="none"/>
        </w:rPr>
      </w:pPr>
      <w:bookmarkStart w:id="76" w:name="_Toc98277352"/>
      <w:bookmarkStart w:id="77" w:name="_Toc116946307"/>
      <w:r>
        <w:rPr>
          <w:rFonts w:hint="eastAsia" w:asciiTheme="minorEastAsia" w:hAnsiTheme="minorEastAsia" w:eastAsiaTheme="minorEastAsia"/>
          <w:bCs/>
          <w:color w:val="auto"/>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bookmarkEnd w:id="77"/>
    </w:p>
    <w:p w14:paraId="4C6AB27C">
      <w:pPr>
        <w:tabs>
          <w:tab w:val="left" w:pos="480"/>
        </w:tabs>
        <w:spacing w:line="440" w:lineRule="exact"/>
        <w:ind w:firstLine="480"/>
        <w:rPr>
          <w:rFonts w:asciiTheme="minorEastAsia" w:hAnsiTheme="minorEastAsia" w:eastAsiaTheme="minorEastAsia"/>
          <w:bCs/>
          <w:color w:val="auto"/>
          <w:sz w:val="24"/>
          <w:highlight w:val="none"/>
        </w:rPr>
      </w:pPr>
      <w:bookmarkStart w:id="78" w:name="_Toc98277353"/>
      <w:bookmarkStart w:id="79" w:name="_Toc116946308"/>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投标供应商资格审查</w:t>
      </w:r>
      <w:bookmarkEnd w:id="78"/>
      <w:bookmarkEnd w:id="79"/>
    </w:p>
    <w:p w14:paraId="53906507">
      <w:pPr>
        <w:tabs>
          <w:tab w:val="left" w:pos="480"/>
        </w:tabs>
        <w:spacing w:line="440" w:lineRule="exact"/>
        <w:ind w:firstLine="480"/>
        <w:rPr>
          <w:rFonts w:asciiTheme="minorEastAsia" w:hAnsiTheme="minorEastAsia" w:eastAsiaTheme="minorEastAsia"/>
          <w:bCs/>
          <w:color w:val="auto"/>
          <w:sz w:val="24"/>
          <w:highlight w:val="none"/>
        </w:rPr>
      </w:pPr>
      <w:bookmarkStart w:id="80" w:name="_Toc116946309"/>
      <w:bookmarkStart w:id="81" w:name="_Toc98277354"/>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1公开招标采购项目开标结束后，投标文件资格性检查由采购人或采购代理机构组建的资格审查小组负责。</w:t>
      </w:r>
      <w:bookmarkEnd w:id="80"/>
      <w:bookmarkEnd w:id="81"/>
    </w:p>
    <w:p w14:paraId="398F2183">
      <w:pPr>
        <w:tabs>
          <w:tab w:val="left" w:pos="480"/>
        </w:tabs>
        <w:spacing w:line="440" w:lineRule="exact"/>
        <w:ind w:firstLine="480"/>
        <w:rPr>
          <w:rFonts w:asciiTheme="minorEastAsia" w:hAnsiTheme="minorEastAsia" w:eastAsiaTheme="minorEastAsia"/>
          <w:bCs/>
          <w:color w:val="auto"/>
          <w:sz w:val="24"/>
          <w:highlight w:val="none"/>
        </w:rPr>
      </w:pPr>
      <w:bookmarkStart w:id="82" w:name="_Toc98277355"/>
      <w:bookmarkStart w:id="83" w:name="_Toc116946310"/>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bookmarkEnd w:id="83"/>
    </w:p>
    <w:p w14:paraId="370504E9">
      <w:pPr>
        <w:tabs>
          <w:tab w:val="left" w:pos="480"/>
        </w:tabs>
        <w:spacing w:line="440" w:lineRule="exact"/>
        <w:ind w:firstLine="480"/>
        <w:rPr>
          <w:rFonts w:asciiTheme="minorEastAsia" w:hAnsiTheme="minorEastAsia" w:eastAsiaTheme="minorEastAsia"/>
          <w:bCs/>
          <w:color w:val="auto"/>
          <w:sz w:val="24"/>
          <w:highlight w:val="none"/>
        </w:rPr>
      </w:pPr>
      <w:bookmarkStart w:id="84" w:name="_Toc98277356"/>
      <w:bookmarkStart w:id="85" w:name="_Toc116946311"/>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关于对参与供应商信用记录的政府采购要求：投标</w:t>
      </w:r>
      <w:r>
        <w:rPr>
          <w:rFonts w:asciiTheme="minorEastAsia" w:hAnsiTheme="minorEastAsia" w:eastAsiaTheme="minorEastAsia"/>
          <w:bCs/>
          <w:color w:val="auto"/>
          <w:sz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有上述处罚记录但处罚期已届满的，视为无记录，以代理机构评标当日查询结果为准</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w:t>
      </w:r>
      <w:bookmarkEnd w:id="84"/>
      <w:bookmarkEnd w:id="85"/>
    </w:p>
    <w:p w14:paraId="352A040D">
      <w:pPr>
        <w:tabs>
          <w:tab w:val="left" w:pos="480"/>
        </w:tabs>
        <w:spacing w:line="440" w:lineRule="exact"/>
        <w:ind w:firstLine="48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68EBCB14">
      <w:pPr>
        <w:tabs>
          <w:tab w:val="left" w:pos="480"/>
        </w:tabs>
        <w:spacing w:line="440" w:lineRule="exact"/>
        <w:ind w:firstLine="480"/>
        <w:rPr>
          <w:rFonts w:asciiTheme="minorEastAsia" w:hAnsiTheme="minorEastAsia" w:eastAsiaTheme="minorEastAsia"/>
          <w:bCs/>
          <w:color w:val="auto"/>
          <w:sz w:val="24"/>
          <w:highlight w:val="none"/>
        </w:rPr>
      </w:pPr>
      <w:bookmarkStart w:id="86" w:name="_Toc98277357"/>
      <w:bookmarkStart w:id="87" w:name="_Toc116946312"/>
      <w:r>
        <w:rPr>
          <w:rFonts w:asciiTheme="minorEastAsia" w:hAnsiTheme="minorEastAsia" w:eastAsiaTheme="minorEastAsia"/>
          <w:bCs/>
          <w:color w:val="auto"/>
          <w:sz w:val="24"/>
          <w:highlight w:val="none"/>
        </w:rPr>
        <w:t>2.4</w:t>
      </w:r>
      <w:r>
        <w:rPr>
          <w:rFonts w:hint="eastAsia" w:asciiTheme="minorEastAsia" w:hAnsiTheme="minorEastAsia" w:eastAsiaTheme="minorEastAsia"/>
          <w:bCs/>
          <w:color w:val="auto"/>
          <w:sz w:val="24"/>
          <w:highlight w:val="none"/>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bookmarkEnd w:id="87"/>
    </w:p>
    <w:p w14:paraId="0D829114">
      <w:pPr>
        <w:tabs>
          <w:tab w:val="left" w:pos="1365"/>
        </w:tabs>
        <w:spacing w:line="440" w:lineRule="exact"/>
        <w:ind w:firstLine="564"/>
        <w:rPr>
          <w:rFonts w:asciiTheme="minorEastAsia" w:hAnsiTheme="minorEastAsia" w:eastAsiaTheme="minorEastAsia"/>
          <w:bCs/>
          <w:color w:val="auto"/>
          <w:sz w:val="24"/>
          <w:highlight w:val="none"/>
        </w:rPr>
      </w:pPr>
      <w:bookmarkStart w:id="88" w:name="_Toc116946314"/>
      <w:bookmarkStart w:id="89" w:name="_Toc98277358"/>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5资格审查不合格的投标供应商的投标文件不进入后续评审。</w:t>
      </w:r>
      <w:bookmarkEnd w:id="88"/>
      <w:bookmarkEnd w:id="89"/>
    </w:p>
    <w:p w14:paraId="1B9BB9D4">
      <w:pPr>
        <w:tabs>
          <w:tab w:val="left" w:pos="1365"/>
        </w:tabs>
        <w:spacing w:line="440" w:lineRule="exact"/>
        <w:ind w:firstLine="566"/>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3.</w:t>
      </w:r>
      <w:r>
        <w:rPr>
          <w:rFonts w:hint="eastAsia" w:asciiTheme="minorEastAsia" w:hAnsiTheme="minorEastAsia" w:eastAsiaTheme="minorEastAsia"/>
          <w:b/>
          <w:bCs/>
          <w:color w:val="auto"/>
          <w:sz w:val="24"/>
          <w:highlight w:val="none"/>
        </w:rPr>
        <w:t>评标工作程序</w:t>
      </w:r>
    </w:p>
    <w:p w14:paraId="442427BB">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3.1由专家及采购人代表组成评标委员会，并实行回避制度。</w:t>
      </w:r>
    </w:p>
    <w:p w14:paraId="3BB4F65A">
      <w:pPr>
        <w:tabs>
          <w:tab w:val="left" w:pos="1365"/>
        </w:tabs>
        <w:spacing w:line="440" w:lineRule="exact"/>
        <w:ind w:firstLine="566"/>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投标文件符合性检查</w:t>
      </w:r>
    </w:p>
    <w:p w14:paraId="211E9F75">
      <w:pPr>
        <w:tabs>
          <w:tab w:val="left" w:pos="480"/>
        </w:tabs>
        <w:spacing w:line="440" w:lineRule="exact"/>
        <w:jc w:val="lef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.1评委会将对资格符合的投标文件进行评审，以确定是否对招标文件的实质性要求作出响应。</w:t>
      </w:r>
      <w:bookmarkStart w:id="90" w:name="_Toc116946315"/>
    </w:p>
    <w:p w14:paraId="17D6CDD8">
      <w:pPr>
        <w:tabs>
          <w:tab w:val="left" w:pos="480"/>
        </w:tabs>
        <w:spacing w:line="440" w:lineRule="exact"/>
        <w:jc w:val="cente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符合性审查表</w:t>
      </w:r>
      <w:bookmarkEnd w:id="90"/>
    </w:p>
    <w:tbl>
      <w:tblPr>
        <w:tblStyle w:val="6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240"/>
        <w:gridCol w:w="5997"/>
      </w:tblGrid>
      <w:tr w14:paraId="7F7F72E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9" w:hRule="atLeast"/>
          <w:jc w:val="center"/>
        </w:trPr>
        <w:tc>
          <w:tcPr>
            <w:tcW w:w="705" w:type="dxa"/>
            <w:noWrap w:val="0"/>
            <w:vAlign w:val="center"/>
          </w:tcPr>
          <w:p w14:paraId="2924DD2F">
            <w:pPr>
              <w:tabs>
                <w:tab w:val="left" w:pos="1050"/>
              </w:tabs>
              <w:jc w:val="center"/>
              <w:rPr>
                <w:rFonts w:ascii="宋体" w:hAnsi="宋体"/>
                <w:b/>
                <w:bCs/>
                <w:color w:val="auto"/>
                <w:sz w:val="22"/>
                <w:szCs w:val="22"/>
                <w:highlight w:val="none"/>
              </w:rPr>
            </w:pPr>
            <w:r>
              <w:rPr>
                <w:rFonts w:ascii="宋体" w:hAnsi="宋体"/>
                <w:b/>
                <w:bCs/>
                <w:color w:val="auto"/>
                <w:sz w:val="22"/>
                <w:szCs w:val="22"/>
                <w:highlight w:val="none"/>
              </w:rPr>
              <w:t>序号</w:t>
            </w:r>
          </w:p>
        </w:tc>
        <w:tc>
          <w:tcPr>
            <w:tcW w:w="3240" w:type="dxa"/>
            <w:noWrap w:val="0"/>
            <w:vAlign w:val="center"/>
          </w:tcPr>
          <w:p w14:paraId="32EA9236">
            <w:pPr>
              <w:tabs>
                <w:tab w:val="left" w:pos="1050"/>
              </w:tabs>
              <w:jc w:val="center"/>
              <w:rPr>
                <w:rFonts w:ascii="宋体" w:hAnsi="宋体"/>
                <w:b/>
                <w:bCs/>
                <w:color w:val="auto"/>
                <w:sz w:val="22"/>
                <w:szCs w:val="22"/>
                <w:highlight w:val="none"/>
              </w:rPr>
            </w:pPr>
            <w:r>
              <w:rPr>
                <w:rFonts w:ascii="宋体" w:hAnsi="宋体"/>
                <w:b/>
                <w:bCs/>
                <w:color w:val="auto"/>
                <w:sz w:val="22"/>
                <w:szCs w:val="22"/>
                <w:highlight w:val="none"/>
              </w:rPr>
              <w:t>评审点要求概况</w:t>
            </w:r>
          </w:p>
        </w:tc>
        <w:tc>
          <w:tcPr>
            <w:tcW w:w="5997" w:type="dxa"/>
            <w:noWrap w:val="0"/>
            <w:vAlign w:val="center"/>
          </w:tcPr>
          <w:p w14:paraId="1A0ED806">
            <w:pPr>
              <w:tabs>
                <w:tab w:val="left" w:pos="1050"/>
              </w:tabs>
              <w:jc w:val="center"/>
              <w:rPr>
                <w:rFonts w:ascii="宋体" w:hAnsi="宋体"/>
                <w:b/>
                <w:bCs/>
                <w:color w:val="auto"/>
                <w:sz w:val="22"/>
                <w:szCs w:val="22"/>
                <w:highlight w:val="none"/>
              </w:rPr>
            </w:pPr>
            <w:r>
              <w:rPr>
                <w:rFonts w:ascii="宋体" w:hAnsi="宋体"/>
                <w:b/>
                <w:bCs/>
                <w:color w:val="auto"/>
                <w:sz w:val="22"/>
                <w:szCs w:val="22"/>
                <w:highlight w:val="none"/>
              </w:rPr>
              <w:t>评审点具体描述</w:t>
            </w:r>
          </w:p>
        </w:tc>
      </w:tr>
      <w:tr w14:paraId="4351F8F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noWrap w:val="0"/>
            <w:vAlign w:val="center"/>
          </w:tcPr>
          <w:p w14:paraId="693181F9">
            <w:pPr>
              <w:tabs>
                <w:tab w:val="left" w:pos="1050"/>
              </w:tabs>
              <w:jc w:val="center"/>
              <w:rPr>
                <w:rFonts w:ascii="宋体" w:hAnsi="宋体"/>
                <w:color w:val="auto"/>
                <w:sz w:val="22"/>
                <w:szCs w:val="22"/>
                <w:highlight w:val="none"/>
              </w:rPr>
            </w:pPr>
            <w:r>
              <w:rPr>
                <w:rFonts w:ascii="宋体" w:hAnsi="宋体"/>
                <w:color w:val="auto"/>
                <w:sz w:val="22"/>
                <w:szCs w:val="22"/>
                <w:highlight w:val="none"/>
              </w:rPr>
              <w:t>1</w:t>
            </w:r>
          </w:p>
        </w:tc>
        <w:tc>
          <w:tcPr>
            <w:tcW w:w="3240" w:type="dxa"/>
            <w:noWrap w:val="0"/>
            <w:vAlign w:val="center"/>
          </w:tcPr>
          <w:p w14:paraId="1CE9B841">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投标函</w:t>
            </w:r>
          </w:p>
        </w:tc>
        <w:tc>
          <w:tcPr>
            <w:tcW w:w="5997" w:type="dxa"/>
            <w:noWrap w:val="0"/>
            <w:vAlign w:val="center"/>
          </w:tcPr>
          <w:p w14:paraId="4D9B824E">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14:paraId="40DED83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14:paraId="4E513D12">
            <w:pPr>
              <w:tabs>
                <w:tab w:val="left" w:pos="1050"/>
              </w:tabs>
              <w:jc w:val="center"/>
              <w:rPr>
                <w:rFonts w:ascii="宋体" w:hAnsi="宋体"/>
                <w:color w:val="auto"/>
                <w:sz w:val="22"/>
                <w:szCs w:val="22"/>
                <w:highlight w:val="none"/>
              </w:rPr>
            </w:pPr>
            <w:r>
              <w:rPr>
                <w:rFonts w:ascii="宋体" w:hAnsi="宋体"/>
                <w:color w:val="auto"/>
                <w:sz w:val="22"/>
                <w:szCs w:val="22"/>
                <w:highlight w:val="none"/>
              </w:rPr>
              <w:t>2</w:t>
            </w:r>
          </w:p>
        </w:tc>
        <w:tc>
          <w:tcPr>
            <w:tcW w:w="3240" w:type="dxa"/>
            <w:noWrap w:val="0"/>
            <w:vAlign w:val="center"/>
          </w:tcPr>
          <w:p w14:paraId="3E936C71">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开标一览表</w:t>
            </w:r>
          </w:p>
        </w:tc>
        <w:tc>
          <w:tcPr>
            <w:tcW w:w="5997" w:type="dxa"/>
            <w:noWrap w:val="0"/>
            <w:vAlign w:val="center"/>
          </w:tcPr>
          <w:p w14:paraId="55A4B440">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14:paraId="6ACB314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5" w:hRule="atLeast"/>
          <w:jc w:val="center"/>
        </w:trPr>
        <w:tc>
          <w:tcPr>
            <w:tcW w:w="705" w:type="dxa"/>
            <w:noWrap w:val="0"/>
            <w:vAlign w:val="center"/>
          </w:tcPr>
          <w:p w14:paraId="462F80DF">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3</w:t>
            </w:r>
          </w:p>
        </w:tc>
        <w:tc>
          <w:tcPr>
            <w:tcW w:w="3240" w:type="dxa"/>
            <w:noWrap w:val="0"/>
            <w:vAlign w:val="center"/>
          </w:tcPr>
          <w:p w14:paraId="77645C33">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明细报价表</w:t>
            </w:r>
          </w:p>
        </w:tc>
        <w:tc>
          <w:tcPr>
            <w:tcW w:w="5997" w:type="dxa"/>
            <w:noWrap w:val="0"/>
            <w:vAlign w:val="center"/>
          </w:tcPr>
          <w:p w14:paraId="05F80ABE">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14:paraId="4D8C996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noWrap w:val="0"/>
            <w:vAlign w:val="center"/>
          </w:tcPr>
          <w:p w14:paraId="5BE616D1">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4</w:t>
            </w:r>
          </w:p>
        </w:tc>
        <w:tc>
          <w:tcPr>
            <w:tcW w:w="3240" w:type="dxa"/>
            <w:noWrap w:val="0"/>
            <w:vAlign w:val="center"/>
          </w:tcPr>
          <w:p w14:paraId="20A2B671">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投标偏离表</w:t>
            </w:r>
          </w:p>
        </w:tc>
        <w:tc>
          <w:tcPr>
            <w:tcW w:w="5997" w:type="dxa"/>
            <w:shd w:val="clear" w:color="auto" w:fill="auto"/>
            <w:noWrap w:val="0"/>
            <w:vAlign w:val="center"/>
          </w:tcPr>
          <w:p w14:paraId="5007ABD8">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14:paraId="4F8B42E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14:paraId="2BE33DF2">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5</w:t>
            </w:r>
          </w:p>
        </w:tc>
        <w:tc>
          <w:tcPr>
            <w:tcW w:w="3240" w:type="dxa"/>
            <w:noWrap w:val="0"/>
            <w:vAlign w:val="center"/>
          </w:tcPr>
          <w:p w14:paraId="3F6B313E">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满足招标文件“三.采购需求”</w:t>
            </w:r>
          </w:p>
        </w:tc>
        <w:tc>
          <w:tcPr>
            <w:tcW w:w="5997" w:type="dxa"/>
            <w:noWrap w:val="0"/>
            <w:vAlign w:val="center"/>
          </w:tcPr>
          <w:p w14:paraId="5B09FCB3">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如有，按招标文件要求提供相关证明材料。</w:t>
            </w:r>
          </w:p>
        </w:tc>
      </w:tr>
      <w:tr w14:paraId="2028334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jc w:val="center"/>
        </w:trPr>
        <w:tc>
          <w:tcPr>
            <w:tcW w:w="705" w:type="dxa"/>
            <w:noWrap w:val="0"/>
            <w:vAlign w:val="center"/>
          </w:tcPr>
          <w:p w14:paraId="5849045F">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6</w:t>
            </w:r>
          </w:p>
        </w:tc>
        <w:tc>
          <w:tcPr>
            <w:tcW w:w="3240" w:type="dxa"/>
            <w:noWrap w:val="0"/>
            <w:vAlign w:val="center"/>
          </w:tcPr>
          <w:p w14:paraId="5A9501D1">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投标文件内容</w:t>
            </w:r>
          </w:p>
        </w:tc>
        <w:tc>
          <w:tcPr>
            <w:tcW w:w="5997" w:type="dxa"/>
            <w:noWrap w:val="0"/>
            <w:vAlign w:val="center"/>
          </w:tcPr>
          <w:p w14:paraId="7C2C2EFB">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投标文件内容完整，无重大错漏，并已按招标文件要求签字、签章。</w:t>
            </w:r>
          </w:p>
        </w:tc>
      </w:tr>
    </w:tbl>
    <w:p w14:paraId="3AFBC907">
      <w:pPr>
        <w:tabs>
          <w:tab w:val="left" w:pos="1365"/>
        </w:tabs>
        <w:spacing w:line="360" w:lineRule="auto"/>
        <w:ind w:firstLine="566"/>
        <w:rPr>
          <w:rFonts w:ascii="宋体" w:hAnsi="宋体" w:cs="宋体"/>
          <w:color w:val="auto"/>
          <w:sz w:val="24"/>
          <w:szCs w:val="24"/>
          <w:highlight w:val="none"/>
        </w:rPr>
      </w:pPr>
      <w:r>
        <w:rPr>
          <w:rFonts w:hint="eastAsia" w:ascii="宋体" w:hAnsi="宋体" w:cs="宋体"/>
          <w:b/>
          <w:color w:val="auto"/>
          <w:sz w:val="24"/>
          <w:szCs w:val="24"/>
          <w:highlight w:val="none"/>
        </w:rPr>
        <w:t>特别提醒：符合性审查不合格的投标供应商的投标文件不进入后续评审。</w:t>
      </w:r>
    </w:p>
    <w:p w14:paraId="2CB452C6">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5C737611">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F8183D4">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.5对于投标文件中含义不明确、同类问题表述不一致或者有明显文字和计算错误的内容，评标委员会应当以书面形式要求投标供应商做出必要的澄清、说明或者补正。</w:t>
      </w:r>
    </w:p>
    <w:p w14:paraId="2B5C506A">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3423015C">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.2.6</w:t>
      </w:r>
      <w:r>
        <w:rPr>
          <w:rFonts w:hint="eastAsia" w:asciiTheme="minorEastAsia" w:hAnsiTheme="minorEastAsia" w:eastAsiaTheme="minorEastAsia"/>
          <w:bCs/>
          <w:color w:val="auto"/>
          <w:sz w:val="24"/>
          <w:highlight w:val="none"/>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199B82DF">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7</w:t>
      </w:r>
      <w:r>
        <w:rPr>
          <w:rFonts w:hint="eastAsia" w:asciiTheme="minorEastAsia" w:hAnsiTheme="minorEastAsia" w:eastAsiaTheme="minorEastAsia"/>
          <w:bCs/>
          <w:color w:val="auto"/>
          <w:sz w:val="24"/>
          <w:highlight w:val="none"/>
        </w:rPr>
        <w:t>除上述情形外，对投标文件的判定，只依据投标文件本身，不依靠开标后的任何外来证明。</w:t>
      </w:r>
    </w:p>
    <w:p w14:paraId="126443DA">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3.2.8</w:t>
      </w:r>
      <w:r>
        <w:rPr>
          <w:rFonts w:hint="eastAsia" w:asciiTheme="minorEastAsia" w:hAnsiTheme="minorEastAsia" w:eastAsiaTheme="minorEastAsia"/>
          <w:bCs/>
          <w:color w:val="auto"/>
          <w:sz w:val="24"/>
          <w:highlight w:val="none"/>
        </w:rPr>
        <w:t>采购人及采购代理机构将拒绝被确定为非实质性响应的投标，投标供应商不能通过修正或撤销不符之处而使其投标成为实质性响应的投标。</w:t>
      </w:r>
    </w:p>
    <w:p w14:paraId="5DF529FE">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3.2.9</w:t>
      </w:r>
      <w:r>
        <w:rPr>
          <w:rFonts w:hint="eastAsia" w:asciiTheme="minorEastAsia" w:hAnsiTheme="minorEastAsia" w:eastAsiaTheme="minorEastAsia"/>
          <w:bCs/>
          <w:color w:val="auto"/>
          <w:sz w:val="24"/>
          <w:highlight w:val="none"/>
        </w:rPr>
        <w:t>对不同文字文本投标文件的解释发生异议的，以中文文本为准；</w:t>
      </w:r>
    </w:p>
    <w:p w14:paraId="006171BA">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3.3</w:t>
      </w:r>
      <w:r>
        <w:rPr>
          <w:rFonts w:hint="eastAsia" w:asciiTheme="minorEastAsia" w:hAnsiTheme="minorEastAsia" w:eastAsiaTheme="minorEastAsia"/>
          <w:b/>
          <w:color w:val="auto"/>
          <w:sz w:val="24"/>
          <w:highlight w:val="none"/>
        </w:rPr>
        <w:t>评委会组织负责具体的评标事务，并独立履行以下职责：</w:t>
      </w:r>
    </w:p>
    <w:p w14:paraId="59AC4E4C">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3.3.1</w:t>
      </w:r>
      <w:r>
        <w:rPr>
          <w:rFonts w:hint="eastAsia" w:asciiTheme="minorEastAsia" w:hAnsiTheme="minorEastAsia" w:eastAsiaTheme="minorEastAsia"/>
          <w:bCs/>
          <w:color w:val="auto"/>
          <w:sz w:val="24"/>
          <w:highlight w:val="none"/>
        </w:rPr>
        <w:t>审查、评价投标文件是否符合招标文件的商务、技术等实质性要求；</w:t>
      </w:r>
    </w:p>
    <w:p w14:paraId="4E124DA3">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2要求投标供应商对投标文件有关事项作出澄清或者说明；</w:t>
      </w:r>
    </w:p>
    <w:p w14:paraId="0B0B03BE">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.3对投标文件进行比较和评价；</w:t>
      </w:r>
    </w:p>
    <w:p w14:paraId="53D64150">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.4根据招标文件评分办法，向采购人推荐</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名中标候选供应商；</w:t>
      </w:r>
    </w:p>
    <w:p w14:paraId="7496BD06">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.5向采购人、采购代理机构或者有关部门报告评标中发现的违法行为；</w:t>
      </w:r>
    </w:p>
    <w:p w14:paraId="78651F4D">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3.4</w:t>
      </w:r>
      <w:r>
        <w:rPr>
          <w:rFonts w:hint="eastAsia" w:asciiTheme="minorEastAsia" w:hAnsiTheme="minorEastAsia" w:eastAsiaTheme="minorEastAsia"/>
          <w:b/>
          <w:color w:val="auto"/>
          <w:sz w:val="24"/>
          <w:highlight w:val="none"/>
        </w:rPr>
        <w:t>评委会成员应当履行下列义务：</w:t>
      </w:r>
    </w:p>
    <w:p w14:paraId="2E2BDC5F">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.1遵纪守法，客观、公正、廉洁地履行职责；</w:t>
      </w:r>
    </w:p>
    <w:p w14:paraId="1BDC7806">
      <w:pPr>
        <w:tabs>
          <w:tab w:val="left" w:pos="1288"/>
          <w:tab w:val="left" w:pos="1365"/>
        </w:tabs>
        <w:spacing w:line="440" w:lineRule="exact"/>
        <w:ind w:right="-368"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.2按照招标文件规定的评标办法和评标标准进行评标，对评审意见承担个人责任；</w:t>
      </w:r>
    </w:p>
    <w:p w14:paraId="6D42BEA9">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.3对评标过程和结果，以及投标供应商的商业秘密保密；</w:t>
      </w:r>
    </w:p>
    <w:p w14:paraId="2B0A9C08">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.4参与评标报告的起草；</w:t>
      </w:r>
    </w:p>
    <w:p w14:paraId="66FCF65A">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.5配合采购人及采购代理机构答复投标供应商提出的质疑；</w:t>
      </w:r>
    </w:p>
    <w:p w14:paraId="3C631081">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.6配合有关部门的投诉处理工作。</w:t>
      </w:r>
    </w:p>
    <w:p w14:paraId="4FF02EAA">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3.5</w:t>
      </w:r>
      <w:r>
        <w:rPr>
          <w:rFonts w:hint="eastAsia" w:asciiTheme="minorEastAsia" w:hAnsiTheme="minorEastAsia" w:eastAsiaTheme="minorEastAsia"/>
          <w:b/>
          <w:color w:val="auto"/>
          <w:sz w:val="24"/>
          <w:highlight w:val="none"/>
        </w:rPr>
        <w:t>评标内容的保密</w:t>
      </w:r>
    </w:p>
    <w:p w14:paraId="2494BF73">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.1公开开标后，直到宣布授予中标供应商合同为止，凡属于审查、澄清、评价和比较投标的所有资料，有关授予合同的信息都不应向投标供应商或与评标无关的其他人泄露。</w:t>
      </w:r>
    </w:p>
    <w:p w14:paraId="0C814554">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.2在投标文件的审查、澄清、评价和比较以及授予合同的过程中，投标供应商对采购代理机构和评标委员会成员施加影响的任何行为，都将取消其中标资格。</w:t>
      </w:r>
    </w:p>
    <w:p w14:paraId="080C0BD0">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3.6比较与评价</w:t>
      </w:r>
    </w:p>
    <w:p w14:paraId="6655155E">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.6.1</w:t>
      </w:r>
      <w:bookmarkStart w:id="91" w:name="_Hlk71664018"/>
      <w:r>
        <w:rPr>
          <w:rFonts w:hint="eastAsia" w:asciiTheme="minorEastAsia" w:hAnsiTheme="minorEastAsia" w:eastAsiaTheme="minorEastAsia"/>
          <w:bCs/>
          <w:color w:val="auto"/>
          <w:sz w:val="24"/>
          <w:highlight w:val="none"/>
        </w:rPr>
        <w:t>投标文件资格性检查和符合性检查结束后</w:t>
      </w:r>
      <w:bookmarkEnd w:id="91"/>
      <w:r>
        <w:rPr>
          <w:rFonts w:hint="eastAsia" w:asciiTheme="minorEastAsia" w:hAnsiTheme="minorEastAsia" w:eastAsiaTheme="minorEastAsia"/>
          <w:bCs/>
          <w:color w:val="auto"/>
          <w:sz w:val="24"/>
          <w:highlight w:val="none"/>
        </w:rPr>
        <w:t>，凡属于“</w:t>
      </w:r>
      <w:r>
        <w:rPr>
          <w:rFonts w:hint="eastAsia" w:asciiTheme="minorEastAsia" w:hAnsiTheme="minorEastAsia" w:eastAsiaTheme="minorEastAsia"/>
          <w:b/>
          <w:color w:val="auto"/>
          <w:sz w:val="24"/>
          <w:highlight w:val="none"/>
        </w:rPr>
        <w:t>（九）无效投标文件的确认</w:t>
      </w:r>
      <w:r>
        <w:rPr>
          <w:rFonts w:hint="eastAsia" w:asciiTheme="minorEastAsia" w:hAnsiTheme="minorEastAsia" w:eastAsiaTheme="minorEastAsia"/>
          <w:bCs/>
          <w:color w:val="auto"/>
          <w:sz w:val="24"/>
          <w:highlight w:val="none"/>
        </w:rPr>
        <w:t>”的投标文件不进入比较与评价程序。</w:t>
      </w:r>
    </w:p>
    <w:p w14:paraId="3BD1EF3A">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.6.2</w:t>
      </w:r>
      <w:r>
        <w:rPr>
          <w:rFonts w:hint="eastAsia" w:asciiTheme="minorEastAsia" w:hAnsiTheme="minorEastAsia" w:eastAsiaTheme="minorEastAsia"/>
          <w:bCs/>
          <w:color w:val="auto"/>
          <w:sz w:val="24"/>
          <w:highlight w:val="none"/>
        </w:rPr>
        <w:t>经评审有效的投标文件按招标文件中规定的评标方法和标准，由评标委员会进行比较与评价。</w:t>
      </w:r>
    </w:p>
    <w:p w14:paraId="20A8EB75">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3.6</w:t>
      </w:r>
      <w:r>
        <w:rPr>
          <w:rFonts w:hint="eastAsia" w:asciiTheme="minorEastAsia" w:hAnsiTheme="minorEastAsia" w:eastAsiaTheme="minorEastAsia"/>
          <w:bCs/>
          <w:color w:val="auto"/>
          <w:sz w:val="24"/>
          <w:highlight w:val="none"/>
        </w:rPr>
        <w:t>.3评审全部结束后，由工作人员在公证或监督下（如有），汇总各投标供应商商务标和技术标得分，确定各投标供应商总分和最终排序。</w:t>
      </w:r>
    </w:p>
    <w:p w14:paraId="1C406120">
      <w:pPr>
        <w:tabs>
          <w:tab w:val="left" w:pos="1288"/>
          <w:tab w:val="left" w:pos="1365"/>
        </w:tabs>
        <w:spacing w:line="440" w:lineRule="exact"/>
        <w:ind w:firstLine="60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4</w:t>
      </w:r>
      <w:r>
        <w:rPr>
          <w:rFonts w:hint="eastAsia" w:asciiTheme="minorEastAsia" w:hAnsiTheme="minorEastAsia" w:eastAsiaTheme="minorEastAsia"/>
          <w:b/>
          <w:color w:val="auto"/>
          <w:sz w:val="24"/>
          <w:highlight w:val="none"/>
        </w:rPr>
        <w:t>.评标方法</w:t>
      </w:r>
    </w:p>
    <w:p w14:paraId="525D6198">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投标供应商通过资格性检查和符合性检查的，方可进入比较与评价程序。</w:t>
      </w:r>
    </w:p>
    <w:p w14:paraId="455C9E45">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比较与评价采用综合评分法（计分均保留2位小数）。</w:t>
      </w:r>
    </w:p>
    <w:p w14:paraId="456D792C">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770EA545">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p>
    <w:p w14:paraId="5828799A">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非单一产品采购项目，采购人应当根据采购项目技术构成、产品价格比重等合理确定核心产品，并在招标文件中载明。多家投标供应商提供的核心产品品牌相同的，按前两款规定处理。</w:t>
      </w:r>
    </w:p>
    <w:p w14:paraId="3CB82F42">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1C35C8FA">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如投标供应商提供虚假材料，将按“政府采购法”等相关规定处理并由政府监管部门给予严肃处理。</w:t>
      </w:r>
      <w:bookmarkEnd w:id="7"/>
      <w:bookmarkEnd w:id="8"/>
      <w:bookmarkEnd w:id="9"/>
      <w:bookmarkEnd w:id="10"/>
    </w:p>
    <w:p w14:paraId="69B30666">
      <w:pPr>
        <w:tabs>
          <w:tab w:val="left" w:pos="945"/>
        </w:tabs>
        <w:spacing w:line="360" w:lineRule="auto"/>
        <w:ind w:firstLine="482"/>
        <w:rPr>
          <w:rFonts w:ascii="宋体" w:hAnsi="宋体" w:cs="宋体"/>
          <w:b/>
          <w:color w:val="auto"/>
          <w:sz w:val="24"/>
          <w:szCs w:val="24"/>
          <w:highlight w:val="none"/>
        </w:rPr>
      </w:pPr>
      <w:bookmarkStart w:id="92" w:name="_Toc98277359"/>
      <w:bookmarkStart w:id="93" w:name="_Toc116946317"/>
      <w:bookmarkStart w:id="94" w:name="_Toc39873213"/>
      <w:bookmarkStart w:id="95" w:name="_Toc98277360"/>
      <w:r>
        <w:rPr>
          <w:rFonts w:hint="eastAsia" w:ascii="宋体" w:hAnsi="宋体" w:cs="宋体"/>
          <w:b/>
          <w:color w:val="auto"/>
          <w:sz w:val="24"/>
          <w:szCs w:val="24"/>
          <w:highlight w:val="none"/>
        </w:rPr>
        <w:t>5.评分标准</w:t>
      </w:r>
      <w:bookmarkEnd w:id="92"/>
    </w:p>
    <w:p w14:paraId="00ED167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5.1综合评分法满分为100分，计分均保留2位小数。</w:t>
      </w:r>
    </w:p>
    <w:tbl>
      <w:tblPr>
        <w:tblStyle w:val="67"/>
        <w:tblW w:w="1020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850"/>
        <w:gridCol w:w="1135"/>
        <w:gridCol w:w="1276"/>
        <w:gridCol w:w="6944"/>
      </w:tblGrid>
      <w:tr w14:paraId="69D5D4D0">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tcBorders>
              <w:top w:val="single" w:color="000000" w:sz="12"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327DB324">
            <w:pPr>
              <w:spacing w:before="120" w:after="120" w:line="288"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135" w:type="dxa"/>
            <w:tcBorders>
              <w:top w:val="single" w:color="000000" w:sz="12"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49F4061E">
            <w:pPr>
              <w:spacing w:before="120" w:after="120" w:line="288"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评分因素</w:t>
            </w:r>
          </w:p>
        </w:tc>
        <w:tc>
          <w:tcPr>
            <w:tcW w:w="1276" w:type="dxa"/>
            <w:tcBorders>
              <w:top w:val="single" w:color="000000" w:sz="12"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2D33E731">
            <w:pPr>
              <w:spacing w:before="120" w:after="120" w:line="288"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分值</w:t>
            </w:r>
          </w:p>
        </w:tc>
        <w:tc>
          <w:tcPr>
            <w:tcW w:w="6944" w:type="dxa"/>
            <w:tcBorders>
              <w:top w:val="single" w:color="000000" w:sz="12"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28E806F3">
            <w:pPr>
              <w:spacing w:before="120" w:after="120" w:line="288"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评审标准</w:t>
            </w:r>
          </w:p>
        </w:tc>
      </w:tr>
      <w:tr w14:paraId="4D5ED2DF">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4B50969B">
            <w:pPr>
              <w:spacing w:before="120" w:after="120" w:line="288" w:lineRule="auto"/>
              <w:jc w:val="center"/>
              <w:rPr>
                <w:rFonts w:ascii="宋体" w:hAnsi="宋体" w:cs="宋体"/>
                <w:color w:val="auto"/>
                <w:sz w:val="24"/>
                <w:szCs w:val="24"/>
                <w:highlight w:val="none"/>
              </w:rPr>
            </w:pPr>
            <w:r>
              <w:rPr>
                <w:rFonts w:hint="eastAsia" w:ascii="宋体" w:hAnsi="宋体" w:cs="宋体"/>
                <w:b/>
                <w:bCs/>
                <w:color w:val="auto"/>
                <w:sz w:val="24"/>
                <w:szCs w:val="24"/>
                <w:highlight w:val="none"/>
              </w:rPr>
              <w:t>一</w:t>
            </w:r>
          </w:p>
        </w:tc>
        <w:tc>
          <w:tcPr>
            <w:tcW w:w="9355" w:type="dxa"/>
            <w:gridSpan w:val="3"/>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2BB3CF38">
            <w:pPr>
              <w:spacing w:before="120" w:after="120" w:line="288" w:lineRule="auto"/>
              <w:jc w:val="center"/>
              <w:rPr>
                <w:rFonts w:ascii="宋体" w:hAnsi="宋体" w:cs="宋体"/>
                <w:color w:val="auto"/>
                <w:sz w:val="24"/>
                <w:szCs w:val="24"/>
                <w:highlight w:val="none"/>
              </w:rPr>
            </w:pPr>
            <w:r>
              <w:rPr>
                <w:rFonts w:hint="eastAsia" w:ascii="宋体" w:hAnsi="宋体" w:cs="宋体"/>
                <w:b/>
                <w:bCs/>
                <w:color w:val="auto"/>
                <w:sz w:val="24"/>
                <w:szCs w:val="24"/>
                <w:highlight w:val="none"/>
              </w:rPr>
              <w:t>价格部分（30分）</w:t>
            </w:r>
          </w:p>
        </w:tc>
      </w:tr>
      <w:tr w14:paraId="7D4FE98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45EF6A75">
            <w:pPr>
              <w:spacing w:before="40" w:after="40" w:line="312"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35"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22606915">
            <w:pPr>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价格</w:t>
            </w: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05BF8BEC">
            <w:pPr>
              <w:spacing w:before="40" w:after="40" w:line="312"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30分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604055B5">
            <w:pPr>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报价采用满足比选文件要求且报价最低的投标供应商的价格作为报价基准价，其价格满分为30分；其他投标供应商的价格分按下列公式计算：投标报价得分＝（报价基准价/投标报价）×30分（保留小数点后两位）。</w:t>
            </w:r>
          </w:p>
          <w:p w14:paraId="0DC3B609">
            <w:pPr>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采购项目需要落实的政府采购政策及注意事项如下：</w:t>
            </w:r>
          </w:p>
          <w:p w14:paraId="36B4403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a对小型和微型企业产品、残疾人福利性单位产品、监狱和戒毒企业产品的价格给予10%的扣除，用扣除后的价格计算评标基准价和投标报价。</w:t>
            </w:r>
          </w:p>
          <w:p w14:paraId="38ABAC5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细目报价表（格式见附件）认真填写。</w:t>
            </w:r>
          </w:p>
          <w:p w14:paraId="5EEAD3E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p>
          <w:p w14:paraId="0C6A19A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p>
          <w:p w14:paraId="1287E192">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e如未按前述要求填写和提供有效证明或相关内容表述不清的，不得享受价格扣除。</w:t>
            </w:r>
          </w:p>
          <w:p w14:paraId="7A886681">
            <w:pPr>
              <w:widowControl/>
              <w:spacing w:line="360" w:lineRule="auto"/>
              <w:ind w:firstLine="468"/>
              <w:jc w:val="left"/>
              <w:rPr>
                <w:rFonts w:ascii="宋体" w:hAnsi="宋体"/>
                <w:color w:val="auto"/>
                <w:spacing w:val="-3"/>
                <w:sz w:val="24"/>
                <w:szCs w:val="24"/>
                <w:highlight w:val="none"/>
                <w:lang w:val="en-AU"/>
              </w:rPr>
            </w:pPr>
            <w:r>
              <w:rPr>
                <w:rFonts w:hint="eastAsia" w:ascii="宋体" w:hAnsi="宋体"/>
                <w:color w:val="auto"/>
                <w:spacing w:val="-3"/>
                <w:sz w:val="24"/>
                <w:szCs w:val="24"/>
                <w:highlight w:val="none"/>
                <w:lang w:val="en-AU"/>
              </w:rPr>
              <w:t>注：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视作该投标为无效投标。</w:t>
            </w:r>
          </w:p>
          <w:p w14:paraId="22C2B3CF">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根据《关于推动解决政府采购异常低价问题的通知》（财库〔2026〕2号）要求，政府采购评审中出现下列情形之一 的，评审委员会应当启动异常低价投标（响应）审查程序：</w:t>
            </w:r>
          </w:p>
          <w:p w14:paraId="1A3AB432">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（1）投标（响应）报价低于全部通过符合性审查供应商投标（响应）报价平均值50%的，即投标（响应 )报价＜全部通过符合性审查供应商投标（响应）报价平均值×50%；</w:t>
            </w:r>
          </w:p>
          <w:p w14:paraId="28E6E677">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（2）投标（响应）报价低于通过符合性审查的次低报价供应商投标（响应）报价50%的，即投标（响应 )报价＜通过符合性审查的次低报价供应商投标（响应）报价×50%；</w:t>
            </w:r>
          </w:p>
          <w:p w14:paraId="6957A456">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（3）投标（响应）报价低于采购项目最高限价45%的，即投标（响应）报价＜采购项目最高限价×45% ;</w:t>
            </w:r>
          </w:p>
          <w:p w14:paraId="3E3CCAAD">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（4）评审委员会基于专业判断，认为供应商报价过低，有可能影响产品质量或者不能诚信履约的其他情形。</w:t>
            </w:r>
          </w:p>
          <w:p w14:paraId="1DD5184A">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相关法律法规对供应商报价有规定的，从其规定。</w:t>
            </w:r>
          </w:p>
          <w:p w14:paraId="15959809">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如果项目或采购包存在有分项价格最高限价要求或单价最高限价（最高限制单价）要求时，有上述情形的，应当启动异常低价投标（响应）审查程序。</w:t>
            </w:r>
          </w:p>
          <w:p w14:paraId="0F3876A1">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67B1B78A">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本国产品价格扣除政策</w:t>
            </w:r>
          </w:p>
          <w:p w14:paraId="512A6089">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0A93FCBE">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A68FF9B">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03D87A5C">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注意事项</w:t>
            </w:r>
          </w:p>
          <w:p w14:paraId="05734604">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2AA66C03">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511B2454">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479019A8">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其中，“符合本国产品标准的产品成本之和”是指本项目或采购包中符合本国产品标准的货物成本之和；“全部产品成本之和”是指货物或服务项目（或者采购包）中包含的全部货物、服务产品的成本之和。</w:t>
            </w:r>
          </w:p>
          <w:p w14:paraId="735100F2">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F07A383">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即，当小微型企业价格扣除政策和本国产品价格扣除政策同时享受时，按以下计算方式进行计算：</w:t>
            </w:r>
          </w:p>
          <w:p w14:paraId="2EC96BB3">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供应商参与评审的报价=供应商投标总报价×[1-（小微型企业价格扣除+本国产品价格扣除）]</w:t>
            </w:r>
          </w:p>
          <w:p w14:paraId="62B136A7">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例如，供应商总报价1000000元，经认定可以享受小微型企业价格扣除政策以及本国产品价格扣除政策的，则该供应商参与评审的报价为：</w:t>
            </w:r>
          </w:p>
          <w:p w14:paraId="6F540CBA">
            <w:pPr>
              <w:widowControl/>
              <w:spacing w:line="360" w:lineRule="auto"/>
              <w:ind w:firstLine="468"/>
              <w:jc w:val="left"/>
              <w:rPr>
                <w:rFonts w:ascii="宋体" w:hAnsi="宋体" w:cs="宋体"/>
                <w:color w:val="auto"/>
                <w:sz w:val="24"/>
                <w:szCs w:val="24"/>
                <w:highlight w:val="none"/>
              </w:rPr>
            </w:pPr>
            <w:r>
              <w:rPr>
                <w:rFonts w:hint="eastAsia" w:ascii="宋体" w:hAnsi="宋体"/>
                <w:bCs/>
                <w:color w:val="auto"/>
                <w:spacing w:val="-3"/>
                <w:sz w:val="24"/>
                <w:szCs w:val="24"/>
                <w:highlight w:val="none"/>
                <w:lang w:val="en-AU"/>
              </w:rPr>
              <w:t>1000000×[1-（10%+20%）]=700000元。</w:t>
            </w:r>
          </w:p>
        </w:tc>
      </w:tr>
      <w:tr w14:paraId="3CFD5D7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358" w:hRule="atLeast"/>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17AE2C99">
            <w:pPr>
              <w:spacing w:before="120" w:after="120" w:line="288" w:lineRule="auto"/>
              <w:jc w:val="center"/>
              <w:rPr>
                <w:rFonts w:ascii="宋体" w:hAnsi="宋体" w:cs="宋体"/>
                <w:color w:val="auto"/>
                <w:sz w:val="24"/>
                <w:szCs w:val="24"/>
                <w:highlight w:val="none"/>
              </w:rPr>
            </w:pPr>
            <w:r>
              <w:rPr>
                <w:rFonts w:hint="eastAsia" w:ascii="宋体" w:hAnsi="宋体" w:cs="宋体"/>
                <w:b/>
                <w:bCs/>
                <w:color w:val="auto"/>
                <w:sz w:val="24"/>
                <w:szCs w:val="24"/>
                <w:highlight w:val="none"/>
              </w:rPr>
              <w:t>二</w:t>
            </w:r>
          </w:p>
        </w:tc>
        <w:tc>
          <w:tcPr>
            <w:tcW w:w="9355" w:type="dxa"/>
            <w:gridSpan w:val="3"/>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490F259C">
            <w:pPr>
              <w:spacing w:before="120" w:after="120" w:line="288" w:lineRule="auto"/>
              <w:jc w:val="center"/>
              <w:rPr>
                <w:rFonts w:ascii="宋体" w:hAnsi="宋体" w:cs="宋体"/>
                <w:color w:val="auto"/>
                <w:sz w:val="24"/>
                <w:szCs w:val="24"/>
                <w:highlight w:val="none"/>
              </w:rPr>
            </w:pPr>
            <w:r>
              <w:rPr>
                <w:rFonts w:hint="eastAsia" w:ascii="宋体" w:hAnsi="宋体" w:cs="宋体"/>
                <w:b/>
                <w:bCs/>
                <w:color w:val="auto"/>
                <w:sz w:val="24"/>
                <w:szCs w:val="24"/>
                <w:highlight w:val="none"/>
              </w:rPr>
              <w:t>商务部分（14分）</w:t>
            </w:r>
          </w:p>
        </w:tc>
      </w:tr>
      <w:tr w14:paraId="5A234DF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193" w:hRule="atLeast"/>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6EF028F1">
            <w:pPr>
              <w:spacing w:before="40" w:after="40" w:line="312"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35"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4D32166A">
            <w:pPr>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企业业绩</w:t>
            </w: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225E0340">
            <w:pPr>
              <w:spacing w:before="40" w:after="40" w:line="312"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4D933E87">
            <w:pPr>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2023 年1月1日（含）至今，投标人具备类似具身智能双臂轮式机器人项目成功案例的，每提供一份企业应用合同得1分，本项最高得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3C688969">
            <w:pPr>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注：业绩时间以合同签订时间为准，投标文件中提供合同复印件、验收单（同时提供）并加盖投标供应商公章，未按要求提供不得分。</w:t>
            </w:r>
          </w:p>
        </w:tc>
      </w:tr>
      <w:tr w14:paraId="7613A6A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78" w:hRule="atLeast"/>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2E4CCE61">
            <w:pPr>
              <w:widowControl/>
              <w:tabs>
                <w:tab w:val="left" w:pos="221"/>
              </w:tabs>
              <w:spacing w:before="40" w:after="40" w:line="312" w:lineRule="auto"/>
              <w:ind w:firstLine="240"/>
              <w:jc w:val="left"/>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35"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34FB438B">
            <w:pPr>
              <w:widowControl/>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质保</w:t>
            </w: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35B2E862">
            <w:pPr>
              <w:widowControl/>
              <w:spacing w:before="40" w:after="40" w:line="312"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2分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08301A15">
            <w:pPr>
              <w:widowControl/>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提供《项目免费保修期承诺书》（格式自拟），</w:t>
            </w:r>
            <w:r>
              <w:rPr>
                <w:rFonts w:hint="eastAsia"/>
                <w:color w:val="auto"/>
                <w:sz w:val="24"/>
                <w:szCs w:val="24"/>
                <w:highlight w:val="none"/>
              </w:rPr>
              <w:t>本项目基础质保期1年，在此基础上每增加1年质保得1分，最多得2分，投标人提供承诺书。</w:t>
            </w:r>
          </w:p>
        </w:tc>
      </w:tr>
      <w:tr w14:paraId="3BBADF4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78" w:hRule="atLeast"/>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02FACADA">
            <w:pPr>
              <w:widowControl/>
              <w:tabs>
                <w:tab w:val="left" w:pos="221"/>
              </w:tabs>
              <w:spacing w:before="40" w:after="40" w:line="312" w:lineRule="auto"/>
              <w:ind w:firstLine="240"/>
              <w:jc w:val="left"/>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135"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31029F04">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企业实力</w:t>
            </w: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07882595">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8</w:t>
            </w:r>
            <w:r>
              <w:rPr>
                <w:rFonts w:hint="eastAsia" w:ascii="宋体" w:hAnsi="宋体" w:cs="宋体"/>
                <w:color w:val="auto"/>
                <w:sz w:val="24"/>
                <w:szCs w:val="24"/>
                <w:highlight w:val="none"/>
                <w:lang w:bidi="ar"/>
              </w:rPr>
              <w:t>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3E8A5EC4">
            <w:pPr>
              <w:widowControl/>
              <w:spacing w:before="40" w:after="40" w:line="312"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1</w:t>
            </w:r>
            <w:r>
              <w:rPr>
                <w:rFonts w:ascii="宋体" w:hAnsi="宋体" w:cs="宋体"/>
                <w:color w:val="auto"/>
                <w:sz w:val="24"/>
                <w:szCs w:val="24"/>
                <w:highlight w:val="none"/>
                <w:lang w:bidi="ar"/>
              </w:rPr>
              <w:t>.</w:t>
            </w:r>
            <w:r>
              <w:rPr>
                <w:rFonts w:hint="eastAsia" w:ascii="宋体" w:hAnsi="宋体" w:cs="宋体"/>
                <w:color w:val="auto"/>
                <w:sz w:val="24"/>
                <w:szCs w:val="24"/>
                <w:highlight w:val="none"/>
                <w:lang w:bidi="ar"/>
              </w:rPr>
              <w:t>投标人具备相关基于仿真训练模型泛化应用、具身多模态大模型通用软件、具身智能大模型多源数据采集与处理或仿真环境精准避障应用系统、</w:t>
            </w:r>
            <w:r>
              <w:rPr>
                <w:rFonts w:hint="eastAsia" w:ascii="宋体" w:hAnsi="宋体" w:cs="宋体"/>
                <w:color w:val="auto"/>
                <w:sz w:val="24"/>
                <w:szCs w:val="24"/>
                <w:highlight w:val="none"/>
                <w:lang w:val="en-US" w:eastAsia="zh-CN" w:bidi="ar"/>
              </w:rPr>
              <w:t>数据采集云平台系统、</w:t>
            </w:r>
            <w:r>
              <w:rPr>
                <w:rFonts w:hint="eastAsia" w:ascii="宋体" w:hAnsi="宋体" w:cs="宋体"/>
                <w:color w:val="auto"/>
                <w:sz w:val="24"/>
                <w:szCs w:val="24"/>
                <w:highlight w:val="none"/>
                <w:lang w:bidi="ar"/>
              </w:rPr>
              <w:t>基于物体分割算法或图文大模型的任意物体部件切割应用等与具身智能</w:t>
            </w:r>
            <w:r>
              <w:rPr>
                <w:rFonts w:hint="eastAsia" w:ascii="宋体" w:hAnsi="宋体" w:cs="宋体"/>
                <w:color w:val="auto"/>
                <w:sz w:val="24"/>
                <w:szCs w:val="24"/>
                <w:highlight w:val="none"/>
                <w:lang w:val="en-US" w:eastAsia="zh-CN" w:bidi="ar"/>
              </w:rPr>
              <w:t>场景</w:t>
            </w:r>
            <w:r>
              <w:rPr>
                <w:rFonts w:hint="eastAsia" w:ascii="宋体" w:hAnsi="宋体" w:cs="宋体"/>
                <w:color w:val="auto"/>
                <w:sz w:val="24"/>
                <w:szCs w:val="24"/>
                <w:highlight w:val="none"/>
                <w:lang w:bidi="ar"/>
              </w:rPr>
              <w:t>机器人场景应用相关的软件著作权证书，每提供一类得</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分，最高得</w:t>
            </w:r>
            <w:r>
              <w:rPr>
                <w:rFonts w:hint="eastAsia" w:ascii="宋体" w:hAnsi="宋体" w:cs="宋体"/>
                <w:color w:val="auto"/>
                <w:sz w:val="24"/>
                <w:szCs w:val="24"/>
                <w:highlight w:val="none"/>
                <w:lang w:val="en-US" w:eastAsia="zh-CN" w:bidi="ar"/>
              </w:rPr>
              <w:t>6</w:t>
            </w:r>
            <w:r>
              <w:rPr>
                <w:rFonts w:hint="eastAsia" w:ascii="宋体" w:hAnsi="宋体" w:cs="宋体"/>
                <w:color w:val="auto"/>
                <w:sz w:val="24"/>
                <w:szCs w:val="24"/>
                <w:highlight w:val="none"/>
                <w:lang w:bidi="ar"/>
              </w:rPr>
              <w:t>分。</w:t>
            </w:r>
          </w:p>
          <w:p w14:paraId="19EE6AC5">
            <w:pPr>
              <w:widowControl/>
              <w:spacing w:before="40" w:after="40" w:line="312" w:lineRule="auto"/>
              <w:jc w:val="lef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注：提供</w:t>
            </w:r>
            <w:r>
              <w:rPr>
                <w:rFonts w:hint="eastAsia" w:ascii="宋体" w:hAnsi="宋体" w:cs="宋体"/>
                <w:color w:val="auto"/>
                <w:sz w:val="24"/>
                <w:szCs w:val="24"/>
                <w:highlight w:val="none"/>
                <w:lang w:bidi="ar"/>
              </w:rPr>
              <w:t>有效的软件著作权证书</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未按要求提供不得分。</w:t>
            </w:r>
          </w:p>
          <w:p w14:paraId="70A6111C">
            <w:pPr>
              <w:widowControl/>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w:t>
            </w:r>
            <w:r>
              <w:rPr>
                <w:rFonts w:ascii="宋体" w:hAnsi="宋体" w:cs="宋体"/>
                <w:color w:val="auto"/>
                <w:sz w:val="24"/>
                <w:szCs w:val="24"/>
                <w:highlight w:val="none"/>
                <w:lang w:bidi="ar"/>
              </w:rPr>
              <w:t>.</w:t>
            </w:r>
            <w:r>
              <w:rPr>
                <w:rFonts w:hint="eastAsia" w:ascii="宋体" w:hAnsi="宋体" w:cs="宋体"/>
                <w:color w:val="auto"/>
                <w:sz w:val="24"/>
                <w:szCs w:val="24"/>
                <w:highlight w:val="none"/>
                <w:lang w:bidi="ar"/>
              </w:rPr>
              <w:t>投标单位具身智能机器人工业数据采集与实训中心，得</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分</w:t>
            </w:r>
          </w:p>
          <w:p w14:paraId="5E0C3785">
            <w:pPr>
              <w:widowControl/>
              <w:spacing w:before="40" w:after="40" w:line="312" w:lineRule="auto"/>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注：</w:t>
            </w:r>
            <w:r>
              <w:rPr>
                <w:rFonts w:hint="eastAsia" w:ascii="宋体" w:hAnsi="宋体" w:cs="宋体"/>
                <w:color w:val="auto"/>
                <w:sz w:val="24"/>
                <w:szCs w:val="24"/>
                <w:highlight w:val="none"/>
                <w:lang w:bidi="ar"/>
              </w:rPr>
              <w:t>提供相关铜牌与实训中心实景照片，未按要求提供不得分</w:t>
            </w:r>
            <w:r>
              <w:rPr>
                <w:rFonts w:hint="eastAsia" w:ascii="宋体" w:hAnsi="宋体" w:cs="宋体"/>
                <w:color w:val="auto"/>
                <w:sz w:val="24"/>
                <w:szCs w:val="24"/>
                <w:highlight w:val="none"/>
                <w:lang w:eastAsia="zh-CN" w:bidi="ar"/>
              </w:rPr>
              <w:t>。</w:t>
            </w:r>
          </w:p>
        </w:tc>
      </w:tr>
      <w:tr w14:paraId="0A80E9B2">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vMerge w:val="restart"/>
            <w:tcBorders>
              <w:top w:val="single" w:color="000000" w:sz="4" w:space="0"/>
              <w:left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3D6335E7">
            <w:pPr>
              <w:spacing w:before="40" w:after="40" w:line="312" w:lineRule="auto"/>
              <w:jc w:val="center"/>
              <w:rPr>
                <w:rFonts w:ascii="宋体" w:hAnsi="宋体" w:cs="宋体"/>
                <w:color w:val="auto"/>
                <w:sz w:val="24"/>
                <w:szCs w:val="24"/>
                <w:highlight w:val="none"/>
              </w:rPr>
            </w:pPr>
            <w:r>
              <w:rPr>
                <w:rFonts w:hint="eastAsia" w:ascii="宋体" w:hAnsi="宋体" w:cs="宋体"/>
                <w:b/>
                <w:bCs/>
                <w:color w:val="auto"/>
                <w:sz w:val="24"/>
                <w:szCs w:val="24"/>
                <w:highlight w:val="none"/>
              </w:rPr>
              <w:t>三</w:t>
            </w:r>
          </w:p>
        </w:tc>
        <w:tc>
          <w:tcPr>
            <w:tcW w:w="9355" w:type="dxa"/>
            <w:gridSpan w:val="3"/>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3EA1C835">
            <w:pPr>
              <w:spacing w:before="40" w:after="40" w:line="312" w:lineRule="auto"/>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技术部分（56分）</w:t>
            </w:r>
          </w:p>
        </w:tc>
      </w:tr>
      <w:tr w14:paraId="0EE1E4A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vMerge w:val="continue"/>
            <w:tcBorders>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57B66443">
            <w:pPr>
              <w:spacing w:before="40" w:after="40" w:line="312" w:lineRule="auto"/>
              <w:jc w:val="center"/>
              <w:rPr>
                <w:rFonts w:ascii="宋体" w:hAnsi="宋体" w:cs="宋体"/>
                <w:b/>
                <w:bCs/>
                <w:color w:val="auto"/>
                <w:sz w:val="24"/>
                <w:szCs w:val="24"/>
                <w:highlight w:val="none"/>
              </w:rPr>
            </w:pPr>
          </w:p>
        </w:tc>
        <w:tc>
          <w:tcPr>
            <w:tcW w:w="9355" w:type="dxa"/>
            <w:gridSpan w:val="3"/>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7D4C95B5">
            <w:pPr>
              <w:spacing w:before="40" w:after="40" w:line="312"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本项目的基本参数见附件，技术要求中全部响应得</w:t>
            </w:r>
            <w:bookmarkStart w:id="96" w:name="OLE_LINK18"/>
            <w:bookmarkStart w:id="97" w:name="OLE_LINK10"/>
            <w:r>
              <w:rPr>
                <w:rFonts w:hint="eastAsia" w:ascii="宋体" w:hAnsi="宋体" w:cs="宋体"/>
                <w:b/>
                <w:bCs/>
                <w:color w:val="auto"/>
                <w:sz w:val="24"/>
                <w:szCs w:val="24"/>
                <w:highlight w:val="none"/>
              </w:rPr>
              <w:t>17</w:t>
            </w:r>
            <w:bookmarkEnd w:id="96"/>
            <w:bookmarkEnd w:id="97"/>
            <w:r>
              <w:rPr>
                <w:rFonts w:hint="eastAsia" w:ascii="宋体" w:hAnsi="宋体" w:cs="宋体"/>
                <w:b/>
                <w:bCs/>
                <w:color w:val="auto"/>
                <w:sz w:val="24"/>
                <w:szCs w:val="24"/>
                <w:highlight w:val="none"/>
              </w:rPr>
              <w:t>分，不允许出现“负偏离”，否则按无效投标处理。</w:t>
            </w:r>
            <w:r>
              <w:rPr>
                <w:rFonts w:hint="eastAsia" w:asciiTheme="minorEastAsia" w:hAnsiTheme="minorEastAsia"/>
                <w:color w:val="auto"/>
                <w:sz w:val="24"/>
                <w:szCs w:val="24"/>
                <w:highlight w:val="none"/>
              </w:rPr>
              <w:t>在此基础上</w:t>
            </w:r>
            <w:r>
              <w:rPr>
                <w:rFonts w:hint="eastAsia"/>
                <w:color w:val="auto"/>
                <w:sz w:val="24"/>
                <w:szCs w:val="24"/>
                <w:highlight w:val="none"/>
              </w:rPr>
              <w:t>存在技术正偏离的，逐项加分，累计加分最高 2</w:t>
            </w:r>
            <w:r>
              <w:rPr>
                <w:rFonts w:hint="eastAsia"/>
                <w:color w:val="auto"/>
                <w:sz w:val="24"/>
                <w:szCs w:val="24"/>
                <w:highlight w:val="none"/>
                <w:lang w:val="en-US" w:eastAsia="zh-CN"/>
              </w:rPr>
              <w:t>7</w:t>
            </w:r>
            <w:r>
              <w:rPr>
                <w:rFonts w:hint="eastAsia"/>
                <w:color w:val="auto"/>
                <w:sz w:val="24"/>
                <w:szCs w:val="24"/>
                <w:highlight w:val="none"/>
              </w:rPr>
              <w:t>分，具体加分细则如下：</w:t>
            </w:r>
          </w:p>
        </w:tc>
      </w:tr>
      <w:tr w14:paraId="7520C4E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736" w:hRule="atLeast"/>
          <w:jc w:val="center"/>
        </w:trPr>
        <w:tc>
          <w:tcPr>
            <w:tcW w:w="850" w:type="dxa"/>
            <w:vMerge w:val="restart"/>
            <w:tcBorders>
              <w:top w:val="single" w:color="000000" w:sz="4" w:space="0"/>
              <w:left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4DF7A8B3">
            <w:pPr>
              <w:spacing w:before="40" w:after="40" w:line="312" w:lineRule="auto"/>
              <w:jc w:val="center"/>
              <w:rPr>
                <w:rStyle w:val="70"/>
                <w:rFonts w:ascii="宋体" w:hAnsi="宋体" w:cs="宋体"/>
                <w:b w:val="0"/>
                <w:color w:val="auto"/>
                <w:sz w:val="24"/>
                <w:szCs w:val="24"/>
                <w:highlight w:val="none"/>
                <w:lang w:bidi="ar"/>
              </w:rPr>
            </w:pPr>
            <w:r>
              <w:rPr>
                <w:rStyle w:val="70"/>
                <w:rFonts w:hint="eastAsia" w:ascii="宋体" w:hAnsi="宋体" w:cs="宋体"/>
                <w:b w:val="0"/>
                <w:color w:val="auto"/>
                <w:sz w:val="24"/>
                <w:szCs w:val="24"/>
                <w:highlight w:val="none"/>
                <w:lang w:bidi="ar"/>
              </w:rPr>
              <w:t>1</w:t>
            </w:r>
          </w:p>
        </w:tc>
        <w:tc>
          <w:tcPr>
            <w:tcW w:w="1135" w:type="dxa"/>
            <w:vMerge w:val="restart"/>
            <w:tcBorders>
              <w:top w:val="single" w:color="000000" w:sz="4" w:space="0"/>
              <w:left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1B0E866B">
            <w:pPr>
              <w:widowControl/>
              <w:spacing w:before="40" w:after="40" w:line="312" w:lineRule="auto"/>
              <w:jc w:val="center"/>
              <w:rPr>
                <w:rStyle w:val="70"/>
                <w:rFonts w:ascii="宋体" w:hAnsi="宋体" w:cs="宋体"/>
                <w:b w:val="0"/>
                <w:color w:val="auto"/>
                <w:sz w:val="24"/>
                <w:szCs w:val="24"/>
                <w:highlight w:val="none"/>
                <w:lang w:bidi="ar"/>
              </w:rPr>
            </w:pPr>
            <w:r>
              <w:rPr>
                <w:rStyle w:val="70"/>
                <w:rFonts w:hint="eastAsia" w:ascii="宋体" w:hAnsi="宋体" w:cs="宋体"/>
                <w:b w:val="0"/>
                <w:color w:val="auto"/>
                <w:sz w:val="24"/>
                <w:szCs w:val="24"/>
                <w:highlight w:val="none"/>
                <w:lang w:bidi="ar"/>
              </w:rPr>
              <w:t>技术要求</w:t>
            </w: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1F3F13B6">
            <w:pPr>
              <w:widowControl/>
              <w:spacing w:before="40" w:after="40" w:line="312" w:lineRule="auto"/>
              <w:jc w:val="center"/>
              <w:rPr>
                <w:rFonts w:ascii="宋体" w:hAnsi="宋体"/>
                <w:color w:val="auto"/>
                <w:sz w:val="24"/>
                <w:szCs w:val="24"/>
                <w:highlight w:val="none"/>
                <w:lang w:val="zh-CN"/>
              </w:rPr>
            </w:pPr>
            <w:r>
              <w:rPr>
                <w:rFonts w:hint="eastAsia" w:ascii="宋体" w:hAnsi="宋体"/>
                <w:color w:val="auto"/>
                <w:sz w:val="24"/>
                <w:szCs w:val="24"/>
                <w:highlight w:val="none"/>
                <w:lang w:val="zh-CN"/>
              </w:rPr>
              <w:t>具身双臂轮式机器人</w:t>
            </w:r>
          </w:p>
          <w:p w14:paraId="662E2D69">
            <w:pPr>
              <w:widowControl/>
              <w:spacing w:before="40" w:after="40" w:line="312" w:lineRule="auto"/>
              <w:jc w:val="center"/>
              <w:rPr>
                <w:rFonts w:ascii="宋体" w:hAnsi="宋体"/>
                <w:color w:val="auto"/>
                <w:sz w:val="24"/>
                <w:szCs w:val="24"/>
                <w:highlight w:val="none"/>
                <w:lang w:val="zh-CN"/>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5E5364F5">
            <w:pPr>
              <w:pStyle w:val="289"/>
              <w:numPr>
                <w:ilvl w:val="0"/>
                <w:numId w:val="11"/>
              </w:numPr>
              <w:spacing w:line="360" w:lineRule="auto"/>
              <w:ind w:left="0" w:firstLine="0"/>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整机自由度 ≥</w:t>
            </w:r>
            <w:r>
              <w:rPr>
                <w:rFonts w:hint="eastAsia" w:ascii="宋体" w:hAnsi="宋体" w:eastAsia="宋体"/>
                <w:color w:val="auto"/>
                <w:szCs w:val="21"/>
                <w:highlight w:val="none"/>
                <w:lang w:val="en-US" w:eastAsia="zh-CN"/>
              </w:rPr>
              <w:t>21</w:t>
            </w:r>
            <w:r>
              <w:rPr>
                <w:rFonts w:hint="default" w:ascii="宋体" w:hAnsi="宋体" w:eastAsia="宋体"/>
                <w:color w:val="auto"/>
                <w:szCs w:val="21"/>
                <w:highlight w:val="none"/>
                <w:lang w:val="en-US" w:eastAsia="zh-CN"/>
              </w:rPr>
              <w:t>（不含移动底盘和末端执行器</w:t>
            </w:r>
            <w:r>
              <w:rPr>
                <w:rFonts w:hint="eastAsia" w:ascii="宋体" w:hAnsi="宋体" w:eastAsia="宋体"/>
                <w:color w:val="auto"/>
                <w:szCs w:val="21"/>
                <w:highlight w:val="none"/>
                <w:lang w:val="en-US" w:eastAsia="zh-CN"/>
              </w:rPr>
              <w:t>）</w:t>
            </w:r>
            <w:r>
              <w:rPr>
                <w:rFonts w:hint="default" w:ascii="宋体" w:hAnsi="宋体" w:eastAsia="宋体"/>
                <w:color w:val="auto"/>
                <w:szCs w:val="21"/>
                <w:highlight w:val="none"/>
                <w:lang w:val="en-US" w:eastAsia="zh-CN"/>
              </w:rPr>
              <w:t>；</w:t>
            </w:r>
            <w:r>
              <w:rPr>
                <w:rFonts w:hint="eastAsia" w:ascii="宋体" w:hAnsi="宋体"/>
                <w:color w:val="auto"/>
                <w:sz w:val="24"/>
                <w:szCs w:val="24"/>
                <w:highlight w:val="none"/>
              </w:rPr>
              <w:t>加1分。</w:t>
            </w:r>
          </w:p>
          <w:p w14:paraId="3C4CE962">
            <w:pPr>
              <w:pStyle w:val="289"/>
              <w:numPr>
                <w:ilvl w:val="0"/>
                <w:numId w:val="11"/>
              </w:numPr>
              <w:spacing w:line="360" w:lineRule="auto"/>
              <w:ind w:left="0" w:firstLine="0"/>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单次充电连续工作时间 ≥</w:t>
            </w:r>
            <w:r>
              <w:rPr>
                <w:rFonts w:hint="eastAsia" w:ascii="宋体" w:hAnsi="宋体" w:eastAsia="宋体"/>
                <w:color w:val="auto"/>
                <w:szCs w:val="21"/>
                <w:highlight w:val="none"/>
                <w:lang w:val="en-US" w:eastAsia="zh-CN"/>
              </w:rPr>
              <w:t>6</w:t>
            </w:r>
            <w:r>
              <w:rPr>
                <w:rFonts w:hint="default" w:ascii="宋体" w:hAnsi="宋体" w:eastAsia="宋体"/>
                <w:color w:val="auto"/>
                <w:szCs w:val="21"/>
                <w:highlight w:val="none"/>
                <w:lang w:val="en-US" w:eastAsia="zh-CN"/>
              </w:rPr>
              <w:t xml:space="preserve"> 小时</w:t>
            </w:r>
            <w:r>
              <w:rPr>
                <w:rFonts w:hint="eastAsia" w:ascii="宋体" w:hAnsi="宋体" w:eastAsia="宋体"/>
                <w:color w:val="auto"/>
                <w:szCs w:val="21"/>
                <w:highlight w:val="none"/>
                <w:lang w:val="en-US" w:eastAsia="zh-CN"/>
              </w:rPr>
              <w:t>，</w:t>
            </w:r>
            <w:r>
              <w:rPr>
                <w:rFonts w:hint="eastAsia" w:ascii="宋体" w:hAnsi="宋体"/>
                <w:color w:val="auto"/>
                <w:sz w:val="24"/>
                <w:szCs w:val="24"/>
                <w:highlight w:val="none"/>
              </w:rPr>
              <w:t>加1分。</w:t>
            </w:r>
          </w:p>
          <w:p w14:paraId="42CB0846">
            <w:pPr>
              <w:pStyle w:val="289"/>
              <w:numPr>
                <w:ilvl w:val="0"/>
                <w:numId w:val="11"/>
              </w:numPr>
              <w:spacing w:line="360" w:lineRule="auto"/>
              <w:ind w:left="0" w:firstLine="0"/>
              <w:rPr>
                <w:rFonts w:hint="eastAsia"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本体算力 ≥</w:t>
            </w:r>
            <w:r>
              <w:rPr>
                <w:rFonts w:hint="eastAsia" w:ascii="宋体" w:hAnsi="宋体" w:eastAsia="宋体"/>
                <w:color w:val="auto"/>
                <w:szCs w:val="21"/>
                <w:highlight w:val="none"/>
                <w:lang w:val="en-US" w:eastAsia="zh-CN"/>
              </w:rPr>
              <w:t>200</w:t>
            </w:r>
            <w:r>
              <w:rPr>
                <w:rFonts w:hint="default" w:ascii="宋体" w:hAnsi="宋体" w:eastAsia="宋体"/>
                <w:color w:val="auto"/>
                <w:szCs w:val="21"/>
                <w:highlight w:val="none"/>
                <w:lang w:val="en-US" w:eastAsia="zh-CN"/>
              </w:rPr>
              <w:t>TOPS；</w:t>
            </w:r>
            <w:r>
              <w:rPr>
                <w:rFonts w:hint="eastAsia" w:ascii="宋体" w:hAnsi="宋体"/>
                <w:color w:val="auto"/>
                <w:sz w:val="24"/>
                <w:szCs w:val="24"/>
                <w:highlight w:val="none"/>
              </w:rPr>
              <w:t>加1分。</w:t>
            </w:r>
          </w:p>
          <w:p w14:paraId="7DACB395">
            <w:pPr>
              <w:pStyle w:val="289"/>
              <w:numPr>
                <w:ilvl w:val="0"/>
                <w:numId w:val="11"/>
              </w:numPr>
              <w:spacing w:line="360" w:lineRule="auto"/>
              <w:ind w:left="0" w:firstLine="0"/>
              <w:rPr>
                <w:rFonts w:ascii="宋体" w:hAnsi="宋体"/>
                <w:color w:val="auto"/>
                <w:sz w:val="24"/>
                <w:szCs w:val="24"/>
                <w:highlight w:val="none"/>
                <w:lang w:val="en-US"/>
              </w:rPr>
            </w:pPr>
            <w:r>
              <w:rPr>
                <w:rFonts w:hint="default" w:ascii="宋体" w:hAnsi="宋体" w:eastAsia="宋体"/>
                <w:color w:val="auto"/>
                <w:szCs w:val="21"/>
                <w:highlight w:val="none"/>
                <w:lang w:val="en-US" w:eastAsia="zh-CN"/>
              </w:rPr>
              <w:t>提供完整二次开发接口</w:t>
            </w:r>
            <w:r>
              <w:rPr>
                <w:rFonts w:hint="eastAsia" w:ascii="宋体" w:hAnsi="宋体" w:eastAsia="宋体"/>
                <w:color w:val="auto"/>
                <w:szCs w:val="21"/>
                <w:highlight w:val="none"/>
                <w:lang w:val="en-US" w:eastAsia="zh-CN"/>
              </w:rPr>
              <w:t>与操作指引。</w:t>
            </w:r>
            <w:r>
              <w:rPr>
                <w:rFonts w:hint="eastAsia" w:ascii="宋体" w:hAnsi="宋体"/>
                <w:color w:val="auto"/>
                <w:sz w:val="24"/>
                <w:szCs w:val="24"/>
                <w:highlight w:val="none"/>
              </w:rPr>
              <w:t>加1分。</w:t>
            </w:r>
          </w:p>
        </w:tc>
      </w:tr>
      <w:tr w14:paraId="750960A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vMerge w:val="continue"/>
            <w:tcBorders>
              <w:left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27310464">
            <w:pPr>
              <w:spacing w:before="40" w:after="40" w:line="312" w:lineRule="auto"/>
              <w:jc w:val="center"/>
              <w:rPr>
                <w:rFonts w:ascii="宋体" w:hAnsi="宋体" w:cs="宋体"/>
                <w:color w:val="auto"/>
                <w:sz w:val="24"/>
                <w:szCs w:val="24"/>
                <w:highlight w:val="none"/>
                <w:lang w:bidi="ar"/>
              </w:rPr>
            </w:pPr>
          </w:p>
        </w:tc>
        <w:tc>
          <w:tcPr>
            <w:tcW w:w="1135" w:type="dxa"/>
            <w:vMerge w:val="continue"/>
            <w:tcBorders>
              <w:left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0D76B625">
            <w:pPr>
              <w:spacing w:before="40" w:after="40" w:line="312" w:lineRule="auto"/>
              <w:jc w:val="left"/>
              <w:rPr>
                <w:rFonts w:ascii="宋体" w:hAnsi="宋体" w:cs="宋体"/>
                <w:color w:val="auto"/>
                <w:sz w:val="24"/>
                <w:szCs w:val="24"/>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595F86D2">
            <w:pPr>
              <w:widowControl/>
              <w:spacing w:before="40" w:after="40" w:line="312"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企业真实生产场景转化与应用</w:t>
            </w:r>
          </w:p>
          <w:p w14:paraId="4A0CC48F">
            <w:pPr>
              <w:widowControl/>
              <w:spacing w:before="40" w:after="40" w:line="312" w:lineRule="auto"/>
              <w:jc w:val="center"/>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5分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4CFC3BF4">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场景自主能力要求：</w:t>
            </w:r>
          </w:p>
          <w:p w14:paraId="49986215">
            <w:pPr>
              <w:widowControl/>
              <w:numPr>
                <w:ilvl w:val="0"/>
                <w:numId w:val="12"/>
              </w:numPr>
              <w:tabs>
                <w:tab w:val="left" w:pos="420"/>
              </w:tabs>
              <w:spacing w:before="40" w:after="40" w:line="312" w:lineRule="auto"/>
              <w:jc w:val="left"/>
              <w:rPr>
                <w:rFonts w:ascii="宋体" w:hAnsi="宋体" w:cs="宋体"/>
                <w:color w:val="auto"/>
                <w:sz w:val="24"/>
                <w:szCs w:val="24"/>
                <w:highlight w:val="none"/>
                <w:lang w:bidi="ar"/>
              </w:rPr>
            </w:pPr>
            <w:bookmarkStart w:id="98" w:name="OLE_LINK9"/>
            <w:bookmarkStart w:id="99" w:name="OLE_LINK11"/>
            <w:r>
              <w:rPr>
                <w:rFonts w:hint="eastAsia" w:ascii="宋体" w:hAnsi="宋体" w:cs="宋体"/>
                <w:color w:val="auto"/>
                <w:sz w:val="24"/>
                <w:szCs w:val="24"/>
                <w:highlight w:val="none"/>
                <w:lang w:bidi="ar"/>
              </w:rPr>
              <w:t>上下料全流程须采用端到端的视觉－语言－动作（VLA）大模型驱动，并提供模型部署视频与日志（须含投标企业L</w:t>
            </w:r>
            <w:r>
              <w:rPr>
                <w:rFonts w:ascii="宋体" w:hAnsi="宋体" w:cs="宋体"/>
                <w:color w:val="auto"/>
                <w:sz w:val="24"/>
                <w:szCs w:val="24"/>
                <w:highlight w:val="none"/>
                <w:lang w:bidi="ar"/>
              </w:rPr>
              <w:t>OGO</w:t>
            </w:r>
            <w:r>
              <w:rPr>
                <w:rFonts w:hint="eastAsia" w:ascii="宋体" w:hAnsi="宋体" w:cs="宋体"/>
                <w:color w:val="auto"/>
                <w:sz w:val="24"/>
                <w:szCs w:val="24"/>
                <w:highlight w:val="none"/>
                <w:lang w:bidi="ar"/>
              </w:rPr>
              <w:t>），加1分。</w:t>
            </w:r>
          </w:p>
          <w:p w14:paraId="448B594F">
            <w:pPr>
              <w:widowControl/>
              <w:numPr>
                <w:ilvl w:val="0"/>
                <w:numId w:val="12"/>
              </w:numPr>
              <w:tabs>
                <w:tab w:val="left" w:pos="420"/>
              </w:tabs>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提供详细日志与模型部署视频（须含投标企业L</w:t>
            </w:r>
            <w:r>
              <w:rPr>
                <w:rFonts w:ascii="宋体" w:hAnsi="宋体" w:cs="宋体"/>
                <w:color w:val="auto"/>
                <w:sz w:val="24"/>
                <w:szCs w:val="24"/>
                <w:highlight w:val="none"/>
                <w:lang w:bidi="ar"/>
              </w:rPr>
              <w:t>OGO</w:t>
            </w:r>
            <w:r>
              <w:rPr>
                <w:rFonts w:hint="eastAsia" w:ascii="宋体" w:hAnsi="宋体" w:cs="宋体"/>
                <w:color w:val="auto"/>
                <w:sz w:val="24"/>
                <w:szCs w:val="24"/>
                <w:highlight w:val="none"/>
                <w:lang w:bidi="ar"/>
              </w:rPr>
              <w:t>），展示视频涵盖机器可抗干扰的内容，加2分。</w:t>
            </w:r>
          </w:p>
          <w:p w14:paraId="209D0665">
            <w:pPr>
              <w:widowControl/>
              <w:numPr>
                <w:ilvl w:val="0"/>
                <w:numId w:val="12"/>
              </w:numPr>
              <w:tabs>
                <w:tab w:val="left" w:pos="420"/>
              </w:tabs>
              <w:spacing w:before="40" w:after="40"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VLA模型日志推理延迟小于等于90ms，加2分，小于等于95ms，加1分。</w:t>
            </w:r>
            <w:bookmarkEnd w:id="98"/>
            <w:bookmarkEnd w:id="99"/>
          </w:p>
        </w:tc>
      </w:tr>
      <w:tr w14:paraId="606CBFF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vMerge w:val="continue"/>
            <w:tcBorders>
              <w:left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76D180C4">
            <w:pPr>
              <w:spacing w:before="40" w:after="40" w:line="312" w:lineRule="auto"/>
              <w:jc w:val="center"/>
              <w:rPr>
                <w:rFonts w:ascii="宋体" w:hAnsi="宋体" w:cs="宋体"/>
                <w:color w:val="auto"/>
                <w:sz w:val="24"/>
                <w:szCs w:val="24"/>
                <w:highlight w:val="none"/>
              </w:rPr>
            </w:pPr>
          </w:p>
        </w:tc>
        <w:tc>
          <w:tcPr>
            <w:tcW w:w="1135" w:type="dxa"/>
            <w:vMerge w:val="continue"/>
            <w:tcBorders>
              <w:left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233B1032">
            <w:pPr>
              <w:spacing w:before="40" w:after="40" w:line="312" w:lineRule="auto"/>
              <w:jc w:val="left"/>
              <w:rPr>
                <w:rFonts w:ascii="宋体" w:hAnsi="宋体" w:cs="宋体"/>
                <w:color w:val="auto"/>
                <w:sz w:val="24"/>
                <w:szCs w:val="24"/>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14D0D4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具身轮式机器人融入实训室现有场景</w:t>
            </w:r>
          </w:p>
          <w:p w14:paraId="133BFC03">
            <w:pPr>
              <w:widowControl/>
              <w:spacing w:before="40" w:after="40" w:line="312" w:lineRule="auto"/>
              <w:jc w:val="center"/>
              <w:rPr>
                <w:rFonts w:ascii="宋体" w:hAnsi="宋体" w:cs="宋体"/>
                <w:color w:val="auto"/>
                <w:sz w:val="24"/>
                <w:szCs w:val="24"/>
                <w:highlight w:val="none"/>
              </w:rPr>
            </w:pPr>
            <w:r>
              <w:rPr>
                <w:rFonts w:hint="eastAsia" w:ascii="宋体" w:hAnsi="宋体" w:cs="宋体"/>
                <w:bCs/>
                <w:color w:val="auto"/>
                <w:sz w:val="24"/>
                <w:szCs w:val="24"/>
                <w:highlight w:val="none"/>
                <w:lang w:bidi="ar"/>
              </w:rPr>
              <w:t>5分</w:t>
            </w:r>
          </w:p>
        </w:tc>
        <w:tc>
          <w:tcPr>
            <w:tcW w:w="6944" w:type="dxa"/>
            <w:tcBorders>
              <w:top w:val="single" w:color="000000" w:sz="4" w:space="0"/>
              <w:left w:val="single" w:color="000000" w:sz="4" w:space="0"/>
              <w:bottom w:val="single" w:color="000000" w:sz="4" w:space="0"/>
              <w:right w:val="single" w:color="000000" w:sz="12" w:space="0"/>
            </w:tcBorders>
            <w:noWrap w:val="0"/>
            <w:tcMar>
              <w:top w:w="60" w:type="dxa"/>
              <w:left w:w="120" w:type="dxa"/>
              <w:bottom w:w="30" w:type="dxa"/>
              <w:right w:w="120" w:type="dxa"/>
            </w:tcMar>
            <w:vAlign w:val="center"/>
          </w:tcPr>
          <w:p w14:paraId="336D5143">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场景自主能力要求：</w:t>
            </w:r>
          </w:p>
          <w:p w14:paraId="1FE0DC46">
            <w:pPr>
              <w:widowControl/>
              <w:numPr>
                <w:ilvl w:val="0"/>
                <w:numId w:val="13"/>
              </w:numPr>
              <w:tabs>
                <w:tab w:val="left" w:pos="420"/>
              </w:tabs>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上下料全流程须采用端到端的视觉－语言－动作（VLA）大模型驱动且提供详细日志证明，模型部署视频（须含投标企业L</w:t>
            </w:r>
            <w:r>
              <w:rPr>
                <w:rFonts w:ascii="宋体" w:hAnsi="宋体" w:cs="宋体"/>
                <w:color w:val="auto"/>
                <w:sz w:val="24"/>
                <w:szCs w:val="24"/>
                <w:highlight w:val="none"/>
                <w:lang w:bidi="ar"/>
              </w:rPr>
              <w:t>OGO</w:t>
            </w:r>
            <w:r>
              <w:rPr>
                <w:rFonts w:hint="eastAsia" w:ascii="宋体" w:hAnsi="宋体" w:cs="宋体"/>
                <w:color w:val="auto"/>
                <w:sz w:val="24"/>
                <w:szCs w:val="24"/>
                <w:highlight w:val="none"/>
                <w:lang w:bidi="ar"/>
              </w:rPr>
              <w:t>），加1分。</w:t>
            </w:r>
          </w:p>
          <w:p w14:paraId="0F44EBB4">
            <w:pPr>
              <w:widowControl/>
              <w:numPr>
                <w:ilvl w:val="0"/>
                <w:numId w:val="13"/>
              </w:numPr>
              <w:tabs>
                <w:tab w:val="left" w:pos="420"/>
              </w:tabs>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提供详细日志与模型部署视频（须含投标企业L</w:t>
            </w:r>
            <w:r>
              <w:rPr>
                <w:rFonts w:ascii="宋体" w:hAnsi="宋体" w:cs="宋体"/>
                <w:color w:val="auto"/>
                <w:sz w:val="24"/>
                <w:szCs w:val="24"/>
                <w:highlight w:val="none"/>
                <w:lang w:bidi="ar"/>
              </w:rPr>
              <w:t>OGO</w:t>
            </w:r>
            <w:r>
              <w:rPr>
                <w:rFonts w:hint="eastAsia" w:ascii="宋体" w:hAnsi="宋体" w:cs="宋体"/>
                <w:color w:val="auto"/>
                <w:sz w:val="24"/>
                <w:szCs w:val="24"/>
                <w:highlight w:val="none"/>
                <w:lang w:bidi="ar"/>
              </w:rPr>
              <w:t>），展示视频涵盖机器可抗干扰的内容，加2分。</w:t>
            </w:r>
          </w:p>
          <w:p w14:paraId="042F6F44">
            <w:pPr>
              <w:widowControl/>
              <w:numPr>
                <w:ilvl w:val="0"/>
                <w:numId w:val="13"/>
              </w:numPr>
              <w:tabs>
                <w:tab w:val="left" w:pos="420"/>
              </w:tabs>
              <w:spacing w:before="40" w:after="40" w:line="312" w:lineRule="auto"/>
              <w:jc w:val="left"/>
              <w:rPr>
                <w:rFonts w:ascii="宋体" w:hAnsi="宋体" w:cs="宋体"/>
                <w:bCs/>
                <w:color w:val="auto"/>
                <w:sz w:val="24"/>
                <w:szCs w:val="24"/>
                <w:highlight w:val="none"/>
              </w:rPr>
            </w:pPr>
            <w:r>
              <w:rPr>
                <w:rFonts w:hint="eastAsia" w:ascii="宋体" w:hAnsi="宋体" w:cs="宋体"/>
                <w:color w:val="auto"/>
                <w:sz w:val="24"/>
                <w:szCs w:val="24"/>
                <w:highlight w:val="none"/>
                <w:lang w:bidi="ar"/>
              </w:rPr>
              <w:t>VLA模型日志推理延迟小于等于90ms，加2分，小于等于95ms，加1分。</w:t>
            </w:r>
          </w:p>
        </w:tc>
      </w:tr>
      <w:tr w14:paraId="4CCAF1F2">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72" w:hRule="atLeast"/>
          <w:jc w:val="center"/>
        </w:trPr>
        <w:tc>
          <w:tcPr>
            <w:tcW w:w="850" w:type="dxa"/>
            <w:vMerge w:val="continue"/>
            <w:tcBorders>
              <w:left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060EBFF9">
            <w:pPr>
              <w:spacing w:before="40" w:after="40" w:line="312" w:lineRule="auto"/>
              <w:jc w:val="center"/>
              <w:rPr>
                <w:rFonts w:ascii="宋体" w:hAnsi="宋体" w:cs="宋体"/>
                <w:color w:val="auto"/>
                <w:sz w:val="24"/>
                <w:szCs w:val="24"/>
                <w:highlight w:val="none"/>
                <w:lang w:bidi="ar"/>
              </w:rPr>
            </w:pPr>
          </w:p>
        </w:tc>
        <w:tc>
          <w:tcPr>
            <w:tcW w:w="1135" w:type="dxa"/>
            <w:vMerge w:val="continue"/>
            <w:tcBorders>
              <w:left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4678301A">
            <w:pPr>
              <w:spacing w:before="40" w:after="40" w:line="312" w:lineRule="auto"/>
              <w:jc w:val="left"/>
              <w:rPr>
                <w:rFonts w:ascii="宋体" w:hAnsi="宋体" w:cs="宋体"/>
                <w:color w:val="auto"/>
                <w:sz w:val="24"/>
                <w:szCs w:val="24"/>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1FB56981">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rPr>
              <w:t>VLA模型泛化</w:t>
            </w:r>
          </w:p>
          <w:p w14:paraId="28C1BC20">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5B75D18F">
            <w:pPr>
              <w:widowControl/>
              <w:spacing w:before="40" w:after="40" w:line="312" w:lineRule="auto"/>
              <w:jc w:val="left"/>
              <w:rPr>
                <w:rFonts w:ascii="宋体" w:hAnsi="宋体" w:cs="宋体"/>
                <w:color w:val="auto"/>
                <w:sz w:val="24"/>
                <w:szCs w:val="24"/>
                <w:highlight w:val="none"/>
              </w:rPr>
            </w:pPr>
            <w:r>
              <w:rPr>
                <w:rFonts w:hint="eastAsia" w:ascii="宋体" w:hAnsi="宋体" w:cs="宋体"/>
                <w:bCs/>
                <w:color w:val="auto"/>
                <w:sz w:val="24"/>
                <w:szCs w:val="24"/>
                <w:highlight w:val="none"/>
              </w:rPr>
              <w:t>提供不同的场景，包含零售、工业、迎宾导览、家庭场景的应用视频（视频中使用产品需与供应商机器人品牌一致），以证明VLA模型的泛化能力，每个场景加1分，最多加3分。</w:t>
            </w:r>
          </w:p>
        </w:tc>
      </w:tr>
      <w:tr w14:paraId="692DB6B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vMerge w:val="continue"/>
            <w:tcBorders>
              <w:left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1FCAE611">
            <w:pPr>
              <w:widowControl/>
              <w:spacing w:before="40" w:after="40" w:line="312" w:lineRule="auto"/>
              <w:jc w:val="center"/>
              <w:rPr>
                <w:rFonts w:ascii="宋体" w:hAnsi="宋体" w:cs="宋体"/>
                <w:color w:val="auto"/>
                <w:sz w:val="24"/>
                <w:szCs w:val="24"/>
                <w:highlight w:val="none"/>
                <w:lang w:bidi="ar"/>
              </w:rPr>
            </w:pPr>
          </w:p>
        </w:tc>
        <w:tc>
          <w:tcPr>
            <w:tcW w:w="1135" w:type="dxa"/>
            <w:vMerge w:val="continue"/>
            <w:tcBorders>
              <w:left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06F05527">
            <w:pPr>
              <w:widowControl/>
              <w:spacing w:before="40" w:after="40" w:line="312" w:lineRule="auto"/>
              <w:jc w:val="left"/>
              <w:rPr>
                <w:rFonts w:ascii="宋体" w:hAnsi="宋体" w:cs="宋体"/>
                <w:color w:val="auto"/>
                <w:sz w:val="24"/>
                <w:szCs w:val="24"/>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5E9B234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数采平台</w:t>
            </w:r>
          </w:p>
          <w:p w14:paraId="40124033">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4507025C">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1.云端平台账号支持：支持完整云端平台，并提供100个及以上，加1分。</w:t>
            </w:r>
          </w:p>
          <w:p w14:paraId="33F1E936">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.全流程数据处理：支持数据采集、清洗、标注等全流程数据处理功能，支持两个环节及以上，加1分。</w:t>
            </w:r>
          </w:p>
          <w:p w14:paraId="4658ACD0">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注：以上两点，不提供数采平台的功能截图，本项不得分。</w:t>
            </w:r>
          </w:p>
        </w:tc>
      </w:tr>
      <w:tr w14:paraId="5B7E47D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vMerge w:val="continue"/>
            <w:tcBorders>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6C355E0F">
            <w:pPr>
              <w:widowControl/>
              <w:spacing w:before="40" w:after="40" w:line="312" w:lineRule="auto"/>
              <w:jc w:val="center"/>
              <w:rPr>
                <w:rFonts w:ascii="宋体" w:hAnsi="宋体" w:cs="宋体"/>
                <w:color w:val="auto"/>
                <w:sz w:val="24"/>
                <w:szCs w:val="24"/>
                <w:highlight w:val="none"/>
                <w:lang w:bidi="ar"/>
              </w:rPr>
            </w:pPr>
          </w:p>
        </w:tc>
        <w:tc>
          <w:tcPr>
            <w:tcW w:w="1135" w:type="dxa"/>
            <w:vMerge w:val="continue"/>
            <w:tcBorders>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26A40F76">
            <w:pPr>
              <w:widowControl/>
              <w:spacing w:before="40" w:after="40" w:line="312" w:lineRule="auto"/>
              <w:jc w:val="left"/>
              <w:rPr>
                <w:rFonts w:ascii="宋体" w:hAnsi="宋体" w:cs="宋体"/>
                <w:color w:val="auto"/>
                <w:sz w:val="24"/>
                <w:szCs w:val="24"/>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18E6CC5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数字资源</w:t>
            </w:r>
          </w:p>
          <w:p w14:paraId="4481A4BE">
            <w:pPr>
              <w:spacing w:line="360" w:lineRule="auto"/>
              <w:rPr>
                <w:rFonts w:ascii="宋体" w:hAnsi="宋体" w:cs="宋体"/>
                <w:color w:val="auto"/>
                <w:sz w:val="24"/>
                <w:szCs w:val="24"/>
                <w:highlight w:val="none"/>
              </w:rPr>
            </w:pPr>
            <w:r>
              <w:rPr>
                <w:rFonts w:ascii="宋体" w:hAnsi="宋体" w:cs="宋体"/>
                <w:color w:val="auto"/>
                <w:sz w:val="24"/>
                <w:szCs w:val="24"/>
                <w:highlight w:val="none"/>
              </w:rPr>
              <w:t>8</w:t>
            </w:r>
            <w:r>
              <w:rPr>
                <w:rFonts w:hint="eastAsia" w:ascii="宋体" w:hAnsi="宋体" w:cs="宋体"/>
                <w:color w:val="auto"/>
                <w:sz w:val="24"/>
                <w:szCs w:val="24"/>
                <w:highlight w:val="none"/>
              </w:rPr>
              <w:t>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3E6FF986">
            <w:pPr>
              <w:widowControl/>
              <w:spacing w:before="40" w:after="40" w:line="312" w:lineRule="auto"/>
              <w:jc w:val="left"/>
              <w:rPr>
                <w:color w:val="auto"/>
                <w:szCs w:val="21"/>
                <w:highlight w:val="none"/>
              </w:rPr>
            </w:pPr>
            <w:r>
              <w:rPr>
                <w:rFonts w:ascii="宋体" w:hAnsi="宋体" w:cs="宋体"/>
                <w:color w:val="auto"/>
                <w:sz w:val="24"/>
                <w:szCs w:val="24"/>
                <w:highlight w:val="none"/>
                <w:lang w:bidi="ar"/>
              </w:rPr>
              <w:t>1.</w:t>
            </w:r>
            <w:r>
              <w:rPr>
                <w:rFonts w:hint="eastAsia" w:ascii="宋体" w:hAnsi="宋体" w:cs="宋体"/>
                <w:color w:val="auto"/>
                <w:sz w:val="24"/>
                <w:szCs w:val="24"/>
                <w:highlight w:val="none"/>
                <w:lang w:bidi="ar"/>
              </w:rPr>
              <w:t>针对核心产品3，提供与两个场景配套的数字资源及文稿，包括：</w:t>
            </w:r>
          </w:p>
          <w:p w14:paraId="6CBACA29">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（1）将企业真实场景转为教学项目，提供证明包括应用企业盖章得</w:t>
            </w:r>
            <w:r>
              <w:rPr>
                <w:rFonts w:ascii="宋体" w:hAnsi="宋体" w:cs="宋体"/>
                <w:color w:val="auto"/>
                <w:sz w:val="24"/>
                <w:szCs w:val="24"/>
                <w:highlight w:val="none"/>
                <w:lang w:bidi="ar"/>
              </w:rPr>
              <w:t>0.5</w:t>
            </w:r>
            <w:r>
              <w:rPr>
                <w:rFonts w:hint="eastAsia" w:ascii="宋体" w:hAnsi="宋体" w:cs="宋体"/>
                <w:color w:val="auto"/>
                <w:sz w:val="24"/>
                <w:szCs w:val="24"/>
                <w:highlight w:val="none"/>
                <w:lang w:bidi="ar"/>
              </w:rPr>
              <w:t>分，提供证明包括应用学校盖章得0</w:t>
            </w:r>
            <w:r>
              <w:rPr>
                <w:rFonts w:ascii="宋体" w:hAnsi="宋体" w:cs="宋体"/>
                <w:color w:val="auto"/>
                <w:sz w:val="24"/>
                <w:szCs w:val="24"/>
                <w:highlight w:val="none"/>
                <w:lang w:bidi="ar"/>
              </w:rPr>
              <w:t>.5</w:t>
            </w:r>
            <w:r>
              <w:rPr>
                <w:rFonts w:hint="eastAsia" w:ascii="宋体" w:hAnsi="宋体" w:cs="宋体"/>
                <w:color w:val="auto"/>
                <w:sz w:val="24"/>
                <w:szCs w:val="24"/>
                <w:highlight w:val="none"/>
                <w:lang w:bidi="ar"/>
              </w:rPr>
              <w:t>分；</w:t>
            </w:r>
          </w:p>
          <w:p w14:paraId="632EB82C">
            <w:pPr>
              <w:widowControl/>
              <w:spacing w:before="40" w:after="40" w:line="312"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（2）提供</w:t>
            </w:r>
            <w:bookmarkStart w:id="100" w:name="OLE_LINK15"/>
            <w:r>
              <w:rPr>
                <w:rFonts w:hint="eastAsia" w:ascii="宋体" w:hAnsi="宋体" w:cs="宋体"/>
                <w:color w:val="auto"/>
                <w:sz w:val="24"/>
                <w:szCs w:val="24"/>
                <w:highlight w:val="none"/>
                <w:lang w:bidi="ar"/>
              </w:rPr>
              <w:t>且包含本项目两个场景相关的</w:t>
            </w:r>
            <w:bookmarkEnd w:id="100"/>
            <w:r>
              <w:rPr>
                <w:rFonts w:hint="eastAsia" w:ascii="宋体" w:hAnsi="宋体" w:cs="宋体"/>
                <w:color w:val="auto"/>
                <w:sz w:val="24"/>
                <w:szCs w:val="24"/>
                <w:highlight w:val="none"/>
                <w:lang w:bidi="ar"/>
              </w:rPr>
              <w:t>教学视频（须含核心产品1，时长不低于5分钟/个），每提供1个得0.5分，最多得1分；</w:t>
            </w:r>
          </w:p>
          <w:p w14:paraId="1CC0A4FA">
            <w:pPr>
              <w:widowControl/>
              <w:spacing w:before="40" w:after="40" w:line="312" w:lineRule="auto"/>
              <w:jc w:val="left"/>
              <w:rPr>
                <w:rFonts w:ascii="宋体" w:hAnsi="宋体" w:cs="宋体"/>
                <w:color w:val="auto"/>
                <w:sz w:val="24"/>
                <w:szCs w:val="24"/>
                <w:highlight w:val="none"/>
                <w:lang w:bidi="ar"/>
              </w:rPr>
            </w:pPr>
            <w:r>
              <w:rPr>
                <w:rFonts w:ascii="宋体" w:hAnsi="宋体" w:cs="宋体"/>
                <w:color w:val="auto"/>
                <w:sz w:val="24"/>
                <w:szCs w:val="24"/>
                <w:highlight w:val="none"/>
                <w:lang w:bidi="ar"/>
              </w:rPr>
              <w:t>2.</w:t>
            </w:r>
            <w:r>
              <w:rPr>
                <w:rFonts w:hint="eastAsia" w:ascii="宋体" w:hAnsi="宋体" w:cs="宋体"/>
                <w:color w:val="auto"/>
                <w:sz w:val="24"/>
                <w:szCs w:val="24"/>
                <w:highlight w:val="none"/>
                <w:lang w:bidi="ar"/>
              </w:rPr>
              <w:t>提供本项目两个场景对应的能力图谱，包括项目-任务-流程-技能要点</w:t>
            </w:r>
            <w:r>
              <w:rPr>
                <w:rFonts w:ascii="宋体" w:hAnsi="宋体" w:cs="宋体"/>
                <w:color w:val="auto"/>
                <w:sz w:val="24"/>
                <w:szCs w:val="24"/>
                <w:highlight w:val="none"/>
                <w:lang w:bidi="ar"/>
              </w:rPr>
              <w:t>-</w:t>
            </w:r>
            <w:r>
              <w:rPr>
                <w:rFonts w:hint="eastAsia" w:ascii="宋体" w:hAnsi="宋体" w:cs="宋体"/>
                <w:color w:val="auto"/>
                <w:sz w:val="24"/>
                <w:szCs w:val="24"/>
                <w:highlight w:val="none"/>
                <w:lang w:bidi="ar"/>
              </w:rPr>
              <w:t>知识要点五级，且体现能力分层，每提供1个项目得1分，最多得4分。</w:t>
            </w:r>
          </w:p>
          <w:p w14:paraId="1940171B">
            <w:pPr>
              <w:widowControl/>
              <w:spacing w:before="40" w:after="40" w:line="312"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3</w:t>
            </w:r>
            <w:r>
              <w:rPr>
                <w:rFonts w:ascii="宋体" w:hAnsi="宋体" w:cs="宋体"/>
                <w:color w:val="auto"/>
                <w:sz w:val="24"/>
                <w:szCs w:val="24"/>
                <w:highlight w:val="none"/>
                <w:lang w:bidi="ar"/>
              </w:rPr>
              <w:t>.</w:t>
            </w:r>
            <w:r>
              <w:rPr>
                <w:rFonts w:hint="eastAsia" w:ascii="宋体" w:hAnsi="宋体" w:cs="宋体"/>
                <w:color w:val="auto"/>
                <w:sz w:val="24"/>
                <w:szCs w:val="24"/>
                <w:highlight w:val="none"/>
                <w:lang w:bidi="ar"/>
              </w:rPr>
              <w:t>提供项目两个场景对应的文稿，包括场景分析、工程原理、实践要点等内容，图文并茂，</w:t>
            </w:r>
            <w:r>
              <w:rPr>
                <w:rFonts w:ascii="宋体" w:hAnsi="宋体" w:cs="宋体"/>
                <w:color w:val="auto"/>
                <w:sz w:val="24"/>
                <w:szCs w:val="24"/>
                <w:highlight w:val="none"/>
                <w:lang w:bidi="ar"/>
              </w:rPr>
              <w:t>排版时插入框图/原理图</w:t>
            </w:r>
            <w:r>
              <w:rPr>
                <w:rFonts w:hint="eastAsia" w:ascii="宋体" w:hAnsi="宋体" w:cs="宋体"/>
                <w:color w:val="auto"/>
                <w:sz w:val="24"/>
                <w:szCs w:val="24"/>
                <w:highlight w:val="none"/>
                <w:lang w:bidi="ar"/>
              </w:rPr>
              <w:t>，每提供1个项目得1分，最多得</w:t>
            </w:r>
            <w:r>
              <w:rPr>
                <w:rFonts w:ascii="宋体" w:hAnsi="宋体" w:cs="宋体"/>
                <w:color w:val="auto"/>
                <w:sz w:val="24"/>
                <w:szCs w:val="24"/>
                <w:highlight w:val="none"/>
                <w:lang w:bidi="ar"/>
              </w:rPr>
              <w:t>2</w:t>
            </w:r>
            <w:r>
              <w:rPr>
                <w:rFonts w:hint="eastAsia" w:ascii="宋体" w:hAnsi="宋体" w:cs="宋体"/>
                <w:color w:val="auto"/>
                <w:sz w:val="24"/>
                <w:szCs w:val="24"/>
                <w:highlight w:val="none"/>
                <w:lang w:bidi="ar"/>
              </w:rPr>
              <w:t>分。</w:t>
            </w:r>
          </w:p>
        </w:tc>
      </w:tr>
      <w:tr w14:paraId="540D01D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49ABC615">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p>
        </w:tc>
        <w:tc>
          <w:tcPr>
            <w:tcW w:w="1135"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3C7A8AE2">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技术设计方案</w:t>
            </w:r>
          </w:p>
          <w:p w14:paraId="1F674818">
            <w:pPr>
              <w:widowControl/>
              <w:spacing w:before="40" w:after="40" w:line="312" w:lineRule="auto"/>
              <w:jc w:val="center"/>
              <w:rPr>
                <w:rFonts w:ascii="宋体" w:hAnsi="宋体" w:cs="宋体"/>
                <w:color w:val="auto"/>
                <w:sz w:val="24"/>
                <w:szCs w:val="24"/>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1637AC7A">
            <w:pPr>
              <w:widowControl/>
              <w:spacing w:before="40" w:after="40" w:line="312" w:lineRule="auto"/>
              <w:jc w:val="center"/>
              <w:rPr>
                <w:rFonts w:ascii="宋体" w:hAnsi="宋体" w:cs="宋体"/>
                <w:color w:val="auto"/>
                <w:sz w:val="24"/>
                <w:szCs w:val="24"/>
                <w:highlight w:val="none"/>
                <w:lang w:bidi="ar"/>
              </w:rPr>
            </w:pPr>
            <w:r>
              <w:rPr>
                <w:rFonts w:ascii="宋体" w:hAnsi="宋体" w:cs="宋体"/>
                <w:color w:val="auto"/>
                <w:sz w:val="24"/>
                <w:szCs w:val="24"/>
                <w:highlight w:val="none"/>
                <w:lang w:bidi="ar"/>
              </w:rPr>
              <w:t>6</w:t>
            </w:r>
            <w:r>
              <w:rPr>
                <w:rFonts w:hint="eastAsia" w:ascii="宋体" w:hAnsi="宋体" w:cs="宋体"/>
                <w:color w:val="auto"/>
                <w:sz w:val="24"/>
                <w:szCs w:val="24"/>
                <w:highlight w:val="none"/>
                <w:lang w:bidi="ar"/>
              </w:rPr>
              <w:t>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48B6983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根据本项目特点制定的项目组织实施管理方案，包含实施调试部署规划设计、设备巡检检查规划设计、项目实施管理等一系列实施方案等内容进行综合打分：</w:t>
            </w:r>
          </w:p>
          <w:p w14:paraId="0A20D33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（1）实施调试部署规划设计</w:t>
            </w:r>
          </w:p>
          <w:p w14:paraId="2B0A7E1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（2）设备巡检检查规划设计</w:t>
            </w:r>
          </w:p>
          <w:p w14:paraId="52EAA800">
            <w:pPr>
              <w:spacing w:line="360" w:lineRule="auto"/>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rPr>
              <w:t>投标人须针对上述每条内容进行阐述，阐述内容必须满足采购需求。每项打分标准如下：提供与本核心产品对应的操作指导书、技术设计方案等，方案详细完整，针对性强、可操作性强，符合项目实际情况的，得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方案详细但不太完整，针对性强、可操作性一般，基本符合项目实际情况的，得2分；方案普通且不太完整，针对性、可操作性一般，与项目实际情况符合度一般的，得1分；方案无可操作性，不符合项目实际情况或未提供方案的，不得分。</w:t>
            </w:r>
          </w:p>
        </w:tc>
      </w:tr>
      <w:tr w14:paraId="58A4855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432" w:hRule="atLeast"/>
          <w:jc w:val="center"/>
        </w:trPr>
        <w:tc>
          <w:tcPr>
            <w:tcW w:w="850" w:type="dxa"/>
            <w:tcBorders>
              <w:top w:val="single" w:color="000000" w:sz="4" w:space="0"/>
              <w:left w:val="single" w:color="000000" w:sz="12"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584E0449">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w:t>
            </w:r>
          </w:p>
        </w:tc>
        <w:tc>
          <w:tcPr>
            <w:tcW w:w="1135"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3DCF7FD4">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实施方案</w:t>
            </w:r>
          </w:p>
          <w:p w14:paraId="29FB1B2D">
            <w:pPr>
              <w:widowControl/>
              <w:spacing w:before="40" w:after="40" w:line="312" w:lineRule="auto"/>
              <w:jc w:val="center"/>
              <w:rPr>
                <w:rFonts w:ascii="宋体" w:hAnsi="宋体" w:cs="宋体"/>
                <w:color w:val="auto"/>
                <w:sz w:val="24"/>
                <w:szCs w:val="24"/>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shd w:val="clear" w:color="auto" w:fill="FFFFFF"/>
            <w:noWrap w:val="0"/>
            <w:tcMar>
              <w:top w:w="60" w:type="dxa"/>
              <w:left w:w="120" w:type="dxa"/>
              <w:bottom w:w="30" w:type="dxa"/>
              <w:right w:w="120" w:type="dxa"/>
            </w:tcMar>
            <w:vAlign w:val="center"/>
          </w:tcPr>
          <w:p w14:paraId="021DF648">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4分</w:t>
            </w:r>
          </w:p>
        </w:tc>
        <w:tc>
          <w:tcPr>
            <w:tcW w:w="6944" w:type="dxa"/>
            <w:tcBorders>
              <w:top w:val="single" w:color="000000" w:sz="4" w:space="0"/>
              <w:left w:val="single" w:color="000000" w:sz="4" w:space="0"/>
              <w:bottom w:val="single" w:color="000000" w:sz="4" w:space="0"/>
              <w:right w:val="single" w:color="000000" w:sz="12" w:space="0"/>
            </w:tcBorders>
            <w:shd w:val="clear" w:color="auto" w:fill="FFFFFF"/>
            <w:noWrap w:val="0"/>
            <w:tcMar>
              <w:top w:w="60" w:type="dxa"/>
              <w:left w:w="120" w:type="dxa"/>
              <w:bottom w:w="30" w:type="dxa"/>
              <w:right w:w="120" w:type="dxa"/>
            </w:tcMar>
            <w:vAlign w:val="center"/>
          </w:tcPr>
          <w:p w14:paraId="4AFBE34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根据投标人提供的售后服务方案，内容包括但不限于售后服务承诺和履约保证、售后服务具体内容、具体服务体系、人员配备、故障处理效率、应急维修承诺的优劣评价，进行综合打分：</w:t>
            </w:r>
          </w:p>
          <w:p w14:paraId="01473B7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（1）售后服务内容和服务体系</w:t>
            </w:r>
          </w:p>
          <w:p w14:paraId="490BECE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（2）售后服务人员配备和故障处理方案</w:t>
            </w:r>
          </w:p>
          <w:p w14:paraId="0582084B">
            <w:pPr>
              <w:spacing w:line="360" w:lineRule="auto"/>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rPr>
              <w:t>投标人须针对上述每条内容进行阐述，阐述内容必须满足采购需求。每项打分标准如下：提供与具身智能专业建设相关的服务，包括场景转化、现代学徒制教学、产业教授教学服务等，方案详细完整，针对性强、可操作性强，符合项目实际情况的，得2分；方案详细但不太完整，针对性强、可操作性一般，基本符合项目实际情况的，得1分；方案普通且不太完整，针对性、可操作性一般，与项目实际情况符合度一般的，得0.5分；方案无可操作性，不符合项目实际情况或未提供方案的，不得分。</w:t>
            </w:r>
          </w:p>
        </w:tc>
      </w:tr>
      <w:tr w14:paraId="702487C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3028" w:hRule="atLeast"/>
          <w:jc w:val="center"/>
        </w:trPr>
        <w:tc>
          <w:tcPr>
            <w:tcW w:w="850" w:type="dxa"/>
            <w:tcBorders>
              <w:top w:val="single" w:color="000000" w:sz="4" w:space="0"/>
              <w:left w:val="single" w:color="000000" w:sz="12" w:space="0"/>
              <w:bottom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18A898E0">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w:t>
            </w:r>
          </w:p>
        </w:tc>
        <w:tc>
          <w:tcPr>
            <w:tcW w:w="1135" w:type="dxa"/>
            <w:tcBorders>
              <w:top w:val="single" w:color="000000" w:sz="4" w:space="0"/>
              <w:left w:val="single" w:color="000000" w:sz="4" w:space="0"/>
              <w:bottom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4729426C">
            <w:pPr>
              <w:widowControl/>
              <w:spacing w:before="40" w:after="40" w:line="312" w:lineRule="auto"/>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培训方案</w:t>
            </w:r>
          </w:p>
          <w:p w14:paraId="630740E9">
            <w:pPr>
              <w:widowControl/>
              <w:spacing w:before="40" w:after="40" w:line="312" w:lineRule="auto"/>
              <w:jc w:val="center"/>
              <w:rPr>
                <w:rFonts w:ascii="宋体" w:hAnsi="宋体" w:cs="宋体"/>
                <w:color w:val="auto"/>
                <w:sz w:val="24"/>
                <w:szCs w:val="24"/>
                <w:highlight w:val="none"/>
                <w:lang w:bidi="ar"/>
              </w:rPr>
            </w:pPr>
          </w:p>
        </w:tc>
        <w:tc>
          <w:tcPr>
            <w:tcW w:w="1276" w:type="dxa"/>
            <w:tcBorders>
              <w:top w:val="single" w:color="000000" w:sz="4" w:space="0"/>
              <w:left w:val="single" w:color="000000" w:sz="4" w:space="0"/>
              <w:bottom w:val="single" w:color="000000" w:sz="12" w:space="0"/>
              <w:right w:val="single" w:color="000000" w:sz="4" w:space="0"/>
            </w:tcBorders>
            <w:shd w:val="clear" w:color="auto" w:fill="FFFFFF"/>
            <w:noWrap w:val="0"/>
            <w:tcMar>
              <w:top w:w="60" w:type="dxa"/>
              <w:left w:w="120" w:type="dxa"/>
              <w:bottom w:w="30" w:type="dxa"/>
              <w:right w:w="120" w:type="dxa"/>
            </w:tcMar>
            <w:vAlign w:val="center"/>
          </w:tcPr>
          <w:p w14:paraId="554DE5FB">
            <w:pPr>
              <w:widowControl/>
              <w:spacing w:before="40" w:after="40" w:line="312" w:lineRule="auto"/>
              <w:ind w:firstLine="24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2分</w:t>
            </w:r>
          </w:p>
        </w:tc>
        <w:tc>
          <w:tcPr>
            <w:tcW w:w="6944" w:type="dxa"/>
            <w:tcBorders>
              <w:top w:val="single" w:color="000000" w:sz="4" w:space="0"/>
              <w:left w:val="single" w:color="000000" w:sz="4" w:space="0"/>
              <w:bottom w:val="single" w:color="000000" w:sz="12" w:space="0"/>
              <w:right w:val="single" w:color="000000" w:sz="12" w:space="0"/>
            </w:tcBorders>
            <w:shd w:val="clear" w:color="auto" w:fill="FFFFFF"/>
            <w:noWrap w:val="0"/>
            <w:tcMar>
              <w:top w:w="60" w:type="dxa"/>
              <w:left w:w="120" w:type="dxa"/>
              <w:bottom w:w="30" w:type="dxa"/>
              <w:right w:w="120" w:type="dxa"/>
            </w:tcMar>
            <w:vAlign w:val="center"/>
          </w:tcPr>
          <w:p w14:paraId="252C786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根据投标人提供的培训方案，提供针对此项目投标产品详细的培训计划，包含培训内容，课程，时间，地点，培训人数等情况进行综合打分：</w:t>
            </w:r>
          </w:p>
          <w:p w14:paraId="69CF8A9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（1）培训内容和课程</w:t>
            </w:r>
          </w:p>
          <w:p w14:paraId="1E1BA19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（2）培训时间和地点安排</w:t>
            </w:r>
          </w:p>
          <w:p w14:paraId="239DDEBB">
            <w:pPr>
              <w:spacing w:line="360" w:lineRule="auto"/>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rPr>
              <w:t>投标人须针对上述每条内容进行阐述，阐述内容必须满足采购需求。每项打分标准如下：提供与本项目两个场景强关联的培训服务，方案详细完整，来校进行集中培训，培训内容分为初中高三级，培训时长不低于</w:t>
            </w:r>
            <w:r>
              <w:rPr>
                <w:rFonts w:ascii="宋体" w:hAnsi="宋体" w:cs="宋体"/>
                <w:color w:val="auto"/>
                <w:sz w:val="24"/>
                <w:szCs w:val="24"/>
                <w:highlight w:val="none"/>
              </w:rPr>
              <w:t>7</w:t>
            </w:r>
            <w:r>
              <w:rPr>
                <w:rFonts w:hint="eastAsia" w:ascii="宋体" w:hAnsi="宋体" w:cs="宋体"/>
                <w:color w:val="auto"/>
                <w:sz w:val="24"/>
                <w:szCs w:val="24"/>
                <w:highlight w:val="none"/>
              </w:rPr>
              <w:t>天，针对性强、可操作性强，符合项目实际情况的，得1分；方案详细但不太完整，针对性强、可操作性一般，基本符合项目实际情况的，得0.5分；方案普通且不太完整，针对性、可操作性一般，与项目实际情况符合度一般的，得0.25分；方案无可操作性，不符合项目实际情况或未提供方案的，不得分。</w:t>
            </w:r>
          </w:p>
        </w:tc>
      </w:tr>
    </w:tbl>
    <w:p w14:paraId="50F62EB5">
      <w:pPr>
        <w:rPr>
          <w:color w:val="auto"/>
          <w:highlight w:val="none"/>
        </w:rPr>
      </w:pPr>
      <w:r>
        <w:rPr>
          <w:rFonts w:hint="eastAsia" w:ascii="宋体" w:hAnsi="宋体" w:cs="宋体"/>
          <w:color w:val="auto"/>
          <w:sz w:val="24"/>
          <w:szCs w:val="24"/>
          <w:highlight w:val="none"/>
        </w:rPr>
        <w:t>评分办法及评分细则的解释权属于采购人，未列入本评分细则的其他条件不作为评分内容。</w:t>
      </w:r>
    </w:p>
    <w:p w14:paraId="28AD3206">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（十一） 定标：</w:t>
      </w:r>
      <w:bookmarkEnd w:id="93"/>
      <w:bookmarkEnd w:id="94"/>
      <w:bookmarkEnd w:id="95"/>
    </w:p>
    <w:p w14:paraId="19C5A3A5">
      <w:pPr>
        <w:numPr>
          <w:ilvl w:val="0"/>
          <w:numId w:val="14"/>
        </w:numPr>
        <w:tabs>
          <w:tab w:val="left" w:pos="525"/>
          <w:tab w:val="left" w:pos="945"/>
          <w:tab w:val="left" w:pos="115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作解释</w:t>
      </w:r>
      <w:r>
        <w:rPr>
          <w:rFonts w:hint="eastAsia" w:ascii="宋体" w:hAnsi="宋体"/>
          <w:bCs/>
          <w:color w:val="auto"/>
          <w:sz w:val="24"/>
          <w:szCs w:val="24"/>
          <w:highlight w:val="none"/>
        </w:rPr>
        <w:t>。如有质疑，应在</w:t>
      </w:r>
      <w:r>
        <w:rPr>
          <w:rFonts w:ascii="宋体" w:hAnsi="宋体"/>
          <w:bCs/>
          <w:color w:val="auto"/>
          <w:sz w:val="24"/>
          <w:szCs w:val="24"/>
          <w:highlight w:val="none"/>
        </w:rPr>
        <w:t>法定质疑期限</w:t>
      </w:r>
      <w:r>
        <w:rPr>
          <w:rFonts w:hint="eastAsia" w:ascii="宋体" w:hAnsi="宋体"/>
          <w:bCs/>
          <w:color w:val="auto"/>
          <w:sz w:val="24"/>
          <w:szCs w:val="24"/>
          <w:highlight w:val="none"/>
        </w:rPr>
        <w:t>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个工作日内，以书面形式送达采购人。质疑函应当列明具体的</w:t>
      </w:r>
      <w:r>
        <w:rPr>
          <w:rFonts w:ascii="宋体" w:hAnsi="宋体"/>
          <w:bCs/>
          <w:color w:val="auto"/>
          <w:sz w:val="24"/>
          <w:szCs w:val="24"/>
          <w:highlight w:val="none"/>
        </w:rPr>
        <w:t>质疑事项及事实根据</w:t>
      </w:r>
      <w:r>
        <w:rPr>
          <w:rFonts w:hint="eastAsia" w:ascii="宋体" w:hAnsi="宋体"/>
          <w:bCs/>
          <w:color w:val="auto"/>
          <w:sz w:val="24"/>
          <w:szCs w:val="24"/>
          <w:highlight w:val="none"/>
        </w:rPr>
        <w:t>，</w:t>
      </w:r>
      <w:r>
        <w:rPr>
          <w:rFonts w:ascii="宋体" w:hAnsi="宋体"/>
          <w:bCs/>
          <w:color w:val="auto"/>
          <w:sz w:val="24"/>
          <w:szCs w:val="24"/>
          <w:highlight w:val="none"/>
        </w:rPr>
        <w:t>认为自己合法权益受到损害的相关证据材料</w:t>
      </w:r>
      <w:r>
        <w:rPr>
          <w:rFonts w:hint="eastAsia" w:ascii="宋体" w:hAnsi="宋体"/>
          <w:bCs/>
          <w:color w:val="auto"/>
          <w:sz w:val="24"/>
          <w:szCs w:val="24"/>
          <w:highlight w:val="none"/>
        </w:rPr>
        <w:t>以及</w:t>
      </w:r>
      <w:r>
        <w:rPr>
          <w:rFonts w:ascii="宋体" w:hAnsi="宋体"/>
          <w:bCs/>
          <w:color w:val="auto"/>
          <w:sz w:val="24"/>
          <w:szCs w:val="24"/>
          <w:highlight w:val="none"/>
        </w:rPr>
        <w:t>质疑供应商的名称、地址、邮编、联系人、联系电话</w:t>
      </w:r>
      <w:r>
        <w:rPr>
          <w:rFonts w:hint="eastAsia" w:ascii="宋体" w:hAnsi="宋体"/>
          <w:bCs/>
          <w:color w:val="auto"/>
          <w:sz w:val="24"/>
          <w:szCs w:val="24"/>
          <w:highlight w:val="none"/>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法定质疑期限</w:t>
      </w:r>
      <w:r>
        <w:rPr>
          <w:rFonts w:hint="eastAsia" w:ascii="宋体" w:hAnsi="宋体"/>
          <w:bCs/>
          <w:color w:val="auto"/>
          <w:sz w:val="24"/>
          <w:szCs w:val="24"/>
          <w:highlight w:val="none"/>
        </w:rPr>
        <w:t>外送达的质疑函或</w:t>
      </w:r>
      <w:r>
        <w:rPr>
          <w:rFonts w:ascii="宋体" w:hAnsi="宋体"/>
          <w:bCs/>
          <w:color w:val="auto"/>
          <w:sz w:val="24"/>
          <w:szCs w:val="24"/>
          <w:highlight w:val="none"/>
        </w:rPr>
        <w:t>法定质疑期限</w:t>
      </w:r>
      <w:r>
        <w:rPr>
          <w:rFonts w:hint="eastAsia" w:ascii="宋体" w:hAnsi="宋体"/>
          <w:bCs/>
          <w:color w:val="auto"/>
          <w:sz w:val="24"/>
          <w:szCs w:val="24"/>
          <w:highlight w:val="none"/>
        </w:rPr>
        <w:t>内送达的</w:t>
      </w:r>
      <w:r>
        <w:rPr>
          <w:rFonts w:ascii="宋体" w:hAnsi="宋体"/>
          <w:bCs/>
          <w:color w:val="auto"/>
          <w:sz w:val="24"/>
          <w:szCs w:val="24"/>
          <w:highlight w:val="none"/>
        </w:rPr>
        <w:t>质疑函</w:t>
      </w:r>
      <w:r>
        <w:rPr>
          <w:rFonts w:hint="eastAsia" w:ascii="宋体" w:hAnsi="宋体"/>
          <w:bCs/>
          <w:color w:val="auto"/>
          <w:sz w:val="24"/>
          <w:szCs w:val="24"/>
          <w:highlight w:val="none"/>
        </w:rPr>
        <w:t>不符合上述要求</w:t>
      </w:r>
      <w:r>
        <w:rPr>
          <w:rFonts w:ascii="宋体" w:hAnsi="宋体"/>
          <w:bCs/>
          <w:color w:val="auto"/>
          <w:sz w:val="24"/>
          <w:szCs w:val="24"/>
          <w:highlight w:val="none"/>
        </w:rPr>
        <w:t>的</w:t>
      </w:r>
      <w:r>
        <w:rPr>
          <w:rFonts w:hint="eastAsia" w:ascii="宋体" w:hAnsi="宋体"/>
          <w:bCs/>
          <w:color w:val="auto"/>
          <w:sz w:val="24"/>
          <w:szCs w:val="24"/>
          <w:highlight w:val="none"/>
        </w:rPr>
        <w:t>均</w:t>
      </w:r>
      <w:r>
        <w:rPr>
          <w:rFonts w:ascii="宋体" w:hAnsi="宋体"/>
          <w:bCs/>
          <w:color w:val="auto"/>
          <w:sz w:val="24"/>
          <w:szCs w:val="24"/>
          <w:highlight w:val="none"/>
        </w:rPr>
        <w:t>为无效质疑</w:t>
      </w:r>
      <w:r>
        <w:rPr>
          <w:rFonts w:hint="eastAsia" w:ascii="宋体" w:hAnsi="宋体"/>
          <w:bCs/>
          <w:color w:val="auto"/>
          <w:sz w:val="24"/>
          <w:szCs w:val="24"/>
          <w:highlight w:val="none"/>
        </w:rPr>
        <w:t>，采购人对无效质疑不予受理。如质疑</w:t>
      </w:r>
      <w:r>
        <w:rPr>
          <w:rFonts w:ascii="宋体" w:hAnsi="宋体"/>
          <w:bCs/>
          <w:color w:val="auto"/>
          <w:sz w:val="24"/>
          <w:szCs w:val="24"/>
          <w:highlight w:val="none"/>
        </w:rPr>
        <w:t>查无实据</w:t>
      </w:r>
      <w:r>
        <w:rPr>
          <w:rFonts w:hint="eastAsia" w:ascii="宋体" w:hAnsi="宋体"/>
          <w:bCs/>
          <w:color w:val="auto"/>
          <w:sz w:val="24"/>
          <w:szCs w:val="24"/>
          <w:highlight w:val="none"/>
        </w:rPr>
        <w:t>或投标供应商</w:t>
      </w:r>
      <w:r>
        <w:rPr>
          <w:rFonts w:ascii="宋体" w:hAnsi="宋体"/>
          <w:bCs/>
          <w:color w:val="auto"/>
          <w:sz w:val="24"/>
          <w:szCs w:val="24"/>
          <w:highlight w:val="none"/>
        </w:rPr>
        <w:t>捏造事实</w:t>
      </w:r>
      <w:r>
        <w:rPr>
          <w:rFonts w:hint="eastAsia" w:ascii="宋体" w:hAnsi="宋体"/>
          <w:bCs/>
          <w:color w:val="auto"/>
          <w:sz w:val="24"/>
          <w:szCs w:val="24"/>
          <w:highlight w:val="none"/>
        </w:rPr>
        <w:t>，</w:t>
      </w:r>
      <w:r>
        <w:rPr>
          <w:rFonts w:ascii="宋体" w:hAnsi="宋体"/>
          <w:bCs/>
          <w:color w:val="auto"/>
          <w:sz w:val="24"/>
          <w:szCs w:val="24"/>
          <w:highlight w:val="none"/>
        </w:rPr>
        <w:t>提供虚假材料进行恶意举报</w:t>
      </w:r>
      <w:r>
        <w:rPr>
          <w:rFonts w:hint="eastAsia" w:ascii="宋体" w:hAnsi="宋体"/>
          <w:bCs/>
          <w:color w:val="auto"/>
          <w:sz w:val="24"/>
          <w:szCs w:val="24"/>
          <w:highlight w:val="none"/>
        </w:rPr>
        <w:t>，</w:t>
      </w:r>
      <w:r>
        <w:rPr>
          <w:rFonts w:ascii="宋体" w:hAnsi="宋体"/>
          <w:bCs/>
          <w:color w:val="auto"/>
          <w:sz w:val="24"/>
          <w:szCs w:val="24"/>
          <w:highlight w:val="none"/>
        </w:rPr>
        <w:t>不配合或采用不正当手段干扰政府采购质疑的</w:t>
      </w:r>
      <w:r>
        <w:rPr>
          <w:rFonts w:hint="eastAsia" w:ascii="宋体" w:hAnsi="宋体"/>
          <w:bCs/>
          <w:color w:val="auto"/>
          <w:sz w:val="24"/>
          <w:szCs w:val="24"/>
          <w:highlight w:val="none"/>
        </w:rPr>
        <w:t>，将记入投标供应商在江苏省和无锡市的政府采购“供应商</w:t>
      </w:r>
      <w:r>
        <w:rPr>
          <w:rFonts w:ascii="宋体" w:hAnsi="宋体"/>
          <w:bCs/>
          <w:color w:val="auto"/>
          <w:sz w:val="24"/>
          <w:szCs w:val="24"/>
          <w:highlight w:val="none"/>
        </w:rPr>
        <w:t>诚信</w:t>
      </w:r>
      <w:r>
        <w:rPr>
          <w:rFonts w:hint="eastAsia" w:ascii="宋体" w:hAnsi="宋体"/>
          <w:bCs/>
          <w:color w:val="auto"/>
          <w:sz w:val="24"/>
          <w:szCs w:val="24"/>
          <w:highlight w:val="none"/>
        </w:rPr>
        <w:t>记录”，并按相关规定处理。</w:t>
      </w:r>
    </w:p>
    <w:p w14:paraId="11B77ECC">
      <w:pPr>
        <w:numPr>
          <w:ilvl w:val="0"/>
          <w:numId w:val="14"/>
        </w:numPr>
        <w:tabs>
          <w:tab w:val="left" w:pos="525"/>
          <w:tab w:val="left" w:pos="945"/>
          <w:tab w:val="left" w:pos="988"/>
          <w:tab w:val="left" w:pos="115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采购人向中标供应商发出中标通知书。</w:t>
      </w:r>
    </w:p>
    <w:p w14:paraId="25D1C1C2">
      <w:pPr>
        <w:tabs>
          <w:tab w:val="left" w:pos="945"/>
        </w:tabs>
        <w:spacing w:line="440" w:lineRule="exact"/>
        <w:ind w:firstLine="482"/>
        <w:outlineLvl w:val="0"/>
        <w:rPr>
          <w:rFonts w:ascii="宋体" w:hAnsi="宋体"/>
          <w:b/>
          <w:color w:val="auto"/>
          <w:sz w:val="24"/>
          <w:szCs w:val="24"/>
          <w:highlight w:val="none"/>
        </w:rPr>
      </w:pPr>
      <w:bookmarkStart w:id="101" w:name="_Toc98277361"/>
      <w:bookmarkStart w:id="102" w:name="_Toc116946318"/>
      <w:bookmarkStart w:id="103" w:name="_Toc35780506"/>
      <w:bookmarkStart w:id="104" w:name="_Toc39873214"/>
      <w:r>
        <w:rPr>
          <w:rFonts w:hint="eastAsia" w:ascii="宋体" w:hAnsi="宋体"/>
          <w:b/>
          <w:color w:val="auto"/>
          <w:sz w:val="24"/>
          <w:szCs w:val="24"/>
          <w:highlight w:val="none"/>
        </w:rPr>
        <w:t>（十二） 废标的确认：</w:t>
      </w:r>
      <w:bookmarkEnd w:id="101"/>
      <w:bookmarkEnd w:id="102"/>
      <w:bookmarkEnd w:id="103"/>
      <w:bookmarkEnd w:id="104"/>
    </w:p>
    <w:p w14:paraId="561BCB88">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在采购中，出现下列情况之一的，应予废标：</w:t>
      </w:r>
    </w:p>
    <w:p w14:paraId="58E03566">
      <w:pPr>
        <w:tabs>
          <w:tab w:val="left" w:pos="525"/>
          <w:tab w:val="left" w:pos="945"/>
          <w:tab w:val="left" w:pos="1260"/>
        </w:tabs>
        <w:spacing w:line="440" w:lineRule="exact"/>
        <w:ind w:right="-281" w:firstLine="525"/>
        <w:rPr>
          <w:rFonts w:ascii="宋体" w:hAnsi="宋体"/>
          <w:bCs/>
          <w:color w:val="auto"/>
          <w:sz w:val="24"/>
          <w:szCs w:val="24"/>
          <w:highlight w:val="none"/>
        </w:rPr>
      </w:pPr>
      <w:r>
        <w:rPr>
          <w:rFonts w:hint="eastAsia" w:ascii="宋体" w:hAnsi="宋体"/>
          <w:bCs/>
          <w:color w:val="auto"/>
          <w:sz w:val="24"/>
          <w:szCs w:val="24"/>
          <w:highlight w:val="none"/>
        </w:rPr>
        <w:t>3．符合专业条件的投标供应商或者对招标文件做出实质性响应的投标供应商不足三家；</w:t>
      </w:r>
    </w:p>
    <w:p w14:paraId="3AA36DB8">
      <w:pPr>
        <w:tabs>
          <w:tab w:val="left" w:pos="525"/>
          <w:tab w:val="left" w:pos="945"/>
          <w:tab w:val="left" w:pos="1260"/>
        </w:tabs>
        <w:spacing w:line="440" w:lineRule="exact"/>
        <w:ind w:firstLine="525"/>
        <w:rPr>
          <w:rFonts w:ascii="宋体" w:hAnsi="宋体"/>
          <w:bCs/>
          <w:color w:val="auto"/>
          <w:sz w:val="24"/>
          <w:szCs w:val="24"/>
          <w:highlight w:val="none"/>
        </w:rPr>
      </w:pPr>
      <w:r>
        <w:rPr>
          <w:rFonts w:hint="eastAsia" w:ascii="宋体" w:hAnsi="宋体"/>
          <w:bCs/>
          <w:color w:val="auto"/>
          <w:sz w:val="24"/>
          <w:szCs w:val="24"/>
          <w:highlight w:val="none"/>
        </w:rPr>
        <w:t>4．出现影响采购公正的违法、违规行为；</w:t>
      </w:r>
    </w:p>
    <w:p w14:paraId="2C689596">
      <w:pPr>
        <w:tabs>
          <w:tab w:val="left" w:pos="525"/>
          <w:tab w:val="left" w:pos="945"/>
          <w:tab w:val="left" w:pos="1260"/>
        </w:tabs>
        <w:spacing w:line="440" w:lineRule="exact"/>
        <w:ind w:firstLine="525"/>
        <w:rPr>
          <w:rFonts w:ascii="宋体" w:hAnsi="宋体"/>
          <w:bCs/>
          <w:color w:val="auto"/>
          <w:sz w:val="24"/>
          <w:szCs w:val="24"/>
          <w:highlight w:val="none"/>
        </w:rPr>
      </w:pPr>
      <w:r>
        <w:rPr>
          <w:rFonts w:hint="eastAsia" w:ascii="宋体" w:hAnsi="宋体"/>
          <w:bCs/>
          <w:color w:val="auto"/>
          <w:sz w:val="24"/>
          <w:szCs w:val="24"/>
          <w:highlight w:val="none"/>
        </w:rPr>
        <w:t>5．投标供应商的报价均超过采购预算，采购人不能支付的；</w:t>
      </w:r>
    </w:p>
    <w:p w14:paraId="2FA2727D">
      <w:pPr>
        <w:tabs>
          <w:tab w:val="right" w:pos="180"/>
          <w:tab w:val="left" w:pos="525"/>
          <w:tab w:val="left" w:pos="945"/>
          <w:tab w:val="left" w:pos="1260"/>
        </w:tabs>
        <w:spacing w:line="440" w:lineRule="exact"/>
        <w:ind w:firstLine="525"/>
        <w:rPr>
          <w:rFonts w:ascii="宋体" w:hAnsi="宋体"/>
          <w:bCs/>
          <w:color w:val="auto"/>
          <w:sz w:val="24"/>
          <w:szCs w:val="24"/>
          <w:highlight w:val="none"/>
        </w:rPr>
      </w:pPr>
      <w:r>
        <w:rPr>
          <w:rFonts w:hint="eastAsia" w:ascii="宋体" w:hAnsi="宋体"/>
          <w:bCs/>
          <w:color w:val="auto"/>
          <w:sz w:val="24"/>
          <w:szCs w:val="24"/>
          <w:highlight w:val="none"/>
        </w:rPr>
        <w:t>6．因重大变故，采购任务取消。</w:t>
      </w:r>
    </w:p>
    <w:p w14:paraId="51997479">
      <w:pPr>
        <w:tabs>
          <w:tab w:val="left" w:pos="945"/>
        </w:tabs>
        <w:spacing w:line="440" w:lineRule="exact"/>
        <w:ind w:firstLine="482"/>
        <w:outlineLvl w:val="0"/>
        <w:rPr>
          <w:rFonts w:ascii="宋体" w:hAnsi="宋体"/>
          <w:b/>
          <w:color w:val="auto"/>
          <w:sz w:val="24"/>
          <w:szCs w:val="24"/>
          <w:highlight w:val="none"/>
        </w:rPr>
      </w:pPr>
      <w:bookmarkStart w:id="105" w:name="_Toc116946319"/>
      <w:bookmarkStart w:id="106" w:name="_Toc98277362"/>
      <w:bookmarkStart w:id="107" w:name="_Toc35780508"/>
      <w:bookmarkStart w:id="108" w:name="_Toc39873216"/>
      <w:r>
        <w:rPr>
          <w:rFonts w:hint="eastAsia" w:ascii="宋体" w:hAnsi="宋体"/>
          <w:b/>
          <w:color w:val="auto"/>
          <w:sz w:val="24"/>
          <w:szCs w:val="24"/>
          <w:highlight w:val="none"/>
        </w:rPr>
        <w:t>（十三）中标无效的确认：</w:t>
      </w:r>
      <w:bookmarkEnd w:id="105"/>
      <w:bookmarkEnd w:id="106"/>
      <w:bookmarkEnd w:id="107"/>
      <w:bookmarkEnd w:id="108"/>
    </w:p>
    <w:p w14:paraId="26994563">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（2）提供虚假材料谋取中标的；</w:t>
      </w:r>
    </w:p>
    <w:p w14:paraId="3EECD8B8">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（3）采取不正当手段诋毁、排挤其他投标供应商的；</w:t>
      </w:r>
    </w:p>
    <w:p w14:paraId="7484F2A5">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（4）与采购单位、其他投标供应商恶意串通的；</w:t>
      </w:r>
    </w:p>
    <w:p w14:paraId="05503566">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（5）向采购单位行贿或者提供其他不正当利益的；</w:t>
      </w:r>
    </w:p>
    <w:p w14:paraId="2D257AC2">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（6）在招标过程中与采购单位进行协商谈判、不按照招标文件和中标供应商的投标文件订立合同，或者与采购人另行订立背离合同实质性内容的协议的；</w:t>
      </w:r>
    </w:p>
    <w:p w14:paraId="048BA882">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（7）拒绝有关部门监督检查或者提供虚假情况的。</w:t>
      </w:r>
    </w:p>
    <w:p w14:paraId="0E9519DA">
      <w:pPr>
        <w:tabs>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1A045C">
      <w:pPr>
        <w:tabs>
          <w:tab w:val="left" w:pos="945"/>
        </w:tabs>
        <w:spacing w:line="440" w:lineRule="exact"/>
        <w:ind w:firstLine="482"/>
        <w:outlineLvl w:val="0"/>
        <w:rPr>
          <w:rFonts w:ascii="宋体" w:hAnsi="宋体"/>
          <w:b/>
          <w:color w:val="auto"/>
          <w:sz w:val="24"/>
          <w:szCs w:val="24"/>
          <w:highlight w:val="none"/>
        </w:rPr>
      </w:pPr>
      <w:bookmarkStart w:id="109" w:name="_Toc98277363"/>
      <w:bookmarkStart w:id="110" w:name="_Toc116946320"/>
      <w:bookmarkStart w:id="111" w:name="_Toc39873217"/>
      <w:bookmarkStart w:id="112" w:name="_Toc35780509"/>
      <w:r>
        <w:rPr>
          <w:rFonts w:hint="eastAsia" w:ascii="宋体" w:hAnsi="宋体"/>
          <w:b/>
          <w:color w:val="auto"/>
          <w:sz w:val="24"/>
          <w:szCs w:val="24"/>
          <w:highlight w:val="none"/>
        </w:rPr>
        <w:t>（十四）签订、履行合同</w:t>
      </w:r>
      <w:bookmarkEnd w:id="109"/>
      <w:bookmarkEnd w:id="110"/>
      <w:bookmarkEnd w:id="111"/>
      <w:bookmarkEnd w:id="112"/>
    </w:p>
    <w:p w14:paraId="7EC59240">
      <w:pPr>
        <w:tabs>
          <w:tab w:val="left" w:pos="525"/>
          <w:tab w:val="left" w:pos="945"/>
          <w:tab w:val="left" w:pos="1050"/>
        </w:tabs>
        <w:spacing w:line="440" w:lineRule="exact"/>
        <w:ind w:firstLine="525"/>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采购人</w:t>
      </w:r>
      <w:r>
        <w:rPr>
          <w:rFonts w:hint="eastAsia" w:ascii="宋体" w:hAnsi="宋体"/>
          <w:bCs/>
          <w:color w:val="auto"/>
          <w:sz w:val="24"/>
          <w:szCs w:val="24"/>
          <w:highlight w:val="none"/>
        </w:rPr>
        <w:t>代表</w:t>
      </w:r>
      <w:r>
        <w:rPr>
          <w:rFonts w:ascii="宋体" w:hAnsi="宋体"/>
          <w:bCs/>
          <w:color w:val="auto"/>
          <w:sz w:val="24"/>
          <w:szCs w:val="24"/>
          <w:highlight w:val="none"/>
        </w:rPr>
        <w:t>应当自中标通知书发出之日起三十日内，按照招标文件和中标供应商投标文件的约定，与中标供应商签订书面合同</w:t>
      </w:r>
      <w:r>
        <w:rPr>
          <w:rFonts w:hint="eastAsia" w:ascii="宋体" w:hAnsi="宋体"/>
          <w:bCs/>
          <w:color w:val="auto"/>
          <w:sz w:val="24"/>
          <w:szCs w:val="24"/>
          <w:highlight w:val="none"/>
        </w:rPr>
        <w:t>。</w:t>
      </w:r>
      <w:r>
        <w:rPr>
          <w:rFonts w:ascii="宋体" w:hAnsi="宋体"/>
          <w:bCs/>
          <w:color w:val="auto"/>
          <w:sz w:val="24"/>
          <w:szCs w:val="24"/>
          <w:highlight w:val="none"/>
        </w:rPr>
        <w:t>所签订的合同不得对招标文件</w:t>
      </w:r>
      <w:r>
        <w:rPr>
          <w:rFonts w:hint="eastAsia" w:ascii="宋体" w:hAnsi="宋体"/>
          <w:bCs/>
          <w:color w:val="auto"/>
          <w:sz w:val="24"/>
          <w:szCs w:val="24"/>
          <w:highlight w:val="none"/>
        </w:rPr>
        <w:t>确定的事项</w:t>
      </w:r>
      <w:r>
        <w:rPr>
          <w:rFonts w:ascii="宋体" w:hAnsi="宋体"/>
          <w:bCs/>
          <w:color w:val="auto"/>
          <w:sz w:val="24"/>
          <w:szCs w:val="24"/>
          <w:highlight w:val="none"/>
        </w:rPr>
        <w:t>和中标供应商投标文件作实质性修改。</w:t>
      </w:r>
      <w:r>
        <w:rPr>
          <w:rFonts w:hint="eastAsia" w:ascii="宋体" w:hAnsi="宋体"/>
          <w:bCs/>
          <w:color w:val="auto"/>
          <w:sz w:val="24"/>
          <w:szCs w:val="24"/>
          <w:highlight w:val="none"/>
        </w:rPr>
        <w:t>采购人</w:t>
      </w:r>
      <w:r>
        <w:rPr>
          <w:rFonts w:ascii="宋体" w:hAnsi="宋体"/>
          <w:bCs/>
          <w:color w:val="auto"/>
          <w:sz w:val="24"/>
          <w:szCs w:val="24"/>
          <w:highlight w:val="none"/>
        </w:rPr>
        <w:t>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合同经见证后生效。</w:t>
      </w:r>
    </w:p>
    <w:p w14:paraId="63ED7A7B">
      <w:pPr>
        <w:tabs>
          <w:tab w:val="left" w:pos="525"/>
          <w:tab w:val="left" w:pos="945"/>
          <w:tab w:val="left" w:pos="1050"/>
        </w:tabs>
        <w:spacing w:line="440" w:lineRule="exact"/>
        <w:ind w:firstLine="525"/>
        <w:rPr>
          <w:rFonts w:ascii="宋体" w:hAnsi="宋体"/>
          <w:bCs/>
          <w:color w:val="auto"/>
          <w:sz w:val="24"/>
          <w:szCs w:val="24"/>
          <w:highlight w:val="none"/>
        </w:rPr>
      </w:pPr>
      <w:r>
        <w:rPr>
          <w:rFonts w:hint="eastAsia" w:ascii="宋体" w:hAnsi="宋体"/>
          <w:bCs/>
          <w:color w:val="auto"/>
          <w:sz w:val="24"/>
          <w:szCs w:val="24"/>
          <w:highlight w:val="none"/>
        </w:rPr>
        <w:t>3．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4CC20DC9">
      <w:pPr>
        <w:tabs>
          <w:tab w:val="left" w:pos="510"/>
          <w:tab w:val="left" w:pos="945"/>
          <w:tab w:val="left" w:pos="1050"/>
        </w:tabs>
        <w:spacing w:line="440" w:lineRule="exact"/>
        <w:ind w:firstLine="525"/>
        <w:rPr>
          <w:rFonts w:ascii="宋体" w:hAnsi="宋体"/>
          <w:bCs/>
          <w:color w:val="auto"/>
          <w:sz w:val="24"/>
          <w:szCs w:val="24"/>
          <w:highlight w:val="none"/>
        </w:rPr>
      </w:pPr>
      <w:r>
        <w:rPr>
          <w:rFonts w:hint="eastAsia" w:ascii="宋体" w:hAnsi="宋体"/>
          <w:bCs/>
          <w:color w:val="auto"/>
          <w:sz w:val="24"/>
          <w:szCs w:val="24"/>
          <w:highlight w:val="none"/>
        </w:rPr>
        <w:t>4．中标供应商非因不可抗力未履行招标文件、投标文件和合同规定的义务，一经查实，中企华建友工程管理有限公司将根据具体情况提请政府采购管理部门作出相应处理。</w:t>
      </w:r>
    </w:p>
    <w:p w14:paraId="1001821C">
      <w:pPr>
        <w:tabs>
          <w:tab w:val="left" w:pos="945"/>
        </w:tabs>
        <w:spacing w:line="440" w:lineRule="exact"/>
        <w:ind w:firstLine="482"/>
        <w:outlineLvl w:val="0"/>
        <w:rPr>
          <w:rFonts w:ascii="宋体" w:hAnsi="宋体"/>
          <w:bCs/>
          <w:color w:val="auto"/>
          <w:sz w:val="24"/>
          <w:szCs w:val="24"/>
          <w:highlight w:val="none"/>
        </w:rPr>
      </w:pPr>
      <w:bookmarkStart w:id="113" w:name="_Toc35780510"/>
      <w:bookmarkStart w:id="114" w:name="_Toc39873218"/>
      <w:bookmarkStart w:id="115" w:name="_Toc98277364"/>
      <w:bookmarkStart w:id="116" w:name="_Toc116946321"/>
      <w:r>
        <w:rPr>
          <w:rFonts w:hint="eastAsia" w:ascii="宋体" w:hAnsi="宋体"/>
          <w:b/>
          <w:color w:val="auto"/>
          <w:sz w:val="24"/>
          <w:szCs w:val="24"/>
          <w:highlight w:val="none"/>
        </w:rPr>
        <w:t>（十五）招标代理费</w:t>
      </w:r>
      <w:bookmarkEnd w:id="113"/>
      <w:bookmarkEnd w:id="114"/>
      <w:bookmarkEnd w:id="115"/>
      <w:bookmarkEnd w:id="116"/>
      <w:bookmarkStart w:id="117" w:name="_Toc35780511"/>
    </w:p>
    <w:p w14:paraId="4C192736">
      <w:pPr>
        <w:tabs>
          <w:tab w:val="left" w:pos="945"/>
        </w:tabs>
        <w:spacing w:line="440" w:lineRule="exact"/>
        <w:ind w:firstLine="480"/>
        <w:rPr>
          <w:rFonts w:ascii="仿宋" w:hAnsi="仿宋" w:eastAsia="仿宋" w:cs="仿宋"/>
          <w:color w:val="auto"/>
          <w:sz w:val="22"/>
          <w:szCs w:val="22"/>
          <w:highlight w:val="none"/>
        </w:rPr>
      </w:pPr>
      <w:bookmarkStart w:id="118" w:name="_Toc116946322"/>
      <w:bookmarkStart w:id="119" w:name="_Toc39873219"/>
      <w:bookmarkStart w:id="120" w:name="_Toc98277365"/>
      <w:r>
        <w:rPr>
          <w:rFonts w:hint="eastAsia" w:ascii="宋体" w:hAnsi="宋体"/>
          <w:bCs/>
          <w:color w:val="auto"/>
          <w:sz w:val="24"/>
          <w:szCs w:val="24"/>
          <w:highlight w:val="none"/>
        </w:rPr>
        <w:t>1.本项目代理服务费由中标供应商支付</w:t>
      </w:r>
      <w:bookmarkEnd w:id="118"/>
      <w:r>
        <w:rPr>
          <w:rFonts w:hint="eastAsia" w:ascii="宋体" w:hAnsi="宋体"/>
          <w:bCs/>
          <w:color w:val="auto"/>
          <w:sz w:val="24"/>
          <w:szCs w:val="24"/>
          <w:highlight w:val="none"/>
        </w:rPr>
        <w:t>，</w:t>
      </w:r>
      <w:r>
        <w:rPr>
          <w:rFonts w:hint="eastAsia" w:ascii="宋体" w:hAnsi="宋体"/>
          <w:bCs/>
          <w:color w:val="auto"/>
          <w:sz w:val="24"/>
          <w:highlight w:val="none"/>
        </w:rPr>
        <w:t>以中标金额为计费基础</w:t>
      </w:r>
      <w:bookmarkStart w:id="121" w:name="_Toc116946323"/>
      <w:r>
        <w:rPr>
          <w:rFonts w:hint="eastAsia" w:ascii="宋体" w:hAnsi="宋体"/>
          <w:bCs/>
          <w:color w:val="auto"/>
          <w:sz w:val="24"/>
          <w:szCs w:val="24"/>
          <w:highlight w:val="none"/>
        </w:rPr>
        <w:t>，按下列费率的65%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21"/>
    </w:p>
    <w:p w14:paraId="2E099997">
      <w:pPr>
        <w:tabs>
          <w:tab w:val="left" w:pos="945"/>
        </w:tabs>
        <w:spacing w:line="440" w:lineRule="exact"/>
        <w:ind w:firstLine="482"/>
        <w:outlineLvl w:val="0"/>
        <w:rPr>
          <w:rFonts w:ascii="宋体" w:hAnsi="宋体"/>
          <w:b/>
          <w:color w:val="auto"/>
          <w:sz w:val="24"/>
          <w:szCs w:val="24"/>
          <w:highlight w:val="none"/>
        </w:rPr>
      </w:pPr>
      <w:bookmarkStart w:id="122" w:name="_Toc116946324"/>
      <w:r>
        <w:rPr>
          <w:rFonts w:hint="eastAsia" w:ascii="宋体" w:hAnsi="宋体"/>
          <w:b/>
          <w:color w:val="auto"/>
          <w:sz w:val="24"/>
          <w:szCs w:val="24"/>
          <w:highlight w:val="none"/>
        </w:rPr>
        <w:t>（十六）未尽事宜</w:t>
      </w:r>
      <w:bookmarkEnd w:id="117"/>
      <w:bookmarkEnd w:id="119"/>
      <w:bookmarkEnd w:id="120"/>
      <w:bookmarkEnd w:id="122"/>
    </w:p>
    <w:p w14:paraId="3F104D8B">
      <w:pPr>
        <w:tabs>
          <w:tab w:val="left" w:pos="525"/>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按照《中华人民共和国政府采购法》及其他有关政府采购的法律法规的规定执行。</w:t>
      </w:r>
    </w:p>
    <w:p w14:paraId="77CECB90">
      <w:pPr>
        <w:tabs>
          <w:tab w:val="left" w:pos="945"/>
        </w:tabs>
        <w:spacing w:line="440" w:lineRule="exact"/>
        <w:ind w:firstLine="482"/>
        <w:outlineLvl w:val="0"/>
        <w:rPr>
          <w:rFonts w:ascii="宋体" w:hAnsi="宋体"/>
          <w:b/>
          <w:color w:val="auto"/>
          <w:sz w:val="24"/>
          <w:szCs w:val="24"/>
          <w:highlight w:val="none"/>
        </w:rPr>
      </w:pPr>
      <w:bookmarkStart w:id="123" w:name="_Toc98277367"/>
      <w:bookmarkStart w:id="124" w:name="_Toc116946326"/>
      <w:bookmarkStart w:id="125" w:name="_Toc36850796"/>
      <w:bookmarkStart w:id="126" w:name="_Toc36414912"/>
      <w:r>
        <w:rPr>
          <w:rFonts w:hint="eastAsia" w:ascii="宋体" w:hAnsi="宋体"/>
          <w:b/>
          <w:color w:val="auto"/>
          <w:sz w:val="24"/>
          <w:szCs w:val="24"/>
          <w:highlight w:val="none"/>
        </w:rPr>
        <w:t>（十七）政府采购信用担保：</w:t>
      </w:r>
    </w:p>
    <w:p w14:paraId="26B26337">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政府采购信用担保，是由专业担保机构为供应商向采购人、代理机构、金融机构提供的保证，主要包括履约担保。供应商可以根据自身情况，自行决定是否选择信用担保形式。</w:t>
      </w:r>
    </w:p>
    <w:p w14:paraId="50B4A087">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14:paraId="0E0C33D2">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CFB3BDF">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（十八）电子履约保函</w:t>
      </w:r>
    </w:p>
    <w:p w14:paraId="5CC0B170">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6115C06A">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一、江苏省财政厅通过政府采购流程确定开鑫科技有限公司为“政府采购电子履约保函（保险）平台”提供系统技术服务。该平台可通过江苏省政府采购网、“苏采云”系统访问（首次使用需注册）。</w:t>
      </w:r>
    </w:p>
    <w:p w14:paraId="16F65CBF">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293638E6">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DD77F20">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四、电子履约保函与履约保证金、纸质保函具有同等法律效力。</w:t>
      </w:r>
    </w:p>
    <w:p w14:paraId="5CF34DE4">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五、供应商可通过江苏政府采购网下载“政府采购电子履约保函（保险）操作手册”，具体地址为：http://www.ccgp-jiangsu.gov.cn/jiangsu/zlxz/</w:t>
      </w:r>
      <w:bookmarkEnd w:id="123"/>
      <w:bookmarkEnd w:id="124"/>
      <w:bookmarkEnd w:id="125"/>
      <w:bookmarkEnd w:id="126"/>
    </w:p>
    <w:p w14:paraId="4E5842C2">
      <w:pPr>
        <w:rPr>
          <w:color w:val="auto"/>
          <w:highlight w:val="none"/>
        </w:rPr>
      </w:pPr>
    </w:p>
    <w:p w14:paraId="36EBF9A4">
      <w:pPr>
        <w:rPr>
          <w:color w:val="auto"/>
          <w:highlight w:val="none"/>
        </w:rPr>
      </w:pPr>
    </w:p>
    <w:p w14:paraId="5EDC7F83">
      <w:pPr>
        <w:jc w:val="left"/>
        <w:rPr>
          <w:color w:val="auto"/>
          <w:highlight w:val="none"/>
        </w:rPr>
      </w:pPr>
    </w:p>
    <w:p w14:paraId="1F76D6B1">
      <w:pPr>
        <w:rPr>
          <w:rFonts w:ascii="宋体" w:hAnsi="宋体" w:cs="宋体"/>
          <w:b/>
          <w:bCs/>
          <w:color w:val="auto"/>
          <w:sz w:val="32"/>
          <w:szCs w:val="32"/>
          <w:highlight w:val="none"/>
        </w:rPr>
      </w:pPr>
    </w:p>
    <w:p w14:paraId="0B949414">
      <w:pPr>
        <w:rPr>
          <w:rFonts w:hint="eastAsia"/>
          <w:color w:val="auto"/>
          <w:highlight w:val="none"/>
        </w:rPr>
      </w:pPr>
    </w:p>
    <w:p w14:paraId="5F39E22B">
      <w:pPr>
        <w:spacing w:line="360" w:lineRule="auto"/>
        <w:jc w:val="center"/>
        <w:outlineLvl w:val="0"/>
        <w:rPr>
          <w:rFonts w:ascii="宋体" w:hAnsi="宋体" w:cs="宋体"/>
          <w:b/>
          <w:bCs/>
          <w:color w:val="auto"/>
          <w:sz w:val="32"/>
          <w:szCs w:val="32"/>
          <w:highlight w:val="none"/>
          <w:lang w:val="zh-CN"/>
        </w:rPr>
      </w:pPr>
      <w:r>
        <w:rPr>
          <w:rFonts w:hint="eastAsia" w:ascii="宋体" w:hAnsi="宋体" w:cs="宋体"/>
          <w:b/>
          <w:bCs/>
          <w:color w:val="auto"/>
          <w:sz w:val="32"/>
          <w:szCs w:val="32"/>
          <w:highlight w:val="none"/>
        </w:rPr>
        <w:t>三</w:t>
      </w:r>
      <w:r>
        <w:rPr>
          <w:rFonts w:hint="eastAsia" w:ascii="宋体" w:hAnsi="宋体" w:cs="宋体"/>
          <w:color w:val="auto"/>
          <w:sz w:val="32"/>
          <w:szCs w:val="32"/>
          <w:highlight w:val="none"/>
        </w:rPr>
        <w:t>．</w:t>
      </w:r>
      <w:r>
        <w:rPr>
          <w:rFonts w:hint="eastAsia" w:ascii="宋体" w:hAnsi="宋体" w:cs="宋体"/>
          <w:b/>
          <w:bCs/>
          <w:color w:val="auto"/>
          <w:sz w:val="32"/>
          <w:szCs w:val="32"/>
          <w:highlight w:val="none"/>
          <w:lang w:val="zh-CN"/>
        </w:rPr>
        <w:t>采购需求</w:t>
      </w:r>
    </w:p>
    <w:p w14:paraId="14625328">
      <w:pPr>
        <w:pStyle w:val="25"/>
        <w:spacing w:before="244" w:line="480" w:lineRule="auto"/>
        <w:ind w:right="666"/>
        <w:rPr>
          <w:rFonts w:ascii="宋体" w:hAnsi="宋体" w:eastAsia="宋体" w:cs="宋体"/>
          <w:b/>
          <w:bCs w:val="0"/>
          <w:color w:val="auto"/>
          <w:spacing w:val="-10"/>
          <w:sz w:val="21"/>
          <w:szCs w:val="21"/>
          <w:highlight w:val="none"/>
          <w:lang w:val="en-US"/>
        </w:rPr>
      </w:pPr>
      <w:r>
        <w:rPr>
          <w:rFonts w:hint="eastAsia" w:ascii="宋体" w:hAnsi="宋体" w:eastAsia="宋体" w:cs="宋体"/>
          <w:b/>
          <w:bCs w:val="0"/>
          <w:color w:val="auto"/>
          <w:spacing w:val="-10"/>
          <w:sz w:val="21"/>
          <w:szCs w:val="21"/>
          <w:highlight w:val="none"/>
          <w:lang w:val="en-US"/>
        </w:rPr>
        <w:t>一、项目需求：</w:t>
      </w:r>
    </w:p>
    <w:tbl>
      <w:tblPr>
        <w:tblStyle w:val="67"/>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3700"/>
        <w:gridCol w:w="1302"/>
        <w:gridCol w:w="2313"/>
      </w:tblGrid>
      <w:tr w14:paraId="0A27D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6" w:type="dxa"/>
            <w:noWrap w:val="0"/>
            <w:vAlign w:val="center"/>
          </w:tcPr>
          <w:p w14:paraId="1896AF4F">
            <w:pPr>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3102" w:type="dxa"/>
            <w:noWrap w:val="0"/>
            <w:vAlign w:val="center"/>
          </w:tcPr>
          <w:p w14:paraId="1EF3687B">
            <w:pPr>
              <w:spacing w:line="360" w:lineRule="auto"/>
              <w:jc w:val="center"/>
              <w:rPr>
                <w:rFonts w:ascii="宋体" w:hAnsi="宋体"/>
                <w:color w:val="auto"/>
                <w:szCs w:val="21"/>
                <w:highlight w:val="none"/>
              </w:rPr>
            </w:pPr>
            <w:r>
              <w:rPr>
                <w:rFonts w:hint="eastAsia" w:ascii="宋体" w:hAnsi="宋体"/>
                <w:color w:val="auto"/>
                <w:szCs w:val="21"/>
                <w:highlight w:val="none"/>
              </w:rPr>
              <w:t>名称</w:t>
            </w:r>
          </w:p>
        </w:tc>
        <w:tc>
          <w:tcPr>
            <w:tcW w:w="1092" w:type="dxa"/>
            <w:noWrap w:val="0"/>
            <w:vAlign w:val="center"/>
          </w:tcPr>
          <w:p w14:paraId="21730CEA">
            <w:pPr>
              <w:spacing w:line="360" w:lineRule="auto"/>
              <w:jc w:val="center"/>
              <w:rPr>
                <w:rFonts w:ascii="宋体" w:hAnsi="宋体"/>
                <w:color w:val="auto"/>
                <w:szCs w:val="21"/>
                <w:highlight w:val="none"/>
              </w:rPr>
            </w:pPr>
            <w:r>
              <w:rPr>
                <w:rFonts w:hint="eastAsia" w:ascii="宋体" w:hAnsi="宋体"/>
                <w:color w:val="auto"/>
                <w:szCs w:val="21"/>
                <w:highlight w:val="none"/>
              </w:rPr>
              <w:t>数量</w:t>
            </w:r>
          </w:p>
        </w:tc>
        <w:tc>
          <w:tcPr>
            <w:tcW w:w="1939" w:type="dxa"/>
            <w:noWrap w:val="0"/>
            <w:vAlign w:val="center"/>
          </w:tcPr>
          <w:p w14:paraId="6B5641D1">
            <w:pPr>
              <w:spacing w:line="360" w:lineRule="auto"/>
              <w:jc w:val="center"/>
              <w:rPr>
                <w:rFonts w:ascii="宋体" w:hAnsi="宋体"/>
                <w:color w:val="auto"/>
                <w:szCs w:val="21"/>
                <w:highlight w:val="none"/>
              </w:rPr>
            </w:pPr>
            <w:r>
              <w:rPr>
                <w:rFonts w:hint="eastAsia" w:ascii="宋体" w:hAnsi="宋体"/>
                <w:color w:val="auto"/>
                <w:szCs w:val="21"/>
                <w:highlight w:val="none"/>
              </w:rPr>
              <w:t>是否为核心产品</w:t>
            </w:r>
          </w:p>
        </w:tc>
      </w:tr>
      <w:tr w14:paraId="5F5C6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226" w:type="dxa"/>
            <w:noWrap w:val="0"/>
            <w:vAlign w:val="center"/>
          </w:tcPr>
          <w:p w14:paraId="6CE6E21D">
            <w:pPr>
              <w:spacing w:line="360" w:lineRule="auto"/>
              <w:jc w:val="center"/>
              <w:rPr>
                <w:rFonts w:ascii="宋体" w:hAnsi="宋体"/>
                <w:color w:val="auto"/>
                <w:szCs w:val="21"/>
                <w:highlight w:val="none"/>
              </w:rPr>
            </w:pPr>
            <w:r>
              <w:rPr>
                <w:rFonts w:hint="eastAsia" w:ascii="宋体" w:hAnsi="宋体"/>
                <w:color w:val="auto"/>
                <w:szCs w:val="21"/>
                <w:highlight w:val="none"/>
              </w:rPr>
              <w:t>1</w:t>
            </w:r>
          </w:p>
        </w:tc>
        <w:tc>
          <w:tcPr>
            <w:tcW w:w="3102" w:type="dxa"/>
            <w:noWrap w:val="0"/>
            <w:vAlign w:val="center"/>
          </w:tcPr>
          <w:p w14:paraId="296BDB6E">
            <w:pPr>
              <w:spacing w:line="360" w:lineRule="auto"/>
              <w:jc w:val="center"/>
              <w:rPr>
                <w:rFonts w:ascii="宋体" w:hAnsi="宋体"/>
                <w:color w:val="auto"/>
                <w:szCs w:val="21"/>
                <w:highlight w:val="none"/>
              </w:rPr>
            </w:pPr>
            <w:bookmarkStart w:id="127" w:name="OLE_LINK2"/>
            <w:bookmarkStart w:id="128" w:name="OLE_LINK1"/>
            <w:r>
              <w:rPr>
                <w:rFonts w:hint="eastAsia"/>
                <w:color w:val="auto"/>
                <w:szCs w:val="21"/>
                <w:highlight w:val="none"/>
              </w:rPr>
              <w:t>具身轮式双臂机器人</w:t>
            </w:r>
            <w:bookmarkEnd w:id="127"/>
            <w:bookmarkEnd w:id="128"/>
          </w:p>
        </w:tc>
        <w:tc>
          <w:tcPr>
            <w:tcW w:w="1092" w:type="dxa"/>
            <w:noWrap w:val="0"/>
            <w:vAlign w:val="center"/>
          </w:tcPr>
          <w:p w14:paraId="4E6F14B4">
            <w:pPr>
              <w:spacing w:line="360" w:lineRule="auto"/>
              <w:jc w:val="center"/>
              <w:rPr>
                <w:rFonts w:ascii="宋体" w:hAnsi="宋体"/>
                <w:color w:val="auto"/>
                <w:szCs w:val="21"/>
                <w:highlight w:val="none"/>
              </w:rPr>
            </w:pPr>
            <w:r>
              <w:rPr>
                <w:rFonts w:ascii="宋体" w:hAnsi="宋体"/>
                <w:color w:val="auto"/>
                <w:szCs w:val="21"/>
                <w:highlight w:val="none"/>
              </w:rPr>
              <w:t>2</w:t>
            </w:r>
          </w:p>
        </w:tc>
        <w:tc>
          <w:tcPr>
            <w:tcW w:w="1939" w:type="dxa"/>
            <w:noWrap w:val="0"/>
            <w:vAlign w:val="center"/>
          </w:tcPr>
          <w:p w14:paraId="152C3700">
            <w:pPr>
              <w:spacing w:line="360" w:lineRule="auto"/>
              <w:jc w:val="center"/>
              <w:rPr>
                <w:rFonts w:ascii="宋体" w:hAnsi="宋体"/>
                <w:color w:val="auto"/>
                <w:szCs w:val="21"/>
                <w:highlight w:val="none"/>
              </w:rPr>
            </w:pPr>
            <w:r>
              <w:rPr>
                <w:rFonts w:hint="eastAsia" w:ascii="宋体" w:hAnsi="宋体"/>
                <w:color w:val="auto"/>
                <w:szCs w:val="21"/>
                <w:highlight w:val="none"/>
              </w:rPr>
              <w:t>是</w:t>
            </w:r>
          </w:p>
        </w:tc>
      </w:tr>
      <w:tr w14:paraId="3A3A1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226" w:type="dxa"/>
            <w:noWrap w:val="0"/>
            <w:vAlign w:val="center"/>
          </w:tcPr>
          <w:p w14:paraId="565C8C5E">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3102" w:type="dxa"/>
            <w:noWrap w:val="0"/>
            <w:vAlign w:val="center"/>
          </w:tcPr>
          <w:p w14:paraId="08B4B6C4">
            <w:pPr>
              <w:spacing w:line="360" w:lineRule="auto"/>
              <w:jc w:val="center"/>
              <w:rPr>
                <w:color w:val="auto"/>
                <w:szCs w:val="21"/>
                <w:highlight w:val="none"/>
              </w:rPr>
            </w:pPr>
            <w:r>
              <w:rPr>
                <w:rFonts w:hint="eastAsia"/>
                <w:color w:val="auto"/>
                <w:szCs w:val="21"/>
                <w:highlight w:val="none"/>
              </w:rPr>
              <w:t>企业真实具身生产场景与实训室场景升级</w:t>
            </w:r>
          </w:p>
        </w:tc>
        <w:tc>
          <w:tcPr>
            <w:tcW w:w="1092" w:type="dxa"/>
            <w:noWrap w:val="0"/>
            <w:vAlign w:val="center"/>
          </w:tcPr>
          <w:p w14:paraId="23B13D8C">
            <w:pPr>
              <w:spacing w:line="360" w:lineRule="auto"/>
              <w:jc w:val="center"/>
              <w:rPr>
                <w:rFonts w:ascii="宋体" w:hAnsi="宋体"/>
                <w:color w:val="auto"/>
                <w:szCs w:val="21"/>
                <w:highlight w:val="none"/>
              </w:rPr>
            </w:pPr>
            <w:r>
              <w:rPr>
                <w:rFonts w:ascii="宋体" w:hAnsi="宋体"/>
                <w:color w:val="auto"/>
                <w:szCs w:val="21"/>
                <w:highlight w:val="none"/>
              </w:rPr>
              <w:t>2</w:t>
            </w:r>
          </w:p>
        </w:tc>
        <w:tc>
          <w:tcPr>
            <w:tcW w:w="1939" w:type="dxa"/>
            <w:noWrap w:val="0"/>
            <w:vAlign w:val="center"/>
          </w:tcPr>
          <w:p w14:paraId="2B573735">
            <w:pPr>
              <w:spacing w:line="360" w:lineRule="auto"/>
              <w:jc w:val="center"/>
              <w:rPr>
                <w:rFonts w:ascii="宋体" w:hAnsi="宋体"/>
                <w:color w:val="auto"/>
                <w:szCs w:val="21"/>
                <w:highlight w:val="none"/>
              </w:rPr>
            </w:pPr>
            <w:r>
              <w:rPr>
                <w:rFonts w:hint="eastAsia" w:ascii="宋体" w:hAnsi="宋体"/>
                <w:color w:val="auto"/>
                <w:szCs w:val="21"/>
                <w:highlight w:val="none"/>
              </w:rPr>
              <w:t>是</w:t>
            </w:r>
          </w:p>
        </w:tc>
      </w:tr>
      <w:tr w14:paraId="29BD7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226" w:type="dxa"/>
            <w:noWrap w:val="0"/>
            <w:vAlign w:val="center"/>
          </w:tcPr>
          <w:p w14:paraId="519A244A">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3102" w:type="dxa"/>
            <w:noWrap w:val="0"/>
            <w:vAlign w:val="center"/>
          </w:tcPr>
          <w:p w14:paraId="2FE965A2">
            <w:pPr>
              <w:spacing w:line="360" w:lineRule="auto"/>
              <w:jc w:val="center"/>
              <w:rPr>
                <w:color w:val="auto"/>
                <w:szCs w:val="21"/>
                <w:highlight w:val="none"/>
              </w:rPr>
            </w:pPr>
            <w:r>
              <w:rPr>
                <w:rFonts w:hint="eastAsia"/>
                <w:color w:val="auto"/>
                <w:szCs w:val="21"/>
                <w:highlight w:val="none"/>
              </w:rPr>
              <w:t>与两个场景配套的教材、微课等数字资源</w:t>
            </w:r>
          </w:p>
        </w:tc>
        <w:tc>
          <w:tcPr>
            <w:tcW w:w="1092" w:type="dxa"/>
            <w:noWrap w:val="0"/>
            <w:vAlign w:val="center"/>
          </w:tcPr>
          <w:p w14:paraId="7CB3F911">
            <w:pPr>
              <w:spacing w:line="360" w:lineRule="auto"/>
              <w:jc w:val="center"/>
              <w:rPr>
                <w:rFonts w:ascii="宋体" w:hAnsi="宋体"/>
                <w:color w:val="auto"/>
                <w:szCs w:val="21"/>
                <w:highlight w:val="none"/>
              </w:rPr>
            </w:pPr>
            <w:r>
              <w:rPr>
                <w:rFonts w:ascii="宋体" w:hAnsi="宋体"/>
                <w:color w:val="auto"/>
                <w:szCs w:val="21"/>
                <w:highlight w:val="none"/>
              </w:rPr>
              <w:t>2</w:t>
            </w:r>
          </w:p>
        </w:tc>
        <w:tc>
          <w:tcPr>
            <w:tcW w:w="1939" w:type="dxa"/>
            <w:noWrap w:val="0"/>
            <w:vAlign w:val="center"/>
          </w:tcPr>
          <w:p w14:paraId="51B4DE3B">
            <w:pPr>
              <w:spacing w:line="360" w:lineRule="auto"/>
              <w:jc w:val="center"/>
              <w:rPr>
                <w:rFonts w:ascii="宋体" w:hAnsi="宋体"/>
                <w:color w:val="auto"/>
                <w:szCs w:val="21"/>
                <w:highlight w:val="none"/>
              </w:rPr>
            </w:pPr>
            <w:r>
              <w:rPr>
                <w:rFonts w:hint="eastAsia" w:ascii="宋体" w:hAnsi="宋体"/>
                <w:color w:val="auto"/>
                <w:szCs w:val="21"/>
                <w:highlight w:val="none"/>
              </w:rPr>
              <w:t>是</w:t>
            </w:r>
          </w:p>
        </w:tc>
      </w:tr>
    </w:tbl>
    <w:p w14:paraId="3F5155EE">
      <w:pPr>
        <w:spacing w:line="296" w:lineRule="auto"/>
        <w:rPr>
          <w:rFonts w:ascii="宋体" w:hAnsi="宋体" w:cs="宋体"/>
          <w:color w:val="auto"/>
          <w:szCs w:val="21"/>
          <w:highlight w:val="none"/>
        </w:rPr>
      </w:pPr>
    </w:p>
    <w:p w14:paraId="191BB064">
      <w:pPr>
        <w:spacing w:line="296" w:lineRule="auto"/>
        <w:rPr>
          <w:rFonts w:ascii="宋体" w:hAnsi="宋体" w:cs="宋体"/>
          <w:color w:val="auto"/>
          <w:szCs w:val="21"/>
          <w:highlight w:val="none"/>
        </w:rPr>
      </w:pPr>
    </w:p>
    <w:p w14:paraId="06FC04DB">
      <w:pPr>
        <w:numPr>
          <w:ilvl w:val="0"/>
          <w:numId w:val="15"/>
        </w:numPr>
        <w:spacing w:line="296" w:lineRule="auto"/>
        <w:rPr>
          <w:rFonts w:ascii="宋体" w:hAnsi="宋体"/>
          <w:b/>
          <w:bCs/>
          <w:color w:val="auto"/>
          <w:szCs w:val="21"/>
          <w:highlight w:val="none"/>
        </w:rPr>
      </w:pPr>
      <w:r>
        <w:rPr>
          <w:rFonts w:hint="eastAsia" w:ascii="宋体" w:hAnsi="宋体"/>
          <w:b/>
          <w:bCs/>
          <w:color w:val="auto"/>
          <w:szCs w:val="21"/>
          <w:highlight w:val="none"/>
        </w:rPr>
        <w:t>实现功能和目标：</w:t>
      </w:r>
    </w:p>
    <w:p w14:paraId="4CD8163A">
      <w:pPr>
        <w:keepNext/>
        <w:spacing w:before="40" w:after="40" w:line="360" w:lineRule="auto"/>
        <w:ind w:firstLine="480"/>
        <w:rPr>
          <w:rFonts w:ascii="宋体" w:hAnsi="宋体"/>
          <w:color w:val="auto"/>
          <w:szCs w:val="21"/>
          <w:highlight w:val="none"/>
        </w:rPr>
      </w:pPr>
      <w:r>
        <w:rPr>
          <w:rFonts w:ascii="宋体" w:hAnsi="宋体" w:cs="宋体"/>
          <w:color w:val="auto"/>
          <w:szCs w:val="21"/>
          <w:highlight w:val="none"/>
        </w:rPr>
        <w:t>推进</w:t>
      </w:r>
      <w:r>
        <w:rPr>
          <w:rFonts w:ascii="宋体" w:hAnsi="宋体" w:cs="宋体"/>
          <w:bCs/>
          <w:color w:val="auto"/>
          <w:szCs w:val="21"/>
          <w:highlight w:val="none"/>
        </w:rPr>
        <w:t>工业具身智能领域第二批高技能人才集群培养计划项目</w:t>
      </w:r>
      <w:r>
        <w:rPr>
          <w:rFonts w:ascii="宋体" w:hAnsi="宋体" w:cs="宋体"/>
          <w:color w:val="auto"/>
          <w:szCs w:val="21"/>
          <w:highlight w:val="none"/>
        </w:rPr>
        <w:t>落地建设，保障</w:t>
      </w:r>
      <w:r>
        <w:rPr>
          <w:rFonts w:ascii="宋体" w:hAnsi="宋体" w:cs="宋体"/>
          <w:bCs/>
          <w:color w:val="auto"/>
          <w:szCs w:val="21"/>
          <w:highlight w:val="none"/>
        </w:rPr>
        <w:t>“具身智能工程技术”职业本科专业</w:t>
      </w:r>
      <w:r>
        <w:rPr>
          <w:rFonts w:ascii="宋体" w:hAnsi="宋体" w:cs="宋体"/>
          <w:color w:val="auto"/>
          <w:szCs w:val="21"/>
          <w:highlight w:val="none"/>
        </w:rPr>
        <w:t>高质量办学与人才培养工作有序开展，契合智能制造、具身智能行业产业技术迭代与岗位能力需求</w:t>
      </w:r>
      <w:r>
        <w:rPr>
          <w:rFonts w:hint="eastAsia" w:ascii="宋体" w:hAnsi="宋体" w:cs="宋体"/>
          <w:color w:val="auto"/>
          <w:szCs w:val="21"/>
          <w:highlight w:val="none"/>
        </w:rPr>
        <w:t>，</w:t>
      </w:r>
      <w:r>
        <w:rPr>
          <w:rFonts w:hint="eastAsia" w:ascii="宋体" w:hAnsi="宋体"/>
          <w:color w:val="auto"/>
          <w:szCs w:val="21"/>
          <w:highlight w:val="none"/>
        </w:rPr>
        <w:t>现拟采购2台具身智能轮式机器人，以及具身智能机器人融入实训室现有自动化设备场景、两台具身智能机器人协同转运场景开发等，用于教学实训与科研工作。主要功能与目标如下：</w:t>
      </w:r>
    </w:p>
    <w:p w14:paraId="6E8ABA33">
      <w:pPr>
        <w:keepNext/>
        <w:spacing w:before="40" w:after="40" w:line="360" w:lineRule="auto"/>
        <w:rPr>
          <w:rFonts w:ascii="宋体" w:hAnsi="宋体"/>
          <w:color w:val="auto"/>
          <w:szCs w:val="21"/>
          <w:highlight w:val="none"/>
        </w:rPr>
      </w:pPr>
      <w:r>
        <w:rPr>
          <w:rFonts w:hint="eastAsia" w:ascii="宋体" w:hAnsi="宋体"/>
          <w:color w:val="auto"/>
          <w:szCs w:val="21"/>
          <w:highlight w:val="none"/>
        </w:rPr>
        <w:t>1. 核心教学功能</w:t>
      </w:r>
    </w:p>
    <w:p w14:paraId="5FA5BBE9">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支持具身智能技术教学，涵盖环境感知、自主导航、机械臂控制、人机协作等核心课程内容。</w:t>
      </w:r>
    </w:p>
    <w:p w14:paraId="77F14969">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实现学校现有教具的升级改造功能。自主识别、抓取、搬运与上下料作业，模拟真实产线场景。</w:t>
      </w:r>
    </w:p>
    <w:p w14:paraId="177A0ED0">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真实场景中，</w:t>
      </w:r>
      <w:r>
        <w:rPr>
          <w:rFonts w:hint="eastAsia"/>
          <w:color w:val="auto"/>
          <w:szCs w:val="21"/>
          <w:highlight w:val="none"/>
        </w:rPr>
        <w:t>具身轮式双臂机器人</w:t>
      </w:r>
      <w:r>
        <w:rPr>
          <w:rFonts w:hint="eastAsia" w:ascii="宋体" w:hAnsi="宋体"/>
          <w:color w:val="auto"/>
          <w:szCs w:val="21"/>
          <w:highlight w:val="none"/>
        </w:rPr>
        <w:t>具备协同作业能力。</w:t>
      </w:r>
    </w:p>
    <w:p w14:paraId="327A33FE">
      <w:pPr>
        <w:keepNext/>
        <w:spacing w:before="40" w:after="40" w:line="360" w:lineRule="auto"/>
        <w:rPr>
          <w:rFonts w:ascii="宋体" w:hAnsi="宋体"/>
          <w:color w:val="auto"/>
          <w:szCs w:val="21"/>
          <w:highlight w:val="none"/>
        </w:rPr>
      </w:pPr>
      <w:r>
        <w:rPr>
          <w:rFonts w:hint="eastAsia" w:ascii="宋体" w:hAnsi="宋体"/>
          <w:color w:val="auto"/>
          <w:szCs w:val="21"/>
          <w:highlight w:val="none"/>
        </w:rPr>
        <w:t>2. 实训与开发目标</w:t>
      </w:r>
    </w:p>
    <w:p w14:paraId="3F6F587B">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提供开源或半开源的控制系统与算法接口，支持学生进行二次开发（如运动规划、视觉识别、多机调度等）。</w:t>
      </w:r>
    </w:p>
    <w:p w14:paraId="3C1343E2">
      <w:pPr>
        <w:keepNext/>
        <w:spacing w:before="40" w:after="40" w:line="360" w:lineRule="auto"/>
        <w:rPr>
          <w:rFonts w:ascii="宋体" w:hAnsi="宋体"/>
          <w:color w:val="auto"/>
          <w:szCs w:val="21"/>
          <w:highlight w:val="none"/>
        </w:rPr>
      </w:pPr>
      <w:r>
        <w:rPr>
          <w:rFonts w:hint="eastAsia" w:ascii="宋体" w:hAnsi="宋体"/>
          <w:color w:val="auto"/>
          <w:szCs w:val="21"/>
          <w:highlight w:val="none"/>
        </w:rPr>
        <w:t>3. 科研支撑</w:t>
      </w:r>
    </w:p>
    <w:p w14:paraId="16018D2A">
      <w:pPr>
        <w:spacing w:line="296" w:lineRule="auto"/>
        <w:rPr>
          <w:rFonts w:ascii="宋体" w:hAnsi="宋体"/>
          <w:color w:val="auto"/>
          <w:szCs w:val="21"/>
          <w:highlight w:val="none"/>
        </w:rPr>
      </w:pPr>
      <w:r>
        <w:rPr>
          <w:rFonts w:hint="eastAsia" w:ascii="宋体" w:hAnsi="宋体"/>
          <w:color w:val="auto"/>
          <w:szCs w:val="21"/>
          <w:highlight w:val="none"/>
        </w:rPr>
        <w:t xml:space="preserve">   · 满足具身智能、多机器协作、工业上下料、大模型部署等方向的科研验证需求。</w:t>
      </w:r>
    </w:p>
    <w:p w14:paraId="3C2DA6FC">
      <w:pPr>
        <w:rPr>
          <w:rFonts w:ascii="宋体" w:hAnsi="宋体" w:cs="宋体"/>
          <w:color w:val="auto"/>
          <w:spacing w:val="3"/>
          <w:szCs w:val="21"/>
          <w:highlight w:val="none"/>
        </w:rPr>
      </w:pPr>
      <w:r>
        <w:rPr>
          <w:rFonts w:hint="eastAsia" w:ascii="宋体" w:hAnsi="宋体" w:cs="宋体"/>
          <w:color w:val="auto"/>
          <w:spacing w:val="3"/>
          <w:szCs w:val="21"/>
          <w:highlight w:val="none"/>
        </w:rPr>
        <w:br w:type="page" w:clear="all"/>
      </w:r>
    </w:p>
    <w:p w14:paraId="20701BE3">
      <w:pPr>
        <w:pStyle w:val="25"/>
        <w:numPr>
          <w:ilvl w:val="0"/>
          <w:numId w:val="16"/>
        </w:numPr>
        <w:tabs>
          <w:tab w:val="left" w:pos="5490"/>
        </w:tabs>
        <w:spacing w:before="91" w:line="219" w:lineRule="auto"/>
        <w:ind w:left="70"/>
        <w:rPr>
          <w:rFonts w:ascii="宋体" w:hAnsi="宋体" w:eastAsia="宋体" w:cs="宋体"/>
          <w:b/>
          <w:bCs w:val="0"/>
          <w:color w:val="auto"/>
          <w:spacing w:val="3"/>
          <w:sz w:val="21"/>
          <w:szCs w:val="21"/>
          <w:highlight w:val="none"/>
        </w:rPr>
      </w:pPr>
      <w:r>
        <w:rPr>
          <w:rFonts w:hint="eastAsia" w:ascii="宋体" w:hAnsi="宋体" w:eastAsia="宋体" w:cs="宋体"/>
          <w:b/>
          <w:bCs w:val="0"/>
          <w:color w:val="auto"/>
          <w:spacing w:val="3"/>
          <w:sz w:val="21"/>
          <w:szCs w:val="21"/>
          <w:highlight w:val="none"/>
        </w:rPr>
        <w:t>项目具体技术要求</w:t>
      </w:r>
      <w:r>
        <w:rPr>
          <w:rFonts w:hint="eastAsia" w:ascii="宋体" w:hAnsi="宋体" w:eastAsia="宋体" w:cs="宋体"/>
          <w:b/>
          <w:bCs w:val="0"/>
          <w:color w:val="auto"/>
          <w:spacing w:val="3"/>
          <w:sz w:val="21"/>
          <w:szCs w:val="21"/>
          <w:highlight w:val="none"/>
        </w:rPr>
        <w:tab/>
      </w:r>
    </w:p>
    <w:p w14:paraId="2F64297A">
      <w:pPr>
        <w:pStyle w:val="25"/>
        <w:tabs>
          <w:tab w:val="left" w:pos="5490"/>
        </w:tabs>
        <w:spacing w:before="91" w:line="219" w:lineRule="auto"/>
        <w:rPr>
          <w:rFonts w:ascii="宋体" w:hAnsi="宋体" w:eastAsia="宋体" w:cs="宋体"/>
          <w:color w:val="auto"/>
          <w:spacing w:val="3"/>
          <w:sz w:val="21"/>
          <w:szCs w:val="21"/>
          <w:highlight w:val="none"/>
        </w:rPr>
      </w:pPr>
    </w:p>
    <w:tbl>
      <w:tblPr>
        <w:tblStyle w:val="6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083"/>
        <w:gridCol w:w="6127"/>
        <w:gridCol w:w="982"/>
      </w:tblGrid>
      <w:tr w14:paraId="671D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noWrap w:val="0"/>
            <w:vAlign w:val="center"/>
          </w:tcPr>
          <w:p w14:paraId="0A73C6B4">
            <w:pPr>
              <w:jc w:val="center"/>
              <w:rPr>
                <w:rFonts w:ascii="Calibri" w:hAnsi="Calibri"/>
                <w:color w:val="auto"/>
                <w:szCs w:val="21"/>
                <w:highlight w:val="none"/>
              </w:rPr>
            </w:pPr>
            <w:r>
              <w:rPr>
                <w:rFonts w:hint="eastAsia" w:ascii="Calibri" w:hAnsi="Calibri"/>
                <w:color w:val="auto"/>
                <w:szCs w:val="21"/>
                <w:highlight w:val="none"/>
              </w:rPr>
              <w:t>序号</w:t>
            </w:r>
          </w:p>
        </w:tc>
        <w:tc>
          <w:tcPr>
            <w:tcW w:w="1083" w:type="dxa"/>
            <w:noWrap w:val="0"/>
            <w:vAlign w:val="center"/>
          </w:tcPr>
          <w:p w14:paraId="09099D94">
            <w:pPr>
              <w:jc w:val="center"/>
              <w:rPr>
                <w:rFonts w:ascii="Calibri" w:hAnsi="Calibri"/>
                <w:color w:val="auto"/>
                <w:szCs w:val="21"/>
                <w:highlight w:val="none"/>
              </w:rPr>
            </w:pPr>
            <w:r>
              <w:rPr>
                <w:rFonts w:hint="eastAsia" w:ascii="Calibri" w:hAnsi="Calibri"/>
                <w:color w:val="auto"/>
                <w:szCs w:val="21"/>
                <w:highlight w:val="none"/>
              </w:rPr>
              <w:t>设备名称</w:t>
            </w:r>
          </w:p>
        </w:tc>
        <w:tc>
          <w:tcPr>
            <w:tcW w:w="6127" w:type="dxa"/>
            <w:noWrap w:val="0"/>
            <w:vAlign w:val="center"/>
          </w:tcPr>
          <w:p w14:paraId="51DFFDC1">
            <w:pPr>
              <w:jc w:val="center"/>
              <w:rPr>
                <w:rFonts w:ascii="Calibri" w:hAnsi="Calibri"/>
                <w:color w:val="auto"/>
                <w:szCs w:val="21"/>
                <w:highlight w:val="none"/>
              </w:rPr>
            </w:pPr>
            <w:r>
              <w:rPr>
                <w:rFonts w:hint="eastAsia" w:ascii="Calibri" w:hAnsi="Calibri"/>
                <w:color w:val="auto"/>
                <w:szCs w:val="21"/>
                <w:highlight w:val="none"/>
              </w:rPr>
              <w:t>技术参数</w:t>
            </w:r>
          </w:p>
        </w:tc>
        <w:tc>
          <w:tcPr>
            <w:tcW w:w="982" w:type="dxa"/>
            <w:noWrap w:val="0"/>
            <w:vAlign w:val="center"/>
          </w:tcPr>
          <w:p w14:paraId="5DA0802C">
            <w:pPr>
              <w:jc w:val="center"/>
              <w:rPr>
                <w:rFonts w:ascii="Calibri" w:hAnsi="Calibri"/>
                <w:color w:val="auto"/>
                <w:szCs w:val="21"/>
                <w:highlight w:val="none"/>
              </w:rPr>
            </w:pPr>
            <w:r>
              <w:rPr>
                <w:rFonts w:hint="eastAsia" w:ascii="Calibri" w:hAnsi="Calibri"/>
                <w:color w:val="auto"/>
                <w:szCs w:val="21"/>
                <w:highlight w:val="none"/>
              </w:rPr>
              <w:t>备注</w:t>
            </w:r>
          </w:p>
        </w:tc>
      </w:tr>
      <w:tr w14:paraId="1593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4" w:hRule="atLeast"/>
        </w:trPr>
        <w:tc>
          <w:tcPr>
            <w:tcW w:w="592" w:type="dxa"/>
            <w:noWrap w:val="0"/>
            <w:vAlign w:val="center"/>
          </w:tcPr>
          <w:p w14:paraId="600D08A0">
            <w:pPr>
              <w:rPr>
                <w:rFonts w:ascii="Calibri" w:hAnsi="Calibri"/>
                <w:color w:val="auto"/>
                <w:szCs w:val="21"/>
                <w:highlight w:val="none"/>
              </w:rPr>
            </w:pPr>
            <w:r>
              <w:rPr>
                <w:rFonts w:hint="eastAsia" w:ascii="Calibri" w:hAnsi="Calibri"/>
                <w:color w:val="auto"/>
                <w:szCs w:val="21"/>
                <w:highlight w:val="none"/>
              </w:rPr>
              <w:t>1</w:t>
            </w:r>
          </w:p>
        </w:tc>
        <w:tc>
          <w:tcPr>
            <w:tcW w:w="1083" w:type="dxa"/>
            <w:noWrap w:val="0"/>
            <w:vAlign w:val="center"/>
          </w:tcPr>
          <w:p w14:paraId="1FBD3715">
            <w:pPr>
              <w:rPr>
                <w:rFonts w:ascii="Calibri" w:hAnsi="Calibri"/>
                <w:color w:val="auto"/>
                <w:szCs w:val="21"/>
                <w:highlight w:val="none"/>
              </w:rPr>
            </w:pPr>
            <w:r>
              <w:rPr>
                <w:rFonts w:hint="eastAsia" w:ascii="Calibri" w:hAnsi="Calibri"/>
                <w:color w:val="auto"/>
                <w:szCs w:val="21"/>
                <w:highlight w:val="none"/>
              </w:rPr>
              <w:t>具身轮式双臂机器人</w:t>
            </w:r>
          </w:p>
        </w:tc>
        <w:tc>
          <w:tcPr>
            <w:tcW w:w="6127" w:type="dxa"/>
            <w:noWrap w:val="0"/>
            <w:vAlign w:val="center"/>
          </w:tcPr>
          <w:p w14:paraId="5C02284D">
            <w:pPr>
              <w:pStyle w:val="289"/>
              <w:numPr>
                <w:ilvl w:val="0"/>
                <w:numId w:val="17"/>
              </w:numPr>
              <w:spacing w:line="360" w:lineRule="auto"/>
              <w:ind w:left="0" w:firstLine="0"/>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整机高度 ≥1300mm；</w:t>
            </w:r>
          </w:p>
          <w:p w14:paraId="5C0FED8C">
            <w:pPr>
              <w:pStyle w:val="289"/>
              <w:numPr>
                <w:ilvl w:val="0"/>
                <w:numId w:val="17"/>
              </w:numPr>
              <w:spacing w:line="360" w:lineRule="auto"/>
              <w:ind w:left="0" w:firstLine="0"/>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单臂臂展（肩部回转中心至腕部中心）≥500mm；</w:t>
            </w:r>
          </w:p>
          <w:p w14:paraId="25ABE426">
            <w:pPr>
              <w:pStyle w:val="289"/>
              <w:numPr>
                <w:ilvl w:val="0"/>
                <w:numId w:val="17"/>
              </w:numPr>
              <w:spacing w:line="360" w:lineRule="auto"/>
              <w:ind w:left="0" w:firstLine="0"/>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负载能力：单臂额定负载 ≥3kg，双臂合计 ≥6kg；</w:t>
            </w:r>
          </w:p>
          <w:p w14:paraId="416A4AB6">
            <w:pPr>
              <w:pStyle w:val="289"/>
              <w:numPr>
                <w:ilvl w:val="0"/>
                <w:numId w:val="17"/>
              </w:numPr>
              <w:spacing w:line="360" w:lineRule="auto"/>
              <w:ind w:left="0" w:firstLine="0"/>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整机自由度 ≥17（不含移动底盘和末端执行器</w:t>
            </w:r>
            <w:r>
              <w:rPr>
                <w:rFonts w:hint="eastAsia" w:ascii="宋体" w:hAnsi="宋体" w:eastAsia="宋体"/>
                <w:color w:val="auto"/>
                <w:szCs w:val="21"/>
                <w:highlight w:val="none"/>
                <w:lang w:val="en-US" w:eastAsia="zh-CN"/>
              </w:rPr>
              <w:t>）</w:t>
            </w:r>
            <w:r>
              <w:rPr>
                <w:rFonts w:hint="default" w:ascii="宋体" w:hAnsi="宋体" w:eastAsia="宋体"/>
                <w:color w:val="auto"/>
                <w:szCs w:val="21"/>
                <w:highlight w:val="none"/>
                <w:lang w:val="en-US" w:eastAsia="zh-CN"/>
              </w:rPr>
              <w:t>；</w:t>
            </w:r>
          </w:p>
          <w:p w14:paraId="2E682F8D">
            <w:pPr>
              <w:pStyle w:val="289"/>
              <w:numPr>
                <w:ilvl w:val="0"/>
                <w:numId w:val="17"/>
              </w:numPr>
              <w:spacing w:line="360" w:lineRule="auto"/>
              <w:ind w:left="0" w:firstLine="0"/>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工作温度 0–40℃</w:t>
            </w:r>
            <w:r>
              <w:rPr>
                <w:rFonts w:hint="eastAsia" w:ascii="宋体" w:hAnsi="宋体" w:eastAsia="宋体"/>
                <w:color w:val="auto"/>
                <w:szCs w:val="21"/>
                <w:highlight w:val="none"/>
                <w:lang w:val="en-US" w:eastAsia="zh-CN"/>
              </w:rPr>
              <w:t>，</w:t>
            </w:r>
            <w:r>
              <w:rPr>
                <w:rFonts w:hint="default" w:ascii="宋体" w:hAnsi="宋体" w:eastAsia="宋体"/>
                <w:color w:val="auto"/>
                <w:szCs w:val="21"/>
                <w:highlight w:val="none"/>
                <w:lang w:val="en-US" w:eastAsia="zh-CN"/>
              </w:rPr>
              <w:t>相对湿度 ≤90%RH（无凝露</w:t>
            </w:r>
            <w:r>
              <w:rPr>
                <w:rFonts w:hint="eastAsia" w:ascii="宋体" w:hAnsi="宋体" w:eastAsia="宋体"/>
                <w:color w:val="auto"/>
                <w:szCs w:val="21"/>
                <w:highlight w:val="none"/>
                <w:lang w:val="en-US" w:eastAsia="zh-CN"/>
              </w:rPr>
              <w:t>）；</w:t>
            </w:r>
          </w:p>
          <w:p w14:paraId="3D4B7FC6">
            <w:pPr>
              <w:pStyle w:val="289"/>
              <w:numPr>
                <w:ilvl w:val="0"/>
                <w:numId w:val="17"/>
              </w:numPr>
              <w:spacing w:line="360" w:lineRule="auto"/>
              <w:ind w:left="0" w:firstLine="0"/>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单次充电连续工作时间 ≥4 小时；或支持电池热插拔/自主回充，实现不间断连续作业的，视为等同满足；</w:t>
            </w:r>
          </w:p>
          <w:p w14:paraId="414DC678">
            <w:pPr>
              <w:pStyle w:val="289"/>
              <w:numPr>
                <w:ilvl w:val="0"/>
                <w:numId w:val="17"/>
              </w:numPr>
              <w:spacing w:line="360" w:lineRule="auto"/>
              <w:ind w:left="0" w:firstLine="0"/>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充电时间 ≤4 小时，或支持快充/多电池轮换充电</w:t>
            </w:r>
            <w:r>
              <w:rPr>
                <w:rFonts w:hint="eastAsia" w:ascii="宋体" w:hAnsi="宋体" w:eastAsia="宋体"/>
                <w:color w:val="auto"/>
                <w:szCs w:val="21"/>
                <w:highlight w:val="none"/>
                <w:lang w:val="en-US" w:eastAsia="zh-CN"/>
              </w:rPr>
              <w:t>；</w:t>
            </w:r>
          </w:p>
          <w:p w14:paraId="0C402485">
            <w:pPr>
              <w:pStyle w:val="289"/>
              <w:numPr>
                <w:ilvl w:val="0"/>
                <w:numId w:val="17"/>
              </w:numPr>
              <w:spacing w:line="360" w:lineRule="auto"/>
              <w:ind w:left="0" w:firstLine="0"/>
              <w:rPr>
                <w:rFonts w:hint="eastAsia"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本体算力 ≥</w:t>
            </w:r>
            <w:r>
              <w:rPr>
                <w:rFonts w:hint="eastAsia" w:ascii="宋体" w:hAnsi="宋体" w:eastAsia="宋体"/>
                <w:color w:val="auto"/>
                <w:szCs w:val="21"/>
                <w:highlight w:val="none"/>
                <w:lang w:val="en-US" w:eastAsia="zh-CN"/>
              </w:rPr>
              <w:t>100</w:t>
            </w:r>
            <w:r>
              <w:rPr>
                <w:rFonts w:hint="default" w:ascii="宋体" w:hAnsi="宋体" w:eastAsia="宋体"/>
                <w:color w:val="auto"/>
                <w:szCs w:val="21"/>
                <w:highlight w:val="none"/>
                <w:lang w:val="en-US" w:eastAsia="zh-CN"/>
              </w:rPr>
              <w:t>TOPS；</w:t>
            </w:r>
          </w:p>
          <w:p w14:paraId="11ACA7ED">
            <w:pPr>
              <w:pStyle w:val="289"/>
              <w:numPr>
                <w:ilvl w:val="0"/>
                <w:numId w:val="17"/>
              </w:numPr>
              <w:spacing w:line="360" w:lineRule="auto"/>
              <w:ind w:left="0" w:firstLine="0"/>
              <w:rPr>
                <w:color w:val="auto"/>
                <w:szCs w:val="21"/>
                <w:highlight w:val="none"/>
              </w:rPr>
            </w:pPr>
            <w:r>
              <w:rPr>
                <w:rFonts w:hint="eastAsia" w:ascii="宋体" w:hAnsi="宋体"/>
                <w:color w:val="auto"/>
                <w:szCs w:val="21"/>
                <w:highlight w:val="none"/>
                <w:lang w:val="en-US" w:eastAsia="zh-CN"/>
              </w:rPr>
              <w:t xml:space="preserve">  </w:t>
            </w:r>
            <w:r>
              <w:rPr>
                <w:rFonts w:hint="default" w:ascii="宋体" w:hAnsi="宋体" w:eastAsia="宋体"/>
                <w:color w:val="auto"/>
                <w:szCs w:val="21"/>
                <w:highlight w:val="none"/>
                <w:lang w:val="en-US" w:eastAsia="zh-CN"/>
              </w:rPr>
              <w:t>提供完整二次开发接口</w:t>
            </w:r>
            <w:r>
              <w:rPr>
                <w:rFonts w:hint="eastAsia" w:ascii="宋体" w:hAnsi="宋体" w:eastAsia="宋体"/>
                <w:color w:val="auto"/>
                <w:szCs w:val="21"/>
                <w:highlight w:val="none"/>
                <w:lang w:val="en-US" w:eastAsia="zh-CN"/>
              </w:rPr>
              <w:t>。</w:t>
            </w:r>
          </w:p>
        </w:tc>
        <w:tc>
          <w:tcPr>
            <w:tcW w:w="982" w:type="dxa"/>
            <w:noWrap w:val="0"/>
            <w:vAlign w:val="center"/>
          </w:tcPr>
          <w:p w14:paraId="649E211A">
            <w:pPr>
              <w:rPr>
                <w:rFonts w:ascii="Calibri" w:hAnsi="Calibri"/>
                <w:color w:val="auto"/>
                <w:szCs w:val="21"/>
                <w:highlight w:val="none"/>
              </w:rPr>
            </w:pPr>
          </w:p>
        </w:tc>
      </w:tr>
      <w:tr w14:paraId="5354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noWrap w:val="0"/>
            <w:vAlign w:val="center"/>
          </w:tcPr>
          <w:p w14:paraId="6FF260A7">
            <w:pPr>
              <w:rPr>
                <w:rFonts w:ascii="Calibri" w:hAnsi="Calibri"/>
                <w:color w:val="auto"/>
                <w:szCs w:val="21"/>
                <w:highlight w:val="none"/>
              </w:rPr>
            </w:pPr>
            <w:r>
              <w:rPr>
                <w:rFonts w:hint="eastAsia" w:ascii="Calibri" w:hAnsi="Calibri"/>
                <w:color w:val="auto"/>
                <w:szCs w:val="21"/>
                <w:highlight w:val="none"/>
              </w:rPr>
              <w:t>2</w:t>
            </w:r>
          </w:p>
        </w:tc>
        <w:tc>
          <w:tcPr>
            <w:tcW w:w="1083" w:type="dxa"/>
            <w:noWrap w:val="0"/>
            <w:vAlign w:val="center"/>
          </w:tcPr>
          <w:p w14:paraId="68044956">
            <w:pPr>
              <w:rPr>
                <w:rFonts w:ascii="Calibri" w:hAnsi="Calibri"/>
                <w:color w:val="auto"/>
                <w:szCs w:val="21"/>
                <w:highlight w:val="none"/>
              </w:rPr>
            </w:pPr>
          </w:p>
          <w:p w14:paraId="0C0315BE">
            <w:pPr>
              <w:rPr>
                <w:rFonts w:ascii="Calibri" w:hAnsi="Calibri"/>
                <w:color w:val="auto"/>
                <w:szCs w:val="21"/>
                <w:highlight w:val="none"/>
              </w:rPr>
            </w:pPr>
          </w:p>
          <w:p w14:paraId="6EA18549">
            <w:pPr>
              <w:jc w:val="center"/>
              <w:rPr>
                <w:rFonts w:ascii="Calibri" w:hAnsi="Calibri"/>
                <w:color w:val="auto"/>
                <w:szCs w:val="21"/>
                <w:highlight w:val="none"/>
              </w:rPr>
            </w:pPr>
            <w:r>
              <w:rPr>
                <w:rFonts w:hint="eastAsia" w:ascii="Calibri" w:hAnsi="Calibri"/>
                <w:color w:val="auto"/>
                <w:szCs w:val="21"/>
                <w:highlight w:val="none"/>
              </w:rPr>
              <w:t>企业真实生产场景转化与应用</w:t>
            </w:r>
          </w:p>
        </w:tc>
        <w:tc>
          <w:tcPr>
            <w:tcW w:w="6127" w:type="dxa"/>
            <w:noWrap w:val="0"/>
            <w:vAlign w:val="center"/>
          </w:tcPr>
          <w:p w14:paraId="66C4387A">
            <w:pPr>
              <w:pStyle w:val="289"/>
              <w:spacing w:line="360" w:lineRule="auto"/>
              <w:ind w:firstLine="0"/>
              <w:rPr>
                <w:rFonts w:ascii="宋体" w:hAnsi="宋体"/>
                <w:color w:val="auto"/>
                <w:szCs w:val="21"/>
                <w:highlight w:val="none"/>
              </w:rPr>
            </w:pPr>
            <w:bookmarkStart w:id="129" w:name="OLE_LINK6"/>
            <w:r>
              <w:rPr>
                <w:rFonts w:hint="eastAsia" w:ascii="宋体" w:hAnsi="宋体"/>
                <w:color w:val="auto"/>
                <w:szCs w:val="21"/>
                <w:highlight w:val="none"/>
                <w:lang w:val="en-US"/>
              </w:rPr>
              <w:t>二、</w:t>
            </w:r>
            <w:r>
              <w:rPr>
                <w:rFonts w:hint="eastAsia" w:ascii="宋体" w:hAnsi="宋体"/>
                <w:color w:val="auto"/>
                <w:szCs w:val="21"/>
                <w:highlight w:val="none"/>
              </w:rPr>
              <w:t>将企业真实工业场景进行</w:t>
            </w:r>
            <w:r>
              <w:rPr>
                <w:rFonts w:hint="eastAsia" w:ascii="宋体" w:hAnsi="宋体"/>
                <w:color w:val="auto"/>
                <w:szCs w:val="21"/>
                <w:highlight w:val="none"/>
                <w:lang w:val="en-US"/>
              </w:rPr>
              <w:t>脱敏</w:t>
            </w:r>
            <w:r>
              <w:rPr>
                <w:rFonts w:hint="eastAsia" w:ascii="宋体" w:hAnsi="宋体"/>
                <w:color w:val="auto"/>
                <w:szCs w:val="21"/>
                <w:highlight w:val="none"/>
              </w:rPr>
              <w:t>转化。</w:t>
            </w:r>
          </w:p>
          <w:p w14:paraId="500ECEA6">
            <w:pPr>
              <w:pStyle w:val="289"/>
              <w:numPr>
                <w:ilvl w:val="0"/>
                <w:numId w:val="18"/>
              </w:numPr>
              <w:spacing w:line="360" w:lineRule="auto"/>
              <w:ind w:left="0" w:firstLine="0"/>
              <w:rPr>
                <w:rFonts w:ascii="宋体" w:hAnsi="宋体"/>
                <w:color w:val="auto"/>
                <w:szCs w:val="21"/>
                <w:highlight w:val="none"/>
              </w:rPr>
            </w:pPr>
            <w:r>
              <w:rPr>
                <w:rFonts w:hint="eastAsia" w:ascii="宋体" w:hAnsi="宋体"/>
                <w:color w:val="auto"/>
                <w:szCs w:val="21"/>
                <w:highlight w:val="none"/>
              </w:rPr>
              <w:t>场景应用要求：</w:t>
            </w:r>
            <w:r>
              <w:rPr>
                <w:rFonts w:ascii="宋体" w:hAnsi="宋体"/>
                <w:color w:val="auto"/>
                <w:szCs w:val="21"/>
                <w:highlight w:val="none"/>
              </w:rPr>
              <w:t>可稳定完成物料的连续上下料操作，同时能实现料箱的搬运工作</w:t>
            </w:r>
            <w:r>
              <w:rPr>
                <w:rFonts w:hint="eastAsia" w:ascii="宋体" w:hAnsi="宋体"/>
                <w:color w:val="auto"/>
                <w:szCs w:val="21"/>
                <w:highlight w:val="none"/>
              </w:rPr>
              <w:t>。</w:t>
            </w:r>
          </w:p>
          <w:p w14:paraId="7EE72DE2">
            <w:pPr>
              <w:pStyle w:val="289"/>
              <w:numPr>
                <w:ilvl w:val="0"/>
                <w:numId w:val="18"/>
              </w:numPr>
              <w:spacing w:line="360" w:lineRule="auto"/>
              <w:ind w:left="0" w:firstLine="0"/>
              <w:rPr>
                <w:rFonts w:ascii="宋体" w:hAnsi="宋体"/>
                <w:color w:val="auto"/>
                <w:szCs w:val="21"/>
                <w:highlight w:val="none"/>
              </w:rPr>
            </w:pPr>
            <w:r>
              <w:rPr>
                <w:rFonts w:hint="eastAsia" w:ascii="宋体" w:hAnsi="宋体"/>
                <w:color w:val="auto"/>
                <w:szCs w:val="21"/>
                <w:highlight w:val="none"/>
              </w:rPr>
              <w:t>场景自主能力要求：</w:t>
            </w:r>
            <w:r>
              <w:rPr>
                <w:rFonts w:ascii="宋体" w:hAnsi="宋体"/>
                <w:color w:val="auto"/>
                <w:szCs w:val="21"/>
                <w:highlight w:val="none"/>
              </w:rPr>
              <w:t>不能使用传统的固定编码规则逻辑</w:t>
            </w:r>
            <w:r>
              <w:rPr>
                <w:rFonts w:hint="eastAsia" w:ascii="宋体" w:hAnsi="宋体"/>
                <w:color w:val="auto"/>
                <w:szCs w:val="21"/>
                <w:highlight w:val="none"/>
              </w:rPr>
              <w:t>，</w:t>
            </w:r>
            <w:r>
              <w:rPr>
                <w:rFonts w:ascii="宋体" w:hAnsi="宋体"/>
                <w:color w:val="auto"/>
                <w:szCs w:val="21"/>
                <w:highlight w:val="none"/>
              </w:rPr>
              <w:t>也不能仅靠简单的示教复现模式运行</w:t>
            </w:r>
            <w:r>
              <w:rPr>
                <w:rFonts w:hint="eastAsia" w:ascii="宋体" w:hAnsi="宋体"/>
                <w:color w:val="auto"/>
                <w:szCs w:val="21"/>
                <w:highlight w:val="none"/>
              </w:rPr>
              <w:t>。</w:t>
            </w:r>
          </w:p>
          <w:p w14:paraId="6F6A412C">
            <w:pPr>
              <w:pStyle w:val="289"/>
              <w:numPr>
                <w:ilvl w:val="0"/>
                <w:numId w:val="18"/>
              </w:numPr>
              <w:spacing w:line="360" w:lineRule="auto"/>
              <w:ind w:left="0" w:firstLine="0"/>
              <w:rPr>
                <w:rFonts w:ascii="宋体" w:hAnsi="宋体"/>
                <w:color w:val="auto"/>
                <w:spacing w:val="2"/>
                <w:szCs w:val="21"/>
                <w:highlight w:val="none"/>
              </w:rPr>
            </w:pPr>
            <w:bookmarkStart w:id="130" w:name="OLE_LINK3"/>
            <w:bookmarkStart w:id="131" w:name="OLE_LINK4"/>
            <w:r>
              <w:rPr>
                <w:rFonts w:hint="eastAsia" w:ascii="宋体" w:hAnsi="宋体"/>
                <w:color w:val="auto"/>
                <w:szCs w:val="21"/>
                <w:highlight w:val="none"/>
              </w:rPr>
              <w:t>场景</w:t>
            </w:r>
            <w:r>
              <w:rPr>
                <w:rFonts w:hint="eastAsia" w:ascii="宋体" w:hAnsi="宋体"/>
                <w:color w:val="auto"/>
                <w:szCs w:val="21"/>
                <w:highlight w:val="none"/>
                <w:lang w:val="en-US"/>
              </w:rPr>
              <w:t>配套</w:t>
            </w:r>
            <w:r>
              <w:rPr>
                <w:rFonts w:hint="eastAsia" w:ascii="宋体" w:hAnsi="宋体"/>
                <w:color w:val="auto"/>
                <w:szCs w:val="21"/>
                <w:highlight w:val="none"/>
              </w:rPr>
              <w:t>资源要求：</w:t>
            </w:r>
            <w:r>
              <w:rPr>
                <w:rFonts w:ascii="宋体" w:hAnsi="宋体"/>
                <w:color w:val="auto"/>
                <w:szCs w:val="21"/>
                <w:highlight w:val="none"/>
              </w:rPr>
              <w:t>一是与该应用场景配套的、</w:t>
            </w:r>
            <w:r>
              <w:rPr>
                <w:rFonts w:hint="eastAsia" w:ascii="宋体" w:hAnsi="宋体"/>
                <w:color w:val="auto"/>
                <w:szCs w:val="21"/>
                <w:highlight w:val="none"/>
                <w:lang w:val="en-US"/>
              </w:rPr>
              <w:t>符合教学规律的“项目-任务</w:t>
            </w:r>
            <w:r>
              <w:rPr>
                <w:rFonts w:ascii="宋体" w:hAnsi="宋体"/>
                <w:color w:val="auto"/>
                <w:szCs w:val="21"/>
                <w:highlight w:val="none"/>
                <w:lang w:val="en-US"/>
              </w:rPr>
              <w:t>-</w:t>
            </w:r>
            <w:r>
              <w:rPr>
                <w:rFonts w:hint="eastAsia" w:ascii="宋体" w:hAnsi="宋体"/>
                <w:color w:val="auto"/>
                <w:szCs w:val="21"/>
                <w:highlight w:val="none"/>
                <w:lang w:val="en-US"/>
              </w:rPr>
              <w:t>流程-技能点-知识点”图谱</w:t>
            </w:r>
            <w:r>
              <w:rPr>
                <w:rFonts w:ascii="宋体" w:hAnsi="宋体"/>
                <w:color w:val="auto"/>
                <w:szCs w:val="21"/>
                <w:highlight w:val="none"/>
              </w:rPr>
              <w:t>；二是该场景对应的完整技术文件、操作流程文字说明</w:t>
            </w:r>
            <w:r>
              <w:rPr>
                <w:rFonts w:hint="eastAsia" w:ascii="宋体" w:hAnsi="宋体"/>
                <w:color w:val="auto"/>
                <w:szCs w:val="21"/>
                <w:highlight w:val="none"/>
              </w:rPr>
              <w:t>；三是该场景的</w:t>
            </w:r>
            <w:r>
              <w:rPr>
                <w:rFonts w:hint="eastAsia" w:ascii="宋体" w:hAnsi="宋体"/>
                <w:color w:val="auto"/>
                <w:szCs w:val="21"/>
                <w:highlight w:val="none"/>
                <w:lang w:val="en-US"/>
              </w:rPr>
              <w:t>相应教材、视频等教学资源</w:t>
            </w:r>
            <w:r>
              <w:rPr>
                <w:rFonts w:hint="eastAsia" w:ascii="宋体" w:hAnsi="宋体"/>
                <w:color w:val="auto"/>
                <w:szCs w:val="21"/>
                <w:highlight w:val="none"/>
              </w:rPr>
              <w:t>。</w:t>
            </w:r>
            <w:bookmarkEnd w:id="129"/>
            <w:bookmarkEnd w:id="130"/>
            <w:bookmarkEnd w:id="131"/>
            <w:r>
              <w:rPr>
                <w:rFonts w:hint="eastAsia" w:ascii="宋体" w:hAnsi="宋体"/>
                <w:color w:val="auto"/>
                <w:szCs w:val="21"/>
                <w:highlight w:val="none"/>
              </w:rPr>
              <w:t>四是提供该场景配套的技术培训，至少1周。</w:t>
            </w:r>
          </w:p>
        </w:tc>
        <w:tc>
          <w:tcPr>
            <w:tcW w:w="982" w:type="dxa"/>
            <w:noWrap w:val="0"/>
            <w:vAlign w:val="center"/>
          </w:tcPr>
          <w:p w14:paraId="7B2707CA">
            <w:pPr>
              <w:rPr>
                <w:rFonts w:ascii="Calibri" w:hAnsi="Calibri"/>
                <w:color w:val="auto"/>
                <w:szCs w:val="21"/>
                <w:highlight w:val="none"/>
              </w:rPr>
            </w:pPr>
          </w:p>
        </w:tc>
      </w:tr>
      <w:tr w14:paraId="7038F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noWrap w:val="0"/>
            <w:vAlign w:val="center"/>
          </w:tcPr>
          <w:p w14:paraId="6486FBB9">
            <w:pPr>
              <w:rPr>
                <w:rFonts w:ascii="Calibri" w:hAnsi="Calibri"/>
                <w:color w:val="auto"/>
                <w:szCs w:val="21"/>
                <w:highlight w:val="none"/>
              </w:rPr>
            </w:pPr>
            <w:r>
              <w:rPr>
                <w:rFonts w:hint="eastAsia" w:ascii="Calibri" w:hAnsi="Calibri"/>
                <w:color w:val="auto"/>
                <w:szCs w:val="21"/>
                <w:highlight w:val="none"/>
              </w:rPr>
              <w:t>3</w:t>
            </w:r>
          </w:p>
        </w:tc>
        <w:tc>
          <w:tcPr>
            <w:tcW w:w="1083" w:type="dxa"/>
            <w:noWrap w:val="0"/>
            <w:vAlign w:val="center"/>
          </w:tcPr>
          <w:p w14:paraId="453FE386">
            <w:pPr>
              <w:rPr>
                <w:rFonts w:ascii="Calibri" w:hAnsi="Calibri"/>
                <w:color w:val="auto"/>
                <w:szCs w:val="21"/>
                <w:highlight w:val="none"/>
              </w:rPr>
            </w:pPr>
            <w:r>
              <w:rPr>
                <w:rFonts w:hint="eastAsia" w:ascii="Calibri" w:hAnsi="Calibri"/>
                <w:color w:val="auto"/>
                <w:szCs w:val="21"/>
                <w:highlight w:val="none"/>
              </w:rPr>
              <w:t>实训室场景升级改造与应用</w:t>
            </w:r>
          </w:p>
        </w:tc>
        <w:tc>
          <w:tcPr>
            <w:tcW w:w="6127" w:type="dxa"/>
            <w:noWrap w:val="0"/>
            <w:vAlign w:val="center"/>
          </w:tcPr>
          <w:p w14:paraId="76211022">
            <w:pPr>
              <w:spacing w:line="360" w:lineRule="auto"/>
              <w:rPr>
                <w:rFonts w:ascii="Calibri" w:hAnsi="Calibri"/>
                <w:color w:val="auto"/>
                <w:szCs w:val="21"/>
                <w:highlight w:val="none"/>
              </w:rPr>
            </w:pPr>
            <w:r>
              <w:rPr>
                <w:rFonts w:hint="eastAsia" w:ascii="Calibri" w:hAnsi="Calibri"/>
                <w:color w:val="auto"/>
                <w:szCs w:val="21"/>
                <w:highlight w:val="none"/>
              </w:rPr>
              <w:t>三、具身轮式双臂机器人融入实训室现有场景</w:t>
            </w:r>
          </w:p>
          <w:p w14:paraId="67DE907C">
            <w:pPr>
              <w:pStyle w:val="289"/>
              <w:numPr>
                <w:ilvl w:val="0"/>
                <w:numId w:val="19"/>
              </w:numPr>
              <w:spacing w:line="360" w:lineRule="auto"/>
              <w:ind w:left="0" w:firstLine="0"/>
              <w:rPr>
                <w:rFonts w:ascii="宋体" w:hAnsi="宋体"/>
                <w:color w:val="auto"/>
                <w:szCs w:val="21"/>
                <w:highlight w:val="none"/>
              </w:rPr>
            </w:pPr>
            <w:r>
              <w:rPr>
                <w:rFonts w:hint="eastAsia" w:ascii="宋体" w:hAnsi="宋体"/>
                <w:color w:val="auto"/>
                <w:szCs w:val="21"/>
                <w:highlight w:val="none"/>
              </w:rPr>
              <w:t>设备需基于学校真实的设备场景做针对性改良优化。</w:t>
            </w:r>
          </w:p>
          <w:p w14:paraId="638A61AD">
            <w:pPr>
              <w:pStyle w:val="289"/>
              <w:numPr>
                <w:ilvl w:val="0"/>
                <w:numId w:val="19"/>
              </w:numPr>
              <w:spacing w:line="360" w:lineRule="auto"/>
              <w:ind w:left="0" w:firstLine="0"/>
              <w:rPr>
                <w:rFonts w:ascii="宋体" w:hAnsi="宋体"/>
                <w:color w:val="auto"/>
                <w:szCs w:val="21"/>
                <w:highlight w:val="none"/>
              </w:rPr>
            </w:pPr>
            <w:r>
              <w:rPr>
                <w:rFonts w:hint="eastAsia" w:ascii="宋体" w:hAnsi="宋体"/>
                <w:color w:val="auto"/>
                <w:szCs w:val="21"/>
                <w:highlight w:val="none"/>
              </w:rPr>
              <w:t>场景应用要求：可稳定完成连续两</w:t>
            </w:r>
            <w:r>
              <w:rPr>
                <w:rFonts w:hint="eastAsia" w:ascii="宋体" w:hAnsi="宋体"/>
                <w:color w:val="auto"/>
                <w:szCs w:val="21"/>
                <w:highlight w:val="none"/>
                <w:lang w:val="en-US"/>
              </w:rPr>
              <w:t>次的</w:t>
            </w:r>
            <w:r>
              <w:rPr>
                <w:rFonts w:hint="eastAsia" w:ascii="宋体" w:hAnsi="宋体"/>
                <w:color w:val="auto"/>
                <w:szCs w:val="21"/>
                <w:highlight w:val="none"/>
              </w:rPr>
              <w:t>物料上料与下料操作。</w:t>
            </w:r>
          </w:p>
          <w:p w14:paraId="2FBE703B">
            <w:pPr>
              <w:pStyle w:val="289"/>
              <w:numPr>
                <w:ilvl w:val="0"/>
                <w:numId w:val="19"/>
              </w:numPr>
              <w:spacing w:line="360" w:lineRule="auto"/>
              <w:ind w:left="0" w:firstLine="0"/>
              <w:rPr>
                <w:rFonts w:ascii="宋体" w:hAnsi="宋体" w:cs="宋体"/>
                <w:color w:val="auto"/>
                <w:spacing w:val="2"/>
                <w:szCs w:val="21"/>
                <w:highlight w:val="none"/>
              </w:rPr>
            </w:pPr>
            <w:r>
              <w:rPr>
                <w:rFonts w:hint="eastAsia" w:ascii="宋体" w:hAnsi="宋体"/>
                <w:color w:val="auto"/>
                <w:szCs w:val="21"/>
                <w:highlight w:val="none"/>
              </w:rPr>
              <w:t>场景自主能力要求：</w:t>
            </w:r>
            <w:r>
              <w:rPr>
                <w:rFonts w:ascii="宋体" w:hAnsi="宋体"/>
                <w:color w:val="auto"/>
                <w:szCs w:val="21"/>
                <w:highlight w:val="none"/>
              </w:rPr>
              <w:t>不能使用传统的固定编码规则逻辑</w:t>
            </w:r>
            <w:r>
              <w:rPr>
                <w:rFonts w:hint="eastAsia" w:ascii="宋体" w:hAnsi="宋体"/>
                <w:color w:val="auto"/>
                <w:szCs w:val="21"/>
                <w:highlight w:val="none"/>
              </w:rPr>
              <w:t>，</w:t>
            </w:r>
            <w:r>
              <w:rPr>
                <w:rFonts w:ascii="宋体" w:hAnsi="宋体"/>
                <w:color w:val="auto"/>
                <w:szCs w:val="21"/>
                <w:highlight w:val="none"/>
              </w:rPr>
              <w:t>也不能仅靠简单的示教复现模式运行</w:t>
            </w:r>
            <w:r>
              <w:rPr>
                <w:rFonts w:hint="eastAsia" w:ascii="宋体" w:hAnsi="宋体"/>
                <w:color w:val="auto"/>
                <w:szCs w:val="21"/>
                <w:highlight w:val="none"/>
              </w:rPr>
              <w:t>。</w:t>
            </w:r>
          </w:p>
          <w:p w14:paraId="1743950B">
            <w:pPr>
              <w:pStyle w:val="289"/>
              <w:numPr>
                <w:ilvl w:val="0"/>
                <w:numId w:val="19"/>
              </w:numPr>
              <w:spacing w:line="360" w:lineRule="auto"/>
              <w:ind w:left="0" w:firstLine="0"/>
              <w:rPr>
                <w:rFonts w:ascii="宋体" w:hAnsi="宋体" w:cs="宋体"/>
                <w:color w:val="auto"/>
                <w:spacing w:val="2"/>
                <w:szCs w:val="21"/>
                <w:highlight w:val="none"/>
              </w:rPr>
            </w:pPr>
            <w:r>
              <w:rPr>
                <w:rFonts w:hint="eastAsia" w:ascii="宋体" w:hAnsi="宋体"/>
                <w:color w:val="auto"/>
                <w:szCs w:val="21"/>
                <w:highlight w:val="none"/>
              </w:rPr>
              <w:t>场景配套资源要求：一是与该应用场景配套的、符合教学规律的“项目-任务-流程-技能点-知识点”图谱；二是该场景对应的完整技术文件、操作流程文字说明；三是该场景的相应教材、视频等教学资源。四是提供该场景配套的技术培训，至少1周。</w:t>
            </w:r>
          </w:p>
        </w:tc>
        <w:tc>
          <w:tcPr>
            <w:tcW w:w="982" w:type="dxa"/>
            <w:noWrap w:val="0"/>
            <w:vAlign w:val="center"/>
          </w:tcPr>
          <w:p w14:paraId="0411620B">
            <w:pPr>
              <w:rPr>
                <w:rFonts w:ascii="Calibri" w:hAnsi="Calibri"/>
                <w:color w:val="auto"/>
                <w:szCs w:val="21"/>
                <w:highlight w:val="none"/>
              </w:rPr>
            </w:pPr>
          </w:p>
        </w:tc>
      </w:tr>
    </w:tbl>
    <w:p w14:paraId="203BCFA6">
      <w:pPr>
        <w:rPr>
          <w:color w:val="auto"/>
          <w:sz w:val="24"/>
          <w:szCs w:val="22"/>
          <w:highlight w:val="none"/>
        </w:rPr>
      </w:pPr>
    </w:p>
    <w:p w14:paraId="1499114E">
      <w:pPr>
        <w:rPr>
          <w:color w:val="auto"/>
          <w:sz w:val="24"/>
          <w:szCs w:val="22"/>
          <w:highlight w:val="none"/>
        </w:rPr>
      </w:pPr>
      <w:r>
        <w:rPr>
          <w:rFonts w:hint="eastAsia"/>
          <w:color w:val="auto"/>
          <w:sz w:val="24"/>
          <w:szCs w:val="22"/>
          <w:highlight w:val="none"/>
        </w:rPr>
        <w:t>四、其他说明</w:t>
      </w:r>
    </w:p>
    <w:p w14:paraId="3810DDC1">
      <w:pPr>
        <w:spacing w:line="360" w:lineRule="auto"/>
        <w:rPr>
          <w:color w:val="auto"/>
          <w:sz w:val="24"/>
          <w:szCs w:val="22"/>
          <w:highlight w:val="none"/>
        </w:rPr>
      </w:pPr>
      <w:r>
        <w:rPr>
          <w:rFonts w:hint="eastAsia"/>
          <w:color w:val="auto"/>
          <w:sz w:val="24"/>
          <w:szCs w:val="22"/>
          <w:highlight w:val="none"/>
        </w:rPr>
        <w:t>1</w:t>
      </w:r>
      <w:r>
        <w:rPr>
          <w:color w:val="auto"/>
          <w:sz w:val="24"/>
          <w:szCs w:val="22"/>
          <w:highlight w:val="none"/>
        </w:rPr>
        <w:t>、售后服务要求：满足基本软硬件保修</w:t>
      </w:r>
      <w:r>
        <w:rPr>
          <w:rFonts w:hint="eastAsia"/>
          <w:color w:val="auto"/>
          <w:sz w:val="24"/>
          <w:szCs w:val="22"/>
          <w:highlight w:val="none"/>
        </w:rPr>
        <w:t>，</w:t>
      </w:r>
      <w:r>
        <w:rPr>
          <w:color w:val="auto"/>
          <w:sz w:val="24"/>
          <w:szCs w:val="22"/>
          <w:highlight w:val="none"/>
        </w:rPr>
        <w:t>质保期内的教学资源</w:t>
      </w:r>
      <w:r>
        <w:rPr>
          <w:rFonts w:hint="eastAsia"/>
          <w:color w:val="auto"/>
          <w:sz w:val="24"/>
          <w:szCs w:val="22"/>
          <w:highlight w:val="none"/>
          <w:lang w:val="en-US" w:eastAsia="zh-CN"/>
        </w:rPr>
        <w:t>导入</w:t>
      </w:r>
      <w:r>
        <w:rPr>
          <w:color w:val="auto"/>
          <w:sz w:val="24"/>
          <w:szCs w:val="22"/>
          <w:highlight w:val="none"/>
        </w:rPr>
        <w:t>与技术培训任务支持。</w:t>
      </w:r>
      <w:bookmarkStart w:id="174" w:name="_GoBack"/>
      <w:bookmarkEnd w:id="174"/>
    </w:p>
    <w:p w14:paraId="60633429">
      <w:pPr>
        <w:spacing w:line="360" w:lineRule="auto"/>
        <w:rPr>
          <w:color w:val="auto"/>
          <w:sz w:val="24"/>
          <w:szCs w:val="22"/>
          <w:highlight w:val="none"/>
        </w:rPr>
      </w:pPr>
      <w:r>
        <w:rPr>
          <w:rFonts w:hint="eastAsia"/>
          <w:color w:val="auto"/>
          <w:sz w:val="24"/>
          <w:szCs w:val="22"/>
          <w:highlight w:val="none"/>
        </w:rPr>
        <w:t>2</w:t>
      </w:r>
      <w:r>
        <w:rPr>
          <w:color w:val="auto"/>
          <w:sz w:val="24"/>
          <w:szCs w:val="22"/>
          <w:highlight w:val="none"/>
        </w:rPr>
        <w:t>、验收要求：设备齐全、满足场景实训条件，运行功能正常、数字资料完整，培训详实可操作性强。</w:t>
      </w:r>
    </w:p>
    <w:p w14:paraId="388655A5">
      <w:pPr>
        <w:rPr>
          <w:color w:val="auto"/>
          <w:sz w:val="24"/>
          <w:szCs w:val="22"/>
          <w:highlight w:val="none"/>
        </w:rPr>
        <w:sectPr>
          <w:pgSz w:w="11900" w:h="16830"/>
          <w:pgMar w:top="386" w:right="1314" w:bottom="0" w:left="1639" w:header="0" w:footer="0" w:gutter="0"/>
          <w:cols w:equalWidth="0" w:num="1">
            <w:col w:w="8946"/>
          </w:cols>
          <w:docGrid w:linePitch="360" w:charSpace="0"/>
        </w:sectPr>
      </w:pPr>
    </w:p>
    <w:p w14:paraId="6C233949">
      <w:pPr>
        <w:pStyle w:val="63"/>
        <w:spacing w:before="0" w:line="440" w:lineRule="exact"/>
        <w:rPr>
          <w:color w:val="auto"/>
          <w:highlight w:val="none"/>
        </w:rPr>
      </w:pPr>
      <w:r>
        <w:rPr>
          <w:rFonts w:hint="eastAsia"/>
          <w:color w:val="auto"/>
          <w:highlight w:val="none"/>
          <w:lang w:val="en-US"/>
        </w:rPr>
        <w:t>四．</w:t>
      </w:r>
      <w:r>
        <w:rPr>
          <w:rFonts w:hint="eastAsia"/>
          <w:color w:val="auto"/>
          <w:highlight w:val="none"/>
        </w:rPr>
        <w:t>合同书（格式文本）</w:t>
      </w:r>
    </w:p>
    <w:p w14:paraId="6CC7D2B0">
      <w:pPr>
        <w:jc w:val="left"/>
        <w:rPr>
          <w:color w:val="auto"/>
          <w:highlight w:val="none"/>
        </w:rPr>
      </w:pPr>
      <w:bookmarkStart w:id="132" w:name="五．合同条款"/>
      <w:bookmarkEnd w:id="132"/>
    </w:p>
    <w:tbl>
      <w:tblPr>
        <w:tblStyle w:val="67"/>
        <w:tblW w:w="9776" w:type="dxa"/>
        <w:tblInd w:w="0" w:type="dxa"/>
        <w:tblLayout w:type="autofit"/>
        <w:tblCellMar>
          <w:top w:w="0" w:type="dxa"/>
          <w:left w:w="108" w:type="dxa"/>
          <w:bottom w:w="0" w:type="dxa"/>
          <w:right w:w="108" w:type="dxa"/>
        </w:tblCellMar>
      </w:tblPr>
      <w:tblGrid>
        <w:gridCol w:w="5240"/>
        <w:gridCol w:w="4536"/>
      </w:tblGrid>
      <w:tr w14:paraId="5D3F35D5">
        <w:tblPrEx>
          <w:tblCellMar>
            <w:top w:w="0" w:type="dxa"/>
            <w:left w:w="108" w:type="dxa"/>
            <w:bottom w:w="0" w:type="dxa"/>
            <w:right w:w="108" w:type="dxa"/>
          </w:tblCellMar>
        </w:tblPrEx>
        <w:tc>
          <w:tcPr>
            <w:tcW w:w="5240" w:type="dxa"/>
            <w:noWrap w:val="0"/>
          </w:tcPr>
          <w:p w14:paraId="0037E836">
            <w:pPr>
              <w:spacing w:before="120" w:after="120"/>
              <w:rPr>
                <w:color w:val="auto"/>
                <w:sz w:val="24"/>
                <w:highlight w:val="none"/>
              </w:rPr>
            </w:pPr>
            <w:r>
              <w:rPr>
                <w:rFonts w:hint="eastAsia"/>
                <w:color w:val="auto"/>
                <w:sz w:val="24"/>
                <w:highlight w:val="none"/>
              </w:rPr>
              <w:t>甲方（买方）：无锡职业技术大学</w:t>
            </w:r>
          </w:p>
        </w:tc>
        <w:tc>
          <w:tcPr>
            <w:tcW w:w="4536" w:type="dxa"/>
            <w:noWrap w:val="0"/>
          </w:tcPr>
          <w:p w14:paraId="64BA1044">
            <w:pPr>
              <w:spacing w:before="120" w:after="120"/>
              <w:rPr>
                <w:color w:val="auto"/>
                <w:sz w:val="24"/>
                <w:highlight w:val="none"/>
              </w:rPr>
            </w:pPr>
            <w:r>
              <w:rPr>
                <w:rFonts w:hint="eastAsia"/>
                <w:color w:val="auto"/>
                <w:sz w:val="24"/>
                <w:highlight w:val="none"/>
              </w:rPr>
              <w:t>合同编号：</w:t>
            </w:r>
          </w:p>
        </w:tc>
      </w:tr>
      <w:tr w14:paraId="0A5D9CEA">
        <w:tblPrEx>
          <w:tblCellMar>
            <w:top w:w="0" w:type="dxa"/>
            <w:left w:w="108" w:type="dxa"/>
            <w:bottom w:w="0" w:type="dxa"/>
            <w:right w:w="108" w:type="dxa"/>
          </w:tblCellMar>
        </w:tblPrEx>
        <w:tc>
          <w:tcPr>
            <w:tcW w:w="5240" w:type="dxa"/>
            <w:noWrap w:val="0"/>
          </w:tcPr>
          <w:p w14:paraId="419B5036">
            <w:pPr>
              <w:spacing w:before="120" w:after="120"/>
              <w:rPr>
                <w:color w:val="auto"/>
                <w:sz w:val="24"/>
                <w:highlight w:val="none"/>
              </w:rPr>
            </w:pPr>
            <w:r>
              <w:rPr>
                <w:rFonts w:hint="eastAsia"/>
                <w:color w:val="auto"/>
                <w:sz w:val="24"/>
                <w:highlight w:val="none"/>
              </w:rPr>
              <w:t xml:space="preserve">乙方（卖方）：                  </w:t>
            </w:r>
          </w:p>
        </w:tc>
        <w:tc>
          <w:tcPr>
            <w:tcW w:w="4536" w:type="dxa"/>
            <w:noWrap w:val="0"/>
          </w:tcPr>
          <w:p w14:paraId="06B4F1DC">
            <w:pPr>
              <w:spacing w:before="120" w:after="120"/>
              <w:rPr>
                <w:color w:val="auto"/>
                <w:sz w:val="24"/>
                <w:highlight w:val="none"/>
              </w:rPr>
            </w:pPr>
            <w:r>
              <w:rPr>
                <w:rFonts w:hint="eastAsia"/>
                <w:color w:val="auto"/>
                <w:sz w:val="24"/>
                <w:highlight w:val="none"/>
              </w:rPr>
              <w:t>合同签约地：无锡</w:t>
            </w:r>
          </w:p>
        </w:tc>
      </w:tr>
    </w:tbl>
    <w:p w14:paraId="28DB35F3">
      <w:pPr>
        <w:spacing w:line="360" w:lineRule="auto"/>
        <w:ind w:firstLine="480"/>
        <w:rPr>
          <w:color w:val="auto"/>
          <w:sz w:val="24"/>
          <w:highlight w:val="none"/>
        </w:rPr>
      </w:pPr>
      <w:r>
        <w:rPr>
          <w:color w:val="auto"/>
          <w:sz w:val="24"/>
          <w:highlight w:val="none"/>
        </w:rPr>
        <w:t>根据</w:t>
      </w:r>
      <w:r>
        <w:rPr>
          <w:rFonts w:hint="eastAsia"/>
          <w:color w:val="auto"/>
          <w:sz w:val="24"/>
          <w:highlight w:val="none"/>
        </w:rPr>
        <w:t>《中华人民共和国政府采购法》、</w:t>
      </w:r>
      <w:r>
        <w:rPr>
          <w:color w:val="auto"/>
          <w:sz w:val="24"/>
          <w:highlight w:val="none"/>
        </w:rPr>
        <w:t>《中华人民共和国</w:t>
      </w:r>
      <w:r>
        <w:rPr>
          <w:rFonts w:hint="eastAsia"/>
          <w:color w:val="auto"/>
          <w:sz w:val="24"/>
          <w:highlight w:val="none"/>
        </w:rPr>
        <w:t>民法典</w:t>
      </w:r>
      <w:r>
        <w:rPr>
          <w:color w:val="auto"/>
          <w:sz w:val="24"/>
          <w:highlight w:val="none"/>
        </w:rPr>
        <w:t>》等法律、法规的规定，</w:t>
      </w:r>
      <w:bookmarkStart w:id="133" w:name="_Hlk68891350"/>
      <w:r>
        <w:rPr>
          <w:rFonts w:hint="eastAsia"/>
          <w:color w:val="auto"/>
          <w:sz w:val="24"/>
          <w:highlight w:val="none"/>
        </w:rPr>
        <w:t>甲、乙双方</w:t>
      </w:r>
      <w:r>
        <w:rPr>
          <w:color w:val="auto"/>
          <w:sz w:val="24"/>
          <w:highlight w:val="none"/>
        </w:rPr>
        <w:t>依据</w:t>
      </w:r>
      <w:bookmarkStart w:id="134" w:name="_Hlk50199808"/>
      <w:bookmarkEnd w:id="134"/>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w:t>
      </w:r>
      <w:r>
        <w:rPr>
          <w:color w:val="auto"/>
          <w:sz w:val="24"/>
          <w:highlight w:val="none"/>
          <w:u w:val="single"/>
        </w:rPr>
        <w:t>项目</w:t>
      </w:r>
      <w:r>
        <w:rPr>
          <w:rFonts w:hint="eastAsia"/>
          <w:color w:val="auto"/>
          <w:sz w:val="24"/>
          <w:highlight w:val="none"/>
          <w:u w:val="single"/>
        </w:rPr>
        <w:t>名称）</w:t>
      </w:r>
      <w:r>
        <w:rPr>
          <w:color w:val="auto"/>
          <w:sz w:val="24"/>
          <w:szCs w:val="27"/>
          <w:highlight w:val="none"/>
          <w:u w:val="single"/>
        </w:rPr>
        <w:t xml:space="preserve">       </w:t>
      </w:r>
      <w:r>
        <w:rPr>
          <w:rFonts w:hint="eastAsia"/>
          <w:color w:val="auto"/>
          <w:sz w:val="24"/>
          <w:highlight w:val="none"/>
          <w:u w:val="single"/>
        </w:rPr>
        <w:t>（</w:t>
      </w:r>
      <w:r>
        <w:rPr>
          <w:color w:val="auto"/>
          <w:sz w:val="24"/>
          <w:highlight w:val="none"/>
          <w:u w:val="single"/>
        </w:rPr>
        <w:t>项目</w:t>
      </w:r>
      <w:r>
        <w:rPr>
          <w:rFonts w:hint="eastAsia"/>
          <w:color w:val="auto"/>
          <w:sz w:val="24"/>
          <w:highlight w:val="none"/>
          <w:u w:val="single"/>
        </w:rPr>
        <w:t>编号）</w:t>
      </w:r>
      <w:r>
        <w:rPr>
          <w:color w:val="auto"/>
          <w:sz w:val="24"/>
          <w:highlight w:val="none"/>
        </w:rPr>
        <w:t>的</w:t>
      </w:r>
      <w:r>
        <w:rPr>
          <w:rFonts w:hint="eastAsia"/>
          <w:color w:val="auto"/>
          <w:sz w:val="24"/>
          <w:highlight w:val="none"/>
        </w:rPr>
        <w:t>采购结果</w:t>
      </w:r>
      <w:bookmarkEnd w:id="133"/>
      <w:r>
        <w:rPr>
          <w:rFonts w:hint="eastAsia"/>
          <w:color w:val="auto"/>
          <w:sz w:val="24"/>
          <w:highlight w:val="none"/>
        </w:rPr>
        <w:t>，</w:t>
      </w:r>
      <w:r>
        <w:rPr>
          <w:color w:val="auto"/>
          <w:sz w:val="24"/>
          <w:highlight w:val="none"/>
        </w:rPr>
        <w:t>本着诚实守信</w:t>
      </w:r>
      <w:r>
        <w:rPr>
          <w:rFonts w:hint="eastAsia"/>
          <w:color w:val="auto"/>
          <w:sz w:val="24"/>
          <w:highlight w:val="none"/>
        </w:rPr>
        <w:t>、</w:t>
      </w:r>
      <w:r>
        <w:rPr>
          <w:color w:val="auto"/>
          <w:sz w:val="24"/>
          <w:highlight w:val="none"/>
        </w:rPr>
        <w:t>友好协商的原则</w:t>
      </w:r>
      <w:r>
        <w:rPr>
          <w:rFonts w:hint="eastAsia"/>
          <w:color w:val="auto"/>
          <w:sz w:val="24"/>
          <w:highlight w:val="none"/>
        </w:rPr>
        <w:t>签署本合同。</w:t>
      </w:r>
    </w:p>
    <w:p w14:paraId="0781D371">
      <w:pPr>
        <w:numPr>
          <w:ilvl w:val="0"/>
          <w:numId w:val="20"/>
        </w:numPr>
        <w:rPr>
          <w:b/>
          <w:color w:val="auto"/>
          <w:sz w:val="24"/>
          <w:highlight w:val="none"/>
        </w:rPr>
      </w:pPr>
      <w:r>
        <w:rPr>
          <w:rFonts w:hint="eastAsia"/>
          <w:b/>
          <w:color w:val="auto"/>
          <w:sz w:val="24"/>
          <w:highlight w:val="none"/>
        </w:rPr>
        <w:t>货物清单及合同价款</w:t>
      </w:r>
    </w:p>
    <w:tbl>
      <w:tblPr>
        <w:tblStyle w:val="6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1276"/>
        <w:gridCol w:w="1984"/>
        <w:gridCol w:w="992"/>
        <w:gridCol w:w="1418"/>
        <w:gridCol w:w="1419"/>
      </w:tblGrid>
      <w:tr w14:paraId="347E9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noWrap w:val="0"/>
            <w:vAlign w:val="center"/>
          </w:tcPr>
          <w:p w14:paraId="2DDBB265">
            <w:pPr>
              <w:jc w:val="center"/>
              <w:rPr>
                <w:color w:val="auto"/>
                <w:szCs w:val="21"/>
                <w:highlight w:val="none"/>
              </w:rPr>
            </w:pPr>
            <w:r>
              <w:rPr>
                <w:rFonts w:hint="eastAsia"/>
                <w:color w:val="auto"/>
                <w:szCs w:val="21"/>
                <w:highlight w:val="none"/>
              </w:rPr>
              <w:t>序号</w:t>
            </w:r>
          </w:p>
        </w:tc>
        <w:tc>
          <w:tcPr>
            <w:tcW w:w="1985" w:type="dxa"/>
            <w:noWrap w:val="0"/>
            <w:vAlign w:val="center"/>
          </w:tcPr>
          <w:p w14:paraId="101A9D40">
            <w:pPr>
              <w:jc w:val="center"/>
              <w:rPr>
                <w:color w:val="auto"/>
                <w:szCs w:val="21"/>
                <w:highlight w:val="none"/>
              </w:rPr>
            </w:pPr>
            <w:r>
              <w:rPr>
                <w:rFonts w:hint="eastAsia"/>
                <w:color w:val="auto"/>
                <w:szCs w:val="21"/>
                <w:highlight w:val="none"/>
              </w:rPr>
              <w:t>名称</w:t>
            </w:r>
          </w:p>
        </w:tc>
        <w:tc>
          <w:tcPr>
            <w:tcW w:w="1276" w:type="dxa"/>
            <w:noWrap w:val="0"/>
            <w:vAlign w:val="center"/>
          </w:tcPr>
          <w:p w14:paraId="1C558107">
            <w:pPr>
              <w:jc w:val="center"/>
              <w:rPr>
                <w:color w:val="auto"/>
                <w:szCs w:val="21"/>
                <w:highlight w:val="none"/>
              </w:rPr>
            </w:pPr>
            <w:r>
              <w:rPr>
                <w:rFonts w:hint="eastAsia"/>
                <w:color w:val="auto"/>
                <w:szCs w:val="21"/>
                <w:highlight w:val="none"/>
              </w:rPr>
              <w:t>品牌</w:t>
            </w:r>
          </w:p>
        </w:tc>
        <w:tc>
          <w:tcPr>
            <w:tcW w:w="1984" w:type="dxa"/>
            <w:noWrap w:val="0"/>
            <w:vAlign w:val="center"/>
          </w:tcPr>
          <w:p w14:paraId="1ADF8FF9">
            <w:pPr>
              <w:jc w:val="center"/>
              <w:rPr>
                <w:color w:val="auto"/>
                <w:szCs w:val="21"/>
                <w:highlight w:val="none"/>
              </w:rPr>
            </w:pPr>
            <w:r>
              <w:rPr>
                <w:rFonts w:hint="eastAsia"/>
                <w:color w:val="auto"/>
                <w:szCs w:val="21"/>
                <w:highlight w:val="none"/>
              </w:rPr>
              <w:t>规格型号</w:t>
            </w:r>
          </w:p>
        </w:tc>
        <w:tc>
          <w:tcPr>
            <w:tcW w:w="992" w:type="dxa"/>
            <w:noWrap w:val="0"/>
            <w:vAlign w:val="center"/>
          </w:tcPr>
          <w:p w14:paraId="64CD9D32">
            <w:pPr>
              <w:jc w:val="center"/>
              <w:rPr>
                <w:color w:val="auto"/>
                <w:szCs w:val="21"/>
                <w:highlight w:val="none"/>
              </w:rPr>
            </w:pPr>
            <w:r>
              <w:rPr>
                <w:rFonts w:hint="eastAsia"/>
                <w:color w:val="auto"/>
                <w:szCs w:val="21"/>
                <w:highlight w:val="none"/>
              </w:rPr>
              <w:t>数量</w:t>
            </w:r>
          </w:p>
        </w:tc>
        <w:tc>
          <w:tcPr>
            <w:tcW w:w="1418" w:type="dxa"/>
            <w:tcBorders>
              <w:right w:val="single" w:color="auto" w:sz="4" w:space="0"/>
            </w:tcBorders>
            <w:noWrap w:val="0"/>
            <w:vAlign w:val="center"/>
          </w:tcPr>
          <w:p w14:paraId="614D279D">
            <w:pPr>
              <w:jc w:val="center"/>
              <w:rPr>
                <w:color w:val="auto"/>
                <w:szCs w:val="21"/>
                <w:highlight w:val="none"/>
              </w:rPr>
            </w:pPr>
            <w:r>
              <w:rPr>
                <w:rFonts w:hint="eastAsia"/>
                <w:color w:val="auto"/>
                <w:szCs w:val="21"/>
                <w:highlight w:val="none"/>
              </w:rPr>
              <w:t>单价（元）</w:t>
            </w:r>
          </w:p>
        </w:tc>
        <w:tc>
          <w:tcPr>
            <w:tcW w:w="1419" w:type="dxa"/>
            <w:tcBorders>
              <w:left w:val="single" w:color="auto" w:sz="4" w:space="0"/>
              <w:right w:val="single" w:color="auto" w:sz="4" w:space="0"/>
            </w:tcBorders>
            <w:noWrap w:val="0"/>
            <w:vAlign w:val="center"/>
          </w:tcPr>
          <w:p w14:paraId="56AF5BAB">
            <w:pPr>
              <w:jc w:val="center"/>
              <w:rPr>
                <w:color w:val="auto"/>
                <w:szCs w:val="21"/>
                <w:highlight w:val="none"/>
              </w:rPr>
            </w:pPr>
            <w:r>
              <w:rPr>
                <w:rFonts w:hint="eastAsia"/>
                <w:color w:val="auto"/>
                <w:szCs w:val="21"/>
                <w:highlight w:val="none"/>
              </w:rPr>
              <w:t>总价（元）</w:t>
            </w:r>
          </w:p>
        </w:tc>
      </w:tr>
      <w:tr w14:paraId="6A95F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14:paraId="7B3637B2">
            <w:pPr>
              <w:jc w:val="center"/>
              <w:rPr>
                <w:color w:val="auto"/>
                <w:szCs w:val="21"/>
                <w:highlight w:val="none"/>
              </w:rPr>
            </w:pPr>
            <w:r>
              <w:rPr>
                <w:color w:val="auto"/>
                <w:highlight w:val="none"/>
              </w:rPr>
              <w:t>1</w:t>
            </w:r>
          </w:p>
        </w:tc>
        <w:tc>
          <w:tcPr>
            <w:tcW w:w="1985" w:type="dxa"/>
            <w:tcBorders>
              <w:bottom w:val="single" w:color="auto" w:sz="4" w:space="0"/>
            </w:tcBorders>
            <w:noWrap w:val="0"/>
            <w:vAlign w:val="center"/>
          </w:tcPr>
          <w:p w14:paraId="3E8389CA">
            <w:pPr>
              <w:jc w:val="center"/>
              <w:rPr>
                <w:color w:val="auto"/>
                <w:szCs w:val="21"/>
                <w:highlight w:val="none"/>
              </w:rPr>
            </w:pPr>
          </w:p>
        </w:tc>
        <w:tc>
          <w:tcPr>
            <w:tcW w:w="1276" w:type="dxa"/>
            <w:tcBorders>
              <w:bottom w:val="single" w:color="auto" w:sz="4" w:space="0"/>
            </w:tcBorders>
            <w:noWrap w:val="0"/>
            <w:vAlign w:val="center"/>
          </w:tcPr>
          <w:p w14:paraId="24D589E6">
            <w:pPr>
              <w:jc w:val="center"/>
              <w:rPr>
                <w:color w:val="auto"/>
                <w:szCs w:val="21"/>
                <w:highlight w:val="none"/>
              </w:rPr>
            </w:pPr>
          </w:p>
        </w:tc>
        <w:tc>
          <w:tcPr>
            <w:tcW w:w="1984" w:type="dxa"/>
            <w:tcBorders>
              <w:bottom w:val="single" w:color="auto" w:sz="4" w:space="0"/>
            </w:tcBorders>
            <w:noWrap w:val="0"/>
            <w:vAlign w:val="center"/>
          </w:tcPr>
          <w:p w14:paraId="18C1A9B2">
            <w:pPr>
              <w:jc w:val="center"/>
              <w:rPr>
                <w:color w:val="auto"/>
                <w:szCs w:val="21"/>
                <w:highlight w:val="none"/>
              </w:rPr>
            </w:pPr>
          </w:p>
        </w:tc>
        <w:tc>
          <w:tcPr>
            <w:tcW w:w="992" w:type="dxa"/>
            <w:tcBorders>
              <w:bottom w:val="single" w:color="auto" w:sz="4" w:space="0"/>
            </w:tcBorders>
            <w:noWrap w:val="0"/>
            <w:vAlign w:val="center"/>
          </w:tcPr>
          <w:p w14:paraId="78D75049">
            <w:pPr>
              <w:jc w:val="center"/>
              <w:rPr>
                <w:color w:val="auto"/>
                <w:szCs w:val="21"/>
                <w:highlight w:val="none"/>
              </w:rPr>
            </w:pPr>
          </w:p>
        </w:tc>
        <w:tc>
          <w:tcPr>
            <w:tcW w:w="1418" w:type="dxa"/>
            <w:tcBorders>
              <w:bottom w:val="single" w:color="auto" w:sz="4" w:space="0"/>
              <w:right w:val="single" w:color="auto" w:sz="4" w:space="0"/>
            </w:tcBorders>
            <w:noWrap w:val="0"/>
            <w:vAlign w:val="center"/>
          </w:tcPr>
          <w:p w14:paraId="73CB53A1">
            <w:pPr>
              <w:jc w:val="center"/>
              <w:rPr>
                <w:color w:val="auto"/>
                <w:szCs w:val="21"/>
                <w:highlight w:val="none"/>
              </w:rPr>
            </w:pPr>
          </w:p>
        </w:tc>
        <w:tc>
          <w:tcPr>
            <w:tcW w:w="1419" w:type="dxa"/>
            <w:tcBorders>
              <w:left w:val="single" w:color="auto" w:sz="4" w:space="0"/>
              <w:bottom w:val="single" w:color="auto" w:sz="4" w:space="0"/>
              <w:right w:val="single" w:color="auto" w:sz="4" w:space="0"/>
            </w:tcBorders>
            <w:noWrap w:val="0"/>
            <w:vAlign w:val="center"/>
          </w:tcPr>
          <w:p w14:paraId="3252F8A0">
            <w:pPr>
              <w:jc w:val="center"/>
              <w:rPr>
                <w:color w:val="auto"/>
                <w:szCs w:val="21"/>
                <w:highlight w:val="none"/>
              </w:rPr>
            </w:pPr>
          </w:p>
        </w:tc>
      </w:tr>
      <w:tr w14:paraId="61050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14:paraId="48AD452D">
            <w:pPr>
              <w:jc w:val="center"/>
              <w:rPr>
                <w:color w:val="auto"/>
                <w:highlight w:val="none"/>
              </w:rPr>
            </w:pPr>
            <w:r>
              <w:rPr>
                <w:rFonts w:hint="eastAsia"/>
                <w:color w:val="auto"/>
                <w:highlight w:val="none"/>
              </w:rPr>
              <w:t>2</w:t>
            </w:r>
          </w:p>
        </w:tc>
        <w:tc>
          <w:tcPr>
            <w:tcW w:w="1985" w:type="dxa"/>
            <w:tcBorders>
              <w:bottom w:val="single" w:color="auto" w:sz="4" w:space="0"/>
            </w:tcBorders>
            <w:noWrap w:val="0"/>
            <w:vAlign w:val="center"/>
          </w:tcPr>
          <w:p w14:paraId="79F7BC54">
            <w:pPr>
              <w:jc w:val="center"/>
              <w:rPr>
                <w:color w:val="auto"/>
                <w:szCs w:val="21"/>
                <w:highlight w:val="none"/>
              </w:rPr>
            </w:pPr>
          </w:p>
        </w:tc>
        <w:tc>
          <w:tcPr>
            <w:tcW w:w="1276" w:type="dxa"/>
            <w:tcBorders>
              <w:bottom w:val="single" w:color="auto" w:sz="4" w:space="0"/>
            </w:tcBorders>
            <w:noWrap w:val="0"/>
            <w:vAlign w:val="center"/>
          </w:tcPr>
          <w:p w14:paraId="4A6F2078">
            <w:pPr>
              <w:jc w:val="center"/>
              <w:rPr>
                <w:color w:val="auto"/>
                <w:szCs w:val="21"/>
                <w:highlight w:val="none"/>
              </w:rPr>
            </w:pPr>
          </w:p>
        </w:tc>
        <w:tc>
          <w:tcPr>
            <w:tcW w:w="1984" w:type="dxa"/>
            <w:tcBorders>
              <w:bottom w:val="single" w:color="auto" w:sz="4" w:space="0"/>
            </w:tcBorders>
            <w:noWrap w:val="0"/>
            <w:vAlign w:val="center"/>
          </w:tcPr>
          <w:p w14:paraId="70A0BCDF">
            <w:pPr>
              <w:jc w:val="center"/>
              <w:rPr>
                <w:color w:val="auto"/>
                <w:szCs w:val="21"/>
                <w:highlight w:val="none"/>
              </w:rPr>
            </w:pPr>
          </w:p>
        </w:tc>
        <w:tc>
          <w:tcPr>
            <w:tcW w:w="992" w:type="dxa"/>
            <w:tcBorders>
              <w:bottom w:val="single" w:color="auto" w:sz="4" w:space="0"/>
            </w:tcBorders>
            <w:noWrap w:val="0"/>
            <w:vAlign w:val="center"/>
          </w:tcPr>
          <w:p w14:paraId="5B775A12">
            <w:pPr>
              <w:jc w:val="center"/>
              <w:rPr>
                <w:color w:val="auto"/>
                <w:szCs w:val="21"/>
                <w:highlight w:val="none"/>
              </w:rPr>
            </w:pPr>
          </w:p>
        </w:tc>
        <w:tc>
          <w:tcPr>
            <w:tcW w:w="1418" w:type="dxa"/>
            <w:tcBorders>
              <w:bottom w:val="single" w:color="auto" w:sz="4" w:space="0"/>
              <w:right w:val="single" w:color="auto" w:sz="4" w:space="0"/>
            </w:tcBorders>
            <w:noWrap w:val="0"/>
            <w:vAlign w:val="center"/>
          </w:tcPr>
          <w:p w14:paraId="17DDC962">
            <w:pPr>
              <w:jc w:val="center"/>
              <w:rPr>
                <w:color w:val="auto"/>
                <w:szCs w:val="21"/>
                <w:highlight w:val="none"/>
              </w:rPr>
            </w:pPr>
          </w:p>
        </w:tc>
        <w:tc>
          <w:tcPr>
            <w:tcW w:w="1419" w:type="dxa"/>
            <w:tcBorders>
              <w:left w:val="single" w:color="auto" w:sz="4" w:space="0"/>
              <w:bottom w:val="single" w:color="auto" w:sz="4" w:space="0"/>
              <w:right w:val="single" w:color="auto" w:sz="4" w:space="0"/>
            </w:tcBorders>
            <w:noWrap w:val="0"/>
            <w:vAlign w:val="center"/>
          </w:tcPr>
          <w:p w14:paraId="24A585FB">
            <w:pPr>
              <w:jc w:val="center"/>
              <w:rPr>
                <w:color w:val="auto"/>
                <w:szCs w:val="21"/>
                <w:highlight w:val="none"/>
              </w:rPr>
            </w:pPr>
          </w:p>
        </w:tc>
      </w:tr>
      <w:tr w14:paraId="146E9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9749" w:type="dxa"/>
            <w:gridSpan w:val="7"/>
            <w:noWrap w:val="0"/>
            <w:vAlign w:val="center"/>
          </w:tcPr>
          <w:p w14:paraId="4246323E">
            <w:pPr>
              <w:spacing w:line="360" w:lineRule="auto"/>
              <w:ind w:firstLine="240"/>
              <w:rPr>
                <w:color w:val="auto"/>
                <w:sz w:val="24"/>
                <w:highlight w:val="none"/>
              </w:rPr>
            </w:pPr>
            <w:r>
              <w:rPr>
                <w:color w:val="auto"/>
                <w:sz w:val="24"/>
                <w:highlight w:val="none"/>
              </w:rPr>
              <w:t>合计</w:t>
            </w:r>
            <w:r>
              <w:rPr>
                <w:rFonts w:hint="eastAsia"/>
                <w:color w:val="auto"/>
                <w:sz w:val="24"/>
                <w:highlight w:val="none"/>
              </w:rPr>
              <w:t>总</w:t>
            </w:r>
            <w:r>
              <w:rPr>
                <w:color w:val="auto"/>
                <w:sz w:val="24"/>
                <w:highlight w:val="none"/>
              </w:rPr>
              <w:t>金额</w:t>
            </w:r>
            <w:r>
              <w:rPr>
                <w:rFonts w:hint="eastAsia"/>
                <w:color w:val="auto"/>
                <w:sz w:val="24"/>
                <w:highlight w:val="none"/>
              </w:rPr>
              <w:t>：大写人民币（大写）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元</w:t>
            </w:r>
            <w:r>
              <w:rPr>
                <w:color w:val="auto"/>
                <w:sz w:val="24"/>
                <w:highlight w:val="none"/>
              </w:rPr>
              <w:t>整</w:t>
            </w:r>
          </w:p>
          <w:p w14:paraId="340759BE">
            <w:pPr>
              <w:spacing w:line="360" w:lineRule="auto"/>
              <w:ind w:firstLine="2880"/>
              <w:rPr>
                <w:rFonts w:ascii="等线" w:hAnsi="等线" w:eastAsia="等线"/>
                <w:color w:val="auto"/>
                <w:sz w:val="24"/>
                <w:highlight w:val="none"/>
              </w:rPr>
            </w:pPr>
            <w:r>
              <w:rPr>
                <w:rFonts w:hint="eastAsia"/>
                <w:color w:val="auto"/>
                <w:sz w:val="24"/>
                <w:highlight w:val="none"/>
              </w:rPr>
              <w:t>（小写）¥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p>
        </w:tc>
      </w:tr>
    </w:tbl>
    <w:p w14:paraId="3D4A72FE">
      <w:pPr>
        <w:spacing w:line="360" w:lineRule="auto"/>
        <w:ind w:firstLine="480"/>
        <w:rPr>
          <w:color w:val="auto"/>
          <w:sz w:val="24"/>
          <w:highlight w:val="none"/>
        </w:rPr>
      </w:pPr>
      <w:r>
        <w:rPr>
          <w:rFonts w:hint="eastAsia"/>
          <w:color w:val="auto"/>
          <w:sz w:val="24"/>
          <w:highlight w:val="none"/>
        </w:rPr>
        <w:t>注：本合同总价款是货物设计、制造、包装、仓储、运输、安装、及验收合格之前及保修期内备品备件发生的所有含税费用。本合同总价款还包含乙方应当提供的伴随服务/售后服务费用。本合同执行期间合同总价款不变。</w:t>
      </w:r>
    </w:p>
    <w:p w14:paraId="5033087D">
      <w:pPr>
        <w:spacing w:line="360" w:lineRule="auto"/>
        <w:ind w:firstLine="480"/>
        <w:rPr>
          <w:color w:val="auto"/>
          <w:sz w:val="24"/>
          <w:highlight w:val="none"/>
        </w:rPr>
      </w:pPr>
      <w:r>
        <w:rPr>
          <w:rFonts w:hint="eastAsia"/>
          <w:color w:val="auto"/>
          <w:sz w:val="24"/>
          <w:highlight w:val="none"/>
        </w:rPr>
        <w:t>（单价合同：合同有效期内单价固定不变，</w:t>
      </w:r>
      <w:r>
        <w:rPr>
          <w:rFonts w:hint="eastAsia"/>
          <w:color w:val="auto"/>
          <w:sz w:val="24"/>
          <w:highlight w:val="none"/>
          <w:u w:val="single"/>
        </w:rPr>
        <w:t>每期货物总价款为现场实际所用货物合价，即每期货物总价=单价*货物数量（货物数量以甲方确认的数量为准）</w:t>
      </w:r>
      <w:r>
        <w:rPr>
          <w:rFonts w:hint="eastAsia"/>
          <w:color w:val="auto"/>
          <w:sz w:val="24"/>
          <w:highlight w:val="none"/>
        </w:rPr>
        <w:t>本合同总价款是货物设计、制造、包装、仓储、运输、安装及验收合格之前及保修期内备品备件发生的所有含税费用。本合同总价款还包含乙方应当提供的伴随服务/售后服务费用。）</w:t>
      </w:r>
    </w:p>
    <w:p w14:paraId="34E0C0EE">
      <w:pPr>
        <w:spacing w:line="360" w:lineRule="auto"/>
        <w:ind w:firstLine="482"/>
        <w:rPr>
          <w:b/>
          <w:color w:val="auto"/>
          <w:sz w:val="24"/>
          <w:highlight w:val="none"/>
        </w:rPr>
      </w:pPr>
      <w:r>
        <w:rPr>
          <w:rFonts w:hint="eastAsia"/>
          <w:b/>
          <w:color w:val="auto"/>
          <w:sz w:val="24"/>
          <w:highlight w:val="none"/>
        </w:rPr>
        <w:t>第二条  权利保证</w:t>
      </w:r>
    </w:p>
    <w:p w14:paraId="282656CE">
      <w:pPr>
        <w:spacing w:line="360" w:lineRule="auto"/>
        <w:ind w:firstLine="480"/>
        <w:rPr>
          <w:color w:val="auto"/>
          <w:sz w:val="24"/>
          <w:highlight w:val="none"/>
        </w:rPr>
      </w:pPr>
      <w:r>
        <w:rPr>
          <w:rFonts w:hint="eastAsia"/>
          <w:color w:val="auto"/>
          <w:sz w:val="24"/>
          <w:highlight w:val="none"/>
        </w:rPr>
        <w:t>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p>
    <w:p w14:paraId="36010C06">
      <w:pPr>
        <w:spacing w:line="360" w:lineRule="auto"/>
        <w:ind w:firstLine="482"/>
        <w:rPr>
          <w:b/>
          <w:color w:val="auto"/>
          <w:sz w:val="24"/>
          <w:highlight w:val="none"/>
        </w:rPr>
      </w:pPr>
      <w:r>
        <w:rPr>
          <w:rFonts w:hint="eastAsia"/>
          <w:b/>
          <w:color w:val="auto"/>
          <w:sz w:val="24"/>
          <w:highlight w:val="none"/>
        </w:rPr>
        <w:t>第三条  质量保证</w:t>
      </w:r>
    </w:p>
    <w:p w14:paraId="75C8493C">
      <w:pPr>
        <w:spacing w:line="360" w:lineRule="auto"/>
        <w:ind w:firstLine="480"/>
        <w:rPr>
          <w:color w:val="auto"/>
          <w:sz w:val="24"/>
          <w:highlight w:val="none"/>
        </w:rPr>
      </w:pPr>
      <w:r>
        <w:rPr>
          <w:rFonts w:hint="eastAsia"/>
          <w:color w:val="auto"/>
          <w:sz w:val="24"/>
          <w:highlight w:val="none"/>
        </w:rPr>
        <w:t>1、乙方所提供的货物的技术规格应在满足甲方采购文件的前提下、与乙方响应文件中明确的技术规格及所附的“技术规格响应表”相一致；若技术性能无特殊说明，则按国家有关部门最新颁布的标准及规范为准。</w:t>
      </w:r>
    </w:p>
    <w:p w14:paraId="37542FD7">
      <w:pPr>
        <w:spacing w:line="360" w:lineRule="auto"/>
        <w:ind w:firstLine="480"/>
        <w:rPr>
          <w:color w:val="auto"/>
          <w:sz w:val="24"/>
          <w:highlight w:val="none"/>
        </w:rPr>
      </w:pPr>
      <w:r>
        <w:rPr>
          <w:rFonts w:hint="eastAsia"/>
          <w:color w:val="auto"/>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w:t>
      </w:r>
    </w:p>
    <w:p w14:paraId="1F53045E">
      <w:pPr>
        <w:spacing w:line="360" w:lineRule="auto"/>
        <w:ind w:firstLine="480"/>
        <w:rPr>
          <w:color w:val="auto"/>
          <w:sz w:val="24"/>
          <w:highlight w:val="none"/>
        </w:rPr>
      </w:pPr>
      <w:r>
        <w:rPr>
          <w:rFonts w:hint="eastAsia"/>
          <w:color w:val="auto"/>
          <w:sz w:val="24"/>
          <w:highlight w:val="none"/>
        </w:rPr>
        <w:t>3、设备的质保期为甲乙双方验收确认合格后</w:t>
      </w:r>
      <w:r>
        <w:rPr>
          <w:color w:val="auto"/>
          <w:sz w:val="24"/>
          <w:szCs w:val="27"/>
          <w:highlight w:val="none"/>
          <w:u w:val="single"/>
        </w:rPr>
        <w:t xml:space="preserve">          </w:t>
      </w:r>
      <w:r>
        <w:rPr>
          <w:rFonts w:hint="eastAsia"/>
          <w:color w:val="auto"/>
          <w:sz w:val="24"/>
          <w:highlight w:val="none"/>
        </w:rPr>
        <w:t>个月。质保期内仪器设备本身所发生的问题（人为因素除外），由乙方提供完全无偿的维修服务。</w:t>
      </w:r>
    </w:p>
    <w:p w14:paraId="7CEA4782">
      <w:pPr>
        <w:spacing w:line="360" w:lineRule="auto"/>
        <w:ind w:firstLine="482"/>
        <w:rPr>
          <w:b/>
          <w:color w:val="auto"/>
          <w:sz w:val="24"/>
          <w:highlight w:val="none"/>
        </w:rPr>
      </w:pPr>
      <w:r>
        <w:rPr>
          <w:rFonts w:hint="eastAsia"/>
          <w:b/>
          <w:color w:val="auto"/>
          <w:sz w:val="24"/>
          <w:highlight w:val="none"/>
        </w:rPr>
        <w:t>第四条  包装要求</w:t>
      </w:r>
    </w:p>
    <w:p w14:paraId="5E1D639E">
      <w:pPr>
        <w:spacing w:line="360" w:lineRule="auto"/>
        <w:ind w:firstLine="480"/>
        <w:rPr>
          <w:color w:val="auto"/>
          <w:sz w:val="24"/>
          <w:highlight w:val="none"/>
        </w:rPr>
      </w:pPr>
      <w:r>
        <w:rPr>
          <w:rFonts w:hint="eastAsia"/>
          <w:color w:val="auto"/>
          <w:sz w:val="24"/>
          <w:highlight w:val="none"/>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09673C0">
      <w:pPr>
        <w:spacing w:line="360" w:lineRule="auto"/>
        <w:ind w:firstLine="480"/>
        <w:rPr>
          <w:color w:val="auto"/>
          <w:sz w:val="24"/>
          <w:highlight w:val="none"/>
        </w:rPr>
      </w:pPr>
      <w:r>
        <w:rPr>
          <w:rFonts w:hint="eastAsia"/>
          <w:color w:val="auto"/>
          <w:sz w:val="24"/>
          <w:highlight w:val="none"/>
        </w:rPr>
        <w:t>2、每一包装单元内应附详细的装箱单、质量合格凭证以及其他必须的相关材料。</w:t>
      </w:r>
    </w:p>
    <w:p w14:paraId="1D054495">
      <w:pPr>
        <w:spacing w:line="360" w:lineRule="auto"/>
        <w:ind w:firstLine="482"/>
        <w:rPr>
          <w:b/>
          <w:color w:val="auto"/>
          <w:sz w:val="24"/>
          <w:highlight w:val="none"/>
        </w:rPr>
      </w:pPr>
      <w:r>
        <w:rPr>
          <w:rFonts w:hint="eastAsia"/>
          <w:b/>
          <w:color w:val="auto"/>
          <w:sz w:val="24"/>
          <w:highlight w:val="none"/>
        </w:rPr>
        <w:t>第五条  交货</w:t>
      </w:r>
    </w:p>
    <w:p w14:paraId="7CF27101">
      <w:pPr>
        <w:spacing w:line="360" w:lineRule="auto"/>
        <w:ind w:firstLine="480"/>
        <w:rPr>
          <w:color w:val="auto"/>
          <w:sz w:val="24"/>
          <w:highlight w:val="none"/>
        </w:rPr>
      </w:pPr>
      <w:r>
        <w:rPr>
          <w:rFonts w:hint="eastAsia"/>
          <w:color w:val="auto"/>
          <w:sz w:val="24"/>
          <w:highlight w:val="none"/>
        </w:rPr>
        <w:t>1、乙方应在本合同生效后</w:t>
      </w:r>
      <w:r>
        <w:rPr>
          <w:color w:val="auto"/>
          <w:sz w:val="24"/>
          <w:highlight w:val="none"/>
          <w:u w:val="single"/>
        </w:rPr>
        <w:t xml:space="preserve"> </w:t>
      </w:r>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rPr>
        <w:t>天内向甲方交付货物。</w:t>
      </w:r>
    </w:p>
    <w:p w14:paraId="0FF17276">
      <w:pPr>
        <w:spacing w:line="360" w:lineRule="auto"/>
        <w:ind w:firstLine="960"/>
        <w:rPr>
          <w:color w:val="auto"/>
          <w:sz w:val="24"/>
          <w:highlight w:val="none"/>
        </w:rPr>
      </w:pPr>
      <w:r>
        <w:rPr>
          <w:rFonts w:hint="eastAsia"/>
          <w:color w:val="auto"/>
          <w:sz w:val="24"/>
          <w:highlight w:val="none"/>
        </w:rPr>
        <w:t>交货地点（甲方指定）：</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w:t>
      </w:r>
    </w:p>
    <w:p w14:paraId="470DD195">
      <w:pPr>
        <w:spacing w:line="360" w:lineRule="auto"/>
        <w:ind w:firstLine="720"/>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甲方收货联系人：</w:t>
      </w:r>
      <w:r>
        <w:rPr>
          <w:color w:val="auto"/>
          <w:sz w:val="24"/>
          <w:highlight w:val="none"/>
          <w:u w:val="single"/>
        </w:rPr>
        <w:t xml:space="preserve">       </w:t>
      </w:r>
      <w:r>
        <w:rPr>
          <w:rFonts w:hint="eastAsia"/>
          <w:color w:val="auto"/>
          <w:sz w:val="24"/>
          <w:highlight w:val="none"/>
        </w:rPr>
        <w:t xml:space="preserve"> 。</w:t>
      </w:r>
    </w:p>
    <w:p w14:paraId="1F6B5795">
      <w:pPr>
        <w:spacing w:line="360" w:lineRule="auto"/>
        <w:ind w:firstLine="480"/>
        <w:rPr>
          <w:color w:val="auto"/>
          <w:sz w:val="24"/>
          <w:highlight w:val="none"/>
        </w:rPr>
      </w:pPr>
      <w:r>
        <w:rPr>
          <w:rFonts w:hint="eastAsia"/>
          <w:color w:val="auto"/>
          <w:sz w:val="24"/>
          <w:highlight w:val="none"/>
        </w:rPr>
        <w:t>2、乙方交付的货物应当完全符合本合同所规定的货物、数量、质量和规格要求。乙方提供的货物不符合本合同规定的，甲方有权拒收货物，由此引起的风险，由乙方承担。</w:t>
      </w:r>
    </w:p>
    <w:p w14:paraId="40FD0BBF">
      <w:pPr>
        <w:spacing w:line="360" w:lineRule="auto"/>
        <w:ind w:firstLine="480"/>
        <w:rPr>
          <w:color w:val="auto"/>
          <w:sz w:val="24"/>
          <w:highlight w:val="none"/>
        </w:rPr>
      </w:pPr>
      <w:r>
        <w:rPr>
          <w:rFonts w:hint="eastAsia"/>
          <w:color w:val="auto"/>
          <w:sz w:val="24"/>
          <w:highlight w:val="none"/>
        </w:rPr>
        <w:t>3、</w:t>
      </w:r>
      <w:r>
        <w:rPr>
          <w:color w:val="auto"/>
          <w:sz w:val="24"/>
          <w:highlight w:val="none"/>
        </w:rPr>
        <w:t>货物的到货验收包括：型号、规格、数量、外观质量、及货物包装</w:t>
      </w:r>
      <w:r>
        <w:rPr>
          <w:rFonts w:hint="eastAsia"/>
          <w:color w:val="auto"/>
          <w:sz w:val="24"/>
          <w:highlight w:val="none"/>
        </w:rPr>
        <w:t>是否完好。</w:t>
      </w:r>
    </w:p>
    <w:p w14:paraId="24C7131F">
      <w:pPr>
        <w:spacing w:line="360" w:lineRule="auto"/>
        <w:ind w:firstLine="480"/>
        <w:rPr>
          <w:color w:val="auto"/>
          <w:sz w:val="24"/>
          <w:highlight w:val="none"/>
        </w:rPr>
      </w:pPr>
      <w:r>
        <w:rPr>
          <w:rFonts w:hint="eastAsia"/>
          <w:color w:val="auto"/>
          <w:sz w:val="24"/>
          <w:highlight w:val="none"/>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7A1607D6">
      <w:pPr>
        <w:spacing w:line="360" w:lineRule="auto"/>
        <w:ind w:firstLine="482"/>
        <w:rPr>
          <w:b/>
          <w:color w:val="auto"/>
          <w:sz w:val="24"/>
          <w:highlight w:val="none"/>
        </w:rPr>
      </w:pPr>
      <w:r>
        <w:rPr>
          <w:rFonts w:hint="eastAsia"/>
          <w:b/>
          <w:color w:val="auto"/>
          <w:sz w:val="24"/>
          <w:highlight w:val="none"/>
        </w:rPr>
        <w:t>第六条 安装调试、培训和验收</w:t>
      </w:r>
    </w:p>
    <w:p w14:paraId="17163F6E">
      <w:pPr>
        <w:spacing w:line="360" w:lineRule="auto"/>
        <w:ind w:firstLine="480"/>
        <w:rPr>
          <w:b/>
          <w:color w:val="auto"/>
          <w:sz w:val="24"/>
          <w:highlight w:val="none"/>
        </w:rPr>
      </w:pPr>
      <w:r>
        <w:rPr>
          <w:rFonts w:hint="eastAsia"/>
          <w:color w:val="auto"/>
          <w:sz w:val="24"/>
          <w:highlight w:val="none"/>
        </w:rPr>
        <w:t>1、全部货物抵达现场后乙方应及时派人安装调试，并对甲方人员进行相关培训。</w:t>
      </w:r>
    </w:p>
    <w:p w14:paraId="54D3D7FA">
      <w:pPr>
        <w:spacing w:line="360" w:lineRule="auto"/>
        <w:ind w:firstLine="480"/>
        <w:rPr>
          <w:color w:val="auto"/>
          <w:sz w:val="24"/>
          <w:highlight w:val="none"/>
        </w:rPr>
      </w:pPr>
      <w:r>
        <w:rPr>
          <w:rFonts w:hint="eastAsia"/>
          <w:color w:val="auto"/>
          <w:sz w:val="24"/>
          <w:highlight w:val="none"/>
        </w:rPr>
        <w:t>2、甲方应当在乙方安装调试完成后组织验收，特殊情况，甲乙双方协商解决。</w:t>
      </w:r>
    </w:p>
    <w:p w14:paraId="39737F66">
      <w:pPr>
        <w:spacing w:line="360" w:lineRule="auto"/>
        <w:ind w:firstLine="480"/>
        <w:rPr>
          <w:color w:val="auto"/>
          <w:sz w:val="24"/>
          <w:highlight w:val="none"/>
        </w:rPr>
      </w:pPr>
      <w:r>
        <w:rPr>
          <w:rFonts w:hint="eastAsia"/>
          <w:color w:val="auto"/>
          <w:sz w:val="24"/>
          <w:highlight w:val="none"/>
        </w:rPr>
        <w:t>3、货物和系统调试验收标准：根据国家有关规定、甲方采购文件</w:t>
      </w:r>
      <w:r>
        <w:rPr>
          <w:color w:val="auto"/>
          <w:sz w:val="24"/>
          <w:highlight w:val="none"/>
        </w:rPr>
        <w:t>的</w:t>
      </w:r>
      <w:r>
        <w:rPr>
          <w:rFonts w:hint="eastAsia"/>
          <w:color w:val="auto"/>
          <w:sz w:val="24"/>
          <w:highlight w:val="none"/>
        </w:rPr>
        <w:t>要求</w:t>
      </w:r>
      <w:r>
        <w:rPr>
          <w:color w:val="auto"/>
          <w:sz w:val="24"/>
          <w:highlight w:val="none"/>
        </w:rPr>
        <w:t>、</w:t>
      </w:r>
      <w:r>
        <w:rPr>
          <w:rFonts w:hint="eastAsia"/>
          <w:color w:val="auto"/>
          <w:sz w:val="24"/>
          <w:highlight w:val="none"/>
        </w:rPr>
        <w:t>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14:paraId="4EED6CBE">
      <w:pPr>
        <w:spacing w:line="360" w:lineRule="auto"/>
        <w:ind w:firstLine="482"/>
        <w:rPr>
          <w:b/>
          <w:color w:val="auto"/>
          <w:sz w:val="24"/>
          <w:highlight w:val="none"/>
        </w:rPr>
      </w:pPr>
      <w:r>
        <w:rPr>
          <w:rFonts w:hint="eastAsia"/>
          <w:b/>
          <w:color w:val="auto"/>
          <w:sz w:val="24"/>
          <w:highlight w:val="none"/>
        </w:rPr>
        <w:t>第七条  伴随服务／售后服务</w:t>
      </w:r>
    </w:p>
    <w:p w14:paraId="38451EFD">
      <w:pPr>
        <w:tabs>
          <w:tab w:val="left" w:pos="1620"/>
        </w:tabs>
        <w:spacing w:line="360" w:lineRule="auto"/>
        <w:ind w:firstLine="480"/>
        <w:rPr>
          <w:color w:val="auto"/>
          <w:sz w:val="24"/>
          <w:highlight w:val="none"/>
        </w:rPr>
      </w:pPr>
      <w:r>
        <w:rPr>
          <w:color w:val="auto"/>
          <w:sz w:val="24"/>
          <w:highlight w:val="none"/>
        </w:rPr>
        <w:t>乙方应按</w:t>
      </w:r>
      <w:r>
        <w:rPr>
          <w:rFonts w:hint="eastAsia"/>
          <w:color w:val="auto"/>
          <w:sz w:val="24"/>
          <w:highlight w:val="none"/>
        </w:rPr>
        <w:t>采购</w:t>
      </w:r>
      <w:r>
        <w:rPr>
          <w:color w:val="auto"/>
          <w:sz w:val="24"/>
          <w:highlight w:val="none"/>
        </w:rPr>
        <w:t>文件、</w:t>
      </w:r>
      <w:r>
        <w:rPr>
          <w:rFonts w:hint="eastAsia"/>
          <w:color w:val="auto"/>
          <w:sz w:val="24"/>
          <w:highlight w:val="none"/>
        </w:rPr>
        <w:t>响应</w:t>
      </w:r>
      <w:r>
        <w:rPr>
          <w:color w:val="auto"/>
          <w:sz w:val="24"/>
          <w:highlight w:val="none"/>
        </w:rPr>
        <w:t>文件及乙方在询标、评标过程中做出的书面说明或承诺提供及时、快速、优质的</w:t>
      </w:r>
      <w:r>
        <w:rPr>
          <w:rFonts w:hint="eastAsia"/>
          <w:color w:val="auto"/>
          <w:sz w:val="24"/>
          <w:highlight w:val="none"/>
        </w:rPr>
        <w:t>伴随服务／售后服务</w:t>
      </w:r>
      <w:r>
        <w:rPr>
          <w:color w:val="auto"/>
          <w:sz w:val="24"/>
          <w:highlight w:val="none"/>
        </w:rPr>
        <w:t>。</w:t>
      </w:r>
    </w:p>
    <w:p w14:paraId="28A77AA5">
      <w:pPr>
        <w:tabs>
          <w:tab w:val="left" w:pos="1620"/>
        </w:tabs>
        <w:spacing w:line="360" w:lineRule="auto"/>
        <w:ind w:firstLine="480"/>
        <w:rPr>
          <w:color w:val="auto"/>
          <w:highlight w:val="none"/>
        </w:rPr>
      </w:pPr>
      <w:r>
        <w:rPr>
          <w:color w:val="auto"/>
          <w:sz w:val="24"/>
          <w:highlight w:val="none"/>
        </w:rPr>
        <w:t>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p>
    <w:p w14:paraId="60DB49D6">
      <w:pPr>
        <w:spacing w:line="360" w:lineRule="auto"/>
        <w:ind w:firstLine="482"/>
        <w:rPr>
          <w:b/>
          <w:color w:val="auto"/>
          <w:sz w:val="24"/>
          <w:highlight w:val="none"/>
        </w:rPr>
      </w:pPr>
      <w:r>
        <w:rPr>
          <w:rFonts w:hint="eastAsia"/>
          <w:b/>
          <w:color w:val="auto"/>
          <w:sz w:val="24"/>
          <w:highlight w:val="none"/>
        </w:rPr>
        <w:t>第八条   货款支付</w:t>
      </w:r>
    </w:p>
    <w:p w14:paraId="02BC22F9">
      <w:pPr>
        <w:spacing w:line="360" w:lineRule="auto"/>
        <w:ind w:firstLine="480"/>
        <w:rPr>
          <w:color w:val="auto"/>
          <w:sz w:val="24"/>
          <w:szCs w:val="24"/>
          <w:highlight w:val="none"/>
          <w:shd w:val="clear" w:color="auto" w:fill="FFFFFF"/>
        </w:rPr>
      </w:pPr>
      <w:r>
        <w:rPr>
          <w:color w:val="auto"/>
          <w:sz w:val="24"/>
          <w:szCs w:val="24"/>
          <w:highlight w:val="none"/>
          <w:shd w:val="clear" w:color="auto" w:fill="FFFFFF"/>
        </w:rPr>
        <w:t>合同签订后中标单位按合同条款要求供货到指定位置，</w:t>
      </w:r>
      <w:r>
        <w:rPr>
          <w:rFonts w:hint="eastAsia" w:ascii="宋体" w:hAnsi="宋体" w:cs="宋体"/>
          <w:bCs/>
          <w:color w:val="auto"/>
          <w:sz w:val="24"/>
          <w:szCs w:val="24"/>
          <w:highlight w:val="none"/>
        </w:rPr>
        <w:t>货到安装调试经验收合格后付合同额的90%款项，10%余款作为质保金在验收合格使用满一年无质量问题一次性无息付清</w:t>
      </w:r>
      <w:r>
        <w:rPr>
          <w:color w:val="auto"/>
          <w:sz w:val="24"/>
          <w:szCs w:val="24"/>
          <w:highlight w:val="none"/>
          <w:shd w:val="clear" w:color="auto" w:fill="FFFFFF"/>
        </w:rPr>
        <w:t>。采购方付款前中标方应向采购方开具合格发票，否则采购方有权拒绝付款且不构成违约。</w:t>
      </w:r>
    </w:p>
    <w:p w14:paraId="29628EF3">
      <w:pPr>
        <w:spacing w:line="360" w:lineRule="auto"/>
        <w:ind w:firstLine="482"/>
        <w:rPr>
          <w:b/>
          <w:color w:val="auto"/>
          <w:sz w:val="24"/>
          <w:highlight w:val="none"/>
        </w:rPr>
      </w:pPr>
      <w:r>
        <w:rPr>
          <w:rFonts w:hint="eastAsia"/>
          <w:b/>
          <w:color w:val="auto"/>
          <w:sz w:val="24"/>
          <w:highlight w:val="none"/>
        </w:rPr>
        <w:t>第九条　违约责任</w:t>
      </w:r>
    </w:p>
    <w:p w14:paraId="7CCC11FF">
      <w:pPr>
        <w:spacing w:line="360" w:lineRule="auto"/>
        <w:ind w:firstLine="480"/>
        <w:rPr>
          <w:color w:val="auto"/>
          <w:sz w:val="24"/>
          <w:highlight w:val="none"/>
        </w:rPr>
      </w:pPr>
      <w:r>
        <w:rPr>
          <w:rFonts w:hint="eastAsia"/>
          <w:color w:val="auto"/>
          <w:sz w:val="24"/>
          <w:highlight w:val="none"/>
        </w:rPr>
        <w:t>1、如乙方不能交付货物，应向甲方支付合同总价</w:t>
      </w:r>
      <w:r>
        <w:rPr>
          <w:color w:val="auto"/>
          <w:sz w:val="24"/>
          <w:highlight w:val="none"/>
        </w:rPr>
        <w:t>20</w:t>
      </w:r>
      <w:r>
        <w:rPr>
          <w:rFonts w:hint="eastAsia"/>
          <w:color w:val="auto"/>
          <w:sz w:val="24"/>
          <w:highlight w:val="none"/>
        </w:rPr>
        <w:t xml:space="preserve">%的违约金。 </w:t>
      </w:r>
    </w:p>
    <w:p w14:paraId="6ACC8DBC">
      <w:pPr>
        <w:spacing w:line="360" w:lineRule="auto"/>
        <w:ind w:firstLine="480"/>
        <w:rPr>
          <w:color w:val="auto"/>
          <w:sz w:val="24"/>
          <w:highlight w:val="none"/>
        </w:rPr>
      </w:pPr>
      <w:r>
        <w:rPr>
          <w:rFonts w:hint="eastAsia"/>
          <w:color w:val="auto"/>
          <w:sz w:val="24"/>
          <w:highlight w:val="none"/>
        </w:rPr>
        <w:t>2、乙方逾期交付货物的，每逾期1天，乙方向甲方偿付逾期交货部分货款总额的</w:t>
      </w:r>
      <w:r>
        <w:rPr>
          <w:color w:val="auto"/>
          <w:sz w:val="24"/>
          <w:highlight w:val="none"/>
        </w:rPr>
        <w:t>日万分之四</w:t>
      </w:r>
      <w:r>
        <w:rPr>
          <w:rFonts w:hint="eastAsia"/>
          <w:color w:val="auto"/>
          <w:sz w:val="24"/>
          <w:highlight w:val="none"/>
        </w:rPr>
        <w:t>的滞纳金。如乙方逾期交货达10天，甲方有权解除合同，解除合同的通知自到达乙方时生效。</w:t>
      </w:r>
      <w:r>
        <w:rPr>
          <w:color w:val="auto"/>
          <w:sz w:val="24"/>
          <w:highlight w:val="none"/>
        </w:rPr>
        <w:t>且甲方不承担任何责任</w:t>
      </w:r>
      <w:r>
        <w:rPr>
          <w:rFonts w:hint="eastAsia"/>
          <w:color w:val="auto"/>
          <w:sz w:val="24"/>
          <w:highlight w:val="none"/>
        </w:rPr>
        <w:t>。</w:t>
      </w:r>
      <w:r>
        <w:rPr>
          <w:color w:val="auto"/>
          <w:sz w:val="24"/>
          <w:highlight w:val="none"/>
        </w:rPr>
        <w:t>如甲方解除合同的</w:t>
      </w:r>
      <w:r>
        <w:rPr>
          <w:rFonts w:hint="eastAsia"/>
          <w:color w:val="auto"/>
          <w:sz w:val="24"/>
          <w:highlight w:val="none"/>
        </w:rPr>
        <w:t>，</w:t>
      </w:r>
      <w:r>
        <w:rPr>
          <w:color w:val="auto"/>
          <w:sz w:val="24"/>
          <w:highlight w:val="none"/>
        </w:rPr>
        <w:t>乙方应向甲方支付合同总价款</w:t>
      </w:r>
      <w:r>
        <w:rPr>
          <w:rFonts w:hint="eastAsia"/>
          <w:color w:val="auto"/>
          <w:sz w:val="24"/>
          <w:highlight w:val="none"/>
        </w:rPr>
        <w:t>2</w:t>
      </w:r>
      <w:r>
        <w:rPr>
          <w:color w:val="auto"/>
          <w:sz w:val="24"/>
          <w:highlight w:val="none"/>
        </w:rPr>
        <w:t>0</w:t>
      </w:r>
      <w:r>
        <w:rPr>
          <w:rFonts w:hint="eastAsia"/>
          <w:color w:val="auto"/>
          <w:sz w:val="24"/>
          <w:highlight w:val="none"/>
        </w:rPr>
        <w:t>%的违约金。</w:t>
      </w:r>
    </w:p>
    <w:p w14:paraId="2A1062E1">
      <w:pPr>
        <w:spacing w:line="360" w:lineRule="auto"/>
        <w:ind w:firstLine="480"/>
        <w:rPr>
          <w:color w:val="auto"/>
          <w:sz w:val="24"/>
          <w:highlight w:val="none"/>
        </w:rPr>
      </w:pPr>
      <w:r>
        <w:rPr>
          <w:rFonts w:hint="eastAsia"/>
          <w:color w:val="auto"/>
          <w:sz w:val="24"/>
          <w:highlight w:val="none"/>
        </w:rPr>
        <w:t>3、乙方所交付的货物品牌、规格型号、数量不符合合同</w:t>
      </w:r>
      <w:r>
        <w:rPr>
          <w:color w:val="auto"/>
          <w:sz w:val="24"/>
          <w:highlight w:val="none"/>
        </w:rPr>
        <w:t>约定</w:t>
      </w:r>
      <w:r>
        <w:rPr>
          <w:rFonts w:hint="eastAsia"/>
          <w:color w:val="auto"/>
          <w:sz w:val="24"/>
          <w:highlight w:val="none"/>
        </w:rPr>
        <w:t>的，甲方有权拒收。甲方拒收的，乙方应向甲方支付货款总额5%的违约金。</w:t>
      </w:r>
    </w:p>
    <w:p w14:paraId="0D6F7E45">
      <w:pPr>
        <w:spacing w:line="360" w:lineRule="auto"/>
        <w:ind w:firstLine="480"/>
        <w:rPr>
          <w:color w:val="auto"/>
          <w:sz w:val="24"/>
          <w:highlight w:val="none"/>
        </w:rPr>
      </w:pPr>
      <w:r>
        <w:rPr>
          <w:color w:val="auto"/>
          <w:sz w:val="24"/>
          <w:highlight w:val="none"/>
        </w:rPr>
        <w:t>如乙方交付的货物质量不符合约定的</w:t>
      </w:r>
      <w:r>
        <w:rPr>
          <w:rFonts w:hint="eastAsia"/>
          <w:color w:val="auto"/>
          <w:sz w:val="24"/>
          <w:highlight w:val="none"/>
        </w:rPr>
        <w:t>，甲方有权拒收或要求</w:t>
      </w:r>
      <w:r>
        <w:rPr>
          <w:color w:val="auto"/>
          <w:sz w:val="24"/>
          <w:highlight w:val="none"/>
        </w:rPr>
        <w:t>乙方立即整改至验收合格的标准</w:t>
      </w:r>
      <w:r>
        <w:rPr>
          <w:rFonts w:hint="eastAsia"/>
          <w:color w:val="auto"/>
          <w:sz w:val="24"/>
          <w:highlight w:val="none"/>
        </w:rPr>
        <w:t>，</w:t>
      </w:r>
      <w:r>
        <w:rPr>
          <w:color w:val="auto"/>
          <w:sz w:val="24"/>
          <w:highlight w:val="none"/>
        </w:rPr>
        <w:t>同时乙方应向甲方支付货款总额30</w:t>
      </w:r>
      <w:r>
        <w:rPr>
          <w:rFonts w:hint="eastAsia"/>
          <w:color w:val="auto"/>
          <w:sz w:val="24"/>
          <w:highlight w:val="none"/>
        </w:rPr>
        <w:t>%</w:t>
      </w:r>
      <w:r>
        <w:rPr>
          <w:color w:val="auto"/>
          <w:sz w:val="24"/>
          <w:highlight w:val="none"/>
        </w:rPr>
        <w:t>的违约金</w:t>
      </w:r>
      <w:r>
        <w:rPr>
          <w:rFonts w:hint="eastAsia"/>
          <w:color w:val="auto"/>
          <w:sz w:val="24"/>
          <w:highlight w:val="none"/>
        </w:rPr>
        <w:t>。</w:t>
      </w:r>
    </w:p>
    <w:p w14:paraId="4FA1FA23">
      <w:pPr>
        <w:spacing w:line="360" w:lineRule="auto"/>
        <w:ind w:firstLine="480"/>
        <w:rPr>
          <w:color w:val="auto"/>
          <w:sz w:val="24"/>
          <w:highlight w:val="none"/>
        </w:rPr>
      </w:pPr>
      <w:r>
        <w:rPr>
          <w:rFonts w:hint="eastAsia"/>
          <w:color w:val="auto"/>
          <w:sz w:val="24"/>
          <w:highlight w:val="none"/>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p>
    <w:p w14:paraId="31087EF7">
      <w:pPr>
        <w:spacing w:line="360" w:lineRule="auto"/>
        <w:ind w:firstLine="480"/>
        <w:rPr>
          <w:color w:val="auto"/>
          <w:sz w:val="24"/>
          <w:highlight w:val="none"/>
        </w:rPr>
      </w:pPr>
      <w:r>
        <w:rPr>
          <w:rFonts w:hint="eastAsia"/>
          <w:color w:val="auto"/>
          <w:sz w:val="24"/>
          <w:highlight w:val="none"/>
        </w:rPr>
        <w:t xml:space="preserve">5、乙方未按本合同的规定提供伴随服务/售后服务的，应按合同总价款的1%向甲方承担违约责任。 </w:t>
      </w:r>
    </w:p>
    <w:p w14:paraId="4DF5DD88">
      <w:pPr>
        <w:spacing w:line="360" w:lineRule="auto"/>
        <w:ind w:firstLine="482"/>
        <w:rPr>
          <w:b/>
          <w:color w:val="auto"/>
          <w:sz w:val="24"/>
          <w:highlight w:val="none"/>
        </w:rPr>
      </w:pPr>
      <w:r>
        <w:rPr>
          <w:rFonts w:hint="eastAsia"/>
          <w:b/>
          <w:color w:val="auto"/>
          <w:sz w:val="24"/>
          <w:highlight w:val="none"/>
        </w:rPr>
        <w:t>第十条  不可抗力</w:t>
      </w:r>
    </w:p>
    <w:p w14:paraId="4F4FC957">
      <w:pPr>
        <w:spacing w:line="360" w:lineRule="auto"/>
        <w:ind w:firstLine="480"/>
        <w:rPr>
          <w:color w:val="auto"/>
          <w:sz w:val="24"/>
          <w:highlight w:val="none"/>
        </w:rPr>
      </w:pPr>
      <w:r>
        <w:rPr>
          <w:color w:val="auto"/>
          <w:sz w:val="24"/>
          <w:highlight w:val="none"/>
        </w:rPr>
        <w:t>1</w:t>
      </w:r>
      <w:r>
        <w:rPr>
          <w:rFonts w:hint="eastAsia"/>
          <w:color w:val="auto"/>
          <w:sz w:val="24"/>
          <w:highlight w:val="none"/>
        </w:rPr>
        <w:t>、本合同所称不可抗力指不能预见、不能避免并不能克服的客观情况，不可抗力包括战争、地震、动乱、空中飞行物体坠落或其他非甲方或乙方责任造成的爆炸、火灾。</w:t>
      </w:r>
    </w:p>
    <w:p w14:paraId="6BCE00E6">
      <w:pPr>
        <w:spacing w:line="360" w:lineRule="auto"/>
        <w:rPr>
          <w:color w:val="auto"/>
          <w:sz w:val="24"/>
          <w:highlight w:val="none"/>
        </w:rPr>
      </w:pPr>
      <w:r>
        <w:rPr>
          <w:color w:val="auto"/>
          <w:sz w:val="24"/>
          <w:highlight w:val="none"/>
        </w:rPr>
        <w:t xml:space="preserve">    2</w:t>
      </w:r>
      <w:r>
        <w:rPr>
          <w:rFonts w:hint="eastAsia"/>
          <w:color w:val="auto"/>
          <w:sz w:val="24"/>
          <w:highlight w:val="none"/>
        </w:rPr>
        <w:t>、因不可抗力致使完全不能履行合同的，本协议终止，双方无须承担任何责任，但本协议另有规定的除外。</w:t>
      </w:r>
    </w:p>
    <w:p w14:paraId="68C56E6B">
      <w:pPr>
        <w:spacing w:line="360" w:lineRule="auto"/>
        <w:rPr>
          <w:color w:val="auto"/>
          <w:sz w:val="24"/>
          <w:highlight w:val="none"/>
        </w:rPr>
      </w:pPr>
      <w:r>
        <w:rPr>
          <w:color w:val="auto"/>
          <w:sz w:val="24"/>
          <w:highlight w:val="none"/>
        </w:rPr>
        <w:t xml:space="preserve">    3</w:t>
      </w:r>
      <w:r>
        <w:rPr>
          <w:rFonts w:hint="eastAsia"/>
          <w:color w:val="auto"/>
          <w:sz w:val="24"/>
          <w:highlight w:val="none"/>
        </w:rPr>
        <w:t>、因发生不可抗力致使部分不能履行本合同的（包括导致延期履行），根据不可抗力的影响，免除相应的责任，但本合同另有规定的除外。</w:t>
      </w:r>
    </w:p>
    <w:p w14:paraId="10A7716E">
      <w:pPr>
        <w:spacing w:line="360" w:lineRule="auto"/>
        <w:rPr>
          <w:color w:val="auto"/>
          <w:sz w:val="24"/>
          <w:highlight w:val="none"/>
        </w:rPr>
      </w:pPr>
      <w:r>
        <w:rPr>
          <w:color w:val="auto"/>
          <w:sz w:val="24"/>
          <w:highlight w:val="none"/>
        </w:rPr>
        <w:t xml:space="preserve">    4</w:t>
      </w:r>
      <w:r>
        <w:rPr>
          <w:rFonts w:hint="eastAsia"/>
          <w:color w:val="auto"/>
          <w:sz w:val="24"/>
          <w:highlight w:val="none"/>
        </w:rPr>
        <w:t>、因发生不可抗力影响合同履行的，遭受不可抗力的一方须及时书面通知另一方，并在不可抗力结束后，合理期限内30个工作日内向另一方提交发生不可抗力的充分而有效的证明，否则，不能免除相应责任。</w:t>
      </w:r>
    </w:p>
    <w:p w14:paraId="6E0BF978">
      <w:pPr>
        <w:spacing w:line="360" w:lineRule="auto"/>
        <w:ind w:firstLine="480"/>
        <w:rPr>
          <w:color w:val="auto"/>
          <w:sz w:val="24"/>
          <w:highlight w:val="none"/>
        </w:rPr>
      </w:pPr>
      <w:r>
        <w:rPr>
          <w:color w:val="auto"/>
          <w:sz w:val="24"/>
          <w:highlight w:val="none"/>
        </w:rPr>
        <w:t>5</w:t>
      </w:r>
      <w:r>
        <w:rPr>
          <w:rFonts w:hint="eastAsia"/>
          <w:color w:val="auto"/>
          <w:sz w:val="24"/>
          <w:highlight w:val="none"/>
        </w:rPr>
        <w:t>、因合同一方延迟履行合同后发生不可抗力的，不能免除延迟履行方的相应责任。</w:t>
      </w:r>
    </w:p>
    <w:p w14:paraId="5855F12D">
      <w:pPr>
        <w:spacing w:line="360" w:lineRule="auto"/>
        <w:ind w:firstLine="482"/>
        <w:rPr>
          <w:b/>
          <w:color w:val="auto"/>
          <w:sz w:val="24"/>
          <w:highlight w:val="none"/>
        </w:rPr>
      </w:pPr>
      <w:r>
        <w:rPr>
          <w:rFonts w:hint="eastAsia"/>
          <w:b/>
          <w:color w:val="auto"/>
          <w:sz w:val="24"/>
          <w:highlight w:val="none"/>
        </w:rPr>
        <w:t>第十一条 合同组成</w:t>
      </w:r>
    </w:p>
    <w:p w14:paraId="7EABA7C4">
      <w:pPr>
        <w:spacing w:line="360" w:lineRule="auto"/>
        <w:ind w:firstLine="480"/>
        <w:rPr>
          <w:color w:val="auto"/>
          <w:sz w:val="24"/>
          <w:highlight w:val="none"/>
        </w:rPr>
      </w:pPr>
      <w:r>
        <w:rPr>
          <w:rFonts w:hint="eastAsia"/>
          <w:color w:val="auto"/>
          <w:sz w:val="24"/>
          <w:highlight w:val="none"/>
        </w:rPr>
        <w:t>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p>
    <w:p w14:paraId="60BE427C">
      <w:pPr>
        <w:spacing w:line="360" w:lineRule="auto"/>
        <w:ind w:firstLine="482"/>
        <w:rPr>
          <w:b/>
          <w:color w:val="auto"/>
          <w:sz w:val="24"/>
          <w:highlight w:val="none"/>
        </w:rPr>
      </w:pPr>
      <w:r>
        <w:rPr>
          <w:rFonts w:hint="eastAsia"/>
          <w:b/>
          <w:color w:val="auto"/>
          <w:sz w:val="24"/>
          <w:highlight w:val="none"/>
        </w:rPr>
        <w:t>第十二条　合同的变更和终止</w:t>
      </w:r>
    </w:p>
    <w:p w14:paraId="68CB1029">
      <w:pPr>
        <w:spacing w:line="360" w:lineRule="auto"/>
        <w:ind w:firstLine="480"/>
        <w:rPr>
          <w:color w:val="auto"/>
          <w:sz w:val="24"/>
          <w:highlight w:val="none"/>
        </w:rPr>
      </w:pPr>
      <w:r>
        <w:rPr>
          <w:rFonts w:hint="eastAsia"/>
          <w:color w:val="auto"/>
          <w:sz w:val="24"/>
          <w:highlight w:val="none"/>
        </w:rPr>
        <w:t>本合同一经签订，甲乙双方不得擅自变更、中止或终止合同。</w:t>
      </w:r>
    </w:p>
    <w:p w14:paraId="46B2CC64">
      <w:pPr>
        <w:spacing w:line="360" w:lineRule="auto"/>
        <w:ind w:firstLine="482"/>
        <w:rPr>
          <w:b/>
          <w:color w:val="auto"/>
          <w:sz w:val="24"/>
          <w:highlight w:val="none"/>
        </w:rPr>
      </w:pPr>
      <w:r>
        <w:rPr>
          <w:rFonts w:hint="eastAsia"/>
          <w:b/>
          <w:color w:val="auto"/>
          <w:sz w:val="24"/>
          <w:highlight w:val="none"/>
        </w:rPr>
        <w:t>第十三条　合同的转让</w:t>
      </w:r>
    </w:p>
    <w:p w14:paraId="6F42DC24">
      <w:pPr>
        <w:spacing w:line="360" w:lineRule="auto"/>
        <w:ind w:firstLine="480"/>
        <w:rPr>
          <w:color w:val="auto"/>
          <w:sz w:val="24"/>
          <w:highlight w:val="none"/>
        </w:rPr>
      </w:pPr>
      <w:r>
        <w:rPr>
          <w:rFonts w:hint="eastAsia"/>
          <w:color w:val="auto"/>
          <w:sz w:val="24"/>
          <w:highlight w:val="none"/>
        </w:rPr>
        <w:t>未经甲方书面同意，乙方不得擅自部分或全部转让其应履行的合同义务。</w:t>
      </w:r>
    </w:p>
    <w:p w14:paraId="07332CD5">
      <w:pPr>
        <w:spacing w:line="360" w:lineRule="auto"/>
        <w:ind w:firstLine="482"/>
        <w:rPr>
          <w:b/>
          <w:color w:val="auto"/>
          <w:sz w:val="24"/>
          <w:highlight w:val="none"/>
        </w:rPr>
      </w:pPr>
      <w:r>
        <w:rPr>
          <w:rFonts w:hint="eastAsia"/>
          <w:b/>
          <w:color w:val="auto"/>
          <w:sz w:val="24"/>
          <w:highlight w:val="none"/>
        </w:rPr>
        <w:t>第十四条  争议的解决</w:t>
      </w:r>
    </w:p>
    <w:p w14:paraId="3E175CD1">
      <w:pPr>
        <w:spacing w:line="360" w:lineRule="auto"/>
        <w:ind w:firstLine="480"/>
        <w:rPr>
          <w:color w:val="auto"/>
          <w:sz w:val="24"/>
          <w:highlight w:val="none"/>
        </w:rPr>
      </w:pPr>
      <w:r>
        <w:rPr>
          <w:rFonts w:hint="eastAsia"/>
          <w:color w:val="auto"/>
          <w:sz w:val="24"/>
          <w:highlight w:val="none"/>
        </w:rPr>
        <w:t>因履行本合同引起的或与本合同有关的争议，甲、乙双方应首先通过友好协商解决，如果协商不能解决争议，向甲方所在地有管辖权的人民法院提起诉讼。</w:t>
      </w:r>
    </w:p>
    <w:p w14:paraId="64ADF6DD">
      <w:pPr>
        <w:spacing w:line="360" w:lineRule="auto"/>
        <w:ind w:firstLine="482"/>
        <w:rPr>
          <w:b/>
          <w:color w:val="auto"/>
          <w:sz w:val="24"/>
          <w:highlight w:val="none"/>
        </w:rPr>
      </w:pPr>
      <w:r>
        <w:rPr>
          <w:rFonts w:hint="eastAsia"/>
          <w:b/>
          <w:color w:val="auto"/>
          <w:sz w:val="24"/>
          <w:highlight w:val="none"/>
        </w:rPr>
        <w:t>第十五条   合同生效及其他</w:t>
      </w:r>
    </w:p>
    <w:p w14:paraId="322E004C">
      <w:pPr>
        <w:spacing w:line="360" w:lineRule="auto"/>
        <w:ind w:firstLine="480"/>
        <w:rPr>
          <w:color w:val="auto"/>
          <w:sz w:val="24"/>
          <w:highlight w:val="none"/>
        </w:rPr>
      </w:pPr>
      <w:r>
        <w:rPr>
          <w:rFonts w:hint="eastAsia"/>
          <w:color w:val="auto"/>
          <w:sz w:val="24"/>
          <w:highlight w:val="none"/>
        </w:rPr>
        <w:t>1、本合同自合同双方签字、盖章之日起生效。</w:t>
      </w:r>
    </w:p>
    <w:p w14:paraId="7629F704">
      <w:pPr>
        <w:spacing w:line="360" w:lineRule="auto"/>
        <w:ind w:firstLine="480"/>
        <w:rPr>
          <w:color w:val="auto"/>
          <w:sz w:val="24"/>
          <w:highlight w:val="none"/>
        </w:rPr>
      </w:pPr>
      <w:r>
        <w:rPr>
          <w:rFonts w:hint="eastAsia"/>
          <w:color w:val="auto"/>
          <w:sz w:val="24"/>
          <w:highlight w:val="none"/>
        </w:rPr>
        <w:t>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份，具有同等法律效力。</w:t>
      </w:r>
    </w:p>
    <w:p w14:paraId="0A4CB343">
      <w:pPr>
        <w:spacing w:line="360" w:lineRule="auto"/>
        <w:ind w:firstLine="480"/>
        <w:rPr>
          <w:color w:val="auto"/>
          <w:sz w:val="24"/>
          <w:highlight w:val="none"/>
        </w:rPr>
      </w:pPr>
      <w:r>
        <w:rPr>
          <w:rFonts w:hint="eastAsia"/>
          <w:color w:val="auto"/>
          <w:sz w:val="24"/>
          <w:highlight w:val="none"/>
        </w:rPr>
        <w:t>3、双方需补充的其他事项</w:t>
      </w:r>
      <w:r>
        <w:rPr>
          <w:color w:val="auto"/>
          <w:sz w:val="24"/>
          <w:highlight w:val="none"/>
          <w:u w:val="single"/>
        </w:rPr>
        <w:t xml:space="preserve">                                        </w:t>
      </w:r>
      <w:r>
        <w:rPr>
          <w:rFonts w:hint="eastAsia"/>
          <w:color w:val="auto"/>
          <w:sz w:val="24"/>
          <w:highlight w:val="none"/>
        </w:rPr>
        <w:t>。</w:t>
      </w:r>
    </w:p>
    <w:p w14:paraId="55C4DF96">
      <w:pPr>
        <w:spacing w:line="360" w:lineRule="auto"/>
        <w:rPr>
          <w:color w:val="auto"/>
          <w:sz w:val="24"/>
          <w:highlight w:val="none"/>
        </w:rPr>
      </w:pPr>
      <w:bookmarkStart w:id="135" w:name="_Hlk68891964"/>
    </w:p>
    <w:p w14:paraId="3441B956">
      <w:pPr>
        <w:spacing w:line="360" w:lineRule="auto"/>
        <w:ind w:firstLine="560"/>
        <w:rPr>
          <w:color w:val="auto"/>
          <w:sz w:val="24"/>
          <w:highlight w:val="none"/>
        </w:rPr>
      </w:pPr>
      <w:r>
        <w:rPr>
          <w:rFonts w:hint="eastAsia"/>
          <w:color w:val="auto"/>
          <w:sz w:val="24"/>
          <w:highlight w:val="none"/>
        </w:rPr>
        <w:t xml:space="preserve">甲方（盖章）：                   乙方（盖章）：    </w:t>
      </w:r>
    </w:p>
    <w:p w14:paraId="0DE049CA">
      <w:pPr>
        <w:spacing w:line="360" w:lineRule="auto"/>
        <w:ind w:firstLine="540"/>
        <w:rPr>
          <w:color w:val="auto"/>
          <w:sz w:val="24"/>
          <w:highlight w:val="none"/>
        </w:rPr>
      </w:pPr>
      <w:r>
        <w:rPr>
          <w:rFonts w:hint="eastAsia"/>
          <w:color w:val="auto"/>
          <w:sz w:val="24"/>
          <w:highlight w:val="none"/>
        </w:rPr>
        <w:t xml:space="preserve">单位地址：                       单位地址： </w:t>
      </w:r>
    </w:p>
    <w:p w14:paraId="48D6DE67">
      <w:pPr>
        <w:spacing w:line="360" w:lineRule="auto"/>
        <w:ind w:firstLine="560"/>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p>
    <w:p w14:paraId="4DEA7739">
      <w:pPr>
        <w:spacing w:line="360" w:lineRule="auto"/>
        <w:ind w:firstLine="560"/>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p>
    <w:p w14:paraId="0A7BC6FA">
      <w:pPr>
        <w:spacing w:line="360" w:lineRule="auto"/>
        <w:ind w:firstLine="560"/>
        <w:rPr>
          <w:color w:val="auto"/>
          <w:sz w:val="24"/>
          <w:highlight w:val="none"/>
        </w:rPr>
      </w:pPr>
      <w:r>
        <w:rPr>
          <w:rFonts w:hint="eastAsia"/>
          <w:color w:val="auto"/>
          <w:sz w:val="24"/>
          <w:highlight w:val="none"/>
        </w:rPr>
        <w:t xml:space="preserve">电话：                           电话：                          </w:t>
      </w:r>
    </w:p>
    <w:p w14:paraId="547B6C91">
      <w:pPr>
        <w:spacing w:line="360" w:lineRule="auto"/>
        <w:ind w:firstLine="480"/>
        <w:rPr>
          <w:rFonts w:ascii="宋体" w:hAnsi="宋体" w:cs="Courier New"/>
          <w:color w:val="auto"/>
          <w:sz w:val="24"/>
          <w:szCs w:val="24"/>
          <w:highlight w:val="none"/>
        </w:rPr>
      </w:pPr>
      <w:r>
        <w:rPr>
          <w:rFonts w:hint="eastAsia"/>
          <w:color w:val="auto"/>
          <w:sz w:val="24"/>
          <w:highlight w:val="none"/>
        </w:rPr>
        <w:t xml:space="preserve">日期：   年     月    日         日期：   年     月    日   </w:t>
      </w:r>
      <w:bookmarkEnd w:id="135"/>
    </w:p>
    <w:p w14:paraId="75E6137A">
      <w:pPr>
        <w:spacing w:line="360" w:lineRule="auto"/>
        <w:rPr>
          <w:rFonts w:ascii="宋体" w:hAnsi="宋体" w:cs="Courier New"/>
          <w:color w:val="auto"/>
          <w:sz w:val="24"/>
          <w:szCs w:val="24"/>
          <w:highlight w:val="none"/>
        </w:rPr>
      </w:pPr>
    </w:p>
    <w:p w14:paraId="1B387A8F">
      <w:pPr>
        <w:spacing w:line="360" w:lineRule="auto"/>
        <w:rPr>
          <w:color w:val="auto"/>
          <w:highlight w:val="none"/>
        </w:rPr>
      </w:pPr>
    </w:p>
    <w:p w14:paraId="100B3EB2">
      <w:pPr>
        <w:spacing w:line="360" w:lineRule="auto"/>
        <w:jc w:val="center"/>
        <w:rPr>
          <w:rFonts w:ascii="黑体" w:hAnsi="宋体" w:eastAsia="黑体"/>
          <w:b/>
          <w:color w:val="auto"/>
          <w:sz w:val="28"/>
          <w:szCs w:val="28"/>
          <w:highlight w:val="none"/>
        </w:rPr>
      </w:pPr>
    </w:p>
    <w:p w14:paraId="2E2E1E31">
      <w:pPr>
        <w:tabs>
          <w:tab w:val="left" w:pos="0"/>
          <w:tab w:val="left" w:pos="525"/>
          <w:tab w:val="left" w:pos="945"/>
          <w:tab w:val="left" w:pos="1050"/>
        </w:tabs>
        <w:spacing w:line="360" w:lineRule="auto"/>
        <w:rPr>
          <w:rFonts w:ascii="宋体" w:hAnsi="宋体"/>
          <w:bCs/>
          <w:color w:val="auto"/>
          <w:sz w:val="24"/>
          <w:highlight w:val="none"/>
        </w:rPr>
      </w:pPr>
    </w:p>
    <w:p w14:paraId="556A9A9F">
      <w:pPr>
        <w:pStyle w:val="63"/>
        <w:spacing w:before="0"/>
        <w:jc w:val="left"/>
        <w:rPr>
          <w:rFonts w:ascii="宋体" w:hAnsi="宋体" w:cs="宋体"/>
          <w:color w:val="auto"/>
          <w:highlight w:val="none"/>
        </w:rPr>
      </w:pPr>
      <w:r>
        <w:rPr>
          <w:rFonts w:hint="eastAsia" w:ascii="宋体" w:hAnsi="宋体" w:cs="宋体"/>
          <w:color w:val="auto"/>
          <w:highlight w:val="none"/>
        </w:rPr>
        <w:t>五. 附件</w:t>
      </w:r>
    </w:p>
    <w:p w14:paraId="340F482D">
      <w:pPr>
        <w:jc w:val="left"/>
        <w:rPr>
          <w:b/>
          <w:bCs/>
          <w:color w:val="auto"/>
          <w:sz w:val="28"/>
          <w:highlight w:val="none"/>
        </w:rPr>
      </w:pPr>
      <w:bookmarkStart w:id="136" w:name="一．报价函（格式）"/>
      <w:bookmarkEnd w:id="136"/>
      <w:r>
        <w:rPr>
          <w:rFonts w:hint="eastAsia" w:ascii="宋体" w:hAnsi="宋体"/>
          <w:b/>
          <w:color w:val="auto"/>
          <w:sz w:val="32"/>
          <w:szCs w:val="32"/>
          <w:highlight w:val="none"/>
        </w:rPr>
        <w:t xml:space="preserve"> </w:t>
      </w:r>
    </w:p>
    <w:p w14:paraId="0B1DB604">
      <w:pPr>
        <w:jc w:val="center"/>
        <w:rPr>
          <w:rFonts w:ascii="宋体" w:hAnsi="宋体"/>
          <w:bCs/>
          <w:color w:val="auto"/>
          <w:sz w:val="40"/>
          <w:szCs w:val="40"/>
          <w:highlight w:val="none"/>
        </w:rPr>
      </w:pPr>
    </w:p>
    <w:p w14:paraId="07A5EA47">
      <w:pPr>
        <w:jc w:val="center"/>
        <w:rPr>
          <w:rFonts w:ascii="宋体" w:hAnsi="宋体"/>
          <w:bCs/>
          <w:color w:val="auto"/>
          <w:sz w:val="52"/>
          <w:szCs w:val="52"/>
          <w:highlight w:val="none"/>
        </w:rPr>
      </w:pPr>
      <w:r>
        <w:rPr>
          <w:rFonts w:hint="eastAsia" w:ascii="宋体" w:hAnsi="宋体"/>
          <w:bCs/>
          <w:color w:val="auto"/>
          <w:sz w:val="52"/>
          <w:szCs w:val="52"/>
          <w:highlight w:val="none"/>
        </w:rPr>
        <w:t>投</w:t>
      </w:r>
    </w:p>
    <w:p w14:paraId="68D58EAC">
      <w:pPr>
        <w:jc w:val="center"/>
        <w:rPr>
          <w:rFonts w:ascii="宋体" w:hAnsi="宋体"/>
          <w:bCs/>
          <w:color w:val="auto"/>
          <w:sz w:val="72"/>
          <w:highlight w:val="none"/>
        </w:rPr>
      </w:pPr>
      <w:r>
        <w:rPr>
          <w:rFonts w:hint="eastAsia" w:ascii="宋体" w:hAnsi="宋体"/>
          <w:bCs/>
          <w:color w:val="auto"/>
          <w:sz w:val="72"/>
          <w:highlight w:val="none"/>
        </w:rPr>
        <w:t xml:space="preserve">     </w:t>
      </w:r>
    </w:p>
    <w:p w14:paraId="76ED5B33">
      <w:pPr>
        <w:jc w:val="center"/>
        <w:rPr>
          <w:rFonts w:ascii="宋体" w:hAnsi="宋体"/>
          <w:bCs/>
          <w:color w:val="auto"/>
          <w:sz w:val="52"/>
          <w:szCs w:val="52"/>
          <w:highlight w:val="none"/>
        </w:rPr>
      </w:pPr>
      <w:r>
        <w:rPr>
          <w:rFonts w:hint="eastAsia" w:ascii="宋体" w:hAnsi="宋体"/>
          <w:bCs/>
          <w:color w:val="auto"/>
          <w:sz w:val="52"/>
          <w:szCs w:val="52"/>
          <w:highlight w:val="none"/>
        </w:rPr>
        <w:t>标</w:t>
      </w:r>
    </w:p>
    <w:p w14:paraId="11C5369D">
      <w:pPr>
        <w:jc w:val="center"/>
        <w:rPr>
          <w:rFonts w:ascii="宋体" w:hAnsi="宋体"/>
          <w:bCs/>
          <w:color w:val="auto"/>
          <w:sz w:val="72"/>
          <w:highlight w:val="none"/>
        </w:rPr>
      </w:pPr>
    </w:p>
    <w:p w14:paraId="16DD14F5">
      <w:pPr>
        <w:jc w:val="center"/>
        <w:rPr>
          <w:rFonts w:ascii="宋体" w:hAnsi="宋体"/>
          <w:bCs/>
          <w:color w:val="auto"/>
          <w:sz w:val="52"/>
          <w:szCs w:val="52"/>
          <w:highlight w:val="none"/>
        </w:rPr>
      </w:pPr>
      <w:r>
        <w:rPr>
          <w:rFonts w:hint="eastAsia" w:ascii="宋体" w:hAnsi="宋体"/>
          <w:bCs/>
          <w:color w:val="auto"/>
          <w:sz w:val="52"/>
          <w:szCs w:val="52"/>
          <w:highlight w:val="none"/>
        </w:rPr>
        <w:t>文</w:t>
      </w:r>
    </w:p>
    <w:p w14:paraId="194FD78F">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p>
    <w:p w14:paraId="1980638D">
      <w:pPr>
        <w:jc w:val="center"/>
        <w:rPr>
          <w:rFonts w:ascii="宋体" w:hAnsi="宋体"/>
          <w:bCs/>
          <w:color w:val="auto"/>
          <w:sz w:val="52"/>
          <w:szCs w:val="52"/>
          <w:highlight w:val="none"/>
        </w:rPr>
      </w:pPr>
      <w:r>
        <w:rPr>
          <w:rFonts w:hint="eastAsia" w:ascii="宋体" w:hAnsi="宋体"/>
          <w:bCs/>
          <w:color w:val="auto"/>
          <w:sz w:val="52"/>
          <w:szCs w:val="52"/>
          <w:highlight w:val="none"/>
        </w:rPr>
        <w:t>件</w:t>
      </w:r>
    </w:p>
    <w:p w14:paraId="4F634AB0">
      <w:pPr>
        <w:jc w:val="center"/>
        <w:rPr>
          <w:rFonts w:ascii="宋体" w:hAnsi="宋体"/>
          <w:bCs/>
          <w:color w:val="auto"/>
          <w:sz w:val="52"/>
          <w:szCs w:val="52"/>
          <w:highlight w:val="none"/>
        </w:rPr>
      </w:pPr>
    </w:p>
    <w:p w14:paraId="1F42E614">
      <w:pPr>
        <w:jc w:val="center"/>
        <w:rPr>
          <w:rFonts w:ascii="宋体" w:hAnsi="宋体"/>
          <w:bCs/>
          <w:color w:val="auto"/>
          <w:sz w:val="32"/>
          <w:szCs w:val="32"/>
          <w:highlight w:val="none"/>
        </w:rPr>
      </w:pPr>
    </w:p>
    <w:p w14:paraId="6339F57C">
      <w:pPr>
        <w:jc w:val="center"/>
        <w:rPr>
          <w:rFonts w:ascii="宋体" w:hAnsi="宋体"/>
          <w:bCs/>
          <w:color w:val="auto"/>
          <w:sz w:val="52"/>
          <w:szCs w:val="52"/>
          <w:highlight w:val="none"/>
        </w:rPr>
      </w:pPr>
    </w:p>
    <w:p w14:paraId="3F11A948">
      <w:pPr>
        <w:jc w:val="center"/>
        <w:rPr>
          <w:rFonts w:ascii="宋体" w:hAnsi="宋体"/>
          <w:bCs/>
          <w:color w:val="auto"/>
          <w:sz w:val="40"/>
          <w:szCs w:val="11"/>
          <w:highlight w:val="none"/>
        </w:rPr>
      </w:pPr>
    </w:p>
    <w:p w14:paraId="2EF8178B">
      <w:pPr>
        <w:spacing w:line="360" w:lineRule="auto"/>
        <w:ind w:firstLine="1274"/>
        <w:rPr>
          <w:rFonts w:ascii="宋体" w:hAnsi="宋体"/>
          <w:bCs/>
          <w:color w:val="auto"/>
          <w:sz w:val="32"/>
          <w:szCs w:val="8"/>
          <w:highlight w:val="none"/>
        </w:rPr>
      </w:pPr>
    </w:p>
    <w:p w14:paraId="4E20DBE7">
      <w:pPr>
        <w:spacing w:line="360" w:lineRule="auto"/>
        <w:ind w:firstLine="1274"/>
        <w:rPr>
          <w:rFonts w:ascii="宋体" w:hAnsi="宋体"/>
          <w:bCs/>
          <w:color w:val="auto"/>
          <w:sz w:val="32"/>
          <w:szCs w:val="8"/>
          <w:highlight w:val="none"/>
        </w:rPr>
      </w:pPr>
    </w:p>
    <w:p w14:paraId="1B606D49">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项 目 名 称：               </w:t>
      </w:r>
    </w:p>
    <w:p w14:paraId="1F727280">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项 目 编 号：               </w:t>
      </w:r>
    </w:p>
    <w:p w14:paraId="0B05F59F">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投标供应商名称 ：（加盖CA电子公章）</w:t>
      </w:r>
    </w:p>
    <w:p w14:paraId="2DAD0F4F">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日      期 ：               </w:t>
      </w:r>
    </w:p>
    <w:p w14:paraId="13B22851">
      <w:pPr>
        <w:pageBreakBefore/>
        <w:spacing w:line="360" w:lineRule="auto"/>
        <w:outlineLvl w:val="0"/>
        <w:rPr>
          <w:rFonts w:ascii="宋体" w:hAnsi="宋体"/>
          <w:bCs/>
          <w:color w:val="auto"/>
          <w:sz w:val="24"/>
          <w:szCs w:val="24"/>
          <w:highlight w:val="none"/>
        </w:rPr>
      </w:pPr>
      <w:bookmarkStart w:id="137" w:name="_Toc39873230"/>
      <w:bookmarkStart w:id="138" w:name="_Toc98277373"/>
      <w:bookmarkStart w:id="139" w:name="_Toc36850797"/>
      <w:bookmarkStart w:id="140" w:name="_Toc39873185"/>
      <w:bookmarkStart w:id="141" w:name="_Toc116946345"/>
      <w:r>
        <w:rPr>
          <w:rFonts w:hint="eastAsia" w:ascii="宋体" w:hAnsi="宋体"/>
          <w:bCs/>
          <w:color w:val="auto"/>
          <w:sz w:val="24"/>
          <w:szCs w:val="24"/>
          <w:highlight w:val="none"/>
        </w:rPr>
        <w:t>（一）投标函（格式）：</w:t>
      </w:r>
      <w:bookmarkEnd w:id="137"/>
      <w:bookmarkEnd w:id="138"/>
      <w:bookmarkEnd w:id="139"/>
      <w:bookmarkEnd w:id="140"/>
      <w:bookmarkEnd w:id="141"/>
    </w:p>
    <w:p w14:paraId="33AC450A">
      <w:pPr>
        <w:spacing w:line="440" w:lineRule="exact"/>
        <w:jc w:val="center"/>
        <w:rPr>
          <w:rFonts w:ascii="宋体" w:hAnsi="宋体"/>
          <w:b/>
          <w:color w:val="auto"/>
          <w:sz w:val="24"/>
          <w:szCs w:val="24"/>
          <w:highlight w:val="none"/>
        </w:rPr>
      </w:pPr>
      <w:r>
        <w:rPr>
          <w:rFonts w:hint="eastAsia" w:ascii="宋体" w:hAnsi="宋体"/>
          <w:b/>
          <w:color w:val="auto"/>
          <w:sz w:val="28"/>
          <w:szCs w:val="28"/>
          <w:highlight w:val="none"/>
        </w:rPr>
        <w:t>投标函</w:t>
      </w:r>
    </w:p>
    <w:p w14:paraId="1B17B51D">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致：无锡职业技术大学：</w:t>
      </w:r>
    </w:p>
    <w:p w14:paraId="44F00D73">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我方收到贵方项目编号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招标文件，经仔细阅读和研究，我方决定参加此次无锡职业技术大学工业具身智能场景集成实训室设备采购的投标。</w:t>
      </w:r>
    </w:p>
    <w:p w14:paraId="787809EE">
      <w:pPr>
        <w:numPr>
          <w:ilvl w:val="0"/>
          <w:numId w:val="21"/>
        </w:numPr>
        <w:tabs>
          <w:tab w:val="left" w:pos="315"/>
          <w:tab w:val="left" w:pos="840"/>
          <w:tab w:val="left" w:pos="945"/>
          <w:tab w:val="left" w:pos="1050"/>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69233AA">
      <w:pPr>
        <w:numPr>
          <w:ilvl w:val="0"/>
          <w:numId w:val="21"/>
        </w:numPr>
        <w:tabs>
          <w:tab w:val="left" w:pos="0"/>
          <w:tab w:val="left" w:pos="315"/>
          <w:tab w:val="left" w:pos="525"/>
          <w:tab w:val="left" w:pos="840"/>
          <w:tab w:val="left" w:pos="945"/>
          <w:tab w:val="left" w:pos="1050"/>
        </w:tabs>
        <w:spacing w:line="440" w:lineRule="exact"/>
        <w:ind w:left="0" w:firstLine="523"/>
        <w:rPr>
          <w:rFonts w:ascii="宋体" w:hAnsi="宋体" w:cs="宋体"/>
          <w:bCs/>
          <w:color w:val="auto"/>
          <w:sz w:val="24"/>
          <w:szCs w:val="24"/>
          <w:highlight w:val="none"/>
        </w:rPr>
      </w:pPr>
      <w:r>
        <w:rPr>
          <w:rFonts w:hint="eastAsia" w:ascii="宋体" w:hAnsi="宋体"/>
          <w:bCs/>
          <w:color w:val="auto"/>
          <w:sz w:val="24"/>
          <w:szCs w:val="24"/>
          <w:highlight w:val="none"/>
        </w:rPr>
        <w:t>我方愿意提供无锡职业技术大学在招标文件中要求的文件、资料。</w:t>
      </w:r>
    </w:p>
    <w:p w14:paraId="205A8A76">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我方同意按招标文件中的规定，本投标文件投标的有效期限为开标之日起90天。</w:t>
      </w:r>
    </w:p>
    <w:p w14:paraId="2BA10123">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如果我方的投标文件被接受，我方将履行招标文件中规定的每一项要求，按期、按质、按量，履行合同义务。</w:t>
      </w:r>
    </w:p>
    <w:p w14:paraId="2E1FB8A3">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我方认为贵方有权决定中标者。</w:t>
      </w:r>
    </w:p>
    <w:p w14:paraId="6A4FAEC7">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合同条款履行自己的全部责任。在合同履行过程中，双方如有争议，同意由单位协调解决，并按相关法规和有关文件规定处理。</w:t>
      </w:r>
    </w:p>
    <w:p w14:paraId="6865EF31">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79E04EB0">
      <w:pPr>
        <w:numPr>
          <w:ilvl w:val="0"/>
          <w:numId w:val="21"/>
        </w:numPr>
        <w:tabs>
          <w:tab w:val="left" w:pos="0"/>
          <w:tab w:val="left" w:pos="315"/>
          <w:tab w:val="left" w:pos="525"/>
          <w:tab w:val="left" w:pos="945"/>
          <w:tab w:val="left" w:pos="1050"/>
          <w:tab w:val="clear" w:pos="552"/>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03D2CFF4">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ascii="宋体" w:hAnsi="宋体"/>
          <w:bCs/>
          <w:color w:val="auto"/>
          <w:sz w:val="24"/>
          <w:szCs w:val="24"/>
          <w:highlight w:val="none"/>
        </w:rPr>
        <w:t>其他</w:t>
      </w:r>
      <w:r>
        <w:rPr>
          <w:rFonts w:hint="eastAsia" w:ascii="宋体" w:hAnsi="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1FF0E0F">
      <w:pPr>
        <w:spacing w:line="440" w:lineRule="exact"/>
        <w:ind w:firstLine="480"/>
        <w:rPr>
          <w:rFonts w:ascii="宋体" w:hAnsi="宋体"/>
          <w:bCs/>
          <w:color w:val="auto"/>
          <w:sz w:val="24"/>
          <w:szCs w:val="24"/>
          <w:highlight w:val="none"/>
        </w:rPr>
      </w:pPr>
    </w:p>
    <w:p w14:paraId="51BAE575">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p>
    <w:p w14:paraId="60024DB3">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4475D2F0">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电话：                              传真：</w:t>
      </w:r>
    </w:p>
    <w:p w14:paraId="044B66A1">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0CC23FBE">
      <w:pPr>
        <w:spacing w:line="440" w:lineRule="exact"/>
        <w:ind w:firstLine="480"/>
        <w:rPr>
          <w:rFonts w:ascii="宋体" w:hAnsi="宋体"/>
          <w:bCs/>
          <w:color w:val="auto"/>
          <w:sz w:val="24"/>
          <w:szCs w:val="24"/>
          <w:highlight w:val="none"/>
        </w:rPr>
      </w:pPr>
    </w:p>
    <w:p w14:paraId="2E3C47A6">
      <w:pPr>
        <w:pageBreakBefore/>
        <w:outlineLvl w:val="0"/>
        <w:rPr>
          <w:rFonts w:ascii="宋体" w:hAnsi="宋体"/>
          <w:bCs/>
          <w:color w:val="auto"/>
          <w:sz w:val="24"/>
          <w:szCs w:val="24"/>
          <w:highlight w:val="none"/>
        </w:rPr>
      </w:pPr>
      <w:bookmarkStart w:id="142" w:name="_Toc36850798"/>
      <w:bookmarkStart w:id="143" w:name="_Toc39873186"/>
      <w:bookmarkStart w:id="144" w:name="_Toc116946354"/>
      <w:bookmarkStart w:id="145" w:name="_Toc98277374"/>
      <w:bookmarkStart w:id="146" w:name="_Toc39873231"/>
      <w:bookmarkStart w:id="147" w:name="_Toc39873232"/>
      <w:bookmarkStart w:id="148" w:name="_Toc39873187"/>
      <w:bookmarkStart w:id="149" w:name="_Toc36850799"/>
      <w:r>
        <w:rPr>
          <w:rFonts w:hint="eastAsia" w:ascii="宋体" w:hAnsi="宋体"/>
          <w:bCs/>
          <w:color w:val="auto"/>
          <w:sz w:val="24"/>
          <w:szCs w:val="24"/>
          <w:highlight w:val="none"/>
        </w:rPr>
        <w:t>（二）（投标供应商）关于资格的声明函（格式）：</w:t>
      </w:r>
      <w:bookmarkEnd w:id="142"/>
      <w:bookmarkEnd w:id="143"/>
      <w:bookmarkEnd w:id="144"/>
      <w:bookmarkEnd w:id="145"/>
      <w:bookmarkEnd w:id="146"/>
    </w:p>
    <w:p w14:paraId="3DF38CE2">
      <w:pPr>
        <w:spacing w:line="360" w:lineRule="auto"/>
        <w:jc w:val="center"/>
        <w:rPr>
          <w:rFonts w:ascii="宋体" w:hAnsi="宋体"/>
          <w:b/>
          <w:color w:val="auto"/>
          <w:sz w:val="28"/>
          <w:szCs w:val="28"/>
          <w:highlight w:val="none"/>
        </w:rPr>
      </w:pPr>
      <w:bookmarkStart w:id="150" w:name="报价方关于资格的声明函（格式）"/>
      <w:bookmarkEnd w:id="150"/>
    </w:p>
    <w:p w14:paraId="48382624">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关于资格的声明函</w:t>
      </w:r>
    </w:p>
    <w:p w14:paraId="1DCE49DE">
      <w:pPr>
        <w:spacing w:line="480" w:lineRule="auto"/>
        <w:jc w:val="center"/>
        <w:rPr>
          <w:rFonts w:ascii="宋体" w:hAnsi="宋体"/>
          <w:bCs/>
          <w:color w:val="auto"/>
          <w:sz w:val="24"/>
          <w:szCs w:val="24"/>
          <w:highlight w:val="none"/>
        </w:rPr>
      </w:pPr>
      <w:r>
        <w:rPr>
          <w:rFonts w:hint="eastAsia" w:ascii="宋体" w:hAnsi="宋体"/>
          <w:bCs/>
          <w:color w:val="auto"/>
          <w:sz w:val="24"/>
          <w:szCs w:val="24"/>
          <w:highlight w:val="none"/>
        </w:rPr>
        <w:t>项目编号：</w:t>
      </w:r>
    </w:p>
    <w:p w14:paraId="32DD80E1">
      <w:pPr>
        <w:tabs>
          <w:tab w:val="left" w:pos="6300"/>
        </w:tabs>
        <w:spacing w:line="480" w:lineRule="auto"/>
        <w:jc w:val="left"/>
        <w:rPr>
          <w:rFonts w:ascii="宋体" w:hAnsi="宋体"/>
          <w:bCs/>
          <w:color w:val="auto"/>
          <w:sz w:val="24"/>
          <w:szCs w:val="24"/>
          <w:highlight w:val="none"/>
        </w:rPr>
      </w:pPr>
      <w:r>
        <w:rPr>
          <w:rFonts w:hint="eastAsia" w:ascii="宋体" w:hAnsi="宋体"/>
          <w:bCs/>
          <w:color w:val="auto"/>
          <w:sz w:val="24"/>
          <w:szCs w:val="24"/>
          <w:highlight w:val="none"/>
        </w:rPr>
        <w:t>无锡职业技术大学：</w:t>
      </w:r>
    </w:p>
    <w:p w14:paraId="10FB8FEE">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无锡职业技术大学工业具身智能场景集成实训室设备采购）政府采购活动前三年内，在经营活动中没有重大违法记录，我公司（单位）愿针对本次项目（无锡职业技术大学工业具身智能场景集成实训室设备采购）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愿意承担由此而产生的一切后果。</w:t>
      </w:r>
    </w:p>
    <w:p w14:paraId="447246EA">
      <w:pPr>
        <w:spacing w:line="480" w:lineRule="auto"/>
        <w:rPr>
          <w:rFonts w:ascii="宋体" w:hAnsi="宋体"/>
          <w:bCs/>
          <w:color w:val="auto"/>
          <w:sz w:val="24"/>
          <w:szCs w:val="24"/>
          <w:highlight w:val="none"/>
        </w:rPr>
      </w:pPr>
    </w:p>
    <w:p w14:paraId="26451291">
      <w:pPr>
        <w:spacing w:line="360" w:lineRule="auto"/>
        <w:ind w:firstLine="5040"/>
        <w:jc w:val="left"/>
        <w:rPr>
          <w:color w:val="auto"/>
          <w:sz w:val="24"/>
          <w:szCs w:val="24"/>
          <w:highlight w:val="none"/>
        </w:rPr>
      </w:pPr>
      <w:r>
        <w:rPr>
          <w:rFonts w:hint="eastAsia"/>
          <w:color w:val="auto"/>
          <w:sz w:val="24"/>
          <w:szCs w:val="24"/>
          <w:highlight w:val="none"/>
        </w:rPr>
        <w:t>投标供应商（盖章）：</w:t>
      </w:r>
    </w:p>
    <w:p w14:paraId="7835C539">
      <w:pPr>
        <w:spacing w:line="360" w:lineRule="auto"/>
        <w:ind w:firstLine="4216"/>
        <w:jc w:val="left"/>
        <w:rPr>
          <w:color w:val="auto"/>
          <w:sz w:val="24"/>
          <w:szCs w:val="24"/>
          <w:highlight w:val="none"/>
        </w:rPr>
      </w:pPr>
      <w:r>
        <w:rPr>
          <w:rFonts w:hint="eastAsia"/>
          <w:color w:val="auto"/>
          <w:sz w:val="24"/>
          <w:szCs w:val="24"/>
          <w:highlight w:val="none"/>
        </w:rPr>
        <w:t>法定代表人（签字或盖章）：</w:t>
      </w:r>
    </w:p>
    <w:p w14:paraId="57B46A7C">
      <w:pPr>
        <w:ind w:firstLine="5640"/>
        <w:rPr>
          <w:color w:val="auto"/>
          <w:sz w:val="24"/>
          <w:szCs w:val="24"/>
          <w:highlight w:val="none"/>
        </w:rPr>
      </w:pPr>
    </w:p>
    <w:p w14:paraId="5D90E8FE">
      <w:pPr>
        <w:ind w:firstLine="5640"/>
        <w:rPr>
          <w:color w:val="auto"/>
          <w:highlight w:val="none"/>
        </w:rPr>
      </w:pPr>
      <w:r>
        <w:rPr>
          <w:rFonts w:hint="eastAsia"/>
          <w:color w:val="auto"/>
          <w:sz w:val="24"/>
          <w:szCs w:val="24"/>
          <w:highlight w:val="none"/>
        </w:rPr>
        <w:t>日  期：    年     月     日</w:t>
      </w:r>
    </w:p>
    <w:p w14:paraId="7400722E">
      <w:pPr>
        <w:rPr>
          <w:color w:val="auto"/>
          <w:highlight w:val="none"/>
        </w:rPr>
      </w:pPr>
    </w:p>
    <w:p w14:paraId="4950959F">
      <w:pPr>
        <w:pageBreakBefore/>
        <w:outlineLvl w:val="0"/>
        <w:rPr>
          <w:rFonts w:ascii="宋体" w:hAnsi="宋体"/>
          <w:bCs/>
          <w:color w:val="auto"/>
          <w:sz w:val="24"/>
          <w:szCs w:val="24"/>
          <w:highlight w:val="none"/>
        </w:rPr>
      </w:pPr>
      <w:bookmarkStart w:id="151" w:name="_Toc98277375"/>
      <w:bookmarkStart w:id="152" w:name="_Toc116946355"/>
      <w:r>
        <w:rPr>
          <w:rFonts w:hint="eastAsia" w:ascii="宋体" w:hAnsi="宋体"/>
          <w:bCs/>
          <w:color w:val="auto"/>
          <w:sz w:val="24"/>
          <w:szCs w:val="24"/>
          <w:highlight w:val="none"/>
        </w:rPr>
        <w:t>（三）（投标供应商）法定代表人授权委托书（格式）：</w:t>
      </w:r>
      <w:bookmarkEnd w:id="147"/>
      <w:bookmarkEnd w:id="148"/>
      <w:bookmarkEnd w:id="149"/>
      <w:bookmarkEnd w:id="151"/>
      <w:bookmarkEnd w:id="152"/>
    </w:p>
    <w:p w14:paraId="04E01360">
      <w:pPr>
        <w:rPr>
          <w:color w:val="auto"/>
          <w:highlight w:val="none"/>
        </w:rPr>
      </w:pPr>
    </w:p>
    <w:p w14:paraId="6F51E1A1">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法定代表人授权委托书</w:t>
      </w:r>
    </w:p>
    <w:p w14:paraId="53AFFC29">
      <w:pPr>
        <w:spacing w:line="480" w:lineRule="auto"/>
        <w:jc w:val="center"/>
        <w:rPr>
          <w:rFonts w:ascii="宋体" w:hAnsi="宋体"/>
          <w:bCs/>
          <w:color w:val="auto"/>
          <w:sz w:val="24"/>
          <w:szCs w:val="24"/>
          <w:highlight w:val="none"/>
        </w:rPr>
      </w:pPr>
      <w:r>
        <w:rPr>
          <w:rFonts w:hint="eastAsia" w:ascii="宋体" w:hAnsi="宋体"/>
          <w:bCs/>
          <w:color w:val="auto"/>
          <w:sz w:val="24"/>
          <w:szCs w:val="24"/>
          <w:highlight w:val="none"/>
        </w:rPr>
        <w:t>项目编号：</w:t>
      </w:r>
    </w:p>
    <w:p w14:paraId="29456B35">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无锡职业技术大学：</w:t>
      </w:r>
    </w:p>
    <w:p w14:paraId="478E5D32">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代表我公司（单位）全权办理针对本项目（无锡职业技术大学工业具身智能场景集成实训室设备采购）的投标、参与开标、评标、签约等具体工作，并签署全部有关的文件、协议及合同。</w:t>
      </w:r>
    </w:p>
    <w:p w14:paraId="06A7F2B9">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193E1FDF">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6BBB37BD">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被授权代表情况：</w:t>
      </w:r>
    </w:p>
    <w:p w14:paraId="5E64F994">
      <w:pPr>
        <w:spacing w:line="580" w:lineRule="exact"/>
        <w:ind w:firstLine="525"/>
        <w:rPr>
          <w:rFonts w:ascii="宋体" w:hAnsi="宋体"/>
          <w:bCs/>
          <w:color w:val="auto"/>
          <w:sz w:val="24"/>
          <w:szCs w:val="24"/>
          <w:highlight w:val="none"/>
        </w:rPr>
      </w:pPr>
      <w:r>
        <w:rPr>
          <w:rFonts w:hint="eastAsia" w:ascii="宋体" w:hAnsi="宋体"/>
          <w:bCs/>
          <w:color w:val="auto"/>
          <w:sz w:val="24"/>
          <w:szCs w:val="24"/>
          <w:highlight w:val="none"/>
        </w:rPr>
        <w:t>姓名：         性别：       电话：</w:t>
      </w:r>
    </w:p>
    <w:p w14:paraId="4DBEFAA7">
      <w:pPr>
        <w:spacing w:line="580" w:lineRule="exact"/>
        <w:ind w:firstLine="3240"/>
        <w:rPr>
          <w:rFonts w:ascii="宋体" w:hAnsi="宋体"/>
          <w:bCs/>
          <w:color w:val="auto"/>
          <w:sz w:val="24"/>
          <w:szCs w:val="24"/>
          <w:highlight w:val="none"/>
        </w:rPr>
      </w:pPr>
    </w:p>
    <w:p w14:paraId="26591EBF">
      <w:pPr>
        <w:spacing w:line="580" w:lineRule="exact"/>
        <w:ind w:firstLine="3240"/>
        <w:rPr>
          <w:rFonts w:ascii="宋体" w:hAnsi="宋体"/>
          <w:bCs/>
          <w:color w:val="auto"/>
          <w:sz w:val="24"/>
          <w:szCs w:val="24"/>
          <w:highlight w:val="none"/>
        </w:rPr>
      </w:pPr>
    </w:p>
    <w:p w14:paraId="355E12EB">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453738EF">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2BB358C0">
      <w:pPr>
        <w:spacing w:line="360" w:lineRule="auto"/>
        <w:ind w:firstLine="5640"/>
        <w:jc w:val="left"/>
        <w:rPr>
          <w:color w:val="auto"/>
          <w:highlight w:val="none"/>
        </w:rPr>
      </w:pPr>
      <w:r>
        <w:rPr>
          <w:rFonts w:hint="eastAsia"/>
          <w:color w:val="auto"/>
          <w:sz w:val="24"/>
          <w:szCs w:val="24"/>
          <w:highlight w:val="none"/>
        </w:rPr>
        <w:t>日  期：    年     月     日</w:t>
      </w:r>
    </w:p>
    <w:p w14:paraId="7FC092CE">
      <w:pPr>
        <w:spacing w:line="360" w:lineRule="auto"/>
        <w:ind w:firstLine="480"/>
        <w:rPr>
          <w:color w:val="auto"/>
          <w:sz w:val="24"/>
          <w:szCs w:val="24"/>
          <w:highlight w:val="none"/>
        </w:rPr>
      </w:pPr>
    </w:p>
    <w:p w14:paraId="49EFF2E7">
      <w:pPr>
        <w:rPr>
          <w:color w:val="auto"/>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B4F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2EABC38F">
            <w:pPr>
              <w:widowControl/>
              <w:spacing w:before="4" w:line="360" w:lineRule="auto"/>
              <w:rPr>
                <w:rFonts w:ascii="宋体" w:hAnsi="宋体"/>
                <w:color w:val="auto"/>
                <w:sz w:val="24"/>
                <w:highlight w:val="none"/>
              </w:rPr>
            </w:pPr>
          </w:p>
          <w:p w14:paraId="782D957E">
            <w:pPr>
              <w:widowControl/>
              <w:spacing w:before="4" w:line="360" w:lineRule="auto"/>
              <w:rPr>
                <w:rFonts w:ascii="宋体" w:hAnsi="宋体"/>
                <w:color w:val="auto"/>
                <w:sz w:val="24"/>
                <w:highlight w:val="none"/>
              </w:rPr>
            </w:pPr>
          </w:p>
          <w:p w14:paraId="31F91684">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6ED68EB4">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noWrap w:val="0"/>
          </w:tcPr>
          <w:p w14:paraId="704E0D84">
            <w:pPr>
              <w:widowControl/>
              <w:jc w:val="left"/>
              <w:rPr>
                <w:rFonts w:ascii="宋体" w:hAnsi="宋体"/>
                <w:color w:val="auto"/>
                <w:sz w:val="24"/>
                <w:highlight w:val="none"/>
              </w:rPr>
            </w:pPr>
          </w:p>
        </w:tc>
        <w:tc>
          <w:tcPr>
            <w:tcW w:w="5040" w:type="dxa"/>
            <w:noWrap w:val="0"/>
          </w:tcPr>
          <w:p w14:paraId="2D67ACED">
            <w:pPr>
              <w:widowControl/>
              <w:spacing w:before="4" w:line="360" w:lineRule="auto"/>
              <w:rPr>
                <w:rFonts w:ascii="宋体" w:hAnsi="宋体"/>
                <w:color w:val="auto"/>
                <w:sz w:val="24"/>
                <w:highlight w:val="none"/>
              </w:rPr>
            </w:pPr>
          </w:p>
          <w:p w14:paraId="2258A067">
            <w:pPr>
              <w:widowControl/>
              <w:spacing w:before="4" w:line="360" w:lineRule="auto"/>
              <w:rPr>
                <w:rFonts w:ascii="宋体" w:hAnsi="宋体"/>
                <w:color w:val="auto"/>
                <w:sz w:val="24"/>
                <w:highlight w:val="none"/>
              </w:rPr>
            </w:pPr>
          </w:p>
          <w:p w14:paraId="33D2DDD4">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0B719B56">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14:paraId="6CF06B46">
      <w:pPr>
        <w:jc w:val="left"/>
        <w:rPr>
          <w:rFonts w:ascii="宋体" w:hAnsi="宋体"/>
          <w:bCs/>
          <w:color w:val="auto"/>
          <w:sz w:val="24"/>
          <w:szCs w:val="24"/>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D3B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20" w:hRule="atLeast"/>
          <w:jc w:val="center"/>
        </w:trPr>
        <w:tc>
          <w:tcPr>
            <w:tcW w:w="4680" w:type="dxa"/>
            <w:noWrap w:val="0"/>
          </w:tcPr>
          <w:p w14:paraId="3EEFC649">
            <w:pPr>
              <w:widowControl/>
              <w:spacing w:before="4" w:line="360" w:lineRule="auto"/>
              <w:rPr>
                <w:rFonts w:ascii="宋体" w:hAnsi="宋体"/>
                <w:color w:val="auto"/>
                <w:sz w:val="24"/>
                <w:highlight w:val="none"/>
              </w:rPr>
            </w:pPr>
          </w:p>
          <w:p w14:paraId="0811F3BE">
            <w:pPr>
              <w:widowControl/>
              <w:spacing w:before="4" w:line="360" w:lineRule="auto"/>
              <w:rPr>
                <w:rFonts w:ascii="宋体" w:hAnsi="宋体"/>
                <w:color w:val="auto"/>
                <w:sz w:val="24"/>
                <w:highlight w:val="none"/>
              </w:rPr>
            </w:pPr>
          </w:p>
          <w:p w14:paraId="09933C69">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14:paraId="257800AF">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noWrap w:val="0"/>
          </w:tcPr>
          <w:p w14:paraId="10A1AC32">
            <w:pPr>
              <w:widowControl/>
              <w:jc w:val="left"/>
              <w:rPr>
                <w:rFonts w:ascii="宋体" w:hAnsi="宋体"/>
                <w:color w:val="auto"/>
                <w:sz w:val="24"/>
                <w:highlight w:val="none"/>
              </w:rPr>
            </w:pPr>
          </w:p>
        </w:tc>
        <w:tc>
          <w:tcPr>
            <w:tcW w:w="5040" w:type="dxa"/>
            <w:noWrap w:val="0"/>
          </w:tcPr>
          <w:p w14:paraId="6D60C54B">
            <w:pPr>
              <w:widowControl/>
              <w:spacing w:before="4" w:line="360" w:lineRule="auto"/>
              <w:rPr>
                <w:rFonts w:ascii="宋体" w:hAnsi="宋体"/>
                <w:color w:val="auto"/>
                <w:sz w:val="24"/>
                <w:highlight w:val="none"/>
              </w:rPr>
            </w:pPr>
          </w:p>
          <w:p w14:paraId="2C57EFA1">
            <w:pPr>
              <w:widowControl/>
              <w:spacing w:before="4" w:line="360" w:lineRule="auto"/>
              <w:rPr>
                <w:rFonts w:ascii="宋体" w:hAnsi="宋体"/>
                <w:color w:val="auto"/>
                <w:sz w:val="24"/>
                <w:highlight w:val="none"/>
              </w:rPr>
            </w:pPr>
          </w:p>
          <w:p w14:paraId="7476A8BC">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14:paraId="72FFE7FE">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14:paraId="22987D98">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法定代表人亲自参加投标的需提供：</w:t>
      </w:r>
    </w:p>
    <w:p w14:paraId="48BCBD22">
      <w:pPr>
        <w:spacing w:line="360" w:lineRule="auto"/>
        <w:jc w:val="center"/>
        <w:rPr>
          <w:rFonts w:ascii="宋体" w:hAnsi="宋体"/>
          <w:b/>
          <w:color w:val="auto"/>
          <w:sz w:val="28"/>
          <w:szCs w:val="28"/>
          <w:highlight w:val="none"/>
        </w:rPr>
      </w:pPr>
    </w:p>
    <w:p w14:paraId="6F69DE7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4D85A16D">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45E04B2A">
      <w:pPr>
        <w:spacing w:line="360" w:lineRule="auto"/>
        <w:ind w:firstLine="612"/>
        <w:rPr>
          <w:rFonts w:ascii="宋体" w:hAnsi="宋体"/>
          <w:color w:val="auto"/>
          <w:sz w:val="24"/>
          <w:szCs w:val="24"/>
          <w:highlight w:val="none"/>
        </w:rPr>
      </w:pPr>
    </w:p>
    <w:p w14:paraId="576049F3">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3259B77E">
      <w:pPr>
        <w:spacing w:line="360" w:lineRule="auto"/>
        <w:ind w:firstLine="610"/>
        <w:rPr>
          <w:rFonts w:ascii="宋体" w:hAnsi="宋体"/>
          <w:color w:val="auto"/>
          <w:sz w:val="24"/>
          <w:szCs w:val="24"/>
          <w:highlight w:val="none"/>
        </w:rPr>
      </w:pPr>
    </w:p>
    <w:p w14:paraId="6EAA7A60">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748B62ED">
      <w:pPr>
        <w:spacing w:line="360" w:lineRule="auto"/>
        <w:ind w:firstLine="610"/>
        <w:rPr>
          <w:rFonts w:ascii="宋体" w:hAnsi="宋体"/>
          <w:color w:val="auto"/>
          <w:sz w:val="24"/>
          <w:szCs w:val="24"/>
          <w:highlight w:val="none"/>
        </w:rPr>
      </w:pPr>
    </w:p>
    <w:p w14:paraId="3E4867CB">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  年   月   日</w:t>
      </w:r>
    </w:p>
    <w:p w14:paraId="2A41A257">
      <w:pPr>
        <w:spacing w:line="360" w:lineRule="auto"/>
        <w:ind w:firstLine="610"/>
        <w:rPr>
          <w:rFonts w:ascii="宋体" w:hAnsi="宋体"/>
          <w:color w:val="auto"/>
          <w:sz w:val="24"/>
          <w:szCs w:val="24"/>
          <w:highlight w:val="none"/>
        </w:rPr>
      </w:pPr>
    </w:p>
    <w:p w14:paraId="5BBB8295">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14:paraId="41EABFEE">
      <w:pPr>
        <w:spacing w:line="360" w:lineRule="auto"/>
        <w:ind w:firstLine="610"/>
        <w:rPr>
          <w:rFonts w:ascii="宋体" w:hAnsi="宋体"/>
          <w:color w:val="auto"/>
          <w:sz w:val="24"/>
          <w:szCs w:val="24"/>
          <w:highlight w:val="none"/>
        </w:rPr>
      </w:pPr>
    </w:p>
    <w:p w14:paraId="7754A3F9">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       性别：  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7CBF073A">
      <w:pPr>
        <w:spacing w:line="360" w:lineRule="auto"/>
        <w:ind w:firstLine="610"/>
        <w:rPr>
          <w:rFonts w:ascii="宋体" w:hAnsi="宋体"/>
          <w:color w:val="auto"/>
          <w:sz w:val="24"/>
          <w:szCs w:val="24"/>
          <w:highlight w:val="none"/>
        </w:rPr>
      </w:pPr>
    </w:p>
    <w:p w14:paraId="76E4D4C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           的法定代表人。</w:t>
      </w:r>
    </w:p>
    <w:p w14:paraId="5D5B29B2">
      <w:pPr>
        <w:spacing w:line="360" w:lineRule="auto"/>
        <w:ind w:firstLine="610"/>
        <w:rPr>
          <w:rFonts w:ascii="宋体" w:hAnsi="宋体"/>
          <w:color w:val="auto"/>
          <w:sz w:val="24"/>
          <w:szCs w:val="24"/>
          <w:highlight w:val="none"/>
        </w:rPr>
      </w:pPr>
    </w:p>
    <w:p w14:paraId="49178797">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27C321B4">
      <w:pPr>
        <w:tabs>
          <w:tab w:val="left" w:pos="720"/>
          <w:tab w:val="left" w:pos="900"/>
        </w:tabs>
        <w:spacing w:line="360" w:lineRule="auto"/>
        <w:ind w:firstLine="4560"/>
        <w:rPr>
          <w:rFonts w:ascii="宋体" w:hAnsi="宋体"/>
          <w:color w:val="auto"/>
          <w:sz w:val="24"/>
          <w:szCs w:val="24"/>
          <w:highlight w:val="none"/>
        </w:rPr>
      </w:pPr>
    </w:p>
    <w:p w14:paraId="37C4EB84">
      <w:pPr>
        <w:tabs>
          <w:tab w:val="left" w:pos="720"/>
          <w:tab w:val="left" w:pos="900"/>
        </w:tabs>
        <w:spacing w:line="600" w:lineRule="auto"/>
        <w:ind w:firstLine="480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57B30B68">
      <w:pPr>
        <w:widowControl/>
        <w:ind w:right="480" w:firstLine="6748"/>
        <w:rPr>
          <w:rFonts w:ascii="宋体" w:hAnsi="宋体"/>
          <w:color w:val="auto"/>
          <w:sz w:val="24"/>
          <w:szCs w:val="24"/>
          <w:highlight w:val="none"/>
        </w:rPr>
      </w:pPr>
      <w:r>
        <w:rPr>
          <w:rFonts w:hint="eastAsia" w:ascii="宋体" w:hAnsi="宋体"/>
          <w:color w:val="auto"/>
          <w:sz w:val="24"/>
          <w:szCs w:val="24"/>
          <w:highlight w:val="none"/>
        </w:rPr>
        <w:t>日  期：  年  月  日</w:t>
      </w: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18FA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4F23114B">
            <w:pPr>
              <w:widowControl/>
              <w:spacing w:before="4" w:line="360" w:lineRule="auto"/>
              <w:rPr>
                <w:rFonts w:ascii="宋体" w:hAnsi="宋体"/>
                <w:color w:val="auto"/>
                <w:sz w:val="24"/>
                <w:highlight w:val="none"/>
              </w:rPr>
            </w:pPr>
          </w:p>
          <w:p w14:paraId="260287A7">
            <w:pPr>
              <w:widowControl/>
              <w:spacing w:before="4" w:line="360" w:lineRule="auto"/>
              <w:rPr>
                <w:rFonts w:ascii="宋体" w:hAnsi="宋体"/>
                <w:color w:val="auto"/>
                <w:sz w:val="24"/>
                <w:highlight w:val="none"/>
              </w:rPr>
            </w:pPr>
          </w:p>
          <w:p w14:paraId="5AC7927E">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3A6CDC85">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noWrap w:val="0"/>
          </w:tcPr>
          <w:p w14:paraId="39B7D8D3">
            <w:pPr>
              <w:widowControl/>
              <w:jc w:val="left"/>
              <w:rPr>
                <w:rFonts w:ascii="宋体" w:hAnsi="宋体"/>
                <w:color w:val="auto"/>
                <w:sz w:val="24"/>
                <w:highlight w:val="none"/>
              </w:rPr>
            </w:pPr>
          </w:p>
        </w:tc>
        <w:tc>
          <w:tcPr>
            <w:tcW w:w="5040" w:type="dxa"/>
            <w:noWrap w:val="0"/>
          </w:tcPr>
          <w:p w14:paraId="24DA2A3C">
            <w:pPr>
              <w:widowControl/>
              <w:spacing w:before="4" w:line="360" w:lineRule="auto"/>
              <w:rPr>
                <w:rFonts w:ascii="宋体" w:hAnsi="宋体"/>
                <w:color w:val="auto"/>
                <w:sz w:val="24"/>
                <w:highlight w:val="none"/>
              </w:rPr>
            </w:pPr>
          </w:p>
          <w:p w14:paraId="7606CC91">
            <w:pPr>
              <w:widowControl/>
              <w:spacing w:before="4" w:line="360" w:lineRule="auto"/>
              <w:rPr>
                <w:rFonts w:ascii="宋体" w:hAnsi="宋体"/>
                <w:color w:val="auto"/>
                <w:sz w:val="24"/>
                <w:highlight w:val="none"/>
              </w:rPr>
            </w:pPr>
          </w:p>
          <w:p w14:paraId="1424857E">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6224A4A0">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14:paraId="6623CD7C">
      <w:pPr>
        <w:widowControl/>
        <w:ind w:right="240"/>
        <w:jc w:val="left"/>
        <w:rPr>
          <w:rFonts w:ascii="宋体" w:hAnsi="宋体"/>
          <w:bCs/>
          <w:color w:val="auto"/>
          <w:sz w:val="24"/>
          <w:szCs w:val="24"/>
          <w:highlight w:val="none"/>
        </w:rPr>
      </w:pPr>
      <w:r>
        <w:rPr>
          <w:rFonts w:ascii="宋体" w:hAnsi="宋体"/>
          <w:bCs/>
          <w:color w:val="auto"/>
          <w:sz w:val="24"/>
          <w:szCs w:val="24"/>
          <w:highlight w:val="none"/>
        </w:rPr>
        <w:br w:type="page" w:clear="all"/>
      </w:r>
    </w:p>
    <w:p w14:paraId="4AE0C44C">
      <w:pPr>
        <w:pageBreakBefore/>
        <w:outlineLvl w:val="0"/>
        <w:rPr>
          <w:rFonts w:ascii="宋体" w:hAnsi="宋体"/>
          <w:bCs/>
          <w:color w:val="auto"/>
          <w:sz w:val="24"/>
          <w:szCs w:val="24"/>
          <w:highlight w:val="none"/>
        </w:rPr>
      </w:pPr>
      <w:bookmarkStart w:id="153" w:name="_Toc39873234"/>
      <w:bookmarkStart w:id="154" w:name="_Toc98277377"/>
      <w:bookmarkStart w:id="155" w:name="_Toc39873189"/>
      <w:bookmarkStart w:id="156" w:name="_Toc36850801"/>
      <w:r>
        <w:rPr>
          <w:rFonts w:hint="eastAsia" w:ascii="宋体" w:hAnsi="宋体"/>
          <w:bCs/>
          <w:color w:val="auto"/>
          <w:sz w:val="24"/>
          <w:szCs w:val="24"/>
          <w:highlight w:val="none"/>
        </w:rPr>
        <w:t>（四）开标一览表（格式）：</w:t>
      </w:r>
      <w:bookmarkEnd w:id="153"/>
      <w:bookmarkEnd w:id="154"/>
      <w:bookmarkEnd w:id="155"/>
      <w:bookmarkEnd w:id="156"/>
    </w:p>
    <w:p w14:paraId="43DC604A">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 xml:space="preserve">开标一览表 </w:t>
      </w:r>
    </w:p>
    <w:p w14:paraId="38B2AF1A">
      <w:pPr>
        <w:spacing w:line="360" w:lineRule="auto"/>
        <w:ind w:firstLine="120"/>
        <w:rPr>
          <w:rFonts w:ascii="宋体" w:hAnsi="宋体"/>
          <w:bCs/>
          <w:color w:val="auto"/>
          <w:sz w:val="24"/>
          <w:szCs w:val="24"/>
          <w:highlight w:val="none"/>
        </w:rPr>
      </w:pPr>
      <w:r>
        <w:rPr>
          <w:rFonts w:hint="eastAsia" w:ascii="宋体" w:hAnsi="宋体"/>
          <w:bCs/>
          <w:color w:val="auto"/>
          <w:sz w:val="24"/>
          <w:szCs w:val="24"/>
          <w:highlight w:val="none"/>
        </w:rPr>
        <w:t>投标供应商名称（盖章）                    项目编号：</w:t>
      </w:r>
    </w:p>
    <w:tbl>
      <w:tblPr>
        <w:tblStyle w:val="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gridCol w:w="5447"/>
      </w:tblGrid>
      <w:tr w14:paraId="6297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7" w:type="dxa"/>
            <w:noWrap w:val="0"/>
            <w:vAlign w:val="center"/>
          </w:tcPr>
          <w:p w14:paraId="790056FC">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5447" w:type="dxa"/>
            <w:noWrap w:val="0"/>
            <w:vAlign w:val="center"/>
          </w:tcPr>
          <w:p w14:paraId="7F0C23D3">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14:paraId="6E5D2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4537" w:type="dxa"/>
            <w:noWrap w:val="0"/>
            <w:vAlign w:val="center"/>
          </w:tcPr>
          <w:p w14:paraId="2120E02F">
            <w:pPr>
              <w:pStyle w:val="343"/>
              <w:spacing w:line="400" w:lineRule="exact"/>
              <w:jc w:val="center"/>
              <w:rPr>
                <w:rFonts w:hAnsi="宋体"/>
                <w:bCs/>
                <w:color w:val="auto"/>
                <w:szCs w:val="24"/>
                <w:highlight w:val="none"/>
              </w:rPr>
            </w:pPr>
            <w:r>
              <w:rPr>
                <w:rFonts w:hint="eastAsia" w:hAnsi="宋体"/>
                <w:bCs/>
                <w:color w:val="auto"/>
                <w:szCs w:val="24"/>
                <w:highlight w:val="none"/>
              </w:rPr>
              <w:t>无锡职业技术大学工业具身智能场景集成实训室设备采购</w:t>
            </w:r>
          </w:p>
        </w:tc>
        <w:tc>
          <w:tcPr>
            <w:tcW w:w="5447" w:type="dxa"/>
            <w:noWrap w:val="0"/>
            <w:vAlign w:val="center"/>
          </w:tcPr>
          <w:p w14:paraId="6565FAEC">
            <w:pPr>
              <w:pStyle w:val="343"/>
              <w:spacing w:line="360" w:lineRule="auto"/>
              <w:rPr>
                <w:rFonts w:hAnsi="宋体"/>
                <w:bCs/>
                <w:color w:val="auto"/>
                <w:szCs w:val="24"/>
                <w:highlight w:val="none"/>
              </w:rPr>
            </w:pPr>
            <w:r>
              <w:rPr>
                <w:rFonts w:hint="eastAsia" w:hAnsi="宋体"/>
                <w:bCs/>
                <w:color w:val="auto"/>
                <w:szCs w:val="24"/>
                <w:highlight w:val="none"/>
              </w:rPr>
              <w:t>投标总报价（小写）：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p>
          <w:p w14:paraId="5CEF92B0">
            <w:pPr>
              <w:pStyle w:val="343"/>
              <w:spacing w:line="360" w:lineRule="auto"/>
              <w:rPr>
                <w:bCs/>
                <w:color w:val="auto"/>
                <w:highlight w:val="none"/>
              </w:rPr>
            </w:pPr>
            <w:r>
              <w:rPr>
                <w:rFonts w:hint="eastAsia" w:hAnsi="宋体"/>
                <w:bCs/>
                <w:color w:val="auto"/>
                <w:szCs w:val="24"/>
                <w:highlight w:val="none"/>
              </w:rPr>
              <w:t>投标总报价（大写）：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p>
        </w:tc>
      </w:tr>
    </w:tbl>
    <w:p w14:paraId="4BD16396">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42CD7F07">
      <w:pPr>
        <w:rPr>
          <w:rFonts w:ascii="宋体" w:hAnsi="宋体"/>
          <w:b/>
          <w:bCs/>
          <w:color w:val="auto"/>
          <w:sz w:val="24"/>
          <w:szCs w:val="24"/>
          <w:highlight w:val="none"/>
        </w:rPr>
      </w:pPr>
      <w:r>
        <w:rPr>
          <w:rFonts w:hint="eastAsia" w:ascii="宋体" w:hAnsi="宋体"/>
          <w:b/>
          <w:bCs/>
          <w:color w:val="auto"/>
          <w:sz w:val="24"/>
          <w:szCs w:val="24"/>
          <w:highlight w:val="none"/>
        </w:rPr>
        <w:t xml:space="preserve">                                                          日期：   年   月   日</w:t>
      </w:r>
    </w:p>
    <w:p w14:paraId="4245D3EB">
      <w:pPr>
        <w:rPr>
          <w:rFonts w:ascii="宋体" w:hAnsi="宋体"/>
          <w:color w:val="auto"/>
          <w:sz w:val="24"/>
          <w:szCs w:val="24"/>
          <w:highlight w:val="none"/>
        </w:rPr>
      </w:pPr>
    </w:p>
    <w:p w14:paraId="79385B55">
      <w:pPr>
        <w:spacing w:line="460" w:lineRule="exact"/>
        <w:ind w:firstLine="472"/>
        <w:rPr>
          <w:b/>
          <w:color w:val="auto"/>
          <w:sz w:val="24"/>
          <w:szCs w:val="22"/>
          <w:highlight w:val="none"/>
        </w:rPr>
      </w:pPr>
      <w:r>
        <w:rPr>
          <w:rFonts w:hint="eastAsia"/>
          <w:b/>
          <w:color w:val="auto"/>
          <w:sz w:val="24"/>
          <w:szCs w:val="22"/>
          <w:highlight w:val="none"/>
        </w:rPr>
        <w:t>填写说明：</w:t>
      </w:r>
    </w:p>
    <w:p w14:paraId="3310AB6E">
      <w:pPr>
        <w:spacing w:line="460" w:lineRule="exact"/>
        <w:ind w:firstLine="470"/>
        <w:rPr>
          <w:bCs/>
          <w:color w:val="auto"/>
          <w:sz w:val="24"/>
          <w:szCs w:val="22"/>
          <w:highlight w:val="none"/>
        </w:rPr>
      </w:pPr>
      <w:r>
        <w:rPr>
          <w:rFonts w:hint="eastAsia"/>
          <w:bCs/>
          <w:color w:val="auto"/>
          <w:sz w:val="24"/>
          <w:szCs w:val="22"/>
          <w:highlight w:val="none"/>
        </w:rPr>
        <w:t>1</w:t>
      </w:r>
      <w:r>
        <w:rPr>
          <w:bCs/>
          <w:color w:val="auto"/>
          <w:sz w:val="24"/>
          <w:szCs w:val="22"/>
          <w:highlight w:val="none"/>
        </w:rPr>
        <w:t>.</w:t>
      </w:r>
      <w:r>
        <w:rPr>
          <w:rFonts w:hint="eastAsia"/>
          <w:bCs/>
          <w:color w:val="auto"/>
          <w:sz w:val="24"/>
          <w:szCs w:val="22"/>
          <w:highlight w:val="none"/>
        </w:rPr>
        <w:t>评标时一律按开标一览表中内容为准，开标一览表中必须盖章或签字。</w:t>
      </w:r>
    </w:p>
    <w:p w14:paraId="1728CE5E">
      <w:pPr>
        <w:spacing w:line="460" w:lineRule="exact"/>
        <w:ind w:firstLine="470"/>
        <w:rPr>
          <w:bCs/>
          <w:color w:val="auto"/>
          <w:sz w:val="24"/>
          <w:szCs w:val="22"/>
          <w:highlight w:val="none"/>
        </w:rPr>
      </w:pPr>
      <w:r>
        <w:rPr>
          <w:rFonts w:hint="eastAsia"/>
          <w:bCs/>
          <w:color w:val="auto"/>
          <w:sz w:val="24"/>
          <w:szCs w:val="22"/>
          <w:highlight w:val="none"/>
        </w:rPr>
        <w:t>2.投标供应商的最终报价的总额应是投标供应商在报价文件中提出的各项支付金额的总和，也应是完成招标文件所列采购需求的全部费用。</w:t>
      </w:r>
    </w:p>
    <w:p w14:paraId="142519D7">
      <w:pPr>
        <w:pageBreakBefore/>
        <w:jc w:val="left"/>
        <w:outlineLvl w:val="0"/>
        <w:rPr>
          <w:rFonts w:ascii="宋体" w:hAnsi="宋体"/>
          <w:bCs/>
          <w:color w:val="auto"/>
          <w:sz w:val="24"/>
          <w:szCs w:val="24"/>
          <w:highlight w:val="none"/>
        </w:rPr>
      </w:pPr>
      <w:bookmarkStart w:id="157" w:name="_Toc36830596"/>
      <w:bookmarkStart w:id="158" w:name="_Toc98277378"/>
      <w:bookmarkStart w:id="159" w:name="_Toc36414929"/>
      <w:bookmarkStart w:id="160" w:name="_Toc39873191"/>
      <w:bookmarkStart w:id="161" w:name="_Toc39873236"/>
      <w:r>
        <w:rPr>
          <w:rFonts w:hint="eastAsia" w:ascii="宋体" w:hAnsi="宋体"/>
          <w:bCs/>
          <w:color w:val="auto"/>
          <w:sz w:val="24"/>
          <w:szCs w:val="24"/>
          <w:highlight w:val="none"/>
        </w:rPr>
        <w:t>（五）明细报价表（格式）：</w:t>
      </w:r>
      <w:bookmarkEnd w:id="157"/>
      <w:bookmarkEnd w:id="158"/>
    </w:p>
    <w:p w14:paraId="5000DF38">
      <w:pPr>
        <w:spacing w:line="276" w:lineRule="auto"/>
        <w:jc w:val="center"/>
        <w:rPr>
          <w:rFonts w:ascii="宋体" w:hAnsi="宋体"/>
          <w:b/>
          <w:color w:val="auto"/>
          <w:sz w:val="28"/>
          <w:szCs w:val="28"/>
          <w:highlight w:val="none"/>
        </w:rPr>
      </w:pPr>
      <w:r>
        <w:rPr>
          <w:rFonts w:hint="eastAsia" w:ascii="宋体" w:hAnsi="宋体"/>
          <w:b/>
          <w:color w:val="auto"/>
          <w:sz w:val="28"/>
          <w:szCs w:val="28"/>
          <w:highlight w:val="none"/>
        </w:rPr>
        <w:t>明细报价表</w:t>
      </w:r>
    </w:p>
    <w:p w14:paraId="51C001F6">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投标供应商名称（盖章）                  项目编号：</w:t>
      </w:r>
    </w:p>
    <w:tbl>
      <w:tblPr>
        <w:tblStyle w:val="6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30"/>
        <w:gridCol w:w="117"/>
        <w:gridCol w:w="723"/>
        <w:gridCol w:w="945"/>
        <w:gridCol w:w="3045"/>
        <w:gridCol w:w="599"/>
        <w:gridCol w:w="1276"/>
        <w:gridCol w:w="992"/>
        <w:gridCol w:w="709"/>
        <w:gridCol w:w="939"/>
      </w:tblGrid>
      <w:tr w14:paraId="71E7E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6742AE5D">
            <w:pPr>
              <w:spacing w:before="5"/>
              <w:jc w:val="center"/>
              <w:rPr>
                <w:color w:val="auto"/>
                <w:sz w:val="18"/>
                <w:szCs w:val="18"/>
                <w:highlight w:val="none"/>
              </w:rPr>
            </w:pPr>
            <w:r>
              <w:rPr>
                <w:rFonts w:hint="eastAsia" w:ascii="宋体" w:hAnsi="宋体" w:cs="宋体"/>
                <w:color w:val="auto"/>
                <w:sz w:val="18"/>
                <w:szCs w:val="18"/>
                <w:highlight w:val="none"/>
                <w:lang w:bidi="ar"/>
              </w:rPr>
              <w:t>序号</w:t>
            </w: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8D30FB6">
            <w:pPr>
              <w:spacing w:before="5"/>
              <w:jc w:val="center"/>
              <w:rPr>
                <w:color w:val="auto"/>
                <w:sz w:val="18"/>
                <w:szCs w:val="18"/>
                <w:highlight w:val="none"/>
              </w:rPr>
            </w:pPr>
            <w:r>
              <w:rPr>
                <w:rFonts w:hint="eastAsia" w:ascii="宋体" w:hAnsi="宋体" w:cs="宋体"/>
                <w:color w:val="auto"/>
                <w:sz w:val="18"/>
                <w:szCs w:val="18"/>
                <w:highlight w:val="none"/>
                <w:lang w:bidi="ar"/>
              </w:rPr>
              <w:t>名称</w:t>
            </w:r>
          </w:p>
        </w:tc>
        <w:tc>
          <w:tcPr>
            <w:tcW w:w="945" w:type="dxa"/>
            <w:tcBorders>
              <w:top w:val="single" w:color="000000" w:sz="4" w:space="0"/>
              <w:left w:val="single" w:color="000000" w:sz="4" w:space="0"/>
              <w:bottom w:val="single" w:color="000000" w:sz="4" w:space="0"/>
              <w:right w:val="single" w:color="000000" w:sz="4" w:space="0"/>
            </w:tcBorders>
            <w:noWrap/>
            <w:vAlign w:val="center"/>
          </w:tcPr>
          <w:p w14:paraId="2757D373">
            <w:pPr>
              <w:spacing w:before="5"/>
              <w:jc w:val="center"/>
              <w:rPr>
                <w:color w:val="auto"/>
                <w:sz w:val="18"/>
                <w:szCs w:val="18"/>
                <w:highlight w:val="none"/>
              </w:rPr>
            </w:pPr>
            <w:r>
              <w:rPr>
                <w:rFonts w:hint="eastAsia" w:ascii="宋体" w:hAnsi="宋体" w:cs="宋体"/>
                <w:color w:val="auto"/>
                <w:sz w:val="18"/>
                <w:szCs w:val="18"/>
                <w:highlight w:val="none"/>
                <w:lang w:bidi="ar"/>
              </w:rPr>
              <w:t>品牌型号</w:t>
            </w:r>
          </w:p>
        </w:tc>
        <w:tc>
          <w:tcPr>
            <w:tcW w:w="3045" w:type="dxa"/>
            <w:tcBorders>
              <w:top w:val="single" w:color="000000" w:sz="4" w:space="0"/>
              <w:left w:val="single" w:color="000000" w:sz="4" w:space="0"/>
              <w:bottom w:val="single" w:color="000000" w:sz="4" w:space="0"/>
              <w:right w:val="single" w:color="000000" w:sz="4" w:space="0"/>
            </w:tcBorders>
            <w:noWrap/>
            <w:vAlign w:val="center"/>
          </w:tcPr>
          <w:p w14:paraId="49703A8F">
            <w:pPr>
              <w:spacing w:before="5"/>
              <w:jc w:val="center"/>
              <w:rPr>
                <w:color w:val="auto"/>
                <w:sz w:val="18"/>
                <w:szCs w:val="18"/>
                <w:highlight w:val="none"/>
              </w:rPr>
            </w:pPr>
            <w:r>
              <w:rPr>
                <w:rFonts w:hint="eastAsia" w:ascii="宋体" w:hAnsi="宋体" w:cs="宋体"/>
                <w:color w:val="auto"/>
                <w:sz w:val="18"/>
                <w:szCs w:val="18"/>
                <w:highlight w:val="none"/>
                <w:lang w:bidi="ar"/>
              </w:rPr>
              <w:t>性能指标</w:t>
            </w:r>
          </w:p>
        </w:tc>
        <w:tc>
          <w:tcPr>
            <w:tcW w:w="599" w:type="dxa"/>
            <w:tcBorders>
              <w:top w:val="single" w:color="000000" w:sz="4" w:space="0"/>
              <w:left w:val="single" w:color="000000" w:sz="4" w:space="0"/>
              <w:bottom w:val="single" w:color="000000" w:sz="4" w:space="0"/>
              <w:right w:val="single" w:color="000000" w:sz="4" w:space="0"/>
            </w:tcBorders>
            <w:noWrap w:val="0"/>
            <w:vAlign w:val="center"/>
          </w:tcPr>
          <w:p w14:paraId="3F897D16">
            <w:pPr>
              <w:spacing w:before="5"/>
              <w:jc w:val="center"/>
              <w:rPr>
                <w:color w:val="auto"/>
                <w:sz w:val="18"/>
                <w:szCs w:val="18"/>
                <w:highlight w:val="none"/>
              </w:rPr>
            </w:pPr>
            <w:r>
              <w:rPr>
                <w:rFonts w:hint="eastAsia" w:ascii="宋体" w:hAnsi="宋体" w:cs="宋体"/>
                <w:color w:val="auto"/>
                <w:sz w:val="18"/>
                <w:szCs w:val="18"/>
                <w:highlight w:val="none"/>
                <w:lang w:bidi="ar"/>
              </w:rPr>
              <w:t>数量</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4411598">
            <w:pPr>
              <w:spacing w:before="5"/>
              <w:jc w:val="center"/>
              <w:rPr>
                <w:color w:val="auto"/>
                <w:sz w:val="18"/>
                <w:szCs w:val="18"/>
                <w:highlight w:val="none"/>
              </w:rPr>
            </w:pPr>
            <w:r>
              <w:rPr>
                <w:rFonts w:hint="eastAsia" w:ascii="宋体" w:hAnsi="宋体" w:cs="宋体"/>
                <w:color w:val="auto"/>
                <w:sz w:val="18"/>
                <w:szCs w:val="18"/>
                <w:highlight w:val="none"/>
                <w:lang w:bidi="ar"/>
              </w:rPr>
              <w:t>产地</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A4041CB">
            <w:pPr>
              <w:spacing w:before="5"/>
              <w:jc w:val="center"/>
              <w:rPr>
                <w:color w:val="auto"/>
                <w:sz w:val="18"/>
                <w:szCs w:val="18"/>
                <w:highlight w:val="none"/>
              </w:rPr>
            </w:pPr>
            <w:r>
              <w:rPr>
                <w:rFonts w:hint="eastAsia" w:ascii="宋体" w:hAnsi="宋体" w:cs="宋体"/>
                <w:color w:val="auto"/>
                <w:sz w:val="18"/>
                <w:szCs w:val="18"/>
                <w:highlight w:val="none"/>
                <w:lang w:bidi="ar"/>
              </w:rPr>
              <w:t>质保期</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2B74076">
            <w:pPr>
              <w:spacing w:before="5"/>
              <w:jc w:val="center"/>
              <w:rPr>
                <w:color w:val="auto"/>
                <w:sz w:val="18"/>
                <w:szCs w:val="18"/>
                <w:highlight w:val="none"/>
              </w:rPr>
            </w:pPr>
            <w:r>
              <w:rPr>
                <w:rFonts w:hint="eastAsia" w:ascii="宋体" w:hAnsi="宋体" w:cs="宋体"/>
                <w:color w:val="auto"/>
                <w:sz w:val="18"/>
                <w:szCs w:val="18"/>
                <w:highlight w:val="none"/>
                <w:lang w:bidi="ar"/>
              </w:rPr>
              <w:t>单报价</w:t>
            </w:r>
          </w:p>
        </w:tc>
        <w:tc>
          <w:tcPr>
            <w:tcW w:w="939" w:type="dxa"/>
            <w:tcBorders>
              <w:top w:val="single" w:color="000000" w:sz="4" w:space="0"/>
              <w:left w:val="single" w:color="000000" w:sz="4" w:space="0"/>
              <w:bottom w:val="single" w:color="000000" w:sz="4" w:space="0"/>
              <w:right w:val="single" w:color="000000" w:sz="4" w:space="0"/>
            </w:tcBorders>
            <w:noWrap w:val="0"/>
            <w:vAlign w:val="center"/>
          </w:tcPr>
          <w:p w14:paraId="2AEDA01C">
            <w:pPr>
              <w:spacing w:before="5"/>
              <w:jc w:val="center"/>
              <w:rPr>
                <w:color w:val="auto"/>
                <w:sz w:val="18"/>
                <w:szCs w:val="18"/>
                <w:highlight w:val="none"/>
              </w:rPr>
            </w:pPr>
            <w:r>
              <w:rPr>
                <w:rFonts w:hint="eastAsia" w:ascii="宋体" w:hAnsi="宋体" w:cs="宋体"/>
                <w:color w:val="auto"/>
                <w:sz w:val="18"/>
                <w:szCs w:val="18"/>
                <w:highlight w:val="none"/>
                <w:lang w:bidi="ar"/>
              </w:rPr>
              <w:t>分项总报价</w:t>
            </w:r>
          </w:p>
        </w:tc>
      </w:tr>
      <w:tr w14:paraId="0093A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13961326">
            <w:pPr>
              <w:jc w:val="center"/>
              <w:rPr>
                <w:rFonts w:ascii="宋体" w:hAnsi="宋体" w:cs="宋体"/>
                <w:color w:val="auto"/>
                <w:szCs w:val="21"/>
                <w:highlight w:val="none"/>
                <w:lang w:bidi="ar"/>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CEDA172">
            <w:pPr>
              <w:jc w:val="center"/>
              <w:rPr>
                <w:rFonts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74ECA52">
            <w:pPr>
              <w:jc w:val="center"/>
              <w:rPr>
                <w:rFonts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noWrap w:val="0"/>
          </w:tcPr>
          <w:p w14:paraId="4526BECC">
            <w:pPr>
              <w:jc w:val="center"/>
              <w:rPr>
                <w:rFonts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14:paraId="7B16FB73">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A990B10">
            <w:pPr>
              <w:jc w:val="center"/>
              <w:rPr>
                <w:rFonts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4E9B896">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FC78048">
            <w:pPr>
              <w:jc w:val="center"/>
              <w:rPr>
                <w:rFonts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14:paraId="000DFACC">
            <w:pPr>
              <w:jc w:val="center"/>
              <w:rPr>
                <w:rFonts w:ascii="黑体" w:hAnsi="宋体" w:eastAsia="黑体"/>
                <w:b/>
                <w:bCs/>
                <w:color w:val="auto"/>
                <w:sz w:val="24"/>
                <w:szCs w:val="24"/>
                <w:highlight w:val="none"/>
              </w:rPr>
            </w:pPr>
          </w:p>
        </w:tc>
      </w:tr>
      <w:tr w14:paraId="7CF08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59BFDBB2">
            <w:pPr>
              <w:jc w:val="center"/>
              <w:rPr>
                <w:rFonts w:ascii="宋体" w:hAnsi="宋体" w:cs="宋体"/>
                <w:color w:val="auto"/>
                <w:szCs w:val="21"/>
                <w:highlight w:val="none"/>
                <w:lang w:bidi="ar"/>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F89EDEF">
            <w:pPr>
              <w:jc w:val="center"/>
              <w:rPr>
                <w:rFonts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DB27E17">
            <w:pPr>
              <w:jc w:val="center"/>
              <w:rPr>
                <w:rFonts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E31F077">
            <w:pPr>
              <w:jc w:val="center"/>
              <w:rPr>
                <w:rFonts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14:paraId="42139E4D">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9ACCDA3">
            <w:pPr>
              <w:jc w:val="center"/>
              <w:rPr>
                <w:rFonts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EA34010">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CC5D071">
            <w:pPr>
              <w:jc w:val="center"/>
              <w:rPr>
                <w:rFonts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14:paraId="3D35D595">
            <w:pPr>
              <w:jc w:val="center"/>
              <w:rPr>
                <w:rFonts w:ascii="黑体" w:hAnsi="宋体" w:eastAsia="黑体"/>
                <w:b/>
                <w:bCs/>
                <w:color w:val="auto"/>
                <w:sz w:val="24"/>
                <w:szCs w:val="24"/>
                <w:highlight w:val="none"/>
              </w:rPr>
            </w:pPr>
          </w:p>
        </w:tc>
      </w:tr>
      <w:tr w14:paraId="3F311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6182F3F4">
            <w:pPr>
              <w:jc w:val="center"/>
              <w:rPr>
                <w:rFonts w:ascii="宋体" w:hAnsi="宋体" w:cs="宋体"/>
                <w:color w:val="auto"/>
                <w:szCs w:val="21"/>
                <w:highlight w:val="none"/>
                <w:lang w:bidi="ar"/>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00DB1F3">
            <w:pPr>
              <w:jc w:val="center"/>
              <w:rPr>
                <w:rFonts w:ascii="宋体" w:hAnsi="宋体" w:cs="宋体"/>
                <w:color w:val="auto"/>
                <w:szCs w:val="21"/>
                <w:highlight w:val="none"/>
                <w:lang w:bidi="ar"/>
              </w:rPr>
            </w:pPr>
            <w:r>
              <w:rPr>
                <w:rFonts w:hint="eastAsia" w:ascii="宋体" w:hAnsi="宋体" w:cs="宋体"/>
                <w:color w:val="auto"/>
                <w:szCs w:val="21"/>
                <w:highlight w:val="none"/>
                <w:lang w:bidi="ar"/>
              </w:rPr>
              <w:t>......</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0DA2F0D">
            <w:pPr>
              <w:jc w:val="center"/>
              <w:rPr>
                <w:rFonts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505DAA0">
            <w:pPr>
              <w:jc w:val="center"/>
              <w:rPr>
                <w:rFonts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14:paraId="63055DFB">
            <w:pPr>
              <w:jc w:val="center"/>
              <w:rPr>
                <w:rFonts w:ascii="黑体" w:hAnsi="宋体" w:eastAsia="黑体" w:cs="黑体"/>
                <w:b/>
                <w:bCs/>
                <w:color w:val="auto"/>
                <w:szCs w:val="21"/>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CD2AD25">
            <w:pPr>
              <w:jc w:val="center"/>
              <w:rPr>
                <w:rFonts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2B20D7E5">
            <w:pPr>
              <w:jc w:val="center"/>
              <w:rPr>
                <w:rFonts w:ascii="黑体" w:hAnsi="宋体" w:eastAsia="黑体" w:cs="黑体"/>
                <w:b/>
                <w:bCs/>
                <w:color w:val="auto"/>
                <w:szCs w:val="21"/>
                <w:highlight w:val="none"/>
                <w:lang w:bidi="ar"/>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E4CB246">
            <w:pPr>
              <w:jc w:val="center"/>
              <w:rPr>
                <w:rFonts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14:paraId="5961C6FE">
            <w:pPr>
              <w:jc w:val="center"/>
              <w:rPr>
                <w:rFonts w:ascii="黑体" w:hAnsi="宋体" w:eastAsia="黑体"/>
                <w:b/>
                <w:bCs/>
                <w:color w:val="auto"/>
                <w:sz w:val="24"/>
                <w:szCs w:val="24"/>
                <w:highlight w:val="none"/>
              </w:rPr>
            </w:pPr>
          </w:p>
        </w:tc>
      </w:tr>
      <w:tr w14:paraId="3ED86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10"/>
            <w:tcBorders>
              <w:top w:val="single" w:color="000000" w:sz="4" w:space="0"/>
              <w:left w:val="single" w:color="000000" w:sz="4" w:space="0"/>
              <w:bottom w:val="single" w:color="000000" w:sz="4" w:space="0"/>
              <w:right w:val="single" w:color="000000" w:sz="4" w:space="0"/>
            </w:tcBorders>
            <w:noWrap/>
            <w:vAlign w:val="center"/>
          </w:tcPr>
          <w:p w14:paraId="489ED816">
            <w:pPr>
              <w:rPr>
                <w:rFonts w:ascii="宋体" w:hAnsi="宋体" w:cs="宋体"/>
                <w:b/>
                <w:bCs/>
                <w:color w:val="auto"/>
                <w:sz w:val="24"/>
                <w:szCs w:val="24"/>
                <w:highlight w:val="none"/>
              </w:rPr>
            </w:pPr>
            <w:r>
              <w:rPr>
                <w:rFonts w:hint="eastAsia" w:ascii="宋体" w:hAnsi="宋体" w:cs="宋体"/>
                <w:b/>
                <w:bCs/>
                <w:color w:val="auto"/>
                <w:sz w:val="24"/>
                <w:szCs w:val="24"/>
                <w:highlight w:val="none"/>
              </w:rPr>
              <w:t>投标人承诺：</w:t>
            </w:r>
          </w:p>
          <w:p w14:paraId="019FC736">
            <w:pPr>
              <w:jc w:val="left"/>
              <w:rPr>
                <w:rFonts w:ascii="黑体" w:hAnsi="宋体" w:eastAsia="黑体"/>
                <w:b/>
                <w:bCs/>
                <w:color w:val="auto"/>
                <w:sz w:val="24"/>
                <w:szCs w:val="24"/>
                <w:highlight w:val="none"/>
              </w:rPr>
            </w:pPr>
            <w:r>
              <w:rPr>
                <w:rFonts w:hint="eastAsia" w:ascii="宋体" w:hAnsi="宋体" w:cs="宋体"/>
                <w:b/>
                <w:bCs/>
                <w:color w:val="auto"/>
                <w:sz w:val="24"/>
                <w:szCs w:val="24"/>
                <w:highlight w:val="none"/>
              </w:rPr>
              <w:t>本采购项目或采购包中提供的符合本国产品标准的产品成本之和占提供的全部产品成本之和的比例：      %</w:t>
            </w:r>
          </w:p>
        </w:tc>
      </w:tr>
      <w:tr w14:paraId="3762C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jc w:val="center"/>
        </w:trPr>
        <w:tc>
          <w:tcPr>
            <w:tcW w:w="630" w:type="dxa"/>
            <w:vMerge w:val="restart"/>
            <w:tcBorders>
              <w:top w:val="nil"/>
              <w:left w:val="single" w:color="000000" w:sz="4" w:space="0"/>
              <w:bottom w:val="single" w:color="000000" w:sz="4" w:space="0"/>
              <w:right w:val="single" w:color="000000" w:sz="4" w:space="0"/>
            </w:tcBorders>
            <w:noWrap w:val="0"/>
            <w:vAlign w:val="center"/>
          </w:tcPr>
          <w:p w14:paraId="60BD53E7">
            <w:pPr>
              <w:pStyle w:val="674"/>
              <w:widowControl/>
              <w:spacing w:before="100" w:beforeAutospacing="1" w:line="400" w:lineRule="exact"/>
              <w:ind w:firstLine="120"/>
              <w:rPr>
                <w:b/>
                <w:bCs/>
                <w:color w:val="auto"/>
                <w:szCs w:val="24"/>
                <w:highlight w:val="none"/>
              </w:rPr>
            </w:pPr>
            <w:r>
              <w:rPr>
                <w:rFonts w:hint="eastAsia" w:cs="宋体"/>
                <w:b/>
                <w:bCs/>
                <w:color w:val="auto"/>
                <w:szCs w:val="24"/>
                <w:highlight w:val="none"/>
              </w:rPr>
              <w:t>服</w:t>
            </w:r>
          </w:p>
          <w:p w14:paraId="2CA37A36">
            <w:pPr>
              <w:pStyle w:val="674"/>
              <w:widowControl/>
              <w:spacing w:before="100" w:beforeAutospacing="1" w:line="400" w:lineRule="exact"/>
              <w:rPr>
                <w:b/>
                <w:bCs/>
                <w:color w:val="auto"/>
                <w:szCs w:val="24"/>
                <w:highlight w:val="none"/>
              </w:rPr>
            </w:pPr>
          </w:p>
          <w:p w14:paraId="12AE0748">
            <w:pPr>
              <w:pStyle w:val="674"/>
              <w:widowControl/>
              <w:spacing w:before="100" w:beforeAutospacing="1" w:line="400" w:lineRule="exact"/>
              <w:ind w:firstLine="120"/>
              <w:rPr>
                <w:b/>
                <w:bCs/>
                <w:color w:val="auto"/>
                <w:szCs w:val="24"/>
                <w:highlight w:val="none"/>
              </w:rPr>
            </w:pPr>
            <w:r>
              <w:rPr>
                <w:rFonts w:hint="eastAsia" w:cs="宋体"/>
                <w:b/>
                <w:bCs/>
                <w:color w:val="auto"/>
                <w:szCs w:val="24"/>
                <w:highlight w:val="none"/>
              </w:rPr>
              <w:t>务</w:t>
            </w:r>
          </w:p>
          <w:p w14:paraId="49CB60ED">
            <w:pPr>
              <w:pStyle w:val="674"/>
              <w:widowControl/>
              <w:spacing w:before="100" w:beforeAutospacing="1" w:line="400" w:lineRule="exact"/>
              <w:rPr>
                <w:b/>
                <w:bCs/>
                <w:color w:val="auto"/>
                <w:szCs w:val="24"/>
                <w:highlight w:val="none"/>
              </w:rPr>
            </w:pPr>
          </w:p>
          <w:p w14:paraId="6F02D115">
            <w:pPr>
              <w:pStyle w:val="674"/>
              <w:widowControl/>
              <w:spacing w:before="100" w:beforeAutospacing="1" w:line="400" w:lineRule="exact"/>
              <w:ind w:firstLine="120"/>
              <w:rPr>
                <w:b/>
                <w:bCs/>
                <w:color w:val="auto"/>
                <w:szCs w:val="24"/>
                <w:highlight w:val="none"/>
              </w:rPr>
            </w:pPr>
            <w:r>
              <w:rPr>
                <w:rFonts w:hint="eastAsia" w:cs="宋体"/>
                <w:b/>
                <w:bCs/>
                <w:color w:val="auto"/>
                <w:szCs w:val="24"/>
                <w:highlight w:val="none"/>
              </w:rPr>
              <w:t>承</w:t>
            </w:r>
          </w:p>
          <w:p w14:paraId="512997C5">
            <w:pPr>
              <w:pStyle w:val="674"/>
              <w:widowControl/>
              <w:spacing w:before="100" w:beforeAutospacing="1" w:line="400" w:lineRule="exact"/>
              <w:rPr>
                <w:b/>
                <w:bCs/>
                <w:color w:val="auto"/>
                <w:szCs w:val="24"/>
                <w:highlight w:val="none"/>
              </w:rPr>
            </w:pPr>
          </w:p>
          <w:p w14:paraId="6C6C051B">
            <w:pPr>
              <w:pStyle w:val="674"/>
              <w:widowControl/>
              <w:spacing w:before="100" w:beforeAutospacing="1" w:line="400" w:lineRule="exact"/>
              <w:ind w:firstLine="120"/>
              <w:rPr>
                <w:bCs/>
                <w:color w:val="auto"/>
                <w:szCs w:val="24"/>
                <w:highlight w:val="none"/>
              </w:rPr>
            </w:pPr>
            <w:r>
              <w:rPr>
                <w:rFonts w:hint="eastAsia" w:cs="宋体"/>
                <w:b/>
                <w:bCs/>
                <w:color w:val="auto"/>
                <w:szCs w:val="24"/>
                <w:highlight w:val="none"/>
              </w:rPr>
              <w:t>诺</w:t>
            </w:r>
          </w:p>
        </w:tc>
        <w:tc>
          <w:tcPr>
            <w:tcW w:w="9345" w:type="dxa"/>
            <w:gridSpan w:val="9"/>
            <w:tcBorders>
              <w:top w:val="single" w:color="000000" w:sz="4" w:space="0"/>
              <w:left w:val="single" w:color="000000" w:sz="4" w:space="0"/>
              <w:bottom w:val="single" w:color="000000" w:sz="4" w:space="0"/>
              <w:right w:val="single" w:color="000000" w:sz="4" w:space="0"/>
            </w:tcBorders>
            <w:noWrap w:val="0"/>
            <w:vAlign w:val="center"/>
          </w:tcPr>
          <w:p w14:paraId="6FE39A07">
            <w:pPr>
              <w:ind w:left="552" w:hanging="420"/>
              <w:rPr>
                <w:rFonts w:ascii="宋体"/>
                <w:bCs/>
                <w:color w:val="auto"/>
                <w:sz w:val="24"/>
                <w:szCs w:val="24"/>
                <w:highlight w:val="none"/>
              </w:rPr>
            </w:pPr>
            <w:r>
              <w:rPr>
                <w:rFonts w:hint="eastAsia" w:ascii="宋体"/>
                <w:bCs/>
                <w:color w:val="auto"/>
                <w:sz w:val="24"/>
                <w:szCs w:val="24"/>
                <w:highlight w:val="none"/>
              </w:rPr>
              <w:t>5．</w:t>
            </w:r>
            <w:r>
              <w:rPr>
                <w:rFonts w:hint="eastAsia" w:ascii="宋体" w:hAnsi="宋体" w:cs="宋体"/>
                <w:bCs/>
                <w:color w:val="auto"/>
                <w:sz w:val="24"/>
                <w:szCs w:val="24"/>
                <w:highlight w:val="none"/>
                <w:lang w:bidi="ar"/>
              </w:rPr>
              <w:t>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三包</w:t>
            </w:r>
            <w:r>
              <w:rPr>
                <w:rFonts w:hint="eastAsia" w:ascii="宋体" w:hAnsi="宋体"/>
                <w:bCs/>
                <w:color w:val="auto"/>
                <w:sz w:val="24"/>
                <w:szCs w:val="24"/>
                <w:highlight w:val="none"/>
                <w:lang w:bidi="ar"/>
              </w:rPr>
              <w:t>”（</w:t>
            </w:r>
            <w:r>
              <w:rPr>
                <w:rFonts w:hint="eastAsia" w:ascii="宋体" w:hAnsi="宋体" w:cs="宋体"/>
                <w:bCs/>
                <w:color w:val="auto"/>
                <w:sz w:val="24"/>
                <w:szCs w:val="24"/>
                <w:highlight w:val="none"/>
                <w:lang w:bidi="ar"/>
              </w:rPr>
              <w:t>包修、包退、包换）</w:t>
            </w:r>
            <w:r>
              <w:rPr>
                <w:rFonts w:hint="eastAsia" w:ascii="宋体" w:hAnsi="宋体"/>
                <w:bCs/>
                <w:color w:val="auto"/>
                <w:sz w:val="24"/>
                <w:szCs w:val="24"/>
                <w:highlight w:val="none"/>
                <w:lang w:bidi="ar"/>
              </w:rPr>
              <w:t>4</w:t>
            </w:r>
            <w:r>
              <w:rPr>
                <w:rFonts w:hint="eastAsia" w:ascii="宋体"/>
                <w:bCs/>
                <w:color w:val="auto"/>
                <w:sz w:val="24"/>
                <w:szCs w:val="24"/>
                <w:highlight w:val="none"/>
                <w:lang w:bidi="ar"/>
              </w:rPr>
              <w:t>.</w:t>
            </w:r>
            <w:r>
              <w:rPr>
                <w:rFonts w:hint="eastAsia" w:ascii="宋体" w:hAnsi="宋体" w:cs="宋体"/>
                <w:bCs/>
                <w:color w:val="auto"/>
                <w:sz w:val="24"/>
                <w:szCs w:val="24"/>
                <w:highlight w:val="none"/>
                <w:lang w:bidi="ar"/>
              </w:rPr>
              <w:t>其他承诺</w:t>
            </w:r>
          </w:p>
          <w:p w14:paraId="1215CB4C">
            <w:pPr>
              <w:rPr>
                <w:rFonts w:ascii="宋体"/>
                <w:bCs/>
                <w:color w:val="auto"/>
                <w:sz w:val="24"/>
                <w:szCs w:val="24"/>
                <w:highlight w:val="none"/>
              </w:rPr>
            </w:pPr>
            <w:r>
              <w:rPr>
                <w:rFonts w:hint="eastAsia" w:ascii="宋体" w:hAnsi="宋体" w:cs="宋体"/>
                <w:bCs/>
                <w:color w:val="auto"/>
                <w:sz w:val="24"/>
                <w:szCs w:val="24"/>
                <w:highlight w:val="none"/>
                <w:lang w:bidi="ar"/>
              </w:rPr>
              <w:t>（以上是主要承诺，供投标人参考，投标人应在满足招标文件要求的基础上，根据自己单位的情况做出具体承诺）</w:t>
            </w:r>
          </w:p>
        </w:tc>
      </w:tr>
      <w:tr w14:paraId="71890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573" w:hRule="atLeast"/>
          <w:jc w:val="center"/>
        </w:trPr>
        <w:tc>
          <w:tcPr>
            <w:tcW w:w="630" w:type="dxa"/>
            <w:vMerge w:val="continue"/>
            <w:tcBorders>
              <w:top w:val="nil"/>
              <w:left w:val="single" w:color="000000" w:sz="4" w:space="0"/>
              <w:bottom w:val="single" w:color="000000" w:sz="4" w:space="0"/>
              <w:right w:val="single" w:color="000000" w:sz="4" w:space="0"/>
            </w:tcBorders>
            <w:noWrap w:val="0"/>
            <w:vAlign w:val="center"/>
          </w:tcPr>
          <w:p w14:paraId="0BAB299A">
            <w:pPr>
              <w:rPr>
                <w:color w:val="auto"/>
                <w:sz w:val="20"/>
                <w:highlight w:val="none"/>
              </w:rPr>
            </w:pPr>
          </w:p>
        </w:tc>
        <w:tc>
          <w:tcPr>
            <w:tcW w:w="9345" w:type="dxa"/>
            <w:gridSpan w:val="9"/>
            <w:tcBorders>
              <w:top w:val="single" w:color="000000" w:sz="4" w:space="0"/>
              <w:left w:val="single" w:color="000000" w:sz="4" w:space="0"/>
              <w:bottom w:val="single" w:color="000000" w:sz="4" w:space="0"/>
              <w:right w:val="single" w:color="000000" w:sz="4" w:space="0"/>
            </w:tcBorders>
            <w:noWrap w:val="0"/>
            <w:vAlign w:val="center"/>
          </w:tcPr>
          <w:p w14:paraId="6C646D78">
            <w:pPr>
              <w:rPr>
                <w:rFonts w:ascii="宋体"/>
                <w:bCs/>
                <w:color w:val="auto"/>
                <w:sz w:val="24"/>
                <w:szCs w:val="24"/>
                <w:highlight w:val="none"/>
              </w:rPr>
            </w:pPr>
          </w:p>
        </w:tc>
      </w:tr>
    </w:tbl>
    <w:p w14:paraId="1FA51F57">
      <w:pPr>
        <w:spacing w:line="400" w:lineRule="exact"/>
        <w:rPr>
          <w:rFonts w:ascii="宋体" w:hAnsi="宋体" w:cs="宋体"/>
          <w:color w:val="auto"/>
          <w:sz w:val="24"/>
          <w:highlight w:val="none"/>
        </w:rPr>
      </w:pPr>
    </w:p>
    <w:p w14:paraId="6F55931C">
      <w:pPr>
        <w:spacing w:line="400" w:lineRule="exact"/>
        <w:rPr>
          <w:rFonts w:asci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w:t>
      </w:r>
      <w:r>
        <w:rPr>
          <w:rFonts w:ascii="宋体" w:hAnsi="宋体"/>
          <w:bCs/>
          <w:color w:val="auto"/>
          <w:szCs w:val="21"/>
          <w:highlight w:val="none"/>
        </w:rPr>
        <w:t>1</w:t>
      </w:r>
      <w:r>
        <w:rPr>
          <w:rFonts w:hint="eastAsia" w:ascii="宋体" w:hAnsi="宋体"/>
          <w:bCs/>
          <w:color w:val="auto"/>
          <w:szCs w:val="21"/>
          <w:highlight w:val="none"/>
        </w:rPr>
        <w:t>）</w:t>
      </w:r>
      <w:r>
        <w:rPr>
          <w:rFonts w:hint="eastAsia" w:ascii="宋体"/>
          <w:bCs/>
          <w:color w:val="auto"/>
          <w:szCs w:val="21"/>
          <w:highlight w:val="none"/>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14:paraId="281A3750">
      <w:pPr>
        <w:spacing w:line="400" w:lineRule="exact"/>
        <w:ind w:firstLine="315"/>
        <w:rPr>
          <w:rFonts w:ascii="宋体" w:hAnsi="宋体"/>
          <w:bCs/>
          <w:color w:val="auto"/>
          <w:highlight w:val="none"/>
        </w:rPr>
      </w:pPr>
      <w:r>
        <w:rPr>
          <w:rFonts w:hint="eastAsia" w:ascii="宋体"/>
          <w:bCs/>
          <w:color w:val="auto"/>
          <w:szCs w:val="21"/>
          <w:highlight w:val="none"/>
        </w:rPr>
        <w:t>（2）</w:t>
      </w:r>
      <w:r>
        <w:rPr>
          <w:rFonts w:hint="eastAsia" w:ascii="宋体" w:hAnsi="宋体"/>
          <w:bCs/>
          <w:color w:val="auto"/>
          <w:highlight w:val="none"/>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p>
    <w:p w14:paraId="3BBED76B">
      <w:pPr>
        <w:spacing w:line="400" w:lineRule="exact"/>
        <w:rPr>
          <w:rFonts w:ascii="宋体"/>
          <w:bCs/>
          <w:color w:val="auto"/>
          <w:szCs w:val="21"/>
          <w:highlight w:val="none"/>
        </w:rPr>
      </w:pPr>
      <w:r>
        <w:rPr>
          <w:rFonts w:hint="eastAsia" w:ascii="宋体" w:hAnsi="宋体"/>
          <w:bCs/>
          <w:color w:val="auto"/>
          <w:highlight w:val="none"/>
          <w:u w:val="single"/>
        </w:rPr>
        <w:t>特别注意！！“符合本国产品标准的产品成本之和”是指本项目或采购包中符合本国产品标准的</w:t>
      </w:r>
      <w:r>
        <w:rPr>
          <w:rFonts w:hint="eastAsia" w:ascii="宋体" w:hAnsi="宋体"/>
          <w:b/>
          <w:bCs/>
          <w:color w:val="auto"/>
          <w:highlight w:val="none"/>
          <w:u w:val="single"/>
        </w:rPr>
        <w:t>货物成本之和</w:t>
      </w:r>
      <w:r>
        <w:rPr>
          <w:rFonts w:hint="eastAsia" w:ascii="宋体" w:hAnsi="宋体"/>
          <w:bCs/>
          <w:color w:val="auto"/>
          <w:highlight w:val="none"/>
          <w:u w:val="single"/>
        </w:rPr>
        <w:t>；“全部产品成本之和”是指货物或服务项目（或者采购包）中包含的</w:t>
      </w:r>
      <w:r>
        <w:rPr>
          <w:rFonts w:hint="eastAsia" w:ascii="宋体" w:hAnsi="宋体"/>
          <w:b/>
          <w:bCs/>
          <w:color w:val="auto"/>
          <w:highlight w:val="none"/>
          <w:u w:val="single"/>
        </w:rPr>
        <w:t>全部货物、服务产品的成本之和</w:t>
      </w:r>
      <w:r>
        <w:rPr>
          <w:rFonts w:hint="eastAsia" w:ascii="宋体" w:hAnsi="宋体"/>
          <w:bCs/>
          <w:color w:val="auto"/>
          <w:highlight w:val="none"/>
          <w:u w:val="single"/>
        </w:rPr>
        <w:t>。</w:t>
      </w:r>
    </w:p>
    <w:p w14:paraId="51D2AECD">
      <w:pPr>
        <w:spacing w:line="400" w:lineRule="exact"/>
        <w:ind w:firstLine="315"/>
        <w:rPr>
          <w:rFonts w:ascii="宋体"/>
          <w:bCs/>
          <w:color w:val="auto"/>
          <w:szCs w:val="21"/>
          <w:highlight w:val="none"/>
        </w:rPr>
      </w:pPr>
      <w:r>
        <w:rPr>
          <w:rFonts w:hint="eastAsia" w:ascii="宋体" w:hAnsi="宋体"/>
          <w:bCs/>
          <w:color w:val="auto"/>
          <w:szCs w:val="21"/>
          <w:highlight w:val="none"/>
        </w:rPr>
        <w:t>（3）投标人应当根据“采购需求”的内容在上表中详细填写；</w:t>
      </w:r>
    </w:p>
    <w:p w14:paraId="5E92094F">
      <w:pPr>
        <w:spacing w:line="400" w:lineRule="exact"/>
        <w:ind w:firstLine="315"/>
        <w:rPr>
          <w:rFonts w:ascii="宋体" w:hAnsi="宋体" w:cs="宋体"/>
          <w:color w:val="auto"/>
          <w:sz w:val="24"/>
          <w:highlight w:val="none"/>
        </w:rPr>
      </w:pPr>
      <w:r>
        <w:rPr>
          <w:rFonts w:hint="eastAsia" w:ascii="宋体" w:hAnsi="宋体"/>
          <w:bCs/>
          <w:color w:val="auto"/>
          <w:szCs w:val="21"/>
          <w:highlight w:val="none"/>
        </w:rPr>
        <w:t>（4）表格不够可自行延长。</w:t>
      </w:r>
    </w:p>
    <w:p w14:paraId="6601D5E0">
      <w:pPr>
        <w:spacing w:line="400" w:lineRule="exact"/>
        <w:ind w:firstLine="720"/>
        <w:jc w:val="right"/>
        <w:rPr>
          <w:rFonts w:ascii="宋体" w:hAnsi="宋体" w:cs="宋体"/>
          <w:color w:val="auto"/>
          <w:sz w:val="24"/>
          <w:highlight w:val="none"/>
        </w:rPr>
      </w:pPr>
      <w:r>
        <w:rPr>
          <w:rFonts w:hint="eastAsia" w:ascii="宋体" w:hAnsi="宋体" w:cs="宋体"/>
          <w:color w:val="auto"/>
          <w:sz w:val="24"/>
          <w:highlight w:val="none"/>
        </w:rPr>
        <w:t>投标供应商（公章）：</w:t>
      </w:r>
    </w:p>
    <w:p w14:paraId="1625E93E">
      <w:pPr>
        <w:spacing w:line="400" w:lineRule="exact"/>
        <w:ind w:firstLine="720"/>
        <w:jc w:val="right"/>
        <w:rPr>
          <w:rFonts w:ascii="宋体" w:hAnsi="宋体" w:cs="宋体"/>
          <w:color w:val="auto"/>
          <w:sz w:val="24"/>
          <w:highlight w:val="none"/>
        </w:rPr>
      </w:pPr>
      <w:r>
        <w:rPr>
          <w:rFonts w:hint="eastAsia" w:ascii="宋体" w:hAnsi="宋体" w:cs="宋体"/>
          <w:color w:val="auto"/>
          <w:sz w:val="24"/>
          <w:highlight w:val="none"/>
        </w:rPr>
        <w:t>法定代表人或法定代表人授权代表（签字或盖章）：</w:t>
      </w:r>
    </w:p>
    <w:p w14:paraId="606C27A8">
      <w:pPr>
        <w:spacing w:line="400" w:lineRule="exact"/>
        <w:ind w:firstLine="720"/>
        <w:jc w:val="right"/>
        <w:rPr>
          <w:rFonts w:ascii="宋体" w:hAnsi="宋体" w:cs="宋体"/>
          <w:color w:val="auto"/>
          <w:sz w:val="24"/>
          <w:highlight w:val="none"/>
        </w:rPr>
      </w:pPr>
      <w:r>
        <w:rPr>
          <w:rFonts w:hint="eastAsia" w:ascii="宋体" w:hAnsi="宋体" w:cs="宋体"/>
          <w:color w:val="auto"/>
          <w:sz w:val="24"/>
          <w:highlight w:val="none"/>
        </w:rPr>
        <w:t>日期： 年  月  日</w:t>
      </w:r>
      <w:bookmarkEnd w:id="159"/>
      <w:bookmarkEnd w:id="160"/>
      <w:bookmarkEnd w:id="161"/>
    </w:p>
    <w:p w14:paraId="1DC89E6A">
      <w:pPr>
        <w:pageBreakBefore/>
        <w:jc w:val="left"/>
        <w:outlineLvl w:val="0"/>
        <w:rPr>
          <w:rFonts w:ascii="宋体" w:hAnsi="宋体"/>
          <w:bCs/>
          <w:color w:val="auto"/>
          <w:sz w:val="24"/>
          <w:szCs w:val="24"/>
          <w:highlight w:val="none"/>
        </w:rPr>
      </w:pPr>
      <w:bookmarkStart w:id="162" w:name="_Toc98277383"/>
      <w:bookmarkStart w:id="163" w:name="_Toc36830599"/>
      <w:r>
        <w:rPr>
          <w:rFonts w:hint="eastAsia" w:ascii="宋体" w:hAnsi="宋体"/>
          <w:bCs/>
          <w:color w:val="auto"/>
          <w:sz w:val="24"/>
          <w:szCs w:val="24"/>
          <w:highlight w:val="none"/>
        </w:rPr>
        <w:t>（六）投标偏离表</w:t>
      </w:r>
      <w:bookmarkEnd w:id="162"/>
      <w:bookmarkEnd w:id="163"/>
      <w:r>
        <w:rPr>
          <w:rFonts w:hint="eastAsia" w:ascii="宋体" w:hAnsi="宋体"/>
          <w:bCs/>
          <w:color w:val="auto"/>
          <w:sz w:val="24"/>
          <w:szCs w:val="24"/>
          <w:highlight w:val="none"/>
        </w:rPr>
        <w:t>（格式）：</w:t>
      </w:r>
    </w:p>
    <w:p w14:paraId="76E7E26B">
      <w:pPr>
        <w:spacing w:line="360" w:lineRule="auto"/>
        <w:jc w:val="center"/>
        <w:rPr>
          <w:rFonts w:ascii="宋体" w:hAnsi="宋体"/>
          <w:b/>
          <w:color w:val="auto"/>
          <w:sz w:val="24"/>
          <w:szCs w:val="24"/>
          <w:highlight w:val="none"/>
        </w:rPr>
      </w:pPr>
      <w:r>
        <w:rPr>
          <w:rFonts w:hint="eastAsia" w:ascii="宋体" w:hAnsi="宋体"/>
          <w:b/>
          <w:color w:val="auto"/>
          <w:sz w:val="28"/>
          <w:szCs w:val="28"/>
          <w:highlight w:val="none"/>
        </w:rPr>
        <w:t>投标偏离表</w:t>
      </w:r>
    </w:p>
    <w:p w14:paraId="7304A0A2">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项目名称：无锡职业技术大学工业具身智能场景集成实训室设备采购 </w:t>
      </w:r>
      <w:r>
        <w:rPr>
          <w:rFonts w:ascii="宋体" w:hAnsi="宋体"/>
          <w:bCs/>
          <w:color w:val="auto"/>
          <w:sz w:val="24"/>
          <w:szCs w:val="24"/>
          <w:highlight w:val="none"/>
        </w:rPr>
        <w:t xml:space="preserve">    </w:t>
      </w:r>
    </w:p>
    <w:p w14:paraId="0403F594">
      <w:pPr>
        <w:jc w:val="left"/>
        <w:rPr>
          <w:rFonts w:ascii="宋体" w:hAnsi="宋体"/>
          <w:bCs/>
          <w:color w:val="auto"/>
          <w:sz w:val="24"/>
          <w:szCs w:val="24"/>
          <w:highlight w:val="none"/>
        </w:rPr>
      </w:pPr>
      <w:r>
        <w:rPr>
          <w:rFonts w:hint="eastAsia" w:ascii="宋体" w:hAnsi="宋体"/>
          <w:bCs/>
          <w:color w:val="auto"/>
          <w:sz w:val="24"/>
          <w:szCs w:val="24"/>
          <w:highlight w:val="none"/>
        </w:rPr>
        <w:t>项目编号：</w:t>
      </w:r>
    </w:p>
    <w:tbl>
      <w:tblPr>
        <w:tblStyle w:val="6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14:paraId="2B5AB7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tcPr>
          <w:p w14:paraId="75884360">
            <w:pPr>
              <w:spacing w:before="240" w:after="240"/>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4078" w:type="dxa"/>
            <w:noWrap w:val="0"/>
            <w:vAlign w:val="center"/>
          </w:tcPr>
          <w:p w14:paraId="136C76F2">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采购要求</w:t>
            </w:r>
          </w:p>
        </w:tc>
        <w:tc>
          <w:tcPr>
            <w:tcW w:w="3544" w:type="dxa"/>
            <w:noWrap w:val="0"/>
            <w:vAlign w:val="center"/>
          </w:tcPr>
          <w:p w14:paraId="1B9D89F2">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实报内容</w:t>
            </w:r>
          </w:p>
        </w:tc>
        <w:tc>
          <w:tcPr>
            <w:tcW w:w="1559" w:type="dxa"/>
            <w:noWrap w:val="0"/>
          </w:tcPr>
          <w:p w14:paraId="02E45301">
            <w:pPr>
              <w:spacing w:before="240" w:after="240"/>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14:paraId="7874C9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2C33529E">
            <w:pPr>
              <w:spacing w:before="240" w:after="240"/>
              <w:jc w:val="center"/>
              <w:rPr>
                <w:rFonts w:ascii="宋体" w:hAnsi="宋体"/>
                <w:color w:val="auto"/>
                <w:sz w:val="24"/>
                <w:szCs w:val="24"/>
                <w:highlight w:val="none"/>
              </w:rPr>
            </w:pPr>
          </w:p>
        </w:tc>
        <w:tc>
          <w:tcPr>
            <w:tcW w:w="4078" w:type="dxa"/>
            <w:noWrap w:val="0"/>
          </w:tcPr>
          <w:p w14:paraId="486313D3">
            <w:pPr>
              <w:rPr>
                <w:rFonts w:ascii="宋体" w:hAnsi="宋体"/>
                <w:color w:val="auto"/>
                <w:szCs w:val="21"/>
                <w:highlight w:val="none"/>
              </w:rPr>
            </w:pPr>
          </w:p>
        </w:tc>
        <w:tc>
          <w:tcPr>
            <w:tcW w:w="3544" w:type="dxa"/>
            <w:noWrap w:val="0"/>
          </w:tcPr>
          <w:p w14:paraId="30014264">
            <w:pPr>
              <w:spacing w:before="240" w:after="240"/>
              <w:rPr>
                <w:rFonts w:ascii="宋体" w:hAnsi="宋体"/>
                <w:color w:val="auto"/>
                <w:sz w:val="24"/>
                <w:szCs w:val="24"/>
                <w:highlight w:val="none"/>
              </w:rPr>
            </w:pPr>
          </w:p>
        </w:tc>
        <w:tc>
          <w:tcPr>
            <w:tcW w:w="1559" w:type="dxa"/>
            <w:noWrap w:val="0"/>
          </w:tcPr>
          <w:p w14:paraId="72971E37">
            <w:pPr>
              <w:spacing w:before="240" w:after="240"/>
              <w:rPr>
                <w:rFonts w:ascii="宋体" w:hAnsi="宋体"/>
                <w:color w:val="auto"/>
                <w:sz w:val="24"/>
                <w:szCs w:val="24"/>
                <w:highlight w:val="none"/>
              </w:rPr>
            </w:pPr>
          </w:p>
        </w:tc>
      </w:tr>
      <w:tr w14:paraId="71BAFA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172038A0">
            <w:pPr>
              <w:spacing w:before="240" w:after="240"/>
              <w:jc w:val="center"/>
              <w:rPr>
                <w:rFonts w:ascii="宋体" w:hAnsi="宋体"/>
                <w:color w:val="auto"/>
                <w:sz w:val="24"/>
                <w:szCs w:val="24"/>
                <w:highlight w:val="none"/>
              </w:rPr>
            </w:pPr>
          </w:p>
        </w:tc>
        <w:tc>
          <w:tcPr>
            <w:tcW w:w="4078" w:type="dxa"/>
            <w:noWrap w:val="0"/>
          </w:tcPr>
          <w:p w14:paraId="1DCCD8B7">
            <w:pPr>
              <w:rPr>
                <w:rFonts w:ascii="宋体" w:hAnsi="宋体"/>
                <w:color w:val="auto"/>
                <w:szCs w:val="21"/>
                <w:highlight w:val="none"/>
              </w:rPr>
            </w:pPr>
          </w:p>
        </w:tc>
        <w:tc>
          <w:tcPr>
            <w:tcW w:w="3544" w:type="dxa"/>
            <w:noWrap w:val="0"/>
          </w:tcPr>
          <w:p w14:paraId="35863FEB">
            <w:pPr>
              <w:spacing w:before="240" w:after="240"/>
              <w:rPr>
                <w:rFonts w:ascii="宋体" w:hAnsi="宋体"/>
                <w:color w:val="auto"/>
                <w:sz w:val="24"/>
                <w:szCs w:val="24"/>
                <w:highlight w:val="none"/>
              </w:rPr>
            </w:pPr>
          </w:p>
        </w:tc>
        <w:tc>
          <w:tcPr>
            <w:tcW w:w="1559" w:type="dxa"/>
            <w:noWrap w:val="0"/>
          </w:tcPr>
          <w:p w14:paraId="5F2124F0">
            <w:pPr>
              <w:spacing w:before="240" w:after="240"/>
              <w:rPr>
                <w:rFonts w:ascii="宋体" w:hAnsi="宋体"/>
                <w:color w:val="auto"/>
                <w:sz w:val="24"/>
                <w:szCs w:val="24"/>
                <w:highlight w:val="none"/>
              </w:rPr>
            </w:pPr>
          </w:p>
        </w:tc>
      </w:tr>
      <w:tr w14:paraId="06BD60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130DDB4E">
            <w:pPr>
              <w:spacing w:before="240" w:after="240"/>
              <w:jc w:val="center"/>
              <w:rPr>
                <w:rFonts w:ascii="宋体" w:hAnsi="宋体"/>
                <w:color w:val="auto"/>
                <w:sz w:val="24"/>
                <w:szCs w:val="24"/>
                <w:highlight w:val="none"/>
              </w:rPr>
            </w:pPr>
          </w:p>
        </w:tc>
        <w:tc>
          <w:tcPr>
            <w:tcW w:w="4078" w:type="dxa"/>
            <w:noWrap w:val="0"/>
          </w:tcPr>
          <w:p w14:paraId="5B325015">
            <w:pPr>
              <w:rPr>
                <w:rFonts w:ascii="宋体" w:hAnsi="宋体"/>
                <w:color w:val="auto"/>
                <w:szCs w:val="21"/>
                <w:highlight w:val="none"/>
              </w:rPr>
            </w:pPr>
          </w:p>
        </w:tc>
        <w:tc>
          <w:tcPr>
            <w:tcW w:w="3544" w:type="dxa"/>
            <w:noWrap w:val="0"/>
          </w:tcPr>
          <w:p w14:paraId="27C76C79">
            <w:pPr>
              <w:spacing w:before="240" w:after="240"/>
              <w:rPr>
                <w:rFonts w:ascii="宋体" w:hAnsi="宋体"/>
                <w:color w:val="auto"/>
                <w:sz w:val="24"/>
                <w:szCs w:val="24"/>
                <w:highlight w:val="none"/>
              </w:rPr>
            </w:pPr>
          </w:p>
        </w:tc>
        <w:tc>
          <w:tcPr>
            <w:tcW w:w="1559" w:type="dxa"/>
            <w:noWrap w:val="0"/>
          </w:tcPr>
          <w:p w14:paraId="25DDFD62">
            <w:pPr>
              <w:spacing w:before="240" w:after="240"/>
              <w:rPr>
                <w:rFonts w:ascii="宋体" w:hAnsi="宋体"/>
                <w:color w:val="auto"/>
                <w:sz w:val="24"/>
                <w:szCs w:val="24"/>
                <w:highlight w:val="none"/>
              </w:rPr>
            </w:pPr>
          </w:p>
        </w:tc>
      </w:tr>
      <w:tr w14:paraId="09A4A5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0F038FB0">
            <w:pPr>
              <w:spacing w:before="240" w:after="240"/>
              <w:jc w:val="center"/>
              <w:rPr>
                <w:rFonts w:ascii="宋体" w:hAnsi="宋体"/>
                <w:color w:val="auto"/>
                <w:sz w:val="24"/>
                <w:szCs w:val="24"/>
                <w:highlight w:val="none"/>
              </w:rPr>
            </w:pPr>
          </w:p>
        </w:tc>
        <w:tc>
          <w:tcPr>
            <w:tcW w:w="4078" w:type="dxa"/>
            <w:noWrap w:val="0"/>
          </w:tcPr>
          <w:p w14:paraId="3C852A55">
            <w:pPr>
              <w:rPr>
                <w:rFonts w:ascii="宋体" w:hAnsi="宋体"/>
                <w:color w:val="auto"/>
                <w:szCs w:val="21"/>
                <w:highlight w:val="none"/>
              </w:rPr>
            </w:pPr>
          </w:p>
        </w:tc>
        <w:tc>
          <w:tcPr>
            <w:tcW w:w="3544" w:type="dxa"/>
            <w:noWrap w:val="0"/>
          </w:tcPr>
          <w:p w14:paraId="3FD3866A">
            <w:pPr>
              <w:spacing w:before="240" w:after="240"/>
              <w:rPr>
                <w:rFonts w:ascii="宋体" w:hAnsi="宋体"/>
                <w:color w:val="auto"/>
                <w:sz w:val="24"/>
                <w:szCs w:val="24"/>
                <w:highlight w:val="none"/>
              </w:rPr>
            </w:pPr>
          </w:p>
        </w:tc>
        <w:tc>
          <w:tcPr>
            <w:tcW w:w="1559" w:type="dxa"/>
            <w:noWrap w:val="0"/>
          </w:tcPr>
          <w:p w14:paraId="62CC6F1F">
            <w:pPr>
              <w:spacing w:before="240" w:after="240"/>
              <w:rPr>
                <w:rFonts w:ascii="宋体" w:hAnsi="宋体"/>
                <w:color w:val="auto"/>
                <w:sz w:val="24"/>
                <w:szCs w:val="24"/>
                <w:highlight w:val="none"/>
              </w:rPr>
            </w:pPr>
          </w:p>
        </w:tc>
      </w:tr>
      <w:tr w14:paraId="7DB09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465B673F">
            <w:pPr>
              <w:spacing w:before="240" w:after="240"/>
              <w:jc w:val="center"/>
              <w:rPr>
                <w:rFonts w:ascii="宋体" w:hAnsi="宋体"/>
                <w:color w:val="auto"/>
                <w:sz w:val="24"/>
                <w:szCs w:val="24"/>
                <w:highlight w:val="none"/>
              </w:rPr>
            </w:pPr>
          </w:p>
        </w:tc>
        <w:tc>
          <w:tcPr>
            <w:tcW w:w="4078" w:type="dxa"/>
            <w:noWrap w:val="0"/>
          </w:tcPr>
          <w:p w14:paraId="0FB70A1F">
            <w:pPr>
              <w:rPr>
                <w:rFonts w:ascii="宋体" w:hAnsi="宋体"/>
                <w:color w:val="auto"/>
                <w:szCs w:val="21"/>
                <w:highlight w:val="none"/>
              </w:rPr>
            </w:pPr>
          </w:p>
        </w:tc>
        <w:tc>
          <w:tcPr>
            <w:tcW w:w="3544" w:type="dxa"/>
            <w:noWrap w:val="0"/>
          </w:tcPr>
          <w:p w14:paraId="3676BCEA">
            <w:pPr>
              <w:spacing w:before="240" w:after="240"/>
              <w:rPr>
                <w:rFonts w:ascii="宋体" w:hAnsi="宋体"/>
                <w:color w:val="auto"/>
                <w:sz w:val="24"/>
                <w:szCs w:val="24"/>
                <w:highlight w:val="none"/>
              </w:rPr>
            </w:pPr>
          </w:p>
        </w:tc>
        <w:tc>
          <w:tcPr>
            <w:tcW w:w="1559" w:type="dxa"/>
            <w:noWrap w:val="0"/>
          </w:tcPr>
          <w:p w14:paraId="74C3F651">
            <w:pPr>
              <w:spacing w:before="240" w:after="240"/>
              <w:rPr>
                <w:rFonts w:ascii="宋体" w:hAnsi="宋体"/>
                <w:color w:val="auto"/>
                <w:sz w:val="24"/>
                <w:szCs w:val="24"/>
                <w:highlight w:val="none"/>
              </w:rPr>
            </w:pPr>
          </w:p>
        </w:tc>
      </w:tr>
      <w:tr w14:paraId="70AE92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541BB159">
            <w:pPr>
              <w:spacing w:before="240" w:after="240"/>
              <w:jc w:val="center"/>
              <w:rPr>
                <w:rFonts w:ascii="宋体" w:hAnsi="宋体"/>
                <w:color w:val="auto"/>
                <w:sz w:val="24"/>
                <w:szCs w:val="24"/>
                <w:highlight w:val="none"/>
              </w:rPr>
            </w:pPr>
          </w:p>
        </w:tc>
        <w:tc>
          <w:tcPr>
            <w:tcW w:w="4078" w:type="dxa"/>
            <w:noWrap w:val="0"/>
          </w:tcPr>
          <w:p w14:paraId="01902DA4">
            <w:pPr>
              <w:rPr>
                <w:rFonts w:ascii="宋体" w:hAnsi="宋体"/>
                <w:color w:val="auto"/>
                <w:szCs w:val="21"/>
                <w:highlight w:val="none"/>
              </w:rPr>
            </w:pPr>
          </w:p>
        </w:tc>
        <w:tc>
          <w:tcPr>
            <w:tcW w:w="3544" w:type="dxa"/>
            <w:noWrap w:val="0"/>
          </w:tcPr>
          <w:p w14:paraId="35ECE43E">
            <w:pPr>
              <w:spacing w:before="240" w:after="240"/>
              <w:rPr>
                <w:rFonts w:ascii="宋体" w:hAnsi="宋体"/>
                <w:color w:val="auto"/>
                <w:sz w:val="24"/>
                <w:szCs w:val="24"/>
                <w:highlight w:val="none"/>
              </w:rPr>
            </w:pPr>
          </w:p>
        </w:tc>
        <w:tc>
          <w:tcPr>
            <w:tcW w:w="1559" w:type="dxa"/>
            <w:noWrap w:val="0"/>
          </w:tcPr>
          <w:p w14:paraId="2A97579E">
            <w:pPr>
              <w:spacing w:before="240" w:after="240"/>
              <w:rPr>
                <w:rFonts w:ascii="宋体" w:hAnsi="宋体"/>
                <w:color w:val="auto"/>
                <w:sz w:val="24"/>
                <w:szCs w:val="24"/>
                <w:highlight w:val="none"/>
              </w:rPr>
            </w:pPr>
          </w:p>
        </w:tc>
      </w:tr>
      <w:tr w14:paraId="30275C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03458361">
            <w:pPr>
              <w:spacing w:before="240" w:after="240"/>
              <w:jc w:val="center"/>
              <w:rPr>
                <w:rFonts w:ascii="宋体" w:hAnsi="宋体"/>
                <w:color w:val="auto"/>
                <w:sz w:val="24"/>
                <w:szCs w:val="24"/>
                <w:highlight w:val="none"/>
              </w:rPr>
            </w:pPr>
          </w:p>
        </w:tc>
        <w:tc>
          <w:tcPr>
            <w:tcW w:w="4078" w:type="dxa"/>
            <w:noWrap w:val="0"/>
          </w:tcPr>
          <w:p w14:paraId="41E19DEF">
            <w:pPr>
              <w:rPr>
                <w:rFonts w:ascii="宋体" w:hAnsi="宋体"/>
                <w:color w:val="auto"/>
                <w:szCs w:val="21"/>
                <w:highlight w:val="none"/>
              </w:rPr>
            </w:pPr>
          </w:p>
        </w:tc>
        <w:tc>
          <w:tcPr>
            <w:tcW w:w="3544" w:type="dxa"/>
            <w:noWrap w:val="0"/>
          </w:tcPr>
          <w:p w14:paraId="498FD579">
            <w:pPr>
              <w:spacing w:before="240" w:after="240"/>
              <w:rPr>
                <w:rFonts w:ascii="宋体" w:hAnsi="宋体"/>
                <w:color w:val="auto"/>
                <w:sz w:val="24"/>
                <w:szCs w:val="24"/>
                <w:highlight w:val="none"/>
              </w:rPr>
            </w:pPr>
          </w:p>
        </w:tc>
        <w:tc>
          <w:tcPr>
            <w:tcW w:w="1559" w:type="dxa"/>
            <w:noWrap w:val="0"/>
          </w:tcPr>
          <w:p w14:paraId="0857E75E">
            <w:pPr>
              <w:spacing w:before="240" w:after="240"/>
              <w:rPr>
                <w:rFonts w:ascii="宋体" w:hAnsi="宋体"/>
                <w:color w:val="auto"/>
                <w:sz w:val="24"/>
                <w:szCs w:val="24"/>
                <w:highlight w:val="none"/>
              </w:rPr>
            </w:pPr>
          </w:p>
        </w:tc>
      </w:tr>
      <w:tr w14:paraId="77EA8F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3A48D0B2">
            <w:pPr>
              <w:spacing w:before="240" w:after="240"/>
              <w:jc w:val="center"/>
              <w:rPr>
                <w:rFonts w:ascii="宋体" w:hAnsi="宋体"/>
                <w:color w:val="auto"/>
                <w:sz w:val="24"/>
                <w:szCs w:val="24"/>
                <w:highlight w:val="none"/>
              </w:rPr>
            </w:pPr>
          </w:p>
        </w:tc>
        <w:tc>
          <w:tcPr>
            <w:tcW w:w="4078" w:type="dxa"/>
            <w:noWrap w:val="0"/>
          </w:tcPr>
          <w:p w14:paraId="77570DD0">
            <w:pPr>
              <w:rPr>
                <w:rFonts w:ascii="宋体" w:hAnsi="宋体"/>
                <w:color w:val="auto"/>
                <w:szCs w:val="21"/>
                <w:highlight w:val="none"/>
              </w:rPr>
            </w:pPr>
          </w:p>
        </w:tc>
        <w:tc>
          <w:tcPr>
            <w:tcW w:w="3544" w:type="dxa"/>
            <w:noWrap w:val="0"/>
          </w:tcPr>
          <w:p w14:paraId="4D497535">
            <w:pPr>
              <w:spacing w:before="240" w:after="240"/>
              <w:rPr>
                <w:rFonts w:ascii="宋体" w:hAnsi="宋体"/>
                <w:color w:val="auto"/>
                <w:sz w:val="24"/>
                <w:szCs w:val="24"/>
                <w:highlight w:val="none"/>
              </w:rPr>
            </w:pPr>
          </w:p>
        </w:tc>
        <w:tc>
          <w:tcPr>
            <w:tcW w:w="1559" w:type="dxa"/>
            <w:noWrap w:val="0"/>
          </w:tcPr>
          <w:p w14:paraId="2EA03404">
            <w:pPr>
              <w:spacing w:before="240" w:after="240"/>
              <w:rPr>
                <w:rFonts w:ascii="宋体" w:hAnsi="宋体"/>
                <w:color w:val="auto"/>
                <w:sz w:val="24"/>
                <w:szCs w:val="24"/>
                <w:highlight w:val="none"/>
              </w:rPr>
            </w:pPr>
          </w:p>
        </w:tc>
      </w:tr>
      <w:tr w14:paraId="333559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220391F2">
            <w:pPr>
              <w:spacing w:before="240" w:after="240"/>
              <w:jc w:val="center"/>
              <w:rPr>
                <w:rFonts w:ascii="宋体" w:hAnsi="宋体"/>
                <w:color w:val="auto"/>
                <w:sz w:val="24"/>
                <w:szCs w:val="24"/>
                <w:highlight w:val="none"/>
              </w:rPr>
            </w:pPr>
          </w:p>
        </w:tc>
        <w:tc>
          <w:tcPr>
            <w:tcW w:w="4078" w:type="dxa"/>
            <w:noWrap w:val="0"/>
          </w:tcPr>
          <w:p w14:paraId="2F7A5C63">
            <w:pPr>
              <w:tabs>
                <w:tab w:val="left" w:pos="624"/>
              </w:tabs>
              <w:rPr>
                <w:rFonts w:ascii="宋体" w:hAnsi="宋体"/>
                <w:color w:val="auto"/>
                <w:szCs w:val="21"/>
                <w:highlight w:val="none"/>
              </w:rPr>
            </w:pPr>
          </w:p>
        </w:tc>
        <w:tc>
          <w:tcPr>
            <w:tcW w:w="3544" w:type="dxa"/>
            <w:noWrap w:val="0"/>
          </w:tcPr>
          <w:p w14:paraId="3DB753CA">
            <w:pPr>
              <w:spacing w:before="240" w:after="240"/>
              <w:rPr>
                <w:rFonts w:ascii="宋体" w:hAnsi="宋体"/>
                <w:color w:val="auto"/>
                <w:sz w:val="24"/>
                <w:szCs w:val="24"/>
                <w:highlight w:val="none"/>
              </w:rPr>
            </w:pPr>
          </w:p>
        </w:tc>
        <w:tc>
          <w:tcPr>
            <w:tcW w:w="1559" w:type="dxa"/>
            <w:noWrap w:val="0"/>
          </w:tcPr>
          <w:p w14:paraId="3A4E8C71">
            <w:pPr>
              <w:spacing w:before="240" w:after="240"/>
              <w:rPr>
                <w:rFonts w:ascii="宋体" w:hAnsi="宋体"/>
                <w:color w:val="auto"/>
                <w:sz w:val="24"/>
                <w:szCs w:val="24"/>
                <w:highlight w:val="none"/>
              </w:rPr>
            </w:pPr>
          </w:p>
        </w:tc>
      </w:tr>
      <w:tr w14:paraId="344147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64C9228F">
            <w:pPr>
              <w:spacing w:before="240" w:after="240"/>
              <w:jc w:val="center"/>
              <w:rPr>
                <w:rFonts w:ascii="宋体" w:hAnsi="宋体"/>
                <w:color w:val="auto"/>
                <w:sz w:val="24"/>
                <w:szCs w:val="24"/>
                <w:highlight w:val="none"/>
              </w:rPr>
            </w:pPr>
          </w:p>
        </w:tc>
        <w:tc>
          <w:tcPr>
            <w:tcW w:w="4078" w:type="dxa"/>
            <w:noWrap w:val="0"/>
          </w:tcPr>
          <w:p w14:paraId="634AB245">
            <w:pPr>
              <w:rPr>
                <w:rFonts w:ascii="宋体" w:hAnsi="宋体"/>
                <w:color w:val="auto"/>
                <w:szCs w:val="21"/>
                <w:highlight w:val="none"/>
              </w:rPr>
            </w:pPr>
          </w:p>
        </w:tc>
        <w:tc>
          <w:tcPr>
            <w:tcW w:w="3544" w:type="dxa"/>
            <w:noWrap w:val="0"/>
          </w:tcPr>
          <w:p w14:paraId="387C75F7">
            <w:pPr>
              <w:spacing w:before="240" w:after="240"/>
              <w:rPr>
                <w:rFonts w:ascii="宋体" w:hAnsi="宋体"/>
                <w:color w:val="auto"/>
                <w:sz w:val="24"/>
                <w:szCs w:val="24"/>
                <w:highlight w:val="none"/>
              </w:rPr>
            </w:pPr>
          </w:p>
        </w:tc>
        <w:tc>
          <w:tcPr>
            <w:tcW w:w="1559" w:type="dxa"/>
            <w:noWrap w:val="0"/>
          </w:tcPr>
          <w:p w14:paraId="75B971AF">
            <w:pPr>
              <w:spacing w:before="240" w:after="240"/>
              <w:rPr>
                <w:rFonts w:ascii="宋体" w:hAnsi="宋体"/>
                <w:color w:val="auto"/>
                <w:sz w:val="24"/>
                <w:szCs w:val="24"/>
                <w:highlight w:val="none"/>
              </w:rPr>
            </w:pPr>
          </w:p>
        </w:tc>
      </w:tr>
    </w:tbl>
    <w:p w14:paraId="5005C508">
      <w:pPr>
        <w:rPr>
          <w:rFonts w:ascii="宋体" w:hAnsi="宋体"/>
          <w:color w:val="auto"/>
          <w:sz w:val="24"/>
          <w:szCs w:val="24"/>
          <w:highlight w:val="none"/>
        </w:rPr>
      </w:pPr>
      <w:r>
        <w:rPr>
          <w:rFonts w:hint="eastAsia" w:ascii="宋体" w:hAnsi="宋体"/>
          <w:color w:val="auto"/>
          <w:sz w:val="24"/>
          <w:szCs w:val="24"/>
          <w:highlight w:val="none"/>
        </w:rPr>
        <w:t>注：投标供应商的投标文件关于技术要求与招标文件规定的有偏离的，应在此表中说明。</w:t>
      </w:r>
    </w:p>
    <w:p w14:paraId="13885BFA">
      <w:pPr>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投标供应商（盖章）：</w:t>
      </w:r>
    </w:p>
    <w:p w14:paraId="15A11434">
      <w:pPr>
        <w:spacing w:line="360" w:lineRule="auto"/>
        <w:ind w:firstLine="3600"/>
        <w:rPr>
          <w:rFonts w:ascii="宋体" w:hAnsi="宋体"/>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750A2AB">
      <w:pPr>
        <w:spacing w:line="360" w:lineRule="auto"/>
        <w:ind w:firstLine="7060"/>
        <w:rPr>
          <w:rFonts w:ascii="宋体" w:hAnsi="宋体"/>
          <w:bCs/>
          <w:color w:val="auto"/>
          <w:sz w:val="24"/>
          <w:szCs w:val="24"/>
          <w:highlight w:val="none"/>
        </w:rPr>
      </w:pPr>
      <w:r>
        <w:rPr>
          <w:rFonts w:hint="eastAsia" w:ascii="宋体" w:hAnsi="宋体"/>
          <w:bCs/>
          <w:color w:val="auto"/>
          <w:sz w:val="24"/>
          <w:szCs w:val="24"/>
          <w:highlight w:val="none"/>
        </w:rPr>
        <w:t>日期：    年  月   日</w:t>
      </w:r>
    </w:p>
    <w:p w14:paraId="1E036A0F">
      <w:pPr>
        <w:spacing w:line="360" w:lineRule="auto"/>
        <w:rPr>
          <w:rFonts w:ascii="宋体" w:hAnsi="宋体"/>
          <w:bCs/>
          <w:color w:val="auto"/>
          <w:sz w:val="24"/>
          <w:szCs w:val="24"/>
          <w:highlight w:val="none"/>
        </w:rPr>
      </w:pPr>
    </w:p>
    <w:p w14:paraId="77ED86BF">
      <w:pPr>
        <w:pageBreakBefore/>
        <w:jc w:val="left"/>
        <w:outlineLvl w:val="0"/>
        <w:rPr>
          <w:rFonts w:ascii="宋体" w:hAnsi="宋体"/>
          <w:bCs/>
          <w:color w:val="auto"/>
          <w:sz w:val="24"/>
          <w:szCs w:val="24"/>
          <w:highlight w:val="none"/>
        </w:rPr>
      </w:pPr>
      <w:bookmarkStart w:id="164" w:name="_Toc36830602"/>
      <w:bookmarkStart w:id="165" w:name="_Toc98277387"/>
      <w:r>
        <w:rPr>
          <w:rFonts w:hint="eastAsia" w:ascii="宋体" w:hAnsi="宋体"/>
          <w:bCs/>
          <w:color w:val="auto"/>
          <w:sz w:val="24"/>
          <w:szCs w:val="24"/>
          <w:highlight w:val="none"/>
        </w:rPr>
        <w:t>（七）（投标供应商）中小企业声明函（格式）</w:t>
      </w:r>
      <w:bookmarkEnd w:id="164"/>
      <w:bookmarkEnd w:id="165"/>
    </w:p>
    <w:p w14:paraId="49A44E85">
      <w:pPr>
        <w:jc w:val="center"/>
        <w:rPr>
          <w:rFonts w:ascii="宋体" w:hAnsi="宋体"/>
          <w:b/>
          <w:color w:val="auto"/>
          <w:sz w:val="28"/>
          <w:szCs w:val="28"/>
          <w:highlight w:val="none"/>
        </w:rPr>
      </w:pPr>
      <w:bookmarkStart w:id="166" w:name="_Hlk62691692"/>
      <w:r>
        <w:rPr>
          <w:rFonts w:ascii="宋体" w:hAnsi="宋体"/>
          <w:b/>
          <w:color w:val="auto"/>
          <w:sz w:val="28"/>
          <w:szCs w:val="28"/>
          <w:highlight w:val="none"/>
        </w:rPr>
        <w:t>中小企业声明函（</w:t>
      </w:r>
      <w:r>
        <w:rPr>
          <w:rFonts w:hint="eastAsia" w:ascii="宋体" w:hAnsi="宋体"/>
          <w:b/>
          <w:color w:val="auto"/>
          <w:sz w:val="28"/>
          <w:szCs w:val="28"/>
          <w:highlight w:val="none"/>
        </w:rPr>
        <w:t>货物</w:t>
      </w:r>
      <w:r>
        <w:rPr>
          <w:rFonts w:ascii="宋体" w:hAnsi="宋体"/>
          <w:b/>
          <w:color w:val="auto"/>
          <w:sz w:val="28"/>
          <w:szCs w:val="28"/>
          <w:highlight w:val="none"/>
        </w:rPr>
        <w:t>）</w:t>
      </w:r>
    </w:p>
    <w:p w14:paraId="693E11EF">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w:t>
      </w:r>
      <w:r>
        <w:rPr>
          <w:rFonts w:hint="eastAsia" w:ascii="宋体" w:hAnsi="宋体"/>
          <w:b/>
          <w:color w:val="auto"/>
          <w:sz w:val="24"/>
          <w:szCs w:val="24"/>
          <w:highlight w:val="none"/>
        </w:rPr>
        <w:t>提供的货物全部由符合政策要求的中小企业制造</w:t>
      </w:r>
      <w:r>
        <w:rPr>
          <w:rFonts w:ascii="宋体" w:hAnsi="宋体"/>
          <w:b/>
          <w:color w:val="auto"/>
          <w:sz w:val="24"/>
          <w:szCs w:val="24"/>
          <w:highlight w:val="none"/>
        </w:rPr>
        <w:t>。</w:t>
      </w:r>
      <w:r>
        <w:rPr>
          <w:rFonts w:ascii="宋体" w:hAnsi="宋体"/>
          <w:bCs/>
          <w:color w:val="auto"/>
          <w:sz w:val="24"/>
          <w:szCs w:val="24"/>
          <w:highlight w:val="none"/>
        </w:rPr>
        <w:t>相关企业（含联合体中的中小企业、签订分包意向协议的中小企业）的具体情况如下</w:t>
      </w:r>
      <w:r>
        <w:rPr>
          <w:rFonts w:hint="eastAsia" w:ascii="宋体" w:hAnsi="宋体"/>
          <w:bCs/>
          <w:color w:val="auto"/>
          <w:sz w:val="24"/>
          <w:szCs w:val="24"/>
          <w:highlight w:val="none"/>
        </w:rPr>
        <w:t>：</w:t>
      </w:r>
    </w:p>
    <w:p w14:paraId="67CD7F67">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w:t>
      </w:r>
      <w:r>
        <w:rPr>
          <w:rFonts w:hint="eastAsia" w:ascii="宋体" w:hAnsi="宋体"/>
          <w:bCs/>
          <w:color w:val="auto"/>
          <w:sz w:val="24"/>
          <w:szCs w:val="24"/>
          <w:highlight w:val="none"/>
        </w:rPr>
        <w:t>制造商</w:t>
      </w:r>
      <w:r>
        <w:rPr>
          <w:rFonts w:ascii="宋体" w:hAnsi="宋体"/>
          <w:bCs/>
          <w:color w:val="auto"/>
          <w:sz w:val="24"/>
          <w:szCs w:val="24"/>
          <w:highlight w:val="none"/>
        </w:rPr>
        <w:t>为</w:t>
      </w:r>
      <w:r>
        <w:rPr>
          <w:rFonts w:ascii="宋体" w:hAnsi="宋体"/>
          <w:bCs/>
          <w:color w:val="auto"/>
          <w:sz w:val="24"/>
          <w:szCs w:val="24"/>
          <w:highlight w:val="none"/>
          <w:u w:val="single"/>
        </w:rPr>
        <w:t>（企业名称）</w:t>
      </w:r>
      <w:r>
        <w:rPr>
          <w:rFonts w:ascii="宋体" w:hAnsi="宋体"/>
          <w:bCs/>
          <w:color w:val="auto"/>
          <w:sz w:val="24"/>
          <w:szCs w:val="24"/>
          <w:highlight w:val="none"/>
        </w:rPr>
        <w:t>，</w:t>
      </w:r>
      <w:bookmarkStart w:id="167" w:name="_Hlk62745663"/>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w:t>
      </w:r>
      <w:bookmarkEnd w:id="167"/>
      <w:r>
        <w:rPr>
          <w:rFonts w:ascii="宋体" w:hAnsi="宋体"/>
          <w:bCs/>
          <w:color w:val="auto"/>
          <w:sz w:val="24"/>
          <w:szCs w:val="24"/>
          <w:highlight w:val="none"/>
        </w:rPr>
        <w:t>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5BB05C3A">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w:t>
      </w:r>
      <w:r>
        <w:rPr>
          <w:rFonts w:hint="eastAsia" w:ascii="宋体" w:hAnsi="宋体"/>
          <w:bCs/>
          <w:color w:val="auto"/>
          <w:sz w:val="24"/>
          <w:szCs w:val="24"/>
          <w:highlight w:val="none"/>
        </w:rPr>
        <w:t>制造商</w:t>
      </w:r>
      <w:r>
        <w:rPr>
          <w:rFonts w:ascii="宋体" w:hAnsi="宋体"/>
          <w:bCs/>
          <w:color w:val="auto"/>
          <w:sz w:val="24"/>
          <w:szCs w:val="24"/>
          <w:highlight w:val="none"/>
        </w:rPr>
        <w:t>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805DA0C">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5D0973E0">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w:t>
      </w:r>
    </w:p>
    <w:p w14:paraId="0E3F7FEB">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本企业对上述声明内容的真实性负责。如有虚假，将依法承担相应责任</w:t>
      </w:r>
      <w:r>
        <w:rPr>
          <w:rFonts w:hint="eastAsia" w:ascii="宋体" w:hAnsi="宋体"/>
          <w:bCs/>
          <w:color w:val="auto"/>
          <w:sz w:val="24"/>
          <w:szCs w:val="24"/>
          <w:highlight w:val="none"/>
        </w:rPr>
        <w:t>。</w:t>
      </w:r>
    </w:p>
    <w:p w14:paraId="3EB7CBB2">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395D4F36">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024E391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注：1.从业人员、营业收入、资产总额填报上一年度数据，无上一年度数据的新成立企业可不填报。</w:t>
      </w:r>
    </w:p>
    <w:p w14:paraId="0D67DE3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2.在货物采购项目中，供应商提供的货物既有中小企业制造货物，也有大型企业制造货物的，不享受本办法规定的中小企业扶持政策。</w:t>
      </w:r>
    </w:p>
    <w:p w14:paraId="6215116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中标供应商的《中小企业声明函》将随成交公告进行公示。供应商按照本办法规定提供声明函内容不实的，属于提供虚假材料谋取中标、成交，依照《中华人民共和国政府采购法》等国家有关规定追究相应责任。</w:t>
      </w:r>
      <w:bookmarkEnd w:id="166"/>
    </w:p>
    <w:p w14:paraId="7FAD73D3">
      <w:pPr>
        <w:spacing w:line="360" w:lineRule="auto"/>
        <w:ind w:firstLine="480"/>
        <w:rPr>
          <w:rFonts w:ascii="宋体" w:hAnsi="宋体"/>
          <w:bCs/>
          <w:color w:val="auto"/>
          <w:sz w:val="24"/>
          <w:szCs w:val="24"/>
          <w:highlight w:val="none"/>
        </w:rPr>
      </w:pPr>
    </w:p>
    <w:p w14:paraId="3EB1CE5C">
      <w:pPr>
        <w:pageBreakBefore/>
        <w:jc w:val="left"/>
        <w:outlineLvl w:val="0"/>
        <w:rPr>
          <w:rFonts w:ascii="宋体" w:hAnsi="宋体"/>
          <w:bCs/>
          <w:color w:val="auto"/>
          <w:sz w:val="24"/>
          <w:szCs w:val="24"/>
          <w:highlight w:val="none"/>
        </w:rPr>
      </w:pPr>
      <w:bookmarkStart w:id="168" w:name="_Toc98277388"/>
      <w:bookmarkStart w:id="169" w:name="_Toc36830603"/>
      <w:bookmarkStart w:id="170" w:name="OLE_LINK14"/>
      <w:bookmarkStart w:id="171" w:name="OLE_LINK13"/>
      <w:r>
        <w:rPr>
          <w:rFonts w:hint="eastAsia" w:ascii="宋体" w:hAnsi="宋体"/>
          <w:bCs/>
          <w:color w:val="auto"/>
          <w:sz w:val="24"/>
          <w:szCs w:val="24"/>
          <w:highlight w:val="none"/>
        </w:rPr>
        <w:t>（八）（投标供应商）残疾人福利性单位声明函（格式）：</w:t>
      </w:r>
      <w:bookmarkEnd w:id="168"/>
      <w:bookmarkEnd w:id="169"/>
      <w:bookmarkEnd w:id="170"/>
      <w:bookmarkEnd w:id="171"/>
    </w:p>
    <w:p w14:paraId="22926637">
      <w:pPr>
        <w:spacing w:line="588" w:lineRule="exact"/>
        <w:rPr>
          <w:rFonts w:ascii="仿宋_GB2312" w:hAnsi="Calibri" w:eastAsia="仿宋_GB2312"/>
          <w:b/>
          <w:color w:val="auto"/>
          <w:spacing w:val="6"/>
          <w:sz w:val="30"/>
          <w:szCs w:val="30"/>
          <w:highlight w:val="none"/>
        </w:rPr>
      </w:pPr>
    </w:p>
    <w:p w14:paraId="489B83EB">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残疾人福利性单位声明函</w:t>
      </w:r>
    </w:p>
    <w:p w14:paraId="74BEBFF7">
      <w:pPr>
        <w:jc w:val="center"/>
        <w:rPr>
          <w:rFonts w:ascii="黑体" w:hAnsi="Calibri" w:eastAsia="黑体"/>
          <w:bCs/>
          <w:color w:val="auto"/>
          <w:sz w:val="28"/>
          <w:szCs w:val="28"/>
          <w:highlight w:val="none"/>
        </w:rPr>
      </w:pPr>
    </w:p>
    <w:p w14:paraId="67EE60C3">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6314A13">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2B2ADCEC">
      <w:pPr>
        <w:spacing w:line="580" w:lineRule="exact"/>
        <w:ind w:firstLine="480"/>
        <w:rPr>
          <w:rFonts w:ascii="宋体" w:hAnsi="宋体"/>
          <w:bCs/>
          <w:color w:val="auto"/>
          <w:sz w:val="24"/>
          <w:szCs w:val="24"/>
          <w:highlight w:val="none"/>
        </w:rPr>
      </w:pPr>
    </w:p>
    <w:p w14:paraId="3F064C0D">
      <w:pPr>
        <w:spacing w:line="580" w:lineRule="exact"/>
        <w:ind w:firstLine="480"/>
        <w:rPr>
          <w:rFonts w:ascii="宋体" w:hAnsi="宋体"/>
          <w:bCs/>
          <w:color w:val="auto"/>
          <w:sz w:val="24"/>
          <w:szCs w:val="24"/>
          <w:highlight w:val="none"/>
        </w:rPr>
      </w:pPr>
    </w:p>
    <w:p w14:paraId="655F1919">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62F20F44">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5671B9A0">
      <w:pPr>
        <w:spacing w:line="580" w:lineRule="exact"/>
        <w:rPr>
          <w:rFonts w:ascii="宋体" w:hAnsi="宋体"/>
          <w:bCs/>
          <w:color w:val="auto"/>
          <w:sz w:val="24"/>
          <w:szCs w:val="24"/>
          <w:highlight w:val="none"/>
        </w:rPr>
      </w:pPr>
      <w:bookmarkStart w:id="172" w:name="_Hlk62691704"/>
      <w:bookmarkStart w:id="173" w:name="_Hlk62691786"/>
      <w:r>
        <w:rPr>
          <w:rFonts w:hint="eastAsia" w:ascii="宋体" w:hAnsi="宋体"/>
          <w:bCs/>
          <w:color w:val="auto"/>
          <w:sz w:val="24"/>
          <w:szCs w:val="24"/>
          <w:highlight w:val="none"/>
        </w:rPr>
        <w:t>（备注：1.中标供应商为残疾人福利单位的，此声明函将随中标结果同时公告，接受社会监督）</w:t>
      </w:r>
      <w:bookmarkEnd w:id="172"/>
      <w:bookmarkEnd w:id="173"/>
    </w:p>
    <w:p w14:paraId="52A8E476">
      <w:pPr>
        <w:spacing w:line="580" w:lineRule="exact"/>
        <w:ind w:firstLine="480"/>
        <w:rPr>
          <w:rFonts w:ascii="宋体" w:hAnsi="宋体"/>
          <w:bCs/>
          <w:color w:val="auto"/>
          <w:sz w:val="24"/>
          <w:szCs w:val="24"/>
          <w:highlight w:val="none"/>
        </w:rPr>
      </w:pPr>
    </w:p>
    <w:p w14:paraId="3BDE7CB6">
      <w:pPr>
        <w:spacing w:line="360" w:lineRule="auto"/>
        <w:rPr>
          <w:rFonts w:ascii="宋体" w:hAnsi="Calibri"/>
          <w:color w:val="auto"/>
          <w:sz w:val="24"/>
          <w:szCs w:val="24"/>
          <w:highlight w:val="none"/>
        </w:rPr>
      </w:pPr>
    </w:p>
    <w:p w14:paraId="44FDC8E0">
      <w:pPr>
        <w:widowControl/>
        <w:jc w:val="left"/>
        <w:rPr>
          <w:rFonts w:ascii="宋体" w:hAnsi="宋体"/>
          <w:bCs/>
          <w:color w:val="auto"/>
          <w:sz w:val="24"/>
          <w:szCs w:val="24"/>
          <w:highlight w:val="none"/>
        </w:rPr>
      </w:pPr>
      <w:r>
        <w:rPr>
          <w:rFonts w:ascii="宋体" w:hAnsi="宋体"/>
          <w:bCs/>
          <w:color w:val="auto"/>
          <w:sz w:val="24"/>
          <w:szCs w:val="24"/>
          <w:highlight w:val="none"/>
        </w:rPr>
        <w:br w:type="page" w:clear="all"/>
      </w:r>
    </w:p>
    <w:p w14:paraId="3A35B898">
      <w:pPr>
        <w:jc w:val="left"/>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（九）承诺书（格式）</w:t>
      </w:r>
    </w:p>
    <w:p w14:paraId="7E6C3422">
      <w:pPr>
        <w:pStyle w:val="943"/>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456BE396">
      <w:pPr>
        <w:pStyle w:val="943"/>
        <w:jc w:val="center"/>
        <w:rPr>
          <w:rFonts w:ascii="黑体" w:eastAsia="黑体"/>
          <w:bCs/>
          <w:color w:val="auto"/>
          <w:sz w:val="28"/>
          <w:szCs w:val="28"/>
          <w:highlight w:val="none"/>
        </w:rPr>
      </w:pPr>
    </w:p>
    <w:p w14:paraId="563D235E">
      <w:pPr>
        <w:pStyle w:val="943"/>
        <w:jc w:val="center"/>
        <w:rPr>
          <w:rFonts w:ascii="黑体" w:eastAsia="黑体"/>
          <w:bCs/>
          <w:color w:val="auto"/>
          <w:sz w:val="28"/>
          <w:szCs w:val="28"/>
          <w:highlight w:val="none"/>
        </w:rPr>
      </w:pPr>
    </w:p>
    <w:p w14:paraId="6D07E0D0">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投标供应商</w:t>
      </w:r>
      <w:r>
        <w:rPr>
          <w:rFonts w:hint="eastAsia" w:ascii="宋体" w:hAnsi="宋体"/>
          <w:color w:val="auto"/>
          <w:sz w:val="24"/>
          <w:szCs w:val="24"/>
          <w:highlight w:val="none"/>
        </w:rPr>
        <w:t>名称）在此承诺：</w:t>
      </w:r>
    </w:p>
    <w:p w14:paraId="6E69C628">
      <w:pPr>
        <w:spacing w:line="600" w:lineRule="auto"/>
        <w:ind w:firstLine="480"/>
        <w:rPr>
          <w:rFonts w:ascii="宋体"/>
          <w:bCs/>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w:t>
      </w:r>
      <w:r>
        <w:rPr>
          <w:rFonts w:hint="eastAsia" w:ascii="宋体" w:hAnsi="宋体" w:cs="宋体"/>
          <w:color w:val="auto"/>
          <w:sz w:val="24"/>
          <w:highlight w:val="none"/>
        </w:rPr>
        <w:t>本公司（单位）对本项目提供符合招标要求的货物和服务；</w:t>
      </w:r>
    </w:p>
    <w:p w14:paraId="47BA7F45">
      <w:pPr>
        <w:spacing w:line="60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213D7401">
      <w:pPr>
        <w:spacing w:line="600" w:lineRule="auto"/>
        <w:ind w:firstLine="480"/>
        <w:rPr>
          <w:rFonts w:ascii="宋体" w:hAnsi="宋体"/>
          <w:color w:val="auto"/>
          <w:sz w:val="24"/>
          <w:szCs w:val="24"/>
          <w:highlight w:val="none"/>
        </w:rPr>
      </w:pPr>
      <w:r>
        <w:rPr>
          <w:rFonts w:hint="eastAsia" w:ascii="宋体" w:hAnsi="宋体"/>
          <w:bCs/>
          <w:color w:val="auto"/>
          <w:sz w:val="24"/>
          <w:szCs w:val="24"/>
          <w:highlight w:val="none"/>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列入失信执行人、重大税收违法案件当事人名单、政府采购严重违法失信行为记录名单。</w:t>
      </w:r>
    </w:p>
    <w:p w14:paraId="3C791554">
      <w:pPr>
        <w:spacing w:line="60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5F4A19C9">
      <w:pPr>
        <w:spacing w:line="600" w:lineRule="auto"/>
        <w:ind w:firstLine="4490"/>
        <w:rPr>
          <w:rFonts w:ascii="宋体" w:hAnsi="宋体"/>
          <w:bCs/>
          <w:color w:val="auto"/>
          <w:sz w:val="24"/>
          <w:szCs w:val="24"/>
          <w:highlight w:val="none"/>
        </w:rPr>
      </w:pPr>
      <w:r>
        <w:rPr>
          <w:rFonts w:hint="eastAsia" w:ascii="宋体" w:hAnsi="宋体"/>
          <w:color w:val="auto"/>
          <w:sz w:val="24"/>
          <w:szCs w:val="24"/>
          <w:highlight w:val="none"/>
        </w:rPr>
        <w:t>投标供应商</w:t>
      </w:r>
      <w:r>
        <w:rPr>
          <w:rFonts w:hint="eastAsia" w:ascii="宋体" w:hAnsi="宋体"/>
          <w:bCs/>
          <w:color w:val="auto"/>
          <w:sz w:val="24"/>
          <w:szCs w:val="24"/>
          <w:highlight w:val="none"/>
        </w:rPr>
        <w:t>（盖章）：</w:t>
      </w:r>
    </w:p>
    <w:p w14:paraId="10F8BD7F">
      <w:pPr>
        <w:spacing w:line="600" w:lineRule="auto"/>
        <w:ind w:firstLine="2534"/>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DDFF7BA">
      <w:pPr>
        <w:rPr>
          <w:rFonts w:ascii="宋体" w:hAnsi="宋体"/>
          <w:bCs/>
          <w:color w:val="auto"/>
          <w:sz w:val="24"/>
          <w:szCs w:val="24"/>
          <w:highlight w:val="none"/>
        </w:rPr>
      </w:pPr>
      <w:r>
        <w:rPr>
          <w:rFonts w:hint="eastAsia" w:ascii="宋体" w:hAnsi="宋体"/>
          <w:bCs/>
          <w:color w:val="auto"/>
          <w:sz w:val="24"/>
          <w:szCs w:val="24"/>
          <w:highlight w:val="none"/>
        </w:rPr>
        <w:br w:type="page" w:clear="all"/>
      </w:r>
    </w:p>
    <w:p w14:paraId="6A5C183D">
      <w:pPr>
        <w:jc w:val="left"/>
        <w:rPr>
          <w:rFonts w:asciiTheme="minorEastAsia" w:hAnsiTheme="minorEastAsia" w:eastAsiaTheme="minorEastAsia" w:cstheme="minorEastAsia"/>
          <w:b/>
          <w:color w:val="auto"/>
          <w:sz w:val="28"/>
          <w:szCs w:val="28"/>
          <w:highlight w:val="none"/>
        </w:rPr>
      </w:pPr>
    </w:p>
    <w:p w14:paraId="2A14B744">
      <w:pPr>
        <w:spacing w:line="360" w:lineRule="auto"/>
        <w:outlineLvl w:val="0"/>
        <w:rPr>
          <w:rFonts w:asciiTheme="minorEastAsia" w:hAnsi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（十）关于符合本国产品标准的声明函</w:t>
      </w:r>
      <w:r>
        <w:rPr>
          <w:rFonts w:hint="eastAsia" w:ascii="宋体" w:hAnsi="宋体" w:cs="宋体"/>
          <w:b/>
          <w:color w:val="auto"/>
          <w:sz w:val="28"/>
          <w:szCs w:val="28"/>
          <w:highlight w:val="none"/>
        </w:rPr>
        <w:t>（格式）：</w:t>
      </w:r>
    </w:p>
    <w:p w14:paraId="79D527E6">
      <w:pPr>
        <w:spacing w:line="360" w:lineRule="auto"/>
        <w:ind w:firstLine="420"/>
        <w:rPr>
          <w:color w:val="auto"/>
          <w:highlight w:val="none"/>
        </w:rPr>
      </w:pPr>
      <w:r>
        <w:rPr>
          <w:color w:val="auto"/>
          <w:highlight w:val="none"/>
        </w:rPr>
        <w:t xml:space="preserve"> </w:t>
      </w:r>
    </w:p>
    <w:p w14:paraId="2BE5D87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FF6136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42EE94B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4D60172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1C1812F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1EC54FD1">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4BD07F4D">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44EB03CF">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3897B18F">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4F5803F3">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24BCA321">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7E4AC09B">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0EE839E3">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3FA2D3C2">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05901632">
      <w:pPr>
        <w:spacing w:line="600" w:lineRule="auto"/>
        <w:ind w:firstLine="361"/>
        <w:rPr>
          <w:rFonts w:ascii="宋体" w:hAnsi="宋体"/>
          <w:bCs/>
          <w:color w:val="auto"/>
          <w:sz w:val="24"/>
          <w:szCs w:val="24"/>
          <w:highlight w:val="none"/>
        </w:rPr>
      </w:pPr>
      <w:r>
        <w:rPr>
          <w:rFonts w:hint="eastAsia" w:ascii="宋体" w:hAnsi="宋体" w:cs="宋体"/>
          <w:b/>
          <w:color w:val="auto"/>
          <w:sz w:val="18"/>
          <w:szCs w:val="18"/>
          <w:highlight w:val="none"/>
        </w:rPr>
        <w:t>6.划删除线的地方无需填写。</w:t>
      </w:r>
    </w:p>
    <w:p w14:paraId="2F5DFE47">
      <w:pPr>
        <w:rPr>
          <w:color w:val="auto"/>
          <w:highlight w:val="none"/>
        </w:rPr>
      </w:pPr>
    </w:p>
    <w:p w14:paraId="454CF9C1">
      <w:pPr>
        <w:rPr>
          <w:color w:val="auto"/>
          <w:highlight w:val="none"/>
        </w:rPr>
      </w:pPr>
    </w:p>
    <w:p w14:paraId="5F590DE9">
      <w:pPr>
        <w:rPr>
          <w:color w:val="auto"/>
          <w:highlight w:val="none"/>
        </w:rPr>
      </w:pPr>
    </w:p>
    <w:p w14:paraId="0F676638">
      <w:pPr>
        <w:rPr>
          <w:color w:val="auto"/>
          <w:highlight w:val="none"/>
        </w:rPr>
      </w:pPr>
    </w:p>
    <w:p w14:paraId="525E83E4">
      <w:pPr>
        <w:rPr>
          <w:color w:val="auto"/>
          <w:highlight w:val="none"/>
        </w:rPr>
      </w:pPr>
    </w:p>
    <w:p w14:paraId="37753E3C">
      <w:pPr>
        <w:rPr>
          <w:color w:val="auto"/>
          <w:highlight w:val="none"/>
        </w:rPr>
      </w:pPr>
    </w:p>
    <w:p w14:paraId="031E0AF5">
      <w:pPr>
        <w:rPr>
          <w:color w:val="auto"/>
          <w:highlight w:val="none"/>
        </w:rPr>
      </w:pPr>
    </w:p>
    <w:p w14:paraId="55E895EC">
      <w:pPr>
        <w:rPr>
          <w:color w:val="auto"/>
          <w:highlight w:val="none"/>
        </w:rPr>
      </w:pPr>
    </w:p>
    <w:p w14:paraId="7B5BB250">
      <w:pPr>
        <w:rPr>
          <w:color w:val="auto"/>
          <w:highlight w:val="none"/>
        </w:rPr>
      </w:pPr>
    </w:p>
    <w:p w14:paraId="7E6A28CC">
      <w:pPr>
        <w:rPr>
          <w:color w:val="auto"/>
          <w:highlight w:val="none"/>
        </w:rPr>
      </w:pPr>
    </w:p>
    <w:p w14:paraId="57D77E30">
      <w:pPr>
        <w:rPr>
          <w:color w:val="auto"/>
          <w:highlight w:val="none"/>
        </w:rPr>
      </w:pPr>
    </w:p>
    <w:p w14:paraId="0E67BEE1">
      <w:pPr>
        <w:rPr>
          <w:color w:val="auto"/>
          <w:highlight w:val="none"/>
        </w:rPr>
      </w:pPr>
    </w:p>
    <w:p w14:paraId="04E51C7C">
      <w:pPr>
        <w:pStyle w:val="943"/>
        <w:rPr>
          <w:color w:val="auto"/>
          <w:highlight w:val="none"/>
        </w:rPr>
      </w:pPr>
    </w:p>
    <w:p w14:paraId="305F9D11">
      <w:pPr>
        <w:pStyle w:val="943"/>
        <w:rPr>
          <w:color w:val="auto"/>
          <w:highlight w:val="none"/>
        </w:rPr>
      </w:pPr>
    </w:p>
    <w:p w14:paraId="0C1EE9E0">
      <w:pPr>
        <w:widowControl/>
        <w:jc w:val="left"/>
        <w:rPr>
          <w:rFonts w:ascii="宋体" w:hAnsi="宋体"/>
          <w:bCs/>
          <w:color w:val="auto"/>
          <w:sz w:val="24"/>
          <w:szCs w:val="24"/>
          <w:highlight w:val="none"/>
        </w:rPr>
      </w:pPr>
    </w:p>
    <w:p w14:paraId="62B44B32">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（十一）技术文件</w:t>
      </w:r>
    </w:p>
    <w:p w14:paraId="11065366">
      <w:p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根据评分细则填写，格式自拟</w:t>
      </w:r>
    </w:p>
    <w:p w14:paraId="4F7D5C35">
      <w:pPr>
        <w:rPr>
          <w:color w:val="auto"/>
          <w:highlight w:val="none"/>
        </w:rPr>
      </w:pPr>
    </w:p>
    <w:p w14:paraId="0BD877F5">
      <w:pPr>
        <w:spacing w:line="440" w:lineRule="exact"/>
        <w:rPr>
          <w:rFonts w:ascii="宋体" w:hAnsi="宋体"/>
          <w:color w:val="auto"/>
          <w:sz w:val="24"/>
          <w:highlight w:val="none"/>
        </w:rPr>
      </w:pPr>
    </w:p>
    <w:p w14:paraId="5C04A226">
      <w:pPr>
        <w:spacing w:line="440" w:lineRule="exact"/>
        <w:rPr>
          <w:rFonts w:ascii="宋体" w:hAnsi="宋体"/>
          <w:color w:val="auto"/>
          <w:sz w:val="24"/>
          <w:highlight w:val="none"/>
        </w:rPr>
      </w:pPr>
    </w:p>
    <w:sectPr>
      <w:headerReference r:id="rId8" w:type="default"/>
      <w:footerReference r:id="rId9" w:type="default"/>
      <w:pgSz w:w="11906" w:h="16838"/>
      <w:pgMar w:top="1440" w:right="1077" w:bottom="1440" w:left="1077" w:header="624" w:footer="794"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Sans Serif">
    <w:altName w:val="DejaVu Math TeX Gyre"/>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DCSerif">
    <w:altName w:val="DejaVu Math TeX Gyre"/>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Tms Rmn">
    <w:altName w:val="DejaVu Math TeX Gyre"/>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inherit">
    <w:altName w:val="DejaVu Math TeX Gyre"/>
    <w:panose1 w:val="020B0503020202020204"/>
    <w:charset w:val="00"/>
    <w:family w:val="auto"/>
    <w:pitch w:val="default"/>
    <w:sig w:usb0="00000000" w:usb1="00000000" w:usb2="00000000" w:usb3="00000000" w:csb0="00000000"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58B76">
    <w:pPr>
      <w:pBdr>
        <w:top w:val="single" w:color="auto" w:sz="12" w:space="1"/>
      </w:pBdr>
      <w:tabs>
        <w:tab w:val="center" w:pos="4153"/>
        <w:tab w:val="right" w:pos="8306"/>
      </w:tabs>
      <w:rPr>
        <w:rFonts w:ascii="宋体" w:hAnsi="宋体"/>
        <w:sz w:val="18"/>
        <w:szCs w:val="18"/>
      </w:rPr>
    </w:pPr>
  </w:p>
  <w:p w14:paraId="332AF176">
    <w:pPr>
      <w:pStyle w:val="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1FEA5">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454C7">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3C15D5">
                          <w:pPr>
                            <w:pStyle w:val="41"/>
                            <w:rPr>
                              <w:rStyle w:val="72"/>
                            </w:rPr>
                          </w:pPr>
                          <w:r>
                            <w:fldChar w:fldCharType="begin"/>
                          </w:r>
                          <w:r>
                            <w:rPr>
                              <w:rStyle w:val="72"/>
                            </w:rPr>
                            <w:instrText xml:space="preserve">PAGE  </w:instrText>
                          </w:r>
                          <w:r>
                            <w:fldChar w:fldCharType="separate"/>
                          </w:r>
                          <w:r>
                            <w:rPr>
                              <w:rStyle w:val="72"/>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1RM42AgAAYw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XzGmRUGDd9//7b/&#10;8bj/+ZWdJnk6FxaIunWIi/0b6jE0431Il9vuPVV4J3aRsgZ97U3SAuwYoiH1w1Fq1UcmE8R8Np9P&#10;4ZLwjR/IVojF+Nz5EN8qMiwZJffoZYYX91chDqFjSMpmadNqnfupLetKfvb6dJofHD0A1xY5EqVU&#10;+kAu9tv+wHNL1QMYeRrmJDi5aZH8SoR4IzwGAwVjdeI1jloTktDB4qwh/+Vf9yke/YKXsw6DVnKL&#10;veJMv7PoIwDjaPjR2I6G3ZlLwuSeYC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H1RM42AgAAYwQAAA4AAAAAAAAAAQAgAAAAHwEAAGRycy9lMm9Eb2MueG1s&#10;UEsFBgAAAAAGAAYAWQEAAMcFAAAAAA==&#10;">
              <v:fill on="f" focussize="0,0"/>
              <v:stroke on="f" weight="0.5pt"/>
              <v:imagedata o:title=""/>
              <o:lock v:ext="edit" aspectratio="f"/>
              <v:textbox inset="0mm,0mm,0mm,0mm" style="mso-fit-shape-to-text:t;">
                <w:txbxContent>
                  <w:p w14:paraId="423C15D5">
                    <w:pPr>
                      <w:pStyle w:val="41"/>
                      <w:rPr>
                        <w:rStyle w:val="72"/>
                      </w:rPr>
                    </w:pPr>
                    <w:r>
                      <w:fldChar w:fldCharType="begin"/>
                    </w:r>
                    <w:r>
                      <w:rPr>
                        <w:rStyle w:val="72"/>
                      </w:rPr>
                      <w:instrText xml:space="preserve">PAGE  </w:instrText>
                    </w:r>
                    <w:r>
                      <w:fldChar w:fldCharType="separate"/>
                    </w:r>
                    <w:r>
                      <w:rPr>
                        <w:rStyle w:val="72"/>
                      </w:rPr>
                      <w:t>1</w:t>
                    </w:r>
                    <w:r>
                      <w:fldChar w:fldCharType="end"/>
                    </w:r>
                  </w:p>
                </w:txbxContent>
              </v:textbox>
            </v:shape>
          </w:pict>
        </mc:Fallback>
      </mc:AlternateContent>
    </w:r>
  </w:p>
  <w:p w14:paraId="0CB2FA99">
    <w:pPr>
      <w:pStyle w:val="4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0E4FC">
    <w:pPr>
      <w:pStyle w:val="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AE6DC">
    <w:pPr>
      <w:pStyle w:val="43"/>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EE554">
    <w:pPr>
      <w:pStyle w:val="43"/>
      <w:pBdr>
        <w:bottom w:val="single" w:color="auto" w:sz="12" w:space="1"/>
      </w:pBdr>
      <w:jc w:val="right"/>
      <w:rPr>
        <w:rFonts w:ascii="宋体" w:hAnsi="宋体"/>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BADB5">
    <w:pPr>
      <w:spacing w:line="105" w:lineRule="auto"/>
      <w:rPr>
        <w:rFonts w:ascii="Arial"/>
        <w:sz w:val="2"/>
      </w:rPr>
    </w:pPr>
    <w:r>
      <w:drawing>
        <wp:anchor distT="0" distB="0" distL="0" distR="0" simplePos="0" relativeHeight="251660288" behindDoc="0" locked="0" layoutInCell="0" allowOverlap="1">
          <wp:simplePos x="0" y="0"/>
          <wp:positionH relativeFrom="page">
            <wp:posOffset>1060450</wp:posOffset>
          </wp:positionH>
          <wp:positionV relativeFrom="page">
            <wp:posOffset>735965</wp:posOffset>
          </wp:positionV>
          <wp:extent cx="5353050" cy="12700"/>
          <wp:effectExtent l="0" t="0" r="0" b="0"/>
          <wp:wrapNone/>
          <wp:docPr id="1" name="IM 6"/>
          <wp:cNvGraphicFramePr/>
          <a:graphic xmlns:a="http://schemas.openxmlformats.org/drawingml/2006/main">
            <a:graphicData uri="http://schemas.openxmlformats.org/drawingml/2006/picture">
              <pic:pic xmlns:pic="http://schemas.openxmlformats.org/drawingml/2006/picture">
                <pic:nvPicPr>
                  <pic:cNvPr id="1" name="IM 6"/>
                  <pic:cNvPicPr/>
                </pic:nvPicPr>
                <pic:blipFill>
                  <a:blip r:embed="rId1"/>
                  <a:stretch>
                    <a:fillRect/>
                  </a:stretch>
                </pic:blipFill>
                <pic:spPr>
                  <a:xfrm>
                    <a:off x="0" y="0"/>
                    <a:ext cx="5353024" cy="1271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8477CA"/>
    <w:multiLevelType w:val="multilevel"/>
    <w:tmpl w:val="A98477C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B01152D"/>
    <w:multiLevelType w:val="multilevel"/>
    <w:tmpl w:val="AB01152D"/>
    <w:lvl w:ilvl="0" w:tentative="0">
      <w:start w:val="1"/>
      <w:numFmt w:val="decimal"/>
      <w:lvlText w:val="%1."/>
      <w:lvlJc w:val="left"/>
      <w:pPr>
        <w:ind w:left="425" w:hanging="425"/>
      </w:pPr>
      <w:rPr>
        <w:rFonts w:hint="default"/>
        <w:color w:val="000000" w:themeColor="text1"/>
        <w14:textFill>
          <w14:solidFill>
            <w14:schemeClr w14:val="tx1"/>
          </w14:solidFill>
        </w14:textFil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none"/>
      <w:pStyle w:val="667"/>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BB17243"/>
    <w:multiLevelType w:val="multilevel"/>
    <w:tmpl w:val="BBB17243"/>
    <w:lvl w:ilvl="0" w:tentative="0">
      <w:start w:val="1"/>
      <w:numFmt w:val="japaneseCounting"/>
      <w:lvlText w:val="第%1条"/>
      <w:lvlJc w:val="left"/>
      <w:pPr>
        <w:ind w:left="1325" w:hanging="765"/>
      </w:pPr>
      <w:rPr>
        <w:b/>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BF205925"/>
    <w:multiLevelType w:val="multilevel"/>
    <w:tmpl w:val="BF205925"/>
    <w:lvl w:ilvl="0" w:tentative="0">
      <w:start w:val="1"/>
      <w:numFmt w:val="decimal"/>
      <w:pStyle w:val="651"/>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C849FEA0"/>
    <w:multiLevelType w:val="multilevel"/>
    <w:tmpl w:val="C849FEA0"/>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9510B24"/>
    <w:multiLevelType w:val="multilevel"/>
    <w:tmpl w:val="C9510B24"/>
    <w:lvl w:ilvl="0" w:tentative="0">
      <w:start w:val="1"/>
      <w:numFmt w:val="decimal"/>
      <w:lvlText w:val="%1."/>
      <w:lvlJc w:val="left"/>
      <w:pPr>
        <w:ind w:left="425" w:hanging="425"/>
      </w:pPr>
      <w:rPr>
        <w:rFonts w:hint="default"/>
        <w:color w:val="000000" w:themeColor="text1"/>
        <w14:textFill>
          <w14:solidFill>
            <w14:schemeClr w14:val="tx1"/>
          </w14:solidFill>
        </w14:textFil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CF092B84"/>
    <w:multiLevelType w:val="multilevel"/>
    <w:tmpl w:val="CF092B84"/>
    <w:lvl w:ilvl="0" w:tentative="0">
      <w:start w:val="1"/>
      <w:numFmt w:val="bullet"/>
      <w:pStyle w:val="60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8">
    <w:nsid w:val="E50C4C8D"/>
    <w:multiLevelType w:val="multilevel"/>
    <w:tmpl w:val="E50C4C8D"/>
    <w:lvl w:ilvl="0" w:tentative="0">
      <w:start w:val="1"/>
      <w:numFmt w:val="japaneseCounting"/>
      <w:lvlText w:val="（%1）"/>
      <w:lvlJc w:val="left"/>
      <w:pPr>
        <w:tabs>
          <w:tab w:val="left" w:pos="855"/>
        </w:tabs>
        <w:ind w:left="148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9">
    <w:nsid w:val="0053208E"/>
    <w:multiLevelType w:val="multilevel"/>
    <w:tmpl w:val="0053208E"/>
    <w:lvl w:ilvl="0" w:tentative="0">
      <w:start w:val="1"/>
      <w:numFmt w:val="bullet"/>
      <w:pStyle w:val="594"/>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11F1F06"/>
    <w:multiLevelType w:val="multilevel"/>
    <w:tmpl w:val="211F1F06"/>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9D38D9F"/>
    <w:multiLevelType w:val="multilevel"/>
    <w:tmpl w:val="29D38D9F"/>
    <w:lvl w:ilvl="0" w:tentative="0">
      <w:start w:val="1"/>
      <w:numFmt w:val="decimal"/>
      <w:lvlText w:val="%1."/>
      <w:lvlJc w:val="left"/>
      <w:pPr>
        <w:ind w:left="425" w:hanging="425"/>
      </w:pPr>
      <w:rPr>
        <w:rFonts w:hint="default"/>
        <w:color w:val="000000" w:themeColor="text1"/>
        <w14:textFill>
          <w14:solidFill>
            <w14:schemeClr w14:val="tx1"/>
          </w14:solidFill>
        </w14:textFil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BB8C4CC"/>
    <w:multiLevelType w:val="multilevel"/>
    <w:tmpl w:val="2BB8C4CC"/>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3">
    <w:nsid w:val="3116977C"/>
    <w:multiLevelType w:val="multilevel"/>
    <w:tmpl w:val="3116977C"/>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eastAsia" w:ascii="宋体" w:hAnsi="宋体" w:eastAsia="宋体" w:cs="宋体"/>
        <w:b w:val="0"/>
        <w:bCs/>
        <w:color w:val="auto"/>
        <w:sz w:val="24"/>
        <w:szCs w:val="24"/>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4">
    <w:nsid w:val="41EFE387"/>
    <w:multiLevelType w:val="multilevel"/>
    <w:tmpl w:val="41EFE387"/>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5">
    <w:nsid w:val="517850DD"/>
    <w:multiLevelType w:val="multilevel"/>
    <w:tmpl w:val="517850D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57E038C2"/>
    <w:multiLevelType w:val="multilevel"/>
    <w:tmpl w:val="57E038C2"/>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9A9A38C"/>
    <w:multiLevelType w:val="multilevel"/>
    <w:tmpl w:val="59A9A38C"/>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59ADCABA"/>
    <w:multiLevelType w:val="multilevel"/>
    <w:tmpl w:val="59ADCABA"/>
    <w:lvl w:ilvl="0" w:tentative="0">
      <w:start w:val="1"/>
      <w:numFmt w:val="decimal"/>
      <w:pStyle w:val="615"/>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9">
    <w:nsid w:val="5CF7E5C6"/>
    <w:multiLevelType w:val="multilevel"/>
    <w:tmpl w:val="5CF7E5C6"/>
    <w:lvl w:ilvl="0" w:tentative="0">
      <w:start w:val="3"/>
      <w:numFmt w:val="chineseCounting"/>
      <w:suff w:val="space"/>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64A6D428"/>
    <w:multiLevelType w:val="multilevel"/>
    <w:tmpl w:val="64A6D428"/>
    <w:lvl w:ilvl="0" w:tentative="0">
      <w:start w:val="1"/>
      <w:numFmt w:val="decimal"/>
      <w:lvlText w:val="%1."/>
      <w:lvlJc w:val="left"/>
      <w:pPr>
        <w:ind w:left="425" w:hanging="425"/>
      </w:pPr>
      <w:rPr>
        <w:rFonts w:hint="default"/>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8"/>
  </w:num>
  <w:num w:numId="4">
    <w:abstractNumId w:val="4"/>
  </w:num>
  <w:num w:numId="5">
    <w:abstractNumId w:val="2"/>
  </w:num>
  <w:num w:numId="6">
    <w:abstractNumId w:val="17"/>
  </w:num>
  <w:num w:numId="7">
    <w:abstractNumId w:val="8"/>
  </w:num>
  <w:num w:numId="8">
    <w:abstractNumId w:val="13"/>
  </w:num>
  <w:num w:numId="9">
    <w:abstractNumId w:val="12"/>
  </w:num>
  <w:num w:numId="10">
    <w:abstractNumId w:val="14"/>
  </w:num>
  <w:num w:numId="11">
    <w:abstractNumId w:val="11"/>
  </w:num>
  <w:num w:numId="12">
    <w:abstractNumId w:val="15"/>
  </w:num>
  <w:num w:numId="13">
    <w:abstractNumId w:val="0"/>
  </w:num>
  <w:num w:numId="14">
    <w:abstractNumId w:val="16"/>
  </w:num>
  <w:num w:numId="15">
    <w:abstractNumId w:val="5"/>
  </w:num>
  <w:num w:numId="16">
    <w:abstractNumId w:val="19"/>
  </w:num>
  <w:num w:numId="17">
    <w:abstractNumId w:val="1"/>
  </w:num>
  <w:num w:numId="18">
    <w:abstractNumId w:val="6"/>
  </w:num>
  <w:num w:numId="19">
    <w:abstractNumId w:val="20"/>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21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0052A5"/>
    <w:rsid w:val="280600C8"/>
    <w:rsid w:val="4BA62924"/>
    <w:rsid w:val="69926208"/>
    <w:rsid w:val="69B02460"/>
    <w:rsid w:val="7F0A75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52"/>
    <w:qFormat/>
    <w:uiPriority w:val="0"/>
    <w:pPr>
      <w:keepNext/>
      <w:jc w:val="center"/>
      <w:outlineLvl w:val="0"/>
    </w:pPr>
    <w:rPr>
      <w:rFonts w:ascii="楷体_GB2312" w:eastAsia="楷体_GB2312"/>
      <w:b/>
      <w:sz w:val="28"/>
    </w:rPr>
  </w:style>
  <w:style w:type="paragraph" w:styleId="3">
    <w:name w:val="heading 2"/>
    <w:basedOn w:val="1"/>
    <w:next w:val="1"/>
    <w:link w:val="253"/>
    <w:qFormat/>
    <w:uiPriority w:val="0"/>
    <w:pPr>
      <w:keepNext/>
      <w:jc w:val="center"/>
      <w:outlineLvl w:val="1"/>
    </w:pPr>
    <w:rPr>
      <w:rFonts w:ascii="楷体_GB2312" w:eastAsia="楷体_GB2312"/>
      <w:b/>
      <w:bCs/>
      <w:sz w:val="18"/>
    </w:rPr>
  </w:style>
  <w:style w:type="paragraph" w:styleId="4">
    <w:name w:val="heading 3"/>
    <w:basedOn w:val="1"/>
    <w:next w:val="1"/>
    <w:link w:val="254"/>
    <w:qFormat/>
    <w:uiPriority w:val="0"/>
    <w:pPr>
      <w:keepNext/>
      <w:jc w:val="center"/>
      <w:outlineLvl w:val="2"/>
    </w:pPr>
    <w:rPr>
      <w:rFonts w:eastAsia="楷体_GB2312"/>
      <w:b/>
      <w:bCs/>
      <w:sz w:val="15"/>
    </w:rPr>
  </w:style>
  <w:style w:type="paragraph" w:styleId="5">
    <w:name w:val="heading 4"/>
    <w:basedOn w:val="1"/>
    <w:next w:val="1"/>
    <w:link w:val="255"/>
    <w:qFormat/>
    <w:uiPriority w:val="0"/>
    <w:pPr>
      <w:keepNext/>
      <w:jc w:val="center"/>
      <w:outlineLvl w:val="3"/>
    </w:pPr>
    <w:rPr>
      <w:rFonts w:eastAsia="楷体_GB2312"/>
      <w:b/>
      <w:bCs/>
      <w:sz w:val="13"/>
    </w:rPr>
  </w:style>
  <w:style w:type="paragraph" w:styleId="6">
    <w:name w:val="heading 5"/>
    <w:basedOn w:val="1"/>
    <w:next w:val="1"/>
    <w:link w:val="256"/>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57"/>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58"/>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59"/>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60"/>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9">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index 8"/>
    <w:basedOn w:val="1"/>
    <w:next w:val="1"/>
    <w:qFormat/>
    <w:uiPriority w:val="0"/>
    <w:pPr>
      <w:ind w:left="2940"/>
    </w:pPr>
    <w:rPr>
      <w:rFonts w:eastAsia="楷体_GB2312"/>
      <w:sz w:val="26"/>
    </w:rPr>
  </w:style>
  <w:style w:type="paragraph" w:styleId="14">
    <w:name w:val="List Number"/>
    <w:basedOn w:val="1"/>
    <w:link w:val="261"/>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62"/>
    <w:qFormat/>
    <w:uiPriority w:val="0"/>
    <w:pPr>
      <w:ind w:firstLine="420"/>
    </w:pPr>
  </w:style>
  <w:style w:type="paragraph" w:styleId="16">
    <w:name w:val="caption"/>
    <w:basedOn w:val="1"/>
    <w:next w:val="1"/>
    <w:qFormat/>
    <w:uiPriority w:val="0"/>
    <w:rPr>
      <w:rFonts w:ascii="Cambria" w:hAnsi="Cambria" w:eastAsia="黑体"/>
      <w:sz w:val="20"/>
    </w:rPr>
  </w:style>
  <w:style w:type="paragraph" w:styleId="17">
    <w:name w:val="index 5"/>
    <w:basedOn w:val="1"/>
    <w:next w:val="1"/>
    <w:qFormat/>
    <w:uiPriority w:val="0"/>
    <w:pPr>
      <w:ind w:left="1680"/>
    </w:pPr>
    <w:rPr>
      <w:rFonts w:eastAsia="楷体_GB2312"/>
      <w:sz w:val="26"/>
    </w:rPr>
  </w:style>
  <w:style w:type="paragraph" w:styleId="18">
    <w:name w:val="List Bullet"/>
    <w:basedOn w:val="1"/>
    <w:qFormat/>
    <w:uiPriority w:val="0"/>
    <w:pPr>
      <w:tabs>
        <w:tab w:val="left" w:pos="1050"/>
      </w:tabs>
      <w:ind w:left="1050" w:hanging="420"/>
    </w:pPr>
    <w:rPr>
      <w:szCs w:val="24"/>
    </w:rPr>
  </w:style>
  <w:style w:type="paragraph" w:styleId="19">
    <w:name w:val="Document Map"/>
    <w:basedOn w:val="1"/>
    <w:link w:val="263"/>
    <w:qFormat/>
    <w:uiPriority w:val="0"/>
    <w:pPr>
      <w:shd w:val="clear" w:color="auto" w:fill="000080"/>
    </w:pPr>
  </w:style>
  <w:style w:type="paragraph" w:styleId="20">
    <w:name w:val="annotation text"/>
    <w:basedOn w:val="1"/>
    <w:link w:val="264"/>
    <w:qFormat/>
    <w:uiPriority w:val="0"/>
    <w:pPr>
      <w:jc w:val="left"/>
    </w:pPr>
  </w:style>
  <w:style w:type="paragraph" w:styleId="21">
    <w:name w:val="index 6"/>
    <w:basedOn w:val="1"/>
    <w:next w:val="1"/>
    <w:qFormat/>
    <w:uiPriority w:val="0"/>
    <w:pPr>
      <w:ind w:left="2100"/>
    </w:pPr>
    <w:rPr>
      <w:rFonts w:eastAsia="楷体_GB2312"/>
      <w:sz w:val="26"/>
    </w:rPr>
  </w:style>
  <w:style w:type="paragraph" w:styleId="22">
    <w:name w:val="Salutation"/>
    <w:basedOn w:val="1"/>
    <w:next w:val="1"/>
    <w:link w:val="265"/>
    <w:qFormat/>
    <w:uiPriority w:val="0"/>
    <w:pPr>
      <w:spacing w:after="20" w:line="288" w:lineRule="auto"/>
      <w:ind w:firstLine="420"/>
    </w:pPr>
    <w:rPr>
      <w:sz w:val="28"/>
      <w:szCs w:val="24"/>
      <w:lang w:bidi="mn-Mong-CN"/>
    </w:rPr>
  </w:style>
  <w:style w:type="paragraph" w:styleId="23">
    <w:name w:val="Body Text 3"/>
    <w:basedOn w:val="1"/>
    <w:link w:val="266"/>
    <w:qFormat/>
    <w:uiPriority w:val="0"/>
    <w:rPr>
      <w:rFonts w:ascii="宋体"/>
      <w:sz w:val="24"/>
      <w:lang w:bidi="mn-Mong-CN"/>
    </w:rPr>
  </w:style>
  <w:style w:type="paragraph" w:styleId="24">
    <w:name w:val="Closing"/>
    <w:basedOn w:val="1"/>
    <w:link w:val="267"/>
    <w:qFormat/>
    <w:uiPriority w:val="0"/>
    <w:pPr>
      <w:spacing w:after="20" w:line="288" w:lineRule="auto"/>
      <w:ind w:left="100" w:firstLine="420"/>
    </w:pPr>
    <w:rPr>
      <w:sz w:val="28"/>
      <w:szCs w:val="24"/>
      <w:lang w:bidi="mn-Mong-CN"/>
    </w:rPr>
  </w:style>
  <w:style w:type="paragraph" w:styleId="25">
    <w:name w:val="Body Text"/>
    <w:basedOn w:val="1"/>
    <w:link w:val="268"/>
    <w:qFormat/>
    <w:uiPriority w:val="99"/>
    <w:rPr>
      <w:rFonts w:ascii="华文中宋" w:eastAsia="华文中宋"/>
      <w:bCs/>
      <w:sz w:val="28"/>
      <w:lang w:val="zh-CN"/>
    </w:rPr>
  </w:style>
  <w:style w:type="paragraph" w:styleId="26">
    <w:name w:val="Body Text Indent"/>
    <w:basedOn w:val="1"/>
    <w:link w:val="269"/>
    <w:qFormat/>
    <w:uiPriority w:val="0"/>
    <w:pPr>
      <w:ind w:firstLine="576"/>
    </w:pPr>
    <w:rPr>
      <w:b/>
      <w:sz w:val="30"/>
    </w:rPr>
  </w:style>
  <w:style w:type="paragraph" w:styleId="27">
    <w:name w:val="List 2"/>
    <w:basedOn w:val="1"/>
    <w:qFormat/>
    <w:uiPriority w:val="0"/>
    <w:pPr>
      <w:widowControl/>
      <w:ind w:left="100" w:hanging="200"/>
      <w:jc w:val="left"/>
    </w:pPr>
    <w:rPr>
      <w:sz w:val="20"/>
    </w:rPr>
  </w:style>
  <w:style w:type="paragraph" w:styleId="28">
    <w:name w:val="Block Text"/>
    <w:basedOn w:val="1"/>
    <w:qFormat/>
    <w:uiPriority w:val="0"/>
    <w:pPr>
      <w:ind w:left="420" w:right="33"/>
      <w:jc w:val="left"/>
    </w:pPr>
    <w:rPr>
      <w:sz w:val="24"/>
    </w:rPr>
  </w:style>
  <w:style w:type="paragraph" w:styleId="29">
    <w:name w:val="List Bullet 2"/>
    <w:basedOn w:val="1"/>
    <w:qFormat/>
    <w:uiPriority w:val="0"/>
    <w:pPr>
      <w:spacing w:line="360" w:lineRule="auto"/>
    </w:pPr>
    <w:rPr>
      <w:sz w:val="24"/>
      <w:szCs w:val="24"/>
    </w:rPr>
  </w:style>
  <w:style w:type="paragraph" w:styleId="30">
    <w:name w:val="index 4"/>
    <w:basedOn w:val="1"/>
    <w:next w:val="1"/>
    <w:unhideWhenUsed/>
    <w:qFormat/>
    <w:uiPriority w:val="0"/>
    <w:pPr>
      <w:ind w:left="600"/>
    </w:pPr>
    <w:rPr>
      <w:szCs w:val="24"/>
    </w:rPr>
  </w:style>
  <w:style w:type="paragraph" w:styleId="31">
    <w:name w:val="toc 5"/>
    <w:basedOn w:val="1"/>
    <w:next w:val="1"/>
    <w:qFormat/>
    <w:uiPriority w:val="39"/>
    <w:pPr>
      <w:widowControl/>
      <w:ind w:left="800"/>
      <w:jc w:val="left"/>
    </w:pPr>
    <w:rPr>
      <w:sz w:val="20"/>
      <w:szCs w:val="21"/>
    </w:rPr>
  </w:style>
  <w:style w:type="paragraph" w:styleId="32">
    <w:name w:val="toc 3"/>
    <w:basedOn w:val="1"/>
    <w:next w:val="1"/>
    <w:qFormat/>
    <w:uiPriority w:val="39"/>
    <w:pPr>
      <w:ind w:left="780"/>
      <w:jc w:val="center"/>
    </w:pPr>
    <w:rPr>
      <w:b/>
      <w:sz w:val="24"/>
      <w:szCs w:val="24"/>
    </w:rPr>
  </w:style>
  <w:style w:type="paragraph" w:styleId="33">
    <w:name w:val="Plain Text"/>
    <w:basedOn w:val="1"/>
    <w:link w:val="270"/>
    <w:qFormat/>
    <w:uiPriority w:val="99"/>
    <w:rPr>
      <w:rFonts w:ascii="宋体" w:hAnsi="Courier New"/>
      <w:sz w:val="20"/>
    </w:rPr>
  </w:style>
  <w:style w:type="paragraph" w:styleId="34">
    <w:name w:val="List Bullet 5"/>
    <w:basedOn w:val="1"/>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qFormat/>
    <w:uiPriority w:val="39"/>
    <w:pPr>
      <w:widowControl/>
      <w:ind w:left="1400"/>
      <w:jc w:val="left"/>
    </w:pPr>
    <w:rPr>
      <w:sz w:val="20"/>
      <w:szCs w:val="21"/>
    </w:rPr>
  </w:style>
  <w:style w:type="paragraph" w:styleId="36">
    <w:name w:val="index 3"/>
    <w:basedOn w:val="1"/>
    <w:next w:val="1"/>
    <w:qFormat/>
    <w:uiPriority w:val="0"/>
    <w:pPr>
      <w:ind w:left="840"/>
    </w:pPr>
    <w:rPr>
      <w:rFonts w:eastAsia="楷体_GB2312"/>
      <w:sz w:val="26"/>
    </w:rPr>
  </w:style>
  <w:style w:type="paragraph" w:styleId="37">
    <w:name w:val="Date"/>
    <w:basedOn w:val="1"/>
    <w:next w:val="1"/>
    <w:link w:val="271"/>
    <w:qFormat/>
    <w:uiPriority w:val="0"/>
    <w:rPr>
      <w:rFonts w:eastAsia="黑体"/>
      <w:b/>
      <w:sz w:val="36"/>
    </w:rPr>
  </w:style>
  <w:style w:type="paragraph" w:styleId="38">
    <w:name w:val="Body Text Indent 2"/>
    <w:basedOn w:val="1"/>
    <w:link w:val="272"/>
    <w:qFormat/>
    <w:uiPriority w:val="0"/>
    <w:pPr>
      <w:ind w:left="900"/>
    </w:pPr>
    <w:rPr>
      <w:rFonts w:ascii="楷体_GB2312" w:eastAsia="楷体_GB2312"/>
      <w:b/>
      <w:sz w:val="28"/>
    </w:rPr>
  </w:style>
  <w:style w:type="paragraph" w:styleId="39">
    <w:name w:val="endnote text"/>
    <w:basedOn w:val="1"/>
    <w:link w:val="273"/>
    <w:qFormat/>
    <w:uiPriority w:val="0"/>
    <w:pPr>
      <w:widowControl/>
      <w:jc w:val="left"/>
    </w:pPr>
    <w:rPr>
      <w:sz w:val="20"/>
      <w:lang w:bidi="mn-Mong-CN"/>
    </w:rPr>
  </w:style>
  <w:style w:type="paragraph" w:styleId="40">
    <w:name w:val="Balloon Text"/>
    <w:basedOn w:val="1"/>
    <w:link w:val="274"/>
    <w:qFormat/>
    <w:uiPriority w:val="0"/>
    <w:rPr>
      <w:sz w:val="18"/>
      <w:szCs w:val="18"/>
      <w:lang w:val="zh-CN"/>
    </w:rPr>
  </w:style>
  <w:style w:type="paragraph" w:styleId="41">
    <w:name w:val="footer"/>
    <w:basedOn w:val="1"/>
    <w:link w:val="275"/>
    <w:qFormat/>
    <w:uiPriority w:val="0"/>
    <w:pPr>
      <w:tabs>
        <w:tab w:val="center" w:pos="4153"/>
        <w:tab w:val="right" w:pos="8306"/>
      </w:tabs>
      <w:jc w:val="left"/>
    </w:pPr>
    <w:rPr>
      <w:sz w:val="18"/>
    </w:rPr>
  </w:style>
  <w:style w:type="paragraph" w:styleId="42">
    <w:name w:val="envelope return"/>
    <w:basedOn w:val="1"/>
    <w:qFormat/>
    <w:uiPriority w:val="0"/>
    <w:rPr>
      <w:rFonts w:ascii="Arial" w:hAnsi="Arial"/>
    </w:rPr>
  </w:style>
  <w:style w:type="paragraph" w:styleId="43">
    <w:name w:val="header"/>
    <w:basedOn w:val="1"/>
    <w:link w:val="276"/>
    <w:qFormat/>
    <w:uiPriority w:val="0"/>
    <w:pPr>
      <w:pBdr>
        <w:bottom w:val="single" w:color="auto" w:sz="6" w:space="1"/>
      </w:pBdr>
      <w:tabs>
        <w:tab w:val="center" w:pos="4153"/>
        <w:tab w:val="right" w:pos="8306"/>
      </w:tabs>
      <w:jc w:val="center"/>
    </w:pPr>
    <w:rPr>
      <w:sz w:val="18"/>
    </w:rPr>
  </w:style>
  <w:style w:type="paragraph" w:styleId="44">
    <w:name w:val="toc 1"/>
    <w:basedOn w:val="1"/>
    <w:next w:val="1"/>
    <w:qFormat/>
    <w:uiPriority w:val="39"/>
    <w:pPr>
      <w:spacing w:line="440" w:lineRule="exact"/>
    </w:pPr>
    <w:rPr>
      <w:szCs w:val="24"/>
    </w:rPr>
  </w:style>
  <w:style w:type="paragraph" w:styleId="45">
    <w:name w:val="toc 4"/>
    <w:basedOn w:val="1"/>
    <w:next w:val="1"/>
    <w:qFormat/>
    <w:uiPriority w:val="39"/>
    <w:pPr>
      <w:widowControl/>
      <w:ind w:left="600"/>
      <w:jc w:val="left"/>
    </w:pPr>
    <w:rPr>
      <w:sz w:val="20"/>
      <w:szCs w:val="21"/>
    </w:rPr>
  </w:style>
  <w:style w:type="paragraph" w:styleId="46">
    <w:name w:val="index heading"/>
    <w:basedOn w:val="1"/>
    <w:next w:val="47"/>
    <w:qFormat/>
    <w:uiPriority w:val="0"/>
    <w:rPr>
      <w:rFonts w:eastAsia="楷体_GB2312"/>
      <w:sz w:val="26"/>
    </w:rPr>
  </w:style>
  <w:style w:type="paragraph" w:styleId="47">
    <w:name w:val="index 1"/>
    <w:basedOn w:val="1"/>
    <w:next w:val="1"/>
    <w:qFormat/>
    <w:uiPriority w:val="0"/>
  </w:style>
  <w:style w:type="paragraph" w:styleId="48">
    <w:name w:val="Subtitle"/>
    <w:basedOn w:val="1"/>
    <w:next w:val="1"/>
    <w:link w:val="277"/>
    <w:qFormat/>
    <w:uiPriority w:val="0"/>
    <w:pPr>
      <w:spacing w:before="240" w:after="60" w:line="312" w:lineRule="auto"/>
      <w:jc w:val="center"/>
      <w:outlineLvl w:val="1"/>
    </w:pPr>
    <w:rPr>
      <w:rFonts w:ascii="Cambria" w:hAnsi="Cambria"/>
      <w:b/>
      <w:bCs/>
      <w:sz w:val="32"/>
      <w:szCs w:val="32"/>
      <w:lang w:val="zh-CN"/>
    </w:rPr>
  </w:style>
  <w:style w:type="paragraph" w:styleId="49">
    <w:name w:val="List"/>
    <w:basedOn w:val="1"/>
    <w:qFormat/>
    <w:uiPriority w:val="0"/>
    <w:pPr>
      <w:widowControl/>
      <w:ind w:left="200" w:hanging="200"/>
      <w:jc w:val="left"/>
    </w:pPr>
    <w:rPr>
      <w:sz w:val="20"/>
    </w:rPr>
  </w:style>
  <w:style w:type="paragraph" w:styleId="50">
    <w:name w:val="footnote text"/>
    <w:basedOn w:val="1"/>
    <w:link w:val="278"/>
    <w:qFormat/>
    <w:uiPriority w:val="0"/>
    <w:pPr>
      <w:spacing w:line="312" w:lineRule="atLeast"/>
      <w:jc w:val="left"/>
    </w:pPr>
    <w:rPr>
      <w:sz w:val="18"/>
      <w:lang w:bidi="mn-Mong-CN"/>
    </w:rPr>
  </w:style>
  <w:style w:type="paragraph" w:styleId="51">
    <w:name w:val="toc 6"/>
    <w:basedOn w:val="1"/>
    <w:next w:val="1"/>
    <w:qFormat/>
    <w:uiPriority w:val="39"/>
    <w:pPr>
      <w:widowControl/>
      <w:ind w:left="1000"/>
      <w:jc w:val="left"/>
    </w:pPr>
    <w:rPr>
      <w:sz w:val="20"/>
      <w:szCs w:val="21"/>
    </w:rPr>
  </w:style>
  <w:style w:type="paragraph" w:styleId="52">
    <w:name w:val="Body Text Indent 3"/>
    <w:basedOn w:val="1"/>
    <w:link w:val="279"/>
    <w:qFormat/>
    <w:uiPriority w:val="0"/>
    <w:pPr>
      <w:ind w:left="359" w:firstLine="359"/>
    </w:pPr>
  </w:style>
  <w:style w:type="paragraph" w:styleId="53">
    <w:name w:val="index 7"/>
    <w:basedOn w:val="1"/>
    <w:next w:val="1"/>
    <w:qFormat/>
    <w:uiPriority w:val="0"/>
    <w:pPr>
      <w:ind w:left="2520"/>
    </w:pPr>
    <w:rPr>
      <w:rFonts w:eastAsia="楷体_GB2312"/>
      <w:sz w:val="26"/>
    </w:rPr>
  </w:style>
  <w:style w:type="paragraph" w:styleId="54">
    <w:name w:val="index 9"/>
    <w:basedOn w:val="1"/>
    <w:next w:val="1"/>
    <w:qFormat/>
    <w:uiPriority w:val="0"/>
    <w:pPr>
      <w:ind w:left="3360"/>
    </w:pPr>
    <w:rPr>
      <w:rFonts w:eastAsia="楷体_GB2312"/>
      <w:sz w:val="26"/>
    </w:rPr>
  </w:style>
  <w:style w:type="paragraph" w:styleId="55">
    <w:name w:val="table of figures"/>
    <w:basedOn w:val="1"/>
    <w:next w:val="1"/>
    <w:qFormat/>
    <w:uiPriority w:val="0"/>
    <w:pPr>
      <w:ind w:left="420" w:hanging="420"/>
      <w:jc w:val="left"/>
    </w:pPr>
    <w:rPr>
      <w:rFonts w:eastAsia="楷体_GB2312"/>
      <w:smallCaps/>
      <w:sz w:val="24"/>
    </w:rPr>
  </w:style>
  <w:style w:type="paragraph" w:styleId="56">
    <w:name w:val="toc 2"/>
    <w:basedOn w:val="1"/>
    <w:next w:val="1"/>
    <w:qFormat/>
    <w:uiPriority w:val="39"/>
    <w:pPr>
      <w:ind w:left="420"/>
    </w:pPr>
    <w:rPr>
      <w:szCs w:val="24"/>
    </w:rPr>
  </w:style>
  <w:style w:type="paragraph" w:styleId="57">
    <w:name w:val="toc 9"/>
    <w:basedOn w:val="1"/>
    <w:next w:val="1"/>
    <w:qFormat/>
    <w:uiPriority w:val="39"/>
    <w:pPr>
      <w:widowControl/>
      <w:ind w:left="1600"/>
      <w:jc w:val="left"/>
    </w:pPr>
    <w:rPr>
      <w:sz w:val="20"/>
      <w:szCs w:val="21"/>
    </w:rPr>
  </w:style>
  <w:style w:type="paragraph" w:styleId="58">
    <w:name w:val="Body Text 2"/>
    <w:basedOn w:val="1"/>
    <w:link w:val="280"/>
    <w:qFormat/>
    <w:uiPriority w:val="0"/>
    <w:pPr>
      <w:spacing w:after="120" w:line="480" w:lineRule="auto"/>
    </w:pPr>
  </w:style>
  <w:style w:type="paragraph" w:styleId="59">
    <w:name w:val="List 4"/>
    <w:basedOn w:val="1"/>
    <w:qFormat/>
    <w:uiPriority w:val="0"/>
    <w:pPr>
      <w:widowControl/>
      <w:ind w:left="100" w:hanging="200"/>
      <w:jc w:val="left"/>
    </w:pPr>
    <w:rPr>
      <w:sz w:val="20"/>
    </w:rPr>
  </w:style>
  <w:style w:type="paragraph" w:styleId="60">
    <w:name w:val="HTML Preformatted"/>
    <w:basedOn w:val="1"/>
    <w:link w:val="2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1">
    <w:name w:val="Normal (Web)"/>
    <w:basedOn w:val="1"/>
    <w:link w:val="282"/>
    <w:qFormat/>
    <w:uiPriority w:val="99"/>
    <w:pPr>
      <w:spacing w:before="100" w:beforeAutospacing="1" w:after="100" w:afterAutospacing="1"/>
      <w:jc w:val="left"/>
    </w:pPr>
    <w:rPr>
      <w:sz w:val="24"/>
    </w:rPr>
  </w:style>
  <w:style w:type="paragraph" w:styleId="62">
    <w:name w:val="index 2"/>
    <w:basedOn w:val="1"/>
    <w:next w:val="1"/>
    <w:qFormat/>
    <w:uiPriority w:val="0"/>
    <w:pPr>
      <w:ind w:left="420"/>
    </w:pPr>
    <w:rPr>
      <w:rFonts w:eastAsia="楷体_GB2312"/>
      <w:sz w:val="26"/>
    </w:rPr>
  </w:style>
  <w:style w:type="paragraph" w:styleId="63">
    <w:name w:val="Title"/>
    <w:basedOn w:val="1"/>
    <w:next w:val="1"/>
    <w:link w:val="283"/>
    <w:qFormat/>
    <w:uiPriority w:val="0"/>
    <w:pPr>
      <w:spacing w:before="240" w:after="60"/>
      <w:jc w:val="center"/>
      <w:outlineLvl w:val="0"/>
    </w:pPr>
    <w:rPr>
      <w:rFonts w:ascii="Cambria" w:hAnsi="Cambria"/>
      <w:b/>
      <w:bCs/>
      <w:sz w:val="32"/>
      <w:szCs w:val="32"/>
      <w:lang w:val="zh-CN"/>
    </w:rPr>
  </w:style>
  <w:style w:type="paragraph" w:styleId="64">
    <w:name w:val="annotation subject"/>
    <w:basedOn w:val="20"/>
    <w:next w:val="20"/>
    <w:link w:val="284"/>
    <w:qFormat/>
    <w:uiPriority w:val="0"/>
    <w:pPr>
      <w:spacing w:line="360" w:lineRule="auto"/>
    </w:pPr>
    <w:rPr>
      <w:b/>
      <w:bCs/>
      <w:szCs w:val="24"/>
      <w:lang w:bidi="mn-Mong-CN"/>
    </w:rPr>
  </w:style>
  <w:style w:type="paragraph" w:styleId="65">
    <w:name w:val="Body Text First Indent"/>
    <w:basedOn w:val="25"/>
    <w:link w:val="285"/>
    <w:unhideWhenUsed/>
    <w:qFormat/>
    <w:uiPriority w:val="0"/>
    <w:pPr>
      <w:spacing w:after="120"/>
      <w:ind w:firstLine="420"/>
    </w:pPr>
    <w:rPr>
      <w:rFonts w:ascii="Times New Roman" w:eastAsia="宋体"/>
      <w:bCs w:val="0"/>
      <w:sz w:val="20"/>
      <w:lang w:val="en-US" w:bidi="mn-Mong-CN"/>
    </w:rPr>
  </w:style>
  <w:style w:type="paragraph" w:styleId="66">
    <w:name w:val="Body Text First Indent 2"/>
    <w:basedOn w:val="26"/>
    <w:link w:val="286"/>
    <w:qFormat/>
    <w:uiPriority w:val="0"/>
    <w:pPr>
      <w:spacing w:after="120"/>
      <w:ind w:left="420" w:firstLine="420"/>
    </w:pPr>
    <w:rPr>
      <w:b w:val="0"/>
      <w:sz w:val="21"/>
      <w:lang w:bidi="mn-Mong-CN"/>
    </w:rPr>
  </w:style>
  <w:style w:type="table" w:styleId="68">
    <w:name w:val="Table Grid"/>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
    <w:name w:val="Strong"/>
    <w:basedOn w:val="69"/>
    <w:qFormat/>
    <w:uiPriority w:val="0"/>
    <w:rPr>
      <w:b/>
      <w:bCs/>
    </w:rPr>
  </w:style>
  <w:style w:type="character" w:styleId="71">
    <w:name w:val="endnote reference"/>
    <w:qFormat/>
    <w:uiPriority w:val="0"/>
    <w:rPr>
      <w:vertAlign w:val="superscript"/>
    </w:rPr>
  </w:style>
  <w:style w:type="character" w:styleId="72">
    <w:name w:val="page number"/>
    <w:basedOn w:val="69"/>
    <w:qFormat/>
    <w:uiPriority w:val="0"/>
  </w:style>
  <w:style w:type="character" w:styleId="73">
    <w:name w:val="FollowedHyperlink"/>
    <w:qFormat/>
    <w:uiPriority w:val="99"/>
    <w:rPr>
      <w:color w:val="auto"/>
      <w:u w:val="none"/>
    </w:rPr>
  </w:style>
  <w:style w:type="character" w:styleId="74">
    <w:name w:val="Emphasis"/>
    <w:qFormat/>
    <w:uiPriority w:val="0"/>
    <w:rPr>
      <w:i/>
    </w:rPr>
  </w:style>
  <w:style w:type="character" w:styleId="75">
    <w:name w:val="HTML Typewriter"/>
    <w:qFormat/>
    <w:uiPriority w:val="0"/>
    <w:rPr>
      <w:rFonts w:ascii="宋体" w:hAnsi="宋体" w:eastAsia="宋体" w:cs="宋体"/>
      <w:sz w:val="24"/>
      <w:szCs w:val="24"/>
    </w:rPr>
  </w:style>
  <w:style w:type="character" w:styleId="76">
    <w:name w:val="Hyperlink"/>
    <w:qFormat/>
    <w:uiPriority w:val="99"/>
    <w:rPr>
      <w:color w:val="auto"/>
      <w:u w:val="none"/>
    </w:rPr>
  </w:style>
  <w:style w:type="character" w:styleId="77">
    <w:name w:val="annotation reference"/>
    <w:qFormat/>
    <w:uiPriority w:val="0"/>
    <w:rPr>
      <w:sz w:val="21"/>
      <w:szCs w:val="21"/>
    </w:rPr>
  </w:style>
  <w:style w:type="character" w:styleId="78">
    <w:name w:val="footnote reference"/>
    <w:qFormat/>
    <w:uiPriority w:val="0"/>
    <w:rPr>
      <w:vertAlign w:val="superscript"/>
    </w:rPr>
  </w:style>
  <w:style w:type="character" w:customStyle="1" w:styleId="79">
    <w:name w:val="标题 1 Char"/>
    <w:qFormat/>
    <w:uiPriority w:val="0"/>
    <w:rPr>
      <w:rFonts w:eastAsia="楷体_GB2312"/>
      <w:b/>
      <w:sz w:val="44"/>
    </w:rPr>
  </w:style>
  <w:style w:type="table" w:customStyle="1" w:styleId="80">
    <w:name w:val="Plain Table 1"/>
    <w:basedOn w:val="6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6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67"/>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67"/>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67"/>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6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2"/>
    <w:basedOn w:val="6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w:basedOn w:val="6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w:basedOn w:val="6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5 Dark"/>
    <w:basedOn w:val="6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6 Colorful"/>
    <w:basedOn w:val="6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Grid Table 7 Colorful"/>
    <w:basedOn w:val="6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List Table 1 Light"/>
    <w:basedOn w:val="67"/>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List Table 2"/>
    <w:basedOn w:val="6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3"/>
    <w:basedOn w:val="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List Table 4"/>
    <w:basedOn w:val="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5 Dark"/>
    <w:basedOn w:val="6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List Table 6 Colorful"/>
    <w:basedOn w:val="67"/>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List Table 7 Colorful"/>
    <w:basedOn w:val="6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9">
    <w:name w:val="TOC Heading"/>
    <w:unhideWhenUsed/>
    <w:uiPriority w:val="39"/>
    <w:rPr>
      <w:rFonts w:hint="default" w:ascii="Times New Roman" w:hAnsi="Times New Roman" w:eastAsia="宋体" w:cs="Times New Roman"/>
    </w:rPr>
  </w:style>
  <w:style w:type="character" w:customStyle="1" w:styleId="100">
    <w:name w:val="标题 1 字符"/>
    <w:qFormat/>
    <w:uiPriority w:val="0"/>
    <w:rPr>
      <w:rFonts w:ascii="黑体" w:eastAsia="黑体"/>
      <w:sz w:val="52"/>
    </w:rPr>
  </w:style>
  <w:style w:type="paragraph" w:customStyle="1" w:styleId="101">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character" w:customStyle="1" w:styleId="102">
    <w:name w:val="标题 2 字符"/>
    <w:qFormat/>
    <w:uiPriority w:val="0"/>
    <w:rPr>
      <w:rFonts w:ascii="Arial" w:hAnsi="Arial" w:eastAsia="黑体"/>
      <w:b/>
      <w:sz w:val="52"/>
    </w:rPr>
  </w:style>
  <w:style w:type="character" w:customStyle="1" w:styleId="103">
    <w:name w:val="标题 2 Char1"/>
    <w:qFormat/>
    <w:uiPriority w:val="0"/>
    <w:rPr>
      <w:rFonts w:ascii="Arial" w:hAnsi="Arial" w:eastAsia="黑体" w:cs="Calibri"/>
      <w:b/>
      <w:sz w:val="32"/>
      <w:szCs w:val="20"/>
    </w:rPr>
  </w:style>
  <w:style w:type="table" w:customStyle="1" w:styleId="104">
    <w:name w:val="无格式表格 11"/>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basedOn w:val="6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网格表 2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网格表 3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网格表 41"/>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网格表 5 深色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网格表 6 彩色1"/>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网格表 7 彩色1"/>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清单表 1 浅色1"/>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清单表 21"/>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清单表 3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9">
    <w:name w:val="清单表 4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清单表 5 深色1"/>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1">
    <w:name w:val="清单表 6 彩色1"/>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2">
    <w:name w:val="清单表 7 彩色1"/>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23">
    <w:name w:val="TOC 标题1"/>
    <w:unhideWhenUsed/>
    <w:qFormat/>
    <w:uiPriority w:val="39"/>
    <w:rPr>
      <w:rFonts w:hint="default" w:ascii="Times New Roman" w:hAnsi="Times New Roman" w:eastAsia="宋体" w:cs="Times New Roman"/>
      <w:lang w:val="en-US" w:eastAsia="zh-CN" w:bidi="ar-SA"/>
    </w:rPr>
  </w:style>
  <w:style w:type="paragraph" w:customStyle="1" w:styleId="124">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125">
    <w:name w:val="样式1"/>
    <w:basedOn w:val="1"/>
    <w:qFormat/>
    <w:uiPriority w:val="0"/>
    <w:pPr>
      <w:jc w:val="center"/>
    </w:pPr>
    <w:rPr>
      <w:rFonts w:ascii="幼圆" w:eastAsia="幼圆"/>
      <w:b/>
      <w:sz w:val="32"/>
      <w:szCs w:val="28"/>
    </w:rPr>
  </w:style>
  <w:style w:type="paragraph" w:customStyle="1" w:styleId="126">
    <w:name w:val="首行缩进"/>
    <w:basedOn w:val="1"/>
    <w:qFormat/>
    <w:uiPriority w:val="0"/>
    <w:pPr>
      <w:ind w:firstLine="480"/>
    </w:pPr>
    <w:rPr>
      <w:rFonts w:ascii="Calibri" w:hAnsi="Calibri" w:eastAsia="楷体_GB2312"/>
      <w:sz w:val="26"/>
      <w:lang w:val="zh-CN"/>
    </w:rPr>
  </w:style>
  <w:style w:type="paragraph" w:customStyle="1" w:styleId="127">
    <w:name w:val="TOC 标题113"/>
    <w:unhideWhenUsed/>
    <w:qFormat/>
    <w:uiPriority w:val="39"/>
    <w:rPr>
      <w:rFonts w:hint="default" w:ascii="Times New Roman" w:hAnsi="Times New Roman" w:eastAsia="宋体" w:cs="Times New Roman"/>
      <w:lang w:val="en-US" w:eastAsia="zh-CN" w:bidi="ar-SA"/>
    </w:rPr>
  </w:style>
  <w:style w:type="character" w:customStyle="1" w:styleId="128">
    <w:name w:val="Heading 2 Char"/>
    <w:basedOn w:val="69"/>
    <w:qFormat/>
    <w:uiPriority w:val="0"/>
    <w:rPr>
      <w:rFonts w:ascii="Arial" w:hAnsi="Arial" w:eastAsia="Arial" w:cs="Arial"/>
      <w:sz w:val="34"/>
    </w:rPr>
  </w:style>
  <w:style w:type="character" w:customStyle="1" w:styleId="129">
    <w:name w:val="Heading 3 Char"/>
    <w:basedOn w:val="69"/>
    <w:qFormat/>
    <w:uiPriority w:val="0"/>
    <w:rPr>
      <w:rFonts w:ascii="Arial" w:hAnsi="Arial" w:eastAsia="Arial" w:cs="Arial"/>
      <w:sz w:val="30"/>
      <w:szCs w:val="30"/>
    </w:rPr>
  </w:style>
  <w:style w:type="character" w:customStyle="1" w:styleId="130">
    <w:name w:val="Heading 4 Char"/>
    <w:basedOn w:val="69"/>
    <w:qFormat/>
    <w:uiPriority w:val="0"/>
    <w:rPr>
      <w:rFonts w:ascii="Arial" w:hAnsi="Arial" w:eastAsia="Arial" w:cs="Arial"/>
      <w:b/>
      <w:bCs/>
      <w:sz w:val="26"/>
      <w:szCs w:val="26"/>
    </w:rPr>
  </w:style>
  <w:style w:type="character" w:customStyle="1" w:styleId="131">
    <w:name w:val="Heading 5 Char"/>
    <w:basedOn w:val="69"/>
    <w:qFormat/>
    <w:uiPriority w:val="0"/>
    <w:rPr>
      <w:rFonts w:ascii="Arial" w:hAnsi="Arial" w:eastAsia="Arial" w:cs="Arial"/>
      <w:b/>
      <w:bCs/>
      <w:sz w:val="24"/>
      <w:szCs w:val="24"/>
    </w:rPr>
  </w:style>
  <w:style w:type="character" w:customStyle="1" w:styleId="132">
    <w:name w:val="Heading 6 Char"/>
    <w:basedOn w:val="69"/>
    <w:qFormat/>
    <w:uiPriority w:val="9"/>
    <w:rPr>
      <w:rFonts w:ascii="Arial" w:hAnsi="Arial" w:eastAsia="Arial" w:cs="Arial"/>
      <w:b/>
      <w:bCs/>
      <w:sz w:val="22"/>
      <w:szCs w:val="22"/>
    </w:rPr>
  </w:style>
  <w:style w:type="character" w:customStyle="1" w:styleId="133">
    <w:name w:val="Heading 7 Char"/>
    <w:basedOn w:val="69"/>
    <w:qFormat/>
    <w:uiPriority w:val="9"/>
    <w:rPr>
      <w:rFonts w:ascii="Arial" w:hAnsi="Arial" w:eastAsia="Arial" w:cs="Arial"/>
      <w:b/>
      <w:bCs/>
      <w:i/>
      <w:iCs/>
      <w:sz w:val="22"/>
      <w:szCs w:val="22"/>
    </w:rPr>
  </w:style>
  <w:style w:type="character" w:customStyle="1" w:styleId="134">
    <w:name w:val="Heading 8 Char"/>
    <w:basedOn w:val="69"/>
    <w:qFormat/>
    <w:uiPriority w:val="9"/>
    <w:rPr>
      <w:rFonts w:ascii="Arial" w:hAnsi="Arial" w:eastAsia="Arial" w:cs="Arial"/>
      <w:i/>
      <w:iCs/>
      <w:sz w:val="22"/>
      <w:szCs w:val="22"/>
    </w:rPr>
  </w:style>
  <w:style w:type="character" w:customStyle="1" w:styleId="135">
    <w:name w:val="Heading 9 Char"/>
    <w:basedOn w:val="69"/>
    <w:qFormat/>
    <w:uiPriority w:val="9"/>
    <w:rPr>
      <w:rFonts w:ascii="Arial" w:hAnsi="Arial" w:eastAsia="Arial" w:cs="Arial"/>
      <w:i/>
      <w:iCs/>
      <w:sz w:val="21"/>
      <w:szCs w:val="21"/>
    </w:rPr>
  </w:style>
  <w:style w:type="character" w:customStyle="1" w:styleId="136">
    <w:name w:val="Title Char"/>
    <w:basedOn w:val="69"/>
    <w:qFormat/>
    <w:uiPriority w:val="0"/>
    <w:rPr>
      <w:sz w:val="48"/>
      <w:szCs w:val="48"/>
    </w:rPr>
  </w:style>
  <w:style w:type="character" w:customStyle="1" w:styleId="137">
    <w:name w:val="Subtitle Char"/>
    <w:basedOn w:val="69"/>
    <w:qFormat/>
    <w:uiPriority w:val="11"/>
    <w:rPr>
      <w:sz w:val="24"/>
      <w:szCs w:val="24"/>
    </w:rPr>
  </w:style>
  <w:style w:type="character" w:customStyle="1" w:styleId="138">
    <w:name w:val="Quote Char"/>
    <w:qFormat/>
    <w:uiPriority w:val="29"/>
    <w:rPr>
      <w:i/>
    </w:rPr>
  </w:style>
  <w:style w:type="character" w:customStyle="1" w:styleId="139">
    <w:name w:val="Intense Quote Char"/>
    <w:qFormat/>
    <w:uiPriority w:val="30"/>
    <w:rPr>
      <w:i/>
    </w:rPr>
  </w:style>
  <w:style w:type="character" w:customStyle="1" w:styleId="140">
    <w:name w:val="Header Char"/>
    <w:basedOn w:val="69"/>
    <w:qFormat/>
    <w:uiPriority w:val="0"/>
  </w:style>
  <w:style w:type="character" w:customStyle="1" w:styleId="141">
    <w:name w:val="Footer Char"/>
    <w:basedOn w:val="69"/>
    <w:qFormat/>
    <w:uiPriority w:val="0"/>
  </w:style>
  <w:style w:type="character" w:customStyle="1" w:styleId="142">
    <w:name w:val="Caption Char"/>
    <w:qFormat/>
    <w:uiPriority w:val="99"/>
  </w:style>
  <w:style w:type="table" w:customStyle="1" w:styleId="143">
    <w:name w:val="Table Grid Light"/>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44">
    <w:name w:val="Grid Table 1 Light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5">
    <w:name w:val="Grid Table 1 Light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6">
    <w:name w:val="Grid Table 1 Light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7">
    <w:name w:val="Grid Table 1 Light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8">
    <w:name w:val="Grid Table 1 Light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9">
    <w:name w:val="Grid Table 1 Light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50">
    <w:name w:val="Grid Table 2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1">
    <w:name w:val="Grid Table 2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2">
    <w:name w:val="Grid Table 2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3">
    <w:name w:val="Grid Table 2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4">
    <w:name w:val="Grid Table 2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5">
    <w:name w:val="Grid Table 2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6">
    <w:name w:val="Grid Table 3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7">
    <w:name w:val="Grid Table 3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8">
    <w:name w:val="Grid Table 3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9">
    <w:name w:val="Grid Table 3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0">
    <w:name w:val="Grid Table 3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1">
    <w:name w:val="Grid Table 3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2">
    <w:name w:val="Grid Table 4 - Accent 1"/>
    <w:basedOn w:val="6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basedOn w:val="6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basedOn w:val="6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basedOn w:val="6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basedOn w:val="6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basedOn w:val="6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Grid Table 5 Dark- Accent 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9">
    <w:name w:val="Grid Table 5 Dark - Accent 2"/>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0">
    <w:name w:val="Grid Table 5 Dark - Accent 3"/>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1">
    <w:name w:val="Grid Table 5 Dark- Accent 4"/>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2">
    <w:name w:val="Grid Table 5 Dark - Accent 5"/>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3">
    <w:name w:val="Grid Table 5 Dark - Accent 6"/>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4">
    <w:name w:val="Grid Table 6 Colorful - Accent 1"/>
    <w:basedOn w:val="6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5">
    <w:name w:val="Grid Table 6 Colorful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Grid Table 6 Colorful - Accent 3"/>
    <w:basedOn w:val="6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7">
    <w:name w:val="Grid Table 6 Colorful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Grid Table 6 Colorful - Accent 5"/>
    <w:basedOn w:val="6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9">
    <w:name w:val="Grid Table 6 Colorful - Accent 6"/>
    <w:basedOn w:val="6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0">
    <w:name w:val="Grid Table 7 Colorful - Accent 1"/>
    <w:basedOn w:val="6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1">
    <w:name w:val="Grid Table 7 Colorful - Accent 2"/>
    <w:basedOn w:val="6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Grid Table 7 Colorful - Accent 3"/>
    <w:basedOn w:val="6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3">
    <w:name w:val="Grid Table 7 Colorful - Accent 4"/>
    <w:basedOn w:val="6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Grid Table 7 Colorful - Accent 5"/>
    <w:basedOn w:val="6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5">
    <w:name w:val="Grid Table 7 Colorful - Accent 6"/>
    <w:basedOn w:val="6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6">
    <w:name w:val="List Table 1 Light - Accent 1"/>
    <w:basedOn w:val="6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7">
    <w:name w:val="List Table 1 Light - Accent 2"/>
    <w:basedOn w:val="6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8">
    <w:name w:val="List Table 1 Light - Accent 3"/>
    <w:basedOn w:val="6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9">
    <w:name w:val="List Table 1 Light - Accent 4"/>
    <w:basedOn w:val="6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0">
    <w:name w:val="List Table 1 Light - Accent 5"/>
    <w:basedOn w:val="6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1">
    <w:name w:val="List Table 1 Light - Accent 6"/>
    <w:basedOn w:val="6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2">
    <w:name w:val="List Table 2 - Accent 1"/>
    <w:basedOn w:val="6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3">
    <w:name w:val="List Table 2 - Accent 2"/>
    <w:basedOn w:val="6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4">
    <w:name w:val="List Table 2 - Accent 3"/>
    <w:basedOn w:val="6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5">
    <w:name w:val="List Table 2 - Accent 4"/>
    <w:basedOn w:val="6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6">
    <w:name w:val="List Table 2 - Accent 5"/>
    <w:basedOn w:val="6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7">
    <w:name w:val="List Table 2 - Accent 6"/>
    <w:basedOn w:val="6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8">
    <w:name w:val="List Table 3 - Accent 1"/>
    <w:basedOn w:val="6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9">
    <w:name w:val="List Table 3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0">
    <w:name w:val="List Table 3 - Accent 3"/>
    <w:basedOn w:val="6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1">
    <w:name w:val="List Table 3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2">
    <w:name w:val="List Table 3 - Accent 5"/>
    <w:basedOn w:val="6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3">
    <w:name w:val="List Table 3 - Accent 6"/>
    <w:basedOn w:val="6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4">
    <w:name w:val="List Table 4 - Accent 1"/>
    <w:basedOn w:val="6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5">
    <w:name w:val="List Table 4 - Accent 2"/>
    <w:basedOn w:val="6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6">
    <w:name w:val="List Table 4 - Accent 3"/>
    <w:basedOn w:val="6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7">
    <w:name w:val="List Table 4 - Accent 4"/>
    <w:basedOn w:val="6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8">
    <w:name w:val="List Table 4 - Accent 5"/>
    <w:basedOn w:val="6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9">
    <w:name w:val="List Table 4 - Accent 6"/>
    <w:basedOn w:val="6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0">
    <w:name w:val="List Table 5 Dark - Accent 1"/>
    <w:basedOn w:val="6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1">
    <w:name w:val="List Table 5 Dark - Accent 2"/>
    <w:basedOn w:val="6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2">
    <w:name w:val="List Table 5 Dark - Accent 3"/>
    <w:basedOn w:val="6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3">
    <w:name w:val="List Table 5 Dark - Accent 4"/>
    <w:basedOn w:val="6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4">
    <w:name w:val="List Table 5 Dark - Accent 5"/>
    <w:basedOn w:val="6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5">
    <w:name w:val="List Table 5 Dark - Accent 6"/>
    <w:basedOn w:val="6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6">
    <w:name w:val="List Table 6 Colorful - Accent 1"/>
    <w:basedOn w:val="6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7">
    <w:name w:val="List Table 6 Colorful - Accent 2"/>
    <w:basedOn w:val="6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8">
    <w:name w:val="List Table 6 Colorful - Accent 3"/>
    <w:basedOn w:val="6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9">
    <w:name w:val="List Table 6 Colorful - Accent 4"/>
    <w:basedOn w:val="6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0">
    <w:name w:val="List Table 6 Colorful - Accent 5"/>
    <w:basedOn w:val="6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1">
    <w:name w:val="List Table 6 Colorful - Accent 6"/>
    <w:basedOn w:val="6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2">
    <w:name w:val="List Table 7 Colorful - Accent 1"/>
    <w:basedOn w:val="6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3">
    <w:name w:val="List Table 7 Colorful - Accent 2"/>
    <w:basedOn w:val="6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4">
    <w:name w:val="List Table 7 Colorful - Accent 3"/>
    <w:basedOn w:val="6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5">
    <w:name w:val="List Table 7 Colorful - Accent 4"/>
    <w:basedOn w:val="6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6">
    <w:name w:val="List Table 7 Colorful - Accent 5"/>
    <w:basedOn w:val="6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7">
    <w:name w:val="List Table 7 Colorful - Accent 6"/>
    <w:basedOn w:val="6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8">
    <w:name w:val="Lined - Accent"/>
    <w:basedOn w:val="6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9">
    <w:name w:val="Lined - Accent 1"/>
    <w:basedOn w:val="6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0">
    <w:name w:val="Lined - Accent 2"/>
    <w:basedOn w:val="6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1">
    <w:name w:val="Lined - Accent 3"/>
    <w:basedOn w:val="6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2">
    <w:name w:val="Lined - Accent 4"/>
    <w:basedOn w:val="6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3">
    <w:name w:val="Lined - Accent 5"/>
    <w:basedOn w:val="6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4">
    <w:name w:val="Lined - Accent 6"/>
    <w:basedOn w:val="6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5">
    <w:name w:val="Bordered &amp; Lined - Accent"/>
    <w:basedOn w:val="6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6">
    <w:name w:val="Bordered &amp; Lined - Accent 1"/>
    <w:basedOn w:val="6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7">
    <w:name w:val="Bordered &amp; Lined - Accent 2"/>
    <w:basedOn w:val="6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8">
    <w:name w:val="Bordered &amp; Lined - Accent 3"/>
    <w:basedOn w:val="6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9">
    <w:name w:val="Bordered &amp; Lined - Accent 4"/>
    <w:basedOn w:val="6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0">
    <w:name w:val="Bordered &amp; Lined - Accent 5"/>
    <w:basedOn w:val="6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1">
    <w:name w:val="Bordered &amp; Lined - Accent 6"/>
    <w:basedOn w:val="6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2">
    <w:name w:val="Bordered"/>
    <w:basedOn w:val="6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3">
    <w:name w:val="Bordered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4">
    <w:name w:val="Bordered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5">
    <w:name w:val="Bordered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6">
    <w:name w:val="Bordered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7">
    <w:name w:val="Bordered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8">
    <w:name w:val="Bordered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9">
    <w:name w:val="Footnote Text Char"/>
    <w:qFormat/>
    <w:uiPriority w:val="0"/>
    <w:rPr>
      <w:sz w:val="18"/>
    </w:rPr>
  </w:style>
  <w:style w:type="character" w:customStyle="1" w:styleId="250">
    <w:name w:val="Endnote Text Char"/>
    <w:qFormat/>
    <w:uiPriority w:val="99"/>
    <w:rPr>
      <w:sz w:val="20"/>
    </w:rPr>
  </w:style>
  <w:style w:type="paragraph" w:customStyle="1" w:styleId="251">
    <w:name w:val="TOC 标题112"/>
    <w:unhideWhenUsed/>
    <w:qFormat/>
    <w:uiPriority w:val="39"/>
    <w:rPr>
      <w:rFonts w:hint="default" w:ascii="Times New Roman" w:hAnsi="Times New Roman" w:eastAsia="宋体" w:cs="Times New Roman"/>
      <w:lang w:val="en-US" w:eastAsia="zh-CN" w:bidi="ar-SA"/>
    </w:rPr>
  </w:style>
  <w:style w:type="character" w:customStyle="1" w:styleId="252">
    <w:name w:val="标题 1 字符1"/>
    <w:link w:val="2"/>
    <w:qFormat/>
    <w:uiPriority w:val="0"/>
    <w:rPr>
      <w:rFonts w:ascii="楷体_GB2312" w:eastAsia="楷体_GB2312"/>
      <w:b/>
      <w:sz w:val="28"/>
      <w:lang w:bidi="ar-SA"/>
    </w:rPr>
  </w:style>
  <w:style w:type="character" w:customStyle="1" w:styleId="253">
    <w:name w:val="标题 2 字符1"/>
    <w:link w:val="3"/>
    <w:qFormat/>
    <w:uiPriority w:val="9"/>
    <w:rPr>
      <w:rFonts w:ascii="楷体_GB2312" w:eastAsia="楷体_GB2312"/>
      <w:b/>
      <w:bCs/>
      <w:sz w:val="18"/>
      <w:lang w:bidi="ar-SA"/>
    </w:rPr>
  </w:style>
  <w:style w:type="character" w:customStyle="1" w:styleId="254">
    <w:name w:val="标题 3 字符1"/>
    <w:link w:val="4"/>
    <w:qFormat/>
    <w:uiPriority w:val="0"/>
    <w:rPr>
      <w:rFonts w:eastAsia="楷体_GB2312"/>
      <w:b/>
      <w:bCs/>
      <w:sz w:val="15"/>
      <w:lang w:bidi="ar-SA"/>
    </w:rPr>
  </w:style>
  <w:style w:type="character" w:customStyle="1" w:styleId="255">
    <w:name w:val="标题 4 字符1"/>
    <w:link w:val="5"/>
    <w:qFormat/>
    <w:uiPriority w:val="0"/>
    <w:rPr>
      <w:rFonts w:eastAsia="楷体_GB2312"/>
      <w:b/>
      <w:bCs/>
      <w:sz w:val="13"/>
      <w:lang w:bidi="ar-SA"/>
    </w:rPr>
  </w:style>
  <w:style w:type="character" w:customStyle="1" w:styleId="256">
    <w:name w:val="标题 5 字符1"/>
    <w:link w:val="6"/>
    <w:qFormat/>
    <w:uiPriority w:val="0"/>
    <w:rPr>
      <w:rFonts w:ascii="楷体_GB2312" w:eastAsia="楷体_GB2312"/>
      <w:bCs/>
      <w:sz w:val="28"/>
      <w:lang w:bidi="ar-SA"/>
    </w:rPr>
  </w:style>
  <w:style w:type="character" w:customStyle="1" w:styleId="257">
    <w:name w:val="标题 6 字符1"/>
    <w:link w:val="7"/>
    <w:qFormat/>
    <w:uiPriority w:val="0"/>
    <w:rPr>
      <w:rFonts w:ascii="Arial" w:hAnsi="Arial" w:eastAsia="黑体"/>
      <w:b/>
      <w:bCs/>
      <w:sz w:val="24"/>
      <w:szCs w:val="24"/>
      <w:lang w:bidi="ar-SA"/>
    </w:rPr>
  </w:style>
  <w:style w:type="character" w:customStyle="1" w:styleId="258">
    <w:name w:val="标题 7 字符1"/>
    <w:link w:val="8"/>
    <w:qFormat/>
    <w:uiPriority w:val="0"/>
    <w:rPr>
      <w:b/>
      <w:bCs/>
      <w:sz w:val="24"/>
      <w:szCs w:val="24"/>
      <w:lang w:bidi="ar-SA"/>
    </w:rPr>
  </w:style>
  <w:style w:type="character" w:customStyle="1" w:styleId="259">
    <w:name w:val="标题 8 字符1"/>
    <w:link w:val="9"/>
    <w:qFormat/>
    <w:uiPriority w:val="0"/>
    <w:rPr>
      <w:rFonts w:ascii="Arial" w:hAnsi="Arial" w:eastAsia="黑体"/>
      <w:sz w:val="24"/>
      <w:szCs w:val="24"/>
      <w:lang w:bidi="ar-SA"/>
    </w:rPr>
  </w:style>
  <w:style w:type="character" w:customStyle="1" w:styleId="260">
    <w:name w:val="标题 9 字符1"/>
    <w:link w:val="10"/>
    <w:qFormat/>
    <w:uiPriority w:val="0"/>
    <w:rPr>
      <w:rFonts w:ascii="Arial" w:hAnsi="Arial" w:eastAsia="黑体"/>
      <w:sz w:val="21"/>
      <w:szCs w:val="21"/>
      <w:lang w:bidi="ar-SA"/>
    </w:rPr>
  </w:style>
  <w:style w:type="character" w:customStyle="1" w:styleId="261">
    <w:name w:val="列表编号 字符"/>
    <w:link w:val="14"/>
    <w:qFormat/>
    <w:uiPriority w:val="0"/>
    <w:rPr>
      <w:rFonts w:ascii="Tahoma" w:hAnsi="Tahoma" w:eastAsia="楷体_GB2312"/>
      <w:sz w:val="24"/>
      <w:szCs w:val="24"/>
      <w:lang w:val="zh-CN" w:eastAsia="zh-CN" w:bidi="ar-SA"/>
    </w:rPr>
  </w:style>
  <w:style w:type="character" w:customStyle="1" w:styleId="262">
    <w:name w:val="正文缩进 字符1"/>
    <w:link w:val="15"/>
    <w:qFormat/>
    <w:uiPriority w:val="0"/>
    <w:rPr>
      <w:sz w:val="21"/>
      <w:lang w:bidi="ar-SA"/>
    </w:rPr>
  </w:style>
  <w:style w:type="character" w:customStyle="1" w:styleId="263">
    <w:name w:val="文档结构图 字符1"/>
    <w:link w:val="19"/>
    <w:qFormat/>
    <w:uiPriority w:val="0"/>
    <w:rPr>
      <w:sz w:val="21"/>
      <w:shd w:val="clear" w:color="auto" w:fill="000080"/>
      <w:lang w:bidi="ar-SA"/>
    </w:rPr>
  </w:style>
  <w:style w:type="character" w:customStyle="1" w:styleId="264">
    <w:name w:val="批注文字 字符1"/>
    <w:link w:val="20"/>
    <w:qFormat/>
    <w:uiPriority w:val="0"/>
    <w:rPr>
      <w:sz w:val="21"/>
      <w:lang w:bidi="ar-SA"/>
    </w:rPr>
  </w:style>
  <w:style w:type="character" w:customStyle="1" w:styleId="265">
    <w:name w:val="称呼 字符"/>
    <w:link w:val="22"/>
    <w:qFormat/>
    <w:uiPriority w:val="0"/>
    <w:rPr>
      <w:sz w:val="28"/>
      <w:szCs w:val="24"/>
    </w:rPr>
  </w:style>
  <w:style w:type="character" w:customStyle="1" w:styleId="266">
    <w:name w:val="正文文本 3 字符1"/>
    <w:link w:val="23"/>
    <w:qFormat/>
    <w:uiPriority w:val="0"/>
    <w:rPr>
      <w:rFonts w:ascii="宋体"/>
      <w:sz w:val="24"/>
    </w:rPr>
  </w:style>
  <w:style w:type="character" w:customStyle="1" w:styleId="267">
    <w:name w:val="结束语 字符"/>
    <w:link w:val="24"/>
    <w:qFormat/>
    <w:uiPriority w:val="0"/>
    <w:rPr>
      <w:sz w:val="28"/>
      <w:szCs w:val="24"/>
    </w:rPr>
  </w:style>
  <w:style w:type="character" w:customStyle="1" w:styleId="268">
    <w:name w:val="正文文本 字符1"/>
    <w:link w:val="25"/>
    <w:qFormat/>
    <w:uiPriority w:val="0"/>
    <w:rPr>
      <w:rFonts w:ascii="华文中宋" w:eastAsia="华文中宋"/>
      <w:bCs/>
      <w:sz w:val="28"/>
    </w:rPr>
  </w:style>
  <w:style w:type="character" w:customStyle="1" w:styleId="269">
    <w:name w:val="正文文本缩进 字符1"/>
    <w:link w:val="26"/>
    <w:qFormat/>
    <w:uiPriority w:val="0"/>
    <w:rPr>
      <w:b/>
      <w:sz w:val="30"/>
      <w:lang w:bidi="ar-SA"/>
    </w:rPr>
  </w:style>
  <w:style w:type="character" w:customStyle="1" w:styleId="270">
    <w:name w:val="纯文本 字符1"/>
    <w:link w:val="33"/>
    <w:qFormat/>
    <w:uiPriority w:val="99"/>
    <w:rPr>
      <w:rFonts w:ascii="宋体" w:hAnsi="Courier New"/>
    </w:rPr>
  </w:style>
  <w:style w:type="character" w:customStyle="1" w:styleId="271">
    <w:name w:val="日期 字符1"/>
    <w:link w:val="37"/>
    <w:qFormat/>
    <w:uiPriority w:val="0"/>
    <w:rPr>
      <w:rFonts w:eastAsia="黑体"/>
      <w:b/>
      <w:sz w:val="36"/>
    </w:rPr>
  </w:style>
  <w:style w:type="character" w:customStyle="1" w:styleId="272">
    <w:name w:val="正文文本缩进 2 字符1"/>
    <w:link w:val="38"/>
    <w:qFormat/>
    <w:uiPriority w:val="0"/>
    <w:rPr>
      <w:rFonts w:ascii="楷体_GB2312" w:eastAsia="楷体_GB2312"/>
      <w:b/>
      <w:sz w:val="28"/>
      <w:lang w:bidi="ar-SA"/>
    </w:rPr>
  </w:style>
  <w:style w:type="character" w:customStyle="1" w:styleId="273">
    <w:name w:val="尾注文本 字符1"/>
    <w:link w:val="39"/>
    <w:qFormat/>
    <w:uiPriority w:val="0"/>
  </w:style>
  <w:style w:type="character" w:customStyle="1" w:styleId="274">
    <w:name w:val="批注框文本 字符1"/>
    <w:link w:val="40"/>
    <w:qFormat/>
    <w:uiPriority w:val="0"/>
    <w:rPr>
      <w:sz w:val="18"/>
      <w:szCs w:val="18"/>
    </w:rPr>
  </w:style>
  <w:style w:type="character" w:customStyle="1" w:styleId="275">
    <w:name w:val="页脚 字符1"/>
    <w:link w:val="41"/>
    <w:qFormat/>
    <w:uiPriority w:val="0"/>
    <w:rPr>
      <w:sz w:val="18"/>
      <w:lang w:bidi="ar-SA"/>
    </w:rPr>
  </w:style>
  <w:style w:type="character" w:customStyle="1" w:styleId="276">
    <w:name w:val="页眉 字符1"/>
    <w:link w:val="43"/>
    <w:qFormat/>
    <w:uiPriority w:val="0"/>
    <w:rPr>
      <w:sz w:val="18"/>
      <w:lang w:bidi="ar-SA"/>
    </w:rPr>
  </w:style>
  <w:style w:type="character" w:customStyle="1" w:styleId="277">
    <w:name w:val="副标题 字符1"/>
    <w:link w:val="48"/>
    <w:qFormat/>
    <w:uiPriority w:val="0"/>
    <w:rPr>
      <w:rFonts w:ascii="Cambria" w:hAnsi="Cambria" w:cs="Times New Roman"/>
      <w:b/>
      <w:bCs/>
      <w:sz w:val="32"/>
      <w:szCs w:val="32"/>
    </w:rPr>
  </w:style>
  <w:style w:type="character" w:customStyle="1" w:styleId="278">
    <w:name w:val="脚注文本 字符1"/>
    <w:link w:val="50"/>
    <w:qFormat/>
    <w:uiPriority w:val="0"/>
    <w:rPr>
      <w:sz w:val="18"/>
    </w:rPr>
  </w:style>
  <w:style w:type="character" w:customStyle="1" w:styleId="279">
    <w:name w:val="正文文本缩进 3 字符1"/>
    <w:link w:val="52"/>
    <w:qFormat/>
    <w:uiPriority w:val="0"/>
    <w:rPr>
      <w:sz w:val="21"/>
      <w:lang w:bidi="ar-SA"/>
    </w:rPr>
  </w:style>
  <w:style w:type="character" w:customStyle="1" w:styleId="280">
    <w:name w:val="正文文本 2 字符1"/>
    <w:link w:val="58"/>
    <w:qFormat/>
    <w:uiPriority w:val="0"/>
    <w:rPr>
      <w:sz w:val="21"/>
      <w:lang w:bidi="ar-SA"/>
    </w:rPr>
  </w:style>
  <w:style w:type="character" w:customStyle="1" w:styleId="281">
    <w:name w:val="HTML 预设格式 字符"/>
    <w:link w:val="60"/>
    <w:qFormat/>
    <w:uiPriority w:val="0"/>
    <w:rPr>
      <w:rFonts w:ascii="黑体" w:hAnsi="Courier New" w:eastAsia="黑体" w:cs="楷体_GB2312"/>
    </w:rPr>
  </w:style>
  <w:style w:type="character" w:customStyle="1" w:styleId="282">
    <w:name w:val="普通(网站) 字符"/>
    <w:link w:val="61"/>
    <w:qFormat/>
    <w:uiPriority w:val="0"/>
    <w:rPr>
      <w:sz w:val="24"/>
      <w:lang w:bidi="ar-SA"/>
    </w:rPr>
  </w:style>
  <w:style w:type="character" w:customStyle="1" w:styleId="283">
    <w:name w:val="标题 字符1"/>
    <w:link w:val="63"/>
    <w:qFormat/>
    <w:uiPriority w:val="0"/>
    <w:rPr>
      <w:rFonts w:ascii="Cambria" w:hAnsi="Cambria" w:cs="Times New Roman"/>
      <w:b/>
      <w:bCs/>
      <w:sz w:val="32"/>
      <w:szCs w:val="32"/>
    </w:rPr>
  </w:style>
  <w:style w:type="character" w:customStyle="1" w:styleId="284">
    <w:name w:val="批注主题 字符1"/>
    <w:link w:val="64"/>
    <w:qFormat/>
    <w:uiPriority w:val="0"/>
    <w:rPr>
      <w:b/>
      <w:bCs/>
      <w:sz w:val="21"/>
      <w:szCs w:val="24"/>
    </w:rPr>
  </w:style>
  <w:style w:type="character" w:customStyle="1" w:styleId="285">
    <w:name w:val="正文首行缩进 字符"/>
    <w:link w:val="65"/>
    <w:qFormat/>
    <w:uiPriority w:val="0"/>
  </w:style>
  <w:style w:type="character" w:customStyle="1" w:styleId="286">
    <w:name w:val="正文首行缩进 2 字符"/>
    <w:link w:val="66"/>
    <w:qFormat/>
    <w:uiPriority w:val="0"/>
    <w:rPr>
      <w:sz w:val="21"/>
    </w:rPr>
  </w:style>
  <w:style w:type="character" w:customStyle="1" w:styleId="287">
    <w:name w:val="font21"/>
    <w:qFormat/>
    <w:uiPriority w:val="0"/>
    <w:rPr>
      <w:rFonts w:hint="eastAsia" w:ascii="宋体" w:hAnsi="宋体" w:eastAsia="宋体" w:cs="宋体"/>
      <w:color w:val="000000"/>
      <w:sz w:val="21"/>
      <w:szCs w:val="21"/>
      <w:u w:val="none"/>
    </w:rPr>
  </w:style>
  <w:style w:type="character" w:customStyle="1" w:styleId="288">
    <w:name w:val="列出段落 字符"/>
    <w:link w:val="289"/>
    <w:qFormat/>
    <w:uiPriority w:val="34"/>
    <w:rPr>
      <w:rFonts w:ascii="Calibri" w:hAnsi="Calibri"/>
      <w:sz w:val="21"/>
      <w:szCs w:val="22"/>
    </w:rPr>
  </w:style>
  <w:style w:type="paragraph" w:styleId="289">
    <w:name w:val="List Paragraph"/>
    <w:basedOn w:val="1"/>
    <w:link w:val="288"/>
    <w:qFormat/>
    <w:uiPriority w:val="34"/>
    <w:pPr>
      <w:ind w:firstLine="420"/>
    </w:pPr>
    <w:rPr>
      <w:rFonts w:ascii="Calibri" w:hAnsi="Calibri"/>
      <w:szCs w:val="22"/>
      <w:lang w:val="zh-CN"/>
    </w:rPr>
  </w:style>
  <w:style w:type="character" w:customStyle="1" w:styleId="290">
    <w:name w:val="正文首行缩进两字 Char"/>
    <w:link w:val="291"/>
    <w:qFormat/>
    <w:uiPriority w:val="0"/>
    <w:rPr>
      <w:sz w:val="24"/>
      <w:szCs w:val="24"/>
      <w:lang w:val="en-US" w:eastAsia="zh-CN" w:bidi="ar-SA"/>
    </w:rPr>
  </w:style>
  <w:style w:type="paragraph" w:customStyle="1" w:styleId="291">
    <w:name w:val="正文首行缩进两字"/>
    <w:link w:val="290"/>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92">
    <w:name w:val="font01"/>
    <w:qFormat/>
    <w:uiPriority w:val="0"/>
    <w:rPr>
      <w:rFonts w:hint="eastAsia" w:ascii="宋体" w:hAnsi="宋体" w:eastAsia="宋体" w:cs="宋体"/>
      <w:color w:val="000000"/>
      <w:sz w:val="21"/>
      <w:szCs w:val="21"/>
      <w:u w:val="none"/>
    </w:rPr>
  </w:style>
  <w:style w:type="character" w:customStyle="1" w:styleId="293">
    <w:name w:val="case31"/>
    <w:qFormat/>
    <w:uiPriority w:val="0"/>
    <w:rPr>
      <w:rFonts w:hint="default"/>
      <w:sz w:val="21"/>
      <w:szCs w:val="21"/>
    </w:rPr>
  </w:style>
  <w:style w:type="paragraph" w:customStyle="1" w:styleId="29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5">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96">
    <w:name w:val="font9"/>
    <w:basedOn w:val="1"/>
    <w:qFormat/>
    <w:uiPriority w:val="0"/>
    <w:pPr>
      <w:widowControl/>
      <w:spacing w:before="100" w:beforeAutospacing="1" w:after="100" w:afterAutospacing="1"/>
      <w:jc w:val="left"/>
    </w:pPr>
    <w:rPr>
      <w:b/>
      <w:bCs/>
      <w:sz w:val="20"/>
    </w:rPr>
  </w:style>
  <w:style w:type="paragraph" w:customStyle="1" w:styleId="297">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9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9">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300">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30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3">
    <w:name w:val="font7"/>
    <w:basedOn w:val="1"/>
    <w:qFormat/>
    <w:uiPriority w:val="0"/>
    <w:pPr>
      <w:widowControl/>
      <w:spacing w:before="100" w:beforeAutospacing="1" w:after="100" w:afterAutospacing="1"/>
      <w:jc w:val="left"/>
    </w:pPr>
    <w:rPr>
      <w:b/>
      <w:bCs/>
      <w:i/>
      <w:iCs/>
      <w:sz w:val="20"/>
    </w:rPr>
  </w:style>
  <w:style w:type="paragraph" w:customStyle="1" w:styleId="304">
    <w:name w:val="font11"/>
    <w:basedOn w:val="1"/>
    <w:qFormat/>
    <w:uiPriority w:val="0"/>
    <w:pPr>
      <w:widowControl/>
      <w:spacing w:before="100" w:beforeAutospacing="1" w:after="100" w:afterAutospacing="1"/>
      <w:jc w:val="left"/>
    </w:pPr>
    <w:rPr>
      <w:b/>
      <w:bCs/>
      <w:sz w:val="18"/>
      <w:szCs w:val="18"/>
    </w:rPr>
  </w:style>
  <w:style w:type="paragraph" w:customStyle="1" w:styleId="30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8">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9">
    <w:name w:val="Char Char Char Char"/>
    <w:basedOn w:val="19"/>
    <w:qFormat/>
    <w:uiPriority w:val="0"/>
    <w:pPr>
      <w:spacing w:line="360" w:lineRule="auto"/>
    </w:pPr>
    <w:rPr>
      <w:rFonts w:ascii="Tahoma" w:hAnsi="Tahoma"/>
      <w:sz w:val="24"/>
      <w:szCs w:val="24"/>
    </w:rPr>
  </w:style>
  <w:style w:type="paragraph" w:customStyle="1" w:styleId="31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11">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1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1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1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6">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17">
    <w:name w:val="默认段落字体 Para Char"/>
    <w:basedOn w:val="1"/>
    <w:qFormat/>
    <w:uiPriority w:val="0"/>
    <w:pPr>
      <w:tabs>
        <w:tab w:val="left" w:pos="552"/>
      </w:tabs>
      <w:ind w:left="552" w:hanging="420"/>
    </w:pPr>
    <w:rPr>
      <w:sz w:val="24"/>
      <w:szCs w:val="24"/>
    </w:rPr>
  </w:style>
  <w:style w:type="paragraph" w:customStyle="1" w:styleId="318">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2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23">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2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25">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2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7">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29">
    <w:name w:val="Char Char1 Char Char Char Char"/>
    <w:basedOn w:val="19"/>
    <w:qFormat/>
    <w:uiPriority w:val="0"/>
    <w:pPr>
      <w:spacing w:line="436" w:lineRule="exact"/>
      <w:ind w:left="357"/>
      <w:jc w:val="left"/>
      <w:outlineLvl w:val="3"/>
    </w:pPr>
    <w:rPr>
      <w:rFonts w:ascii="Tahoma" w:hAnsi="Tahoma"/>
      <w:b/>
      <w:sz w:val="24"/>
      <w:szCs w:val="24"/>
    </w:rPr>
  </w:style>
  <w:style w:type="paragraph" w:customStyle="1" w:styleId="33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3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33">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36">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7">
    <w:name w:val="font13"/>
    <w:basedOn w:val="1"/>
    <w:qFormat/>
    <w:uiPriority w:val="0"/>
    <w:pPr>
      <w:widowControl/>
      <w:spacing w:before="100" w:beforeAutospacing="1" w:after="100" w:afterAutospacing="1"/>
      <w:jc w:val="left"/>
    </w:pPr>
    <w:rPr>
      <w:i/>
      <w:iCs/>
      <w:sz w:val="36"/>
      <w:szCs w:val="36"/>
    </w:rPr>
  </w:style>
  <w:style w:type="paragraph" w:customStyle="1" w:styleId="33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9">
    <w:name w:val="样式 段前: 0.5 行 段后: 0.5 行"/>
    <w:basedOn w:val="1"/>
    <w:qFormat/>
    <w:uiPriority w:val="0"/>
    <w:pPr>
      <w:spacing w:before="100" w:beforeAutospacing="1" w:after="100" w:afterAutospacing="1"/>
      <w:ind w:firstLine="200"/>
    </w:pPr>
    <w:rPr>
      <w:rFonts w:cs="宋体"/>
    </w:rPr>
  </w:style>
  <w:style w:type="paragraph" w:customStyle="1" w:styleId="34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42">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43">
    <w:name w:val="普通文字"/>
    <w:basedOn w:val="1"/>
    <w:next w:val="1"/>
    <w:qFormat/>
    <w:uiPriority w:val="0"/>
    <w:rPr>
      <w:rFonts w:ascii="宋体"/>
      <w:sz w:val="24"/>
    </w:rPr>
  </w:style>
  <w:style w:type="paragraph" w:customStyle="1" w:styleId="344">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45">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4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4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4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49">
    <w:name w:val="网格型1"/>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50">
    <w:name w:val="纯文本 Char1"/>
    <w:qFormat/>
    <w:uiPriority w:val="0"/>
    <w:rPr>
      <w:rFonts w:ascii="宋体" w:hAnsi="Courier New" w:cs="Courier New"/>
      <w:sz w:val="21"/>
      <w:szCs w:val="21"/>
    </w:rPr>
  </w:style>
  <w:style w:type="character" w:customStyle="1" w:styleId="351">
    <w:name w:val="批注文字 Char"/>
    <w:qFormat/>
    <w:uiPriority w:val="0"/>
    <w:rPr>
      <w:sz w:val="21"/>
      <w:szCs w:val="24"/>
    </w:rPr>
  </w:style>
  <w:style w:type="character" w:customStyle="1" w:styleId="352">
    <w:name w:val="批注主题 Char1"/>
    <w:qFormat/>
    <w:uiPriority w:val="0"/>
    <w:rPr>
      <w:b/>
      <w:bCs/>
      <w:sz w:val="21"/>
      <w:lang w:bidi="ar-SA"/>
    </w:rPr>
  </w:style>
  <w:style w:type="paragraph" w:customStyle="1" w:styleId="353">
    <w:name w:val="cucd-TB-Head"/>
    <w:basedOn w:val="1"/>
    <w:next w:val="354"/>
    <w:qFormat/>
    <w:uiPriority w:val="0"/>
    <w:pPr>
      <w:spacing w:line="360" w:lineRule="auto"/>
    </w:pPr>
    <w:rPr>
      <w:rFonts w:ascii="Calibri" w:hAnsi="宋体"/>
      <w:b/>
      <w:sz w:val="24"/>
      <w:szCs w:val="24"/>
    </w:rPr>
  </w:style>
  <w:style w:type="paragraph" w:customStyle="1" w:styleId="354">
    <w:name w:val="cucd-0"/>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55">
    <w:name w:val="cucd-4"/>
    <w:next w:val="354"/>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5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57">
    <w:name w:val="cucd-3"/>
    <w:next w:val="1"/>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58">
    <w:name w:val="样式 cucd-0 + 宋体"/>
    <w:basedOn w:val="354"/>
    <w:qFormat/>
    <w:uiPriority w:val="0"/>
    <w:rPr>
      <w:rFonts w:ascii="宋体" w:hAnsi="宋体"/>
    </w:rPr>
  </w:style>
  <w:style w:type="paragraph" w:customStyle="1" w:styleId="359">
    <w:name w:val="_Style 9"/>
    <w:basedOn w:val="1"/>
    <w:qFormat/>
    <w:uiPriority w:val="0"/>
    <w:pPr>
      <w:spacing w:line="360" w:lineRule="auto"/>
    </w:pPr>
    <w:rPr>
      <w:rFonts w:ascii="Tahoma" w:hAnsi="Tahoma"/>
      <w:sz w:val="24"/>
    </w:rPr>
  </w:style>
  <w:style w:type="paragraph" w:customStyle="1" w:styleId="360">
    <w:name w:val="表格正文"/>
    <w:basedOn w:val="1"/>
    <w:link w:val="361"/>
    <w:qFormat/>
    <w:uiPriority w:val="99"/>
    <w:pPr>
      <w:spacing w:line="360" w:lineRule="exact"/>
      <w:jc w:val="center"/>
    </w:pPr>
    <w:rPr>
      <w:rFonts w:cs="Arial"/>
      <w:color w:val="000000"/>
      <w:szCs w:val="28"/>
    </w:rPr>
  </w:style>
  <w:style w:type="character" w:customStyle="1" w:styleId="361">
    <w:name w:val="表格正文 Char Char"/>
    <w:link w:val="360"/>
    <w:qFormat/>
    <w:uiPriority w:val="0"/>
    <w:rPr>
      <w:rFonts w:cs="Arial"/>
      <w:color w:val="000000"/>
      <w:sz w:val="21"/>
      <w:szCs w:val="28"/>
      <w:lang w:bidi="ar-SA"/>
    </w:rPr>
  </w:style>
  <w:style w:type="paragraph" w:customStyle="1" w:styleId="362">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63">
    <w:name w:val="标书正文"/>
    <w:basedOn w:val="1"/>
    <w:qFormat/>
    <w:uiPriority w:val="0"/>
    <w:pPr>
      <w:spacing w:line="360" w:lineRule="auto"/>
      <w:ind w:firstLine="480"/>
    </w:pPr>
    <w:rPr>
      <w:sz w:val="24"/>
      <w:szCs w:val="24"/>
    </w:rPr>
  </w:style>
  <w:style w:type="paragraph" w:customStyle="1" w:styleId="364">
    <w:name w:val="正文 New"/>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65">
    <w:name w:val="表格文字"/>
    <w:basedOn w:val="1"/>
    <w:qFormat/>
    <w:uiPriority w:val="0"/>
    <w:pPr>
      <w:spacing w:line="360" w:lineRule="auto"/>
      <w:jc w:val="center"/>
    </w:pPr>
    <w:rPr>
      <w:sz w:val="24"/>
      <w:szCs w:val="24"/>
    </w:rPr>
  </w:style>
  <w:style w:type="paragraph" w:customStyle="1" w:styleId="366">
    <w:name w:val="默认段落字体 Para Char Char Char Char Char Char Char"/>
    <w:basedOn w:val="1"/>
    <w:qFormat/>
    <w:uiPriority w:val="0"/>
    <w:pPr>
      <w:spacing w:line="360" w:lineRule="auto"/>
    </w:pPr>
    <w:rPr>
      <w:rFonts w:ascii="Tahoma" w:hAnsi="Tahoma"/>
      <w:sz w:val="24"/>
    </w:rPr>
  </w:style>
  <w:style w:type="paragraph" w:customStyle="1" w:styleId="367">
    <w:name w:val="正文一"/>
    <w:basedOn w:val="1"/>
    <w:qFormat/>
    <w:uiPriority w:val="0"/>
    <w:pPr>
      <w:spacing w:line="360" w:lineRule="auto"/>
      <w:ind w:firstLine="200"/>
    </w:pPr>
    <w:rPr>
      <w:rFonts w:ascii="宋体" w:hAnsi="宋体"/>
      <w:sz w:val="24"/>
      <w:szCs w:val="28"/>
    </w:rPr>
  </w:style>
  <w:style w:type="paragraph" w:customStyle="1" w:styleId="368">
    <w:name w:val="cucd-TB"/>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69">
    <w:name w:val="List Paragraph_c6ec43bb-0761-48c7-b9d3-5c5971195e12"/>
    <w:basedOn w:val="1"/>
    <w:qFormat/>
    <w:uiPriority w:val="34"/>
    <w:pPr>
      <w:spacing w:line="360" w:lineRule="auto"/>
      <w:ind w:firstLine="420"/>
    </w:pPr>
    <w:rPr>
      <w:sz w:val="24"/>
      <w:szCs w:val="24"/>
    </w:rPr>
  </w:style>
  <w:style w:type="table" w:customStyle="1" w:styleId="370">
    <w:name w:val="网格型2"/>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71">
    <w:name w:val="尾注文本 Char1"/>
    <w:qFormat/>
    <w:uiPriority w:val="99"/>
    <w:rPr>
      <w:sz w:val="21"/>
      <w:lang w:bidi="ar-SA"/>
    </w:rPr>
  </w:style>
  <w:style w:type="character" w:customStyle="1" w:styleId="372">
    <w:name w:val="Char Char4"/>
    <w:qFormat/>
    <w:uiPriority w:val="0"/>
    <w:rPr>
      <w:rFonts w:ascii="宋体" w:hAnsi="宋体" w:eastAsia="黑体" w:cs="Arial"/>
      <w:b/>
      <w:sz w:val="28"/>
      <w:szCs w:val="32"/>
      <w:lang w:val="en-US" w:eastAsia="zh-CN" w:bidi="ar-SA"/>
    </w:rPr>
  </w:style>
  <w:style w:type="character" w:customStyle="1" w:styleId="373">
    <w:name w:val="正文文本 3 Char1"/>
    <w:qFormat/>
    <w:uiPriority w:val="0"/>
    <w:rPr>
      <w:sz w:val="16"/>
      <w:szCs w:val="16"/>
      <w:lang w:bidi="ar-SA"/>
    </w:rPr>
  </w:style>
  <w:style w:type="character" w:customStyle="1" w:styleId="374">
    <w:name w:val="Variable"/>
    <w:qFormat/>
    <w:uiPriority w:val="0"/>
    <w:rPr>
      <w:i/>
    </w:rPr>
  </w:style>
  <w:style w:type="character" w:customStyle="1" w:styleId="375">
    <w:name w:val="Para head"/>
    <w:qFormat/>
    <w:uiPriority w:val="0"/>
    <w:rPr>
      <w:rFonts w:ascii="Arial" w:hAnsi="Arial" w:eastAsia="Times New Roman"/>
      <w:sz w:val="20"/>
    </w:rPr>
  </w:style>
  <w:style w:type="character" w:customStyle="1" w:styleId="376">
    <w:name w:val="Keyboard"/>
    <w:qFormat/>
    <w:uiPriority w:val="0"/>
    <w:rPr>
      <w:rFonts w:ascii="Courier New" w:hAnsi="Courier New"/>
      <w:b/>
      <w:sz w:val="20"/>
    </w:rPr>
  </w:style>
  <w:style w:type="character" w:customStyle="1" w:styleId="377">
    <w:name w:val="so-ask-best"/>
    <w:qFormat/>
    <w:uiPriority w:val="0"/>
  </w:style>
  <w:style w:type="character" w:customStyle="1" w:styleId="378">
    <w:name w:val="CODE"/>
    <w:qFormat/>
    <w:uiPriority w:val="0"/>
    <w:rPr>
      <w:rFonts w:ascii="Courier New" w:hAnsi="Courier New"/>
      <w:sz w:val="20"/>
    </w:rPr>
  </w:style>
  <w:style w:type="character" w:customStyle="1" w:styleId="379">
    <w:name w:val="Typewriter"/>
    <w:qFormat/>
    <w:uiPriority w:val="0"/>
    <w:rPr>
      <w:rFonts w:ascii="Courier New" w:hAnsi="Courier New"/>
      <w:sz w:val="20"/>
    </w:rPr>
  </w:style>
  <w:style w:type="character" w:customStyle="1" w:styleId="380">
    <w:name w:val="页眉 Char1"/>
    <w:semiHidden/>
    <w:qFormat/>
    <w:uiPriority w:val="99"/>
    <w:rPr>
      <w:rFonts w:ascii="Times New Roman" w:hAnsi="Times New Roman" w:eastAsia="宋体" w:cs="Times New Roman"/>
      <w:sz w:val="18"/>
      <w:szCs w:val="18"/>
    </w:rPr>
  </w:style>
  <w:style w:type="character" w:customStyle="1" w:styleId="381">
    <w:name w:val="Definition"/>
    <w:qFormat/>
    <w:uiPriority w:val="0"/>
    <w:rPr>
      <w:i/>
    </w:rPr>
  </w:style>
  <w:style w:type="character" w:customStyle="1" w:styleId="382">
    <w:name w:val="Char Char42"/>
    <w:qFormat/>
    <w:uiPriority w:val="0"/>
    <w:rPr>
      <w:rFonts w:ascii="宋体" w:hAnsi="宋体" w:eastAsia="黑体" w:cs="Arial"/>
      <w:b/>
      <w:sz w:val="28"/>
      <w:szCs w:val="32"/>
      <w:lang w:val="en-US" w:eastAsia="zh-CN" w:bidi="ar-SA"/>
    </w:rPr>
  </w:style>
  <w:style w:type="character" w:customStyle="1" w:styleId="383">
    <w:name w:val="脚注文本 Char1"/>
    <w:qFormat/>
    <w:uiPriority w:val="0"/>
    <w:rPr>
      <w:rFonts w:ascii="Times New Roman" w:hAnsi="Times New Roman" w:eastAsia="宋体" w:cs="Times New Roman"/>
      <w:sz w:val="18"/>
      <w:szCs w:val="18"/>
    </w:rPr>
  </w:style>
  <w:style w:type="character" w:customStyle="1" w:styleId="384">
    <w:name w:val="脚注文本 Char2"/>
    <w:qFormat/>
    <w:uiPriority w:val="0"/>
    <w:rPr>
      <w:sz w:val="18"/>
      <w:szCs w:val="18"/>
      <w:lang w:bidi="ar-SA"/>
    </w:rPr>
  </w:style>
  <w:style w:type="character" w:customStyle="1" w:styleId="385">
    <w:name w:val="Char Char1"/>
    <w:qFormat/>
    <w:uiPriority w:val="0"/>
    <w:rPr>
      <w:rFonts w:ascii="黑体" w:hAnsi="Arial" w:eastAsia="黑体" w:cs="Arial"/>
      <w:b/>
      <w:bCs/>
      <w:sz w:val="32"/>
      <w:szCs w:val="32"/>
      <w:lang w:val="en-US" w:eastAsia="zh-CN" w:bidi="ar-SA"/>
    </w:rPr>
  </w:style>
  <w:style w:type="character" w:customStyle="1" w:styleId="386">
    <w:name w:val="正文文本缩进 Char"/>
    <w:qFormat/>
    <w:uiPriority w:val="0"/>
    <w:rPr>
      <w:sz w:val="21"/>
      <w:szCs w:val="24"/>
    </w:rPr>
  </w:style>
  <w:style w:type="character" w:customStyle="1" w:styleId="387">
    <w:name w:val="CITE"/>
    <w:qFormat/>
    <w:uiPriority w:val="0"/>
    <w:rPr>
      <w:i/>
    </w:rPr>
  </w:style>
  <w:style w:type="character" w:customStyle="1" w:styleId="388">
    <w:name w:val="页脚 Char1"/>
    <w:semiHidden/>
    <w:qFormat/>
    <w:uiPriority w:val="99"/>
    <w:rPr>
      <w:rFonts w:ascii="Times New Roman" w:hAnsi="Times New Roman" w:eastAsia="宋体" w:cs="Times New Roman"/>
      <w:sz w:val="18"/>
      <w:szCs w:val="18"/>
    </w:rPr>
  </w:style>
  <w:style w:type="character" w:customStyle="1" w:styleId="389">
    <w:name w:val="Char Char"/>
    <w:qFormat/>
    <w:uiPriority w:val="0"/>
    <w:rPr>
      <w:rFonts w:eastAsia="宋体"/>
      <w:b/>
      <w:bCs/>
      <w:sz w:val="21"/>
      <w:szCs w:val="24"/>
      <w:lang w:val="en-US" w:eastAsia="zh-CN" w:bidi="ar-SA"/>
    </w:rPr>
  </w:style>
  <w:style w:type="character" w:customStyle="1" w:styleId="390">
    <w:name w:val="Char Char2"/>
    <w:qFormat/>
    <w:uiPriority w:val="0"/>
    <w:rPr>
      <w:rFonts w:eastAsia="宋体"/>
      <w:sz w:val="21"/>
      <w:szCs w:val="24"/>
      <w:lang w:val="en-US" w:eastAsia="zh-CN" w:bidi="ar-SA"/>
    </w:rPr>
  </w:style>
  <w:style w:type="character" w:customStyle="1" w:styleId="391">
    <w:name w:val="Char Char3"/>
    <w:qFormat/>
    <w:uiPriority w:val="0"/>
    <w:rPr>
      <w:rFonts w:ascii="黑体" w:hAnsi="宋体" w:eastAsia="黑体" w:cs="Arial"/>
      <w:b/>
      <w:bCs/>
      <w:sz w:val="24"/>
      <w:szCs w:val="24"/>
      <w:lang w:val="en-US" w:eastAsia="zh-CN" w:bidi="ar-SA"/>
    </w:rPr>
  </w:style>
  <w:style w:type="character" w:customStyle="1" w:styleId="392">
    <w:name w:val="HTML Markup"/>
    <w:qFormat/>
    <w:uiPriority w:val="0"/>
    <w:rPr>
      <w:vanish/>
      <w:color w:val="FF0000"/>
    </w:rPr>
  </w:style>
  <w:style w:type="character" w:customStyle="1" w:styleId="393">
    <w:name w:val="标题 Char1"/>
    <w:qFormat/>
    <w:uiPriority w:val="10"/>
    <w:rPr>
      <w:rFonts w:ascii="Cambria" w:hAnsi="Cambria" w:eastAsia="宋体" w:cs="Times New Roman"/>
      <w:b/>
      <w:bCs/>
      <w:sz w:val="32"/>
      <w:szCs w:val="32"/>
    </w:rPr>
  </w:style>
  <w:style w:type="character" w:customStyle="1" w:styleId="394">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95">
    <w:name w:val="Char Char12"/>
    <w:qFormat/>
    <w:uiPriority w:val="0"/>
    <w:rPr>
      <w:rFonts w:ascii="黑体" w:hAnsi="Arial" w:eastAsia="黑体" w:cs="Arial"/>
      <w:b/>
      <w:bCs/>
      <w:sz w:val="32"/>
      <w:szCs w:val="32"/>
      <w:lang w:val="en-US" w:eastAsia="zh-CN" w:bidi="ar-SA"/>
    </w:rPr>
  </w:style>
  <w:style w:type="character" w:customStyle="1" w:styleId="396">
    <w:name w:val="Comment"/>
    <w:qFormat/>
    <w:uiPriority w:val="0"/>
    <w:rPr>
      <w:vanish/>
    </w:rPr>
  </w:style>
  <w:style w:type="character" w:customStyle="1" w:styleId="397">
    <w:name w:val="Char Char6"/>
    <w:qFormat/>
    <w:uiPriority w:val="0"/>
    <w:rPr>
      <w:rFonts w:eastAsia="宋体"/>
      <w:b/>
      <w:bCs/>
      <w:sz w:val="21"/>
      <w:szCs w:val="24"/>
      <w:lang w:val="en-US" w:eastAsia="zh-CN" w:bidi="ar-SA"/>
    </w:rPr>
  </w:style>
  <w:style w:type="character" w:customStyle="1" w:styleId="398">
    <w:name w:val="正文首行缩进 2 Char1"/>
    <w:qFormat/>
    <w:uiPriority w:val="0"/>
    <w:rPr>
      <w:sz w:val="21"/>
      <w:lang w:bidi="ar-SA"/>
    </w:rPr>
  </w:style>
  <w:style w:type="character" w:customStyle="1" w:styleId="399">
    <w:name w:val="Char Char25"/>
    <w:qFormat/>
    <w:uiPriority w:val="0"/>
    <w:rPr>
      <w:rFonts w:eastAsia="宋体"/>
      <w:sz w:val="21"/>
      <w:szCs w:val="24"/>
      <w:lang w:val="en-US" w:eastAsia="zh-CN" w:bidi="ar-SA"/>
    </w:rPr>
  </w:style>
  <w:style w:type="character" w:customStyle="1" w:styleId="400">
    <w:name w:val="标题 Char2"/>
    <w:qFormat/>
    <w:uiPriority w:val="0"/>
    <w:rPr>
      <w:rFonts w:ascii="Cambria" w:hAnsi="Cambria" w:eastAsia="宋体" w:cs="Times New Roman"/>
      <w:b/>
      <w:bCs/>
      <w:sz w:val="32"/>
      <w:szCs w:val="32"/>
    </w:rPr>
  </w:style>
  <w:style w:type="character" w:customStyle="1" w:styleId="401">
    <w:name w:val="Char Char32"/>
    <w:qFormat/>
    <w:uiPriority w:val="0"/>
    <w:rPr>
      <w:rFonts w:ascii="黑体" w:hAnsi="宋体" w:eastAsia="黑体" w:cs="Arial"/>
      <w:b/>
      <w:bCs/>
      <w:sz w:val="24"/>
      <w:szCs w:val="24"/>
      <w:lang w:val="en-US" w:eastAsia="zh-CN" w:bidi="ar-SA"/>
    </w:rPr>
  </w:style>
  <w:style w:type="character" w:customStyle="1" w:styleId="402">
    <w:name w:val="无间隔 字符"/>
    <w:link w:val="403"/>
    <w:qFormat/>
    <w:uiPriority w:val="1"/>
    <w:rPr>
      <w:rFonts w:ascii="Calibri" w:hAnsi="Calibri"/>
      <w:sz w:val="22"/>
      <w:szCs w:val="22"/>
      <w:lang w:bidi="ar-SA"/>
    </w:rPr>
  </w:style>
  <w:style w:type="paragraph" w:styleId="403">
    <w:name w:val="No Spacing"/>
    <w:link w:val="402"/>
    <w:qFormat/>
    <w:uiPriority w:val="0"/>
    <w:rPr>
      <w:rFonts w:hint="default" w:ascii="Calibri" w:hAnsi="Calibri" w:eastAsia="宋体" w:cs="Times New Roman"/>
      <w:sz w:val="22"/>
      <w:szCs w:val="22"/>
      <w:lang w:val="en-US" w:eastAsia="zh-CN" w:bidi="ar-SA"/>
    </w:rPr>
  </w:style>
  <w:style w:type="character" w:customStyle="1" w:styleId="404">
    <w:name w:val="Sample"/>
    <w:qFormat/>
    <w:uiPriority w:val="0"/>
    <w:rPr>
      <w:rFonts w:ascii="Courier New" w:hAnsi="Courier New"/>
    </w:rPr>
  </w:style>
  <w:style w:type="paragraph" w:customStyle="1" w:styleId="405">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406">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07">
    <w:name w:val="列出段落1"/>
    <w:basedOn w:val="1"/>
    <w:link w:val="408"/>
    <w:qFormat/>
    <w:uiPriority w:val="0"/>
    <w:pPr>
      <w:ind w:firstLine="420"/>
    </w:pPr>
    <w:rPr>
      <w:szCs w:val="24"/>
    </w:rPr>
  </w:style>
  <w:style w:type="character" w:customStyle="1" w:styleId="408">
    <w:name w:val="列出段落 Char"/>
    <w:link w:val="407"/>
    <w:qFormat/>
    <w:uiPriority w:val="0"/>
    <w:rPr>
      <w:sz w:val="21"/>
      <w:szCs w:val="24"/>
      <w:lang w:bidi="ar-SA"/>
    </w:rPr>
  </w:style>
  <w:style w:type="paragraph" w:customStyle="1" w:styleId="409">
    <w:name w:val="菲页(卷)"/>
    <w:basedOn w:val="2"/>
    <w:next w:val="410"/>
    <w:qFormat/>
    <w:uiPriority w:val="0"/>
    <w:pPr>
      <w:widowControl/>
      <w:tabs>
        <w:tab w:val="left" w:pos="432"/>
      </w:tabs>
      <w:ind w:left="432" w:hanging="432"/>
      <w:outlineLvl w:val="1"/>
    </w:pPr>
    <w:rPr>
      <w:rFonts w:ascii="黑体" w:eastAsia="黑体"/>
      <w:b w:val="0"/>
      <w:sz w:val="52"/>
    </w:rPr>
  </w:style>
  <w:style w:type="paragraph" w:customStyle="1" w:styleId="410">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1">
    <w:name w:val="样式 (西文) 仿宋_GB2312 居中 行距: 1.5 倍行距"/>
    <w:basedOn w:val="1"/>
    <w:qFormat/>
    <w:uiPriority w:val="0"/>
    <w:pPr>
      <w:spacing w:line="360" w:lineRule="auto"/>
      <w:jc w:val="center"/>
    </w:pPr>
    <w:rPr>
      <w:rFonts w:ascii="宋体" w:hAnsi="宋体" w:cs="宋体"/>
    </w:rPr>
  </w:style>
  <w:style w:type="paragraph" w:customStyle="1" w:styleId="41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13">
    <w:name w:val="样式 标题 3 + (中文) 黑体 小四 非加粗 段前: 7.8 磅 段后: 0 磅 行距: 固定值 20 磅"/>
    <w:basedOn w:val="4"/>
    <w:qFormat/>
    <w:uiPriority w:val="0"/>
    <w:pPr>
      <w:keepLines/>
      <w:tabs>
        <w:tab w:val="left" w:pos="7200"/>
      </w:tabs>
      <w:spacing w:line="400" w:lineRule="exact"/>
      <w:jc w:val="left"/>
    </w:pPr>
    <w:rPr>
      <w:rFonts w:ascii="宋体" w:hAnsi="宋体" w:eastAsia="黑体" w:cs="宋体"/>
      <w:bCs w:val="0"/>
      <w:sz w:val="30"/>
    </w:rPr>
  </w:style>
  <w:style w:type="paragraph" w:customStyle="1" w:styleId="414">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15">
    <w:name w:val="文档正文"/>
    <w:basedOn w:val="1"/>
    <w:qFormat/>
    <w:uiPriority w:val="0"/>
    <w:pPr>
      <w:spacing w:line="480" w:lineRule="atLeast"/>
      <w:ind w:firstLine="567"/>
    </w:pPr>
    <w:rPr>
      <w:rFonts w:ascii="仿宋_GB2312" w:eastAsia="仿宋_GB2312"/>
      <w:sz w:val="28"/>
    </w:rPr>
  </w:style>
  <w:style w:type="paragraph" w:customStyle="1" w:styleId="416">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sz w:val="32"/>
    </w:rPr>
  </w:style>
  <w:style w:type="paragraph" w:customStyle="1" w:styleId="417">
    <w:name w:val="Char Char Char2 Char"/>
    <w:basedOn w:val="1"/>
    <w:qFormat/>
    <w:uiPriority w:val="0"/>
    <w:pPr>
      <w:spacing w:line="360" w:lineRule="auto"/>
      <w:ind w:firstLine="200"/>
    </w:pPr>
    <w:rPr>
      <w:szCs w:val="24"/>
    </w:rPr>
  </w:style>
  <w:style w:type="paragraph" w:customStyle="1" w:styleId="418">
    <w:name w:val="Blockquote"/>
    <w:basedOn w:val="1"/>
    <w:qFormat/>
    <w:uiPriority w:val="0"/>
    <w:pPr>
      <w:spacing w:before="100" w:after="100"/>
      <w:ind w:left="360" w:right="360"/>
      <w:jc w:val="left"/>
    </w:pPr>
    <w:rPr>
      <w:sz w:val="24"/>
    </w:rPr>
  </w:style>
  <w:style w:type="paragraph" w:customStyle="1" w:styleId="419">
    <w:name w:val="修订1"/>
    <w:qFormat/>
    <w:uiPriority w:val="0"/>
    <w:rPr>
      <w:rFonts w:hint="default" w:ascii="Times New Roman" w:hAnsi="Times New Roman" w:eastAsia="宋体" w:cs="Times New Roman"/>
      <w:sz w:val="21"/>
      <w:szCs w:val="24"/>
      <w:lang w:val="en-US" w:eastAsia="zh-CN" w:bidi="ar-SA"/>
    </w:rPr>
  </w:style>
  <w:style w:type="paragraph" w:customStyle="1" w:styleId="420">
    <w:name w:val="H1"/>
    <w:basedOn w:val="1"/>
    <w:next w:val="1"/>
    <w:qFormat/>
    <w:uiPriority w:val="0"/>
    <w:pPr>
      <w:keepNext/>
      <w:spacing w:before="100" w:after="100"/>
      <w:jc w:val="left"/>
      <w:outlineLvl w:val="1"/>
    </w:pPr>
    <w:rPr>
      <w:b/>
      <w:sz w:val="48"/>
    </w:rPr>
  </w:style>
  <w:style w:type="paragraph" w:customStyle="1" w:styleId="421">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422">
    <w:name w:val="H4"/>
    <w:basedOn w:val="1"/>
    <w:next w:val="1"/>
    <w:qFormat/>
    <w:uiPriority w:val="0"/>
    <w:pPr>
      <w:keepNext/>
      <w:spacing w:before="100" w:after="100"/>
      <w:jc w:val="left"/>
      <w:outlineLvl w:val="4"/>
    </w:pPr>
    <w:rPr>
      <w:b/>
      <w:sz w:val="24"/>
    </w:rPr>
  </w:style>
  <w:style w:type="paragraph" w:customStyle="1" w:styleId="423">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424">
    <w:name w:val="H6"/>
    <w:basedOn w:val="1"/>
    <w:next w:val="1"/>
    <w:qFormat/>
    <w:uiPriority w:val="0"/>
    <w:pPr>
      <w:keepNext/>
      <w:spacing w:before="100" w:after="100"/>
      <w:jc w:val="left"/>
      <w:outlineLvl w:val="6"/>
    </w:pPr>
    <w:rPr>
      <w:b/>
      <w:sz w:val="16"/>
    </w:rPr>
  </w:style>
  <w:style w:type="paragraph" w:customStyle="1" w:styleId="425">
    <w:name w:val="菲页1"/>
    <w:basedOn w:val="3"/>
    <w:qFormat/>
    <w:uiPriority w:val="0"/>
    <w:pPr>
      <w:keepLines/>
      <w:widowControl/>
      <w:spacing w:before="260" w:after="260" w:line="413" w:lineRule="auto"/>
    </w:pPr>
    <w:rPr>
      <w:rFonts w:ascii="黑体" w:hAnsi="宋体" w:eastAsia="黑体"/>
      <w:b w:val="0"/>
      <w:bCs w:val="0"/>
      <w:sz w:val="52"/>
    </w:rPr>
  </w:style>
  <w:style w:type="paragraph" w:customStyle="1" w:styleId="426">
    <w:name w:val="正文1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7">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28">
    <w:name w:val="表格"/>
    <w:basedOn w:val="1"/>
    <w:qFormat/>
    <w:uiPriority w:val="0"/>
    <w:pPr>
      <w:jc w:val="center"/>
    </w:pPr>
    <w:rPr>
      <w:rFonts w:ascii="华文细黑" w:hAnsi="华文细黑"/>
    </w:rPr>
  </w:style>
  <w:style w:type="paragraph" w:customStyle="1" w:styleId="429">
    <w:name w:val="目录文字"/>
    <w:basedOn w:val="1"/>
    <w:qFormat/>
    <w:uiPriority w:val="0"/>
    <w:pPr>
      <w:widowControl/>
      <w:spacing w:line="480" w:lineRule="auto"/>
      <w:jc w:val="left"/>
    </w:pPr>
    <w:rPr>
      <w:rFonts w:ascii="宋体" w:hAnsi="宋体"/>
      <w:sz w:val="24"/>
    </w:rPr>
  </w:style>
  <w:style w:type="paragraph" w:customStyle="1" w:styleId="430">
    <w:name w:val="H3"/>
    <w:basedOn w:val="1"/>
    <w:next w:val="1"/>
    <w:qFormat/>
    <w:uiPriority w:val="0"/>
    <w:pPr>
      <w:keepNext/>
      <w:spacing w:before="100" w:after="100"/>
      <w:jc w:val="left"/>
      <w:outlineLvl w:val="3"/>
    </w:pPr>
    <w:rPr>
      <w:b/>
      <w:sz w:val="28"/>
    </w:rPr>
  </w:style>
  <w:style w:type="paragraph" w:customStyle="1" w:styleId="431">
    <w:name w:val="Address"/>
    <w:basedOn w:val="1"/>
    <w:next w:val="1"/>
    <w:qFormat/>
    <w:uiPriority w:val="0"/>
    <w:pPr>
      <w:jc w:val="left"/>
    </w:pPr>
    <w:rPr>
      <w:i/>
      <w:sz w:val="24"/>
    </w:rPr>
  </w:style>
  <w:style w:type="paragraph" w:customStyle="1" w:styleId="432">
    <w:name w:val="Definition Term"/>
    <w:basedOn w:val="1"/>
    <w:next w:val="433"/>
    <w:qFormat/>
    <w:uiPriority w:val="0"/>
    <w:pPr>
      <w:jc w:val="left"/>
    </w:pPr>
    <w:rPr>
      <w:sz w:val="24"/>
    </w:rPr>
  </w:style>
  <w:style w:type="paragraph" w:customStyle="1" w:styleId="433">
    <w:name w:val="Definition List"/>
    <w:basedOn w:val="1"/>
    <w:next w:val="432"/>
    <w:qFormat/>
    <w:uiPriority w:val="0"/>
    <w:pPr>
      <w:ind w:left="360"/>
      <w:jc w:val="left"/>
    </w:pPr>
    <w:rPr>
      <w:sz w:val="24"/>
    </w:rPr>
  </w:style>
  <w:style w:type="paragraph" w:customStyle="1" w:styleId="434">
    <w:name w:val="目录"/>
    <w:basedOn w:val="1"/>
    <w:qFormat/>
    <w:uiPriority w:val="0"/>
    <w:pPr>
      <w:widowControl/>
      <w:jc w:val="center"/>
    </w:pPr>
    <w:rPr>
      <w:rFonts w:ascii="宋体"/>
      <w:b/>
      <w:sz w:val="36"/>
    </w:rPr>
  </w:style>
  <w:style w:type="paragraph" w:customStyle="1" w:styleId="435">
    <w:name w:val="H5"/>
    <w:basedOn w:val="1"/>
    <w:next w:val="1"/>
    <w:qFormat/>
    <w:uiPriority w:val="0"/>
    <w:pPr>
      <w:keepNext/>
      <w:spacing w:before="100" w:after="100"/>
      <w:jc w:val="left"/>
      <w:outlineLvl w:val="5"/>
    </w:pPr>
    <w:rPr>
      <w:b/>
      <w:sz w:val="20"/>
    </w:rPr>
  </w:style>
  <w:style w:type="paragraph" w:customStyle="1" w:styleId="436">
    <w:name w:val="修订11"/>
    <w:qFormat/>
    <w:uiPriority w:val="0"/>
    <w:rPr>
      <w:rFonts w:hint="default" w:ascii="Times New Roman" w:hAnsi="Times New Roman" w:eastAsia="宋体" w:cs="Times New Roman"/>
      <w:sz w:val="21"/>
      <w:szCs w:val="24"/>
      <w:lang w:val="en-US" w:eastAsia="zh-CN" w:bidi="ar-SA"/>
    </w:rPr>
  </w:style>
  <w:style w:type="paragraph" w:customStyle="1" w:styleId="437">
    <w:name w:val="样式 标题 2 + Times New Roman 四号 非加粗 段前: 5 磅 段后: 0 磅 行距: 固定值 20..."/>
    <w:basedOn w:val="3"/>
    <w:qFormat/>
    <w:uiPriority w:val="0"/>
    <w:pPr>
      <w:keepLines/>
      <w:spacing w:before="100" w:line="400" w:lineRule="exact"/>
      <w:jc w:val="both"/>
    </w:pPr>
    <w:rPr>
      <w:rFonts w:ascii="Times New Roman" w:eastAsia="黑体" w:cs="宋体"/>
      <w:b w:val="0"/>
      <w:bCs w:val="0"/>
      <w:sz w:val="30"/>
    </w:rPr>
  </w:style>
  <w:style w:type="paragraph" w:customStyle="1" w:styleId="438">
    <w:name w:val="菲页2"/>
    <w:basedOn w:val="4"/>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9">
    <w:name w:val="H2"/>
    <w:basedOn w:val="1"/>
    <w:next w:val="1"/>
    <w:qFormat/>
    <w:uiPriority w:val="0"/>
    <w:pPr>
      <w:keepNext/>
      <w:spacing w:before="100" w:after="100"/>
      <w:jc w:val="left"/>
      <w:outlineLvl w:val="2"/>
    </w:pPr>
    <w:rPr>
      <w:b/>
      <w:sz w:val="36"/>
    </w:rPr>
  </w:style>
  <w:style w:type="character" w:customStyle="1" w:styleId="440">
    <w:name w:val="页眉雅黑 Char Char"/>
    <w:link w:val="441"/>
    <w:qFormat/>
    <w:uiPriority w:val="0"/>
    <w:rPr>
      <w:rFonts w:ascii="微软雅黑" w:hAnsi="微软雅黑" w:eastAsia="微软雅黑"/>
      <w:color w:val="000000"/>
      <w:sz w:val="21"/>
      <w:szCs w:val="21"/>
    </w:rPr>
  </w:style>
  <w:style w:type="paragraph" w:customStyle="1" w:styleId="441">
    <w:name w:val="页眉雅黑"/>
    <w:basedOn w:val="43"/>
    <w:link w:val="440"/>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42">
    <w:name w:val="批注文字 字符"/>
    <w:qFormat/>
    <w:uiPriority w:val="0"/>
    <w:rPr>
      <w:sz w:val="24"/>
    </w:rPr>
  </w:style>
  <w:style w:type="character" w:customStyle="1" w:styleId="443">
    <w:name w:val="批注文字 Char Char"/>
    <w:qFormat/>
    <w:uiPriority w:val="0"/>
    <w:rPr>
      <w:rFonts w:hint="eastAsia" w:ascii="宋体" w:hAnsi="Times New Roman" w:eastAsia="宋体" w:cs="Times New Roman"/>
      <w:sz w:val="28"/>
      <w:szCs w:val="20"/>
    </w:rPr>
  </w:style>
  <w:style w:type="character" w:customStyle="1" w:styleId="444">
    <w:name w:val="标题 7 字符"/>
    <w:qFormat/>
    <w:uiPriority w:val="0"/>
    <w:rPr>
      <w:b/>
      <w:bCs/>
      <w:sz w:val="24"/>
      <w:szCs w:val="24"/>
    </w:rPr>
  </w:style>
  <w:style w:type="character" w:customStyle="1" w:styleId="445">
    <w:name w:val="文档结构图 字符"/>
    <w:qFormat/>
    <w:uiPriority w:val="0"/>
    <w:rPr>
      <w:rFonts w:ascii="宋体"/>
      <w:sz w:val="18"/>
    </w:rPr>
  </w:style>
  <w:style w:type="character" w:customStyle="1" w:styleId="446">
    <w:name w:val="引用 字符"/>
    <w:link w:val="447"/>
    <w:qFormat/>
    <w:uiPriority w:val="99"/>
    <w:rPr>
      <w:i/>
      <w:iCs/>
      <w:color w:val="000000"/>
      <w:sz w:val="21"/>
      <w:szCs w:val="22"/>
    </w:rPr>
  </w:style>
  <w:style w:type="paragraph" w:styleId="447">
    <w:name w:val="Quote"/>
    <w:basedOn w:val="1"/>
    <w:next w:val="1"/>
    <w:link w:val="446"/>
    <w:qFormat/>
    <w:uiPriority w:val="0"/>
    <w:rPr>
      <w:i/>
      <w:iCs/>
      <w:color w:val="000000"/>
      <w:szCs w:val="22"/>
      <w:lang w:bidi="mn-Mong-CN"/>
    </w:rPr>
  </w:style>
  <w:style w:type="character" w:customStyle="1" w:styleId="448">
    <w:name w:val="引用 Char"/>
    <w:qFormat/>
    <w:uiPriority w:val="0"/>
    <w:rPr>
      <w:i/>
      <w:iCs/>
      <w:color w:val="000000"/>
      <w:sz w:val="21"/>
      <w:lang w:bidi="ar-SA"/>
    </w:rPr>
  </w:style>
  <w:style w:type="character" w:customStyle="1" w:styleId="449">
    <w:name w:val="日期 Char1"/>
    <w:qFormat/>
    <w:uiPriority w:val="0"/>
    <w:rPr>
      <w:sz w:val="21"/>
      <w:szCs w:val="22"/>
    </w:rPr>
  </w:style>
  <w:style w:type="character" w:customStyle="1" w:styleId="450">
    <w:name w:val="脚注文本 字符"/>
    <w:qFormat/>
    <w:uiPriority w:val="0"/>
    <w:rPr>
      <w:sz w:val="18"/>
    </w:rPr>
  </w:style>
  <w:style w:type="character" w:customStyle="1" w:styleId="451">
    <w:name w:val="标题 3 字符"/>
    <w:qFormat/>
    <w:uiPriority w:val="0"/>
    <w:rPr>
      <w:b/>
      <w:sz w:val="32"/>
    </w:rPr>
  </w:style>
  <w:style w:type="character" w:customStyle="1" w:styleId="452">
    <w:name w:val="Char Char Char1"/>
    <w:qFormat/>
    <w:uiPriority w:val="0"/>
    <w:rPr>
      <w:rFonts w:ascii="宋体" w:hAnsi="宋体" w:eastAsia="宋体"/>
      <w:b/>
      <w:sz w:val="24"/>
      <w:lang w:val="en-US" w:eastAsia="zh-CN" w:bidi="ar-SA"/>
    </w:rPr>
  </w:style>
  <w:style w:type="character" w:customStyle="1" w:styleId="453">
    <w:name w:val="页眉 字符"/>
    <w:qFormat/>
    <w:uiPriority w:val="0"/>
    <w:rPr>
      <w:sz w:val="18"/>
      <w:szCs w:val="18"/>
    </w:rPr>
  </w:style>
  <w:style w:type="character" w:customStyle="1" w:styleId="454">
    <w:name w:val="尾注文本 字符"/>
    <w:qFormat/>
    <w:uiPriority w:val="0"/>
  </w:style>
  <w:style w:type="character" w:customStyle="1" w:styleId="455">
    <w:name w:val="15"/>
    <w:qFormat/>
    <w:uiPriority w:val="0"/>
    <w:rPr>
      <w:rFonts w:hint="default" w:ascii="Calibri" w:hAnsi="Calibri"/>
    </w:rPr>
  </w:style>
  <w:style w:type="character" w:customStyle="1" w:styleId="456">
    <w:name w:val="Char Char Char"/>
    <w:qFormat/>
    <w:uiPriority w:val="0"/>
    <w:rPr>
      <w:rFonts w:ascii="宋体" w:hAnsi="宋体" w:eastAsia="宋体"/>
      <w:b/>
      <w:sz w:val="24"/>
      <w:lang w:val="en-US" w:eastAsia="zh-CN" w:bidi="ar-SA"/>
    </w:rPr>
  </w:style>
  <w:style w:type="character" w:customStyle="1" w:styleId="457">
    <w:name w:val="不明显参考1"/>
    <w:qFormat/>
    <w:uiPriority w:val="0"/>
    <w:rPr>
      <w:smallCaps/>
      <w:color w:val="C0504D"/>
      <w:u w:val="single"/>
    </w:rPr>
  </w:style>
  <w:style w:type="character" w:customStyle="1" w:styleId="458">
    <w:name w:val="10"/>
    <w:qFormat/>
    <w:uiPriority w:val="0"/>
    <w:rPr>
      <w:rFonts w:hint="default" w:ascii="Calibri" w:hAnsi="Calibri"/>
    </w:rPr>
  </w:style>
  <w:style w:type="character" w:customStyle="1" w:styleId="459">
    <w:name w:val="infodetail1"/>
    <w:qFormat/>
    <w:uiPriority w:val="0"/>
    <w:rPr>
      <w:rFonts w:hint="default" w:ascii="ˎ̥" w:hAnsi="ˎ̥"/>
      <w:sz w:val="24"/>
      <w:szCs w:val="24"/>
    </w:rPr>
  </w:style>
  <w:style w:type="character" w:customStyle="1" w:styleId="460">
    <w:name w:val="正文文本首行缩进 2 字符"/>
    <w:qFormat/>
    <w:uiPriority w:val="0"/>
  </w:style>
  <w:style w:type="character" w:customStyle="1" w:styleId="461">
    <w:name w:val="Char Char Char2"/>
    <w:qFormat/>
    <w:uiPriority w:val="0"/>
    <w:rPr>
      <w:rFonts w:ascii="宋体" w:hAnsi="宋体" w:eastAsia="宋体"/>
      <w:b/>
      <w:sz w:val="24"/>
      <w:lang w:val="en-US" w:eastAsia="zh-CN" w:bidi="ar-SA"/>
    </w:rPr>
  </w:style>
  <w:style w:type="character" w:customStyle="1" w:styleId="462">
    <w:name w:val="正文文本缩进 3 字符"/>
    <w:qFormat/>
    <w:uiPriority w:val="0"/>
    <w:rPr>
      <w:rFonts w:ascii="宋体" w:hAnsi="MS Sans Serif"/>
      <w:color w:val="000000"/>
      <w:sz w:val="24"/>
    </w:rPr>
  </w:style>
  <w:style w:type="character" w:customStyle="1" w:styleId="463">
    <w:name w:val="不明显强调1"/>
    <w:qFormat/>
    <w:uiPriority w:val="0"/>
    <w:rPr>
      <w:i/>
      <w:iCs/>
      <w:color w:val="808080"/>
    </w:rPr>
  </w:style>
  <w:style w:type="character" w:customStyle="1" w:styleId="464">
    <w:name w:val="标题 4 字符"/>
    <w:qFormat/>
    <w:uiPriority w:val="0"/>
    <w:rPr>
      <w:rFonts w:ascii="Arial" w:hAnsi="Arial" w:eastAsia="黑体"/>
      <w:sz w:val="28"/>
    </w:rPr>
  </w:style>
  <w:style w:type="character" w:customStyle="1" w:styleId="465">
    <w:name w:val="标题 5 字符"/>
    <w:qFormat/>
    <w:uiPriority w:val="0"/>
    <w:rPr>
      <w:b/>
      <w:bCs/>
      <w:sz w:val="28"/>
      <w:szCs w:val="28"/>
    </w:rPr>
  </w:style>
  <w:style w:type="character" w:customStyle="1" w:styleId="466">
    <w:name w:val="正文文本 Char1"/>
    <w:qFormat/>
    <w:uiPriority w:val="0"/>
    <w:rPr>
      <w:sz w:val="21"/>
      <w:szCs w:val="22"/>
    </w:rPr>
  </w:style>
  <w:style w:type="character" w:customStyle="1" w:styleId="467">
    <w:name w:val="正文文本缩进 字符"/>
    <w:qFormat/>
    <w:uiPriority w:val="0"/>
    <w:rPr>
      <w:rFonts w:ascii="宋体" w:hAnsi="Arial"/>
      <w:color w:val="FF6600"/>
      <w:sz w:val="24"/>
      <w:szCs w:val="24"/>
      <w:lang w:val="zh-CN"/>
    </w:rPr>
  </w:style>
  <w:style w:type="character" w:customStyle="1" w:styleId="468">
    <w:name w:val="标题 6 字符"/>
    <w:qFormat/>
    <w:uiPriority w:val="0"/>
    <w:rPr>
      <w:rFonts w:ascii="Arial" w:hAnsi="Arial" w:eastAsia="黑体"/>
      <w:b/>
      <w:bCs/>
      <w:sz w:val="24"/>
      <w:szCs w:val="24"/>
    </w:rPr>
  </w:style>
  <w:style w:type="character" w:customStyle="1" w:styleId="469">
    <w:name w:val="纯文本 字符"/>
    <w:qFormat/>
    <w:uiPriority w:val="0"/>
    <w:rPr>
      <w:rFonts w:ascii="宋体" w:hAnsi="Courier New"/>
      <w:sz w:val="21"/>
    </w:rPr>
  </w:style>
  <w:style w:type="character" w:customStyle="1" w:styleId="470">
    <w:name w:val="标题 8 字符"/>
    <w:qFormat/>
    <w:uiPriority w:val="0"/>
    <w:rPr>
      <w:rFonts w:ascii="Arial" w:hAnsi="Arial" w:eastAsia="黑体"/>
      <w:sz w:val="24"/>
      <w:szCs w:val="24"/>
    </w:rPr>
  </w:style>
  <w:style w:type="character" w:customStyle="1" w:styleId="471">
    <w:name w:val="正文文本 字符"/>
    <w:qFormat/>
    <w:uiPriority w:val="0"/>
    <w:rPr>
      <w:sz w:val="30"/>
    </w:rPr>
  </w:style>
  <w:style w:type="character" w:customStyle="1" w:styleId="472">
    <w:name w:val="正文首行缩进 Char"/>
    <w:qFormat/>
    <w:uiPriority w:val="0"/>
    <w:rPr>
      <w:rFonts w:ascii="华文中宋" w:eastAsia="华文中宋"/>
      <w:sz w:val="21"/>
      <w:lang w:bidi="ar-SA"/>
    </w:rPr>
  </w:style>
  <w:style w:type="character" w:customStyle="1" w:styleId="473">
    <w:name w:val="日期 字符"/>
    <w:qFormat/>
    <w:uiPriority w:val="0"/>
    <w:rPr>
      <w:sz w:val="24"/>
    </w:rPr>
  </w:style>
  <w:style w:type="character" w:customStyle="1" w:styleId="474">
    <w:name w:val="批注框文本 Char1"/>
    <w:qFormat/>
    <w:uiPriority w:val="0"/>
    <w:rPr>
      <w:sz w:val="18"/>
      <w:szCs w:val="18"/>
    </w:rPr>
  </w:style>
  <w:style w:type="character" w:customStyle="1" w:styleId="475">
    <w:name w:val="标题 字符"/>
    <w:qFormat/>
    <w:uiPriority w:val="0"/>
    <w:rPr>
      <w:rFonts w:ascii="Cambria" w:hAnsi="Cambria"/>
      <w:b/>
      <w:bCs/>
      <w:sz w:val="32"/>
      <w:szCs w:val="32"/>
    </w:rPr>
  </w:style>
  <w:style w:type="character" w:customStyle="1" w:styleId="476">
    <w:name w:val="标题4 Char Char"/>
    <w:link w:val="477"/>
    <w:qFormat/>
    <w:uiPriority w:val="0"/>
    <w:rPr>
      <w:rFonts w:ascii="Arial" w:hAnsi="Arial" w:cs="Arial"/>
      <w:b/>
      <w:bCs/>
      <w:sz w:val="24"/>
      <w:szCs w:val="32"/>
    </w:rPr>
  </w:style>
  <w:style w:type="paragraph" w:customStyle="1" w:styleId="477">
    <w:name w:val="标题4"/>
    <w:basedOn w:val="3"/>
    <w:next w:val="30"/>
    <w:link w:val="476"/>
    <w:qFormat/>
    <w:uiPriority w:val="0"/>
    <w:pPr>
      <w:keepLines/>
      <w:spacing w:before="260" w:after="260" w:line="412" w:lineRule="auto"/>
      <w:jc w:val="both"/>
    </w:pPr>
    <w:rPr>
      <w:rFonts w:ascii="Arial" w:hAnsi="Arial" w:eastAsia="宋体" w:cs="Arial"/>
      <w:sz w:val="24"/>
      <w:szCs w:val="32"/>
      <w:lang w:bidi="mn-Mong-CN"/>
    </w:rPr>
  </w:style>
  <w:style w:type="character" w:customStyle="1" w:styleId="478">
    <w:name w:val="textcontents"/>
    <w:qFormat/>
    <w:uiPriority w:val="0"/>
    <w:rPr>
      <w:rFonts w:hint="default" w:ascii="Times New Roman" w:hAnsi="Times New Roman" w:cs="Times New Roman"/>
    </w:rPr>
  </w:style>
  <w:style w:type="character" w:customStyle="1" w:styleId="479">
    <w:name w:val="批注主题 字符"/>
    <w:qFormat/>
    <w:uiPriority w:val="0"/>
    <w:rPr>
      <w:b/>
      <w:bCs/>
      <w:sz w:val="21"/>
      <w:szCs w:val="24"/>
    </w:rPr>
  </w:style>
  <w:style w:type="character" w:customStyle="1" w:styleId="480">
    <w:name w:val="正文文本缩进 Char2"/>
    <w:qFormat/>
    <w:uiPriority w:val="0"/>
    <w:rPr>
      <w:rFonts w:ascii="宋体" w:hAnsi="Arial"/>
      <w:color w:val="FF6600"/>
      <w:sz w:val="24"/>
      <w:szCs w:val="24"/>
      <w:lang w:val="zh-CN"/>
    </w:rPr>
  </w:style>
  <w:style w:type="character" w:customStyle="1" w:styleId="481">
    <w:name w:val="明显引用 Char"/>
    <w:qFormat/>
    <w:uiPriority w:val="0"/>
    <w:rPr>
      <w:b/>
      <w:bCs/>
      <w:i/>
      <w:iCs/>
      <w:color w:val="4F81BD"/>
      <w:sz w:val="21"/>
      <w:szCs w:val="24"/>
    </w:rPr>
  </w:style>
  <w:style w:type="character" w:customStyle="1" w:styleId="482">
    <w:name w:val="标题5 Char Char"/>
    <w:link w:val="483"/>
    <w:qFormat/>
    <w:uiPriority w:val="0"/>
    <w:rPr>
      <w:rFonts w:ascii="Arial" w:hAnsi="Arial" w:cs="Arial"/>
      <w:b/>
      <w:bCs/>
      <w:sz w:val="24"/>
      <w:szCs w:val="32"/>
    </w:rPr>
  </w:style>
  <w:style w:type="paragraph" w:customStyle="1" w:styleId="483">
    <w:name w:val="标题5"/>
    <w:basedOn w:val="4"/>
    <w:link w:val="482"/>
    <w:qFormat/>
    <w:uiPriority w:val="0"/>
    <w:pPr>
      <w:keepLines/>
      <w:spacing w:before="260" w:after="260" w:line="412" w:lineRule="auto"/>
      <w:jc w:val="both"/>
    </w:pPr>
    <w:rPr>
      <w:rFonts w:ascii="Arial" w:hAnsi="Arial" w:eastAsia="宋体" w:cs="Arial"/>
      <w:sz w:val="24"/>
      <w:szCs w:val="32"/>
      <w:lang w:bidi="mn-Mong-CN"/>
    </w:rPr>
  </w:style>
  <w:style w:type="character" w:customStyle="1" w:styleId="484">
    <w:name w:val="页脚 字符"/>
    <w:qFormat/>
    <w:uiPriority w:val="99"/>
    <w:rPr>
      <w:sz w:val="18"/>
      <w:szCs w:val="18"/>
    </w:rPr>
  </w:style>
  <w:style w:type="character" w:customStyle="1" w:styleId="485">
    <w:name w:val="标题 1 Char1"/>
    <w:qFormat/>
    <w:uiPriority w:val="0"/>
    <w:rPr>
      <w:b/>
      <w:bCs/>
      <w:sz w:val="44"/>
      <w:szCs w:val="44"/>
    </w:rPr>
  </w:style>
  <w:style w:type="character" w:customStyle="1" w:styleId="486">
    <w:name w:val="正文文本 2 字符"/>
    <w:qFormat/>
    <w:uiPriority w:val="0"/>
    <w:rPr>
      <w:rFonts w:ascii="宋体" w:hAnsi="宋体"/>
      <w:color w:val="FF0000"/>
      <w:sz w:val="24"/>
      <w:szCs w:val="24"/>
    </w:rPr>
  </w:style>
  <w:style w:type="character" w:customStyle="1" w:styleId="487">
    <w:name w:val="正文文本缩进 2 字符"/>
    <w:qFormat/>
    <w:uiPriority w:val="0"/>
    <w:rPr>
      <w:rFonts w:ascii="宋体" w:hAnsi="MS Sans Serif"/>
      <w:spacing w:val="12"/>
      <w:sz w:val="24"/>
    </w:rPr>
  </w:style>
  <w:style w:type="character" w:customStyle="1" w:styleId="488">
    <w:name w:val="副标题 字符"/>
    <w:qFormat/>
    <w:uiPriority w:val="0"/>
    <w:rPr>
      <w:rFonts w:ascii="Cambria" w:hAnsi="Cambria"/>
      <w:b/>
      <w:bCs/>
      <w:sz w:val="32"/>
      <w:szCs w:val="32"/>
    </w:rPr>
  </w:style>
  <w:style w:type="character" w:customStyle="1" w:styleId="489">
    <w:name w:val="文档结构图 Char1"/>
    <w:qFormat/>
    <w:uiPriority w:val="0"/>
    <w:rPr>
      <w:rFonts w:ascii="宋体"/>
      <w:sz w:val="18"/>
      <w:szCs w:val="18"/>
    </w:rPr>
  </w:style>
  <w:style w:type="character" w:customStyle="1" w:styleId="490">
    <w:name w:val="apple-converted-space"/>
    <w:qFormat/>
    <w:uiPriority w:val="0"/>
  </w:style>
  <w:style w:type="character" w:customStyle="1" w:styleId="491">
    <w:name w:val="明显引用 字符"/>
    <w:link w:val="492"/>
    <w:qFormat/>
    <w:uiPriority w:val="99"/>
    <w:rPr>
      <w:b/>
      <w:bCs/>
      <w:i/>
      <w:iCs/>
      <w:color w:val="4F81BD"/>
      <w:sz w:val="21"/>
      <w:szCs w:val="22"/>
    </w:rPr>
  </w:style>
  <w:style w:type="paragraph" w:styleId="492">
    <w:name w:val="Intense Quote"/>
    <w:basedOn w:val="1"/>
    <w:next w:val="1"/>
    <w:link w:val="491"/>
    <w:qFormat/>
    <w:uiPriority w:val="0"/>
    <w:pPr>
      <w:pBdr>
        <w:bottom w:val="single" w:color="4F81BD" w:sz="4" w:space="4"/>
      </w:pBdr>
      <w:spacing w:before="200" w:after="280"/>
      <w:ind w:left="936" w:right="936"/>
    </w:pPr>
    <w:rPr>
      <w:b/>
      <w:bCs/>
      <w:i/>
      <w:iCs/>
      <w:color w:val="4F81BD"/>
      <w:szCs w:val="22"/>
      <w:lang w:bidi="mn-Mong-CN"/>
    </w:rPr>
  </w:style>
  <w:style w:type="character" w:customStyle="1" w:styleId="493">
    <w:name w:val="明显引用 Char1"/>
    <w:qFormat/>
    <w:uiPriority w:val="30"/>
    <w:rPr>
      <w:b/>
      <w:bCs/>
      <w:i/>
      <w:iCs/>
      <w:color w:val="4F81BD"/>
      <w:sz w:val="21"/>
      <w:lang w:bidi="ar-SA"/>
    </w:rPr>
  </w:style>
  <w:style w:type="character" w:customStyle="1" w:styleId="494">
    <w:name w:val="批注框文本 字符"/>
    <w:qFormat/>
    <w:uiPriority w:val="0"/>
    <w:rPr>
      <w:sz w:val="18"/>
      <w:szCs w:val="18"/>
    </w:rPr>
  </w:style>
  <w:style w:type="character" w:customStyle="1" w:styleId="495">
    <w:name w:val="明显强调1"/>
    <w:qFormat/>
    <w:uiPriority w:val="0"/>
    <w:rPr>
      <w:b/>
      <w:bCs/>
      <w:i/>
      <w:iCs/>
      <w:color w:val="4F81BD"/>
    </w:rPr>
  </w:style>
  <w:style w:type="character" w:customStyle="1" w:styleId="496">
    <w:name w:val="书籍标题1"/>
    <w:qFormat/>
    <w:uiPriority w:val="0"/>
    <w:rPr>
      <w:b/>
      <w:bCs/>
      <w:smallCaps/>
      <w:spacing w:val="5"/>
    </w:rPr>
  </w:style>
  <w:style w:type="character" w:customStyle="1" w:styleId="497">
    <w:name w:val="正文文本 3 字符"/>
    <w:qFormat/>
    <w:uiPriority w:val="0"/>
    <w:rPr>
      <w:rFonts w:ascii="宋体" w:hAnsi="宋体"/>
      <w:b/>
      <w:bCs/>
      <w:color w:val="FF0000"/>
      <w:sz w:val="24"/>
      <w:szCs w:val="24"/>
    </w:rPr>
  </w:style>
  <w:style w:type="character" w:customStyle="1" w:styleId="498">
    <w:name w:val="明显参考1"/>
    <w:qFormat/>
    <w:uiPriority w:val="0"/>
    <w:rPr>
      <w:b/>
      <w:bCs/>
      <w:smallCaps/>
      <w:color w:val="C0504D"/>
      <w:spacing w:val="5"/>
      <w:u w:val="single"/>
    </w:rPr>
  </w:style>
  <w:style w:type="character" w:customStyle="1" w:styleId="499">
    <w:name w:val="正文缩进 字符"/>
    <w:qFormat/>
    <w:uiPriority w:val="0"/>
    <w:rPr>
      <w:sz w:val="21"/>
      <w:szCs w:val="24"/>
    </w:rPr>
  </w:style>
  <w:style w:type="character" w:customStyle="1" w:styleId="500">
    <w:name w:val="标题 9 字符"/>
    <w:qFormat/>
    <w:uiPriority w:val="0"/>
    <w:rPr>
      <w:rFonts w:ascii="Arial" w:hAnsi="Arial" w:eastAsia="黑体"/>
      <w:sz w:val="21"/>
      <w:szCs w:val="21"/>
    </w:rPr>
  </w:style>
  <w:style w:type="character" w:customStyle="1" w:styleId="501">
    <w:name w:val="gcxx"/>
    <w:qFormat/>
    <w:uiPriority w:val="0"/>
  </w:style>
  <w:style w:type="character" w:customStyle="1" w:styleId="502">
    <w:name w:val="副标题 Char1"/>
    <w:qFormat/>
    <w:uiPriority w:val="11"/>
    <w:rPr>
      <w:rFonts w:ascii="Cambria" w:hAnsi="Cambria" w:cs="Mongolian Baiti"/>
      <w:b/>
      <w:bCs/>
      <w:sz w:val="32"/>
      <w:szCs w:val="32"/>
      <w:lang w:bidi="ar-SA"/>
    </w:rPr>
  </w:style>
  <w:style w:type="paragraph" w:customStyle="1" w:styleId="503">
    <w:name w:val="；要求；"/>
    <w:basedOn w:val="1"/>
    <w:qFormat/>
    <w:uiPriority w:val="0"/>
    <w:pPr>
      <w:spacing w:line="600" w:lineRule="exact"/>
      <w:ind w:left="420"/>
    </w:pPr>
    <w:rPr>
      <w:sz w:val="28"/>
      <w:szCs w:val="24"/>
    </w:rPr>
  </w:style>
  <w:style w:type="paragraph" w:customStyle="1" w:styleId="504">
    <w:name w:val="空半行"/>
    <w:basedOn w:val="1"/>
    <w:qFormat/>
    <w:uiPriority w:val="0"/>
    <w:pPr>
      <w:spacing w:line="120" w:lineRule="exact"/>
    </w:pPr>
    <w:rPr>
      <w:rFonts w:eastAsia="仿宋_GB2312"/>
      <w:color w:val="FFFFFF"/>
      <w:sz w:val="30"/>
    </w:rPr>
  </w:style>
  <w:style w:type="paragraph" w:customStyle="1" w:styleId="505">
    <w:name w:val="Char Char Char1 Char"/>
    <w:basedOn w:val="3"/>
    <w:next w:val="1"/>
    <w:qFormat/>
    <w:uiPriority w:val="0"/>
    <w:pPr>
      <w:keepLines/>
      <w:spacing w:before="120" w:after="120"/>
      <w:jc w:val="left"/>
    </w:pPr>
    <w:rPr>
      <w:rFonts w:ascii="Arial" w:hAnsi="Arial" w:eastAsia="黑体"/>
      <w:bCs w:val="0"/>
      <w:sz w:val="32"/>
    </w:rPr>
  </w:style>
  <w:style w:type="paragraph" w:customStyle="1" w:styleId="506">
    <w:name w:val="_Style 4"/>
    <w:basedOn w:val="1"/>
    <w:qFormat/>
    <w:uiPriority w:val="0"/>
    <w:pPr>
      <w:spacing w:line="360" w:lineRule="auto"/>
      <w:ind w:firstLine="200"/>
    </w:pPr>
    <w:rPr>
      <w:szCs w:val="24"/>
    </w:rPr>
  </w:style>
  <w:style w:type="paragraph" w:customStyle="1" w:styleId="507">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508">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509">
    <w:name w:val="TOC 标题111"/>
    <w:basedOn w:val="2"/>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10">
    <w:name w:val="È±Ê¡ÎÄ±¾"/>
    <w:basedOn w:val="1"/>
    <w:qFormat/>
    <w:uiPriority w:val="0"/>
    <w:pPr>
      <w:widowControl/>
      <w:jc w:val="left"/>
    </w:pPr>
    <w:rPr>
      <w:sz w:val="24"/>
    </w:rPr>
  </w:style>
  <w:style w:type="paragraph" w:customStyle="1" w:styleId="511">
    <w:name w:val="p16"/>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12">
    <w:name w:val="Char Char Char Char1"/>
    <w:basedOn w:val="1"/>
    <w:qFormat/>
    <w:uiPriority w:val="0"/>
    <w:rPr>
      <w:szCs w:val="24"/>
    </w:rPr>
  </w:style>
  <w:style w:type="paragraph" w:customStyle="1" w:styleId="513">
    <w:name w:val="纯文本1"/>
    <w:basedOn w:val="1"/>
    <w:link w:val="514"/>
    <w:qFormat/>
    <w:uiPriority w:val="0"/>
    <w:pPr>
      <w:spacing w:line="480" w:lineRule="exact"/>
    </w:pPr>
    <w:rPr>
      <w:rFonts w:ascii="宋体"/>
      <w:sz w:val="24"/>
    </w:rPr>
  </w:style>
  <w:style w:type="character" w:customStyle="1" w:styleId="514">
    <w:name w:val="Plain Text Char1"/>
    <w:link w:val="513"/>
    <w:qFormat/>
    <w:uiPriority w:val="0"/>
    <w:rPr>
      <w:rFonts w:ascii="宋体"/>
      <w:sz w:val="24"/>
      <w:lang w:bidi="ar-SA"/>
    </w:rPr>
  </w:style>
  <w:style w:type="paragraph" w:customStyle="1" w:styleId="515">
    <w:name w:val="_Style 13"/>
    <w:basedOn w:val="1"/>
    <w:next w:val="25"/>
    <w:qFormat/>
    <w:uiPriority w:val="0"/>
    <w:pPr>
      <w:spacing w:line="0" w:lineRule="atLeast"/>
    </w:pPr>
    <w:rPr>
      <w:sz w:val="30"/>
    </w:rPr>
  </w:style>
  <w:style w:type="paragraph" w:customStyle="1" w:styleId="516">
    <w:name w:val="Char Char Char Char Char1 Char"/>
    <w:basedOn w:val="1"/>
    <w:qFormat/>
    <w:uiPriority w:val="0"/>
    <w:rPr>
      <w:szCs w:val="24"/>
    </w:rPr>
  </w:style>
  <w:style w:type="paragraph" w:customStyle="1" w:styleId="517">
    <w:name w:val="1"/>
    <w:basedOn w:val="1"/>
    <w:next w:val="25"/>
    <w:qFormat/>
    <w:uiPriority w:val="0"/>
    <w:pPr>
      <w:spacing w:line="0" w:lineRule="atLeast"/>
    </w:pPr>
    <w:rPr>
      <w:sz w:val="30"/>
    </w:rPr>
  </w:style>
  <w:style w:type="paragraph" w:customStyle="1" w:styleId="518">
    <w:name w:val="Char Char Char Char4"/>
    <w:basedOn w:val="1"/>
    <w:qFormat/>
    <w:uiPriority w:val="0"/>
    <w:rPr>
      <w:szCs w:val="24"/>
    </w:rPr>
  </w:style>
  <w:style w:type="paragraph" w:customStyle="1" w:styleId="519">
    <w:name w:val="纯文本11"/>
    <w:basedOn w:val="1"/>
    <w:qFormat/>
    <w:uiPriority w:val="0"/>
    <w:pPr>
      <w:spacing w:line="480" w:lineRule="exact"/>
    </w:pPr>
    <w:rPr>
      <w:rFonts w:ascii="宋体"/>
      <w:sz w:val="24"/>
    </w:rPr>
  </w:style>
  <w:style w:type="paragraph" w:customStyle="1" w:styleId="520">
    <w:name w:val="p0"/>
    <w:basedOn w:val="1"/>
    <w:qFormat/>
    <w:uiPriority w:val="0"/>
    <w:pPr>
      <w:widowControl/>
    </w:pPr>
    <w:rPr>
      <w:szCs w:val="21"/>
    </w:rPr>
  </w:style>
  <w:style w:type="paragraph" w:customStyle="1" w:styleId="521">
    <w:name w:val="正文 + 宋体"/>
    <w:basedOn w:val="6"/>
    <w:link w:val="522"/>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22">
    <w:name w:val="正文 + 宋体 Char"/>
    <w:link w:val="521"/>
    <w:qFormat/>
    <w:uiPriority w:val="0"/>
    <w:rPr>
      <w:rFonts w:ascii="宋体" w:hAnsi="宋体"/>
      <w:color w:val="000000"/>
      <w:sz w:val="24"/>
      <w:szCs w:val="24"/>
      <w:lang w:bidi="ar-SA"/>
    </w:rPr>
  </w:style>
  <w:style w:type="paragraph" w:customStyle="1" w:styleId="523">
    <w:name w:val="flNote"/>
    <w:basedOn w:val="1"/>
    <w:qFormat/>
    <w:uiPriority w:val="0"/>
    <w:pPr>
      <w:spacing w:before="320" w:after="160" w:line="360" w:lineRule="atLeast"/>
      <w:jc w:val="center"/>
    </w:pPr>
    <w:rPr>
      <w:rFonts w:ascii="Arial" w:eastAsia="黑体"/>
      <w:sz w:val="30"/>
    </w:rPr>
  </w:style>
  <w:style w:type="paragraph" w:customStyle="1" w:styleId="524">
    <w:name w:val="默认段落字体 Para Char Char Char Char"/>
    <w:basedOn w:val="1"/>
    <w:qFormat/>
    <w:uiPriority w:val="0"/>
    <w:pPr>
      <w:widowControl/>
      <w:jc w:val="left"/>
    </w:pPr>
    <w:rPr>
      <w:sz w:val="20"/>
    </w:rPr>
  </w:style>
  <w:style w:type="paragraph" w:customStyle="1" w:styleId="525">
    <w:name w:val="Char Char Char Char12"/>
    <w:basedOn w:val="1"/>
    <w:qFormat/>
    <w:uiPriority w:val="0"/>
    <w:rPr>
      <w:szCs w:val="24"/>
    </w:rPr>
  </w:style>
  <w:style w:type="paragraph" w:customStyle="1" w:styleId="526">
    <w:name w:val="默认段落字体 Para Char Char Char"/>
    <w:basedOn w:val="1"/>
    <w:qFormat/>
    <w:uiPriority w:val="0"/>
  </w:style>
  <w:style w:type="character" w:customStyle="1" w:styleId="527">
    <w:name w:val="引用 Char1"/>
    <w:qFormat/>
    <w:uiPriority w:val="29"/>
    <w:rPr>
      <w:i/>
      <w:iCs/>
      <w:color w:val="000000"/>
      <w:sz w:val="21"/>
      <w:szCs w:val="24"/>
      <w:lang w:bidi="ar-SA"/>
    </w:rPr>
  </w:style>
  <w:style w:type="paragraph" w:customStyle="1" w:styleId="528">
    <w:name w:val="默认段落字体 Para Char Char Char1 Char"/>
    <w:basedOn w:val="1"/>
    <w:qFormat/>
    <w:uiPriority w:val="0"/>
    <w:pPr>
      <w:spacing w:line="360" w:lineRule="auto"/>
      <w:ind w:left="420" w:firstLine="420"/>
    </w:pPr>
    <w:rPr>
      <w:rFonts w:ascii="宋体"/>
    </w:rPr>
  </w:style>
  <w:style w:type="paragraph" w:customStyle="1" w:styleId="529">
    <w:name w:val="cjk"/>
    <w:basedOn w:val="1"/>
    <w:qFormat/>
    <w:uiPriority w:val="0"/>
    <w:pPr>
      <w:widowControl/>
      <w:spacing w:before="100" w:beforeAutospacing="1"/>
    </w:pPr>
    <w:rPr>
      <w:rFonts w:ascii="宋体" w:hAnsi="宋体" w:cs="宋体"/>
      <w:color w:val="000000"/>
      <w:sz w:val="30"/>
      <w:szCs w:val="30"/>
    </w:rPr>
  </w:style>
  <w:style w:type="paragraph" w:customStyle="1" w:styleId="530">
    <w:name w:val="样式"/>
    <w:basedOn w:val="1"/>
    <w:next w:val="26"/>
    <w:link w:val="950"/>
    <w:qFormat/>
    <w:uiPriority w:val="0"/>
    <w:pPr>
      <w:widowControl/>
      <w:spacing w:line="360" w:lineRule="auto"/>
      <w:ind w:firstLine="540"/>
    </w:pPr>
    <w:rPr>
      <w:rFonts w:ascii="宋体" w:hAnsi="MS Sans Serif"/>
      <w:spacing w:val="12"/>
      <w:sz w:val="24"/>
      <w:szCs w:val="24"/>
    </w:rPr>
  </w:style>
  <w:style w:type="paragraph" w:customStyle="1" w:styleId="531">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32">
    <w:name w:val="TOC 标题11"/>
    <w:basedOn w:val="2"/>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33">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34">
    <w:name w:val="Char Char18"/>
    <w:qFormat/>
    <w:uiPriority w:val="0"/>
    <w:rPr>
      <w:b/>
      <w:bCs/>
      <w:sz w:val="44"/>
      <w:szCs w:val="44"/>
    </w:rPr>
  </w:style>
  <w:style w:type="character" w:customStyle="1" w:styleId="535">
    <w:name w:val="Char Char41"/>
    <w:qFormat/>
    <w:uiPriority w:val="0"/>
    <w:rPr>
      <w:rFonts w:ascii="华文细黑" w:hAnsi="华文细黑" w:eastAsia="幼圆" w:cs="Tahoma"/>
      <w:b/>
      <w:sz w:val="28"/>
      <w:szCs w:val="32"/>
      <w:lang w:val="en-US" w:eastAsia="zh-CN" w:bidi="ar-SA"/>
    </w:rPr>
  </w:style>
  <w:style w:type="character" w:customStyle="1" w:styleId="536">
    <w:name w:val="Char Char17"/>
    <w:qFormat/>
    <w:uiPriority w:val="0"/>
    <w:rPr>
      <w:b/>
      <w:bCs/>
      <w:sz w:val="24"/>
      <w:szCs w:val="24"/>
    </w:rPr>
  </w:style>
  <w:style w:type="character" w:customStyle="1" w:styleId="537">
    <w:name w:val="Char Char23"/>
    <w:qFormat/>
    <w:uiPriority w:val="0"/>
    <w:rPr>
      <w:rFonts w:ascii="幼圆" w:hAnsi="华文细黑" w:eastAsia="幼圆" w:cs="Tahoma"/>
      <w:b/>
      <w:bCs/>
      <w:sz w:val="30"/>
      <w:szCs w:val="24"/>
    </w:rPr>
  </w:style>
  <w:style w:type="character" w:customStyle="1" w:styleId="538">
    <w:name w:val="Char Char11"/>
    <w:qFormat/>
    <w:uiPriority w:val="0"/>
    <w:rPr>
      <w:rFonts w:ascii="幼圆" w:hAnsi="Tahoma" w:eastAsia="幼圆" w:cs="Tahoma"/>
      <w:b/>
      <w:bCs/>
      <w:sz w:val="32"/>
      <w:szCs w:val="32"/>
      <w:lang w:val="en-US" w:eastAsia="zh-CN" w:bidi="ar-SA"/>
    </w:rPr>
  </w:style>
  <w:style w:type="character" w:customStyle="1" w:styleId="539">
    <w:name w:val="Char Char31"/>
    <w:qFormat/>
    <w:uiPriority w:val="0"/>
    <w:rPr>
      <w:rFonts w:ascii="幼圆" w:hAnsi="华文细黑" w:eastAsia="幼圆" w:cs="Tahoma"/>
      <w:b/>
      <w:bCs/>
      <w:sz w:val="24"/>
      <w:szCs w:val="24"/>
      <w:lang w:val="en-US" w:eastAsia="zh-CN" w:bidi="ar-SA"/>
    </w:rPr>
  </w:style>
  <w:style w:type="character" w:customStyle="1" w:styleId="540">
    <w:name w:val="Char Char24"/>
    <w:qFormat/>
    <w:uiPriority w:val="0"/>
    <w:rPr>
      <w:rFonts w:eastAsia="华文细黑"/>
      <w:sz w:val="21"/>
      <w:szCs w:val="24"/>
      <w:lang w:val="en-US" w:eastAsia="zh-CN" w:bidi="ar-SA"/>
    </w:rPr>
  </w:style>
  <w:style w:type="character" w:customStyle="1" w:styleId="541">
    <w:name w:val="Char Char5"/>
    <w:qFormat/>
    <w:uiPriority w:val="0"/>
    <w:rPr>
      <w:rFonts w:eastAsia="华文细黑"/>
      <w:b/>
      <w:bCs/>
      <w:sz w:val="21"/>
      <w:szCs w:val="24"/>
      <w:lang w:val="en-US" w:eastAsia="zh-CN" w:bidi="ar-SA"/>
    </w:rPr>
  </w:style>
  <w:style w:type="character" w:customStyle="1" w:styleId="542">
    <w:name w:val="Char Char19"/>
    <w:qFormat/>
    <w:uiPriority w:val="0"/>
    <w:rPr>
      <w:rFonts w:ascii="仿宋_GB2312" w:hAnsi="仿宋_GB2312"/>
      <w:b/>
      <w:bCs/>
      <w:sz w:val="28"/>
      <w:szCs w:val="28"/>
    </w:rPr>
  </w:style>
  <w:style w:type="character" w:customStyle="1" w:styleId="543">
    <w:name w:val="Char Char21"/>
    <w:qFormat/>
    <w:uiPriority w:val="0"/>
    <w:rPr>
      <w:rFonts w:ascii="华文细黑" w:hAnsi="华文细黑" w:eastAsia="幼圆" w:cs="Tahoma"/>
      <w:b/>
      <w:sz w:val="30"/>
      <w:szCs w:val="30"/>
    </w:rPr>
  </w:style>
  <w:style w:type="character" w:customStyle="1" w:styleId="544">
    <w:name w:val="Char Char181"/>
    <w:qFormat/>
    <w:uiPriority w:val="0"/>
    <w:rPr>
      <w:rFonts w:ascii="Tahoma" w:hAnsi="Tahoma" w:eastAsia="幼圆"/>
      <w:b/>
      <w:bCs/>
      <w:sz w:val="24"/>
      <w:szCs w:val="24"/>
    </w:rPr>
  </w:style>
  <w:style w:type="character" w:customStyle="1" w:styleId="545">
    <w:name w:val="Char Char20"/>
    <w:qFormat/>
    <w:uiPriority w:val="0"/>
    <w:rPr>
      <w:rFonts w:ascii="Tahoma" w:hAnsi="Tahoma" w:eastAsia="幼圆"/>
      <w:b/>
      <w:bCs/>
      <w:sz w:val="28"/>
      <w:szCs w:val="28"/>
    </w:rPr>
  </w:style>
  <w:style w:type="character" w:customStyle="1" w:styleId="546">
    <w:name w:val="Char Char22"/>
    <w:qFormat/>
    <w:uiPriority w:val="0"/>
    <w:rPr>
      <w:rFonts w:ascii="幼圆" w:hAnsi="华文细黑" w:eastAsia="幼圆" w:cs="Tahoma"/>
      <w:b/>
      <w:bCs/>
      <w:color w:val="FF0000"/>
      <w:sz w:val="30"/>
      <w:szCs w:val="30"/>
    </w:rPr>
  </w:style>
  <w:style w:type="character" w:customStyle="1" w:styleId="547">
    <w:name w:val="Char Char9"/>
    <w:qFormat/>
    <w:uiPriority w:val="0"/>
    <w:rPr>
      <w:sz w:val="18"/>
      <w:szCs w:val="18"/>
    </w:rPr>
  </w:style>
  <w:style w:type="character" w:customStyle="1" w:styleId="548">
    <w:name w:val="手改 Char Char"/>
    <w:qFormat/>
    <w:uiPriority w:val="0"/>
    <w:rPr>
      <w:sz w:val="21"/>
      <w:szCs w:val="24"/>
    </w:rPr>
  </w:style>
  <w:style w:type="character" w:customStyle="1" w:styleId="549">
    <w:name w:val="Char Char16"/>
    <w:qFormat/>
    <w:uiPriority w:val="0"/>
    <w:rPr>
      <w:rFonts w:ascii="Tahoma" w:hAnsi="Tahoma" w:eastAsia="幼圆"/>
      <w:sz w:val="24"/>
      <w:szCs w:val="24"/>
    </w:rPr>
  </w:style>
  <w:style w:type="paragraph" w:customStyle="1" w:styleId="550">
    <w:name w:val="Table Paragraph"/>
    <w:basedOn w:val="1"/>
    <w:qFormat/>
    <w:uiPriority w:val="0"/>
    <w:pPr>
      <w:jc w:val="left"/>
    </w:pPr>
    <w:rPr>
      <w:rFonts w:ascii="Calibri" w:hAnsi="Calibri"/>
      <w:sz w:val="22"/>
      <w:szCs w:val="22"/>
      <w:lang w:eastAsia="en-US"/>
    </w:rPr>
  </w:style>
  <w:style w:type="paragraph" w:customStyle="1" w:styleId="551">
    <w:name w:val="格式３"/>
    <w:basedOn w:val="1"/>
    <w:qFormat/>
    <w:uiPriority w:val="0"/>
    <w:pPr>
      <w:spacing w:line="420" w:lineRule="atLeast"/>
      <w:ind w:left="600" w:hanging="600"/>
    </w:pPr>
    <w:rPr>
      <w:rFonts w:hint="eastAsia" w:ascii="宋体" w:hAnsi="宋体"/>
      <w:color w:val="000000"/>
      <w:sz w:val="24"/>
    </w:rPr>
  </w:style>
  <w:style w:type="table" w:customStyle="1" w:styleId="552">
    <w:name w:val="网格型3"/>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53">
    <w:name w:val="Heading 1 Char"/>
    <w:qFormat/>
    <w:uiPriority w:val="0"/>
    <w:rPr>
      <w:rFonts w:ascii="黑体" w:hAnsi="黑体" w:eastAsia="黑体"/>
      <w:b/>
      <w:bCs/>
      <w:sz w:val="72"/>
      <w:szCs w:val="72"/>
      <w:lang w:val="en-US" w:eastAsia="en-US" w:bidi="ar-SA"/>
    </w:rPr>
  </w:style>
  <w:style w:type="character" w:customStyle="1" w:styleId="554">
    <w:name w:val="普通文字 Char Char1"/>
    <w:qFormat/>
    <w:uiPriority w:val="0"/>
    <w:rPr>
      <w:rFonts w:ascii="华文细黑" w:hAnsi="华文细黑" w:eastAsia="华文细黑" w:cs="华文细黑"/>
      <w:sz w:val="21"/>
      <w:szCs w:val="21"/>
      <w:lang w:val="en-US" w:eastAsia="zh-CN" w:bidi="ar-SA"/>
    </w:rPr>
  </w:style>
  <w:style w:type="character" w:customStyle="1" w:styleId="555">
    <w:name w:val="Table Text Char Char"/>
    <w:link w:val="556"/>
    <w:qFormat/>
    <w:uiPriority w:val="0"/>
    <w:rPr>
      <w:rFonts w:ascii="Arial" w:hAnsi="Arial"/>
      <w:sz w:val="18"/>
      <w:lang w:bidi="ar-SA"/>
    </w:rPr>
  </w:style>
  <w:style w:type="paragraph" w:customStyle="1" w:styleId="556">
    <w:name w:val="Table Text Char"/>
    <w:link w:val="555"/>
    <w:qFormat/>
    <w:uiPriority w:val="0"/>
    <w:pPr>
      <w:spacing w:before="80" w:after="80"/>
    </w:pPr>
    <w:rPr>
      <w:rFonts w:hint="default" w:ascii="Arial" w:hAnsi="Arial" w:eastAsia="宋体" w:cs="Times New Roman"/>
      <w:sz w:val="18"/>
      <w:lang w:val="en-US" w:eastAsia="zh-CN" w:bidi="ar-SA"/>
    </w:rPr>
  </w:style>
  <w:style w:type="character" w:customStyle="1" w:styleId="557">
    <w:name w:val="t121"/>
    <w:qFormat/>
    <w:uiPriority w:val="0"/>
    <w:rPr>
      <w:sz w:val="21"/>
      <w:szCs w:val="21"/>
    </w:rPr>
  </w:style>
  <w:style w:type="character" w:customStyle="1" w:styleId="558">
    <w:name w:val="表蕊 Char1"/>
    <w:link w:val="559"/>
    <w:qFormat/>
    <w:uiPriority w:val="0"/>
    <w:rPr>
      <w:rFonts w:eastAsia="楷体_GB2312"/>
      <w:spacing w:val="-10"/>
      <w:sz w:val="21"/>
    </w:rPr>
  </w:style>
  <w:style w:type="paragraph" w:customStyle="1" w:styleId="559">
    <w:name w:val="表蕊"/>
    <w:basedOn w:val="1"/>
    <w:link w:val="558"/>
    <w:qFormat/>
    <w:uiPriority w:val="0"/>
    <w:pPr>
      <w:spacing w:line="320" w:lineRule="atLeast"/>
      <w:jc w:val="left"/>
    </w:pPr>
    <w:rPr>
      <w:rFonts w:eastAsia="楷体_GB2312"/>
      <w:spacing w:val="-10"/>
      <w:lang w:bidi="mn-Mong-CN"/>
    </w:rPr>
  </w:style>
  <w:style w:type="character" w:customStyle="1" w:styleId="560">
    <w:name w:val="公文正文 Char"/>
    <w:link w:val="561"/>
    <w:qFormat/>
    <w:uiPriority w:val="0"/>
    <w:rPr>
      <w:rFonts w:ascii="仿宋_GB2312" w:hAnsi="宋体" w:eastAsia="仿宋_GB2312"/>
      <w:sz w:val="28"/>
      <w:szCs w:val="24"/>
      <w:lang w:bidi="ar-SA"/>
    </w:rPr>
  </w:style>
  <w:style w:type="paragraph" w:customStyle="1" w:styleId="561">
    <w:name w:val="公文正文"/>
    <w:link w:val="560"/>
    <w:qFormat/>
    <w:uiPriority w:val="0"/>
    <w:pPr>
      <w:ind w:firstLine="200"/>
    </w:pPr>
    <w:rPr>
      <w:rFonts w:hint="default" w:ascii="仿宋_GB2312" w:hAnsi="宋体" w:eastAsia="仿宋_GB2312" w:cs="Times New Roman"/>
      <w:sz w:val="28"/>
      <w:szCs w:val="24"/>
      <w:lang w:val="en-US" w:eastAsia="zh-CN" w:bidi="ar-SA"/>
    </w:rPr>
  </w:style>
  <w:style w:type="character" w:customStyle="1" w:styleId="562">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63">
    <w:name w:val="Table Text Char Char Char Char Char Char"/>
    <w:qFormat/>
    <w:uiPriority w:val="0"/>
    <w:rPr>
      <w:rFonts w:ascii="Arial" w:hAnsi="Arial" w:eastAsia="宋体" w:cs="Arial"/>
      <w:sz w:val="18"/>
      <w:szCs w:val="18"/>
      <w:lang w:val="en-US" w:eastAsia="zh-CN" w:bidi="ar-SA"/>
    </w:rPr>
  </w:style>
  <w:style w:type="character" w:customStyle="1" w:styleId="564">
    <w:name w:val="style1 style3"/>
    <w:qFormat/>
    <w:uiPriority w:val="0"/>
  </w:style>
  <w:style w:type="character" w:customStyle="1" w:styleId="565">
    <w:name w:val="apple-style-span"/>
    <w:qFormat/>
    <w:uiPriority w:val="0"/>
  </w:style>
  <w:style w:type="character" w:customStyle="1" w:styleId="566">
    <w:name w:val="param_td12"/>
    <w:qFormat/>
    <w:uiPriority w:val="0"/>
  </w:style>
  <w:style w:type="character" w:customStyle="1" w:styleId="567">
    <w:name w:val="blacktext"/>
    <w:qFormat/>
    <w:uiPriority w:val="0"/>
  </w:style>
  <w:style w:type="character" w:customStyle="1" w:styleId="568">
    <w:name w:val="文档-正文 Char Char"/>
    <w:link w:val="569"/>
    <w:qFormat/>
    <w:uiPriority w:val="0"/>
    <w:rPr>
      <w:rFonts w:ascii="Arial" w:hAnsi="Arial" w:cs="Arial"/>
      <w:sz w:val="24"/>
    </w:rPr>
  </w:style>
  <w:style w:type="paragraph" w:customStyle="1" w:styleId="569">
    <w:name w:val="文档-正文"/>
    <w:basedOn w:val="1"/>
    <w:link w:val="568"/>
    <w:qFormat/>
    <w:uiPriority w:val="0"/>
    <w:pPr>
      <w:widowControl/>
      <w:spacing w:line="360" w:lineRule="auto"/>
      <w:ind w:firstLine="200"/>
      <w:jc w:val="left"/>
    </w:pPr>
    <w:rPr>
      <w:rFonts w:ascii="Arial" w:hAnsi="Arial" w:cs="Arial"/>
      <w:sz w:val="24"/>
      <w:lang w:bidi="mn-Mong-CN"/>
    </w:rPr>
  </w:style>
  <w:style w:type="character" w:customStyle="1" w:styleId="570">
    <w:name w:val="标准段落正文 Char1"/>
    <w:link w:val="571"/>
    <w:qFormat/>
    <w:uiPriority w:val="0"/>
    <w:rPr>
      <w:sz w:val="24"/>
    </w:rPr>
  </w:style>
  <w:style w:type="paragraph" w:customStyle="1" w:styleId="571">
    <w:name w:val="标准段落正文"/>
    <w:basedOn w:val="1"/>
    <w:link w:val="570"/>
    <w:qFormat/>
    <w:uiPriority w:val="0"/>
    <w:pPr>
      <w:spacing w:line="312" w:lineRule="auto"/>
      <w:ind w:firstLine="480"/>
    </w:pPr>
    <w:rPr>
      <w:sz w:val="24"/>
      <w:lang w:bidi="mn-Mong-CN"/>
    </w:rPr>
  </w:style>
  <w:style w:type="character" w:customStyle="1" w:styleId="572">
    <w:name w:val="h Char"/>
    <w:qFormat/>
    <w:uiPriority w:val="0"/>
    <w:rPr>
      <w:rFonts w:eastAsia="宋体"/>
      <w:sz w:val="18"/>
      <w:szCs w:val="18"/>
      <w:lang w:val="en-US" w:eastAsia="zh-CN" w:bidi="ar-SA"/>
    </w:rPr>
  </w:style>
  <w:style w:type="character" w:customStyle="1" w:styleId="573">
    <w:name w:val="方案标题2 Char"/>
    <w:link w:val="574"/>
    <w:qFormat/>
    <w:uiPriority w:val="0"/>
    <w:rPr>
      <w:rFonts w:ascii="黑体" w:hAnsi="Arial" w:eastAsia="黑体"/>
      <w:b/>
      <w:spacing w:val="14"/>
      <w:sz w:val="28"/>
      <w:szCs w:val="32"/>
    </w:rPr>
  </w:style>
  <w:style w:type="paragraph" w:customStyle="1" w:styleId="574">
    <w:name w:val="方案标题2"/>
    <w:basedOn w:val="1"/>
    <w:next w:val="1"/>
    <w:link w:val="573"/>
    <w:qFormat/>
    <w:uiPriority w:val="0"/>
    <w:pPr>
      <w:keepLines/>
      <w:spacing w:before="200" w:after="40"/>
      <w:outlineLvl w:val="1"/>
    </w:pPr>
    <w:rPr>
      <w:rFonts w:ascii="黑体" w:hAnsi="Arial" w:eastAsia="黑体"/>
      <w:b/>
      <w:spacing w:val="14"/>
      <w:sz w:val="28"/>
      <w:szCs w:val="32"/>
      <w:lang w:bidi="mn-Mong-CN"/>
    </w:rPr>
  </w:style>
  <w:style w:type="character" w:customStyle="1" w:styleId="575">
    <w:name w:val="表头 Char"/>
    <w:link w:val="576"/>
    <w:qFormat/>
    <w:uiPriority w:val="0"/>
    <w:rPr>
      <w:rFonts w:eastAsia="黑体"/>
      <w:spacing w:val="-10"/>
      <w:sz w:val="21"/>
    </w:rPr>
  </w:style>
  <w:style w:type="paragraph" w:customStyle="1" w:styleId="576">
    <w:name w:val="表头"/>
    <w:basedOn w:val="1"/>
    <w:link w:val="575"/>
    <w:qFormat/>
    <w:uiPriority w:val="0"/>
    <w:pPr>
      <w:spacing w:line="320" w:lineRule="atLeast"/>
      <w:jc w:val="center"/>
    </w:pPr>
    <w:rPr>
      <w:rFonts w:eastAsia="黑体"/>
      <w:spacing w:val="-10"/>
      <w:lang w:bidi="mn-Mong-CN"/>
    </w:rPr>
  </w:style>
  <w:style w:type="character" w:customStyle="1" w:styleId="577">
    <w:name w:val="style16"/>
    <w:qFormat/>
    <w:uiPriority w:val="0"/>
  </w:style>
  <w:style w:type="character" w:customStyle="1" w:styleId="578">
    <w:name w:val="方案标题3 Char"/>
    <w:link w:val="579"/>
    <w:qFormat/>
    <w:uiPriority w:val="0"/>
    <w:rPr>
      <w:rFonts w:ascii="黑体" w:hAnsi="Arial" w:eastAsia="黑体"/>
      <w:b/>
      <w:spacing w:val="14"/>
      <w:sz w:val="24"/>
      <w:szCs w:val="30"/>
    </w:rPr>
  </w:style>
  <w:style w:type="paragraph" w:customStyle="1" w:styleId="579">
    <w:name w:val="方案标题3"/>
    <w:basedOn w:val="574"/>
    <w:next w:val="1"/>
    <w:link w:val="578"/>
    <w:qFormat/>
    <w:uiPriority w:val="0"/>
    <w:pPr>
      <w:outlineLvl w:val="2"/>
    </w:pPr>
    <w:rPr>
      <w:sz w:val="24"/>
      <w:szCs w:val="30"/>
    </w:rPr>
  </w:style>
  <w:style w:type="character" w:customStyle="1" w:styleId="580">
    <w:name w:val="style_zi_2"/>
    <w:qFormat/>
    <w:uiPriority w:val="0"/>
  </w:style>
  <w:style w:type="character" w:customStyle="1" w:styleId="581">
    <w:name w:val="小四文本缩进 Char"/>
    <w:link w:val="582"/>
    <w:qFormat/>
    <w:uiPriority w:val="0"/>
    <w:rPr>
      <w:sz w:val="24"/>
    </w:rPr>
  </w:style>
  <w:style w:type="paragraph" w:customStyle="1" w:styleId="582">
    <w:name w:val="小四文本缩进"/>
    <w:basedOn w:val="1"/>
    <w:link w:val="581"/>
    <w:qFormat/>
    <w:uiPriority w:val="0"/>
    <w:pPr>
      <w:spacing w:line="360" w:lineRule="auto"/>
      <w:ind w:firstLine="480"/>
    </w:pPr>
    <w:rPr>
      <w:sz w:val="24"/>
      <w:lang w:bidi="mn-Mong-CN"/>
    </w:rPr>
  </w:style>
  <w:style w:type="character" w:customStyle="1" w:styleId="583">
    <w:name w:val="hui3"/>
    <w:qFormat/>
    <w:uiPriority w:val="0"/>
    <w:rPr>
      <w:color w:val="333333"/>
    </w:rPr>
  </w:style>
  <w:style w:type="character" w:customStyle="1" w:styleId="584">
    <w:name w:val="正文首行缩进 Char1"/>
    <w:qFormat/>
    <w:uiPriority w:val="0"/>
    <w:rPr>
      <w:rFonts w:ascii="华文中宋" w:eastAsia="华文中宋"/>
      <w:sz w:val="21"/>
    </w:rPr>
  </w:style>
  <w:style w:type="character" w:customStyle="1" w:styleId="585">
    <w:name w:val="HTML 预设格式 Char1"/>
    <w:qFormat/>
    <w:uiPriority w:val="0"/>
    <w:rPr>
      <w:rFonts w:ascii="Courier New" w:hAnsi="Courier New" w:cs="Courier New"/>
      <w:lang w:bidi="ar-SA"/>
    </w:rPr>
  </w:style>
  <w:style w:type="paragraph" w:customStyle="1" w:styleId="586">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8">
    <w:name w:val="_Style 3"/>
    <w:basedOn w:val="1"/>
    <w:qFormat/>
    <w:uiPriority w:val="0"/>
    <w:pPr>
      <w:widowControl/>
      <w:spacing w:after="160" w:line="240" w:lineRule="exact"/>
      <w:jc w:val="left"/>
    </w:pPr>
  </w:style>
  <w:style w:type="paragraph" w:customStyle="1" w:styleId="589">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9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91">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92">
    <w:name w:val="List 1"/>
    <w:basedOn w:val="1"/>
    <w:qFormat/>
    <w:uiPriority w:val="0"/>
    <w:pPr>
      <w:widowControl/>
      <w:spacing w:line="360" w:lineRule="auto"/>
      <w:ind w:left="2520" w:hanging="360"/>
    </w:pPr>
    <w:rPr>
      <w:rFonts w:ascii="宋体"/>
      <w:sz w:val="24"/>
    </w:rPr>
  </w:style>
  <w:style w:type="paragraph" w:customStyle="1" w:styleId="593">
    <w:name w:val="Table Text"/>
    <w:basedOn w:val="1"/>
    <w:qFormat/>
    <w:uiPriority w:val="0"/>
    <w:pPr>
      <w:widowControl/>
      <w:tabs>
        <w:tab w:val="decimal" w:pos="0"/>
      </w:tabs>
      <w:spacing w:before="80" w:after="80"/>
    </w:pPr>
    <w:rPr>
      <w:rFonts w:ascii="Arial" w:hAnsi="Arial"/>
      <w:color w:val="000000"/>
      <w:sz w:val="18"/>
    </w:rPr>
  </w:style>
  <w:style w:type="paragraph" w:customStyle="1" w:styleId="594">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95">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6">
    <w:name w:val="wen"/>
    <w:basedOn w:val="1"/>
    <w:qFormat/>
    <w:uiPriority w:val="0"/>
    <w:pPr>
      <w:widowControl/>
      <w:spacing w:line="360" w:lineRule="auto"/>
    </w:pPr>
    <w:rPr>
      <w:rFonts w:ascii="仿宋_GB2312" w:hAnsi="华文仿宋" w:eastAsia="仿宋_GB2312"/>
      <w:szCs w:val="21"/>
    </w:rPr>
  </w:style>
  <w:style w:type="paragraph" w:customStyle="1" w:styleId="597">
    <w:name w:val="大标题"/>
    <w:basedOn w:val="2"/>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8">
    <w:name w:val="文字"/>
    <w:basedOn w:val="1"/>
    <w:qFormat/>
    <w:uiPriority w:val="0"/>
    <w:pPr>
      <w:tabs>
        <w:tab w:val="left" w:pos="8520"/>
      </w:tabs>
      <w:spacing w:line="312" w:lineRule="auto"/>
      <w:ind w:right="-210" w:firstLine="556"/>
    </w:pPr>
    <w:rPr>
      <w:rFonts w:ascii="宋体"/>
      <w:sz w:val="28"/>
    </w:rPr>
  </w:style>
  <w:style w:type="paragraph" w:customStyle="1" w:styleId="59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00">
    <w:name w:val="样式 首行缩进:  2 字符"/>
    <w:basedOn w:val="1"/>
    <w:link w:val="601"/>
    <w:qFormat/>
    <w:uiPriority w:val="0"/>
    <w:pPr>
      <w:spacing w:line="440" w:lineRule="exact"/>
      <w:ind w:firstLine="420"/>
    </w:pPr>
    <w:rPr>
      <w:rFonts w:ascii="宋体" w:cs="宋体"/>
      <w:sz w:val="24"/>
    </w:rPr>
  </w:style>
  <w:style w:type="character" w:customStyle="1" w:styleId="601">
    <w:name w:val="样式 首行缩进:  2 字符 Char"/>
    <w:link w:val="600"/>
    <w:qFormat/>
    <w:uiPriority w:val="0"/>
    <w:rPr>
      <w:rFonts w:ascii="宋体" w:cs="宋体"/>
      <w:sz w:val="24"/>
      <w:lang w:bidi="ar-SA"/>
    </w:rPr>
  </w:style>
  <w:style w:type="paragraph" w:customStyle="1" w:styleId="602">
    <w:name w:val="样式 小四 行距: 1.5 倍行距 首行缩进:  2 字符"/>
    <w:basedOn w:val="1"/>
    <w:qFormat/>
    <w:uiPriority w:val="0"/>
    <w:pPr>
      <w:spacing w:line="360" w:lineRule="auto"/>
      <w:ind w:firstLine="480"/>
    </w:pPr>
    <w:rPr>
      <w:rFonts w:cs="宋体"/>
      <w:sz w:val="24"/>
    </w:rPr>
  </w:style>
  <w:style w:type="paragraph" w:customStyle="1" w:styleId="603">
    <w:name w:val="Char Char1 Char Char Char Char Char Char"/>
    <w:basedOn w:val="1"/>
    <w:qFormat/>
    <w:uiPriority w:val="0"/>
    <w:rPr>
      <w:rFonts w:ascii="Tahoma" w:hAnsi="Tahoma"/>
      <w:sz w:val="24"/>
      <w:szCs w:val="24"/>
    </w:rPr>
  </w:style>
  <w:style w:type="paragraph" w:customStyle="1" w:styleId="604">
    <w:name w:val="方案项目"/>
    <w:basedOn w:val="605"/>
    <w:qFormat/>
    <w:uiPriority w:val="0"/>
    <w:pPr>
      <w:numPr>
        <w:ilvl w:val="0"/>
        <w:numId w:val="2"/>
      </w:numPr>
      <w:tabs>
        <w:tab w:val="left" w:pos="360"/>
        <w:tab w:val="clear" w:pos="987"/>
      </w:tabs>
      <w:ind w:left="567" w:firstLine="0"/>
    </w:pPr>
  </w:style>
  <w:style w:type="paragraph" w:customStyle="1" w:styleId="605">
    <w:name w:val="方案正文"/>
    <w:basedOn w:val="1"/>
    <w:qFormat/>
    <w:uiPriority w:val="0"/>
    <w:pPr>
      <w:spacing w:line="360" w:lineRule="auto"/>
      <w:ind w:firstLine="454"/>
      <w:jc w:val="left"/>
    </w:pPr>
    <w:rPr>
      <w:rFonts w:ascii="Arial" w:hAnsi="Arial"/>
      <w:bCs/>
      <w:szCs w:val="24"/>
    </w:rPr>
  </w:style>
  <w:style w:type="paragraph" w:customStyle="1" w:styleId="60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10">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1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14">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5">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7">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9">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2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1">
    <w:name w:val="插入对象"/>
    <w:basedOn w:val="1"/>
    <w:qFormat/>
    <w:uiPriority w:val="0"/>
    <w:pPr>
      <w:keepLines/>
      <w:spacing w:line="354" w:lineRule="auto"/>
      <w:ind w:firstLine="425"/>
      <w:jc w:val="center"/>
    </w:pPr>
    <w:rPr>
      <w:sz w:val="24"/>
    </w:rPr>
  </w:style>
  <w:style w:type="paragraph" w:customStyle="1" w:styleId="62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3">
    <w:name w:val="Birdseed"/>
    <w:basedOn w:val="1"/>
    <w:qFormat/>
    <w:uiPriority w:val="0"/>
    <w:pPr>
      <w:widowControl/>
      <w:jc w:val="left"/>
    </w:pPr>
    <w:rPr>
      <w:rFonts w:ascii="Palatino Linotype" w:hAnsi="Palatino Linotype"/>
      <w:sz w:val="18"/>
    </w:rPr>
  </w:style>
  <w:style w:type="paragraph" w:customStyle="1" w:styleId="62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6">
    <w:name w:val="PPAR1"/>
    <w:basedOn w:val="1"/>
    <w:qFormat/>
    <w:uiPriority w:val="0"/>
    <w:pPr>
      <w:keepNext/>
      <w:widowControl/>
      <w:spacing w:before="120" w:after="120"/>
      <w:jc w:val="center"/>
    </w:pPr>
    <w:rPr>
      <w:rFonts w:ascii="Arial" w:hAnsi="Arial"/>
      <w:b/>
      <w:caps/>
      <w:sz w:val="22"/>
      <w:lang w:eastAsia="en-US"/>
    </w:rPr>
  </w:style>
  <w:style w:type="paragraph" w:customStyle="1" w:styleId="627">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28">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9">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30">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3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32">
    <w:name w:val="Char1"/>
    <w:basedOn w:val="1"/>
    <w:qFormat/>
    <w:uiPriority w:val="0"/>
    <w:pPr>
      <w:widowControl/>
      <w:spacing w:after="160" w:line="240" w:lineRule="exact"/>
      <w:jc w:val="left"/>
    </w:pPr>
    <w:rPr>
      <w:rFonts w:ascii="Verdana" w:hAnsi="Verdana"/>
      <w:sz w:val="20"/>
      <w:lang w:eastAsia="en-US"/>
    </w:rPr>
  </w:style>
  <w:style w:type="paragraph" w:customStyle="1" w:styleId="63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6">
    <w:name w:val="Char Char Char Char Char Char Char Char Char Char Char Char Char Char Char Char"/>
    <w:basedOn w:val="1"/>
    <w:qFormat/>
    <w:uiPriority w:val="0"/>
  </w:style>
  <w:style w:type="paragraph" w:customStyle="1" w:styleId="637">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8">
    <w:name w:val="表格标题"/>
    <w:basedOn w:val="1"/>
    <w:qFormat/>
    <w:uiPriority w:val="0"/>
    <w:pPr>
      <w:spacing w:before="120" w:line="400" w:lineRule="exact"/>
      <w:jc w:val="center"/>
    </w:pPr>
    <w:rPr>
      <w:rFonts w:eastAsia="文鼎CS中宋"/>
      <w:spacing w:val="8"/>
      <w:sz w:val="24"/>
    </w:rPr>
  </w:style>
  <w:style w:type="paragraph" w:customStyle="1" w:styleId="639">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40">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41">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42">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4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44">
    <w:name w:val="宏图高科"/>
    <w:basedOn w:val="1"/>
    <w:qFormat/>
    <w:uiPriority w:val="0"/>
    <w:pPr>
      <w:spacing w:line="360" w:lineRule="auto"/>
      <w:ind w:firstLine="480"/>
    </w:pPr>
    <w:rPr>
      <w:rFonts w:eastAsia="楷体_GB2312"/>
      <w:sz w:val="24"/>
    </w:rPr>
  </w:style>
  <w:style w:type="paragraph" w:customStyle="1" w:styleId="645">
    <w:name w:val="喜"/>
    <w:basedOn w:val="4"/>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9">
    <w:name w:val="四号线第四级"/>
    <w:basedOn w:val="1"/>
    <w:qFormat/>
    <w:uiPriority w:val="0"/>
    <w:pPr>
      <w:tabs>
        <w:tab w:val="left" w:pos="600"/>
      </w:tabs>
      <w:ind w:left="600" w:hanging="420"/>
    </w:pPr>
    <w:rPr>
      <w:szCs w:val="24"/>
    </w:rPr>
  </w:style>
  <w:style w:type="paragraph" w:customStyle="1" w:styleId="650">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51">
    <w:name w:val="Char3"/>
    <w:basedOn w:val="19"/>
    <w:qFormat/>
    <w:uiPriority w:val="0"/>
    <w:pPr>
      <w:numPr>
        <w:ilvl w:val="0"/>
        <w:numId w:val="4"/>
      </w:numPr>
      <w:ind w:firstLine="183"/>
    </w:pPr>
    <w:rPr>
      <w:rFonts w:ascii="Tahoma" w:hAnsi="Tahoma"/>
      <w:sz w:val="24"/>
      <w:lang w:val="zh-CN"/>
    </w:rPr>
  </w:style>
  <w:style w:type="paragraph" w:customStyle="1" w:styleId="65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3">
    <w:name w:val="正文段"/>
    <w:basedOn w:val="1"/>
    <w:qFormat/>
    <w:uiPriority w:val="0"/>
    <w:pPr>
      <w:widowControl/>
      <w:ind w:firstLine="200"/>
    </w:pPr>
    <w:rPr>
      <w:sz w:val="24"/>
    </w:rPr>
  </w:style>
  <w:style w:type="paragraph" w:customStyle="1" w:styleId="654">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55">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6">
    <w:name w:val="样式 宋体 五号 行距: 单倍行距"/>
    <w:basedOn w:val="1"/>
    <w:qFormat/>
    <w:uiPriority w:val="0"/>
    <w:pPr>
      <w:jc w:val="left"/>
    </w:pPr>
    <w:rPr>
      <w:rFonts w:ascii="宋体" w:hAnsi="宋体" w:cs="宋体"/>
    </w:rPr>
  </w:style>
  <w:style w:type="paragraph" w:customStyle="1" w:styleId="65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9">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5">
    <w:name w:val="Char2 Char Char Char"/>
    <w:basedOn w:val="19"/>
    <w:qFormat/>
    <w:uiPriority w:val="0"/>
    <w:rPr>
      <w:rFonts w:ascii="Tahoma" w:hAnsi="Tahoma"/>
      <w:sz w:val="24"/>
      <w:szCs w:val="24"/>
      <w:lang w:val="zh-CN"/>
    </w:rPr>
  </w:style>
  <w:style w:type="paragraph" w:customStyle="1" w:styleId="666">
    <w:name w:val="Char Char Char Char Char Char Char Char"/>
    <w:basedOn w:val="1"/>
    <w:qFormat/>
    <w:uiPriority w:val="0"/>
  </w:style>
  <w:style w:type="paragraph" w:customStyle="1" w:styleId="667">
    <w:name w:val="小点说明"/>
    <w:basedOn w:val="1"/>
    <w:qFormat/>
    <w:uiPriority w:val="0"/>
    <w:pPr>
      <w:numPr>
        <w:ilvl w:val="0"/>
        <w:numId w:val="5"/>
      </w:numPr>
      <w:spacing w:line="360" w:lineRule="auto"/>
    </w:pPr>
    <w:rPr>
      <w:rFonts w:ascii="宋体" w:hAnsi="宋体"/>
      <w:sz w:val="24"/>
    </w:rPr>
  </w:style>
  <w:style w:type="paragraph" w:customStyle="1" w:styleId="668">
    <w:name w:val="Char2 Char Char Char2"/>
    <w:basedOn w:val="1"/>
    <w:semiHidden/>
    <w:qFormat/>
    <w:uiPriority w:val="0"/>
    <w:pPr>
      <w:keepNext/>
      <w:keepLines/>
      <w:spacing w:line="360" w:lineRule="auto"/>
      <w:ind w:firstLine="200"/>
    </w:pPr>
    <w:rPr>
      <w:rFonts w:ascii="Tahoma" w:hAnsi="Tahoma"/>
      <w:sz w:val="24"/>
    </w:rPr>
  </w:style>
  <w:style w:type="paragraph" w:customStyle="1" w:styleId="669">
    <w:name w:val="方案标题1"/>
    <w:basedOn w:val="2"/>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70">
    <w:name w:val="Char1 Char Char Char Char Char Char"/>
    <w:basedOn w:val="1"/>
    <w:next w:val="1"/>
    <w:qFormat/>
    <w:uiPriority w:val="0"/>
    <w:pPr>
      <w:keepNext/>
      <w:keepLines/>
      <w:pageBreakBefore/>
    </w:pPr>
    <w:rPr>
      <w:rFonts w:ascii="Tahoma" w:hAnsi="Tahoma"/>
      <w:sz w:val="24"/>
    </w:rPr>
  </w:style>
  <w:style w:type="paragraph" w:customStyle="1" w:styleId="67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7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74">
    <w:name w:val="正文文本 21"/>
    <w:basedOn w:val="1"/>
    <w:qFormat/>
    <w:uiPriority w:val="0"/>
    <w:pPr>
      <w:spacing w:line="300" w:lineRule="auto"/>
      <w:jc w:val="center"/>
    </w:pPr>
    <w:rPr>
      <w:rFonts w:ascii="宋体" w:hAnsi="宋体"/>
      <w:sz w:val="24"/>
    </w:rPr>
  </w:style>
  <w:style w:type="paragraph" w:customStyle="1" w:styleId="675">
    <w:name w:val="默认段落字体 Para Char Char Char Char Char Char Char Char Char Char"/>
    <w:basedOn w:val="1"/>
    <w:qFormat/>
    <w:uiPriority w:val="0"/>
    <w:rPr>
      <w:rFonts w:ascii="Tahoma" w:hAnsi="Tahoma"/>
      <w:sz w:val="24"/>
    </w:rPr>
  </w:style>
  <w:style w:type="paragraph" w:customStyle="1" w:styleId="67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7">
    <w:name w:val="2 Char Char Char Char Char Char Char"/>
    <w:basedOn w:val="1"/>
    <w:qFormat/>
    <w:uiPriority w:val="0"/>
    <w:rPr>
      <w:rFonts w:ascii="Tahoma" w:hAnsi="Tahoma"/>
      <w:sz w:val="24"/>
    </w:rPr>
  </w:style>
  <w:style w:type="paragraph" w:customStyle="1" w:styleId="678">
    <w:name w:val="样式 加粗 居中"/>
    <w:basedOn w:val="1"/>
    <w:qFormat/>
    <w:uiPriority w:val="0"/>
    <w:pPr>
      <w:jc w:val="center"/>
    </w:pPr>
    <w:rPr>
      <w:rFonts w:eastAsia="黑体"/>
      <w:b/>
      <w:sz w:val="48"/>
    </w:rPr>
  </w:style>
  <w:style w:type="paragraph" w:customStyle="1" w:styleId="679">
    <w:name w:val="Char Char Char Char Char Char"/>
    <w:basedOn w:val="1"/>
    <w:qFormat/>
    <w:uiPriority w:val="0"/>
    <w:rPr>
      <w:rFonts w:ascii="Tahoma" w:hAnsi="Tahoma"/>
      <w:sz w:val="24"/>
    </w:rPr>
  </w:style>
  <w:style w:type="paragraph" w:customStyle="1" w:styleId="680">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8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3">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8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5">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8">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9">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90">
    <w:name w:val="Char Char Char Char3"/>
    <w:basedOn w:val="19"/>
    <w:qFormat/>
    <w:uiPriority w:val="0"/>
    <w:pPr>
      <w:spacing w:line="360" w:lineRule="auto"/>
    </w:pPr>
    <w:rPr>
      <w:rFonts w:ascii="Tahoma" w:hAnsi="Tahoma"/>
      <w:sz w:val="24"/>
      <w:szCs w:val="24"/>
      <w:lang w:val="zh-CN"/>
    </w:rPr>
  </w:style>
  <w:style w:type="character" w:customStyle="1" w:styleId="691">
    <w:name w:val="itm1"/>
    <w:qFormat/>
    <w:uiPriority w:val="0"/>
    <w:rPr>
      <w:rFonts w:hint="eastAsia" w:ascii="宋体" w:hAnsi="宋体" w:eastAsia="宋体"/>
      <w:sz w:val="21"/>
      <w:szCs w:val="21"/>
    </w:rPr>
  </w:style>
  <w:style w:type="character" w:customStyle="1" w:styleId="692">
    <w:name w:val="已访问的超链接1"/>
    <w:qFormat/>
    <w:uiPriority w:val="0"/>
    <w:rPr>
      <w:rFonts w:ascii="Tahoma" w:hAnsi="Tahoma"/>
      <w:color w:val="585858"/>
      <w:sz w:val="24"/>
      <w:szCs w:val="20"/>
      <w:u w:val="none"/>
    </w:rPr>
  </w:style>
  <w:style w:type="character" w:customStyle="1" w:styleId="693">
    <w:name w:val="结束语 Char1"/>
    <w:qFormat/>
    <w:uiPriority w:val="0"/>
    <w:rPr>
      <w:sz w:val="21"/>
      <w:lang w:bidi="ar-SA"/>
    </w:rPr>
  </w:style>
  <w:style w:type="character" w:customStyle="1" w:styleId="694">
    <w:name w:val="Char Char26"/>
    <w:qFormat/>
    <w:uiPriority w:val="0"/>
    <w:rPr>
      <w:rFonts w:ascii="黑体" w:eastAsia="黑体"/>
      <w:b/>
      <w:bCs/>
      <w:sz w:val="32"/>
      <w:szCs w:val="32"/>
      <w:lang w:val="en-US" w:eastAsia="zh-CN" w:bidi="ar-SA"/>
    </w:rPr>
  </w:style>
  <w:style w:type="character" w:customStyle="1" w:styleId="695">
    <w:name w:val="Char Char Char Char Char Char Char Char Char Char Char Char Char Char"/>
    <w:qFormat/>
    <w:uiPriority w:val="0"/>
    <w:rPr>
      <w:rFonts w:eastAsia="宋体"/>
      <w:b/>
      <w:bCs/>
      <w:sz w:val="32"/>
      <w:szCs w:val="44"/>
      <w:lang w:val="en-US" w:eastAsia="zh-CN" w:bidi="ar-SA"/>
    </w:rPr>
  </w:style>
  <w:style w:type="character" w:customStyle="1" w:styleId="696">
    <w:name w:val="style3"/>
    <w:qFormat/>
    <w:uiPriority w:val="0"/>
    <w:rPr>
      <w:rFonts w:ascii="Tahoma" w:hAnsi="Tahoma"/>
      <w:szCs w:val="20"/>
    </w:rPr>
  </w:style>
  <w:style w:type="character" w:customStyle="1" w:styleId="697">
    <w:name w:val="textnorm_chn1"/>
    <w:qFormat/>
    <w:uiPriority w:val="0"/>
    <w:rPr>
      <w:rFonts w:hint="default" w:ascii="Arial" w:hAnsi="Arial" w:cs="Arial"/>
      <w:color w:val="21254A"/>
      <w:sz w:val="22"/>
      <w:szCs w:val="22"/>
    </w:rPr>
  </w:style>
  <w:style w:type="character" w:customStyle="1" w:styleId="698">
    <w:name w:val="表头 Char Char"/>
    <w:qFormat/>
    <w:uiPriority w:val="0"/>
    <w:rPr>
      <w:rFonts w:eastAsia="黑体"/>
      <w:spacing w:val="-10"/>
      <w:sz w:val="21"/>
      <w:lang w:val="en-US" w:eastAsia="zh-CN" w:bidi="ar-SA"/>
    </w:rPr>
  </w:style>
  <w:style w:type="character" w:customStyle="1" w:styleId="699">
    <w:name w:val="text_list1"/>
    <w:qFormat/>
    <w:uiPriority w:val="0"/>
    <w:rPr>
      <w:rFonts w:hint="default" w:ascii="Arial" w:hAnsi="Arial" w:cs="Arial"/>
      <w:color w:val="000000"/>
      <w:spacing w:val="272"/>
      <w:sz w:val="16"/>
      <w:szCs w:val="16"/>
    </w:rPr>
  </w:style>
  <w:style w:type="character" w:customStyle="1" w:styleId="700">
    <w:name w:val="孙普文字 Char Char"/>
    <w:qFormat/>
    <w:uiPriority w:val="0"/>
    <w:rPr>
      <w:rFonts w:ascii="宋体" w:hAnsi="Courier New" w:eastAsia="宋体"/>
      <w:sz w:val="21"/>
      <w:szCs w:val="21"/>
      <w:lang w:val="en-US" w:eastAsia="zh-CN" w:bidi="ar-SA"/>
    </w:rPr>
  </w:style>
  <w:style w:type="character" w:customStyle="1" w:styleId="701">
    <w:name w:val="小四 段落 宋体 Char Char Char Char1"/>
    <w:link w:val="702"/>
    <w:qFormat/>
    <w:uiPriority w:val="0"/>
    <w:rPr>
      <w:rFonts w:ascii="Tahoma" w:hAnsi="Tahoma"/>
      <w:sz w:val="24"/>
    </w:rPr>
  </w:style>
  <w:style w:type="paragraph" w:customStyle="1" w:styleId="702">
    <w:name w:val="小四 段落 宋体 Char Char Char"/>
    <w:basedOn w:val="14"/>
    <w:link w:val="701"/>
    <w:qFormat/>
    <w:uiPriority w:val="0"/>
    <w:pPr>
      <w:tabs>
        <w:tab w:val="clear" w:pos="360"/>
      </w:tabs>
      <w:ind w:left="0" w:right="-33" w:firstLine="480"/>
      <w:jc w:val="left"/>
    </w:pPr>
    <w:rPr>
      <w:rFonts w:eastAsia="宋体"/>
      <w:szCs w:val="20"/>
      <w:lang w:val="en-US" w:bidi="mn-Mong-CN"/>
    </w:rPr>
  </w:style>
  <w:style w:type="character" w:customStyle="1" w:styleId="703">
    <w:name w:val="txt1"/>
    <w:qFormat/>
    <w:uiPriority w:val="0"/>
    <w:rPr>
      <w:rFonts w:hint="default" w:ascii="ˎ̥" w:hAnsi="ˎ̥"/>
      <w:sz w:val="18"/>
      <w:szCs w:val="18"/>
    </w:rPr>
  </w:style>
  <w:style w:type="character" w:customStyle="1" w:styleId="704">
    <w:name w:val="样式 三号 下划线"/>
    <w:qFormat/>
    <w:uiPriority w:val="0"/>
    <w:rPr>
      <w:rFonts w:ascii="Tahoma" w:hAnsi="Tahoma"/>
      <w:sz w:val="28"/>
      <w:szCs w:val="20"/>
      <w:u w:val="single"/>
    </w:rPr>
  </w:style>
  <w:style w:type="character" w:customStyle="1" w:styleId="705">
    <w:name w:val="文档结构图 Char Char"/>
    <w:qFormat/>
    <w:uiPriority w:val="0"/>
    <w:rPr>
      <w:rFonts w:ascii="宋体"/>
      <w:sz w:val="18"/>
      <w:szCs w:val="18"/>
    </w:rPr>
  </w:style>
  <w:style w:type="character" w:customStyle="1" w:styleId="706">
    <w:name w:val="公文正文 Char Char"/>
    <w:qFormat/>
    <w:uiPriority w:val="0"/>
    <w:rPr>
      <w:rFonts w:ascii="仿宋_GB2312" w:hAnsi="宋体" w:eastAsia="仿宋_GB2312"/>
      <w:sz w:val="28"/>
      <w:szCs w:val="24"/>
      <w:lang w:val="en-US" w:eastAsia="zh-CN" w:bidi="ar-SA"/>
    </w:rPr>
  </w:style>
  <w:style w:type="character" w:customStyle="1" w:styleId="707">
    <w:name w:val="标书正文格式 Char1"/>
    <w:link w:val="708"/>
    <w:qFormat/>
    <w:uiPriority w:val="0"/>
    <w:rPr>
      <w:rFonts w:eastAsia="楷体_GB2312"/>
      <w:sz w:val="24"/>
      <w:szCs w:val="24"/>
      <w:lang w:bidi="ar-SA"/>
    </w:rPr>
  </w:style>
  <w:style w:type="paragraph" w:customStyle="1" w:styleId="708">
    <w:name w:val="标书正文格式"/>
    <w:link w:val="707"/>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9">
    <w:name w:val="Footer1 Char Char"/>
    <w:qFormat/>
    <w:uiPriority w:val="0"/>
    <w:rPr>
      <w:rFonts w:ascii="Tahoma" w:hAnsi="Tahoma" w:eastAsia="宋体"/>
      <w:sz w:val="18"/>
      <w:szCs w:val="18"/>
      <w:lang w:val="en-US" w:eastAsia="zh-CN" w:bidi="ar-SA"/>
    </w:rPr>
  </w:style>
  <w:style w:type="character" w:customStyle="1" w:styleId="710">
    <w:name w:val="小四文本缩进 Char Char"/>
    <w:qFormat/>
    <w:uiPriority w:val="0"/>
    <w:rPr>
      <w:sz w:val="24"/>
      <w:lang w:bidi="ar-SA"/>
    </w:rPr>
  </w:style>
  <w:style w:type="character" w:customStyle="1" w:styleId="711">
    <w:name w:val="标题 31"/>
    <w:qFormat/>
    <w:uiPriority w:val="0"/>
    <w:rPr>
      <w:rFonts w:hint="eastAsia" w:ascii="黑体" w:hAnsi="ˎ̥" w:eastAsia="黑体"/>
      <w:sz w:val="28"/>
    </w:rPr>
  </w:style>
  <w:style w:type="character" w:customStyle="1" w:styleId="712">
    <w:name w:val="称呼 Char1"/>
    <w:qFormat/>
    <w:uiPriority w:val="0"/>
    <w:rPr>
      <w:sz w:val="21"/>
      <w:lang w:bidi="ar-SA"/>
    </w:rPr>
  </w:style>
  <w:style w:type="character" w:customStyle="1" w:styleId="713">
    <w:name w:val="标题 2 Char Char Char Char Char Char Char Char Char Char"/>
    <w:qFormat/>
    <w:uiPriority w:val="0"/>
    <w:rPr>
      <w:rFonts w:ascii="Arial" w:hAnsi="Arial" w:eastAsia="黑体"/>
      <w:b/>
      <w:bCs/>
      <w:sz w:val="32"/>
      <w:szCs w:val="32"/>
      <w:lang w:val="en-US" w:eastAsia="zh-CN" w:bidi="ar-SA"/>
    </w:rPr>
  </w:style>
  <w:style w:type="character" w:customStyle="1" w:styleId="714">
    <w:name w:val="方案标题2 Char Char"/>
    <w:qFormat/>
    <w:uiPriority w:val="0"/>
    <w:rPr>
      <w:rFonts w:ascii="黑体" w:hAnsi="Arial" w:eastAsia="黑体"/>
      <w:b/>
      <w:spacing w:val="14"/>
      <w:sz w:val="28"/>
      <w:szCs w:val="32"/>
      <w:lang w:val="en-US" w:eastAsia="zh-CN" w:bidi="ar-SA"/>
    </w:rPr>
  </w:style>
  <w:style w:type="character" w:customStyle="1" w:styleId="715">
    <w:name w:val="方案标题3 Char Char"/>
    <w:qFormat/>
    <w:uiPriority w:val="0"/>
    <w:rPr>
      <w:rFonts w:ascii="黑体" w:hAnsi="Arial" w:eastAsia="黑体"/>
      <w:spacing w:val="14"/>
      <w:sz w:val="24"/>
      <w:szCs w:val="30"/>
      <w:lang w:val="en-US" w:eastAsia="zh-CN" w:bidi="ar-SA"/>
    </w:rPr>
  </w:style>
  <w:style w:type="character" w:customStyle="1" w:styleId="716">
    <w:name w:val="l15 Char Char"/>
    <w:link w:val="717"/>
    <w:qFormat/>
    <w:uiPriority w:val="0"/>
    <w:rPr>
      <w:color w:val="000000"/>
      <w:sz w:val="23"/>
      <w:szCs w:val="23"/>
    </w:rPr>
  </w:style>
  <w:style w:type="paragraph" w:customStyle="1" w:styleId="717">
    <w:name w:val="l15"/>
    <w:basedOn w:val="1"/>
    <w:link w:val="716"/>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8">
    <w:name w:val="常规 Char Char"/>
    <w:link w:val="719"/>
    <w:qFormat/>
    <w:uiPriority w:val="0"/>
    <w:rPr>
      <w:rFonts w:ascii="Tahoma" w:hAnsi="Tahoma"/>
      <w:sz w:val="21"/>
      <w:szCs w:val="21"/>
    </w:rPr>
  </w:style>
  <w:style w:type="paragraph" w:customStyle="1" w:styleId="719">
    <w:name w:val="常规"/>
    <w:basedOn w:val="1"/>
    <w:link w:val="718"/>
    <w:qFormat/>
    <w:uiPriority w:val="0"/>
    <w:pPr>
      <w:spacing w:line="360" w:lineRule="auto"/>
      <w:ind w:left="1134"/>
    </w:pPr>
    <w:rPr>
      <w:rFonts w:ascii="Tahoma" w:hAnsi="Tahoma"/>
      <w:szCs w:val="21"/>
      <w:lang w:bidi="mn-Mong-CN"/>
    </w:rPr>
  </w:style>
  <w:style w:type="character" w:customStyle="1" w:styleId="720">
    <w:name w:val="页眉 Char Char"/>
    <w:qFormat/>
    <w:uiPriority w:val="0"/>
    <w:rPr>
      <w:sz w:val="18"/>
      <w:szCs w:val="18"/>
    </w:rPr>
  </w:style>
  <w:style w:type="character" w:customStyle="1" w:styleId="721">
    <w:name w:val="paramname"/>
    <w:qFormat/>
    <w:uiPriority w:val="0"/>
    <w:rPr>
      <w:rFonts w:ascii="Tahoma" w:hAnsi="Tahoma"/>
      <w:szCs w:val="20"/>
    </w:rPr>
  </w:style>
  <w:style w:type="character" w:customStyle="1" w:styleId="722">
    <w:name w:val="p71"/>
    <w:qFormat/>
    <w:uiPriority w:val="0"/>
    <w:rPr>
      <w:rFonts w:ascii="Tahoma" w:hAnsi="Tahoma"/>
      <w:szCs w:val="20"/>
    </w:rPr>
  </w:style>
  <w:style w:type="character" w:customStyle="1" w:styleId="723">
    <w:name w:val="p141"/>
    <w:qFormat/>
    <w:uiPriority w:val="0"/>
    <w:rPr>
      <w:sz w:val="21"/>
      <w:szCs w:val="21"/>
    </w:rPr>
  </w:style>
  <w:style w:type="character" w:customStyle="1" w:styleId="724">
    <w:name w:val="样式 宋体 小四"/>
    <w:qFormat/>
    <w:uiPriority w:val="0"/>
    <w:rPr>
      <w:rFonts w:ascii="宋体" w:hAnsi="宋体"/>
      <w:sz w:val="24"/>
      <w:szCs w:val="20"/>
    </w:rPr>
  </w:style>
  <w:style w:type="character" w:customStyle="1" w:styleId="725">
    <w:name w:val="style31"/>
    <w:qFormat/>
    <w:uiPriority w:val="0"/>
    <w:rPr>
      <w:rFonts w:ascii="Tahoma" w:hAnsi="Tahoma"/>
      <w:sz w:val="23"/>
      <w:szCs w:val="23"/>
    </w:rPr>
  </w:style>
  <w:style w:type="character" w:customStyle="1" w:styleId="726">
    <w:name w:val="css41"/>
    <w:qFormat/>
    <w:uiPriority w:val="0"/>
    <w:rPr>
      <w:rFonts w:hint="default"/>
      <w:spacing w:val="0"/>
      <w:sz w:val="26"/>
      <w:szCs w:val="26"/>
    </w:rPr>
  </w:style>
  <w:style w:type="paragraph" w:customStyle="1" w:styleId="727">
    <w:name w:val="函数注释1"/>
    <w:basedOn w:val="1"/>
    <w:qFormat/>
    <w:uiPriority w:val="0"/>
    <w:pPr>
      <w:spacing w:after="20" w:line="320" w:lineRule="exact"/>
      <w:ind w:left="1678" w:right="210" w:hanging="1049"/>
      <w:jc w:val="left"/>
    </w:pPr>
    <w:rPr>
      <w:sz w:val="24"/>
    </w:rPr>
  </w:style>
  <w:style w:type="paragraph" w:customStyle="1" w:styleId="728">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29">
    <w:name w:val="Char2"/>
    <w:basedOn w:val="19"/>
    <w:qFormat/>
    <w:uiPriority w:val="0"/>
    <w:pPr>
      <w:tabs>
        <w:tab w:val="left" w:pos="2040"/>
      </w:tabs>
      <w:spacing w:line="360" w:lineRule="auto"/>
      <w:ind w:left="2040" w:hanging="360"/>
    </w:pPr>
    <w:rPr>
      <w:rFonts w:ascii="Tahoma" w:hAnsi="Tahoma"/>
      <w:sz w:val="24"/>
      <w:lang w:val="zh-CN"/>
    </w:rPr>
  </w:style>
  <w:style w:type="paragraph" w:customStyle="1" w:styleId="730">
    <w:name w:val="标准式样"/>
    <w:basedOn w:val="56"/>
    <w:qFormat/>
    <w:uiPriority w:val="0"/>
    <w:pPr>
      <w:spacing w:line="288" w:lineRule="auto"/>
      <w:ind w:left="210" w:firstLine="420"/>
      <w:jc w:val="left"/>
    </w:pPr>
    <w:rPr>
      <w:smallCaps/>
      <w:sz w:val="20"/>
      <w:szCs w:val="20"/>
    </w:rPr>
  </w:style>
  <w:style w:type="paragraph" w:customStyle="1" w:styleId="731">
    <w:name w:val="Javis"/>
    <w:basedOn w:val="1"/>
    <w:qFormat/>
    <w:uiPriority w:val="0"/>
    <w:pPr>
      <w:spacing w:line="360" w:lineRule="auto"/>
      <w:ind w:right="210"/>
    </w:pPr>
    <w:rPr>
      <w:rFonts w:cs="宋体"/>
      <w:sz w:val="24"/>
    </w:rPr>
  </w:style>
  <w:style w:type="paragraph" w:customStyle="1" w:styleId="732">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33">
    <w:name w:val="Char Char Char1 Char Char Char"/>
    <w:basedOn w:val="1"/>
    <w:qFormat/>
    <w:uiPriority w:val="0"/>
    <w:pPr>
      <w:spacing w:line="360" w:lineRule="auto"/>
      <w:ind w:firstLine="200"/>
    </w:pPr>
    <w:rPr>
      <w:rFonts w:ascii="Tahoma" w:hAnsi="Tahoma"/>
      <w:sz w:val="24"/>
    </w:rPr>
  </w:style>
  <w:style w:type="paragraph" w:customStyle="1" w:styleId="734">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35">
    <w:name w:val="MM Topic 3"/>
    <w:basedOn w:val="4"/>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6">
    <w:name w:val="Char Char Char Char1 Char Char Char"/>
    <w:basedOn w:val="1"/>
    <w:qFormat/>
    <w:uiPriority w:val="0"/>
    <w:pPr>
      <w:spacing w:line="360" w:lineRule="auto"/>
    </w:pPr>
    <w:rPr>
      <w:sz w:val="24"/>
    </w:rPr>
  </w:style>
  <w:style w:type="paragraph" w:customStyle="1" w:styleId="737">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8">
    <w:name w:val="1-二级标题"/>
    <w:basedOn w:val="1"/>
    <w:qFormat/>
    <w:uiPriority w:val="0"/>
    <w:pPr>
      <w:spacing w:line="360" w:lineRule="auto"/>
      <w:ind w:firstLine="200"/>
      <w:outlineLvl w:val="1"/>
    </w:pPr>
    <w:rPr>
      <w:rFonts w:ascii="宋体" w:hAnsi="宋体"/>
      <w:b/>
      <w:sz w:val="24"/>
      <w:szCs w:val="24"/>
    </w:rPr>
  </w:style>
  <w:style w:type="paragraph" w:customStyle="1" w:styleId="739">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40">
    <w:name w:val="Char Char Char Char Char Char Char Char1"/>
    <w:basedOn w:val="1"/>
    <w:qFormat/>
    <w:uiPriority w:val="0"/>
    <w:pPr>
      <w:spacing w:line="360" w:lineRule="auto"/>
    </w:pPr>
    <w:rPr>
      <w:sz w:val="24"/>
    </w:rPr>
  </w:style>
  <w:style w:type="paragraph" w:customStyle="1" w:styleId="741">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42">
    <w:name w:val="标准文字"/>
    <w:basedOn w:val="1"/>
    <w:qFormat/>
    <w:uiPriority w:val="0"/>
    <w:pPr>
      <w:spacing w:after="20" w:line="360" w:lineRule="auto"/>
      <w:ind w:firstLine="420"/>
    </w:pPr>
    <w:rPr>
      <w:sz w:val="24"/>
      <w:szCs w:val="24"/>
    </w:rPr>
  </w:style>
  <w:style w:type="paragraph" w:customStyle="1" w:styleId="743">
    <w:name w:val="样式 标题4 楷体_GB2312 四号 加粗 两端对齐 段前: 7.8 磅 段后: 7.8 磅 行距: 1.5 倍行距 + 段前..."/>
    <w:basedOn w:val="5"/>
    <w:next w:val="65"/>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44">
    <w:name w:val="名词解释11"/>
    <w:basedOn w:val="745"/>
    <w:qFormat/>
    <w:uiPriority w:val="0"/>
    <w:pPr>
      <w:spacing w:after="0"/>
      <w:ind w:firstLine="0"/>
    </w:pPr>
  </w:style>
  <w:style w:type="paragraph" w:customStyle="1" w:styleId="745">
    <w:name w:val="名词解释"/>
    <w:basedOn w:val="1"/>
    <w:qFormat/>
    <w:uiPriority w:val="0"/>
    <w:pPr>
      <w:spacing w:after="20" w:line="288" w:lineRule="auto"/>
      <w:ind w:left="2325" w:hanging="2325"/>
    </w:pPr>
    <w:rPr>
      <w:sz w:val="24"/>
    </w:rPr>
  </w:style>
  <w:style w:type="paragraph" w:customStyle="1" w:styleId="746">
    <w:name w:val="Char Char1 Char Char Char Char Char Char1"/>
    <w:basedOn w:val="1"/>
    <w:qFormat/>
    <w:uiPriority w:val="0"/>
    <w:pPr>
      <w:spacing w:line="360" w:lineRule="auto"/>
    </w:pPr>
    <w:rPr>
      <w:rFonts w:ascii="Tahoma" w:hAnsi="Tahoma"/>
      <w:sz w:val="24"/>
      <w:szCs w:val="24"/>
    </w:rPr>
  </w:style>
  <w:style w:type="paragraph" w:customStyle="1" w:styleId="747">
    <w:name w:val="_Style 1"/>
    <w:basedOn w:val="1"/>
    <w:qFormat/>
    <w:uiPriority w:val="0"/>
    <w:pPr>
      <w:spacing w:line="360" w:lineRule="auto"/>
      <w:ind w:firstLine="420"/>
    </w:pPr>
    <w:rPr>
      <w:rFonts w:ascii="Calibri" w:hAnsi="Calibri"/>
      <w:sz w:val="24"/>
      <w:szCs w:val="22"/>
    </w:rPr>
  </w:style>
  <w:style w:type="paragraph" w:customStyle="1" w:styleId="748">
    <w:name w:val="表中"/>
    <w:basedOn w:val="1"/>
    <w:qFormat/>
    <w:uiPriority w:val="0"/>
    <w:pPr>
      <w:spacing w:line="360" w:lineRule="atLeast"/>
      <w:jc w:val="center"/>
    </w:pPr>
    <w:rPr>
      <w:sz w:val="24"/>
    </w:rPr>
  </w:style>
  <w:style w:type="paragraph" w:customStyle="1" w:styleId="74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50">
    <w:name w:val="Char Char1 Char Char Char Char1 Char Char Char Char Char Char"/>
    <w:basedOn w:val="1"/>
    <w:qFormat/>
    <w:uiPriority w:val="0"/>
    <w:pPr>
      <w:spacing w:line="360" w:lineRule="auto"/>
    </w:pPr>
    <w:rPr>
      <w:rFonts w:ascii="Tahoma" w:hAnsi="Tahoma"/>
      <w:sz w:val="24"/>
    </w:rPr>
  </w:style>
  <w:style w:type="paragraph" w:customStyle="1" w:styleId="751">
    <w:name w:val="_Style 95"/>
    <w:basedOn w:val="19"/>
    <w:qFormat/>
    <w:uiPriority w:val="0"/>
    <w:pPr>
      <w:spacing w:line="360" w:lineRule="auto"/>
    </w:pPr>
    <w:rPr>
      <w:rFonts w:ascii="Tahoma" w:hAnsi="Tahoma"/>
      <w:sz w:val="24"/>
      <w:lang w:val="zh-CN"/>
    </w:rPr>
  </w:style>
  <w:style w:type="paragraph" w:customStyle="1" w:styleId="752">
    <w:name w:val="表格题注"/>
    <w:next w:val="1"/>
    <w:qFormat/>
    <w:uiPriority w:val="0"/>
    <w:pPr>
      <w:keepLines/>
      <w:jc w:val="center"/>
    </w:pPr>
    <w:rPr>
      <w:rFonts w:hint="default" w:ascii="Arial" w:hAnsi="Arial" w:eastAsia="宋体" w:cs="Times New Roman"/>
      <w:sz w:val="18"/>
      <w:szCs w:val="18"/>
      <w:lang w:val="en-US" w:eastAsia="zh-CN" w:bidi="ar-SA"/>
    </w:rPr>
  </w:style>
  <w:style w:type="paragraph" w:customStyle="1" w:styleId="753">
    <w:name w:val="1."/>
    <w:basedOn w:val="1"/>
    <w:qFormat/>
    <w:uiPriority w:val="0"/>
    <w:pPr>
      <w:spacing w:line="360" w:lineRule="auto"/>
      <w:ind w:firstLine="480"/>
    </w:pPr>
    <w:rPr>
      <w:sz w:val="24"/>
      <w:szCs w:val="24"/>
    </w:rPr>
  </w:style>
  <w:style w:type="paragraph" w:customStyle="1" w:styleId="754">
    <w:name w:val="MM Topic 2"/>
    <w:basedOn w:val="3"/>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5">
    <w:name w:val="_Style 951"/>
    <w:basedOn w:val="19"/>
    <w:qFormat/>
    <w:uiPriority w:val="0"/>
    <w:pPr>
      <w:spacing w:line="360" w:lineRule="auto"/>
    </w:pPr>
    <w:rPr>
      <w:rFonts w:ascii="Tahoma" w:hAnsi="Tahoma"/>
      <w:sz w:val="24"/>
      <w:lang w:val="zh-CN"/>
    </w:rPr>
  </w:style>
  <w:style w:type="paragraph" w:customStyle="1" w:styleId="756">
    <w:name w:val="表内容"/>
    <w:qFormat/>
    <w:uiPriority w:val="0"/>
    <w:rPr>
      <w:rFonts w:hint="default" w:ascii="宋体" w:hAnsi="Times New Roman" w:eastAsia="宋体" w:cs="Times New Roman"/>
      <w:sz w:val="24"/>
      <w:szCs w:val="24"/>
      <w:lang w:val="en-US" w:eastAsia="zh-CN" w:bidi="ar-SA"/>
    </w:rPr>
  </w:style>
  <w:style w:type="paragraph" w:customStyle="1" w:styleId="757">
    <w:name w:val="Char12"/>
    <w:basedOn w:val="1"/>
    <w:qFormat/>
    <w:uiPriority w:val="0"/>
    <w:pPr>
      <w:spacing w:line="360" w:lineRule="auto"/>
    </w:pPr>
    <w:rPr>
      <w:rFonts w:ascii="仿宋_GB2312" w:eastAsia="仿宋_GB2312"/>
      <w:b/>
      <w:sz w:val="32"/>
      <w:szCs w:val="32"/>
    </w:rPr>
  </w:style>
  <w:style w:type="paragraph" w:customStyle="1" w:styleId="758">
    <w:name w:val="图形"/>
    <w:basedOn w:val="1"/>
    <w:qFormat/>
    <w:uiPriority w:val="0"/>
    <w:pPr>
      <w:spacing w:after="20" w:line="288" w:lineRule="auto"/>
      <w:ind w:firstLine="420"/>
      <w:jc w:val="center"/>
    </w:pPr>
    <w:rPr>
      <w:sz w:val="24"/>
      <w:szCs w:val="24"/>
    </w:rPr>
  </w:style>
  <w:style w:type="paragraph" w:customStyle="1" w:styleId="759">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60">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61">
    <w:name w:val="Char Char Char Char Char Char1"/>
    <w:basedOn w:val="1"/>
    <w:qFormat/>
    <w:uiPriority w:val="0"/>
    <w:pPr>
      <w:spacing w:line="360" w:lineRule="auto"/>
    </w:pPr>
    <w:rPr>
      <w:rFonts w:ascii="Tahoma" w:hAnsi="Tahoma"/>
      <w:sz w:val="24"/>
    </w:rPr>
  </w:style>
  <w:style w:type="paragraph" w:customStyle="1" w:styleId="762">
    <w:name w:val="Char11"/>
    <w:basedOn w:val="1"/>
    <w:qFormat/>
    <w:uiPriority w:val="0"/>
    <w:pPr>
      <w:widowControl/>
      <w:spacing w:after="160" w:line="240" w:lineRule="exact"/>
      <w:jc w:val="left"/>
    </w:pPr>
    <w:rPr>
      <w:rFonts w:ascii="Verdana" w:hAnsi="Verdana"/>
      <w:sz w:val="20"/>
      <w:lang w:eastAsia="en-US"/>
    </w:rPr>
  </w:style>
  <w:style w:type="paragraph" w:customStyle="1" w:styleId="763">
    <w:name w:val="回信地址"/>
    <w:basedOn w:val="1"/>
    <w:qFormat/>
    <w:uiPriority w:val="0"/>
    <w:pPr>
      <w:keepLines/>
      <w:widowControl/>
      <w:spacing w:after="20" w:line="200" w:lineRule="atLeast"/>
      <w:ind w:right="-120" w:firstLine="420"/>
      <w:jc w:val="left"/>
    </w:pPr>
    <w:rPr>
      <w:sz w:val="16"/>
    </w:rPr>
  </w:style>
  <w:style w:type="paragraph" w:customStyle="1" w:styleId="764">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5">
    <w:name w:val="标书表格字体格式"/>
    <w:next w:val="708"/>
    <w:qFormat/>
    <w:uiPriority w:val="0"/>
    <w:rPr>
      <w:rFonts w:hint="default" w:ascii="Times New Roman" w:hAnsi="Times New Roman" w:eastAsia="宋体" w:cs="Times New Roman"/>
      <w:sz w:val="21"/>
      <w:szCs w:val="24"/>
      <w:lang w:val="en-US" w:eastAsia="zh-CN" w:bidi="ar-SA"/>
    </w:rPr>
  </w:style>
  <w:style w:type="paragraph" w:customStyle="1" w:styleId="766">
    <w:name w:val="样式 纯文本 + 楷体_GB2312 小四 行距: 固定值 20 磅1"/>
    <w:basedOn w:val="33"/>
    <w:qFormat/>
    <w:uiPriority w:val="0"/>
    <w:pPr>
      <w:spacing w:line="400" w:lineRule="exact"/>
      <w:ind w:firstLine="200"/>
    </w:pPr>
    <w:rPr>
      <w:rFonts w:ascii="楷体_GB2312" w:eastAsia="楷体_GB2312"/>
      <w:sz w:val="24"/>
    </w:rPr>
  </w:style>
  <w:style w:type="paragraph" w:customStyle="1" w:styleId="767">
    <w:name w:val="Char2 Char Char Char1"/>
    <w:basedOn w:val="19"/>
    <w:qFormat/>
    <w:uiPriority w:val="0"/>
    <w:pPr>
      <w:spacing w:line="360" w:lineRule="auto"/>
    </w:pPr>
    <w:rPr>
      <w:rFonts w:ascii="Tahoma" w:hAnsi="Tahoma"/>
      <w:sz w:val="24"/>
      <w:szCs w:val="24"/>
      <w:lang w:val="zh-CN"/>
    </w:rPr>
  </w:style>
  <w:style w:type="paragraph" w:customStyle="1" w:styleId="768">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769">
    <w:name w:val="图样式"/>
    <w:basedOn w:val="1"/>
    <w:qFormat/>
    <w:uiPriority w:val="0"/>
    <w:pPr>
      <w:widowControl/>
      <w:spacing w:before="80" w:after="80" w:line="360" w:lineRule="auto"/>
      <w:jc w:val="center"/>
    </w:pPr>
    <w:rPr>
      <w:sz w:val="20"/>
    </w:rPr>
  </w:style>
  <w:style w:type="paragraph" w:customStyle="1" w:styleId="770">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771">
    <w:name w:val="题注4"/>
    <w:basedOn w:val="1"/>
    <w:next w:val="16"/>
    <w:qFormat/>
    <w:uiPriority w:val="0"/>
    <w:pPr>
      <w:spacing w:line="360" w:lineRule="auto"/>
      <w:jc w:val="center"/>
    </w:pPr>
    <w:rPr>
      <w:b/>
      <w:color w:val="000000"/>
      <w:sz w:val="24"/>
      <w:szCs w:val="21"/>
      <w:lang w:val="en-GB"/>
    </w:rPr>
  </w:style>
  <w:style w:type="paragraph" w:customStyle="1" w:styleId="772">
    <w:name w:val="样式2"/>
    <w:basedOn w:val="2"/>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73">
    <w:name w:val="MM Topic 1"/>
    <w:basedOn w:val="2"/>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74">
    <w:name w:val="标题0"/>
    <w:basedOn w:val="63"/>
    <w:next w:val="63"/>
    <w:qFormat/>
    <w:uiPriority w:val="0"/>
    <w:pPr>
      <w:spacing w:line="288" w:lineRule="auto"/>
      <w:ind w:firstLine="420"/>
    </w:pPr>
    <w:rPr>
      <w:rFonts w:ascii="Arial" w:hAnsi="Arial"/>
      <w:sz w:val="52"/>
      <w:lang w:val="en-US"/>
    </w:rPr>
  </w:style>
  <w:style w:type="paragraph" w:customStyle="1" w:styleId="775">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76">
    <w:name w:val="样式 段前: 7.8 磅"/>
    <w:basedOn w:val="1"/>
    <w:qFormat/>
    <w:uiPriority w:val="0"/>
    <w:pPr>
      <w:tabs>
        <w:tab w:val="left" w:pos="1559"/>
      </w:tabs>
      <w:spacing w:before="156" w:line="360" w:lineRule="auto"/>
      <w:ind w:left="1559" w:firstLine="200"/>
    </w:pPr>
    <w:rPr>
      <w:sz w:val="24"/>
    </w:rPr>
  </w:style>
  <w:style w:type="paragraph" w:customStyle="1" w:styleId="777">
    <w:name w:val="函数注释2"/>
    <w:basedOn w:val="1"/>
    <w:qFormat/>
    <w:uiPriority w:val="0"/>
    <w:pPr>
      <w:spacing w:after="20" w:line="288" w:lineRule="auto"/>
      <w:ind w:left="1680" w:firstLine="420"/>
    </w:pPr>
    <w:rPr>
      <w:sz w:val="24"/>
      <w:szCs w:val="24"/>
    </w:rPr>
  </w:style>
  <w:style w:type="paragraph" w:customStyle="1" w:styleId="778">
    <w:name w:val="00"/>
    <w:basedOn w:val="1"/>
    <w:qFormat/>
    <w:uiPriority w:val="0"/>
    <w:pPr>
      <w:spacing w:line="360" w:lineRule="auto"/>
      <w:jc w:val="left"/>
    </w:pPr>
    <w:rPr>
      <w:rFonts w:ascii="黑体" w:eastAsia="黑体"/>
      <w:b/>
      <w:bCs/>
      <w:sz w:val="20"/>
    </w:rPr>
  </w:style>
  <w:style w:type="paragraph" w:customStyle="1" w:styleId="779">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80">
    <w:name w:val="Char Char Char Char2"/>
    <w:basedOn w:val="19"/>
    <w:qFormat/>
    <w:uiPriority w:val="0"/>
    <w:rPr>
      <w:rFonts w:ascii="Tahoma" w:hAnsi="Tahoma"/>
      <w:sz w:val="24"/>
      <w:lang w:val="zh-CN"/>
    </w:rPr>
  </w:style>
  <w:style w:type="paragraph" w:customStyle="1" w:styleId="781">
    <w:name w:val="列表_名词"/>
    <w:basedOn w:val="744"/>
    <w:qFormat/>
    <w:uiPriority w:val="0"/>
    <w:pPr>
      <w:tabs>
        <w:tab w:val="left" w:pos="2745"/>
      </w:tabs>
      <w:ind w:left="2745" w:hanging="420"/>
    </w:pPr>
  </w:style>
  <w:style w:type="paragraph" w:customStyle="1" w:styleId="782">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83">
    <w:name w:val="程序代码"/>
    <w:basedOn w:val="1"/>
    <w:qFormat/>
    <w:uiPriority w:val="0"/>
    <w:pPr>
      <w:spacing w:after="20" w:line="288" w:lineRule="auto"/>
      <w:ind w:left="839" w:firstLine="420"/>
    </w:pPr>
    <w:rPr>
      <w:rFonts w:eastAsia="仿宋_GB2312"/>
      <w:sz w:val="24"/>
      <w:szCs w:val="24"/>
    </w:rPr>
  </w:style>
  <w:style w:type="paragraph" w:customStyle="1" w:styleId="784">
    <w:name w:val="Char Char Char1 Char Char Char1"/>
    <w:basedOn w:val="1"/>
    <w:qFormat/>
    <w:uiPriority w:val="0"/>
    <w:pPr>
      <w:spacing w:line="360" w:lineRule="auto"/>
      <w:ind w:firstLine="200"/>
    </w:pPr>
    <w:rPr>
      <w:rFonts w:ascii="Tahoma" w:hAnsi="Tahoma"/>
      <w:sz w:val="24"/>
    </w:rPr>
  </w:style>
  <w:style w:type="paragraph" w:customStyle="1" w:styleId="785">
    <w:name w:val="重点"/>
    <w:basedOn w:val="1"/>
    <w:qFormat/>
    <w:uiPriority w:val="0"/>
    <w:pPr>
      <w:shd w:val="pct10" w:color="auto" w:fill="auto"/>
      <w:spacing w:after="20" w:line="288" w:lineRule="auto"/>
      <w:ind w:firstLine="420"/>
    </w:pPr>
    <w:rPr>
      <w:rFonts w:eastAsia="黑体"/>
      <w:b/>
      <w:sz w:val="24"/>
      <w:szCs w:val="24"/>
    </w:rPr>
  </w:style>
  <w:style w:type="paragraph" w:customStyle="1" w:styleId="786">
    <w:name w:val="简介正文"/>
    <w:basedOn w:val="1"/>
    <w:qFormat/>
    <w:uiPriority w:val="0"/>
    <w:pPr>
      <w:spacing w:after="20" w:line="520" w:lineRule="exact"/>
      <w:ind w:left="1701" w:hanging="1701"/>
    </w:pPr>
    <w:rPr>
      <w:sz w:val="24"/>
    </w:rPr>
  </w:style>
  <w:style w:type="paragraph" w:customStyle="1" w:styleId="787">
    <w:name w:val="正文(缩进)"/>
    <w:basedOn w:val="1"/>
    <w:qFormat/>
    <w:uiPriority w:val="0"/>
    <w:pPr>
      <w:widowControl/>
      <w:spacing w:line="360" w:lineRule="auto"/>
      <w:ind w:firstLine="200"/>
    </w:pPr>
    <w:rPr>
      <w:rFonts w:eastAsia="仿宋_GB2312"/>
      <w:sz w:val="24"/>
    </w:rPr>
  </w:style>
  <w:style w:type="paragraph" w:customStyle="1" w:styleId="788">
    <w:name w:val="列表2"/>
    <w:basedOn w:val="1"/>
    <w:qFormat/>
    <w:uiPriority w:val="0"/>
    <w:pPr>
      <w:tabs>
        <w:tab w:val="left" w:pos="1470"/>
      </w:tabs>
      <w:spacing w:after="20" w:line="288" w:lineRule="auto"/>
      <w:ind w:left="1469" w:hanging="420"/>
    </w:pPr>
    <w:rPr>
      <w:sz w:val="24"/>
      <w:szCs w:val="24"/>
    </w:rPr>
  </w:style>
  <w:style w:type="paragraph" w:customStyle="1" w:styleId="789">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90">
    <w:name w:val="Char1 Char Char Char Char Char Char1"/>
    <w:basedOn w:val="1"/>
    <w:qFormat/>
    <w:uiPriority w:val="0"/>
    <w:pPr>
      <w:spacing w:line="360" w:lineRule="auto"/>
    </w:pPr>
    <w:rPr>
      <w:rFonts w:ascii="Tahoma" w:hAnsi="Tahoma"/>
      <w:sz w:val="24"/>
    </w:rPr>
  </w:style>
  <w:style w:type="paragraph" w:customStyle="1" w:styleId="791">
    <w:name w:val="列出段落11"/>
    <w:basedOn w:val="1"/>
    <w:qFormat/>
    <w:uiPriority w:val="34"/>
    <w:pPr>
      <w:ind w:firstLine="420"/>
    </w:pPr>
  </w:style>
  <w:style w:type="paragraph" w:customStyle="1" w:styleId="792">
    <w:name w:val="正文文本缩进 31"/>
    <w:basedOn w:val="1"/>
    <w:qFormat/>
    <w:uiPriority w:val="0"/>
    <w:pPr>
      <w:spacing w:line="360" w:lineRule="auto"/>
      <w:ind w:firstLine="480"/>
    </w:pPr>
    <w:rPr>
      <w:rFonts w:ascii="宋体"/>
      <w:b/>
      <w:lang w:val="zh-CN"/>
    </w:rPr>
  </w:style>
  <w:style w:type="character" w:customStyle="1" w:styleId="793">
    <w:name w:val="标题 4 Char1"/>
    <w:qFormat/>
    <w:uiPriority w:val="0"/>
    <w:rPr>
      <w:rFonts w:ascii="Times New Roman" w:hAnsi="Times New Roman" w:eastAsia="宋体"/>
      <w:sz w:val="20"/>
    </w:rPr>
  </w:style>
  <w:style w:type="paragraph" w:customStyle="1" w:styleId="794">
    <w:name w:val="Body Text 24"/>
    <w:basedOn w:val="1"/>
    <w:qFormat/>
    <w:uiPriority w:val="0"/>
    <w:pPr>
      <w:spacing w:before="60" w:line="360" w:lineRule="exact"/>
    </w:pPr>
    <w:rPr>
      <w:rFonts w:eastAsia="楷体_GB2312"/>
      <w:sz w:val="24"/>
    </w:rPr>
  </w:style>
  <w:style w:type="paragraph" w:customStyle="1" w:styleId="795">
    <w:name w:val="正文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6">
    <w:name w:val="正文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7">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8">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9">
    <w:name w:val="Char Char Char Char11"/>
    <w:basedOn w:val="1"/>
    <w:qFormat/>
    <w:uiPriority w:val="0"/>
    <w:rPr>
      <w:szCs w:val="24"/>
    </w:rPr>
  </w:style>
  <w:style w:type="character" w:customStyle="1" w:styleId="800">
    <w:name w:val="Char Char231"/>
    <w:qFormat/>
    <w:uiPriority w:val="0"/>
    <w:rPr>
      <w:rFonts w:ascii="幼圆" w:hAnsi="华文细黑" w:eastAsia="幼圆" w:cs="Tahoma"/>
      <w:b/>
      <w:bCs/>
      <w:sz w:val="30"/>
      <w:szCs w:val="24"/>
    </w:rPr>
  </w:style>
  <w:style w:type="character" w:customStyle="1" w:styleId="801">
    <w:name w:val="Char Char191"/>
    <w:qFormat/>
    <w:uiPriority w:val="0"/>
    <w:rPr>
      <w:rFonts w:ascii="仿宋_GB2312" w:hAnsi="仿宋_GB2312"/>
      <w:b/>
      <w:bCs/>
      <w:sz w:val="28"/>
      <w:szCs w:val="28"/>
    </w:rPr>
  </w:style>
  <w:style w:type="character" w:customStyle="1" w:styleId="802">
    <w:name w:val="Char Char211"/>
    <w:qFormat/>
    <w:uiPriority w:val="0"/>
    <w:rPr>
      <w:rFonts w:ascii="华文细黑" w:hAnsi="华文细黑" w:eastAsia="幼圆" w:cs="Tahoma"/>
      <w:b/>
      <w:sz w:val="30"/>
      <w:szCs w:val="30"/>
    </w:rPr>
  </w:style>
  <w:style w:type="character" w:customStyle="1" w:styleId="803">
    <w:name w:val="Char Char201"/>
    <w:qFormat/>
    <w:uiPriority w:val="0"/>
    <w:rPr>
      <w:rFonts w:ascii="Tahoma" w:hAnsi="Tahoma" w:eastAsia="幼圆"/>
      <w:b/>
      <w:bCs/>
      <w:sz w:val="28"/>
      <w:szCs w:val="28"/>
    </w:rPr>
  </w:style>
  <w:style w:type="character" w:customStyle="1" w:styleId="804">
    <w:name w:val="Char Char221"/>
    <w:qFormat/>
    <w:uiPriority w:val="0"/>
    <w:rPr>
      <w:rFonts w:ascii="幼圆" w:hAnsi="华文细黑" w:eastAsia="幼圆" w:cs="Tahoma"/>
      <w:b/>
      <w:bCs/>
      <w:color w:val="FF0000"/>
      <w:sz w:val="30"/>
      <w:szCs w:val="30"/>
    </w:rPr>
  </w:style>
  <w:style w:type="character" w:customStyle="1" w:styleId="805">
    <w:name w:val="Char Char161"/>
    <w:qFormat/>
    <w:uiPriority w:val="0"/>
    <w:rPr>
      <w:rFonts w:ascii="Tahoma" w:hAnsi="Tahoma" w:eastAsia="幼圆"/>
      <w:sz w:val="24"/>
      <w:szCs w:val="24"/>
    </w:rPr>
  </w:style>
  <w:style w:type="character" w:customStyle="1" w:styleId="806">
    <w:name w:val="副标题 Char2"/>
    <w:qFormat/>
    <w:uiPriority w:val="0"/>
    <w:rPr>
      <w:rFonts w:ascii="Cambria" w:hAnsi="Cambria" w:cs="Times New Roman"/>
      <w:b/>
      <w:bCs/>
      <w:sz w:val="32"/>
      <w:szCs w:val="32"/>
    </w:rPr>
  </w:style>
  <w:style w:type="character" w:customStyle="1" w:styleId="807">
    <w:name w:val="明显引用 Char2"/>
    <w:qFormat/>
    <w:uiPriority w:val="99"/>
    <w:rPr>
      <w:b/>
      <w:bCs/>
      <w:i/>
      <w:iCs/>
      <w:color w:val="4F81BD"/>
      <w:sz w:val="21"/>
    </w:rPr>
  </w:style>
  <w:style w:type="character" w:customStyle="1" w:styleId="808">
    <w:name w:val="引用 Char2"/>
    <w:qFormat/>
    <w:uiPriority w:val="99"/>
    <w:rPr>
      <w:i/>
      <w:iCs/>
      <w:color w:val="000000"/>
      <w:sz w:val="21"/>
    </w:rPr>
  </w:style>
  <w:style w:type="paragraph" w:customStyle="1" w:styleId="809">
    <w:name w:val="列出段落2"/>
    <w:basedOn w:val="1"/>
    <w:qFormat/>
    <w:uiPriority w:val="0"/>
    <w:pPr>
      <w:jc w:val="left"/>
    </w:pPr>
    <w:rPr>
      <w:rFonts w:ascii="Calibri" w:hAnsi="Calibri"/>
      <w:sz w:val="22"/>
      <w:szCs w:val="22"/>
      <w:lang w:eastAsia="en-US"/>
    </w:rPr>
  </w:style>
  <w:style w:type="paragraph" w:customStyle="1" w:styleId="810">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11">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812">
    <w:name w:val="fontstyle01"/>
    <w:qFormat/>
    <w:uiPriority w:val="0"/>
    <w:rPr>
      <w:rFonts w:hint="eastAsia" w:ascii="宋体" w:hAnsi="宋体" w:eastAsia="宋体"/>
      <w:color w:val="000000"/>
      <w:sz w:val="24"/>
      <w:szCs w:val="24"/>
    </w:rPr>
  </w:style>
  <w:style w:type="character" w:customStyle="1" w:styleId="813">
    <w:name w:val="正文文本缩进 2 Char"/>
    <w:qFormat/>
    <w:uiPriority w:val="0"/>
    <w:rPr>
      <w:sz w:val="24"/>
    </w:rPr>
  </w:style>
  <w:style w:type="table" w:customStyle="1" w:styleId="814">
    <w:name w:val="网格型4"/>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5">
    <w:name w:val="页眉 Char"/>
    <w:qFormat/>
    <w:uiPriority w:val="0"/>
    <w:rPr>
      <w:sz w:val="18"/>
      <w:szCs w:val="18"/>
    </w:rPr>
  </w:style>
  <w:style w:type="character" w:customStyle="1" w:styleId="816">
    <w:name w:val="页脚 Char"/>
    <w:qFormat/>
    <w:uiPriority w:val="0"/>
    <w:rPr>
      <w:sz w:val="18"/>
      <w:szCs w:val="18"/>
    </w:rPr>
  </w:style>
  <w:style w:type="character" w:customStyle="1" w:styleId="817">
    <w:name w:val="bookmark-item"/>
    <w:basedOn w:val="69"/>
    <w:qFormat/>
    <w:uiPriority w:val="0"/>
  </w:style>
  <w:style w:type="character" w:customStyle="1" w:styleId="818">
    <w:name w:val="纯文本 Char"/>
    <w:qFormat/>
    <w:uiPriority w:val="0"/>
    <w:rPr>
      <w:rFonts w:ascii="宋体" w:hAnsi="Courier New" w:eastAsia="宋体"/>
      <w:sz w:val="21"/>
      <w:lang w:val="en-US" w:eastAsia="zh-CN" w:bidi="ar-SA"/>
    </w:rPr>
  </w:style>
  <w:style w:type="character" w:customStyle="1" w:styleId="819">
    <w:name w:val="标题 Char"/>
    <w:qFormat/>
    <w:uiPriority w:val="0"/>
    <w:rPr>
      <w:rFonts w:ascii="Cambria" w:hAnsi="Cambria" w:cs="Times New Roman"/>
      <w:b/>
      <w:bCs/>
      <w:sz w:val="32"/>
      <w:szCs w:val="32"/>
    </w:rPr>
  </w:style>
  <w:style w:type="character" w:customStyle="1" w:styleId="820">
    <w:name w:val="正文文本缩进 2 Char1"/>
    <w:qFormat/>
    <w:uiPriority w:val="99"/>
    <w:rPr>
      <w:rFonts w:ascii="宋体"/>
      <w:b/>
      <w:bCs/>
      <w:sz w:val="24"/>
    </w:rPr>
  </w:style>
  <w:style w:type="character" w:customStyle="1" w:styleId="821">
    <w:name w:val="标题 2 Char"/>
    <w:qFormat/>
    <w:uiPriority w:val="0"/>
    <w:rPr>
      <w:rFonts w:ascii="宋体" w:hAnsi="宋体" w:eastAsia="楷体_GB2312"/>
      <w:b/>
      <w:sz w:val="26"/>
    </w:rPr>
  </w:style>
  <w:style w:type="character" w:customStyle="1" w:styleId="822">
    <w:name w:val="批注文字 Char1"/>
    <w:semiHidden/>
    <w:qFormat/>
    <w:uiPriority w:val="99"/>
    <w:rPr>
      <w:rFonts w:eastAsia="楷体_GB2312"/>
      <w:sz w:val="26"/>
    </w:rPr>
  </w:style>
  <w:style w:type="character" w:customStyle="1" w:styleId="823">
    <w:name w:val="ca-221"/>
    <w:qFormat/>
    <w:uiPriority w:val="0"/>
    <w:rPr>
      <w:rFonts w:hint="eastAsia" w:ascii="宋体" w:hAnsi="宋体" w:eastAsia="宋体"/>
      <w:color w:val="FF0000"/>
      <w:sz w:val="24"/>
      <w:szCs w:val="24"/>
    </w:rPr>
  </w:style>
  <w:style w:type="character" w:customStyle="1" w:styleId="824">
    <w:name w:val="正文缩进 Char2"/>
    <w:qFormat/>
    <w:uiPriority w:val="0"/>
    <w:rPr>
      <w:rFonts w:eastAsia="楷体_GB2312"/>
      <w:sz w:val="24"/>
      <w:lang w:val="en-US" w:eastAsia="zh-CN" w:bidi="ar-SA"/>
    </w:rPr>
  </w:style>
  <w:style w:type="character" w:customStyle="1" w:styleId="825">
    <w:name w:val="正文首行缩进 Char Char"/>
    <w:link w:val="826"/>
    <w:qFormat/>
    <w:uiPriority w:val="0"/>
    <w:rPr>
      <w:szCs w:val="24"/>
      <w:lang w:bidi="ar-SA"/>
    </w:rPr>
  </w:style>
  <w:style w:type="paragraph" w:customStyle="1" w:styleId="826">
    <w:name w:val="正文首行缩进1"/>
    <w:basedOn w:val="25"/>
    <w:link w:val="825"/>
    <w:qFormat/>
    <w:uiPriority w:val="0"/>
    <w:pPr>
      <w:spacing w:after="120"/>
      <w:ind w:firstLine="420"/>
    </w:pPr>
    <w:rPr>
      <w:rFonts w:ascii="Times New Roman" w:eastAsia="宋体"/>
      <w:bCs w:val="0"/>
      <w:sz w:val="20"/>
      <w:szCs w:val="24"/>
      <w:lang w:val="en-US"/>
    </w:rPr>
  </w:style>
  <w:style w:type="character" w:customStyle="1" w:styleId="827">
    <w:name w:val="纯文本 Char2"/>
    <w:qFormat/>
    <w:uiPriority w:val="0"/>
    <w:rPr>
      <w:rFonts w:ascii="宋体" w:hAnsi="Courier New" w:eastAsia="楷体_GB2312"/>
      <w:sz w:val="26"/>
      <w:lang w:val="en-US" w:eastAsia="zh-CN" w:bidi="ar-SA"/>
    </w:rPr>
  </w:style>
  <w:style w:type="character" w:customStyle="1" w:styleId="828">
    <w:name w:val="正文文本 Char"/>
    <w:qFormat/>
    <w:uiPriority w:val="0"/>
    <w:rPr>
      <w:rFonts w:ascii="楷体_GB2312" w:eastAsia="楷体_GB2312"/>
      <w:sz w:val="28"/>
      <w:lang w:val="en-US" w:eastAsia="zh-CN" w:bidi="ar-SA"/>
    </w:rPr>
  </w:style>
  <w:style w:type="character" w:customStyle="1" w:styleId="829">
    <w:name w:val="HTML 预设格式 Char"/>
    <w:qFormat/>
    <w:uiPriority w:val="0"/>
    <w:rPr>
      <w:rFonts w:ascii="黑体" w:hAnsi="Courier New" w:eastAsia="黑体" w:cs="楷体_GB2312"/>
    </w:rPr>
  </w:style>
  <w:style w:type="character" w:customStyle="1" w:styleId="830">
    <w:name w:val="Andy_2级 Char"/>
    <w:link w:val="831"/>
    <w:qFormat/>
    <w:uiPriority w:val="0"/>
    <w:rPr>
      <w:rFonts w:ascii="Calibri" w:hAnsi="Calibri"/>
      <w:sz w:val="24"/>
    </w:rPr>
  </w:style>
  <w:style w:type="paragraph" w:customStyle="1" w:styleId="831">
    <w:name w:val="Andy_2级"/>
    <w:basedOn w:val="832"/>
    <w:link w:val="830"/>
    <w:qFormat/>
    <w:uiPriority w:val="0"/>
    <w:pPr>
      <w:ind w:firstLine="510"/>
    </w:pPr>
    <w:rPr>
      <w:szCs w:val="20"/>
      <w:lang w:bidi="mn-Mong-CN"/>
    </w:rPr>
  </w:style>
  <w:style w:type="paragraph" w:customStyle="1" w:styleId="832">
    <w:name w:val="Andy_二级"/>
    <w:basedOn w:val="1"/>
    <w:qFormat/>
    <w:uiPriority w:val="0"/>
    <w:pPr>
      <w:spacing w:line="360" w:lineRule="auto"/>
    </w:pPr>
    <w:rPr>
      <w:rFonts w:ascii="Calibri" w:hAnsi="Calibri"/>
      <w:sz w:val="24"/>
      <w:szCs w:val="22"/>
    </w:rPr>
  </w:style>
  <w:style w:type="character" w:customStyle="1" w:styleId="833">
    <w:name w:val="Plain Text Char"/>
    <w:link w:val="834"/>
    <w:qFormat/>
    <w:uiPriority w:val="0"/>
    <w:rPr>
      <w:rFonts w:ascii="宋体" w:hAnsi="Courier New" w:eastAsia="楷体_GB2312"/>
      <w:sz w:val="26"/>
    </w:rPr>
  </w:style>
  <w:style w:type="paragraph" w:customStyle="1" w:styleId="834">
    <w:name w:val="纯文本5"/>
    <w:basedOn w:val="1"/>
    <w:link w:val="833"/>
    <w:qFormat/>
    <w:uiPriority w:val="0"/>
    <w:rPr>
      <w:rFonts w:ascii="宋体" w:hAnsi="Courier New" w:eastAsia="楷体_GB2312"/>
      <w:sz w:val="26"/>
      <w:lang w:bidi="mn-Mong-CN"/>
    </w:rPr>
  </w:style>
  <w:style w:type="character" w:customStyle="1" w:styleId="835">
    <w:name w:val="Andy_3级 Char"/>
    <w:link w:val="836"/>
    <w:qFormat/>
    <w:uiPriority w:val="0"/>
    <w:rPr>
      <w:rFonts w:ascii="Calibri" w:hAnsi="Calibri"/>
      <w:sz w:val="24"/>
    </w:rPr>
  </w:style>
  <w:style w:type="paragraph" w:customStyle="1" w:styleId="836">
    <w:name w:val="Andy_3级"/>
    <w:basedOn w:val="1"/>
    <w:link w:val="835"/>
    <w:qFormat/>
    <w:uiPriority w:val="0"/>
    <w:pPr>
      <w:spacing w:line="360" w:lineRule="auto"/>
      <w:ind w:firstLine="510"/>
    </w:pPr>
    <w:rPr>
      <w:rFonts w:ascii="Calibri" w:hAnsi="Calibri"/>
      <w:sz w:val="24"/>
      <w:lang w:bidi="mn-Mong-CN"/>
    </w:rPr>
  </w:style>
  <w:style w:type="character" w:customStyle="1" w:styleId="837">
    <w:name w:val="Andy_正文 Char"/>
    <w:link w:val="838"/>
    <w:qFormat/>
    <w:uiPriority w:val="0"/>
    <w:rPr>
      <w:rFonts w:ascii="Calibri" w:hAnsi="Calibri"/>
      <w:sz w:val="24"/>
      <w:szCs w:val="24"/>
    </w:rPr>
  </w:style>
  <w:style w:type="paragraph" w:customStyle="1" w:styleId="838">
    <w:name w:val="Andy_正文"/>
    <w:basedOn w:val="1"/>
    <w:link w:val="837"/>
    <w:qFormat/>
    <w:uiPriority w:val="0"/>
    <w:pPr>
      <w:spacing w:line="360" w:lineRule="auto"/>
      <w:ind w:firstLine="480"/>
    </w:pPr>
    <w:rPr>
      <w:rFonts w:ascii="Calibri" w:hAnsi="Calibri"/>
      <w:sz w:val="24"/>
      <w:szCs w:val="24"/>
      <w:lang w:bidi="mn-Mong-CN"/>
    </w:rPr>
  </w:style>
  <w:style w:type="character" w:customStyle="1" w:styleId="839">
    <w:name w:val="中等深浅网格 1 - 着色 2 字符"/>
    <w:link w:val="840"/>
    <w:qFormat/>
    <w:uiPriority w:val="34"/>
    <w:rPr>
      <w:sz w:val="21"/>
      <w:szCs w:val="24"/>
    </w:rPr>
  </w:style>
  <w:style w:type="paragraph" w:customStyle="1" w:styleId="840">
    <w:name w:val="中等深浅网格 1 - 着色 21"/>
    <w:basedOn w:val="1"/>
    <w:link w:val="839"/>
    <w:qFormat/>
    <w:uiPriority w:val="34"/>
    <w:pPr>
      <w:spacing w:line="360" w:lineRule="auto"/>
      <w:ind w:firstLine="420"/>
      <w:jc w:val="left"/>
    </w:pPr>
    <w:rPr>
      <w:szCs w:val="24"/>
      <w:lang w:bidi="mn-Mong-CN"/>
    </w:rPr>
  </w:style>
  <w:style w:type="character" w:customStyle="1" w:styleId="841">
    <w:name w:val="_正文段落 Char"/>
    <w:link w:val="842"/>
    <w:qFormat/>
    <w:uiPriority w:val="0"/>
    <w:rPr>
      <w:sz w:val="24"/>
      <w:szCs w:val="24"/>
    </w:rPr>
  </w:style>
  <w:style w:type="paragraph" w:customStyle="1" w:styleId="842">
    <w:name w:val="_正文段落"/>
    <w:basedOn w:val="1"/>
    <w:link w:val="841"/>
    <w:qFormat/>
    <w:uiPriority w:val="0"/>
    <w:pPr>
      <w:spacing w:line="360" w:lineRule="auto"/>
      <w:ind w:firstLine="200"/>
    </w:pPr>
    <w:rPr>
      <w:sz w:val="24"/>
      <w:szCs w:val="24"/>
      <w:lang w:bidi="mn-Mong-CN"/>
    </w:rPr>
  </w:style>
  <w:style w:type="character" w:customStyle="1" w:styleId="843">
    <w:name w:val="CL 正文1.25 Char"/>
    <w:link w:val="844"/>
    <w:qFormat/>
    <w:uiPriority w:val="0"/>
    <w:rPr>
      <w:rFonts w:ascii="Cambria" w:hAnsi="Cambria"/>
      <w:spacing w:val="4"/>
      <w:sz w:val="24"/>
      <w:szCs w:val="21"/>
    </w:rPr>
  </w:style>
  <w:style w:type="paragraph" w:customStyle="1" w:styleId="844">
    <w:name w:val="CL 正文1.25"/>
    <w:basedOn w:val="1"/>
    <w:link w:val="843"/>
    <w:qFormat/>
    <w:uiPriority w:val="0"/>
    <w:pPr>
      <w:spacing w:line="360" w:lineRule="auto"/>
      <w:ind w:firstLine="200"/>
    </w:pPr>
    <w:rPr>
      <w:rFonts w:ascii="Cambria" w:hAnsi="Cambria"/>
      <w:spacing w:val="4"/>
      <w:sz w:val="24"/>
      <w:szCs w:val="21"/>
      <w:lang w:bidi="mn-Mong-CN"/>
    </w:rPr>
  </w:style>
  <w:style w:type="character" w:customStyle="1" w:styleId="845">
    <w:name w:val="正文缩进 Char1"/>
    <w:qFormat/>
    <w:uiPriority w:val="0"/>
    <w:rPr>
      <w:rFonts w:ascii="Times New Roman" w:hAnsi="Times New Roman" w:eastAsia="楷体_GB2312" w:cs="Times New Roman"/>
      <w:sz w:val="24"/>
      <w:szCs w:val="20"/>
    </w:rPr>
  </w:style>
  <w:style w:type="character" w:customStyle="1" w:styleId="846">
    <w:name w:val="正文缩进 Char"/>
    <w:qFormat/>
    <w:uiPriority w:val="0"/>
    <w:rPr>
      <w:rFonts w:eastAsia="楷体_GB2312"/>
      <w:sz w:val="24"/>
      <w:lang w:val="en-US" w:eastAsia="zh-CN" w:bidi="ar-SA"/>
    </w:rPr>
  </w:style>
  <w:style w:type="paragraph" w:customStyle="1" w:styleId="847">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48">
    <w:name w:val="Char Char Char1 Char Char Char Char"/>
    <w:basedOn w:val="1"/>
    <w:qFormat/>
    <w:uiPriority w:val="0"/>
    <w:pPr>
      <w:widowControl/>
      <w:spacing w:after="160" w:line="240" w:lineRule="exact"/>
      <w:jc w:val="left"/>
    </w:pPr>
    <w:rPr>
      <w:sz w:val="24"/>
      <w:szCs w:val="24"/>
    </w:rPr>
  </w:style>
  <w:style w:type="paragraph" w:customStyle="1" w:styleId="849">
    <w:name w:val="小四 段落 宋体 Char Char Char Char Char Char"/>
    <w:basedOn w:val="850"/>
    <w:qFormat/>
    <w:uiPriority w:val="0"/>
    <w:pPr>
      <w:ind w:firstLine="480"/>
    </w:pPr>
    <w:rPr>
      <w:rFonts w:ascii="宋体" w:hAnsi="宋体"/>
    </w:rPr>
  </w:style>
  <w:style w:type="paragraph" w:customStyle="1" w:styleId="850">
    <w:name w:val="小四 段落 宋体 Char Char Char Char Char Char Char"/>
    <w:basedOn w:val="14"/>
    <w:semiHidden/>
    <w:qFormat/>
    <w:uiPriority w:val="0"/>
    <w:pPr>
      <w:tabs>
        <w:tab w:val="clear" w:pos="360"/>
      </w:tabs>
      <w:ind w:left="0" w:right="-33" w:firstLine="545"/>
      <w:jc w:val="left"/>
    </w:pPr>
    <w:rPr>
      <w:rFonts w:ascii="Times New Roman" w:hAnsi="Times New Roman" w:eastAsia="宋体"/>
      <w:lang w:val="en-US"/>
    </w:rPr>
  </w:style>
  <w:style w:type="paragraph" w:customStyle="1" w:styleId="851">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52">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53">
    <w:name w:val="Plain Text1"/>
    <w:basedOn w:val="1"/>
    <w:qFormat/>
    <w:uiPriority w:val="0"/>
    <w:rPr>
      <w:rFonts w:ascii="宋体" w:hAnsi="Courier New" w:eastAsia="楷体_GB2312"/>
      <w:sz w:val="26"/>
    </w:rPr>
  </w:style>
  <w:style w:type="paragraph" w:customStyle="1" w:styleId="854">
    <w:name w:val="小四 段落 宋体 Char"/>
    <w:basedOn w:val="14"/>
    <w:qFormat/>
    <w:uiPriority w:val="0"/>
    <w:pPr>
      <w:tabs>
        <w:tab w:val="clear" w:pos="360"/>
      </w:tabs>
      <w:ind w:left="0" w:right="-33" w:firstLine="480"/>
      <w:jc w:val="left"/>
    </w:pPr>
    <w:rPr>
      <w:rFonts w:ascii="Times New Roman" w:hAnsi="Times New Roman" w:eastAsia="宋体"/>
      <w:lang w:val="en-US"/>
    </w:rPr>
  </w:style>
  <w:style w:type="paragraph" w:customStyle="1" w:styleId="855">
    <w:name w:val="纯文本2"/>
    <w:basedOn w:val="1"/>
    <w:qFormat/>
    <w:uiPriority w:val="0"/>
    <w:rPr>
      <w:rFonts w:ascii="宋体" w:hAnsi="Courier New" w:eastAsia="楷体_GB2312"/>
      <w:sz w:val="26"/>
    </w:rPr>
  </w:style>
  <w:style w:type="paragraph" w:customStyle="1" w:styleId="856">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7">
    <w:name w:val="Andy_4级"/>
    <w:basedOn w:val="1"/>
    <w:qFormat/>
    <w:uiPriority w:val="0"/>
    <w:pPr>
      <w:tabs>
        <w:tab w:val="left" w:pos="420"/>
      </w:tabs>
      <w:spacing w:line="360" w:lineRule="auto"/>
      <w:ind w:left="420" w:firstLine="510"/>
    </w:pPr>
    <w:rPr>
      <w:rFonts w:ascii="Calibri" w:hAnsi="Calibri"/>
      <w:sz w:val="24"/>
    </w:rPr>
  </w:style>
  <w:style w:type="paragraph" w:customStyle="1" w:styleId="858">
    <w:name w:val="纯文本3"/>
    <w:basedOn w:val="1"/>
    <w:qFormat/>
    <w:uiPriority w:val="0"/>
    <w:rPr>
      <w:rFonts w:ascii="宋体" w:hAnsi="Courier New" w:eastAsia="楷体_GB2312"/>
      <w:sz w:val="26"/>
    </w:rPr>
  </w:style>
  <w:style w:type="table" w:customStyle="1" w:styleId="859">
    <w:name w:val="网格型5"/>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60">
    <w:name w:val="纯文本4"/>
    <w:basedOn w:val="1"/>
    <w:qFormat/>
    <w:uiPriority w:val="0"/>
    <w:rPr>
      <w:rFonts w:ascii="宋体" w:hAnsi="Courier New" w:eastAsia="楷体_GB2312"/>
      <w:sz w:val="26"/>
    </w:rPr>
  </w:style>
  <w:style w:type="character" w:customStyle="1" w:styleId="861">
    <w:name w:val="批注框文本 Char"/>
    <w:qFormat/>
    <w:uiPriority w:val="0"/>
    <w:rPr>
      <w:rFonts w:eastAsia="楷体_GB2312"/>
      <w:sz w:val="18"/>
      <w:szCs w:val="18"/>
    </w:rPr>
  </w:style>
  <w:style w:type="paragraph" w:customStyle="1" w:styleId="862">
    <w:name w:val="纯文本6"/>
    <w:basedOn w:val="1"/>
    <w:qFormat/>
    <w:uiPriority w:val="0"/>
    <w:rPr>
      <w:rFonts w:ascii="宋体" w:hAnsi="Courier New" w:eastAsia="楷体_GB2312"/>
      <w:sz w:val="26"/>
    </w:rPr>
  </w:style>
  <w:style w:type="paragraph" w:customStyle="1" w:styleId="863">
    <w:name w:val="纯文本7"/>
    <w:basedOn w:val="1"/>
    <w:qFormat/>
    <w:uiPriority w:val="0"/>
    <w:rPr>
      <w:rFonts w:ascii="宋体" w:hAnsi="Courier New" w:eastAsia="楷体_GB2312"/>
      <w:sz w:val="26"/>
      <w:lang w:val="zh-CN"/>
    </w:rPr>
  </w:style>
  <w:style w:type="paragraph" w:customStyle="1" w:styleId="864">
    <w:name w:val="正文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5">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66">
    <w:name w:val="标题 3 Char"/>
    <w:qFormat/>
    <w:uiPriority w:val="0"/>
    <w:rPr>
      <w:rFonts w:eastAsia="楷体_GB2312"/>
      <w:b/>
      <w:sz w:val="26"/>
    </w:rPr>
  </w:style>
  <w:style w:type="character" w:customStyle="1" w:styleId="867">
    <w:name w:val="标题 4 Char"/>
    <w:qFormat/>
    <w:uiPriority w:val="0"/>
    <w:rPr>
      <w:rFonts w:ascii="Arial" w:hAnsi="Arial" w:eastAsia="黑体"/>
      <w:b/>
      <w:bCs/>
      <w:sz w:val="28"/>
      <w:szCs w:val="28"/>
    </w:rPr>
  </w:style>
  <w:style w:type="character" w:customStyle="1" w:styleId="868">
    <w:name w:val="标题 5 Char"/>
    <w:qFormat/>
    <w:uiPriority w:val="0"/>
    <w:rPr>
      <w:rFonts w:ascii="宋体" w:hAnsi="Tms Rmn"/>
      <w:b/>
      <w:sz w:val="28"/>
    </w:rPr>
  </w:style>
  <w:style w:type="character" w:customStyle="1" w:styleId="869">
    <w:name w:val="标题 6 Char"/>
    <w:qFormat/>
    <w:uiPriority w:val="0"/>
    <w:rPr>
      <w:rFonts w:ascii="黑体" w:hAnsi="Tms Rmn" w:eastAsia="黑体"/>
      <w:b/>
      <w:sz w:val="24"/>
    </w:rPr>
  </w:style>
  <w:style w:type="character" w:customStyle="1" w:styleId="870">
    <w:name w:val="标题 7 Char"/>
    <w:qFormat/>
    <w:uiPriority w:val="0"/>
    <w:rPr>
      <w:rFonts w:ascii="宋体" w:hAnsi="Tms Rmn"/>
      <w:b/>
      <w:sz w:val="24"/>
    </w:rPr>
  </w:style>
  <w:style w:type="character" w:customStyle="1" w:styleId="871">
    <w:name w:val="标题 8 Char"/>
    <w:qFormat/>
    <w:uiPriority w:val="0"/>
    <w:rPr>
      <w:rFonts w:ascii="Arial" w:hAnsi="Arial" w:eastAsia="黑体"/>
      <w:sz w:val="24"/>
      <w:szCs w:val="24"/>
    </w:rPr>
  </w:style>
  <w:style w:type="character" w:customStyle="1" w:styleId="872">
    <w:name w:val="标题 9 Char"/>
    <w:qFormat/>
    <w:uiPriority w:val="0"/>
    <w:rPr>
      <w:rFonts w:ascii="Arial" w:hAnsi="Arial" w:eastAsia="黑体"/>
      <w:sz w:val="21"/>
      <w:szCs w:val="21"/>
    </w:rPr>
  </w:style>
  <w:style w:type="character" w:customStyle="1" w:styleId="873">
    <w:name w:val="脚注文本 Char"/>
    <w:semiHidden/>
    <w:qFormat/>
    <w:uiPriority w:val="0"/>
    <w:rPr>
      <w:rFonts w:eastAsia="楷体_GB2312"/>
      <w:sz w:val="18"/>
    </w:rPr>
  </w:style>
  <w:style w:type="character" w:customStyle="1" w:styleId="874">
    <w:name w:val="文档结构图 Char"/>
    <w:semiHidden/>
    <w:qFormat/>
    <w:uiPriority w:val="0"/>
    <w:rPr>
      <w:sz w:val="21"/>
      <w:shd w:val="clear" w:color="auto" w:fill="000080"/>
    </w:rPr>
  </w:style>
  <w:style w:type="character" w:customStyle="1" w:styleId="875">
    <w:name w:val="批注主题 Char"/>
    <w:semiHidden/>
    <w:qFormat/>
    <w:uiPriority w:val="0"/>
    <w:rPr>
      <w:rFonts w:eastAsia="楷体_GB2312"/>
      <w:b/>
      <w:bCs/>
      <w:sz w:val="26"/>
      <w:lang w:val="zh-CN" w:eastAsia="zh-CN"/>
    </w:rPr>
  </w:style>
  <w:style w:type="character" w:customStyle="1" w:styleId="876">
    <w:name w:val="日期 Char"/>
    <w:qFormat/>
    <w:uiPriority w:val="0"/>
    <w:rPr>
      <w:rFonts w:ascii="宋体" w:hAnsi="宋体" w:eastAsia="楷体_GB2312"/>
      <w:sz w:val="24"/>
    </w:rPr>
  </w:style>
  <w:style w:type="character" w:customStyle="1" w:styleId="877">
    <w:name w:val="正文文本 2 Char"/>
    <w:qFormat/>
    <w:uiPriority w:val="0"/>
    <w:rPr>
      <w:rFonts w:eastAsia="楷体_GB2312"/>
      <w:sz w:val="26"/>
    </w:rPr>
  </w:style>
  <w:style w:type="character" w:customStyle="1" w:styleId="878">
    <w:name w:val="正文文本缩进 3 Char"/>
    <w:qFormat/>
    <w:uiPriority w:val="0"/>
    <w:rPr>
      <w:sz w:val="24"/>
      <w:szCs w:val="24"/>
    </w:rPr>
  </w:style>
  <w:style w:type="paragraph" w:customStyle="1" w:styleId="879">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80">
    <w:name w:val="纯文本111"/>
    <w:basedOn w:val="1"/>
    <w:qFormat/>
    <w:uiPriority w:val="0"/>
    <w:rPr>
      <w:rFonts w:ascii="宋体" w:hAnsi="Courier New"/>
      <w:sz w:val="34"/>
    </w:rPr>
  </w:style>
  <w:style w:type="character" w:customStyle="1" w:styleId="881">
    <w:name w:val="尾注文本 Char"/>
    <w:qFormat/>
    <w:uiPriority w:val="0"/>
    <w:rPr>
      <w:rFonts w:eastAsia="楷体_GB2312"/>
      <w:sz w:val="26"/>
    </w:rPr>
  </w:style>
  <w:style w:type="character" w:customStyle="1" w:styleId="882">
    <w:name w:val="未处理的提及1"/>
    <w:basedOn w:val="69"/>
    <w:semiHidden/>
    <w:unhideWhenUsed/>
    <w:qFormat/>
    <w:uiPriority w:val="99"/>
    <w:rPr>
      <w:color w:val="605E5C"/>
      <w:shd w:val="clear" w:color="auto" w:fill="E1DFDD"/>
    </w:rPr>
  </w:style>
  <w:style w:type="paragraph" w:customStyle="1" w:styleId="883">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4">
    <w:name w:val="列出段落3"/>
    <w:basedOn w:val="1"/>
    <w:qFormat/>
    <w:uiPriority w:val="34"/>
    <w:pPr>
      <w:ind w:firstLine="420"/>
    </w:pPr>
  </w:style>
  <w:style w:type="table" w:customStyle="1" w:styleId="885">
    <w:name w:val="网格型5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6">
    <w:name w:val="网格型6"/>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7">
    <w:name w:val="网格型4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8">
    <w:name w:val="网格型5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9">
    <w:name w:val="Char Char411"/>
    <w:qFormat/>
    <w:uiPriority w:val="0"/>
    <w:rPr>
      <w:rFonts w:ascii="宋体" w:hAnsi="宋体" w:eastAsia="黑体" w:cs="Arial"/>
      <w:b/>
      <w:sz w:val="28"/>
      <w:szCs w:val="32"/>
      <w:lang w:val="en-US" w:eastAsia="zh-CN" w:bidi="ar-SA"/>
    </w:rPr>
  </w:style>
  <w:style w:type="character" w:customStyle="1" w:styleId="890">
    <w:name w:val="Char Char111"/>
    <w:qFormat/>
    <w:uiPriority w:val="0"/>
    <w:rPr>
      <w:rFonts w:ascii="黑体" w:hAnsi="Arial" w:eastAsia="黑体" w:cs="Arial"/>
      <w:b/>
      <w:bCs/>
      <w:sz w:val="32"/>
      <w:szCs w:val="32"/>
      <w:lang w:val="en-US" w:eastAsia="zh-CN" w:bidi="ar-SA"/>
    </w:rPr>
  </w:style>
  <w:style w:type="character" w:customStyle="1" w:styleId="891">
    <w:name w:val="Char Char51"/>
    <w:qFormat/>
    <w:uiPriority w:val="0"/>
    <w:rPr>
      <w:rFonts w:eastAsia="宋体"/>
      <w:b/>
      <w:bCs/>
      <w:sz w:val="21"/>
      <w:szCs w:val="24"/>
      <w:lang w:val="en-US" w:eastAsia="zh-CN" w:bidi="ar-SA"/>
    </w:rPr>
  </w:style>
  <w:style w:type="character" w:customStyle="1" w:styleId="892">
    <w:name w:val="Char Char2111"/>
    <w:qFormat/>
    <w:uiPriority w:val="0"/>
    <w:rPr>
      <w:rFonts w:eastAsia="宋体"/>
      <w:sz w:val="21"/>
      <w:szCs w:val="24"/>
      <w:lang w:val="en-US" w:eastAsia="zh-CN" w:bidi="ar-SA"/>
    </w:rPr>
  </w:style>
  <w:style w:type="character" w:customStyle="1" w:styleId="893">
    <w:name w:val="Char Char311"/>
    <w:qFormat/>
    <w:uiPriority w:val="0"/>
    <w:rPr>
      <w:rFonts w:ascii="黑体" w:hAnsi="宋体" w:eastAsia="黑体" w:cs="Arial"/>
      <w:b/>
      <w:bCs/>
      <w:sz w:val="24"/>
      <w:szCs w:val="24"/>
      <w:lang w:val="en-US" w:eastAsia="zh-CN" w:bidi="ar-SA"/>
    </w:rPr>
  </w:style>
  <w:style w:type="paragraph" w:customStyle="1" w:styleId="894">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5">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6">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97">
    <w:name w:val="Char Char Char Char21"/>
    <w:basedOn w:val="1"/>
    <w:qFormat/>
    <w:uiPriority w:val="0"/>
    <w:rPr>
      <w:szCs w:val="24"/>
    </w:rPr>
  </w:style>
  <w:style w:type="paragraph" w:customStyle="1" w:styleId="898">
    <w:name w:val="Char Char Char Char111"/>
    <w:basedOn w:val="1"/>
    <w:qFormat/>
    <w:uiPriority w:val="0"/>
    <w:rPr>
      <w:szCs w:val="24"/>
    </w:rPr>
  </w:style>
  <w:style w:type="paragraph" w:customStyle="1" w:styleId="899">
    <w:name w:val="TOC 标题2"/>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900">
    <w:name w:val="样式 小四 段前: 5 磅 段后: 5 磅 首行缩进:  2 字符"/>
    <w:basedOn w:val="1"/>
    <w:qFormat/>
    <w:uiPriority w:val="99"/>
    <w:pPr>
      <w:spacing w:line="360" w:lineRule="auto"/>
    </w:pPr>
    <w:rPr>
      <w:rFonts w:ascii="宋体" w:hAnsi="宋体"/>
      <w:szCs w:val="21"/>
    </w:rPr>
  </w:style>
  <w:style w:type="character" w:customStyle="1" w:styleId="901">
    <w:name w:val="未处理的提及2"/>
    <w:basedOn w:val="69"/>
    <w:semiHidden/>
    <w:unhideWhenUsed/>
    <w:qFormat/>
    <w:uiPriority w:val="99"/>
    <w:rPr>
      <w:color w:val="605E5C"/>
      <w:shd w:val="clear" w:color="auto" w:fill="E1DFDD"/>
    </w:rPr>
  </w:style>
  <w:style w:type="table" w:customStyle="1" w:styleId="902">
    <w:name w:val="网格型5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3">
    <w:name w:val="修订2"/>
    <w:hidden/>
    <w:semiHidden/>
    <w:qFormat/>
    <w:uiPriority w:val="99"/>
    <w:rPr>
      <w:rFonts w:hint="default" w:ascii="Times New Roman" w:hAnsi="Times New Roman" w:eastAsia="宋体" w:cs="Times New Roman"/>
      <w:sz w:val="21"/>
      <w:lang w:val="en-US" w:eastAsia="zh-CN" w:bidi="ar-SA"/>
    </w:rPr>
  </w:style>
  <w:style w:type="table" w:customStyle="1" w:styleId="904">
    <w:name w:val="网格型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5">
    <w:name w:val="NormalCharacter"/>
    <w:semiHidden/>
    <w:qFormat/>
    <w:uiPriority w:val="0"/>
  </w:style>
  <w:style w:type="table" w:customStyle="1" w:styleId="906">
    <w:name w:val="网格型4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7">
    <w:name w:val="网格型7"/>
    <w:basedOn w:val="67"/>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8">
    <w:name w:val="未处理的提及3"/>
    <w:basedOn w:val="69"/>
    <w:semiHidden/>
    <w:unhideWhenUsed/>
    <w:qFormat/>
    <w:uiPriority w:val="99"/>
    <w:rPr>
      <w:color w:val="605E5C"/>
      <w:shd w:val="clear" w:color="auto" w:fill="E1DFDD"/>
    </w:rPr>
  </w:style>
  <w:style w:type="table" w:customStyle="1" w:styleId="909">
    <w:name w:val="网格型42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52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6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8"/>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12"/>
    <w:basedOn w:val="67"/>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21"/>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31"/>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4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54"/>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5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6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4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52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2">
    <w:name w:val="网格型53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3">
    <w:name w:val="网格型1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4">
    <w:name w:val="网格型42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5">
    <w:name w:val="_Style 637"/>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6">
    <w:name w:val="Char Char91"/>
    <w:qFormat/>
    <w:uiPriority w:val="0"/>
    <w:rPr>
      <w:rFonts w:eastAsia="宋体"/>
      <w:b/>
      <w:bCs/>
      <w:sz w:val="32"/>
      <w:szCs w:val="44"/>
      <w:lang w:val="en-US" w:eastAsia="zh-CN" w:bidi="ar-SA"/>
    </w:rPr>
  </w:style>
  <w:style w:type="character" w:customStyle="1" w:styleId="927">
    <w:name w:val="Body Text Indent Char"/>
    <w:qFormat/>
    <w:uiPriority w:val="0"/>
    <w:rPr>
      <w:rFonts w:ascii="宋体" w:hAnsi="宋体" w:eastAsia="宋体"/>
      <w:sz w:val="21"/>
      <w:lang w:val="en-US" w:eastAsia="zh-CN" w:bidi="ar-SA"/>
    </w:rPr>
  </w:style>
  <w:style w:type="character" w:customStyle="1" w:styleId="928">
    <w:name w:val="Body Text Indent 2 Char"/>
    <w:qFormat/>
    <w:uiPriority w:val="0"/>
    <w:rPr>
      <w:rFonts w:eastAsia="宋体"/>
      <w:sz w:val="21"/>
      <w:szCs w:val="24"/>
      <w:lang w:val="en-US" w:eastAsia="zh-CN" w:bidi="ar-SA"/>
    </w:rPr>
  </w:style>
  <w:style w:type="character" w:customStyle="1" w:styleId="929">
    <w:name w:val="批注文字 Char2"/>
    <w:qFormat/>
    <w:uiPriority w:val="0"/>
    <w:rPr>
      <w:rFonts w:eastAsia="宋体"/>
      <w:sz w:val="21"/>
      <w:szCs w:val="24"/>
      <w:lang w:val="en-US" w:eastAsia="zh-CN" w:bidi="ar-SA"/>
    </w:rPr>
  </w:style>
  <w:style w:type="character" w:customStyle="1" w:styleId="930">
    <w:name w:val="Comment Subject Char"/>
    <w:qFormat/>
    <w:uiPriority w:val="0"/>
    <w:rPr>
      <w:b/>
      <w:sz w:val="24"/>
      <w:lang w:bidi="ar-SA"/>
    </w:rPr>
  </w:style>
  <w:style w:type="character" w:customStyle="1" w:styleId="931">
    <w:name w:val="超链接_0"/>
    <w:qFormat/>
    <w:uiPriority w:val="99"/>
    <w:rPr>
      <w:rFonts w:ascii="Calibri" w:hAnsi="Calibri" w:cs="Times New Roman"/>
      <w:color w:val="0000FF"/>
      <w:u w:val="single"/>
    </w:rPr>
  </w:style>
  <w:style w:type="character" w:customStyle="1" w:styleId="932">
    <w:name w:val="Balloon Text Char"/>
    <w:qFormat/>
    <w:uiPriority w:val="0"/>
    <w:rPr>
      <w:sz w:val="18"/>
      <w:lang w:bidi="ar-SA"/>
    </w:rPr>
  </w:style>
  <w:style w:type="character" w:customStyle="1" w:styleId="933">
    <w:name w:val="Heading 3 Char1"/>
    <w:qFormat/>
    <w:uiPriority w:val="0"/>
    <w:rPr>
      <w:rFonts w:eastAsia="宋体"/>
      <w:b/>
      <w:bCs/>
      <w:sz w:val="24"/>
      <w:szCs w:val="32"/>
      <w:lang w:val="en-US" w:eastAsia="zh-CN" w:bidi="ar-SA"/>
    </w:rPr>
  </w:style>
  <w:style w:type="character" w:customStyle="1" w:styleId="934">
    <w:name w:val="Document Map Char"/>
    <w:qFormat/>
    <w:uiPriority w:val="0"/>
    <w:rPr>
      <w:rFonts w:eastAsia="宋体"/>
      <w:sz w:val="21"/>
      <w:szCs w:val="24"/>
      <w:lang w:val="en-US" w:eastAsia="zh-CN" w:bidi="ar-SA"/>
    </w:rPr>
  </w:style>
  <w:style w:type="character" w:customStyle="1" w:styleId="935">
    <w:name w:val="Comment Text Char1"/>
    <w:qFormat/>
    <w:uiPriority w:val="0"/>
    <w:rPr>
      <w:sz w:val="24"/>
      <w:lang w:bidi="ar-SA"/>
    </w:rPr>
  </w:style>
  <w:style w:type="character" w:customStyle="1" w:styleId="936">
    <w:name w:val="Comment Text Char"/>
    <w:qFormat/>
    <w:uiPriority w:val="0"/>
    <w:rPr>
      <w:rFonts w:cs="Times New Roman"/>
      <w:sz w:val="24"/>
      <w:szCs w:val="24"/>
    </w:rPr>
  </w:style>
  <w:style w:type="character" w:customStyle="1" w:styleId="937">
    <w:name w:val="Date Char"/>
    <w:qFormat/>
    <w:uiPriority w:val="0"/>
    <w:rPr>
      <w:rFonts w:eastAsia="宋体"/>
      <w:sz w:val="21"/>
      <w:szCs w:val="24"/>
      <w:lang w:val="en-US" w:eastAsia="zh-CN" w:bidi="ar-SA"/>
    </w:rPr>
  </w:style>
  <w:style w:type="paragraph" w:customStyle="1" w:styleId="938">
    <w:name w:val="标题_0"/>
    <w:basedOn w:val="939"/>
    <w:qFormat/>
    <w:uiPriority w:val="0"/>
    <w:pPr>
      <w:spacing w:before="120" w:after="120" w:line="360" w:lineRule="auto"/>
      <w:jc w:val="center"/>
      <w:outlineLvl w:val="0"/>
    </w:pPr>
    <w:rPr>
      <w:rFonts w:ascii="黑体" w:hAnsi="Arial" w:eastAsia="黑体"/>
      <w:b/>
      <w:bCs/>
      <w:sz w:val="32"/>
      <w:szCs w:val="32"/>
    </w:rPr>
  </w:style>
  <w:style w:type="paragraph" w:customStyle="1" w:styleId="939">
    <w:name w:val="正文_1"/>
    <w:qFormat/>
    <w:uiPriority w:val="0"/>
    <w:rPr>
      <w:rFonts w:hint="default" w:ascii="Times New Roman" w:hAnsi="Times New Roman" w:eastAsia="宋体" w:cs="Times New Roman"/>
      <w:sz w:val="21"/>
      <w:szCs w:val="22"/>
      <w:lang w:val="en-US" w:eastAsia="zh-CN" w:bidi="ar-SA"/>
    </w:rPr>
  </w:style>
  <w:style w:type="paragraph" w:customStyle="1" w:styleId="940">
    <w:name w:val="标题 3_0"/>
    <w:basedOn w:val="879"/>
    <w:next w:val="879"/>
    <w:qFormat/>
    <w:uiPriority w:val="0"/>
    <w:pPr>
      <w:keepNext/>
      <w:keepLines/>
      <w:spacing w:before="260" w:after="260" w:line="413" w:lineRule="auto"/>
      <w:outlineLvl w:val="2"/>
    </w:pPr>
    <w:rPr>
      <w:rFonts w:ascii="Times New Roman" w:hAnsi="Times New Roman"/>
      <w:b/>
      <w:bCs/>
      <w:sz w:val="32"/>
      <w:szCs w:val="32"/>
    </w:rPr>
  </w:style>
  <w:style w:type="paragraph" w:customStyle="1" w:styleId="941">
    <w:name w:val="正文缩进_0"/>
    <w:basedOn w:val="939"/>
    <w:qFormat/>
    <w:uiPriority w:val="0"/>
    <w:pPr>
      <w:widowControl w:val="0"/>
      <w:ind w:firstLine="420"/>
      <w:jc w:val="both"/>
    </w:pPr>
    <w:rPr>
      <w:u w:val="single"/>
    </w:rPr>
  </w:style>
  <w:style w:type="paragraph" w:customStyle="1" w:styleId="942">
    <w:name w:val="标题 4_0"/>
    <w:basedOn w:val="879"/>
    <w:next w:val="879"/>
    <w:qFormat/>
    <w:uiPriority w:val="0"/>
    <w:pPr>
      <w:keepNext/>
      <w:keepLines/>
      <w:spacing w:before="280" w:after="290" w:line="372" w:lineRule="auto"/>
      <w:outlineLvl w:val="3"/>
    </w:pPr>
    <w:rPr>
      <w:rFonts w:ascii="Cambria" w:hAnsi="Cambria"/>
      <w:b/>
      <w:bCs/>
      <w:sz w:val="28"/>
      <w:szCs w:val="28"/>
    </w:rPr>
  </w:style>
  <w:style w:type="paragraph" w:customStyle="1" w:styleId="943">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4">
    <w:name w:val="正文文本_0"/>
    <w:basedOn w:val="879"/>
    <w:qFormat/>
    <w:uiPriority w:val="0"/>
    <w:pPr>
      <w:spacing w:after="60" w:line="360" w:lineRule="atLeast"/>
      <w:ind w:left="72" w:right="30"/>
      <w:jc w:val="center"/>
    </w:pPr>
    <w:rPr>
      <w:rFonts w:ascii="Times New Roman" w:hAnsi="Times New Roman"/>
      <w:sz w:val="20"/>
      <w:szCs w:val="20"/>
    </w:rPr>
  </w:style>
  <w:style w:type="paragraph" w:customStyle="1" w:styleId="945">
    <w:name w:val="_Style 37"/>
    <w:basedOn w:val="1"/>
    <w:next w:val="1"/>
    <w:qFormat/>
    <w:uiPriority w:val="0"/>
    <w:rPr>
      <w:szCs w:val="24"/>
    </w:rPr>
  </w:style>
  <w:style w:type="paragraph" w:customStyle="1" w:styleId="946">
    <w:name w:val="2-2ji"/>
    <w:basedOn w:val="3"/>
    <w:qFormat/>
    <w:uiPriority w:val="0"/>
    <w:pPr>
      <w:keepLines/>
      <w:spacing w:line="360" w:lineRule="auto"/>
    </w:pPr>
    <w:rPr>
      <w:rFonts w:ascii="宋体" w:hAnsi="宋体" w:eastAsia="宋体"/>
      <w:sz w:val="36"/>
      <w:szCs w:val="24"/>
      <w:lang w:val="zh-CN"/>
    </w:rPr>
  </w:style>
  <w:style w:type="paragraph" w:customStyle="1" w:styleId="947">
    <w:name w:val="TOC 标题_0"/>
    <w:basedOn w:val="948"/>
    <w:next w:val="879"/>
    <w:qFormat/>
    <w:uiPriority w:val="0"/>
    <w:pPr>
      <w:outlineLvl w:val="9"/>
    </w:pPr>
    <w:rPr>
      <w:rFonts w:ascii="Calibri" w:hAnsi="Calibri"/>
    </w:rPr>
  </w:style>
  <w:style w:type="paragraph" w:customStyle="1" w:styleId="948">
    <w:name w:val="标题 1_0"/>
    <w:basedOn w:val="879"/>
    <w:next w:val="879"/>
    <w:qFormat/>
    <w:uiPriority w:val="0"/>
    <w:pPr>
      <w:keepNext/>
      <w:keepLines/>
      <w:spacing w:before="340" w:after="330" w:line="576" w:lineRule="auto"/>
      <w:outlineLvl w:val="0"/>
    </w:pPr>
    <w:rPr>
      <w:rFonts w:ascii="Times New Roman" w:hAnsi="Times New Roman"/>
      <w:b/>
      <w:bCs/>
      <w:sz w:val="44"/>
      <w:szCs w:val="44"/>
    </w:rPr>
  </w:style>
  <w:style w:type="character" w:customStyle="1" w:styleId="949">
    <w:name w:val="标题 3 Char1"/>
    <w:qFormat/>
    <w:uiPriority w:val="0"/>
    <w:rPr>
      <w:rFonts w:ascii="Calibri" w:hAnsi="Calibri" w:eastAsia="宋体" w:cs="Arial"/>
      <w:b/>
      <w:sz w:val="32"/>
      <w:szCs w:val="20"/>
    </w:rPr>
  </w:style>
  <w:style w:type="character" w:customStyle="1" w:styleId="950">
    <w:name w:val="样式 Char"/>
    <w:link w:val="530"/>
    <w:qFormat/>
    <w:uiPriority w:val="0"/>
    <w:rPr>
      <w:rFonts w:ascii="宋体" w:hAnsi="MS Sans Serif"/>
      <w:spacing w:val="12"/>
      <w:sz w:val="24"/>
      <w:szCs w:val="24"/>
    </w:rPr>
  </w:style>
  <w:style w:type="character" w:customStyle="1" w:styleId="951">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2">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3">
    <w:name w:val="图片标题 (2) Exact"/>
    <w:link w:val="954"/>
    <w:qFormat/>
    <w:uiPriority w:val="0"/>
    <w:rPr>
      <w:rFonts w:ascii="宋体" w:hAnsi="宋体" w:cs="宋体"/>
      <w:shd w:val="clear" w:color="auto" w:fill="FFFFFF"/>
      <w:lang w:eastAsia="en-US" w:bidi="en-US"/>
    </w:rPr>
  </w:style>
  <w:style w:type="paragraph" w:customStyle="1" w:styleId="954">
    <w:name w:val="图片标题 (2)"/>
    <w:basedOn w:val="1"/>
    <w:link w:val="953"/>
    <w:qFormat/>
    <w:uiPriority w:val="0"/>
    <w:pPr>
      <w:shd w:val="clear" w:color="auto" w:fill="FFFFFF"/>
      <w:spacing w:line="408" w:lineRule="exact"/>
      <w:jc w:val="left"/>
    </w:pPr>
    <w:rPr>
      <w:rFonts w:ascii="宋体" w:hAnsi="宋体" w:cs="宋体"/>
      <w:sz w:val="20"/>
      <w:lang w:eastAsia="en-US" w:bidi="en-US"/>
    </w:rPr>
  </w:style>
  <w:style w:type="character" w:customStyle="1" w:styleId="955">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6">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7">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58">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59">
    <w:name w:val="网格型1111"/>
    <w:basedOn w:val="67"/>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3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1">
    <w:name w:val="网格型52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2">
    <w:name w:val="网格型63"/>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63">
    <w:name w:val="16"/>
    <w:basedOn w:val="69"/>
    <w:qFormat/>
    <w:uiPriority w:val="0"/>
    <w:rPr>
      <w:rFonts w:hint="default" w:ascii="Times New Roman" w:hAnsi="Times New Roman" w:cs="Times New Roman"/>
    </w:rPr>
  </w:style>
  <w:style w:type="paragraph" w:customStyle="1" w:styleId="964">
    <w:name w:val="普通(网站)1"/>
    <w:basedOn w:val="1"/>
    <w:qFormat/>
    <w:uiPriority w:val="0"/>
    <w:pPr>
      <w:widowControl/>
      <w:spacing w:before="100" w:beforeAutospacing="1" w:after="100" w:afterAutospacing="1" w:line="288" w:lineRule="auto"/>
      <w:ind w:firstLine="420"/>
      <w:jc w:val="left"/>
    </w:pPr>
    <w:rPr>
      <w:rFonts w:ascii="宋体" w:hAnsi="宋体"/>
      <w:sz w:val="24"/>
      <w:szCs w:val="24"/>
    </w:rPr>
  </w:style>
  <w:style w:type="paragraph" w:customStyle="1" w:styleId="965">
    <w:name w:val="列出段落4"/>
    <w:basedOn w:val="1"/>
    <w:qFormat/>
    <w:uiPriority w:val="34"/>
    <w:pPr>
      <w:ind w:firstLine="420"/>
    </w:pPr>
    <w:rPr>
      <w:rFonts w:ascii="Calibri" w:hAnsi="Calibri"/>
      <w:szCs w:val="22"/>
    </w:rPr>
  </w:style>
  <w:style w:type="paragraph" w:customStyle="1" w:styleId="966">
    <w:name w:val="正文文本1"/>
    <w:basedOn w:val="1"/>
    <w:next w:val="826"/>
    <w:qFormat/>
    <w:uiPriority w:val="99"/>
    <w:rPr>
      <w:rFonts w:ascii="华文中宋" w:eastAsia="华文中宋"/>
      <w:bCs/>
      <w:sz w:val="28"/>
    </w:rPr>
  </w:style>
  <w:style w:type="paragraph" w:customStyle="1" w:styleId="967">
    <w:name w:val="Style1"/>
    <w:qFormat/>
    <w:uiPriority w:val="0"/>
    <w:pPr>
      <w:tabs>
        <w:tab w:val="left" w:pos="-720"/>
      </w:tabs>
      <w:jc w:val="both"/>
    </w:pPr>
    <w:rPr>
      <w:rFonts w:hint="default" w:ascii="Times New Roman" w:hAnsi="Times New Roman" w:eastAsia="宋体" w:cs="Times New Roman"/>
      <w:spacing w:val="-3"/>
      <w:sz w:val="24"/>
      <w:szCs w:val="22"/>
      <w:lang w:val="en-AU" w:eastAsia="en-US" w:bidi="ar-SA"/>
    </w:rPr>
  </w:style>
  <w:style w:type="paragraph" w:customStyle="1" w:styleId="968">
    <w:name w:val="BodyTextIndent3"/>
    <w:basedOn w:val="1"/>
    <w:qFormat/>
    <w:uiPriority w:val="0"/>
    <w:pPr>
      <w:spacing w:line="460" w:lineRule="atLeast"/>
      <w:ind w:left="239"/>
    </w:pPr>
    <w:rPr>
      <w:sz w:val="24"/>
    </w:rPr>
  </w:style>
  <w:style w:type="table" w:customStyle="1" w:styleId="969">
    <w:name w:val="Table Normal"/>
    <w:semiHidden/>
    <w:unhideWhenUsed/>
    <w:qFormat/>
    <w:uiPriority w:val="0"/>
    <w:tblPr>
      <w:tblCellMar>
        <w:top w:w="0" w:type="dxa"/>
        <w:left w:w="0" w:type="dxa"/>
        <w:bottom w:w="0" w:type="dxa"/>
        <w:right w:w="0" w:type="dxa"/>
      </w:tblCellMar>
    </w:tblPr>
  </w:style>
  <w:style w:type="paragraph" w:customStyle="1" w:styleId="970">
    <w:name w:val="表 靠左"/>
    <w:basedOn w:val="1"/>
    <w:qFormat/>
    <w:uiPriority w:val="0"/>
    <w:pPr>
      <w:jc w:val="left"/>
    </w:pPr>
    <w:rPr>
      <w:rFonts w:asciiTheme="minorEastAsia" w:hAnsiTheme="minorEastAsia"/>
      <w:color w:val="000000" w:themeColor="text1"/>
      <w:szCs w:val="21"/>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SixthEditionOfficeOnline.xsl" Version="6"/>
</file>

<file path=customXml/item3.xml><?xml version="1.0" encoding="utf-8"?>
<contractReview xmlns="http://schemas.wps.cn/vas-ai-hub/contract-review">
  <reviewItems>
    <reviewItem>
      <errorID>99bd6259-0a8c-4610-ac00-46f7a2bd6e59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41A3322E</paraID>
      <start>0</start>
      <end>4</end>
      <status>unmodified</status>
      <modifiedWord/>
      <trackRevisions>false</trackRevisions>
    </reviewItem>
    <reviewItem>
      <errorID>83ab35b8-557b-4c48-ad16-fa7a30788273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6143CBA</paraID>
      <start>0</start>
      <end>2</end>
      <status>unmodified</status>
      <modifiedWord/>
      <trackRevisions>false</trackRevisions>
    </reviewItem>
    <reviewItem>
      <errorID>e3b11e18-14d0-49dd-b3fe-19b1c21718b7</errorID>
      <errorWord>红章</errorWord>
      <group>L1_Word</group>
      <groupName>字词问题</groupName>
      <ability>L2_Typo</ability>
      <abilityName>字词错误</abilityName>
      <candidateList>
        <item>公章</item>
      </candidateList>
      <explain/>
      <paraID>52BCDB4A</paraID>
      <start>130</start>
      <end>132</end>
      <status>unmodified</status>
      <modifiedWord/>
      <trackRevisions>false</trackRevisions>
    </reviewItem>
    <reviewItem>
      <errorID>704b1482-f2c2-476b-8159-fec4107f433c</errorID>
      <errorWord>/）</errorWord>
      <group>L1_Punc</group>
      <groupName>标点问题</groupName>
      <ability>L2_Punc_CN</ability>
      <abilityName>标点符号检查</abilityName>
      <candidateList>
        <item>）</item>
      </candidateList>
      <explain/>
      <paraID>32A5374F</paraID>
      <start>108</start>
      <end>110</end>
      <status>unmodified</status>
      <modifiedWord/>
      <trackRevisions>false</trackRevisions>
    </reviewItem>
    <reviewItem>
      <errorID>28d192f0-c1c2-4271-bb58-4d07d91de563</errorID>
      <errorWord>/）</errorWord>
      <group>L1_Punc</group>
      <groupName>标点问题</groupName>
      <ability>L2_Punc_CN</ability>
      <abilityName>标点符号检查</abilityName>
      <candidateList>
        <item>）</item>
      </candidateList>
      <explain/>
      <paraID>45D5F186</paraID>
      <start>38</start>
      <end>40</end>
      <status>unmodified</status>
      <modifiedWord/>
      <trackRevisions>false</trackRevisions>
    </reviewItem>
    <reviewItem>
      <errorID>f89aafd0-39b8-4428-8bbe-ca51baf500ea</errorID>
      <errorWord>/）</errorWord>
      <group>L1_Punc</group>
      <groupName>标点问题</groupName>
      <ability>L2_Punc_CN</ability>
      <abilityName>标点符号检查</abilityName>
      <candidateList>
        <item>）</item>
      </candidateList>
      <explain/>
      <paraID>32E81EE5</paraID>
      <start>38</start>
      <end>40</end>
      <status>unmodified</status>
      <modifiedWord/>
      <trackRevisions>false</trackRevisions>
    </reviewItem>
    <reviewItem>
      <errorID>a385d6e9-4c02-4b58-8219-5dd622987eb3</errorID>
      <errorWord>/）</errorWord>
      <group>L1_Punc</group>
      <groupName>标点问题</groupName>
      <ability>L2_Punc_CN</ability>
      <abilityName>标点符号检查</abilityName>
      <candidateList>
        <item>）</item>
      </candidateList>
      <explain/>
      <paraID>119BDB4B</paraID>
      <start>38</start>
      <end>40</end>
      <status>unmodified</status>
      <modifiedWord/>
      <trackRevisions>false</trackRevisions>
    </reviewItem>
    <reviewItem>
      <errorID>a7c9c8a3-c69b-449d-91a6-4d08f88179a0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3440DA20</paraID>
      <start>0</start>
      <end>2</end>
      <status>unmodified</status>
      <modifiedWord/>
      <trackRevisions>false</trackRevisions>
    </reviewItem>
    <reviewItem>
      <errorID>7f60a617-4a19-41da-86ad-5c080e8a8a1a</errorID>
      <errorWord>/）</errorWord>
      <group>L1_Punc</group>
      <groupName>标点问题</groupName>
      <ability>L2_Punc_CN</ability>
      <abilityName>标点符号检查</abilityName>
      <candidateList>
        <item>）</item>
      </candidateList>
      <explain/>
      <paraID>46CFA757</paraID>
      <start>41</start>
      <end>43</end>
      <status>unmodified</status>
      <modifiedWord/>
      <trackRevisions>false</trackRevisions>
    </reviewItem>
    <reviewItem>
      <errorID>7559c464-69b0-4952-bbdd-7f775eed601d</errorID>
      <errorWord>（</errorWord>
      <group>L1_Punc</group>
      <groupName>标点问题</groupName>
      <ability>L2_Punc_CN</ability>
      <abilityName>标点符号检查</abilityName>
      <candidateList/>
      <explain>同一形式括号套用。</explain>
      <paraID>649EE795</paraID>
      <start>55</start>
      <end>56</end>
      <status>unmodified</status>
      <modifiedWord/>
      <trackRevisions>false</trackRevisions>
    </reviewItem>
    <reviewItem>
      <errorID>1e1c6960-c12f-42f4-a7d2-2c12a09f322a</errorID>
      <errorWord>红章</errorWord>
      <group>L1_Word</group>
      <groupName>字词问题</groupName>
      <ability>L2_Typo</ability>
      <abilityName>字词错误</abilityName>
      <candidateList>
        <item>公章</item>
      </candidateList>
      <explain/>
      <paraID>649EE795</paraID>
      <start>121</start>
      <end>123</end>
      <status>unmodified</status>
      <modifiedWord/>
      <trackRevisions>false</trackRevisions>
    </reviewItem>
    <reviewItem>
      <errorID>37a482c9-f1dc-43e0-8068-2b64d128700e</errorID>
      <errorWord>）</errorWord>
      <group>L1_Punc</group>
      <groupName>标点问题</groupName>
      <ability>L2_Punc_CN</ability>
      <abilityName>标点符号检查</abilityName>
      <candidateList/>
      <explain>同一形式括号套用。</explain>
      <paraID>649EE795</paraID>
      <start>161</start>
      <end>162</end>
      <status>unmodified</status>
      <modifiedWord/>
      <trackRevisions>false</trackRevisions>
    </reviewItem>
    <reviewItem>
      <errorID>cbce608e-7e25-464a-a5a2-ed9a46bdab9e</errorID>
      <errorWord>《关于符合本国产品标准的声明函》</errorWord>
      <group>L1_Official</group>
      <groupName>公文问题</groupName>
      <ability>L2_Official</ability>
      <abilityName>公文问题</abilityName>
      <candidateList/>
      <explain>公文文件引用格式不规范</explain>
      <paraID>6C97577B</paraID>
      <start>1</start>
      <end>17</end>
      <status>unmodified</status>
      <modifiedWord/>
      <trackRevisions>false</trackRevisions>
    </reviewItem>
    <reviewItem>
      <errorID>26c7b54e-9d95-4bf8-a439-93be4916afad</errorID>
      <errorWord>《关于规范政府采购行政处罚有关问题的通知》</errorWord>
      <group>L1_Official</group>
      <groupName>公文问题</groupName>
      <ability>L2_Official</ability>
      <abilityName>公文问题</abilityName>
      <candidateList/>
      <explain>公文文件引用格式不规范</explain>
      <paraID>450E8A13</paraID>
      <start>128</start>
      <end>149</end>
      <status>unmodified</status>
      <modifiedWord/>
      <trackRevisions>false</trackRevisions>
    </reviewItem>
    <reviewItem>
      <errorID>63c21b96-59b5-41a1-98f4-dfcefc75f530</errorID>
      <errorWord>《无锡市政府采购供应商失信信息确认函》</errorWord>
      <group>L1_Official</group>
      <groupName>公文问题</groupName>
      <ability>L2_Official</ability>
      <abilityName>公文问题</abilityName>
      <candidateList/>
      <explain>公文文件引用格式不规范</explain>
      <paraID>6308020C</paraID>
      <start>37</start>
      <end>56</end>
      <status>unmodified</status>
      <modifiedWord/>
      <trackRevisions>false</trackRevisions>
    </reviewItem>
    <reviewItem>
      <errorID>970a4a3a-42e2-4bfe-8c0e-4aefb43cb756</errorID>
      <errorWord>《中小企业声明函》</errorWord>
      <group>L1_Official</group>
      <groupName>公文问题</groupName>
      <ability>L2_Official</ability>
      <abilityName>公文问题</abilityName>
      <candidateList/>
      <explain>公文文件引用格式不规范</explain>
      <paraID> CA53349</paraID>
      <start>55</start>
      <end>64</end>
      <status>unmodified</status>
      <modifiedWord/>
      <trackRevisions>false</trackRevisions>
    </reviewItem>
    <reviewItem>
      <errorID>277106d6-4416-49a5-bd47-48c00d2d055a</errorID>
      <errorWord>《关于印发中小企业划型标准规定的通知》</errorWord>
      <group>L1_Official</group>
      <groupName>公文问题</groupName>
      <ability>L2_Official</ability>
      <abilityName>公文问题</abilityName>
      <candidateList/>
      <explain>公文文件引用格式不规范</explain>
      <paraID> CA53349</paraID>
      <start>82</start>
      <end>101</end>
      <status>unmodified</status>
      <modifiedWord/>
      <trackRevisions>false</trackRevisions>
    </reviewItem>
    <reviewItem>
      <errorID>cf846f7e-40fa-438a-968e-4d09351fd690</errorID>
      <errorWord>《关于符合本国产品标准的声明函》</errorWord>
      <group>L1_Official</group>
      <groupName>公文问题</groupName>
      <ability>L2_Official</ability>
      <abilityName>公文问题</abilityName>
      <candidateList/>
      <explain>公文文件引用格式不规范</explain>
      <paraID>2B1E2F4C</paraID>
      <start>35</start>
      <end>51</end>
      <status>unmodified</status>
      <modifiedWord/>
      <trackRevisions>false</trackRevisions>
    </reviewItem>
    <reviewItem>
      <errorID>d162e5a3-c6c2-4d5e-8650-ae149706bdd9</errorID>
      <errorWord>《关于符合本国产品标准的声明函》</errorWord>
      <group>L1_Official</group>
      <groupName>公文问题</groupName>
      <ability>L2_Official</ability>
      <abilityName>公文问题</abilityName>
      <candidateList/>
      <explain>公文文件引用格式不规范</explain>
      <paraID>2B1E2F4C</paraID>
      <start>86</start>
      <end>102</end>
      <status>unmodified</status>
      <modifiedWord/>
      <trackRevisions>false</trackRevisions>
    </reviewItem>
    <reviewItem>
      <errorID>453f68b6-170b-4f4a-8efe-e303990b6459</errorID>
      <errorWord>《关于符合本国产品标准的声明函》</errorWord>
      <group>L1_Official</group>
      <groupName>公文问题</groupName>
      <ability>L2_Official</ability>
      <abilityName>公文问题</abilityName>
      <candidateList/>
      <explain>公文文件引用格式不规范</explain>
      <paraID>2B1E2F4C</paraID>
      <start>160</start>
      <end>176</end>
      <status>unmodified</status>
      <modifiedWord/>
      <trackRevisions>false</trackRevisions>
    </reviewItem>
    <reviewItem>
      <errorID>d13c706f-dbe8-4b53-924b-8e6c21a95f14</errorID>
      <errorWord>《关于符合本国产品标准的声明函》</errorWord>
      <group>L1_Official</group>
      <groupName>公文问题</groupName>
      <ability>L2_Official</ability>
      <abilityName>公文问题</abilityName>
      <candidateList/>
      <explain>公文文件引用格式不规范</explain>
      <paraID>2B1E2F4C</paraID>
      <start>212</start>
      <end>228</end>
      <status>unmodified</status>
      <modifiedWord/>
      <trackRevisions>false</trackRevisions>
    </reviewItem>
    <reviewItem>
      <errorID>c5bf55a0-6659-4bba-a089-8bc6fabb35f1</errorID>
      <errorWord>《关于符合本国产品标准的声明函》</errorWord>
      <group>L1_Official</group>
      <groupName>公文问题</groupName>
      <ability>L2_Official</ability>
      <abilityName>公文问题</abilityName>
      <candidateList/>
      <explain>公文文件引用格式不规范</explain>
      <paraID>30969503</paraID>
      <start>17</start>
      <end>33</end>
      <status>unmodified</status>
      <modifiedWord/>
      <trackRevisions>false</trackRevisions>
    </reviewItem>
    <reviewItem>
      <errorID>7f73351f-7b3f-4d6b-ae95-904d09947da4</errorID>
      <errorWord>《关于符合本国产品标准的声明函》</errorWord>
      <group>L1_Official</group>
      <groupName>公文问题</groupName>
      <ability>L2_Official</ability>
      <abilityName>公文问题</abilityName>
      <candidateList/>
      <explain>公文文件引用格式不规范</explain>
      <paraID>30969503</paraID>
      <start>111</start>
      <end>127</end>
      <status>unmodified</status>
      <modifiedWord/>
      <trackRevisions>false</trackRevisions>
    </reviewItem>
    <reviewItem>
      <errorID>9b2ce1f9-3bea-462a-baa5-bfbc516b8b24</errorID>
      <errorWord>《关于符合本国产品标准的声明函》</errorWord>
      <group>L1_Official</group>
      <groupName>公文问题</groupName>
      <ability>L2_Official</ability>
      <abilityName>公文问题</abilityName>
      <candidateList/>
      <explain>公文文件引用格式不规范</explain>
      <paraID>4E3EC544</paraID>
      <start>29</start>
      <end>45</end>
      <status>unmodified</status>
      <modifiedWord/>
      <trackRevisions>false</trackRevisions>
    </reviewItem>
    <reviewItem>
      <errorID>f5addc97-2a0a-4cc8-ae9d-b70edf874ac7</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64D76F59</paraID>
      <start>131</start>
      <end>158</end>
      <status>unmodified</status>
      <modifiedWord/>
      <trackRevisions>false</trackRevisions>
    </reviewItem>
    <reviewItem>
      <errorID>e6d84da6-d104-4d67-ab3c-ff7ec71535d0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4E667A6B</paraID>
      <start>0</start>
      <end>2</end>
      <status>unmodified</status>
      <modifiedWord/>
      <trackRevisions>false</trackRevisions>
    </reviewItem>
    <reviewItem>
      <errorID>8b70862a-a7d4-4159-8ff3-abfa90e3ab69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3EDB1F02</paraID>
      <start>0</start>
      <end>2</end>
      <status>unmodified</status>
      <modifiedWord/>
      <trackRevisions>false</trackRevisions>
    </reviewItem>
    <reviewItem>
      <errorID>c1dc8c0d-5cc2-4ad6-b085-1acae5b73dda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6C71BE6A</paraID>
      <start>0</start>
      <end>2</end>
      <status>unmodified</status>
      <modifiedWord/>
      <trackRevisions>false</trackRevisions>
    </reviewItem>
    <reviewItem>
      <errorID>a97469f9-95e5-4a70-9034-e83a652bad06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1D8902D8</paraID>
      <start>0</start>
      <end>2</end>
      <status>unmodified</status>
      <modifiedWord/>
      <trackRevisions>false</trackRevisions>
    </reviewItem>
    <reviewItem>
      <errorID>b06f3ea7-21fb-4eae-9b7a-98d8d9a57668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9BDCB89</paraID>
      <start>0</start>
      <end>2</end>
      <status>unmodified</status>
      <modifiedWord/>
      <trackRevisions>false</trackRevisions>
    </reviewItem>
    <reviewItem>
      <errorID>c70cb614-ac45-4a2b-8ea1-c8ed4319cd3b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1242748A</paraID>
      <start>0</start>
      <end>2</end>
      <status>unmodified</status>
      <modifiedWord/>
      <trackRevisions>false</trackRevisions>
    </reviewItem>
    <reviewItem>
      <errorID>78a98d9e-74c3-45d9-94bd-265c7388ae50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74AE175D</paraID>
      <start>0</start>
      <end>2</end>
      <status>unmodified</status>
      <modifiedWord/>
      <trackRevisions>false</trackRevisions>
    </reviewItem>
    <reviewItem>
      <errorID>c60f1b93-a098-455a-b33c-0fbe138c7f06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3CD72EA4</paraID>
      <start>0</start>
      <end>2</end>
      <status>unmodified</status>
      <modifiedWord/>
      <trackRevisions>false</trackRevisions>
    </reviewItem>
    <reviewItem>
      <errorID>91e61cf6-f478-48d3-ad18-c95847ffde51</errorID>
      <errorWord>提供提供</errorWord>
      <group>L1_Word</group>
      <groupName>字词问题</groupName>
      <ability>L2_Typo</ability>
      <abilityName>字词错误</abilityName>
      <candidateList>
        <item>提供</item>
      </candidateList>
      <explain/>
      <paraID>66785500</paraID>
      <start>15</start>
      <end>17</end>
      <status>modified</status>
      <modifiedWord>提供</modifiedWord>
      <trackRevisions>false</trackRevisions>
    </reviewItem>
    <reviewItem>
      <errorID>8b2ff73a-e687-4789-b888-4e3d084dd9e1</errorID>
      <errorWord>提供提供</errorWord>
      <group>L1_Word</group>
      <groupName>字词问题</groupName>
      <ability>L2_Typo</ability>
      <abilityName>字词错误</abilityName>
      <candidateList>
        <item>提供</item>
      </candidateList>
      <explain/>
      <paraID> 14C3FC2</paraID>
      <start>15</start>
      <end>17</end>
      <status>modified</status>
      <modifiedWord>提供</modifiedWord>
      <trackRevisions>false</trackRevisions>
    </reviewItem>
    <reviewItem>
      <errorID>f056557d-1d85-47a6-9466-0d85490b270b</errorID>
      <errorWord>三位</errorWord>
      <group>L1_Word</group>
      <groupName>字词问题</groupName>
      <ability>L2_Typo</ability>
      <abilityName>字词错误</abilityName>
      <candidateList>
        <item>三维</item>
      </candidateList>
      <explain/>
      <paraID> 14C3FC2</paraID>
      <start>39</start>
      <end>41</end>
      <status>unmodified</status>
      <modifiedWord/>
      <trackRevisions>false</trackRevisions>
    </reviewItem>
    <reviewItem>
      <errorID>f098d8f1-ca5b-4e16-8503-e5cbf87e4be9</errorID>
      <errorWord>署</errorWord>
      <group>L1_Word</group>
      <groupName>字词问题</groupName>
      <ability>L2_Typo</ability>
      <abilityName>字词错误</abilityName>
      <candidateList>
        <item>署和</item>
      </candidateList>
      <explain/>
      <paraID> 14C3FC2</paraID>
      <start>64</start>
      <end>65</end>
      <status>unmodified</status>
      <modifiedWord/>
      <trackRevisions>false</trackRevisions>
    </reviewItem>
    <reviewItem>
      <errorID>8824ba69-084b-4e81-8d52-bbda400a4288</errorID>
      <errorWord>倒入</errorWord>
      <group>L1_Word</group>
      <groupName>字词问题</groupName>
      <ability>L2_Typo</ability>
      <abilityName>字词错误</abilityName>
      <candidateList>
        <item>导入</item>
      </candidateList>
      <explain/>
      <paraID>230BD5F8</paraID>
      <start>28</start>
      <end>30</end>
      <status>unmodified</status>
      <modifiedWord/>
      <trackRevisions>false</trackRevisions>
    </reviewItem>
    <reviewItem>
      <errorID>20db6e01-369e-4044-a689-a82d10c63edb</errorID>
      <errorWord>详实</errorWord>
      <group>L1_Word</group>
      <groupName>字词问题</groupName>
      <ability>L2_Typo</ability>
      <abilityName>字词错误</abilityName>
      <candidateList>
        <item>翔实</item>
      </candidateList>
      <explain/>
      <paraID>7420C0E4</paraID>
      <start>37</start>
      <end>39</end>
      <status>unmodified</status>
      <modifiedWord/>
      <trackRevisions>false</trackRevisions>
    </reviewItem>
    <reviewItem>
      <errorID>b6b13665-084d-4507-a997-bbebf77b2673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73F80676</paraID>
      <start>0</start>
      <end>2</end>
      <status>unmodified</status>
      <modifiedWord/>
      <trackRevisions>false</trackRevisions>
    </reviewItem>
    <reviewItem>
      <errorID>0ff61ae1-f859-4e5b-885d-386e90c25cd1</errorID>
      <errorWord>（</errorWord>
      <group>L1_Punc</group>
      <groupName>标点问题</groupName>
      <ability>L2_Punc_CN</ability>
      <abilityName>标点符号检查</abilityName>
      <candidateList/>
      <explain>同一形式括号套用。</explain>
      <paraID>4EAF1310</paraID>
      <start>53</start>
      <end>54</end>
      <status>unmodified</status>
      <modifiedWord/>
      <trackRevisions>false</trackRevisions>
    </reviewItem>
    <reviewItem>
      <errorID>efb81f8e-46bc-4cdb-9dbb-12a8713031b1</errorID>
      <errorWord>）</errorWord>
      <group>L1_Punc</group>
      <groupName>标点问题</groupName>
      <ability>L2_Punc_CN</ability>
      <abilityName>标点符号检查</abilityName>
      <candidateList/>
      <explain>同一形式括号套用。</explain>
      <paraID>4EAF1310</paraID>
      <start>68</start>
      <end>69</end>
      <status>unmodified</status>
      <modifiedWord/>
      <trackRevisions>false</trackRevisions>
    </reviewItem>
    <reviewItem>
      <errorID>20051646-369e-4b68-b180-c04bbde95b01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40FC515</paraID>
      <start>28</start>
      <end>31</end>
      <status>unmodified</status>
      <modifiedWord/>
      <trackRevisions>false</trackRevisions>
    </reviewItem>
    <reviewItem>
      <errorID>3639380e-057d-445b-beb2-1e0b147f1187</errorID>
      <errorWord>后</errorWord>
      <group>L1_Word</group>
      <groupName>字词问题</groupName>
      <ability>L2_Typo</ability>
      <abilityName>字词错误</abilityName>
      <candidateList>
        <item>后支</item>
      </candidateList>
      <explain/>
      <paraID>7F60C711</paraID>
      <start>35</start>
      <end>36</end>
      <status>unmodified</status>
      <modifiedWord/>
      <trackRevisions>false</trackRevisions>
    </reviewItem>
    <reviewItem>
      <errorID>faa50b80-3ab8-4d15-b920-0ef6531c904d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363FD833</paraID>
      <start>0</start>
      <end>2</end>
      <status>unmodified</status>
      <modifiedWord/>
      <trackRevisions>false</trackRevisions>
    </reviewItem>
    <reviewItem>
      <errorID>a07592b5-cb60-4fdc-9d04-1d8d9e5578c7</errorID>
      <errorWord>《中小企业声明函》</errorWord>
      <group>L1_Official</group>
      <groupName>公文问题</groupName>
      <ability>L2_Official</ability>
      <abilityName>公文问题</abilityName>
      <candidateList/>
      <explain>公文文件引用格式不规范</explain>
      <paraID>2B65C3C6</paraID>
      <start>44</start>
      <end>53</end>
      <status>unmodified</status>
      <modifiedWord/>
      <trackRevisions>false</trackRevisions>
    </reviewItem>
    <reviewItem>
      <errorID>981bed5f-6dbf-4213-be61-c1990eae4c2d</errorID>
      <errorWord>《中小企业声明函》</errorWord>
      <group>L1_Official</group>
      <groupName>公文问题</groupName>
      <ability>L2_Official</ability>
      <abilityName>公文问题</abilityName>
      <candidateList/>
      <explain>公文文件引用格式不规范</explain>
      <paraID>2B65C3C6</paraID>
      <start>58</start>
      <end>67</end>
      <status>unmodified</status>
      <modifiedWord/>
      <trackRevisions>false</trackRevisions>
    </reviewItem>
    <reviewItem>
      <errorID>7ab36b2b-cbec-4c71-9711-a747962aeca1</errorID>
      <errorWord>（</errorWord>
      <group>L1_Punc</group>
      <groupName>标点问题</groupName>
      <ability>L2_Punc_CN</ability>
      <abilityName>标点符号检查</abilityName>
      <candidateList/>
      <explain>同一形式括号套用。</explain>
      <paraID>2B65C3C6</paraID>
      <start>67</start>
      <end>68</end>
      <status>unmodified</status>
      <modifiedWord/>
      <trackRevisions>false</trackRevisions>
    </reviewItem>
    <reviewItem>
      <errorID>cf42ce44-8d96-48f8-8b41-753e72289624</errorID>
      <errorWord>）</errorWord>
      <group>L1_Punc</group>
      <groupName>标点问题</groupName>
      <ability>L2_Punc_CN</ability>
      <abilityName>标点符号检查</abilityName>
      <candidateList/>
      <explain>同一形式括号套用。</explain>
      <paraID>2B65C3C6</paraID>
      <start>70</start>
      <end>71</end>
      <status>unmodified</status>
      <modifiedWord/>
      <trackRevisions>false</trackRevisions>
    </reviewItem>
    <reviewItem>
      <errorID>3e7e082b-1e43-43d8-ae5c-2787a08f2dad</errorID>
      <errorWord>《关于符合本国产品标准的声明函》</errorWord>
      <group>L1_Official</group>
      <groupName>公文问题</groupName>
      <ability>L2_Official</ability>
      <abilityName>公文问题</abilityName>
      <candidateList/>
      <explain>公文文件引用格式不规范</explain>
      <paraID>27125AD3</paraID>
      <start>38</start>
      <end>54</end>
      <status>unmodified</status>
      <modifiedWord/>
      <trackRevisions>false</trackRevisions>
    </reviewItem>
    <reviewItem>
      <errorID>91f152e2-ecba-4922-bd82-eb2508ecb832</errorID>
      <errorWord>《中小企业声明函》</errorWord>
      <group>L1_Official</group>
      <groupName>公文问题</groupName>
      <ability>L2_Official</ability>
      <abilityName>公文问题</abilityName>
      <candidateList/>
      <explain>公文文件引用格式不规范</explain>
      <paraID>751B490F</paraID>
      <start>8</start>
      <end>17</end>
      <status>unmodified</status>
      <modifiedWord/>
      <trackRevisions>false</trackRevisions>
    </reviewItem>
    <reviewItem>
      <errorID>193aa90d-7abf-49c5-9169-99595a7d1c14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513623EF</paraID>
      <start>0</start>
      <end>2</end>
      <status>unmodified</status>
      <modifiedWord/>
      <trackRevisions>false</trackRevisions>
    </reviewItem>
    <reviewItem>
      <errorID>7c196c2a-8423-42e9-a5c3-60e3daac7a5a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56A55894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69F85A-52D2-4604-9828-DC4008F33C73}">
  <ds:schemaRefs/>
</ds:datastoreItem>
</file>

<file path=customXml/itemProps3.xml><?xml version="1.0" encoding="utf-8"?>
<ds:datastoreItem xmlns:ds="http://schemas.openxmlformats.org/officeDocument/2006/customXml" ds:itemID="{085FC669-0F95-4884-AD42-B68B25C2B9B8}">
  <ds:schemaRefs/>
</ds:datastoreItem>
</file>

<file path=docProps/app.xml><?xml version="1.0" encoding="utf-8"?>
<Properties xmlns="http://schemas.openxmlformats.org/officeDocument/2006/extended-properties" xmlns:vt="http://schemas.openxmlformats.org/officeDocument/2006/docPropsVTypes">
  <Template>Normal.dotm</Template>
  <Company>ist</Company>
  <Pages>48</Pages>
  <Words>89</Words>
  <Characters>115</Characters>
  <TotalTime>5</TotalTime>
  <ScaleCrop>false</ScaleCrop>
  <LinksUpToDate>false</LinksUpToDate>
  <CharactersWithSpaces>163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2026-10-14T08:56:00Z</dcterms:created>
  <dc:creator>zjt</dc:creator>
  <cp:lastModifiedBy>AA琦琦</cp:lastModifiedBy>
  <dcterms:modified xsi:type="dcterms:W3CDTF">2026-10-27T07:48:23Z</dcterms:modified>
  <dc:title>投标邀请函</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1F81A3E451F86AC844E2D66AFC11FF02_43</vt:lpwstr>
  </property>
  <property fmtid="{D5CDD505-2E9C-101B-9397-08002B2CF9AE}" pid="4" name="KSOTemplateDocerSaveRecord">
    <vt:lpwstr>eyJoZGlkIjoiM2ViYjMyYzc5ZDA2MzY0MWI0ZTg2ZjZiOWQxY2IyYTQiLCJ1c2VySWQiOiI4MzU3MzE1NjcifQ==</vt:lpwstr>
  </property>
</Properties>
</file>