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F4E21F0" w14:textId="77777777" w:rsidR="00AE40B8" w:rsidRPr="00BE4618" w:rsidRDefault="00AE40B8">
      <w:pPr>
        <w:spacing w:line="360" w:lineRule="auto"/>
        <w:ind w:firstLineChars="50" w:firstLine="160"/>
        <w:rPr>
          <w:rFonts w:ascii="CESI黑体-GB2312" w:eastAsia="CESI黑体-GB2312" w:hAnsi="CESI黑体-GB2312" w:cs="CESI黑体-GB2312"/>
          <w:color w:val="000000"/>
          <w:sz w:val="32"/>
          <w:szCs w:val="32"/>
        </w:rPr>
      </w:pPr>
      <w:r w:rsidRPr="00BE4618">
        <w:rPr>
          <w:rFonts w:ascii="CESI黑体-GB2312" w:eastAsia="CESI黑体-GB2312" w:hAnsi="CESI黑体-GB2312" w:cs="CESI黑体-GB2312" w:hint="eastAsia"/>
          <w:color w:val="000000"/>
          <w:sz w:val="32"/>
          <w:szCs w:val="32"/>
        </w:rPr>
        <w:t xml:space="preserve"> </w:t>
      </w:r>
    </w:p>
    <w:p w14:paraId="4378A6D7" w14:textId="77777777" w:rsidR="00AE40B8" w:rsidRPr="00BE4618" w:rsidRDefault="00AE40B8">
      <w:pPr>
        <w:jc w:val="center"/>
        <w:rPr>
          <w:b/>
          <w:bCs/>
          <w:color w:val="000000"/>
          <w:sz w:val="60"/>
          <w:szCs w:val="60"/>
        </w:rPr>
      </w:pPr>
      <w:r w:rsidRPr="00BE4618">
        <w:rPr>
          <w:rFonts w:hint="eastAsia"/>
          <w:b/>
          <w:bCs/>
          <w:color w:val="000000"/>
          <w:sz w:val="60"/>
          <w:szCs w:val="60"/>
        </w:rPr>
        <w:t>武</w:t>
      </w:r>
      <w:r w:rsidRPr="00BE4618">
        <w:rPr>
          <w:rFonts w:hint="eastAsia"/>
          <w:b/>
          <w:bCs/>
          <w:color w:val="000000"/>
          <w:sz w:val="60"/>
          <w:szCs w:val="60"/>
        </w:rPr>
        <w:t xml:space="preserve"> </w:t>
      </w:r>
      <w:r w:rsidRPr="00BE4618">
        <w:rPr>
          <w:rFonts w:hint="eastAsia"/>
          <w:b/>
          <w:bCs/>
          <w:color w:val="000000"/>
          <w:sz w:val="60"/>
          <w:szCs w:val="60"/>
        </w:rPr>
        <w:t>进</w:t>
      </w:r>
      <w:r w:rsidRPr="00BE4618">
        <w:rPr>
          <w:rFonts w:hint="eastAsia"/>
          <w:b/>
          <w:bCs/>
          <w:color w:val="000000"/>
          <w:sz w:val="60"/>
          <w:szCs w:val="60"/>
        </w:rPr>
        <w:t xml:space="preserve"> </w:t>
      </w:r>
      <w:r w:rsidRPr="00BE4618">
        <w:rPr>
          <w:rFonts w:hint="eastAsia"/>
          <w:b/>
          <w:bCs/>
          <w:color w:val="000000"/>
          <w:sz w:val="60"/>
          <w:szCs w:val="60"/>
        </w:rPr>
        <w:t>区</w:t>
      </w:r>
      <w:r w:rsidRPr="00BE4618">
        <w:rPr>
          <w:rFonts w:hint="eastAsia"/>
          <w:b/>
          <w:bCs/>
          <w:color w:val="000000"/>
          <w:sz w:val="60"/>
          <w:szCs w:val="60"/>
        </w:rPr>
        <w:t xml:space="preserve"> </w:t>
      </w:r>
      <w:r w:rsidRPr="00BE4618">
        <w:rPr>
          <w:b/>
          <w:bCs/>
          <w:color w:val="000000"/>
          <w:sz w:val="60"/>
          <w:szCs w:val="60"/>
        </w:rPr>
        <w:t>政</w:t>
      </w:r>
      <w:r w:rsidRPr="00BE4618">
        <w:rPr>
          <w:rFonts w:hint="eastAsia"/>
          <w:b/>
          <w:bCs/>
          <w:color w:val="000000"/>
          <w:sz w:val="60"/>
          <w:szCs w:val="60"/>
        </w:rPr>
        <w:t xml:space="preserve"> </w:t>
      </w:r>
      <w:r w:rsidRPr="00BE4618">
        <w:rPr>
          <w:b/>
          <w:bCs/>
          <w:color w:val="000000"/>
          <w:sz w:val="60"/>
          <w:szCs w:val="60"/>
        </w:rPr>
        <w:t>府</w:t>
      </w:r>
      <w:r w:rsidRPr="00BE4618">
        <w:rPr>
          <w:rFonts w:hint="eastAsia"/>
          <w:b/>
          <w:bCs/>
          <w:color w:val="000000"/>
          <w:sz w:val="60"/>
          <w:szCs w:val="60"/>
        </w:rPr>
        <w:t xml:space="preserve"> </w:t>
      </w:r>
      <w:r w:rsidRPr="00BE4618">
        <w:rPr>
          <w:b/>
          <w:bCs/>
          <w:color w:val="000000"/>
          <w:sz w:val="60"/>
          <w:szCs w:val="60"/>
        </w:rPr>
        <w:t>采</w:t>
      </w:r>
      <w:r w:rsidRPr="00BE4618">
        <w:rPr>
          <w:rFonts w:hint="eastAsia"/>
          <w:b/>
          <w:bCs/>
          <w:color w:val="000000"/>
          <w:sz w:val="60"/>
          <w:szCs w:val="60"/>
        </w:rPr>
        <w:t xml:space="preserve"> </w:t>
      </w:r>
      <w:r w:rsidRPr="00BE4618">
        <w:rPr>
          <w:b/>
          <w:bCs/>
          <w:color w:val="000000"/>
          <w:sz w:val="60"/>
          <w:szCs w:val="60"/>
        </w:rPr>
        <w:t>购</w:t>
      </w:r>
      <w:r w:rsidRPr="00BE4618">
        <w:rPr>
          <w:rFonts w:hint="eastAsia"/>
          <w:b/>
          <w:bCs/>
          <w:color w:val="000000"/>
          <w:sz w:val="60"/>
          <w:szCs w:val="60"/>
        </w:rPr>
        <w:t xml:space="preserve"> </w:t>
      </w:r>
      <w:r w:rsidRPr="00BE4618">
        <w:rPr>
          <w:b/>
          <w:bCs/>
          <w:color w:val="000000"/>
          <w:sz w:val="60"/>
          <w:szCs w:val="60"/>
        </w:rPr>
        <w:t>项</w:t>
      </w:r>
      <w:r w:rsidRPr="00BE4618">
        <w:rPr>
          <w:rFonts w:hint="eastAsia"/>
          <w:b/>
          <w:bCs/>
          <w:color w:val="000000"/>
          <w:sz w:val="60"/>
          <w:szCs w:val="60"/>
        </w:rPr>
        <w:t xml:space="preserve"> </w:t>
      </w:r>
      <w:r w:rsidRPr="00BE4618">
        <w:rPr>
          <w:b/>
          <w:bCs/>
          <w:color w:val="000000"/>
          <w:sz w:val="60"/>
          <w:szCs w:val="60"/>
        </w:rPr>
        <w:t>目</w:t>
      </w:r>
    </w:p>
    <w:p w14:paraId="06A557DB" w14:textId="77777777" w:rsidR="00AE40B8" w:rsidRPr="00BE4618" w:rsidRDefault="00AE40B8">
      <w:pPr>
        <w:jc w:val="center"/>
        <w:rPr>
          <w:b/>
          <w:bCs/>
          <w:color w:val="000000"/>
          <w:sz w:val="60"/>
          <w:szCs w:val="60"/>
        </w:rPr>
      </w:pPr>
    </w:p>
    <w:p w14:paraId="1028268E" w14:textId="77777777" w:rsidR="00AE40B8" w:rsidRPr="00BE4618" w:rsidRDefault="00AE40B8">
      <w:pPr>
        <w:jc w:val="center"/>
        <w:rPr>
          <w:b/>
          <w:bCs/>
          <w:color w:val="000000"/>
          <w:sz w:val="60"/>
          <w:szCs w:val="60"/>
        </w:rPr>
      </w:pPr>
      <w:r w:rsidRPr="00BE4618">
        <w:rPr>
          <w:rFonts w:hint="eastAsia"/>
          <w:b/>
          <w:bCs/>
          <w:color w:val="000000"/>
          <w:sz w:val="60"/>
          <w:szCs w:val="60"/>
        </w:rPr>
        <w:t>询</w:t>
      </w:r>
      <w:r w:rsidRPr="00BE4618">
        <w:rPr>
          <w:rFonts w:hint="eastAsia"/>
          <w:b/>
          <w:bCs/>
          <w:color w:val="000000"/>
          <w:sz w:val="60"/>
          <w:szCs w:val="60"/>
        </w:rPr>
        <w:t xml:space="preserve"> </w:t>
      </w:r>
      <w:r w:rsidRPr="00BE4618">
        <w:rPr>
          <w:rFonts w:hint="eastAsia"/>
          <w:b/>
          <w:bCs/>
          <w:color w:val="000000"/>
          <w:sz w:val="60"/>
          <w:szCs w:val="60"/>
        </w:rPr>
        <w:t>价</w:t>
      </w:r>
      <w:r w:rsidRPr="00BE4618">
        <w:rPr>
          <w:rFonts w:hint="eastAsia"/>
          <w:b/>
          <w:bCs/>
          <w:color w:val="000000"/>
          <w:sz w:val="60"/>
          <w:szCs w:val="60"/>
        </w:rPr>
        <w:t xml:space="preserve"> </w:t>
      </w:r>
      <w:r w:rsidRPr="00BE4618">
        <w:rPr>
          <w:b/>
          <w:bCs/>
          <w:color w:val="000000"/>
          <w:sz w:val="60"/>
          <w:szCs w:val="60"/>
        </w:rPr>
        <w:t>文</w:t>
      </w:r>
      <w:r w:rsidRPr="00BE4618">
        <w:rPr>
          <w:rFonts w:hint="eastAsia"/>
          <w:b/>
          <w:bCs/>
          <w:color w:val="000000"/>
          <w:sz w:val="60"/>
          <w:szCs w:val="60"/>
        </w:rPr>
        <w:t xml:space="preserve"> </w:t>
      </w:r>
      <w:r w:rsidRPr="00BE4618">
        <w:rPr>
          <w:b/>
          <w:bCs/>
          <w:color w:val="000000"/>
          <w:sz w:val="60"/>
          <w:szCs w:val="60"/>
        </w:rPr>
        <w:t>件</w:t>
      </w:r>
    </w:p>
    <w:p w14:paraId="6F5BDFB0" w14:textId="77777777" w:rsidR="00AE40B8" w:rsidRPr="00BE4618" w:rsidRDefault="00AE40B8">
      <w:pPr>
        <w:spacing w:line="360" w:lineRule="auto"/>
        <w:jc w:val="center"/>
        <w:rPr>
          <w:rFonts w:ascii="宋体" w:hAnsi="宋体" w:hint="eastAsia"/>
          <w:b/>
          <w:bCs/>
          <w:color w:val="000000"/>
          <w:sz w:val="60"/>
          <w:szCs w:val="60"/>
        </w:rPr>
      </w:pPr>
    </w:p>
    <w:p w14:paraId="32A1556E" w14:textId="77777777" w:rsidR="00AE40B8" w:rsidRPr="00BE4618" w:rsidRDefault="00AE40B8">
      <w:pPr>
        <w:spacing w:line="360" w:lineRule="auto"/>
        <w:jc w:val="center"/>
        <w:rPr>
          <w:rFonts w:ascii="宋体" w:hAnsi="宋体" w:hint="eastAsia"/>
          <w:b/>
          <w:bCs/>
          <w:color w:val="000000"/>
          <w:sz w:val="60"/>
          <w:szCs w:val="60"/>
        </w:rPr>
      </w:pPr>
    </w:p>
    <w:p w14:paraId="7257256A" w14:textId="77777777" w:rsidR="00AE40B8" w:rsidRPr="00BE4618" w:rsidRDefault="00AE40B8">
      <w:pPr>
        <w:spacing w:line="360" w:lineRule="auto"/>
        <w:jc w:val="center"/>
        <w:rPr>
          <w:rFonts w:ascii="宋体" w:hAnsi="宋体" w:hint="eastAsia"/>
          <w:b/>
          <w:bCs/>
          <w:color w:val="000000"/>
          <w:sz w:val="60"/>
          <w:szCs w:val="60"/>
        </w:rPr>
      </w:pPr>
    </w:p>
    <w:p w14:paraId="14434627" w14:textId="77777777" w:rsidR="00AE40B8" w:rsidRPr="00BE4618" w:rsidRDefault="00AE40B8">
      <w:pPr>
        <w:tabs>
          <w:tab w:val="left" w:pos="5609"/>
        </w:tabs>
        <w:spacing w:line="360" w:lineRule="auto"/>
        <w:ind w:leftChars="444" w:left="2833" w:hangingChars="528" w:hanging="1901"/>
        <w:jc w:val="left"/>
        <w:rPr>
          <w:bCs/>
          <w:color w:val="000000"/>
          <w:sz w:val="36"/>
          <w:szCs w:val="36"/>
        </w:rPr>
      </w:pPr>
      <w:r w:rsidRPr="00BE4618">
        <w:rPr>
          <w:bCs/>
          <w:color w:val="000000"/>
          <w:sz w:val="36"/>
          <w:szCs w:val="36"/>
        </w:rPr>
        <w:t>项目名称：</w:t>
      </w:r>
      <w:r w:rsidR="00A21FDA" w:rsidRPr="00BE4618">
        <w:rPr>
          <w:rFonts w:hint="eastAsia"/>
          <w:bCs/>
          <w:color w:val="000000"/>
          <w:sz w:val="36"/>
          <w:szCs w:val="36"/>
        </w:rPr>
        <w:t>常州市公安局武进分局</w:t>
      </w:r>
      <w:r w:rsidR="00A21FDA" w:rsidRPr="00BE4618">
        <w:rPr>
          <w:rFonts w:hint="eastAsia"/>
          <w:bCs/>
          <w:color w:val="000000"/>
          <w:sz w:val="36"/>
          <w:szCs w:val="36"/>
        </w:rPr>
        <w:t>2026</w:t>
      </w:r>
      <w:r w:rsidR="00A21FDA" w:rsidRPr="00BE4618">
        <w:rPr>
          <w:rFonts w:hint="eastAsia"/>
          <w:bCs/>
          <w:color w:val="000000"/>
          <w:sz w:val="36"/>
          <w:szCs w:val="36"/>
        </w:rPr>
        <w:t>年专用装备采购项目</w:t>
      </w:r>
    </w:p>
    <w:p w14:paraId="73E6F658" w14:textId="64FA805E" w:rsidR="00AE40B8" w:rsidRPr="00BE4618" w:rsidRDefault="00AE40B8">
      <w:pPr>
        <w:tabs>
          <w:tab w:val="left" w:pos="3240"/>
          <w:tab w:val="left" w:pos="3420"/>
        </w:tabs>
        <w:spacing w:line="360" w:lineRule="auto"/>
        <w:ind w:leftChars="444" w:left="2833" w:hangingChars="528" w:hanging="1901"/>
        <w:jc w:val="left"/>
        <w:rPr>
          <w:bCs/>
          <w:color w:val="000000"/>
          <w:sz w:val="36"/>
          <w:szCs w:val="36"/>
        </w:rPr>
      </w:pPr>
      <w:r w:rsidRPr="00BE4618">
        <w:rPr>
          <w:bCs/>
          <w:color w:val="000000"/>
          <w:sz w:val="36"/>
          <w:szCs w:val="36"/>
        </w:rPr>
        <w:t>项目编号：</w:t>
      </w:r>
      <w:r w:rsidR="00BC6BB6" w:rsidRPr="00BE4618">
        <w:rPr>
          <w:bCs/>
          <w:color w:val="000000"/>
          <w:sz w:val="36"/>
          <w:szCs w:val="36"/>
        </w:rPr>
        <w:t>JSZC-320412-JZCG-X2026-00</w:t>
      </w:r>
      <w:r w:rsidR="004C662A" w:rsidRPr="00BE4618">
        <w:rPr>
          <w:rFonts w:hint="eastAsia"/>
          <w:bCs/>
          <w:color w:val="000000"/>
          <w:sz w:val="36"/>
          <w:szCs w:val="36"/>
        </w:rPr>
        <w:t>4</w:t>
      </w:r>
      <w:r w:rsidR="00D446E1">
        <w:rPr>
          <w:rFonts w:hint="eastAsia"/>
          <w:bCs/>
          <w:color w:val="000000"/>
          <w:sz w:val="36"/>
          <w:szCs w:val="36"/>
        </w:rPr>
        <w:t>9</w:t>
      </w:r>
      <w:r w:rsidR="00A21FDA" w:rsidRPr="00BE4618">
        <w:rPr>
          <w:rFonts w:hint="eastAsia"/>
          <w:bCs/>
          <w:color w:val="000000"/>
          <w:sz w:val="36"/>
          <w:szCs w:val="36"/>
        </w:rPr>
        <w:t xml:space="preserve">  </w:t>
      </w:r>
    </w:p>
    <w:p w14:paraId="7E85864D" w14:textId="77777777" w:rsidR="00AE40B8" w:rsidRPr="00BE4618" w:rsidRDefault="00AE40B8">
      <w:pPr>
        <w:tabs>
          <w:tab w:val="left" w:pos="3240"/>
          <w:tab w:val="left" w:pos="3420"/>
        </w:tabs>
        <w:spacing w:line="360" w:lineRule="auto"/>
        <w:ind w:leftChars="444" w:left="2833" w:hangingChars="528" w:hanging="1901"/>
        <w:jc w:val="left"/>
        <w:rPr>
          <w:bCs/>
          <w:color w:val="000000"/>
          <w:sz w:val="36"/>
          <w:szCs w:val="36"/>
        </w:rPr>
      </w:pPr>
      <w:r w:rsidRPr="00BE4618">
        <w:rPr>
          <w:bCs/>
          <w:color w:val="000000"/>
          <w:sz w:val="36"/>
          <w:szCs w:val="36"/>
        </w:rPr>
        <w:t>采</w:t>
      </w:r>
      <w:r w:rsidRPr="00BE4618">
        <w:rPr>
          <w:bCs/>
          <w:color w:val="000000"/>
          <w:sz w:val="36"/>
          <w:szCs w:val="36"/>
        </w:rPr>
        <w:t xml:space="preserve"> </w:t>
      </w:r>
      <w:r w:rsidRPr="00BE4618">
        <w:rPr>
          <w:bCs/>
          <w:color w:val="000000"/>
          <w:sz w:val="36"/>
          <w:szCs w:val="36"/>
        </w:rPr>
        <w:t>购</w:t>
      </w:r>
      <w:r w:rsidRPr="00BE4618">
        <w:rPr>
          <w:bCs/>
          <w:color w:val="000000"/>
          <w:sz w:val="36"/>
          <w:szCs w:val="36"/>
        </w:rPr>
        <w:t xml:space="preserve"> </w:t>
      </w:r>
      <w:r w:rsidRPr="00BE4618">
        <w:rPr>
          <w:bCs/>
          <w:color w:val="000000"/>
          <w:sz w:val="36"/>
          <w:szCs w:val="36"/>
        </w:rPr>
        <w:t>人：</w:t>
      </w:r>
      <w:r w:rsidR="003E39BC" w:rsidRPr="00BE4618">
        <w:rPr>
          <w:rFonts w:hint="eastAsia"/>
          <w:bCs/>
          <w:color w:val="000000"/>
          <w:sz w:val="36"/>
          <w:szCs w:val="36"/>
        </w:rPr>
        <w:t>常州市公安局武进分局</w:t>
      </w:r>
    </w:p>
    <w:p w14:paraId="637E2D62" w14:textId="77777777" w:rsidR="00AE40B8" w:rsidRPr="00BE4618" w:rsidRDefault="00AE40B8">
      <w:pPr>
        <w:tabs>
          <w:tab w:val="left" w:pos="3240"/>
          <w:tab w:val="left" w:pos="3420"/>
        </w:tabs>
        <w:spacing w:line="360" w:lineRule="auto"/>
        <w:ind w:leftChars="444" w:left="2833" w:hangingChars="528" w:hanging="1901"/>
        <w:jc w:val="left"/>
        <w:rPr>
          <w:bCs/>
          <w:color w:val="000000"/>
          <w:sz w:val="36"/>
          <w:szCs w:val="36"/>
        </w:rPr>
      </w:pPr>
      <w:r w:rsidRPr="00BE4618">
        <w:rPr>
          <w:rFonts w:hint="eastAsia"/>
          <w:bCs/>
          <w:color w:val="000000"/>
          <w:sz w:val="36"/>
          <w:szCs w:val="36"/>
        </w:rPr>
        <w:t>采购</w:t>
      </w:r>
      <w:r w:rsidRPr="00BE4618">
        <w:rPr>
          <w:bCs/>
          <w:color w:val="000000"/>
          <w:sz w:val="36"/>
          <w:szCs w:val="36"/>
        </w:rPr>
        <w:t>代理机构：</w:t>
      </w:r>
      <w:r w:rsidRPr="00BE4618">
        <w:rPr>
          <w:rFonts w:hint="eastAsia"/>
          <w:bCs/>
          <w:color w:val="000000"/>
          <w:sz w:val="36"/>
          <w:szCs w:val="36"/>
        </w:rPr>
        <w:t>常州市武进区政府采购中心</w:t>
      </w:r>
    </w:p>
    <w:p w14:paraId="7A9FFAB7" w14:textId="77777777" w:rsidR="00AE40B8" w:rsidRPr="00BE4618" w:rsidRDefault="00AE40B8">
      <w:pPr>
        <w:widowControl/>
        <w:jc w:val="left"/>
        <w:rPr>
          <w:color w:val="000000"/>
          <w:kern w:val="0"/>
          <w:sz w:val="24"/>
        </w:rPr>
      </w:pPr>
      <w:r w:rsidRPr="00BE4618">
        <w:rPr>
          <w:b/>
          <w:bCs/>
          <w:color w:val="000000"/>
          <w:sz w:val="44"/>
        </w:rPr>
        <w:br w:type="page"/>
      </w:r>
    </w:p>
    <w:p w14:paraId="666230D2" w14:textId="77777777" w:rsidR="00AE40B8" w:rsidRPr="00BE4618" w:rsidRDefault="00AE40B8">
      <w:pPr>
        <w:spacing w:line="360" w:lineRule="auto"/>
        <w:jc w:val="center"/>
        <w:outlineLvl w:val="0"/>
        <w:rPr>
          <w:b/>
          <w:color w:val="000000"/>
          <w:sz w:val="36"/>
          <w:szCs w:val="36"/>
        </w:rPr>
      </w:pPr>
      <w:bookmarkStart w:id="0" w:name="_Toc104818924"/>
      <w:r w:rsidRPr="00BE4618">
        <w:rPr>
          <w:rFonts w:hint="eastAsia"/>
          <w:b/>
          <w:color w:val="000000"/>
          <w:sz w:val="36"/>
          <w:szCs w:val="36"/>
        </w:rPr>
        <w:lastRenderedPageBreak/>
        <w:t>目</w:t>
      </w:r>
      <w:r w:rsidRPr="00BE4618">
        <w:rPr>
          <w:b/>
          <w:color w:val="000000"/>
          <w:sz w:val="36"/>
          <w:szCs w:val="36"/>
        </w:rPr>
        <w:t xml:space="preserve">      </w:t>
      </w:r>
      <w:r w:rsidRPr="00BE4618">
        <w:rPr>
          <w:rFonts w:hint="eastAsia"/>
          <w:b/>
          <w:color w:val="000000"/>
          <w:sz w:val="36"/>
          <w:szCs w:val="36"/>
        </w:rPr>
        <w:t>录</w:t>
      </w:r>
      <w:bookmarkEnd w:id="0"/>
    </w:p>
    <w:p w14:paraId="5FF7C952" w14:textId="77777777" w:rsidR="00AE40B8" w:rsidRPr="00BE4618" w:rsidRDefault="00AE40B8">
      <w:pPr>
        <w:spacing w:line="360" w:lineRule="auto"/>
        <w:jc w:val="center"/>
        <w:outlineLvl w:val="0"/>
        <w:rPr>
          <w:b/>
          <w:color w:val="000000"/>
          <w:sz w:val="36"/>
          <w:szCs w:val="36"/>
        </w:rPr>
      </w:pPr>
    </w:p>
    <w:p w14:paraId="3FF3313F" w14:textId="77777777" w:rsidR="00AE40B8" w:rsidRPr="00BE4618" w:rsidRDefault="00AE40B8">
      <w:pPr>
        <w:rPr>
          <w:b/>
          <w:color w:val="000000"/>
          <w:sz w:val="30"/>
          <w:szCs w:val="30"/>
        </w:rPr>
      </w:pPr>
      <w:r w:rsidRPr="00BE4618">
        <w:rPr>
          <w:b/>
          <w:color w:val="000000"/>
          <w:sz w:val="30"/>
          <w:szCs w:val="30"/>
        </w:rPr>
        <w:t>第一章</w:t>
      </w:r>
      <w:r w:rsidRPr="00BE4618">
        <w:rPr>
          <w:rFonts w:hint="eastAsia"/>
          <w:b/>
          <w:color w:val="000000"/>
          <w:sz w:val="30"/>
          <w:szCs w:val="30"/>
        </w:rPr>
        <w:t xml:space="preserve"> </w:t>
      </w:r>
      <w:r w:rsidRPr="00BE4618">
        <w:rPr>
          <w:b/>
          <w:color w:val="000000"/>
          <w:sz w:val="30"/>
          <w:szCs w:val="30"/>
        </w:rPr>
        <w:t xml:space="preserve"> </w:t>
      </w:r>
      <w:r w:rsidRPr="00BE4618">
        <w:rPr>
          <w:rFonts w:hint="eastAsia"/>
          <w:b/>
          <w:color w:val="000000"/>
          <w:sz w:val="30"/>
          <w:szCs w:val="30"/>
        </w:rPr>
        <w:t>询价</w:t>
      </w:r>
      <w:r w:rsidRPr="00BE4618">
        <w:rPr>
          <w:b/>
          <w:color w:val="000000"/>
          <w:sz w:val="30"/>
          <w:szCs w:val="30"/>
        </w:rPr>
        <w:t>邀请</w:t>
      </w:r>
    </w:p>
    <w:p w14:paraId="6FB50B49" w14:textId="77777777" w:rsidR="00AE40B8" w:rsidRPr="00BE4618" w:rsidRDefault="00AE40B8">
      <w:pPr>
        <w:rPr>
          <w:b/>
          <w:color w:val="000000"/>
          <w:sz w:val="30"/>
          <w:szCs w:val="30"/>
        </w:rPr>
      </w:pPr>
    </w:p>
    <w:p w14:paraId="0F7EE1B7" w14:textId="77777777" w:rsidR="00AE40B8" w:rsidRPr="00BE4618" w:rsidRDefault="00AE40B8">
      <w:pPr>
        <w:rPr>
          <w:b/>
          <w:color w:val="000000"/>
          <w:sz w:val="30"/>
          <w:szCs w:val="30"/>
        </w:rPr>
      </w:pPr>
      <w:r w:rsidRPr="00BE4618">
        <w:rPr>
          <w:rFonts w:hint="eastAsia"/>
          <w:b/>
          <w:color w:val="000000"/>
          <w:sz w:val="30"/>
          <w:szCs w:val="30"/>
        </w:rPr>
        <w:t>第二章</w:t>
      </w:r>
      <w:r w:rsidRPr="00BE4618">
        <w:rPr>
          <w:rFonts w:hint="eastAsia"/>
          <w:b/>
          <w:color w:val="000000"/>
          <w:sz w:val="30"/>
          <w:szCs w:val="30"/>
        </w:rPr>
        <w:t xml:space="preserve"> </w:t>
      </w:r>
      <w:r w:rsidRPr="00BE4618">
        <w:rPr>
          <w:b/>
          <w:color w:val="000000"/>
          <w:sz w:val="30"/>
          <w:szCs w:val="30"/>
        </w:rPr>
        <w:t xml:space="preserve"> </w:t>
      </w:r>
      <w:r w:rsidRPr="00BE4618">
        <w:rPr>
          <w:b/>
          <w:color w:val="000000"/>
          <w:sz w:val="30"/>
          <w:szCs w:val="30"/>
        </w:rPr>
        <w:t>供应商须知</w:t>
      </w:r>
    </w:p>
    <w:p w14:paraId="11A5D611" w14:textId="77777777" w:rsidR="00AE40B8" w:rsidRPr="00BE4618" w:rsidRDefault="00AE40B8">
      <w:pPr>
        <w:rPr>
          <w:b/>
          <w:color w:val="000000"/>
          <w:sz w:val="30"/>
          <w:szCs w:val="30"/>
        </w:rPr>
      </w:pPr>
    </w:p>
    <w:p w14:paraId="22120093" w14:textId="77777777" w:rsidR="00AE40B8" w:rsidRPr="00BE4618" w:rsidRDefault="00AE40B8">
      <w:pPr>
        <w:rPr>
          <w:b/>
          <w:color w:val="000000"/>
          <w:sz w:val="30"/>
          <w:szCs w:val="30"/>
        </w:rPr>
      </w:pPr>
      <w:r w:rsidRPr="00BE4618">
        <w:rPr>
          <w:b/>
          <w:color w:val="000000"/>
          <w:sz w:val="30"/>
          <w:szCs w:val="30"/>
        </w:rPr>
        <w:t>第三章</w:t>
      </w:r>
      <w:r w:rsidRPr="00BE4618">
        <w:rPr>
          <w:rFonts w:hint="eastAsia"/>
          <w:b/>
          <w:color w:val="000000"/>
          <w:sz w:val="30"/>
          <w:szCs w:val="30"/>
        </w:rPr>
        <w:t xml:space="preserve"> </w:t>
      </w:r>
      <w:r w:rsidRPr="00BE4618">
        <w:rPr>
          <w:b/>
          <w:color w:val="000000"/>
          <w:sz w:val="30"/>
          <w:szCs w:val="30"/>
        </w:rPr>
        <w:t xml:space="preserve"> </w:t>
      </w:r>
      <w:r w:rsidRPr="00BE4618">
        <w:rPr>
          <w:b/>
          <w:color w:val="000000"/>
          <w:sz w:val="30"/>
          <w:szCs w:val="30"/>
        </w:rPr>
        <w:t>资格审查</w:t>
      </w:r>
    </w:p>
    <w:p w14:paraId="27ACDC4C" w14:textId="77777777" w:rsidR="00AE40B8" w:rsidRPr="00BE4618" w:rsidRDefault="00AE40B8">
      <w:pPr>
        <w:rPr>
          <w:b/>
          <w:color w:val="000000"/>
          <w:sz w:val="30"/>
          <w:szCs w:val="30"/>
        </w:rPr>
      </w:pPr>
    </w:p>
    <w:p w14:paraId="2D8C21BB" w14:textId="77777777" w:rsidR="00AE40B8" w:rsidRPr="00BE4618" w:rsidRDefault="00AE40B8">
      <w:pPr>
        <w:rPr>
          <w:b/>
          <w:color w:val="000000"/>
          <w:sz w:val="30"/>
          <w:szCs w:val="30"/>
        </w:rPr>
      </w:pPr>
      <w:r w:rsidRPr="00BE4618">
        <w:rPr>
          <w:b/>
          <w:color w:val="000000"/>
          <w:sz w:val="30"/>
          <w:szCs w:val="30"/>
        </w:rPr>
        <w:t>第四章</w:t>
      </w:r>
      <w:r w:rsidRPr="00BE4618">
        <w:rPr>
          <w:rFonts w:hint="eastAsia"/>
          <w:b/>
          <w:color w:val="000000"/>
          <w:sz w:val="30"/>
          <w:szCs w:val="30"/>
        </w:rPr>
        <w:t xml:space="preserve"> </w:t>
      </w:r>
      <w:r w:rsidRPr="00BE4618">
        <w:rPr>
          <w:b/>
          <w:color w:val="000000"/>
          <w:sz w:val="30"/>
          <w:szCs w:val="30"/>
        </w:rPr>
        <w:t xml:space="preserve"> </w:t>
      </w:r>
      <w:r w:rsidRPr="00BE4618">
        <w:rPr>
          <w:b/>
          <w:color w:val="000000"/>
          <w:sz w:val="30"/>
          <w:szCs w:val="30"/>
        </w:rPr>
        <w:t>评审程序和评定成交的标准</w:t>
      </w:r>
    </w:p>
    <w:p w14:paraId="73F6DFC4" w14:textId="77777777" w:rsidR="00AE40B8" w:rsidRPr="00BE4618" w:rsidRDefault="00AE40B8">
      <w:pPr>
        <w:rPr>
          <w:b/>
          <w:color w:val="000000"/>
          <w:sz w:val="30"/>
          <w:szCs w:val="30"/>
        </w:rPr>
      </w:pPr>
    </w:p>
    <w:p w14:paraId="60F3646D" w14:textId="77777777" w:rsidR="00AE40B8" w:rsidRPr="00BE4618" w:rsidRDefault="00AE40B8">
      <w:pPr>
        <w:rPr>
          <w:b/>
          <w:color w:val="000000"/>
          <w:sz w:val="30"/>
          <w:szCs w:val="30"/>
        </w:rPr>
      </w:pPr>
      <w:r w:rsidRPr="00BE4618">
        <w:rPr>
          <w:rFonts w:hint="eastAsia"/>
          <w:b/>
          <w:color w:val="000000"/>
          <w:sz w:val="30"/>
          <w:szCs w:val="30"/>
        </w:rPr>
        <w:t>第五章</w:t>
      </w:r>
      <w:r w:rsidRPr="00BE4618">
        <w:rPr>
          <w:rFonts w:hint="eastAsia"/>
          <w:b/>
          <w:color w:val="000000"/>
          <w:sz w:val="30"/>
          <w:szCs w:val="30"/>
        </w:rPr>
        <w:t xml:space="preserve"> </w:t>
      </w:r>
      <w:r w:rsidRPr="00BE4618">
        <w:rPr>
          <w:b/>
          <w:color w:val="000000"/>
          <w:sz w:val="30"/>
          <w:szCs w:val="30"/>
        </w:rPr>
        <w:t xml:space="preserve"> </w:t>
      </w:r>
      <w:r w:rsidRPr="00BE4618">
        <w:rPr>
          <w:b/>
          <w:color w:val="000000"/>
          <w:sz w:val="30"/>
          <w:szCs w:val="30"/>
        </w:rPr>
        <w:t>采购需求</w:t>
      </w:r>
    </w:p>
    <w:p w14:paraId="74609E1C" w14:textId="77777777" w:rsidR="00AE40B8" w:rsidRPr="00BE4618" w:rsidRDefault="00AE40B8">
      <w:pPr>
        <w:rPr>
          <w:b/>
          <w:color w:val="000000"/>
          <w:sz w:val="30"/>
          <w:szCs w:val="30"/>
        </w:rPr>
      </w:pPr>
    </w:p>
    <w:p w14:paraId="399E8352" w14:textId="77777777" w:rsidR="00AE40B8" w:rsidRPr="00BE4618" w:rsidRDefault="00AE40B8">
      <w:pPr>
        <w:rPr>
          <w:b/>
          <w:color w:val="000000"/>
          <w:sz w:val="30"/>
          <w:szCs w:val="30"/>
        </w:rPr>
      </w:pPr>
      <w:r w:rsidRPr="00BE4618">
        <w:rPr>
          <w:b/>
          <w:color w:val="000000"/>
          <w:sz w:val="30"/>
          <w:szCs w:val="30"/>
        </w:rPr>
        <w:t>第六章</w:t>
      </w:r>
      <w:r w:rsidRPr="00BE4618">
        <w:rPr>
          <w:rFonts w:hint="eastAsia"/>
          <w:b/>
          <w:color w:val="000000"/>
          <w:sz w:val="30"/>
          <w:szCs w:val="30"/>
        </w:rPr>
        <w:t xml:space="preserve"> </w:t>
      </w:r>
      <w:r w:rsidRPr="00BE4618">
        <w:rPr>
          <w:b/>
          <w:color w:val="000000"/>
          <w:sz w:val="30"/>
          <w:szCs w:val="30"/>
        </w:rPr>
        <w:t xml:space="preserve"> </w:t>
      </w:r>
      <w:r w:rsidRPr="00BE4618">
        <w:rPr>
          <w:b/>
          <w:color w:val="000000"/>
          <w:sz w:val="30"/>
          <w:szCs w:val="30"/>
        </w:rPr>
        <w:t>拟签订的合同文本</w:t>
      </w:r>
    </w:p>
    <w:p w14:paraId="1120B10A" w14:textId="77777777" w:rsidR="00AE40B8" w:rsidRPr="00BE4618" w:rsidRDefault="00AE40B8">
      <w:pPr>
        <w:rPr>
          <w:b/>
          <w:color w:val="000000"/>
          <w:sz w:val="30"/>
          <w:szCs w:val="30"/>
        </w:rPr>
      </w:pPr>
    </w:p>
    <w:p w14:paraId="2E3494B7" w14:textId="77777777" w:rsidR="00AE40B8" w:rsidRPr="00BE4618" w:rsidRDefault="00AE40B8">
      <w:pPr>
        <w:rPr>
          <w:b/>
          <w:color w:val="000000"/>
          <w:sz w:val="30"/>
          <w:szCs w:val="30"/>
        </w:rPr>
      </w:pPr>
      <w:r w:rsidRPr="00BE4618">
        <w:rPr>
          <w:b/>
          <w:color w:val="000000"/>
          <w:sz w:val="30"/>
          <w:szCs w:val="30"/>
        </w:rPr>
        <w:t>第七章</w:t>
      </w:r>
      <w:r w:rsidRPr="00BE4618">
        <w:rPr>
          <w:rFonts w:hint="eastAsia"/>
          <w:b/>
          <w:color w:val="000000"/>
          <w:sz w:val="30"/>
          <w:szCs w:val="30"/>
        </w:rPr>
        <w:t xml:space="preserve"> </w:t>
      </w:r>
      <w:r w:rsidRPr="00BE4618">
        <w:rPr>
          <w:b/>
          <w:color w:val="000000"/>
          <w:sz w:val="30"/>
          <w:szCs w:val="30"/>
        </w:rPr>
        <w:t xml:space="preserve"> </w:t>
      </w:r>
      <w:r w:rsidRPr="00BE4618">
        <w:rPr>
          <w:rFonts w:hint="eastAsia"/>
          <w:b/>
          <w:color w:val="000000"/>
          <w:sz w:val="30"/>
          <w:szCs w:val="30"/>
        </w:rPr>
        <w:t>响应</w:t>
      </w:r>
      <w:r w:rsidRPr="00BE4618">
        <w:rPr>
          <w:b/>
          <w:color w:val="000000"/>
          <w:sz w:val="30"/>
          <w:szCs w:val="30"/>
        </w:rPr>
        <w:t>文件的组成及提交须知</w:t>
      </w:r>
    </w:p>
    <w:p w14:paraId="323A0048" w14:textId="77777777" w:rsidR="00AE40B8" w:rsidRPr="00BE4618" w:rsidRDefault="00AE40B8">
      <w:pPr>
        <w:rPr>
          <w:b/>
          <w:color w:val="000000"/>
          <w:sz w:val="30"/>
          <w:szCs w:val="30"/>
        </w:rPr>
      </w:pPr>
    </w:p>
    <w:p w14:paraId="76298ECA" w14:textId="77777777" w:rsidR="00AE40B8" w:rsidRPr="00BE4618" w:rsidRDefault="00AE40B8">
      <w:pPr>
        <w:rPr>
          <w:b/>
          <w:color w:val="000000"/>
          <w:sz w:val="30"/>
          <w:szCs w:val="30"/>
        </w:rPr>
      </w:pPr>
      <w:r w:rsidRPr="00BE4618">
        <w:rPr>
          <w:b/>
          <w:color w:val="000000"/>
          <w:sz w:val="30"/>
          <w:szCs w:val="30"/>
        </w:rPr>
        <w:t>第八章</w:t>
      </w:r>
      <w:r w:rsidRPr="00BE4618">
        <w:rPr>
          <w:rFonts w:hint="eastAsia"/>
          <w:b/>
          <w:color w:val="000000"/>
          <w:sz w:val="30"/>
          <w:szCs w:val="30"/>
        </w:rPr>
        <w:t xml:space="preserve"> </w:t>
      </w:r>
      <w:r w:rsidRPr="00BE4618">
        <w:rPr>
          <w:b/>
          <w:color w:val="000000"/>
          <w:sz w:val="30"/>
          <w:szCs w:val="30"/>
        </w:rPr>
        <w:t xml:space="preserve"> </w:t>
      </w:r>
      <w:r w:rsidRPr="00BE4618">
        <w:rPr>
          <w:b/>
          <w:color w:val="000000"/>
          <w:sz w:val="30"/>
          <w:szCs w:val="30"/>
        </w:rPr>
        <w:t>响应文件格式</w:t>
      </w:r>
    </w:p>
    <w:p w14:paraId="3357C3E9" w14:textId="77777777" w:rsidR="00AE40B8" w:rsidRPr="00BE4618" w:rsidRDefault="00AE40B8">
      <w:pPr>
        <w:rPr>
          <w:b/>
          <w:color w:val="000000"/>
          <w:sz w:val="30"/>
          <w:szCs w:val="30"/>
        </w:rPr>
      </w:pPr>
    </w:p>
    <w:p w14:paraId="4903841B" w14:textId="77777777" w:rsidR="00AE40B8" w:rsidRPr="00BE4618" w:rsidRDefault="00AE40B8">
      <w:pPr>
        <w:rPr>
          <w:color w:val="000000"/>
        </w:rPr>
      </w:pPr>
    </w:p>
    <w:p w14:paraId="26EFDE12" w14:textId="77777777" w:rsidR="00AE40B8" w:rsidRPr="00BE4618" w:rsidRDefault="00AE40B8">
      <w:pPr>
        <w:rPr>
          <w:color w:val="000000"/>
        </w:rPr>
      </w:pPr>
    </w:p>
    <w:p w14:paraId="5B271F58" w14:textId="77777777" w:rsidR="00AE40B8" w:rsidRPr="00BE4618" w:rsidRDefault="00AE40B8">
      <w:pPr>
        <w:rPr>
          <w:color w:val="000000"/>
        </w:rPr>
      </w:pPr>
    </w:p>
    <w:p w14:paraId="06EA65C3" w14:textId="77777777" w:rsidR="00AE40B8" w:rsidRPr="00BE4618" w:rsidRDefault="00AE40B8">
      <w:pPr>
        <w:pStyle w:val="14"/>
        <w:rPr>
          <w:rFonts w:ascii="Calibri" w:hAnsi="Calibri"/>
          <w:b w:val="0"/>
          <w:color w:val="000000"/>
          <w:sz w:val="21"/>
          <w:szCs w:val="22"/>
        </w:rPr>
      </w:pPr>
      <w:r w:rsidRPr="00BE4618">
        <w:rPr>
          <w:rFonts w:ascii="Times New Roman" w:hAnsi="Times New Roman"/>
          <w:b w:val="0"/>
          <w:color w:val="000000"/>
        </w:rPr>
        <w:fldChar w:fldCharType="begin"/>
      </w:r>
      <w:r w:rsidRPr="00BE4618">
        <w:rPr>
          <w:rFonts w:ascii="Times New Roman" w:hAnsi="Times New Roman"/>
          <w:b w:val="0"/>
          <w:color w:val="000000"/>
        </w:rPr>
        <w:instrText xml:space="preserve"> TOC \o "1-1" \h \z \u </w:instrText>
      </w:r>
      <w:r w:rsidRPr="00BE4618">
        <w:rPr>
          <w:rFonts w:ascii="Times New Roman" w:hAnsi="Times New Roman"/>
          <w:b w:val="0"/>
          <w:color w:val="000000"/>
        </w:rPr>
        <w:fldChar w:fldCharType="separate"/>
      </w:r>
    </w:p>
    <w:p w14:paraId="694EA7CE" w14:textId="77777777" w:rsidR="00AE40B8" w:rsidRPr="00BE4618" w:rsidRDefault="00AE40B8">
      <w:pPr>
        <w:pStyle w:val="14"/>
        <w:spacing w:line="360" w:lineRule="auto"/>
        <w:rPr>
          <w:rFonts w:ascii="Times New Roman" w:hAnsi="Times New Roman"/>
          <w:b w:val="0"/>
          <w:color w:val="000000"/>
        </w:rPr>
      </w:pPr>
      <w:r w:rsidRPr="00BE4618">
        <w:rPr>
          <w:rFonts w:ascii="Times New Roman" w:hAnsi="Times New Roman"/>
          <w:b w:val="0"/>
          <w:color w:val="000000"/>
        </w:rPr>
        <w:fldChar w:fldCharType="end"/>
      </w:r>
    </w:p>
    <w:p w14:paraId="09886BFF" w14:textId="77777777" w:rsidR="00AE40B8" w:rsidRPr="00BE4618" w:rsidRDefault="00AE40B8">
      <w:pPr>
        <w:pStyle w:val="14"/>
        <w:spacing w:line="360" w:lineRule="auto"/>
        <w:rPr>
          <w:rFonts w:hint="eastAsia"/>
          <w:b w:val="0"/>
          <w:color w:val="000000"/>
          <w:sz w:val="36"/>
          <w:szCs w:val="36"/>
        </w:rPr>
      </w:pPr>
    </w:p>
    <w:p w14:paraId="51A3C72A" w14:textId="77777777" w:rsidR="00AE40B8" w:rsidRPr="00BE4618" w:rsidRDefault="00AE40B8">
      <w:pPr>
        <w:spacing w:line="360" w:lineRule="auto"/>
        <w:jc w:val="center"/>
        <w:outlineLvl w:val="0"/>
        <w:rPr>
          <w:b/>
          <w:color w:val="000000"/>
          <w:sz w:val="36"/>
          <w:szCs w:val="36"/>
        </w:rPr>
        <w:sectPr w:rsidR="00AE40B8" w:rsidRPr="00BE4618">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131C7293" w14:textId="77777777" w:rsidR="00AE40B8" w:rsidRPr="00BE4618" w:rsidRDefault="00AE40B8">
      <w:pPr>
        <w:spacing w:line="360" w:lineRule="auto"/>
        <w:jc w:val="center"/>
        <w:outlineLvl w:val="0"/>
        <w:rPr>
          <w:b/>
          <w:color w:val="000000"/>
          <w:sz w:val="36"/>
          <w:szCs w:val="36"/>
        </w:rPr>
      </w:pPr>
      <w:bookmarkStart w:id="1" w:name="_Toc104818925"/>
      <w:r w:rsidRPr="00BE4618">
        <w:rPr>
          <w:b/>
          <w:color w:val="000000"/>
          <w:sz w:val="36"/>
          <w:szCs w:val="36"/>
        </w:rPr>
        <w:lastRenderedPageBreak/>
        <w:t>第一章</w:t>
      </w:r>
      <w:r w:rsidRPr="00BE4618">
        <w:rPr>
          <w:b/>
          <w:color w:val="000000"/>
          <w:sz w:val="36"/>
          <w:szCs w:val="36"/>
        </w:rPr>
        <w:t xml:space="preserve">   </w:t>
      </w:r>
      <w:r w:rsidRPr="00BE4618">
        <w:rPr>
          <w:b/>
          <w:color w:val="000000"/>
          <w:sz w:val="36"/>
          <w:szCs w:val="36"/>
        </w:rPr>
        <w:t>采购邀请</w:t>
      </w:r>
      <w:bookmarkStart w:id="2" w:name="_Toc35393790"/>
      <w:bookmarkStart w:id="3" w:name="_Toc28359002"/>
      <w:bookmarkStart w:id="4" w:name="_Toc28359079"/>
      <w:bookmarkStart w:id="5" w:name="_Toc35393621"/>
      <w:bookmarkStart w:id="6" w:name="_Hlk24379207"/>
      <w:bookmarkEnd w:id="1"/>
    </w:p>
    <w:p w14:paraId="45641C7C" w14:textId="4B4A03DB"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hint="eastAsia"/>
          <w:color w:val="000000"/>
          <w:sz w:val="24"/>
        </w:rPr>
        <w:t>受</w:t>
      </w:r>
      <w:r w:rsidR="00A21FDA" w:rsidRPr="00BE4618">
        <w:rPr>
          <w:rFonts w:ascii="宋体" w:hAnsi="宋体" w:hint="eastAsia"/>
          <w:color w:val="000000"/>
          <w:sz w:val="24"/>
        </w:rPr>
        <w:t>常州市公安局武进分局</w:t>
      </w:r>
      <w:r w:rsidRPr="00BE4618">
        <w:rPr>
          <w:rFonts w:ascii="宋体" w:hAnsi="宋体" w:hint="eastAsia"/>
          <w:color w:val="000000"/>
          <w:sz w:val="24"/>
        </w:rPr>
        <w:t>的委托，常州市武进区政府采购中心就</w:t>
      </w:r>
      <w:r w:rsidR="00A21FDA" w:rsidRPr="00BE4618">
        <w:rPr>
          <w:rFonts w:ascii="宋体" w:hAnsi="宋体" w:hint="eastAsia"/>
          <w:color w:val="000000"/>
          <w:sz w:val="24"/>
        </w:rPr>
        <w:t>常州市公安局武进分局2026年专用装备采购项目</w:t>
      </w:r>
      <w:r w:rsidRPr="00BE4618">
        <w:rPr>
          <w:rFonts w:ascii="宋体" w:hAnsi="宋体" w:hint="eastAsia"/>
          <w:color w:val="000000"/>
          <w:sz w:val="24"/>
        </w:rPr>
        <w:t>进行询价采购，各潜在供应商可在“苏采云”平台自行免费下载询价文件，并于</w:t>
      </w:r>
      <w:r w:rsidR="00571392" w:rsidRPr="00BE4618">
        <w:rPr>
          <w:rFonts w:ascii="宋体" w:hAnsi="宋体"/>
          <w:color w:val="000000"/>
          <w:sz w:val="24"/>
        </w:rPr>
        <w:t>2026</w:t>
      </w:r>
      <w:r w:rsidRPr="00BE4618">
        <w:rPr>
          <w:rFonts w:ascii="宋体" w:hAnsi="宋体" w:hint="eastAsia"/>
          <w:color w:val="000000"/>
          <w:sz w:val="24"/>
        </w:rPr>
        <w:t>年</w:t>
      </w:r>
      <w:r w:rsidR="004C662A" w:rsidRPr="00BE4618">
        <w:rPr>
          <w:rFonts w:ascii="宋体" w:hAnsi="宋体" w:hint="eastAsia"/>
          <w:color w:val="000000"/>
          <w:sz w:val="24"/>
        </w:rPr>
        <w:t>10</w:t>
      </w:r>
      <w:r w:rsidRPr="00BE4618">
        <w:rPr>
          <w:rFonts w:ascii="宋体" w:hAnsi="宋体" w:hint="eastAsia"/>
          <w:color w:val="000000"/>
          <w:sz w:val="24"/>
        </w:rPr>
        <w:t>月</w:t>
      </w:r>
      <w:r w:rsidR="00D446E1">
        <w:rPr>
          <w:rFonts w:ascii="宋体" w:hAnsi="宋体" w:hint="eastAsia"/>
          <w:color w:val="000000"/>
          <w:sz w:val="24"/>
        </w:rPr>
        <w:t>2</w:t>
      </w:r>
      <w:r w:rsidR="004C662A" w:rsidRPr="00BE4618">
        <w:rPr>
          <w:rFonts w:ascii="宋体" w:hAnsi="宋体" w:hint="eastAsia"/>
          <w:color w:val="000000"/>
          <w:sz w:val="24"/>
        </w:rPr>
        <w:t>2</w:t>
      </w:r>
      <w:r w:rsidRPr="00BE4618">
        <w:rPr>
          <w:rFonts w:ascii="宋体" w:hAnsi="宋体" w:hint="eastAsia"/>
          <w:color w:val="000000"/>
          <w:sz w:val="24"/>
        </w:rPr>
        <w:t>日</w:t>
      </w:r>
      <w:r w:rsidR="004C662A" w:rsidRPr="00BE4618">
        <w:rPr>
          <w:rFonts w:ascii="宋体" w:hAnsi="宋体" w:hint="eastAsia"/>
          <w:color w:val="000000"/>
          <w:sz w:val="24"/>
        </w:rPr>
        <w:t>14</w:t>
      </w:r>
      <w:r w:rsidR="003C6F43" w:rsidRPr="00BE4618">
        <w:rPr>
          <w:rFonts w:ascii="宋体" w:hAnsi="宋体" w:hint="eastAsia"/>
          <w:color w:val="000000"/>
          <w:sz w:val="24"/>
        </w:rPr>
        <w:t>:00</w:t>
      </w:r>
      <w:r w:rsidRPr="00BE4618">
        <w:rPr>
          <w:rFonts w:ascii="宋体" w:hAnsi="宋体" w:hint="eastAsia"/>
          <w:color w:val="000000"/>
          <w:sz w:val="24"/>
        </w:rPr>
        <w:t>（</w:t>
      </w:r>
      <w:r w:rsidRPr="00BE4618">
        <w:rPr>
          <w:rFonts w:ascii="宋体" w:hAnsi="宋体" w:hint="eastAsia"/>
          <w:bCs/>
          <w:color w:val="000000"/>
          <w:sz w:val="24"/>
        </w:rPr>
        <w:t>北京时间）前递交响应</w:t>
      </w:r>
      <w:r w:rsidRPr="00BE4618">
        <w:rPr>
          <w:rFonts w:ascii="宋体" w:hAnsi="宋体"/>
          <w:bCs/>
          <w:color w:val="000000"/>
          <w:sz w:val="24"/>
        </w:rPr>
        <w:t>文件</w:t>
      </w:r>
      <w:r w:rsidRPr="00BE4618">
        <w:rPr>
          <w:rFonts w:ascii="宋体" w:hAnsi="宋体" w:hint="eastAsia"/>
          <w:color w:val="000000"/>
          <w:sz w:val="24"/>
        </w:rPr>
        <w:t>。</w:t>
      </w:r>
    </w:p>
    <w:p w14:paraId="2CA5ABE5" w14:textId="77777777" w:rsidR="00AE40B8" w:rsidRPr="00BE4618" w:rsidRDefault="00AE40B8">
      <w:pPr>
        <w:pStyle w:val="21"/>
        <w:tabs>
          <w:tab w:val="left" w:pos="7580"/>
        </w:tabs>
        <w:spacing w:before="0" w:line="360" w:lineRule="auto"/>
        <w:ind w:firstLineChars="200" w:firstLine="482"/>
        <w:jc w:val="left"/>
        <w:rPr>
          <w:rFonts w:ascii="Times New Roman" w:eastAsia="宋体" w:hAnsi="Times New Roman"/>
          <w:color w:val="000000"/>
          <w:sz w:val="24"/>
          <w:szCs w:val="24"/>
        </w:rPr>
      </w:pPr>
      <w:r w:rsidRPr="00BE4618">
        <w:rPr>
          <w:rFonts w:ascii="Times New Roman" w:eastAsia="宋体" w:hAnsi="Times New Roman"/>
          <w:color w:val="000000"/>
          <w:sz w:val="24"/>
          <w:szCs w:val="24"/>
        </w:rPr>
        <w:t>一、项目基本情况</w:t>
      </w:r>
      <w:bookmarkEnd w:id="2"/>
      <w:bookmarkEnd w:id="3"/>
      <w:bookmarkEnd w:id="4"/>
      <w:bookmarkEnd w:id="5"/>
      <w:r w:rsidRPr="00BE4618">
        <w:rPr>
          <w:rFonts w:ascii="Times New Roman" w:eastAsia="宋体" w:hAnsi="Times New Roman"/>
          <w:color w:val="000000"/>
          <w:sz w:val="24"/>
          <w:szCs w:val="24"/>
        </w:rPr>
        <w:tab/>
      </w:r>
    </w:p>
    <w:p w14:paraId="6AC04AC7" w14:textId="52ECEF76"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color w:val="000000"/>
          <w:sz w:val="24"/>
        </w:rPr>
        <w:t>1.项目编号：</w:t>
      </w:r>
      <w:r w:rsidR="000534ED" w:rsidRPr="000534ED">
        <w:rPr>
          <w:rFonts w:ascii="宋体" w:hAnsi="宋体"/>
          <w:color w:val="000000"/>
          <w:sz w:val="24"/>
        </w:rPr>
        <w:t>JSZC-320412-JZCG-X2026-0049</w:t>
      </w:r>
      <w:r w:rsidR="00A21FDA" w:rsidRPr="00BE4618">
        <w:rPr>
          <w:rFonts w:ascii="宋体" w:hAnsi="宋体" w:hint="eastAsia"/>
          <w:color w:val="000000"/>
          <w:sz w:val="24"/>
        </w:rPr>
        <w:t xml:space="preserve">  </w:t>
      </w:r>
    </w:p>
    <w:p w14:paraId="6E01A548" w14:textId="77777777"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color w:val="000000"/>
          <w:sz w:val="24"/>
        </w:rPr>
        <w:t>2.项目名称：</w:t>
      </w:r>
      <w:r w:rsidR="00A21FDA" w:rsidRPr="00BE4618">
        <w:rPr>
          <w:rFonts w:ascii="宋体" w:hAnsi="宋体" w:hint="eastAsia"/>
          <w:color w:val="000000"/>
          <w:sz w:val="24"/>
        </w:rPr>
        <w:t>常州市公安局武进分局2026年专用装备采购项目</w:t>
      </w:r>
    </w:p>
    <w:bookmarkEnd w:id="6"/>
    <w:p w14:paraId="502EB810" w14:textId="77777777" w:rsidR="00F0729B" w:rsidRPr="00BE4618" w:rsidRDefault="00AE40B8">
      <w:pPr>
        <w:spacing w:line="360" w:lineRule="auto"/>
        <w:ind w:firstLineChars="200" w:firstLine="480"/>
        <w:rPr>
          <w:rFonts w:ascii="宋体" w:hAnsi="宋体" w:hint="eastAsia"/>
          <w:color w:val="000000"/>
          <w:sz w:val="24"/>
        </w:rPr>
      </w:pPr>
      <w:r w:rsidRPr="00BE4618">
        <w:rPr>
          <w:rFonts w:ascii="宋体" w:hAnsi="宋体"/>
          <w:color w:val="000000"/>
          <w:sz w:val="24"/>
        </w:rPr>
        <w:t>3.预算金额：</w:t>
      </w:r>
      <w:r w:rsidR="00810039" w:rsidRPr="00BE4618">
        <w:rPr>
          <w:rFonts w:hint="eastAsia"/>
          <w:color w:val="000000"/>
          <w:sz w:val="24"/>
        </w:rPr>
        <w:t>105.</w:t>
      </w:r>
      <w:r w:rsidR="00D953C0" w:rsidRPr="00BE4618">
        <w:rPr>
          <w:rFonts w:hint="eastAsia"/>
          <w:color w:val="000000"/>
          <w:sz w:val="24"/>
        </w:rPr>
        <w:t>8</w:t>
      </w:r>
      <w:r w:rsidR="00A21FDA" w:rsidRPr="00BE4618">
        <w:rPr>
          <w:rFonts w:hint="eastAsia"/>
          <w:color w:val="000000"/>
          <w:sz w:val="24"/>
        </w:rPr>
        <w:t>万元</w:t>
      </w:r>
      <w:r w:rsidR="007E06E6" w:rsidRPr="00BE4618">
        <w:rPr>
          <w:rFonts w:hint="eastAsia"/>
          <w:color w:val="000000"/>
          <w:sz w:val="24"/>
        </w:rPr>
        <w:t>。</w:t>
      </w:r>
    </w:p>
    <w:p w14:paraId="2B580FDC" w14:textId="77777777"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color w:val="000000"/>
          <w:sz w:val="24"/>
        </w:rPr>
        <w:t>最高限价（如有）：</w:t>
      </w:r>
      <w:r w:rsidR="00810039" w:rsidRPr="00BE4618">
        <w:rPr>
          <w:rFonts w:hint="eastAsia"/>
          <w:color w:val="000000"/>
          <w:sz w:val="24"/>
        </w:rPr>
        <w:t>105.</w:t>
      </w:r>
      <w:r w:rsidR="00D953C0" w:rsidRPr="00BE4618">
        <w:rPr>
          <w:rFonts w:hint="eastAsia"/>
          <w:color w:val="000000"/>
          <w:sz w:val="24"/>
        </w:rPr>
        <w:t>8</w:t>
      </w:r>
      <w:r w:rsidR="00A21FDA" w:rsidRPr="00BE4618">
        <w:rPr>
          <w:rFonts w:hint="eastAsia"/>
          <w:color w:val="000000"/>
          <w:sz w:val="24"/>
        </w:rPr>
        <w:t>万元</w:t>
      </w:r>
      <w:r w:rsidR="007E06E6" w:rsidRPr="00BE4618">
        <w:rPr>
          <w:rFonts w:hint="eastAsia"/>
          <w:color w:val="000000"/>
          <w:sz w:val="24"/>
        </w:rPr>
        <w:t>，其中</w:t>
      </w:r>
      <w:r w:rsidR="00CC0129" w:rsidRPr="00BE4618">
        <w:rPr>
          <w:rFonts w:hint="eastAsia"/>
          <w:color w:val="000000"/>
          <w:sz w:val="24"/>
        </w:rPr>
        <w:t>采购</w:t>
      </w:r>
      <w:r w:rsidR="00CC0129" w:rsidRPr="00BE4618">
        <w:rPr>
          <w:color w:val="000000"/>
          <w:sz w:val="24"/>
        </w:rPr>
        <w:t>包</w:t>
      </w:r>
      <w:r w:rsidR="00CC0129" w:rsidRPr="00BE4618">
        <w:rPr>
          <w:rFonts w:hint="eastAsia"/>
          <w:color w:val="000000"/>
          <w:sz w:val="24"/>
        </w:rPr>
        <w:t>1</w:t>
      </w:r>
      <w:r w:rsidR="007E06E6" w:rsidRPr="00BE4618">
        <w:rPr>
          <w:rFonts w:hint="eastAsia"/>
          <w:color w:val="000000"/>
          <w:sz w:val="24"/>
        </w:rPr>
        <w:t>：</w:t>
      </w:r>
      <w:r w:rsidR="00810039" w:rsidRPr="00BE4618">
        <w:rPr>
          <w:rFonts w:hint="eastAsia"/>
          <w:color w:val="000000"/>
          <w:sz w:val="24"/>
        </w:rPr>
        <w:t>100.3</w:t>
      </w:r>
      <w:r w:rsidR="00D953C0" w:rsidRPr="00BE4618">
        <w:rPr>
          <w:rFonts w:hint="eastAsia"/>
          <w:color w:val="000000"/>
          <w:sz w:val="24"/>
        </w:rPr>
        <w:t>5</w:t>
      </w:r>
      <w:r w:rsidR="007E06E6" w:rsidRPr="00BE4618">
        <w:rPr>
          <w:color w:val="000000"/>
          <w:sz w:val="24"/>
        </w:rPr>
        <w:t>万元</w:t>
      </w:r>
      <w:r w:rsidR="007E06E6" w:rsidRPr="00BE4618">
        <w:rPr>
          <w:rFonts w:hint="eastAsia"/>
          <w:color w:val="000000"/>
          <w:sz w:val="24"/>
        </w:rPr>
        <w:t>；</w:t>
      </w:r>
      <w:r w:rsidR="00CC0129" w:rsidRPr="00BE4618">
        <w:rPr>
          <w:rFonts w:hint="eastAsia"/>
          <w:color w:val="000000"/>
          <w:sz w:val="24"/>
        </w:rPr>
        <w:t>采购</w:t>
      </w:r>
      <w:r w:rsidR="00CC0129" w:rsidRPr="00BE4618">
        <w:rPr>
          <w:color w:val="000000"/>
          <w:sz w:val="24"/>
        </w:rPr>
        <w:t>包</w:t>
      </w:r>
      <w:r w:rsidR="00CC0129" w:rsidRPr="00BE4618">
        <w:rPr>
          <w:rFonts w:hint="eastAsia"/>
          <w:color w:val="000000"/>
          <w:sz w:val="24"/>
        </w:rPr>
        <w:t>2</w:t>
      </w:r>
      <w:r w:rsidR="007E06E6" w:rsidRPr="00BE4618">
        <w:rPr>
          <w:rFonts w:hint="eastAsia"/>
          <w:color w:val="000000"/>
          <w:sz w:val="24"/>
        </w:rPr>
        <w:t>：</w:t>
      </w:r>
      <w:r w:rsidR="00810039" w:rsidRPr="00BE4618">
        <w:rPr>
          <w:color w:val="000000"/>
          <w:sz w:val="24"/>
        </w:rPr>
        <w:t>5.45</w:t>
      </w:r>
      <w:r w:rsidR="007E06E6" w:rsidRPr="00BE4618">
        <w:rPr>
          <w:rFonts w:hint="eastAsia"/>
          <w:color w:val="000000"/>
          <w:sz w:val="24"/>
        </w:rPr>
        <w:t>万元。</w:t>
      </w:r>
    </w:p>
    <w:p w14:paraId="6C6540CA" w14:textId="77777777" w:rsidR="00AE40B8" w:rsidRPr="00BE4618" w:rsidRDefault="00AE40B8" w:rsidP="00414CFD">
      <w:pPr>
        <w:spacing w:line="360" w:lineRule="auto"/>
        <w:ind w:firstLineChars="200" w:firstLine="480"/>
        <w:rPr>
          <w:color w:val="000000"/>
          <w:sz w:val="24"/>
        </w:rPr>
      </w:pPr>
      <w:r w:rsidRPr="00BE4618">
        <w:rPr>
          <w:color w:val="000000"/>
          <w:sz w:val="24"/>
        </w:rPr>
        <w:t>4.</w:t>
      </w:r>
      <w:r w:rsidRPr="00BE4618">
        <w:rPr>
          <w:color w:val="000000"/>
          <w:sz w:val="24"/>
        </w:rPr>
        <w:t>采购需求：</w:t>
      </w:r>
      <w:r w:rsidR="00A21FDA" w:rsidRPr="00BE4618">
        <w:rPr>
          <w:color w:val="000000"/>
          <w:sz w:val="24"/>
        </w:rPr>
        <w:t>本项目为常州市公安局武进分局</w:t>
      </w:r>
      <w:r w:rsidR="00A21FDA" w:rsidRPr="00BE4618">
        <w:rPr>
          <w:color w:val="000000"/>
          <w:sz w:val="24"/>
        </w:rPr>
        <w:t>2026</w:t>
      </w:r>
      <w:r w:rsidR="00A21FDA" w:rsidRPr="00BE4618">
        <w:rPr>
          <w:color w:val="000000"/>
          <w:sz w:val="24"/>
        </w:rPr>
        <w:t>年专用装备采购项目，具体内容不限于</w:t>
      </w:r>
      <w:r w:rsidR="00731729" w:rsidRPr="00BE4618">
        <w:rPr>
          <w:rFonts w:hint="eastAsia"/>
          <w:color w:val="000000"/>
          <w:sz w:val="24"/>
        </w:rPr>
        <w:t>采购</w:t>
      </w:r>
      <w:r w:rsidR="00A21FDA" w:rsidRPr="00BE4618">
        <w:rPr>
          <w:color w:val="000000"/>
          <w:sz w:val="24"/>
        </w:rPr>
        <w:t>文件及其基本技术要求范围内相应设备供货前的准备（包括现场踏勘、技术核对等）、设备（包括备品备件、专用工具）、技术资料、设计、制造、检验、包装、发货、运输、装卸至现场指定地点、安装调试、技术指导培训、质保期及维保服务和</w:t>
      </w:r>
      <w:r w:rsidR="00731729" w:rsidRPr="00BE4618">
        <w:rPr>
          <w:rFonts w:hint="eastAsia"/>
          <w:color w:val="000000"/>
          <w:sz w:val="24"/>
        </w:rPr>
        <w:t>采购</w:t>
      </w:r>
      <w:r w:rsidR="00A21FDA" w:rsidRPr="00BE4618">
        <w:rPr>
          <w:color w:val="000000"/>
          <w:sz w:val="24"/>
        </w:rPr>
        <w:t>文件所要求的相关服务内容。</w:t>
      </w:r>
    </w:p>
    <w:p w14:paraId="0373655F" w14:textId="77777777" w:rsidR="007E06E6" w:rsidRPr="00BE4618" w:rsidRDefault="007E06E6" w:rsidP="00414CFD">
      <w:pPr>
        <w:spacing w:line="360" w:lineRule="auto"/>
        <w:ind w:firstLineChars="200" w:firstLine="480"/>
        <w:rPr>
          <w:color w:val="000000"/>
          <w:sz w:val="24"/>
        </w:rPr>
      </w:pPr>
      <w:bookmarkStart w:id="7" w:name="OLE_LINK1"/>
      <w:r w:rsidRPr="00BE4618">
        <w:rPr>
          <w:color w:val="000000"/>
          <w:sz w:val="24"/>
        </w:rPr>
        <w:t>本项目共分二个包，</w:t>
      </w:r>
      <w:r w:rsidR="008C3B87" w:rsidRPr="00BE4618">
        <w:rPr>
          <w:rFonts w:hint="eastAsia"/>
          <w:color w:val="000000"/>
          <w:sz w:val="24"/>
        </w:rPr>
        <w:t>采购</w:t>
      </w:r>
      <w:r w:rsidR="008C3B87" w:rsidRPr="00BE4618">
        <w:rPr>
          <w:color w:val="000000"/>
          <w:sz w:val="24"/>
        </w:rPr>
        <w:t>包</w:t>
      </w:r>
      <w:r w:rsidR="008C3B87" w:rsidRPr="00BE4618">
        <w:rPr>
          <w:rFonts w:hint="eastAsia"/>
          <w:color w:val="000000"/>
          <w:sz w:val="24"/>
        </w:rPr>
        <w:t>1</w:t>
      </w:r>
      <w:r w:rsidR="008C3B87" w:rsidRPr="00BE4618">
        <w:rPr>
          <w:color w:val="000000"/>
          <w:sz w:val="24"/>
        </w:rPr>
        <w:t>：</w:t>
      </w:r>
      <w:r w:rsidR="008C3B87" w:rsidRPr="00BE4618">
        <w:rPr>
          <w:color w:val="000000"/>
          <w:sz w:val="24"/>
        </w:rPr>
        <w:t>2026</w:t>
      </w:r>
      <w:r w:rsidR="008C3B87" w:rsidRPr="00BE4618">
        <w:rPr>
          <w:color w:val="000000"/>
          <w:sz w:val="24"/>
        </w:rPr>
        <w:t>年专用装备采购；</w:t>
      </w:r>
      <w:r w:rsidR="008C3B87" w:rsidRPr="00BE4618">
        <w:rPr>
          <w:rFonts w:hint="eastAsia"/>
          <w:color w:val="000000"/>
          <w:sz w:val="24"/>
        </w:rPr>
        <w:t>采购</w:t>
      </w:r>
      <w:r w:rsidR="008C3B87" w:rsidRPr="00BE4618">
        <w:rPr>
          <w:color w:val="000000"/>
          <w:sz w:val="24"/>
        </w:rPr>
        <w:t>包</w:t>
      </w:r>
      <w:r w:rsidR="008C3B87" w:rsidRPr="00BE4618">
        <w:rPr>
          <w:rFonts w:hint="eastAsia"/>
          <w:color w:val="000000"/>
          <w:sz w:val="24"/>
        </w:rPr>
        <w:t>2</w:t>
      </w:r>
      <w:r w:rsidR="008C3B87" w:rsidRPr="00BE4618">
        <w:rPr>
          <w:color w:val="000000"/>
          <w:sz w:val="24"/>
        </w:rPr>
        <w:t>：</w:t>
      </w:r>
      <w:r w:rsidR="008C3B87" w:rsidRPr="00BE4618">
        <w:rPr>
          <w:rFonts w:ascii="宋体" w:hAnsi="宋体" w:cs="宋体"/>
          <w:color w:val="000000"/>
          <w:kern w:val="0"/>
          <w:sz w:val="24"/>
        </w:rPr>
        <w:t>视频会议终端</w:t>
      </w:r>
      <w:r w:rsidR="008C3B87" w:rsidRPr="00BE4618">
        <w:rPr>
          <w:color w:val="000000"/>
          <w:sz w:val="24"/>
        </w:rPr>
        <w:t>采购。</w:t>
      </w:r>
      <w:r w:rsidRPr="00BE4618">
        <w:rPr>
          <w:color w:val="000000"/>
          <w:sz w:val="24"/>
        </w:rPr>
        <w:t>每个</w:t>
      </w:r>
      <w:r w:rsidR="002C57F2" w:rsidRPr="00BE4618">
        <w:rPr>
          <w:rFonts w:ascii="宋体" w:hAnsi="宋体" w:cs="宋体" w:hint="eastAsia"/>
          <w:color w:val="000000"/>
          <w:sz w:val="24"/>
        </w:rPr>
        <w:t>供应商</w:t>
      </w:r>
      <w:r w:rsidRPr="00BE4618">
        <w:rPr>
          <w:color w:val="000000"/>
          <w:sz w:val="24"/>
        </w:rPr>
        <w:t>可以同时投二个包，各采购包独立评审、分别确定</w:t>
      </w:r>
      <w:r w:rsidR="00BE1BAB" w:rsidRPr="00BE4618">
        <w:rPr>
          <w:rFonts w:hint="eastAsia"/>
          <w:color w:val="000000"/>
          <w:sz w:val="24"/>
        </w:rPr>
        <w:t>成交</w:t>
      </w:r>
      <w:r w:rsidR="002C57F2" w:rsidRPr="00BE4618">
        <w:rPr>
          <w:rFonts w:hint="eastAsia"/>
          <w:color w:val="000000"/>
          <w:sz w:val="24"/>
        </w:rPr>
        <w:t>供应商</w:t>
      </w:r>
      <w:r w:rsidRPr="00BE4618">
        <w:rPr>
          <w:color w:val="000000"/>
          <w:sz w:val="24"/>
        </w:rPr>
        <w:t>，同一供应商可同时获得多个采购包的</w:t>
      </w:r>
      <w:r w:rsidR="00BE1BAB" w:rsidRPr="00BE4618">
        <w:rPr>
          <w:rFonts w:hint="eastAsia"/>
          <w:color w:val="000000"/>
          <w:sz w:val="24"/>
        </w:rPr>
        <w:t>成交</w:t>
      </w:r>
      <w:r w:rsidRPr="00BE4618">
        <w:rPr>
          <w:color w:val="000000"/>
          <w:sz w:val="24"/>
        </w:rPr>
        <w:t>资格。</w:t>
      </w:r>
    </w:p>
    <w:bookmarkEnd w:id="7"/>
    <w:p w14:paraId="7D0494D8" w14:textId="77777777" w:rsidR="00AE40B8" w:rsidRPr="00BE4618" w:rsidRDefault="00AE40B8">
      <w:pPr>
        <w:spacing w:line="360" w:lineRule="auto"/>
        <w:ind w:firstLineChars="200" w:firstLine="480"/>
        <w:rPr>
          <w:color w:val="000000"/>
          <w:sz w:val="24"/>
          <w:u w:val="single"/>
        </w:rPr>
      </w:pPr>
      <w:r w:rsidRPr="00BE4618">
        <w:rPr>
          <w:color w:val="000000"/>
          <w:sz w:val="24"/>
        </w:rPr>
        <w:t>5.</w:t>
      </w:r>
      <w:r w:rsidRPr="00BE4618">
        <w:rPr>
          <w:color w:val="000000"/>
          <w:sz w:val="24"/>
        </w:rPr>
        <w:t>合同履行期限：</w:t>
      </w:r>
      <w:r w:rsidR="00A21FDA" w:rsidRPr="00BE4618">
        <w:rPr>
          <w:rFonts w:hint="eastAsia"/>
          <w:color w:val="000000"/>
          <w:sz w:val="24"/>
        </w:rPr>
        <w:t>合同签订之日起</w:t>
      </w:r>
      <w:r w:rsidR="00ED7F0F" w:rsidRPr="00BE4618">
        <w:rPr>
          <w:rFonts w:hint="eastAsia"/>
          <w:color w:val="000000"/>
          <w:sz w:val="24"/>
        </w:rPr>
        <w:t>90</w:t>
      </w:r>
      <w:r w:rsidR="00A21FDA" w:rsidRPr="00BE4618">
        <w:rPr>
          <w:rFonts w:hint="eastAsia"/>
          <w:color w:val="000000"/>
          <w:sz w:val="24"/>
        </w:rPr>
        <w:t>日历天内完成所有设备的采购（制造）、供货、安装并调试完成。</w:t>
      </w:r>
    </w:p>
    <w:p w14:paraId="33CF3089" w14:textId="77777777" w:rsidR="00AE40B8" w:rsidRPr="00BE4618" w:rsidRDefault="00AE40B8">
      <w:pPr>
        <w:spacing w:line="360" w:lineRule="auto"/>
        <w:ind w:firstLineChars="200" w:firstLine="480"/>
        <w:rPr>
          <w:color w:val="000000"/>
          <w:sz w:val="24"/>
        </w:rPr>
      </w:pPr>
      <w:r w:rsidRPr="00BE4618">
        <w:rPr>
          <w:color w:val="000000"/>
          <w:sz w:val="24"/>
        </w:rPr>
        <w:t>6.</w:t>
      </w:r>
      <w:r w:rsidRPr="00BE4618">
        <w:rPr>
          <w:color w:val="000000"/>
          <w:sz w:val="24"/>
        </w:rPr>
        <w:t>本项目是否接受</w:t>
      </w:r>
      <w:r w:rsidR="00EE76FB" w:rsidRPr="00BE4618">
        <w:rPr>
          <w:color w:val="000000"/>
          <w:sz w:val="24"/>
        </w:rPr>
        <w:t>联合体：</w:t>
      </w:r>
      <w:r w:rsidRPr="00BE4618">
        <w:rPr>
          <w:color w:val="000000"/>
          <w:sz w:val="24"/>
        </w:rPr>
        <w:t>否。</w:t>
      </w:r>
    </w:p>
    <w:p w14:paraId="2E85BA3B" w14:textId="77777777" w:rsidR="00AE40B8" w:rsidRPr="00BE4618" w:rsidRDefault="00AE40B8">
      <w:pPr>
        <w:spacing w:line="360" w:lineRule="auto"/>
        <w:ind w:firstLineChars="200" w:firstLine="480"/>
        <w:rPr>
          <w:color w:val="000000"/>
          <w:sz w:val="24"/>
        </w:rPr>
      </w:pPr>
      <w:bookmarkStart w:id="8" w:name="_Toc35393622"/>
      <w:bookmarkStart w:id="9" w:name="_Toc35393791"/>
      <w:bookmarkStart w:id="10" w:name="_Toc28359080"/>
      <w:bookmarkStart w:id="11" w:name="_Toc28359003"/>
      <w:r w:rsidRPr="00BE4618">
        <w:rPr>
          <w:color w:val="000000"/>
          <w:sz w:val="24"/>
        </w:rPr>
        <w:t>7</w:t>
      </w:r>
      <w:r w:rsidRPr="00BE4618">
        <w:rPr>
          <w:rFonts w:hint="eastAsia"/>
          <w:color w:val="000000"/>
          <w:sz w:val="24"/>
        </w:rPr>
        <w:t>.</w:t>
      </w:r>
      <w:r w:rsidRPr="00BE4618">
        <w:rPr>
          <w:color w:val="000000"/>
          <w:sz w:val="24"/>
        </w:rPr>
        <w:t>本项目是否接受</w:t>
      </w:r>
      <w:r w:rsidRPr="00BE4618">
        <w:rPr>
          <w:rFonts w:hint="eastAsia"/>
          <w:color w:val="000000"/>
          <w:sz w:val="24"/>
        </w:rPr>
        <w:t>进口产品响应</w:t>
      </w:r>
      <w:r w:rsidR="00EE76FB" w:rsidRPr="00BE4618">
        <w:rPr>
          <w:color w:val="000000"/>
          <w:sz w:val="24"/>
        </w:rPr>
        <w:t>：</w:t>
      </w:r>
      <w:r w:rsidRPr="00BE4618">
        <w:rPr>
          <w:color w:val="000000"/>
          <w:sz w:val="24"/>
        </w:rPr>
        <w:t>否。</w:t>
      </w:r>
    </w:p>
    <w:p w14:paraId="5B4647B1" w14:textId="77777777" w:rsidR="00AE40B8" w:rsidRPr="00BE4618" w:rsidRDefault="00AE40B8">
      <w:pPr>
        <w:pStyle w:val="21"/>
        <w:spacing w:before="0" w:line="360" w:lineRule="auto"/>
        <w:ind w:firstLineChars="200" w:firstLine="482"/>
        <w:jc w:val="left"/>
        <w:rPr>
          <w:rFonts w:ascii="Times New Roman" w:eastAsia="宋体" w:hAnsi="Times New Roman"/>
          <w:color w:val="000000"/>
          <w:sz w:val="24"/>
          <w:szCs w:val="24"/>
        </w:rPr>
      </w:pPr>
      <w:r w:rsidRPr="00BE4618">
        <w:rPr>
          <w:rFonts w:ascii="Times New Roman" w:eastAsia="宋体" w:hAnsi="Times New Roman"/>
          <w:color w:val="000000"/>
          <w:sz w:val="24"/>
          <w:szCs w:val="24"/>
        </w:rPr>
        <w:t>二、申请人的资格要求（须同时满足）</w:t>
      </w:r>
      <w:bookmarkEnd w:id="8"/>
      <w:bookmarkEnd w:id="9"/>
      <w:bookmarkEnd w:id="10"/>
      <w:bookmarkEnd w:id="11"/>
    </w:p>
    <w:p w14:paraId="32393E79" w14:textId="77777777" w:rsidR="00AE40B8" w:rsidRPr="00BE4618" w:rsidRDefault="00AE40B8">
      <w:pPr>
        <w:spacing w:line="360" w:lineRule="auto"/>
        <w:ind w:firstLineChars="200" w:firstLine="480"/>
        <w:rPr>
          <w:color w:val="000000"/>
          <w:sz w:val="24"/>
        </w:rPr>
      </w:pPr>
      <w:bookmarkStart w:id="12" w:name="_Toc28359004"/>
      <w:bookmarkStart w:id="13" w:name="_Toc28359081"/>
      <w:r w:rsidRPr="00BE4618">
        <w:rPr>
          <w:color w:val="000000"/>
          <w:sz w:val="24"/>
        </w:rPr>
        <w:t>1.</w:t>
      </w:r>
      <w:r w:rsidRPr="00BE4618">
        <w:rPr>
          <w:color w:val="000000"/>
          <w:sz w:val="24"/>
        </w:rPr>
        <w:t>满足《中华人民共和国政府采购法》第二十二条规定</w:t>
      </w:r>
      <w:r w:rsidRPr="00BE4618">
        <w:rPr>
          <w:rFonts w:hint="eastAsia"/>
          <w:color w:val="000000"/>
          <w:sz w:val="24"/>
        </w:rPr>
        <w:t>以及下列情形：</w:t>
      </w:r>
    </w:p>
    <w:p w14:paraId="591E7462" w14:textId="77777777" w:rsidR="00AE40B8" w:rsidRPr="00BE4618" w:rsidRDefault="00AE40B8">
      <w:pPr>
        <w:spacing w:line="360" w:lineRule="auto"/>
        <w:ind w:firstLineChars="200" w:firstLine="480"/>
        <w:rPr>
          <w:color w:val="000000"/>
          <w:sz w:val="24"/>
        </w:rPr>
      </w:pPr>
      <w:r w:rsidRPr="00BE4618">
        <w:rPr>
          <w:rFonts w:hint="eastAsia"/>
          <w:color w:val="000000"/>
          <w:sz w:val="24"/>
        </w:rPr>
        <w:t>1.1</w:t>
      </w:r>
      <w:r w:rsidRPr="00BE4618">
        <w:rPr>
          <w:rFonts w:hint="eastAsia"/>
          <w:color w:val="000000"/>
          <w:sz w:val="24"/>
        </w:rPr>
        <w:t>未被“信用中国”网站或“中国政府采购网”网站列入失信被执行人、重大税收违法案件当事人名单、政府采购严重失信行为记录名单；</w:t>
      </w:r>
    </w:p>
    <w:p w14:paraId="0063B7EF" w14:textId="77777777" w:rsidR="00AE40B8" w:rsidRPr="00BE4618" w:rsidRDefault="00AE40B8">
      <w:pPr>
        <w:spacing w:line="360" w:lineRule="auto"/>
        <w:ind w:firstLineChars="200" w:firstLine="480"/>
        <w:rPr>
          <w:color w:val="000000"/>
          <w:sz w:val="24"/>
        </w:rPr>
      </w:pPr>
      <w:r w:rsidRPr="00BE4618">
        <w:rPr>
          <w:rFonts w:hint="eastAsia"/>
          <w:color w:val="000000"/>
          <w:sz w:val="24"/>
        </w:rPr>
        <w:t>1.2</w:t>
      </w:r>
      <w:r w:rsidRPr="00BE4618">
        <w:rPr>
          <w:rFonts w:hint="eastAsia"/>
          <w:color w:val="000000"/>
          <w:sz w:val="24"/>
        </w:rPr>
        <w:t>单位负责人为同一人或者存在直接控股、管理关系的不同供应商（包含法定代表人为同一个人的两个及两个以上法人，母公司、全资子公司及其控股公司），不得参加同一合同项下的政府采购活动。</w:t>
      </w:r>
    </w:p>
    <w:p w14:paraId="0C94079F" w14:textId="77777777" w:rsidR="00AE40B8" w:rsidRPr="00BE4618" w:rsidRDefault="00AE40B8">
      <w:pPr>
        <w:spacing w:line="360" w:lineRule="auto"/>
        <w:ind w:firstLineChars="200" w:firstLine="480"/>
        <w:rPr>
          <w:color w:val="000000"/>
          <w:sz w:val="24"/>
        </w:rPr>
      </w:pPr>
      <w:r w:rsidRPr="00BE4618">
        <w:rPr>
          <w:color w:val="000000"/>
          <w:sz w:val="24"/>
        </w:rPr>
        <w:t>2.</w:t>
      </w:r>
      <w:r w:rsidRPr="00BE4618">
        <w:rPr>
          <w:color w:val="000000"/>
          <w:sz w:val="24"/>
        </w:rPr>
        <w:t>落实政府采购政策需满足的资格要求：</w:t>
      </w:r>
    </w:p>
    <w:p w14:paraId="25F5104B" w14:textId="77777777" w:rsidR="00AE40B8" w:rsidRPr="00BE4618" w:rsidRDefault="00AE40B8" w:rsidP="007B5FB0">
      <w:pPr>
        <w:spacing w:line="360" w:lineRule="auto"/>
        <w:ind w:firstLineChars="200" w:firstLine="480"/>
        <w:rPr>
          <w:color w:val="000000"/>
          <w:sz w:val="24"/>
        </w:rPr>
      </w:pPr>
      <w:r w:rsidRPr="00BE4618">
        <w:rPr>
          <w:color w:val="000000"/>
          <w:sz w:val="24"/>
        </w:rPr>
        <w:lastRenderedPageBreak/>
        <w:t xml:space="preserve">2.1 </w:t>
      </w:r>
      <w:r w:rsidRPr="00BE4618">
        <w:rPr>
          <w:color w:val="000000"/>
          <w:sz w:val="24"/>
        </w:rPr>
        <w:t>中小企业政策</w:t>
      </w:r>
      <w:r w:rsidR="007B5FB0" w:rsidRPr="00BE4618">
        <w:rPr>
          <w:rFonts w:hint="eastAsia"/>
          <w:color w:val="000000"/>
          <w:sz w:val="24"/>
        </w:rPr>
        <w:t>：</w:t>
      </w:r>
      <w:r w:rsidRPr="00BE4618">
        <w:rPr>
          <w:b/>
          <w:color w:val="000000"/>
          <w:sz w:val="24"/>
        </w:rPr>
        <w:t>本项目不专门面向中小企业预留采购份额。</w:t>
      </w:r>
    </w:p>
    <w:p w14:paraId="457ED192" w14:textId="77777777" w:rsidR="00AE40B8" w:rsidRPr="00BE4618" w:rsidRDefault="00AE40B8">
      <w:pPr>
        <w:spacing w:line="360" w:lineRule="auto"/>
        <w:ind w:firstLineChars="200" w:firstLine="480"/>
        <w:rPr>
          <w:i/>
          <w:iCs/>
          <w:color w:val="000000"/>
          <w:sz w:val="24"/>
          <w:u w:val="single"/>
        </w:rPr>
      </w:pPr>
      <w:r w:rsidRPr="00BE4618">
        <w:rPr>
          <w:color w:val="000000"/>
          <w:sz w:val="24"/>
        </w:rPr>
        <w:t>3.</w:t>
      </w:r>
      <w:r w:rsidRPr="00BE4618">
        <w:rPr>
          <w:color w:val="000000"/>
          <w:sz w:val="24"/>
        </w:rPr>
        <w:t>本项目的特定资格要求：</w:t>
      </w:r>
    </w:p>
    <w:p w14:paraId="2D3AB1CF" w14:textId="77777777" w:rsidR="00AE40B8" w:rsidRPr="00BE4618" w:rsidRDefault="00AE40B8">
      <w:pPr>
        <w:spacing w:line="360" w:lineRule="auto"/>
        <w:ind w:firstLineChars="200" w:firstLine="480"/>
        <w:rPr>
          <w:color w:val="000000"/>
          <w:sz w:val="24"/>
        </w:rPr>
      </w:pPr>
      <w:r w:rsidRPr="00BE4618">
        <w:rPr>
          <w:color w:val="000000"/>
          <w:sz w:val="24"/>
        </w:rPr>
        <w:t>3.1</w:t>
      </w:r>
      <w:r w:rsidRPr="00BE4618">
        <w:rPr>
          <w:color w:val="000000"/>
          <w:sz w:val="24"/>
        </w:rPr>
        <w:t>本项目是否接受分支机构参与</w:t>
      </w:r>
      <w:r w:rsidRPr="00BE4618">
        <w:rPr>
          <w:rFonts w:hint="eastAsia"/>
          <w:color w:val="000000"/>
          <w:sz w:val="24"/>
        </w:rPr>
        <w:t>询价</w:t>
      </w:r>
      <w:r w:rsidR="007B5FB0" w:rsidRPr="00BE4618">
        <w:rPr>
          <w:color w:val="000000"/>
          <w:sz w:val="24"/>
        </w:rPr>
        <w:t>：</w:t>
      </w:r>
      <w:r w:rsidRPr="00BE4618">
        <w:rPr>
          <w:color w:val="000000"/>
          <w:sz w:val="24"/>
        </w:rPr>
        <w:t>否</w:t>
      </w:r>
      <w:r w:rsidRPr="00BE4618">
        <w:rPr>
          <w:rFonts w:hint="eastAsia"/>
          <w:color w:val="000000"/>
          <w:sz w:val="24"/>
        </w:rPr>
        <w:t>。</w:t>
      </w:r>
    </w:p>
    <w:p w14:paraId="3FC4133D" w14:textId="77777777" w:rsidR="00AE40B8" w:rsidRPr="00BE4618" w:rsidRDefault="00AE40B8">
      <w:pPr>
        <w:spacing w:line="360" w:lineRule="auto"/>
        <w:ind w:firstLineChars="200" w:firstLine="480"/>
        <w:rPr>
          <w:color w:val="000000"/>
          <w:sz w:val="24"/>
        </w:rPr>
      </w:pPr>
      <w:r w:rsidRPr="00BE4618">
        <w:rPr>
          <w:rFonts w:hint="eastAsia"/>
          <w:color w:val="000000"/>
          <w:sz w:val="24"/>
        </w:rPr>
        <w:t>3.2</w:t>
      </w:r>
      <w:r w:rsidRPr="00BE4618">
        <w:rPr>
          <w:rFonts w:hint="eastAsia"/>
          <w:color w:val="000000"/>
          <w:sz w:val="24"/>
        </w:rPr>
        <w:t>本项目是否属于政府购买服务：否。</w:t>
      </w:r>
    </w:p>
    <w:p w14:paraId="6022D81C" w14:textId="77777777" w:rsidR="00AE40B8" w:rsidRPr="00BE4618" w:rsidRDefault="00AE40B8">
      <w:pPr>
        <w:tabs>
          <w:tab w:val="left" w:pos="900"/>
          <w:tab w:val="left" w:pos="1134"/>
          <w:tab w:val="left" w:pos="1589"/>
          <w:tab w:val="left" w:pos="5521"/>
        </w:tabs>
        <w:snapToGrid w:val="0"/>
        <w:spacing w:line="360" w:lineRule="auto"/>
        <w:ind w:firstLineChars="200" w:firstLine="480"/>
        <w:rPr>
          <w:i/>
          <w:iCs/>
          <w:color w:val="000000"/>
          <w:sz w:val="24"/>
          <w:u w:val="single"/>
        </w:rPr>
      </w:pPr>
      <w:r w:rsidRPr="00BE4618">
        <w:rPr>
          <w:color w:val="000000"/>
          <w:sz w:val="24"/>
        </w:rPr>
        <w:t>3.</w:t>
      </w:r>
      <w:r w:rsidRPr="00BE4618">
        <w:rPr>
          <w:rFonts w:hint="eastAsia"/>
          <w:color w:val="000000"/>
          <w:sz w:val="24"/>
        </w:rPr>
        <w:t>3</w:t>
      </w:r>
      <w:r w:rsidRPr="00BE4618">
        <w:rPr>
          <w:color w:val="000000"/>
          <w:sz w:val="24"/>
        </w:rPr>
        <w:t>其他特定资格要求：</w:t>
      </w:r>
      <w:r w:rsidR="0043763A" w:rsidRPr="00BE4618">
        <w:rPr>
          <w:rFonts w:hint="eastAsia"/>
          <w:color w:val="000000"/>
          <w:sz w:val="24"/>
        </w:rPr>
        <w:t>无</w:t>
      </w:r>
      <w:r w:rsidRPr="00BE4618">
        <w:rPr>
          <w:color w:val="000000"/>
          <w:sz w:val="24"/>
        </w:rPr>
        <w:t>。</w:t>
      </w:r>
    </w:p>
    <w:p w14:paraId="33C998EB" w14:textId="77777777" w:rsidR="00AE40B8" w:rsidRPr="00BE4618" w:rsidRDefault="00AE40B8">
      <w:pPr>
        <w:pStyle w:val="21"/>
        <w:widowControl/>
        <w:spacing w:before="0" w:line="360" w:lineRule="auto"/>
        <w:ind w:firstLineChars="200" w:firstLine="482"/>
        <w:jc w:val="left"/>
        <w:rPr>
          <w:rFonts w:ascii="Times New Roman" w:eastAsia="宋体" w:hAnsi="Times New Roman"/>
          <w:color w:val="000000"/>
          <w:sz w:val="24"/>
          <w:szCs w:val="24"/>
        </w:rPr>
      </w:pPr>
      <w:bookmarkStart w:id="14" w:name="_Toc35393792"/>
      <w:bookmarkStart w:id="15" w:name="_Toc35393623"/>
      <w:bookmarkEnd w:id="12"/>
      <w:bookmarkEnd w:id="13"/>
      <w:r w:rsidRPr="00BE4618">
        <w:rPr>
          <w:rFonts w:ascii="Times New Roman" w:eastAsia="宋体" w:hAnsi="Times New Roman"/>
          <w:color w:val="000000"/>
          <w:sz w:val="24"/>
          <w:szCs w:val="24"/>
        </w:rPr>
        <w:t>三、获取询价文件</w:t>
      </w:r>
      <w:bookmarkEnd w:id="14"/>
      <w:bookmarkEnd w:id="15"/>
    </w:p>
    <w:p w14:paraId="57FC34AE" w14:textId="77777777" w:rsidR="00AE40B8" w:rsidRPr="00BE4618" w:rsidRDefault="00AE40B8">
      <w:pPr>
        <w:spacing w:line="360" w:lineRule="auto"/>
        <w:ind w:firstLine="540"/>
        <w:rPr>
          <w:rFonts w:ascii="宋体" w:hAnsi="宋体" w:cs="宋体" w:hint="eastAsia"/>
          <w:color w:val="000000"/>
          <w:sz w:val="24"/>
        </w:rPr>
      </w:pPr>
      <w:bookmarkStart w:id="16" w:name="_Toc35393624"/>
      <w:bookmarkStart w:id="17" w:name="_Toc35393793"/>
      <w:bookmarkStart w:id="18" w:name="_Toc28359005"/>
      <w:bookmarkStart w:id="19" w:name="_Toc28359082"/>
      <w:r w:rsidRPr="00BE4618">
        <w:rPr>
          <w:rFonts w:ascii="宋体" w:hAnsi="宋体" w:cs="宋体" w:hint="eastAsia"/>
          <w:color w:val="000000"/>
          <w:sz w:val="24"/>
        </w:rPr>
        <w:t>1.时间：</w:t>
      </w:r>
      <w:bookmarkStart w:id="20" w:name="_Hlk180590253"/>
      <w:r w:rsidRPr="00BE4618">
        <w:rPr>
          <w:rFonts w:hint="eastAsia"/>
          <w:color w:val="000000"/>
          <w:sz w:val="24"/>
          <w:lang w:bidi="ar"/>
        </w:rPr>
        <w:t>自询价文件公告发布之日起</w:t>
      </w:r>
      <w:r w:rsidRPr="00BE4618">
        <w:rPr>
          <w:rFonts w:hint="eastAsia"/>
          <w:color w:val="000000"/>
          <w:sz w:val="24"/>
          <w:lang w:bidi="ar"/>
        </w:rPr>
        <w:t>3</w:t>
      </w:r>
      <w:r w:rsidRPr="00BE4618">
        <w:rPr>
          <w:rFonts w:hint="eastAsia"/>
          <w:color w:val="000000"/>
          <w:sz w:val="24"/>
          <w:lang w:bidi="ar"/>
        </w:rPr>
        <w:t>个工作日。</w:t>
      </w:r>
      <w:bookmarkEnd w:id="20"/>
    </w:p>
    <w:p w14:paraId="017DD1BA" w14:textId="77777777" w:rsidR="00AE40B8" w:rsidRPr="00BE4618" w:rsidRDefault="00AE40B8">
      <w:pPr>
        <w:spacing w:line="360" w:lineRule="auto"/>
        <w:ind w:firstLineChars="200" w:firstLine="480"/>
        <w:rPr>
          <w:color w:val="000000"/>
          <w:sz w:val="24"/>
          <w:lang w:bidi="ar"/>
        </w:rPr>
      </w:pPr>
      <w:r w:rsidRPr="00BE4618">
        <w:rPr>
          <w:rFonts w:hint="eastAsia"/>
          <w:color w:val="000000"/>
          <w:sz w:val="24"/>
          <w:lang w:bidi="ar"/>
        </w:rPr>
        <w:t>2.</w:t>
      </w:r>
      <w:r w:rsidRPr="00BE4618">
        <w:rPr>
          <w:rFonts w:hint="eastAsia"/>
          <w:color w:val="000000"/>
          <w:sz w:val="24"/>
          <w:lang w:bidi="ar"/>
        </w:rPr>
        <w:t>地点：</w:t>
      </w:r>
      <w:bookmarkStart w:id="21" w:name="_Toc38985266"/>
      <w:r w:rsidRPr="00BE4618">
        <w:rPr>
          <w:rFonts w:hint="eastAsia"/>
          <w:color w:val="000000"/>
          <w:sz w:val="24"/>
          <w:lang w:bidi="ar"/>
        </w:rPr>
        <w:t>“苏采云”政府采购一体化平台</w:t>
      </w:r>
      <w:r w:rsidRPr="00BE4618">
        <w:rPr>
          <w:color w:val="000000"/>
          <w:sz w:val="24"/>
          <w:lang w:bidi="ar"/>
        </w:rPr>
        <w:t> </w:t>
      </w:r>
      <w:r w:rsidRPr="00BE4618">
        <w:rPr>
          <w:rFonts w:hint="eastAsia"/>
          <w:color w:val="000000"/>
          <w:sz w:val="24"/>
          <w:lang w:bidi="ar"/>
        </w:rPr>
        <w:t>。</w:t>
      </w:r>
      <w:bookmarkEnd w:id="21"/>
    </w:p>
    <w:p w14:paraId="52E3903B" w14:textId="77777777" w:rsidR="00AE40B8" w:rsidRPr="00BE4618" w:rsidRDefault="00AE40B8">
      <w:pPr>
        <w:pStyle w:val="Default"/>
        <w:spacing w:line="360" w:lineRule="auto"/>
        <w:ind w:firstLineChars="200" w:firstLine="480"/>
        <w:rPr>
          <w:rFonts w:ascii="Times New Roman" w:hAnsi="Times New Roman" w:cs="Times New Roman"/>
          <w:kern w:val="2"/>
          <w:lang w:bidi="ar"/>
        </w:rPr>
      </w:pPr>
      <w:r w:rsidRPr="00BE4618">
        <w:rPr>
          <w:rFonts w:ascii="Times New Roman" w:hAnsi="Times New Roman" w:cs="Times New Roman"/>
          <w:kern w:val="2"/>
          <w:lang w:bidi="ar"/>
        </w:rPr>
        <w:t>3.</w:t>
      </w:r>
      <w:r w:rsidRPr="00BE4618">
        <w:rPr>
          <w:rFonts w:ascii="Times New Roman" w:hAnsi="Times New Roman" w:cs="Times New Roman" w:hint="eastAsia"/>
          <w:kern w:val="2"/>
          <w:lang w:bidi="ar"/>
        </w:rPr>
        <w:t>方式：在“苏采云”平台自行免费下载采购文件。注：供应商必须登录“苏采云”系统下载电子采购文件方可通过系统进行投标（响应）文件的编制和提交。</w:t>
      </w:r>
    </w:p>
    <w:p w14:paraId="7F210218" w14:textId="77777777" w:rsidR="00AE40B8" w:rsidRPr="00BE4618" w:rsidRDefault="00AE40B8">
      <w:pPr>
        <w:pStyle w:val="Default"/>
        <w:spacing w:line="360" w:lineRule="auto"/>
        <w:ind w:firstLineChars="200" w:firstLine="480"/>
        <w:rPr>
          <w:rFonts w:ascii="Times New Roman" w:hAnsi="Times New Roman" w:cs="Times New Roman"/>
          <w:kern w:val="2"/>
          <w:lang w:bidi="ar"/>
        </w:rPr>
      </w:pPr>
      <w:r w:rsidRPr="00BE4618">
        <w:rPr>
          <w:rFonts w:ascii="Times New Roman" w:hAnsi="Times New Roman" w:cs="Times New Roman"/>
          <w:kern w:val="2"/>
          <w:lang w:bidi="ar"/>
        </w:rPr>
        <w:t>4</w:t>
      </w:r>
      <w:r w:rsidRPr="00BE4618">
        <w:rPr>
          <w:rFonts w:ascii="Times New Roman" w:hAnsi="Times New Roman" w:cs="Times New Roman" w:hint="eastAsia"/>
          <w:kern w:val="2"/>
          <w:lang w:bidi="ar"/>
        </w:rPr>
        <w:t xml:space="preserve">. </w:t>
      </w:r>
      <w:r w:rsidRPr="00BE4618">
        <w:rPr>
          <w:rFonts w:ascii="Times New Roman" w:hAnsi="Times New Roman" w:cs="Times New Roman" w:hint="eastAsia"/>
          <w:kern w:val="2"/>
          <w:lang w:bidi="ar"/>
        </w:rPr>
        <w:t>售价：</w:t>
      </w:r>
      <w:r w:rsidRPr="00BE4618">
        <w:rPr>
          <w:rFonts w:ascii="Times New Roman" w:hAnsi="Times New Roman" w:cs="Times New Roman" w:hint="eastAsia"/>
          <w:kern w:val="2"/>
          <w:lang w:bidi="ar"/>
        </w:rPr>
        <w:t>0.00</w:t>
      </w:r>
      <w:r w:rsidRPr="00BE4618">
        <w:rPr>
          <w:rFonts w:ascii="Times New Roman" w:hAnsi="Times New Roman" w:cs="Times New Roman" w:hint="eastAsia"/>
          <w:kern w:val="2"/>
          <w:lang w:bidi="ar"/>
        </w:rPr>
        <w:t>元</w:t>
      </w:r>
      <w:r w:rsidRPr="00BE4618">
        <w:rPr>
          <w:rFonts w:ascii="Times New Roman" w:hAnsi="Times New Roman" w:cs="Times New Roman"/>
          <w:kern w:val="2"/>
          <w:lang w:bidi="ar"/>
        </w:rPr>
        <w:t> </w:t>
      </w:r>
    </w:p>
    <w:p w14:paraId="305A5625" w14:textId="77777777" w:rsidR="00AE40B8" w:rsidRPr="00BE4618" w:rsidRDefault="00AE40B8">
      <w:pPr>
        <w:pStyle w:val="21"/>
        <w:widowControl/>
        <w:spacing w:before="0" w:line="360" w:lineRule="auto"/>
        <w:ind w:firstLineChars="200" w:firstLine="482"/>
        <w:jc w:val="left"/>
        <w:rPr>
          <w:rFonts w:ascii="Times New Roman" w:eastAsia="宋体" w:hAnsi="Times New Roman"/>
          <w:color w:val="000000"/>
          <w:sz w:val="24"/>
          <w:szCs w:val="24"/>
        </w:rPr>
      </w:pPr>
      <w:bookmarkStart w:id="22" w:name="_Toc28359007"/>
      <w:bookmarkStart w:id="23" w:name="_Toc28359084"/>
      <w:bookmarkStart w:id="24" w:name="_Toc35393625"/>
      <w:bookmarkStart w:id="25" w:name="_Toc35393794"/>
      <w:bookmarkEnd w:id="16"/>
      <w:bookmarkEnd w:id="17"/>
      <w:bookmarkEnd w:id="18"/>
      <w:bookmarkEnd w:id="19"/>
      <w:r w:rsidRPr="00BE4618">
        <w:rPr>
          <w:rFonts w:ascii="Times New Roman" w:eastAsia="宋体" w:hAnsi="Times New Roman"/>
          <w:color w:val="000000"/>
          <w:sz w:val="24"/>
          <w:szCs w:val="24"/>
        </w:rPr>
        <w:t>四、</w:t>
      </w:r>
      <w:r w:rsidRPr="00BE4618">
        <w:rPr>
          <w:rFonts w:ascii="Times New Roman" w:eastAsia="宋体" w:hAnsi="Times New Roman" w:hint="eastAsia"/>
          <w:color w:val="000000"/>
          <w:sz w:val="24"/>
          <w:szCs w:val="24"/>
        </w:rPr>
        <w:t>响应文件提交</w:t>
      </w:r>
    </w:p>
    <w:p w14:paraId="14A793FF" w14:textId="421D8112" w:rsidR="00AE40B8" w:rsidRPr="00BE4618" w:rsidRDefault="00AE40B8">
      <w:pPr>
        <w:spacing w:line="360" w:lineRule="auto"/>
        <w:ind w:firstLineChars="200" w:firstLine="480"/>
        <w:rPr>
          <w:rFonts w:ascii="宋体" w:hAnsi="宋体" w:hint="eastAsia"/>
          <w:bCs/>
          <w:color w:val="000000"/>
          <w:sz w:val="24"/>
          <w:u w:val="single"/>
        </w:rPr>
      </w:pPr>
      <w:r w:rsidRPr="00BE4618">
        <w:rPr>
          <w:rFonts w:hint="eastAsia"/>
          <w:color w:val="000000"/>
          <w:sz w:val="24"/>
          <w:lang w:bidi="ar"/>
        </w:rPr>
        <w:t>1</w:t>
      </w:r>
      <w:r w:rsidRPr="00BE4618">
        <w:rPr>
          <w:rFonts w:hint="eastAsia"/>
          <w:color w:val="000000"/>
          <w:sz w:val="24"/>
          <w:lang w:bidi="ar"/>
        </w:rPr>
        <w:t>、</w:t>
      </w:r>
      <w:r w:rsidRPr="00BE4618">
        <w:rPr>
          <w:color w:val="000000"/>
          <w:sz w:val="24"/>
          <w:lang w:bidi="ar"/>
        </w:rPr>
        <w:t>截止时间：</w:t>
      </w:r>
      <w:r w:rsidR="003C6F43" w:rsidRPr="00BE4618">
        <w:rPr>
          <w:rFonts w:ascii="宋体" w:hAnsi="宋体"/>
          <w:color w:val="000000"/>
          <w:sz w:val="24"/>
        </w:rPr>
        <w:t>2026</w:t>
      </w:r>
      <w:r w:rsidR="003C6F43" w:rsidRPr="00BE4618">
        <w:rPr>
          <w:rFonts w:ascii="宋体" w:hAnsi="宋体" w:hint="eastAsia"/>
          <w:color w:val="000000"/>
          <w:sz w:val="24"/>
        </w:rPr>
        <w:t>年</w:t>
      </w:r>
      <w:r w:rsidR="004C662A" w:rsidRPr="00BE4618">
        <w:rPr>
          <w:rFonts w:ascii="宋体" w:hAnsi="宋体" w:hint="eastAsia"/>
          <w:color w:val="000000"/>
          <w:sz w:val="24"/>
        </w:rPr>
        <w:t>10</w:t>
      </w:r>
      <w:r w:rsidR="003C6F43" w:rsidRPr="00BE4618">
        <w:rPr>
          <w:rFonts w:ascii="宋体" w:hAnsi="宋体" w:hint="eastAsia"/>
          <w:color w:val="000000"/>
          <w:sz w:val="24"/>
        </w:rPr>
        <w:t>月</w:t>
      </w:r>
      <w:r w:rsidR="00D446E1">
        <w:rPr>
          <w:rFonts w:ascii="宋体" w:hAnsi="宋体" w:hint="eastAsia"/>
          <w:color w:val="000000"/>
          <w:sz w:val="24"/>
        </w:rPr>
        <w:t>2</w:t>
      </w:r>
      <w:r w:rsidR="004C662A" w:rsidRPr="00BE4618">
        <w:rPr>
          <w:rFonts w:ascii="宋体" w:hAnsi="宋体" w:hint="eastAsia"/>
          <w:color w:val="000000"/>
          <w:sz w:val="24"/>
        </w:rPr>
        <w:t>2</w:t>
      </w:r>
      <w:r w:rsidR="003C6F43" w:rsidRPr="00BE4618">
        <w:rPr>
          <w:rFonts w:ascii="宋体" w:hAnsi="宋体" w:hint="eastAsia"/>
          <w:color w:val="000000"/>
          <w:sz w:val="24"/>
        </w:rPr>
        <w:t>日</w:t>
      </w:r>
      <w:r w:rsidR="004C662A" w:rsidRPr="00BE4618">
        <w:rPr>
          <w:rFonts w:ascii="宋体" w:hAnsi="宋体" w:hint="eastAsia"/>
          <w:color w:val="000000"/>
          <w:sz w:val="24"/>
        </w:rPr>
        <w:t>14</w:t>
      </w:r>
      <w:r w:rsidR="003C6F43" w:rsidRPr="00BE4618">
        <w:rPr>
          <w:rFonts w:ascii="宋体" w:hAnsi="宋体" w:hint="eastAsia"/>
          <w:color w:val="000000"/>
          <w:sz w:val="24"/>
        </w:rPr>
        <w:t>:</w:t>
      </w:r>
      <w:r w:rsidR="003B003C" w:rsidRPr="00BE4618">
        <w:rPr>
          <w:rFonts w:ascii="宋体" w:hAnsi="宋体" w:hint="eastAsia"/>
          <w:color w:val="000000"/>
          <w:sz w:val="24"/>
        </w:rPr>
        <w:t>0</w:t>
      </w:r>
      <w:r w:rsidR="003C6F43" w:rsidRPr="00BE4618">
        <w:rPr>
          <w:rFonts w:ascii="宋体" w:hAnsi="宋体" w:hint="eastAsia"/>
          <w:color w:val="000000"/>
          <w:sz w:val="24"/>
        </w:rPr>
        <w:t>0</w:t>
      </w:r>
      <w:r w:rsidRPr="00BE4618">
        <w:rPr>
          <w:bCs/>
          <w:color w:val="000000"/>
          <w:sz w:val="24"/>
          <w:lang w:bidi="ar"/>
        </w:rPr>
        <w:t>（北京时间）</w:t>
      </w:r>
      <w:r w:rsidRPr="00BE4618">
        <w:rPr>
          <w:rFonts w:ascii="宋体" w:hAnsi="宋体" w:hint="eastAsia"/>
          <w:bCs/>
          <w:color w:val="000000"/>
          <w:sz w:val="24"/>
        </w:rPr>
        <w:t>。</w:t>
      </w:r>
    </w:p>
    <w:p w14:paraId="7BE56D35" w14:textId="77777777" w:rsidR="00AE40B8" w:rsidRPr="00BE4618" w:rsidRDefault="00AE40B8">
      <w:pPr>
        <w:spacing w:line="360" w:lineRule="auto"/>
        <w:ind w:firstLineChars="200" w:firstLine="480"/>
        <w:rPr>
          <w:color w:val="000000"/>
          <w:sz w:val="24"/>
          <w:lang w:bidi="ar"/>
        </w:rPr>
      </w:pPr>
      <w:r w:rsidRPr="00BE4618">
        <w:rPr>
          <w:rFonts w:hint="eastAsia"/>
          <w:color w:val="000000"/>
          <w:sz w:val="24"/>
          <w:lang w:bidi="ar"/>
        </w:rPr>
        <w:t>2.</w:t>
      </w:r>
      <w:r w:rsidRPr="00BE4618">
        <w:rPr>
          <w:rFonts w:hint="eastAsia"/>
          <w:color w:val="000000"/>
          <w:sz w:val="24"/>
          <w:lang w:bidi="ar"/>
        </w:rPr>
        <w:t>地点：“苏采云”政府采购一体化平台</w:t>
      </w:r>
      <w:r w:rsidRPr="00BE4618">
        <w:rPr>
          <w:color w:val="000000"/>
          <w:sz w:val="24"/>
          <w:lang w:bidi="ar"/>
        </w:rPr>
        <w:t> </w:t>
      </w:r>
      <w:r w:rsidRPr="00BE4618">
        <w:rPr>
          <w:rFonts w:hint="eastAsia"/>
          <w:color w:val="000000"/>
          <w:sz w:val="24"/>
          <w:lang w:bidi="ar"/>
        </w:rPr>
        <w:t>。</w:t>
      </w:r>
    </w:p>
    <w:p w14:paraId="2B9B86B6" w14:textId="77777777" w:rsidR="00AE40B8" w:rsidRPr="00BE4618" w:rsidRDefault="00AE40B8">
      <w:pPr>
        <w:pStyle w:val="21"/>
        <w:spacing w:before="0" w:line="360" w:lineRule="auto"/>
        <w:ind w:firstLineChars="200" w:firstLine="482"/>
        <w:jc w:val="both"/>
        <w:rPr>
          <w:rFonts w:ascii="Times New Roman" w:eastAsia="宋体" w:hAnsi="Times New Roman"/>
          <w:b w:val="0"/>
          <w:color w:val="000000"/>
          <w:kern w:val="2"/>
          <w:sz w:val="24"/>
          <w:szCs w:val="24"/>
          <w:lang w:bidi="ar"/>
        </w:rPr>
      </w:pPr>
      <w:r w:rsidRPr="00BE4618">
        <w:rPr>
          <w:rFonts w:ascii="Times New Roman" w:eastAsia="宋体" w:hAnsi="Times New Roman" w:hint="eastAsia"/>
          <w:color w:val="000000"/>
          <w:kern w:val="2"/>
          <w:sz w:val="24"/>
          <w:szCs w:val="24"/>
          <w:lang w:bidi="ar"/>
        </w:rPr>
        <w:t>五、开启</w:t>
      </w:r>
    </w:p>
    <w:p w14:paraId="088BC2B8" w14:textId="2D021628" w:rsidR="00AE40B8" w:rsidRPr="00BE4618" w:rsidRDefault="00AE40B8">
      <w:pPr>
        <w:pStyle w:val="afe"/>
        <w:spacing w:before="0" w:beforeAutospacing="0" w:after="0" w:afterAutospacing="0" w:line="360" w:lineRule="auto"/>
        <w:ind w:firstLineChars="200" w:firstLine="480"/>
        <w:jc w:val="both"/>
        <w:rPr>
          <w:rFonts w:ascii="Times New Roman" w:hAnsi="Times New Roman" w:cs="Times New Roman"/>
          <w:color w:val="000000"/>
          <w:kern w:val="2"/>
          <w:lang w:bidi="ar"/>
        </w:rPr>
      </w:pPr>
      <w:r w:rsidRPr="00BE4618">
        <w:rPr>
          <w:rFonts w:ascii="Times New Roman" w:hAnsi="Times New Roman" w:cs="Times New Roman" w:hint="eastAsia"/>
          <w:color w:val="000000"/>
          <w:kern w:val="2"/>
          <w:lang w:bidi="ar"/>
        </w:rPr>
        <w:t>1</w:t>
      </w:r>
      <w:r w:rsidRPr="00BE4618">
        <w:rPr>
          <w:rFonts w:ascii="Times New Roman" w:hAnsi="Times New Roman" w:cs="Times New Roman" w:hint="eastAsia"/>
          <w:color w:val="000000"/>
          <w:kern w:val="2"/>
          <w:lang w:bidi="ar"/>
        </w:rPr>
        <w:t>、时间：</w:t>
      </w:r>
      <w:r w:rsidR="003C6F43" w:rsidRPr="00BE4618">
        <w:rPr>
          <w:color w:val="000000"/>
        </w:rPr>
        <w:t>2026</w:t>
      </w:r>
      <w:r w:rsidR="003C6F43" w:rsidRPr="00BE4618">
        <w:rPr>
          <w:rFonts w:hint="eastAsia"/>
          <w:color w:val="000000"/>
        </w:rPr>
        <w:t>年</w:t>
      </w:r>
      <w:r w:rsidR="004C662A" w:rsidRPr="00BE4618">
        <w:rPr>
          <w:rFonts w:hint="eastAsia"/>
          <w:color w:val="000000"/>
        </w:rPr>
        <w:t>10</w:t>
      </w:r>
      <w:r w:rsidR="003C6F43" w:rsidRPr="00BE4618">
        <w:rPr>
          <w:rFonts w:hint="eastAsia"/>
          <w:color w:val="000000"/>
        </w:rPr>
        <w:t>月</w:t>
      </w:r>
      <w:r w:rsidR="00D446E1">
        <w:rPr>
          <w:rFonts w:hint="eastAsia"/>
          <w:color w:val="000000"/>
        </w:rPr>
        <w:t>2</w:t>
      </w:r>
      <w:r w:rsidR="004C662A" w:rsidRPr="00BE4618">
        <w:rPr>
          <w:rFonts w:hint="eastAsia"/>
          <w:color w:val="000000"/>
        </w:rPr>
        <w:t>2</w:t>
      </w:r>
      <w:r w:rsidR="003C6F43" w:rsidRPr="00BE4618">
        <w:rPr>
          <w:rFonts w:hint="eastAsia"/>
          <w:color w:val="000000"/>
        </w:rPr>
        <w:t>日</w:t>
      </w:r>
      <w:r w:rsidR="004C662A" w:rsidRPr="00BE4618">
        <w:rPr>
          <w:rFonts w:hint="eastAsia"/>
          <w:color w:val="000000"/>
        </w:rPr>
        <w:t>14</w:t>
      </w:r>
      <w:r w:rsidR="003C6F43" w:rsidRPr="00BE4618">
        <w:rPr>
          <w:rFonts w:hint="eastAsia"/>
          <w:color w:val="000000"/>
        </w:rPr>
        <w:t>:</w:t>
      </w:r>
      <w:r w:rsidR="003B003C" w:rsidRPr="00BE4618">
        <w:rPr>
          <w:rFonts w:hint="eastAsia"/>
          <w:color w:val="000000"/>
        </w:rPr>
        <w:t>0</w:t>
      </w:r>
      <w:r w:rsidR="003C6F43" w:rsidRPr="00BE4618">
        <w:rPr>
          <w:rFonts w:hint="eastAsia"/>
          <w:color w:val="000000"/>
        </w:rPr>
        <w:t>0</w:t>
      </w:r>
      <w:r w:rsidRPr="00BE4618">
        <w:rPr>
          <w:rFonts w:ascii="Times New Roman" w:hAnsi="Times New Roman" w:cs="Times New Roman" w:hint="eastAsia"/>
          <w:color w:val="000000"/>
          <w:kern w:val="2"/>
          <w:lang w:bidi="ar"/>
        </w:rPr>
        <w:t>（北京时间）</w:t>
      </w:r>
    </w:p>
    <w:p w14:paraId="74B9D512" w14:textId="77777777" w:rsidR="00AE40B8" w:rsidRPr="00BE4618" w:rsidRDefault="00AE40B8">
      <w:pPr>
        <w:spacing w:line="360" w:lineRule="auto"/>
        <w:ind w:firstLineChars="200" w:firstLine="480"/>
        <w:rPr>
          <w:color w:val="000000"/>
          <w:sz w:val="24"/>
          <w:lang w:bidi="ar"/>
        </w:rPr>
      </w:pPr>
      <w:r w:rsidRPr="00BE4618">
        <w:rPr>
          <w:rFonts w:hint="eastAsia"/>
          <w:color w:val="000000"/>
          <w:sz w:val="24"/>
          <w:lang w:bidi="ar"/>
        </w:rPr>
        <w:t>2</w:t>
      </w:r>
      <w:r w:rsidRPr="00BE4618">
        <w:rPr>
          <w:rFonts w:hint="eastAsia"/>
          <w:color w:val="000000"/>
          <w:sz w:val="24"/>
          <w:lang w:bidi="ar"/>
        </w:rPr>
        <w:t>、地点：“苏采云”政府采购一体化平台</w:t>
      </w:r>
      <w:r w:rsidR="00AA6145" w:rsidRPr="00BE4618">
        <w:rPr>
          <w:rFonts w:hint="eastAsia"/>
          <w:color w:val="000000"/>
          <w:sz w:val="24"/>
          <w:lang w:bidi="ar"/>
        </w:rPr>
        <w:t>。</w:t>
      </w:r>
    </w:p>
    <w:p w14:paraId="183017A4" w14:textId="77777777" w:rsidR="00AE40B8" w:rsidRPr="00BE4618" w:rsidRDefault="00AE40B8">
      <w:pPr>
        <w:pStyle w:val="21"/>
        <w:spacing w:before="0" w:line="360" w:lineRule="auto"/>
        <w:ind w:firstLineChars="200" w:firstLine="482"/>
        <w:jc w:val="left"/>
        <w:rPr>
          <w:rFonts w:ascii="Times New Roman" w:eastAsia="宋体" w:hAnsi="Times New Roman"/>
          <w:color w:val="000000"/>
          <w:sz w:val="24"/>
          <w:szCs w:val="24"/>
        </w:rPr>
      </w:pPr>
      <w:r w:rsidRPr="00BE4618">
        <w:rPr>
          <w:rFonts w:ascii="Times New Roman" w:eastAsia="宋体" w:hAnsi="Times New Roman" w:hint="eastAsia"/>
          <w:color w:val="000000"/>
          <w:sz w:val="24"/>
          <w:szCs w:val="24"/>
        </w:rPr>
        <w:t>六</w:t>
      </w:r>
      <w:r w:rsidRPr="00BE4618">
        <w:rPr>
          <w:rFonts w:ascii="Times New Roman" w:eastAsia="宋体" w:hAnsi="Times New Roman"/>
          <w:color w:val="000000"/>
          <w:sz w:val="24"/>
          <w:szCs w:val="24"/>
        </w:rPr>
        <w:t>、公告期限</w:t>
      </w:r>
      <w:bookmarkEnd w:id="22"/>
      <w:bookmarkEnd w:id="23"/>
      <w:bookmarkEnd w:id="24"/>
      <w:bookmarkEnd w:id="25"/>
    </w:p>
    <w:p w14:paraId="0807AB0D" w14:textId="77777777" w:rsidR="00AE40B8" w:rsidRPr="00BE4618" w:rsidRDefault="00AE40B8">
      <w:pPr>
        <w:spacing w:line="360" w:lineRule="auto"/>
        <w:ind w:firstLineChars="200" w:firstLine="480"/>
        <w:rPr>
          <w:color w:val="000000"/>
          <w:kern w:val="0"/>
          <w:sz w:val="24"/>
        </w:rPr>
      </w:pPr>
      <w:r w:rsidRPr="00BE4618">
        <w:rPr>
          <w:color w:val="000000"/>
          <w:kern w:val="0"/>
          <w:sz w:val="24"/>
        </w:rPr>
        <w:t>自本公告发布之日起</w:t>
      </w:r>
      <w:r w:rsidRPr="00BE4618">
        <w:rPr>
          <w:color w:val="000000"/>
          <w:kern w:val="0"/>
          <w:sz w:val="24"/>
        </w:rPr>
        <w:t>3</w:t>
      </w:r>
      <w:r w:rsidRPr="00BE4618">
        <w:rPr>
          <w:color w:val="000000"/>
          <w:kern w:val="0"/>
          <w:sz w:val="24"/>
        </w:rPr>
        <w:t>个工作日。</w:t>
      </w:r>
    </w:p>
    <w:p w14:paraId="2939B53E" w14:textId="77777777" w:rsidR="00AE40B8" w:rsidRPr="00BE4618" w:rsidRDefault="00AE40B8">
      <w:pPr>
        <w:pStyle w:val="21"/>
        <w:spacing w:before="0" w:line="360" w:lineRule="auto"/>
        <w:ind w:firstLineChars="200" w:firstLine="482"/>
        <w:jc w:val="left"/>
        <w:rPr>
          <w:rFonts w:ascii="Times New Roman" w:eastAsia="宋体" w:hAnsi="Times New Roman"/>
          <w:color w:val="000000"/>
          <w:sz w:val="24"/>
          <w:szCs w:val="24"/>
        </w:rPr>
      </w:pPr>
      <w:bookmarkStart w:id="26" w:name="_Toc35393626"/>
      <w:bookmarkStart w:id="27" w:name="_Toc35393795"/>
      <w:r w:rsidRPr="00BE4618">
        <w:rPr>
          <w:rFonts w:ascii="Times New Roman" w:eastAsia="宋体" w:hAnsi="Times New Roman" w:hint="eastAsia"/>
          <w:color w:val="000000"/>
          <w:sz w:val="24"/>
          <w:szCs w:val="24"/>
        </w:rPr>
        <w:t>七</w:t>
      </w:r>
      <w:r w:rsidRPr="00BE4618">
        <w:rPr>
          <w:rFonts w:ascii="Times New Roman" w:eastAsia="宋体" w:hAnsi="Times New Roman"/>
          <w:color w:val="000000"/>
          <w:sz w:val="24"/>
          <w:szCs w:val="24"/>
        </w:rPr>
        <w:t>、其他补充事宜</w:t>
      </w:r>
      <w:bookmarkEnd w:id="26"/>
      <w:bookmarkEnd w:id="27"/>
    </w:p>
    <w:p w14:paraId="25EAC2BF" w14:textId="77777777" w:rsidR="00AE40B8" w:rsidRPr="00BE4618" w:rsidRDefault="00AE40B8">
      <w:pPr>
        <w:spacing w:line="360" w:lineRule="auto"/>
        <w:ind w:firstLineChars="200" w:firstLine="480"/>
        <w:rPr>
          <w:color w:val="000000"/>
          <w:sz w:val="24"/>
          <w:lang w:bidi="ar"/>
        </w:rPr>
      </w:pPr>
      <w:bookmarkStart w:id="28" w:name="_Toc35393796"/>
      <w:bookmarkStart w:id="29" w:name="_Toc28359085"/>
      <w:bookmarkStart w:id="30" w:name="_Toc28359008"/>
      <w:bookmarkStart w:id="31" w:name="_Toc35393627"/>
      <w:r w:rsidRPr="00BE4618">
        <w:rPr>
          <w:color w:val="000000"/>
          <w:sz w:val="24"/>
          <w:lang w:bidi="ar"/>
        </w:rPr>
        <w:t>1</w:t>
      </w:r>
      <w:r w:rsidRPr="00BE4618">
        <w:rPr>
          <w:rFonts w:hint="eastAsia"/>
          <w:color w:val="000000"/>
          <w:sz w:val="24"/>
          <w:lang w:bidi="ar"/>
        </w:rPr>
        <w:t>、询价保证金：无需缴纳。</w:t>
      </w:r>
    </w:p>
    <w:p w14:paraId="3A3DEE35" w14:textId="77777777" w:rsidR="00AE40B8" w:rsidRPr="00BE4618" w:rsidRDefault="00AE40B8">
      <w:pPr>
        <w:tabs>
          <w:tab w:val="left" w:pos="900"/>
        </w:tabs>
        <w:spacing w:line="360" w:lineRule="auto"/>
        <w:ind w:firstLineChars="200" w:firstLine="480"/>
        <w:rPr>
          <w:color w:val="000000"/>
          <w:sz w:val="24"/>
          <w:lang w:bidi="ar"/>
        </w:rPr>
      </w:pPr>
      <w:r w:rsidRPr="00BE4618">
        <w:rPr>
          <w:color w:val="000000"/>
          <w:sz w:val="24"/>
          <w:lang w:bidi="ar"/>
        </w:rPr>
        <w:t>2</w:t>
      </w:r>
      <w:r w:rsidRPr="00BE4618">
        <w:rPr>
          <w:rFonts w:hint="eastAsia"/>
          <w:color w:val="000000"/>
          <w:sz w:val="24"/>
          <w:lang w:bidi="ar"/>
        </w:rPr>
        <w:t>、</w:t>
      </w:r>
      <w:r w:rsidRPr="00BE4618">
        <w:rPr>
          <w:color w:val="000000"/>
          <w:sz w:val="24"/>
          <w:lang w:bidi="ar"/>
        </w:rPr>
        <w:t>CA</w:t>
      </w:r>
      <w:r w:rsidRPr="00BE4618">
        <w:rPr>
          <w:rFonts w:hint="eastAsia"/>
          <w:color w:val="000000"/>
          <w:sz w:val="24"/>
          <w:lang w:bidi="ar"/>
        </w:rPr>
        <w:t>办理注意事项：领取</w:t>
      </w:r>
      <w:r w:rsidRPr="00BE4618">
        <w:rPr>
          <w:color w:val="000000"/>
          <w:sz w:val="24"/>
          <w:lang w:bidi="ar"/>
        </w:rPr>
        <w:t>CA</w:t>
      </w:r>
      <w:r w:rsidRPr="00BE4618">
        <w:rPr>
          <w:rFonts w:hint="eastAsia"/>
          <w:color w:val="000000"/>
          <w:sz w:val="24"/>
          <w:lang w:bidi="ar"/>
        </w:rPr>
        <w:t>和办理电子签章请至常州市政务服务中心</w:t>
      </w:r>
      <w:r w:rsidRPr="00BE4618">
        <w:rPr>
          <w:color w:val="000000"/>
          <w:sz w:val="24"/>
          <w:lang w:bidi="ar"/>
        </w:rPr>
        <w:t>1-1</w:t>
      </w:r>
      <w:r w:rsidRPr="00BE4618">
        <w:rPr>
          <w:rFonts w:hint="eastAsia"/>
          <w:color w:val="000000"/>
          <w:sz w:val="24"/>
          <w:lang w:bidi="ar"/>
        </w:rPr>
        <w:t>号四楼大厅</w:t>
      </w:r>
      <w:r w:rsidRPr="00BE4618">
        <w:rPr>
          <w:color w:val="000000"/>
          <w:sz w:val="24"/>
          <w:lang w:bidi="ar"/>
        </w:rPr>
        <w:t>CA</w:t>
      </w:r>
      <w:r w:rsidRPr="00BE4618">
        <w:rPr>
          <w:rFonts w:hint="eastAsia"/>
          <w:color w:val="000000"/>
          <w:sz w:val="24"/>
          <w:lang w:bidi="ar"/>
        </w:rPr>
        <w:t>办理窗口办理，或者登录常州市政府采购网“下载中心”，下载并查阅</w:t>
      </w:r>
      <w:r w:rsidRPr="00BE4618">
        <w:rPr>
          <w:color w:val="000000"/>
          <w:sz w:val="24"/>
          <w:lang w:bidi="ar"/>
        </w:rPr>
        <w:t xml:space="preserve"> </w:t>
      </w:r>
      <w:r w:rsidRPr="00BE4618">
        <w:rPr>
          <w:rFonts w:hint="eastAsia"/>
          <w:color w:val="000000"/>
          <w:sz w:val="24"/>
          <w:lang w:bidi="ar"/>
        </w:rPr>
        <w:t>“江苏省政府采购数字证书</w:t>
      </w:r>
      <w:r w:rsidRPr="00BE4618">
        <w:rPr>
          <w:color w:val="000000"/>
          <w:sz w:val="24"/>
          <w:lang w:bidi="ar"/>
        </w:rPr>
        <w:t>CA</w:t>
      </w:r>
      <w:r w:rsidRPr="00BE4618">
        <w:rPr>
          <w:rFonts w:hint="eastAsia"/>
          <w:color w:val="000000"/>
          <w:sz w:val="24"/>
          <w:lang w:bidi="ar"/>
        </w:rPr>
        <w:t>及电子签章办理指南”。具体办理指南和操作手册见常州市政府采购网——《“苏采云”系统供应商操作手册》（以下简称《操作手册》），请根据办理指南进行注册并按《操作手册》要求制作、上传电子投标文件。</w:t>
      </w:r>
      <w:r w:rsidRPr="00BE4618">
        <w:rPr>
          <w:color w:val="000000"/>
          <w:sz w:val="24"/>
          <w:lang w:bidi="ar"/>
        </w:rPr>
        <w:t xml:space="preserve"> </w:t>
      </w:r>
    </w:p>
    <w:p w14:paraId="74E83267" w14:textId="77777777" w:rsidR="00AE40B8" w:rsidRPr="00BE4618" w:rsidRDefault="00AE40B8">
      <w:pPr>
        <w:spacing w:line="360" w:lineRule="auto"/>
        <w:ind w:firstLine="540"/>
        <w:rPr>
          <w:color w:val="000000"/>
          <w:sz w:val="24"/>
          <w:lang w:bidi="ar"/>
        </w:rPr>
      </w:pPr>
      <w:r w:rsidRPr="00BE4618">
        <w:rPr>
          <w:color w:val="000000"/>
          <w:sz w:val="24"/>
          <w:lang w:bidi="ar"/>
        </w:rPr>
        <w:t>3</w:t>
      </w:r>
      <w:r w:rsidRPr="00BE4618">
        <w:rPr>
          <w:rFonts w:hint="eastAsia"/>
          <w:color w:val="000000"/>
          <w:sz w:val="24"/>
          <w:lang w:bidi="ar"/>
        </w:rPr>
        <w:t>、关于常州市中小企业政府采购信用融资：根据《常州市财政局</w:t>
      </w:r>
      <w:r w:rsidRPr="00BE4618">
        <w:rPr>
          <w:color w:val="000000"/>
          <w:sz w:val="24"/>
          <w:lang w:bidi="ar"/>
        </w:rPr>
        <w:t xml:space="preserve"> </w:t>
      </w:r>
      <w:r w:rsidRPr="00BE4618">
        <w:rPr>
          <w:rFonts w:hint="eastAsia"/>
          <w:color w:val="000000"/>
          <w:sz w:val="24"/>
          <w:lang w:bidi="ar"/>
        </w:rPr>
        <w:t>中国人民银行常州市中心支行关于进一步推进政府采购信用融资工作的通知》（常财购〔</w:t>
      </w:r>
      <w:r w:rsidRPr="00BE4618">
        <w:rPr>
          <w:color w:val="000000"/>
          <w:sz w:val="24"/>
          <w:lang w:bidi="ar"/>
        </w:rPr>
        <w:t>2021</w:t>
      </w:r>
      <w:r w:rsidRPr="00BE4618">
        <w:rPr>
          <w:rFonts w:hint="eastAsia"/>
          <w:color w:val="000000"/>
          <w:sz w:val="24"/>
          <w:lang w:bidi="ar"/>
        </w:rPr>
        <w:t>〕</w:t>
      </w:r>
      <w:r w:rsidRPr="00BE4618">
        <w:rPr>
          <w:color w:val="000000"/>
          <w:sz w:val="24"/>
          <w:lang w:bidi="ar"/>
        </w:rPr>
        <w:t>13</w:t>
      </w:r>
      <w:r w:rsidRPr="00BE4618">
        <w:rPr>
          <w:rFonts w:hint="eastAsia"/>
          <w:color w:val="000000"/>
          <w:sz w:val="24"/>
          <w:lang w:bidi="ar"/>
        </w:rPr>
        <w:t>号）等有关文件精神，我市实行政府采购信用融资，将信用作为政策工具引入政府采购领域，金融机构根据政府采购项目中标（成交）通知书或中标（成交）合同，为中标（成交）</w:t>
      </w:r>
      <w:r w:rsidRPr="00BE4618">
        <w:rPr>
          <w:rFonts w:hint="eastAsia"/>
          <w:color w:val="000000"/>
          <w:sz w:val="24"/>
          <w:lang w:bidi="ar"/>
        </w:rPr>
        <w:lastRenderedPageBreak/>
        <w:t>中小企业供应商提供相应额度贷款的融资模式。申请条件及操作流程等事项详见该文件相关内容或者常州市政府采购网</w:t>
      </w:r>
      <w:r w:rsidRPr="00BE4618">
        <w:rPr>
          <w:color w:val="000000"/>
          <w:sz w:val="24"/>
          <w:lang w:bidi="ar"/>
        </w:rPr>
        <w:t>--</w:t>
      </w:r>
      <w:r w:rsidRPr="00BE4618">
        <w:rPr>
          <w:rFonts w:hint="eastAsia"/>
          <w:color w:val="000000"/>
          <w:sz w:val="24"/>
          <w:lang w:bidi="ar"/>
        </w:rPr>
        <w:t>政采融资平台栏目。</w:t>
      </w:r>
    </w:p>
    <w:p w14:paraId="0AE2A0BE" w14:textId="77777777" w:rsidR="00AE40B8" w:rsidRPr="00BE4618" w:rsidRDefault="00AE40B8">
      <w:pPr>
        <w:pStyle w:val="21"/>
        <w:spacing w:before="0" w:line="360" w:lineRule="auto"/>
        <w:ind w:firstLineChars="200" w:firstLine="480"/>
        <w:jc w:val="left"/>
        <w:rPr>
          <w:rFonts w:ascii="Times New Roman" w:eastAsia="宋体" w:hAnsi="Times New Roman"/>
          <w:b w:val="0"/>
          <w:color w:val="000000"/>
          <w:kern w:val="2"/>
          <w:sz w:val="24"/>
          <w:szCs w:val="24"/>
          <w:lang w:bidi="ar"/>
        </w:rPr>
      </w:pPr>
      <w:r w:rsidRPr="00BE4618">
        <w:rPr>
          <w:rFonts w:ascii="Times New Roman" w:eastAsia="宋体" w:hAnsi="Times New Roman"/>
          <w:b w:val="0"/>
          <w:color w:val="000000"/>
          <w:kern w:val="2"/>
          <w:sz w:val="24"/>
          <w:szCs w:val="24"/>
          <w:lang w:bidi="ar"/>
        </w:rPr>
        <w:t>4</w:t>
      </w:r>
      <w:r w:rsidRPr="00BE4618">
        <w:rPr>
          <w:rFonts w:ascii="Times New Roman" w:eastAsia="宋体" w:hAnsi="Times New Roman" w:hint="eastAsia"/>
          <w:b w:val="0"/>
          <w:color w:val="000000"/>
          <w:kern w:val="2"/>
          <w:sz w:val="24"/>
          <w:szCs w:val="24"/>
          <w:lang w:bidi="ar"/>
        </w:rPr>
        <w:t>、采购公告内容与采购文件不一致的，以采购文件为准。</w:t>
      </w:r>
    </w:p>
    <w:p w14:paraId="333D4E4C" w14:textId="77777777" w:rsidR="00AE40B8" w:rsidRPr="00BE4618" w:rsidRDefault="00AE40B8">
      <w:pPr>
        <w:pStyle w:val="Default"/>
        <w:spacing w:line="360" w:lineRule="auto"/>
        <w:ind w:firstLineChars="200" w:firstLine="482"/>
        <w:rPr>
          <w:rFonts w:hint="eastAsia"/>
          <w:b/>
        </w:rPr>
      </w:pPr>
      <w:r w:rsidRPr="00BE4618">
        <w:rPr>
          <w:rFonts w:ascii="Times New Roman" w:hAnsi="Times New Roman" w:cs="Times New Roman" w:hint="eastAsia"/>
          <w:b/>
          <w:kern w:val="2"/>
        </w:rPr>
        <w:t>5</w:t>
      </w:r>
      <w:r w:rsidRPr="00BE4618">
        <w:rPr>
          <w:rFonts w:ascii="Times New Roman" w:hAnsi="Times New Roman" w:cs="Times New Roman" w:hint="eastAsia"/>
          <w:b/>
          <w:kern w:val="2"/>
        </w:rPr>
        <w:t>、电子化招投标技术支持电话：</w:t>
      </w:r>
      <w:r w:rsidRPr="00BE4618">
        <w:rPr>
          <w:rFonts w:ascii="Times New Roman" w:hAnsi="Times New Roman" w:cs="Times New Roman"/>
          <w:b/>
          <w:kern w:val="2"/>
        </w:rPr>
        <w:t>0519-85588210/ 0519-85588163</w:t>
      </w:r>
    </w:p>
    <w:p w14:paraId="51F19911" w14:textId="77777777" w:rsidR="00AE40B8" w:rsidRPr="00BE4618" w:rsidRDefault="00AE40B8">
      <w:pPr>
        <w:pStyle w:val="21"/>
        <w:spacing w:before="0" w:line="360" w:lineRule="auto"/>
        <w:ind w:firstLineChars="200" w:firstLine="482"/>
        <w:jc w:val="left"/>
        <w:rPr>
          <w:rFonts w:ascii="Times New Roman" w:eastAsia="宋体" w:hAnsi="Times New Roman"/>
          <w:color w:val="000000"/>
          <w:sz w:val="24"/>
          <w:szCs w:val="24"/>
        </w:rPr>
      </w:pPr>
      <w:r w:rsidRPr="00BE4618">
        <w:rPr>
          <w:rFonts w:ascii="Times New Roman" w:eastAsia="宋体" w:hAnsi="Times New Roman" w:hint="eastAsia"/>
          <w:color w:val="000000"/>
          <w:sz w:val="24"/>
          <w:szCs w:val="24"/>
        </w:rPr>
        <w:t>八</w:t>
      </w:r>
      <w:r w:rsidRPr="00BE4618">
        <w:rPr>
          <w:rFonts w:ascii="Times New Roman" w:eastAsia="宋体" w:hAnsi="Times New Roman"/>
          <w:color w:val="000000"/>
          <w:sz w:val="24"/>
          <w:szCs w:val="24"/>
        </w:rPr>
        <w:t>、</w:t>
      </w:r>
      <w:r w:rsidRPr="00BE4618">
        <w:rPr>
          <w:rFonts w:ascii="Times New Roman" w:eastAsia="宋体" w:hAnsi="Times New Roman" w:hint="eastAsia"/>
          <w:color w:val="000000"/>
          <w:sz w:val="24"/>
          <w:szCs w:val="24"/>
        </w:rPr>
        <w:t>凡对本次采购提出询问，请按以下方式联系</w:t>
      </w:r>
      <w:r w:rsidRPr="00BE4618">
        <w:rPr>
          <w:rFonts w:ascii="Times New Roman" w:eastAsia="宋体" w:hAnsi="Times New Roman"/>
          <w:color w:val="000000"/>
          <w:sz w:val="24"/>
          <w:szCs w:val="24"/>
        </w:rPr>
        <w:t>。</w:t>
      </w:r>
      <w:bookmarkEnd w:id="28"/>
      <w:bookmarkEnd w:id="29"/>
      <w:bookmarkEnd w:id="30"/>
      <w:bookmarkEnd w:id="31"/>
    </w:p>
    <w:p w14:paraId="3C8A0AC0" w14:textId="77777777" w:rsidR="00AE40B8" w:rsidRPr="00BE4618" w:rsidRDefault="00AE40B8">
      <w:pPr>
        <w:widowControl/>
        <w:spacing w:line="360" w:lineRule="auto"/>
        <w:ind w:firstLineChars="200" w:firstLine="482"/>
        <w:jc w:val="left"/>
        <w:rPr>
          <w:b/>
          <w:color w:val="000000"/>
          <w:sz w:val="24"/>
        </w:rPr>
      </w:pPr>
      <w:r w:rsidRPr="00BE4618">
        <w:rPr>
          <w:b/>
          <w:color w:val="000000"/>
          <w:sz w:val="24"/>
        </w:rPr>
        <w:t>1</w:t>
      </w:r>
      <w:r w:rsidRPr="00BE4618">
        <w:rPr>
          <w:rFonts w:hint="eastAsia"/>
          <w:b/>
          <w:color w:val="000000"/>
          <w:sz w:val="24"/>
        </w:rPr>
        <w:t>、采购人信息</w:t>
      </w:r>
    </w:p>
    <w:p w14:paraId="16CB3EF8" w14:textId="77777777" w:rsidR="00E52FDE" w:rsidRPr="00BE4618" w:rsidRDefault="00E52FDE" w:rsidP="00E52FDE">
      <w:pPr>
        <w:spacing w:line="360" w:lineRule="auto"/>
        <w:ind w:firstLineChars="200" w:firstLine="480"/>
        <w:jc w:val="left"/>
        <w:rPr>
          <w:color w:val="000000"/>
          <w:sz w:val="24"/>
        </w:rPr>
      </w:pPr>
      <w:bookmarkStart w:id="32" w:name="_Toc28359009"/>
      <w:bookmarkStart w:id="33" w:name="_Toc28359086"/>
      <w:r w:rsidRPr="00BE4618">
        <w:rPr>
          <w:rFonts w:hint="eastAsia"/>
          <w:color w:val="000000"/>
          <w:sz w:val="24"/>
        </w:rPr>
        <w:t>名称：</w:t>
      </w:r>
      <w:r w:rsidRPr="00BE4618">
        <w:rPr>
          <w:rFonts w:ascii="宋体" w:hAnsi="宋体" w:hint="eastAsia"/>
          <w:color w:val="000000"/>
          <w:sz w:val="24"/>
        </w:rPr>
        <w:t>常州市公安局武进分局</w:t>
      </w:r>
    </w:p>
    <w:p w14:paraId="0E3B740F" w14:textId="77777777" w:rsidR="00E52FDE" w:rsidRPr="00BE4618" w:rsidRDefault="00E52FDE" w:rsidP="00E52FDE">
      <w:pPr>
        <w:spacing w:line="360" w:lineRule="auto"/>
        <w:ind w:firstLineChars="200" w:firstLine="480"/>
        <w:jc w:val="left"/>
        <w:rPr>
          <w:color w:val="000000"/>
          <w:sz w:val="24"/>
        </w:rPr>
      </w:pPr>
      <w:r w:rsidRPr="00BE4618">
        <w:rPr>
          <w:rFonts w:hint="eastAsia"/>
          <w:color w:val="000000"/>
          <w:sz w:val="24"/>
        </w:rPr>
        <w:t>地址：</w:t>
      </w:r>
      <w:r w:rsidRPr="00BE4618">
        <w:rPr>
          <w:rFonts w:ascii="宋体" w:hAnsi="宋体" w:hint="eastAsia"/>
          <w:color w:val="000000"/>
          <w:sz w:val="24"/>
        </w:rPr>
        <w:t>常州市武进区长安路18号</w:t>
      </w:r>
    </w:p>
    <w:p w14:paraId="19E00D43" w14:textId="77777777" w:rsidR="00E52FDE" w:rsidRPr="00BE4618" w:rsidRDefault="00E52FDE" w:rsidP="00E52FDE">
      <w:pPr>
        <w:pStyle w:val="Default"/>
        <w:spacing w:line="360" w:lineRule="auto"/>
        <w:ind w:firstLineChars="200" w:firstLine="480"/>
        <w:rPr>
          <w:rFonts w:hint="eastAsia"/>
        </w:rPr>
      </w:pPr>
      <w:r w:rsidRPr="00BE4618">
        <w:t>联系人：</w:t>
      </w:r>
      <w:r w:rsidR="00D27C7F" w:rsidRPr="00BE4618">
        <w:rPr>
          <w:rFonts w:hint="eastAsia"/>
        </w:rPr>
        <w:t>刘先生</w:t>
      </w:r>
    </w:p>
    <w:p w14:paraId="43698474" w14:textId="77777777" w:rsidR="00E52FDE" w:rsidRPr="00BE4618" w:rsidRDefault="00E52FDE" w:rsidP="00E52FDE">
      <w:pPr>
        <w:spacing w:line="360" w:lineRule="auto"/>
        <w:ind w:firstLineChars="200" w:firstLine="480"/>
        <w:jc w:val="left"/>
        <w:rPr>
          <w:color w:val="000000"/>
          <w:sz w:val="24"/>
          <w:u w:val="single"/>
        </w:rPr>
      </w:pPr>
      <w:r w:rsidRPr="00BE4618">
        <w:rPr>
          <w:rFonts w:hint="eastAsia"/>
          <w:color w:val="000000"/>
          <w:sz w:val="24"/>
        </w:rPr>
        <w:t>联系方式：</w:t>
      </w:r>
      <w:r w:rsidR="00D27C7F" w:rsidRPr="00BE4618">
        <w:rPr>
          <w:color w:val="000000"/>
          <w:sz w:val="24"/>
        </w:rPr>
        <w:t>0519</w:t>
      </w:r>
      <w:r w:rsidR="00D27C7F" w:rsidRPr="00BE4618">
        <w:rPr>
          <w:rFonts w:hint="eastAsia"/>
          <w:color w:val="000000"/>
          <w:sz w:val="24"/>
        </w:rPr>
        <w:t>-</w:t>
      </w:r>
      <w:r w:rsidR="00D27C7F" w:rsidRPr="00BE4618">
        <w:rPr>
          <w:color w:val="000000"/>
          <w:sz w:val="24"/>
        </w:rPr>
        <w:t>81992127</w:t>
      </w:r>
    </w:p>
    <w:p w14:paraId="420B2A0F" w14:textId="77777777" w:rsidR="00AE40B8" w:rsidRPr="00BE4618" w:rsidRDefault="00AE40B8">
      <w:pPr>
        <w:spacing w:line="360" w:lineRule="auto"/>
        <w:ind w:firstLineChars="200" w:firstLine="482"/>
        <w:jc w:val="left"/>
        <w:rPr>
          <w:b/>
          <w:color w:val="000000"/>
          <w:sz w:val="24"/>
        </w:rPr>
      </w:pPr>
      <w:r w:rsidRPr="00BE4618">
        <w:rPr>
          <w:b/>
          <w:color w:val="000000"/>
          <w:sz w:val="24"/>
        </w:rPr>
        <w:t>2</w:t>
      </w:r>
      <w:r w:rsidRPr="00BE4618">
        <w:rPr>
          <w:rFonts w:hint="eastAsia"/>
          <w:b/>
          <w:color w:val="000000"/>
          <w:sz w:val="24"/>
        </w:rPr>
        <w:t>、常州市武进区政府采购中心信息</w:t>
      </w:r>
      <w:bookmarkEnd w:id="32"/>
      <w:bookmarkEnd w:id="33"/>
    </w:p>
    <w:p w14:paraId="41596C13" w14:textId="77777777" w:rsidR="00AE40B8" w:rsidRPr="00BE4618" w:rsidRDefault="00AE40B8">
      <w:pPr>
        <w:spacing w:line="360" w:lineRule="auto"/>
        <w:ind w:firstLineChars="200" w:firstLine="480"/>
        <w:jc w:val="left"/>
        <w:rPr>
          <w:color w:val="000000"/>
          <w:sz w:val="24"/>
        </w:rPr>
      </w:pPr>
      <w:r w:rsidRPr="00BE4618">
        <w:rPr>
          <w:rFonts w:hint="eastAsia"/>
          <w:color w:val="000000"/>
          <w:sz w:val="24"/>
        </w:rPr>
        <w:t>地址：</w:t>
      </w:r>
      <w:r w:rsidR="005F44BA" w:rsidRPr="00BE4618">
        <w:rPr>
          <w:rFonts w:ascii="宋体" w:hAnsi="宋体"/>
          <w:color w:val="000000"/>
          <w:sz w:val="24"/>
        </w:rPr>
        <w:t>常州市武进区武宜中路1号天豪大厦3号楼</w:t>
      </w:r>
    </w:p>
    <w:p w14:paraId="1E93DA97" w14:textId="77777777" w:rsidR="00AE40B8" w:rsidRPr="00BE4618" w:rsidRDefault="00AE40B8">
      <w:pPr>
        <w:spacing w:line="360" w:lineRule="auto"/>
        <w:ind w:firstLineChars="200" w:firstLine="480"/>
        <w:jc w:val="left"/>
        <w:rPr>
          <w:color w:val="000000"/>
          <w:sz w:val="24"/>
        </w:rPr>
      </w:pPr>
      <w:r w:rsidRPr="00BE4618">
        <w:rPr>
          <w:rFonts w:hint="eastAsia"/>
          <w:color w:val="000000"/>
          <w:sz w:val="24"/>
        </w:rPr>
        <w:t>联系人：</w:t>
      </w:r>
      <w:r w:rsidR="00954858" w:rsidRPr="00BE4618">
        <w:rPr>
          <w:rFonts w:hint="eastAsia"/>
          <w:color w:val="000000"/>
          <w:sz w:val="24"/>
        </w:rPr>
        <w:t>蒋女士</w:t>
      </w:r>
    </w:p>
    <w:p w14:paraId="2935837C" w14:textId="77777777" w:rsidR="00AE40B8" w:rsidRPr="00BE4618" w:rsidRDefault="00AE40B8">
      <w:pPr>
        <w:spacing w:line="360" w:lineRule="auto"/>
        <w:ind w:firstLineChars="200" w:firstLine="480"/>
        <w:jc w:val="left"/>
        <w:rPr>
          <w:b/>
          <w:color w:val="000000"/>
          <w:sz w:val="24"/>
        </w:rPr>
      </w:pPr>
      <w:r w:rsidRPr="00BE4618">
        <w:rPr>
          <w:rFonts w:hint="eastAsia"/>
          <w:color w:val="000000"/>
          <w:sz w:val="24"/>
        </w:rPr>
        <w:t>联系方式：</w:t>
      </w:r>
      <w:r w:rsidR="00AA6145" w:rsidRPr="00BE4618">
        <w:rPr>
          <w:rFonts w:hint="eastAsia"/>
          <w:color w:val="000000"/>
          <w:sz w:val="24"/>
        </w:rPr>
        <w:t>0519-88068620</w:t>
      </w:r>
    </w:p>
    <w:p w14:paraId="05020178" w14:textId="77777777" w:rsidR="00AE40B8" w:rsidRPr="00BE4618" w:rsidRDefault="00AE40B8">
      <w:pPr>
        <w:spacing w:line="360" w:lineRule="auto"/>
        <w:jc w:val="center"/>
        <w:outlineLvl w:val="0"/>
        <w:rPr>
          <w:b/>
          <w:color w:val="000000"/>
          <w:sz w:val="32"/>
          <w:szCs w:val="32"/>
        </w:rPr>
      </w:pPr>
      <w:r w:rsidRPr="00BE4618">
        <w:rPr>
          <w:color w:val="000000"/>
          <w:sz w:val="24"/>
        </w:rPr>
        <w:br w:type="page"/>
      </w:r>
      <w:bookmarkStart w:id="34" w:name="_Toc264969275"/>
      <w:bookmarkStart w:id="35" w:name="_Toc127151777"/>
      <w:bookmarkStart w:id="36" w:name="_Toc195842950"/>
      <w:bookmarkStart w:id="37" w:name="_Toc265228423"/>
      <w:bookmarkStart w:id="38" w:name="_Toc353825548"/>
      <w:bookmarkStart w:id="39" w:name="_Toc104818926"/>
      <w:bookmarkStart w:id="40" w:name="_Toc127161488"/>
      <w:bookmarkStart w:id="41" w:name="_Toc512937850"/>
      <w:bookmarkStart w:id="42" w:name="_Toc353873938"/>
      <w:bookmarkStart w:id="43" w:name="_Toc226965856"/>
      <w:bookmarkStart w:id="44" w:name="_Toc305158854"/>
      <w:bookmarkStart w:id="45" w:name="_Toc305158928"/>
      <w:bookmarkStart w:id="46" w:name="_Toc150774783"/>
      <w:r w:rsidRPr="00BE4618">
        <w:rPr>
          <w:b/>
          <w:color w:val="000000"/>
          <w:sz w:val="36"/>
          <w:szCs w:val="36"/>
        </w:rPr>
        <w:lastRenderedPageBreak/>
        <w:t>第二章</w:t>
      </w:r>
      <w:r w:rsidRPr="00BE4618">
        <w:rPr>
          <w:b/>
          <w:color w:val="000000"/>
          <w:sz w:val="36"/>
          <w:szCs w:val="36"/>
        </w:rPr>
        <w:t xml:space="preserve">   </w:t>
      </w:r>
      <w:r w:rsidRPr="00BE4618">
        <w:rPr>
          <w:b/>
          <w:color w:val="000000"/>
          <w:sz w:val="36"/>
          <w:szCs w:val="36"/>
        </w:rPr>
        <w:t>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38FF0EC5" w14:textId="77777777" w:rsidR="00AE40B8" w:rsidRPr="00BE4618" w:rsidRDefault="00AE40B8">
      <w:pPr>
        <w:pStyle w:val="21"/>
        <w:tabs>
          <w:tab w:val="center" w:pos="4592"/>
          <w:tab w:val="left" w:pos="7860"/>
        </w:tabs>
        <w:spacing w:before="0" w:line="360" w:lineRule="auto"/>
        <w:rPr>
          <w:rFonts w:ascii="Times New Roman" w:eastAsia="宋体" w:hAnsi="Times New Roman"/>
          <w:b w:val="0"/>
          <w:color w:val="000000"/>
          <w:sz w:val="28"/>
        </w:rPr>
      </w:pPr>
      <w:bookmarkStart w:id="47" w:name="_Toc149720812"/>
      <w:bookmarkStart w:id="48" w:name="_Toc195842884"/>
      <w:bookmarkStart w:id="49" w:name="_Toc164351613"/>
      <w:bookmarkStart w:id="50" w:name="_Toc151193833"/>
      <w:bookmarkStart w:id="51" w:name="_Toc164608788"/>
      <w:bookmarkStart w:id="52" w:name="_Toc142311021"/>
      <w:bookmarkStart w:id="53" w:name="_Toc150509270"/>
      <w:bookmarkStart w:id="54" w:name="_Toc150774724"/>
      <w:bookmarkStart w:id="55" w:name="_Toc226965709"/>
      <w:bookmarkStart w:id="56" w:name="_Toc150480757"/>
      <w:bookmarkStart w:id="57" w:name="_Toc164229360"/>
      <w:bookmarkStart w:id="58" w:name="_Toc151193689"/>
      <w:bookmarkStart w:id="59" w:name="_Toc151193617"/>
      <w:bookmarkStart w:id="60" w:name="_Toc151193907"/>
      <w:bookmarkStart w:id="61" w:name="_Toc520356144"/>
      <w:bookmarkStart w:id="62" w:name="_Toc226337215"/>
      <w:bookmarkStart w:id="63" w:name="_Toc151190146"/>
      <w:bookmarkStart w:id="64" w:name="_Toc127161433"/>
      <w:bookmarkStart w:id="65" w:name="_Toc127151519"/>
      <w:bookmarkStart w:id="66" w:name="_Toc226965792"/>
      <w:bookmarkStart w:id="67" w:name="_Toc226309763"/>
      <w:bookmarkStart w:id="68" w:name="_Toc164229214"/>
      <w:bookmarkStart w:id="69" w:name="_Toc150774619"/>
      <w:bookmarkStart w:id="70" w:name="_Toc127151720"/>
      <w:bookmarkStart w:id="71" w:name="_Toc164608633"/>
      <w:bookmarkStart w:id="72" w:name="_Toc151193761"/>
      <w:r w:rsidRPr="00BE4618">
        <w:rPr>
          <w:rFonts w:ascii="Times New Roman" w:eastAsia="宋体" w:hAnsi="Times New Roman"/>
          <w:color w:val="000000"/>
          <w:sz w:val="28"/>
        </w:rPr>
        <w:t>第一节</w:t>
      </w:r>
      <w:r w:rsidRPr="00BE4618">
        <w:rPr>
          <w:rFonts w:ascii="Times New Roman" w:eastAsia="宋体" w:hAnsi="Times New Roman" w:hint="eastAsia"/>
          <w:color w:val="000000"/>
          <w:sz w:val="28"/>
        </w:rPr>
        <w:t xml:space="preserve"> </w:t>
      </w:r>
      <w:r w:rsidRPr="00BE4618">
        <w:rPr>
          <w:rFonts w:ascii="Times New Roman" w:eastAsia="宋体" w:hAnsi="Times New Roman"/>
          <w:color w:val="000000"/>
          <w:sz w:val="28"/>
        </w:rPr>
        <w:t>供应商须知资料表</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AE40B8" w:rsidRPr="00BE4618" w14:paraId="7046B0AD" w14:textId="77777777">
        <w:trPr>
          <w:trHeight w:val="594"/>
          <w:tblHeader/>
          <w:jc w:val="center"/>
        </w:trPr>
        <w:tc>
          <w:tcPr>
            <w:tcW w:w="988" w:type="dxa"/>
            <w:vAlign w:val="center"/>
          </w:tcPr>
          <w:p w14:paraId="2BE65B8F" w14:textId="77777777" w:rsidR="00AE40B8" w:rsidRPr="00BE4618" w:rsidRDefault="00AE40B8">
            <w:pPr>
              <w:jc w:val="center"/>
              <w:rPr>
                <w:b/>
                <w:bCs/>
                <w:color w:val="000000"/>
                <w:sz w:val="24"/>
              </w:rPr>
            </w:pPr>
            <w:r w:rsidRPr="00BE4618">
              <w:rPr>
                <w:rFonts w:hint="eastAsia"/>
                <w:b/>
                <w:color w:val="000000"/>
                <w:sz w:val="24"/>
              </w:rPr>
              <w:t>序号</w:t>
            </w:r>
          </w:p>
        </w:tc>
        <w:tc>
          <w:tcPr>
            <w:tcW w:w="1701" w:type="dxa"/>
            <w:vAlign w:val="center"/>
          </w:tcPr>
          <w:p w14:paraId="3F533512" w14:textId="77777777" w:rsidR="00AE40B8" w:rsidRPr="00BE4618" w:rsidRDefault="00AE40B8">
            <w:pPr>
              <w:jc w:val="center"/>
              <w:rPr>
                <w:b/>
                <w:bCs/>
                <w:color w:val="000000"/>
                <w:sz w:val="24"/>
              </w:rPr>
            </w:pPr>
            <w:r w:rsidRPr="00BE4618">
              <w:rPr>
                <w:b/>
                <w:bCs/>
                <w:color w:val="000000"/>
                <w:sz w:val="24"/>
              </w:rPr>
              <w:t>条目</w:t>
            </w:r>
          </w:p>
        </w:tc>
        <w:tc>
          <w:tcPr>
            <w:tcW w:w="7540" w:type="dxa"/>
            <w:vAlign w:val="center"/>
          </w:tcPr>
          <w:p w14:paraId="7627CF40" w14:textId="77777777" w:rsidR="00AE40B8" w:rsidRPr="00BE4618" w:rsidRDefault="00AE40B8">
            <w:pPr>
              <w:jc w:val="center"/>
              <w:rPr>
                <w:b/>
                <w:bCs/>
                <w:color w:val="000000"/>
                <w:sz w:val="24"/>
              </w:rPr>
            </w:pPr>
            <w:r w:rsidRPr="00BE4618">
              <w:rPr>
                <w:b/>
                <w:bCs/>
                <w:color w:val="000000"/>
                <w:sz w:val="24"/>
              </w:rPr>
              <w:t>内容</w:t>
            </w:r>
          </w:p>
        </w:tc>
      </w:tr>
      <w:tr w:rsidR="00AE40B8" w:rsidRPr="00BE4618" w14:paraId="37859690" w14:textId="77777777">
        <w:trPr>
          <w:trHeight w:val="479"/>
          <w:jc w:val="center"/>
        </w:trPr>
        <w:tc>
          <w:tcPr>
            <w:tcW w:w="988" w:type="dxa"/>
            <w:vAlign w:val="center"/>
          </w:tcPr>
          <w:p w14:paraId="62F4C260" w14:textId="77777777" w:rsidR="00AE40B8" w:rsidRPr="00BE4618" w:rsidRDefault="00AE40B8">
            <w:pPr>
              <w:pStyle w:val="af5"/>
              <w:adjustRightInd w:val="0"/>
              <w:snapToGrid w:val="0"/>
              <w:spacing w:line="360" w:lineRule="exact"/>
              <w:jc w:val="center"/>
              <w:rPr>
                <w:rFonts w:ascii="Times New Roman" w:hAnsi="Times New Roman" w:hint="default"/>
                <w:color w:val="000000"/>
                <w:sz w:val="24"/>
                <w:szCs w:val="24"/>
              </w:rPr>
            </w:pPr>
            <w:r w:rsidRPr="00BE4618">
              <w:rPr>
                <w:rFonts w:ascii="Times New Roman" w:hAnsi="Times New Roman" w:hint="default"/>
                <w:color w:val="000000"/>
                <w:sz w:val="24"/>
                <w:szCs w:val="24"/>
              </w:rPr>
              <w:t>1</w:t>
            </w:r>
          </w:p>
        </w:tc>
        <w:tc>
          <w:tcPr>
            <w:tcW w:w="1701" w:type="dxa"/>
            <w:vAlign w:val="center"/>
          </w:tcPr>
          <w:p w14:paraId="62D1BB82" w14:textId="77777777" w:rsidR="00AE40B8" w:rsidRPr="00BE4618" w:rsidRDefault="00AE40B8">
            <w:pPr>
              <w:spacing w:line="360" w:lineRule="exact"/>
              <w:jc w:val="center"/>
              <w:rPr>
                <w:color w:val="000000"/>
                <w:sz w:val="24"/>
              </w:rPr>
            </w:pPr>
            <w:r w:rsidRPr="00BE4618">
              <w:rPr>
                <w:color w:val="000000"/>
                <w:sz w:val="24"/>
              </w:rPr>
              <w:t>项目属性</w:t>
            </w:r>
          </w:p>
        </w:tc>
        <w:tc>
          <w:tcPr>
            <w:tcW w:w="7540" w:type="dxa"/>
            <w:vAlign w:val="center"/>
          </w:tcPr>
          <w:p w14:paraId="231353E1" w14:textId="77777777" w:rsidR="00AE40B8" w:rsidRPr="00BE4618" w:rsidRDefault="00AE40B8">
            <w:pPr>
              <w:spacing w:line="360" w:lineRule="exact"/>
              <w:jc w:val="left"/>
              <w:rPr>
                <w:color w:val="000000"/>
                <w:sz w:val="24"/>
                <w:u w:val="single"/>
              </w:rPr>
            </w:pPr>
            <w:r w:rsidRPr="00BE4618">
              <w:rPr>
                <w:color w:val="000000"/>
                <w:sz w:val="24"/>
              </w:rPr>
              <w:t>项目属性：货物</w:t>
            </w:r>
          </w:p>
        </w:tc>
      </w:tr>
      <w:tr w:rsidR="00AE40B8" w:rsidRPr="00BE4618" w14:paraId="3D059A01" w14:textId="77777777">
        <w:trPr>
          <w:trHeight w:val="632"/>
          <w:jc w:val="center"/>
        </w:trPr>
        <w:tc>
          <w:tcPr>
            <w:tcW w:w="988" w:type="dxa"/>
            <w:vAlign w:val="center"/>
          </w:tcPr>
          <w:p w14:paraId="1AEDD227" w14:textId="77777777" w:rsidR="00AE40B8" w:rsidRPr="00BE4618" w:rsidRDefault="00AE40B8">
            <w:pPr>
              <w:pStyle w:val="af5"/>
              <w:adjustRightInd w:val="0"/>
              <w:snapToGrid w:val="0"/>
              <w:spacing w:line="360" w:lineRule="exact"/>
              <w:jc w:val="center"/>
              <w:rPr>
                <w:rFonts w:ascii="Times New Roman" w:hAnsi="Times New Roman" w:hint="default"/>
                <w:color w:val="000000"/>
                <w:sz w:val="24"/>
                <w:szCs w:val="24"/>
              </w:rPr>
            </w:pPr>
            <w:r w:rsidRPr="00BE4618">
              <w:rPr>
                <w:rFonts w:ascii="Times New Roman" w:hAnsi="Times New Roman" w:hint="default"/>
                <w:color w:val="000000"/>
                <w:sz w:val="24"/>
                <w:szCs w:val="24"/>
              </w:rPr>
              <w:t>2</w:t>
            </w:r>
          </w:p>
        </w:tc>
        <w:tc>
          <w:tcPr>
            <w:tcW w:w="1701" w:type="dxa"/>
            <w:vAlign w:val="center"/>
          </w:tcPr>
          <w:p w14:paraId="30A3F2B8" w14:textId="77777777" w:rsidR="00AE40B8" w:rsidRPr="00BE4618" w:rsidRDefault="00AE40B8">
            <w:pPr>
              <w:spacing w:line="360" w:lineRule="exact"/>
              <w:jc w:val="center"/>
              <w:rPr>
                <w:color w:val="000000"/>
                <w:sz w:val="24"/>
              </w:rPr>
            </w:pPr>
            <w:r w:rsidRPr="00BE4618">
              <w:rPr>
                <w:color w:val="000000"/>
                <w:sz w:val="24"/>
              </w:rPr>
              <w:t>科研仪器设备</w:t>
            </w:r>
          </w:p>
        </w:tc>
        <w:tc>
          <w:tcPr>
            <w:tcW w:w="7540" w:type="dxa"/>
            <w:vAlign w:val="center"/>
          </w:tcPr>
          <w:p w14:paraId="1CA33A70" w14:textId="77777777" w:rsidR="00AE40B8" w:rsidRPr="00BE4618" w:rsidRDefault="00AE40B8" w:rsidP="000D7C91">
            <w:pPr>
              <w:spacing w:line="360" w:lineRule="exact"/>
              <w:jc w:val="left"/>
              <w:rPr>
                <w:color w:val="000000"/>
                <w:sz w:val="24"/>
              </w:rPr>
            </w:pPr>
            <w:r w:rsidRPr="00BE4618">
              <w:rPr>
                <w:color w:val="000000"/>
                <w:sz w:val="24"/>
              </w:rPr>
              <w:t>是否属于科研仪器设备采购项目：否</w:t>
            </w:r>
          </w:p>
        </w:tc>
      </w:tr>
      <w:tr w:rsidR="00AE40B8" w:rsidRPr="00BE4618" w14:paraId="0F95314B" w14:textId="77777777">
        <w:trPr>
          <w:trHeight w:val="571"/>
          <w:jc w:val="center"/>
        </w:trPr>
        <w:tc>
          <w:tcPr>
            <w:tcW w:w="988" w:type="dxa"/>
            <w:vAlign w:val="center"/>
          </w:tcPr>
          <w:p w14:paraId="1AF1DE80" w14:textId="77777777" w:rsidR="00AE40B8" w:rsidRPr="00BE4618" w:rsidRDefault="00AE40B8">
            <w:pPr>
              <w:pStyle w:val="af5"/>
              <w:adjustRightInd w:val="0"/>
              <w:snapToGrid w:val="0"/>
              <w:spacing w:line="360" w:lineRule="exact"/>
              <w:jc w:val="center"/>
              <w:rPr>
                <w:rFonts w:ascii="Times New Roman" w:hAnsi="Times New Roman" w:hint="default"/>
                <w:color w:val="000000"/>
                <w:sz w:val="24"/>
                <w:szCs w:val="24"/>
              </w:rPr>
            </w:pPr>
            <w:r w:rsidRPr="00BE4618">
              <w:rPr>
                <w:rFonts w:ascii="Times New Roman" w:hAnsi="Times New Roman" w:hint="default"/>
                <w:color w:val="000000"/>
                <w:sz w:val="24"/>
                <w:szCs w:val="24"/>
              </w:rPr>
              <w:t>3</w:t>
            </w:r>
          </w:p>
        </w:tc>
        <w:tc>
          <w:tcPr>
            <w:tcW w:w="1701" w:type="dxa"/>
            <w:vAlign w:val="center"/>
          </w:tcPr>
          <w:p w14:paraId="4BF18893" w14:textId="77777777" w:rsidR="00AE40B8" w:rsidRPr="00BE4618" w:rsidRDefault="00AE40B8">
            <w:pPr>
              <w:spacing w:line="360" w:lineRule="exact"/>
              <w:jc w:val="center"/>
              <w:rPr>
                <w:color w:val="000000"/>
                <w:sz w:val="24"/>
              </w:rPr>
            </w:pPr>
            <w:r w:rsidRPr="00BE4618">
              <w:rPr>
                <w:color w:val="000000"/>
                <w:sz w:val="24"/>
              </w:rPr>
              <w:t>现场考察</w:t>
            </w:r>
          </w:p>
        </w:tc>
        <w:tc>
          <w:tcPr>
            <w:tcW w:w="7540" w:type="dxa"/>
            <w:vAlign w:val="center"/>
          </w:tcPr>
          <w:p w14:paraId="0C115276" w14:textId="77777777" w:rsidR="00AE40B8" w:rsidRPr="00BE4618" w:rsidRDefault="00AE40B8">
            <w:pPr>
              <w:spacing w:line="360" w:lineRule="exact"/>
              <w:jc w:val="left"/>
              <w:rPr>
                <w:color w:val="000000"/>
                <w:sz w:val="24"/>
              </w:rPr>
            </w:pPr>
            <w:r w:rsidRPr="00BE4618">
              <w:rPr>
                <w:color w:val="000000"/>
                <w:sz w:val="24"/>
              </w:rPr>
              <w:sym w:font="Wingdings 2" w:char="00A3"/>
            </w:r>
            <w:r w:rsidRPr="00BE4618">
              <w:rPr>
                <w:color w:val="000000"/>
                <w:sz w:val="24"/>
              </w:rPr>
              <w:t>不组织</w:t>
            </w:r>
          </w:p>
        </w:tc>
      </w:tr>
      <w:tr w:rsidR="00AE40B8" w:rsidRPr="00BE4618" w14:paraId="0A6C710C" w14:textId="77777777">
        <w:trPr>
          <w:trHeight w:val="550"/>
          <w:jc w:val="center"/>
        </w:trPr>
        <w:tc>
          <w:tcPr>
            <w:tcW w:w="988" w:type="dxa"/>
            <w:vAlign w:val="center"/>
          </w:tcPr>
          <w:p w14:paraId="6990B51A" w14:textId="77777777" w:rsidR="00AE40B8" w:rsidRPr="00BE4618" w:rsidRDefault="00AE40B8">
            <w:pPr>
              <w:pStyle w:val="af5"/>
              <w:adjustRightInd w:val="0"/>
              <w:snapToGrid w:val="0"/>
              <w:spacing w:line="360" w:lineRule="exact"/>
              <w:jc w:val="center"/>
              <w:rPr>
                <w:rFonts w:ascii="Times New Roman" w:hAnsi="Times New Roman" w:hint="default"/>
                <w:color w:val="000000"/>
                <w:sz w:val="24"/>
                <w:szCs w:val="24"/>
              </w:rPr>
            </w:pPr>
            <w:r w:rsidRPr="00BE4618">
              <w:rPr>
                <w:rFonts w:ascii="Times New Roman" w:hAnsi="Times New Roman" w:hint="default"/>
                <w:color w:val="000000"/>
                <w:sz w:val="24"/>
                <w:szCs w:val="24"/>
              </w:rPr>
              <w:t>4</w:t>
            </w:r>
          </w:p>
        </w:tc>
        <w:tc>
          <w:tcPr>
            <w:tcW w:w="1701" w:type="dxa"/>
            <w:vAlign w:val="center"/>
          </w:tcPr>
          <w:p w14:paraId="6F80A2C0" w14:textId="77777777" w:rsidR="00AE40B8" w:rsidRPr="00BE4618" w:rsidRDefault="00AE40B8">
            <w:pPr>
              <w:spacing w:line="360" w:lineRule="exact"/>
              <w:jc w:val="center"/>
              <w:rPr>
                <w:color w:val="000000"/>
                <w:sz w:val="24"/>
              </w:rPr>
            </w:pPr>
            <w:r w:rsidRPr="00BE4618">
              <w:rPr>
                <w:color w:val="000000"/>
                <w:sz w:val="24"/>
              </w:rPr>
              <w:t>答疑会</w:t>
            </w:r>
          </w:p>
        </w:tc>
        <w:tc>
          <w:tcPr>
            <w:tcW w:w="7540" w:type="dxa"/>
            <w:vAlign w:val="center"/>
          </w:tcPr>
          <w:p w14:paraId="34F086B4" w14:textId="77777777" w:rsidR="00AE40B8" w:rsidRPr="00BE4618" w:rsidRDefault="00AE40B8">
            <w:pPr>
              <w:spacing w:line="360" w:lineRule="exact"/>
              <w:jc w:val="left"/>
              <w:rPr>
                <w:color w:val="000000"/>
                <w:sz w:val="24"/>
              </w:rPr>
            </w:pPr>
            <w:r w:rsidRPr="00BE4618">
              <w:rPr>
                <w:color w:val="000000"/>
                <w:sz w:val="24"/>
              </w:rPr>
              <w:sym w:font="Wingdings 2" w:char="00A3"/>
            </w:r>
            <w:r w:rsidRPr="00BE4618">
              <w:rPr>
                <w:color w:val="000000"/>
                <w:sz w:val="24"/>
              </w:rPr>
              <w:t>不召开</w:t>
            </w:r>
          </w:p>
        </w:tc>
      </w:tr>
      <w:tr w:rsidR="00AE40B8" w:rsidRPr="00BE4618" w14:paraId="0015B50A" w14:textId="77777777">
        <w:trPr>
          <w:trHeight w:val="1200"/>
          <w:jc w:val="center"/>
        </w:trPr>
        <w:tc>
          <w:tcPr>
            <w:tcW w:w="988" w:type="dxa"/>
            <w:vAlign w:val="center"/>
          </w:tcPr>
          <w:p w14:paraId="7D39A209" w14:textId="77777777" w:rsidR="00AE40B8" w:rsidRPr="00BE4618" w:rsidRDefault="00AE40B8">
            <w:pPr>
              <w:pStyle w:val="af5"/>
              <w:adjustRightInd w:val="0"/>
              <w:snapToGrid w:val="0"/>
              <w:spacing w:line="360" w:lineRule="exact"/>
              <w:jc w:val="center"/>
              <w:rPr>
                <w:rFonts w:ascii="Times New Roman" w:hAnsi="Times New Roman" w:hint="default"/>
                <w:color w:val="000000"/>
                <w:sz w:val="24"/>
                <w:szCs w:val="24"/>
              </w:rPr>
            </w:pPr>
            <w:r w:rsidRPr="00BE4618">
              <w:rPr>
                <w:rFonts w:ascii="Times New Roman" w:hAnsi="Times New Roman"/>
                <w:color w:val="000000"/>
                <w:sz w:val="24"/>
                <w:szCs w:val="24"/>
              </w:rPr>
              <w:t>5</w:t>
            </w:r>
          </w:p>
        </w:tc>
        <w:tc>
          <w:tcPr>
            <w:tcW w:w="1701" w:type="dxa"/>
            <w:vAlign w:val="center"/>
          </w:tcPr>
          <w:p w14:paraId="270A3AD1" w14:textId="77777777" w:rsidR="00AE40B8" w:rsidRPr="00BE4618" w:rsidRDefault="00AE40B8">
            <w:pPr>
              <w:spacing w:line="360" w:lineRule="exact"/>
              <w:jc w:val="center"/>
              <w:rPr>
                <w:color w:val="000000"/>
                <w:sz w:val="24"/>
              </w:rPr>
            </w:pPr>
            <w:r w:rsidRPr="00BE4618">
              <w:rPr>
                <w:color w:val="000000"/>
                <w:sz w:val="24"/>
              </w:rPr>
              <w:t>是否专门面向中小企业</w:t>
            </w:r>
          </w:p>
        </w:tc>
        <w:tc>
          <w:tcPr>
            <w:tcW w:w="7540" w:type="dxa"/>
            <w:vAlign w:val="center"/>
          </w:tcPr>
          <w:p w14:paraId="4E7F2E08" w14:textId="77777777" w:rsidR="00AE40B8" w:rsidRPr="00BE4618" w:rsidRDefault="00AE40B8">
            <w:pPr>
              <w:spacing w:line="360" w:lineRule="exact"/>
              <w:jc w:val="left"/>
              <w:rPr>
                <w:color w:val="000000"/>
                <w:sz w:val="24"/>
              </w:rPr>
            </w:pPr>
            <w:r w:rsidRPr="00BE4618">
              <w:rPr>
                <w:rFonts w:hint="eastAsia"/>
                <w:color w:val="000000"/>
                <w:sz w:val="24"/>
              </w:rPr>
              <w:t>本项目</w:t>
            </w:r>
            <w:r w:rsidR="00774F4D" w:rsidRPr="00BE4618">
              <w:rPr>
                <w:rFonts w:hint="eastAsia"/>
                <w:color w:val="000000"/>
                <w:sz w:val="24"/>
              </w:rPr>
              <w:t>不</w:t>
            </w:r>
            <w:r w:rsidRPr="00BE4618">
              <w:rPr>
                <w:rFonts w:hint="eastAsia"/>
                <w:color w:val="000000"/>
                <w:sz w:val="24"/>
              </w:rPr>
              <w:t>专门面向中小企业采购，对于符合规定的小</w:t>
            </w:r>
            <w:r w:rsidR="00774F4D" w:rsidRPr="00BE4618">
              <w:rPr>
                <w:rFonts w:hint="eastAsia"/>
                <w:color w:val="000000"/>
                <w:sz w:val="24"/>
              </w:rPr>
              <w:t>、</w:t>
            </w:r>
            <w:r w:rsidRPr="00BE4618">
              <w:rPr>
                <w:rFonts w:hint="eastAsia"/>
                <w:color w:val="000000"/>
                <w:sz w:val="24"/>
              </w:rPr>
              <w:t>微企业报价给予</w:t>
            </w:r>
            <w:r w:rsidR="00F370FA" w:rsidRPr="00BE4618">
              <w:rPr>
                <w:rFonts w:hint="eastAsia"/>
                <w:color w:val="000000"/>
                <w:sz w:val="24"/>
                <w:u w:val="single"/>
              </w:rPr>
              <w:t>1</w:t>
            </w:r>
            <w:r w:rsidRPr="00BE4618">
              <w:rPr>
                <w:rFonts w:hint="eastAsia"/>
                <w:color w:val="000000"/>
                <w:sz w:val="24"/>
                <w:u w:val="single"/>
              </w:rPr>
              <w:t>0%</w:t>
            </w:r>
            <w:r w:rsidRPr="00BE4618">
              <w:rPr>
                <w:rFonts w:hint="eastAsia"/>
                <w:color w:val="000000"/>
                <w:sz w:val="24"/>
              </w:rPr>
              <w:t>的扣除，用扣除后的价格参与评审。</w:t>
            </w:r>
          </w:p>
        </w:tc>
      </w:tr>
      <w:tr w:rsidR="00AE40B8" w:rsidRPr="00BE4618" w14:paraId="57E45991" w14:textId="77777777">
        <w:trPr>
          <w:trHeight w:val="1200"/>
          <w:jc w:val="center"/>
        </w:trPr>
        <w:tc>
          <w:tcPr>
            <w:tcW w:w="988" w:type="dxa"/>
            <w:vAlign w:val="center"/>
          </w:tcPr>
          <w:p w14:paraId="5BCEE2B9" w14:textId="77777777" w:rsidR="00AE40B8" w:rsidRPr="00BE4618" w:rsidRDefault="00AE40B8">
            <w:pPr>
              <w:pStyle w:val="af5"/>
              <w:adjustRightInd w:val="0"/>
              <w:snapToGrid w:val="0"/>
              <w:spacing w:line="360" w:lineRule="exact"/>
              <w:jc w:val="center"/>
              <w:rPr>
                <w:rFonts w:ascii="Times New Roman" w:hAnsi="Times New Roman" w:hint="default"/>
                <w:color w:val="000000"/>
                <w:sz w:val="24"/>
                <w:szCs w:val="24"/>
              </w:rPr>
            </w:pPr>
            <w:r w:rsidRPr="00BE4618">
              <w:rPr>
                <w:rFonts w:ascii="Times New Roman" w:hAnsi="Times New Roman"/>
                <w:color w:val="000000"/>
                <w:sz w:val="24"/>
                <w:szCs w:val="24"/>
              </w:rPr>
              <w:t>6</w:t>
            </w:r>
          </w:p>
        </w:tc>
        <w:tc>
          <w:tcPr>
            <w:tcW w:w="1701" w:type="dxa"/>
            <w:vAlign w:val="center"/>
          </w:tcPr>
          <w:p w14:paraId="2ADCC5DA" w14:textId="77777777" w:rsidR="00AE40B8" w:rsidRPr="00BE4618" w:rsidRDefault="00AE40B8">
            <w:pPr>
              <w:spacing w:line="360" w:lineRule="exact"/>
              <w:jc w:val="center"/>
              <w:rPr>
                <w:b/>
                <w:bCs/>
                <w:color w:val="000000"/>
                <w:sz w:val="24"/>
                <w:u w:val="single"/>
              </w:rPr>
            </w:pPr>
            <w:r w:rsidRPr="00BE4618">
              <w:rPr>
                <w:rFonts w:hint="eastAsia"/>
                <w:b/>
                <w:bCs/>
                <w:color w:val="000000"/>
                <w:sz w:val="24"/>
                <w:u w:val="single"/>
              </w:rPr>
              <w:t>本国产品政策支持</w:t>
            </w:r>
          </w:p>
        </w:tc>
        <w:tc>
          <w:tcPr>
            <w:tcW w:w="7540" w:type="dxa"/>
            <w:vAlign w:val="center"/>
          </w:tcPr>
          <w:p w14:paraId="729EF9DC" w14:textId="77777777" w:rsidR="00AE40B8" w:rsidRPr="00BE4618" w:rsidRDefault="00774F4D">
            <w:pPr>
              <w:pStyle w:val="21"/>
              <w:keepNext w:val="0"/>
              <w:keepLines w:val="0"/>
              <w:widowControl/>
              <w:shd w:val="clear" w:color="auto" w:fill="FFFFFF"/>
              <w:spacing w:before="0" w:line="360" w:lineRule="exact"/>
              <w:jc w:val="both"/>
              <w:textAlignment w:val="baseline"/>
              <w:rPr>
                <w:bCs/>
                <w:color w:val="000000"/>
                <w:sz w:val="24"/>
                <w:u w:val="single"/>
              </w:rPr>
            </w:pPr>
            <w:r w:rsidRPr="00BE4618">
              <w:rPr>
                <w:rFonts w:ascii="Times New Roman" w:eastAsia="宋体" w:hAnsi="Times New Roman" w:hint="eastAsia"/>
                <w:bCs/>
                <w:color w:val="000000"/>
                <w:kern w:val="2"/>
                <w:sz w:val="24"/>
                <w:szCs w:val="24"/>
                <w:u w:val="single"/>
              </w:rPr>
              <w:t>本项目适用本国产品政策功能，具体要求详见第四章“评标方法”—“政府采购中实施本国产品标准及相关政策”。</w:t>
            </w:r>
          </w:p>
        </w:tc>
      </w:tr>
      <w:tr w:rsidR="00AE40B8" w:rsidRPr="00BE4618" w14:paraId="425C12A9" w14:textId="77777777">
        <w:trPr>
          <w:trHeight w:val="1535"/>
          <w:jc w:val="center"/>
        </w:trPr>
        <w:tc>
          <w:tcPr>
            <w:tcW w:w="988" w:type="dxa"/>
            <w:vAlign w:val="center"/>
          </w:tcPr>
          <w:p w14:paraId="6E4CF833" w14:textId="77777777" w:rsidR="00AE40B8" w:rsidRPr="00BE4618" w:rsidRDefault="00AE40B8">
            <w:pPr>
              <w:pStyle w:val="af5"/>
              <w:adjustRightInd w:val="0"/>
              <w:snapToGrid w:val="0"/>
              <w:spacing w:line="360" w:lineRule="exact"/>
              <w:jc w:val="center"/>
              <w:rPr>
                <w:rFonts w:ascii="Times New Roman" w:hAnsi="Times New Roman" w:hint="default"/>
                <w:color w:val="000000"/>
                <w:sz w:val="24"/>
                <w:szCs w:val="24"/>
              </w:rPr>
            </w:pPr>
            <w:r w:rsidRPr="00BE4618">
              <w:rPr>
                <w:rFonts w:ascii="Times New Roman" w:hAnsi="Times New Roman"/>
                <w:color w:val="000000"/>
                <w:sz w:val="24"/>
                <w:szCs w:val="24"/>
              </w:rPr>
              <w:t>7</w:t>
            </w:r>
          </w:p>
        </w:tc>
        <w:tc>
          <w:tcPr>
            <w:tcW w:w="1701" w:type="dxa"/>
            <w:vAlign w:val="center"/>
          </w:tcPr>
          <w:p w14:paraId="19DAA548" w14:textId="77777777" w:rsidR="00AE40B8" w:rsidRPr="00BE4618" w:rsidRDefault="00AE40B8">
            <w:pPr>
              <w:spacing w:line="360" w:lineRule="exact"/>
              <w:jc w:val="center"/>
              <w:rPr>
                <w:color w:val="000000"/>
                <w:sz w:val="24"/>
              </w:rPr>
            </w:pPr>
            <w:r w:rsidRPr="00BE4618">
              <w:rPr>
                <w:color w:val="000000"/>
                <w:sz w:val="24"/>
              </w:rPr>
              <w:t>标的所属行业</w:t>
            </w:r>
          </w:p>
        </w:tc>
        <w:tc>
          <w:tcPr>
            <w:tcW w:w="7540" w:type="dxa"/>
            <w:vAlign w:val="center"/>
          </w:tcPr>
          <w:p w14:paraId="74036C3B" w14:textId="77777777" w:rsidR="00AE40B8" w:rsidRPr="00BE4618" w:rsidRDefault="00AE40B8">
            <w:pPr>
              <w:spacing w:line="360" w:lineRule="exact"/>
              <w:jc w:val="left"/>
              <w:rPr>
                <w:color w:val="000000"/>
                <w:sz w:val="24"/>
              </w:rPr>
            </w:pPr>
            <w:r w:rsidRPr="00BE4618">
              <w:rPr>
                <w:rFonts w:hint="eastAsia"/>
                <w:color w:val="000000"/>
                <w:sz w:val="24"/>
              </w:rPr>
              <w:t>本项目属于</w:t>
            </w:r>
            <w:r w:rsidR="004122E0" w:rsidRPr="00BE4618">
              <w:rPr>
                <w:rFonts w:hint="eastAsia"/>
                <w:b/>
                <w:color w:val="000000"/>
                <w:sz w:val="24"/>
                <w:u w:val="single"/>
              </w:rPr>
              <w:t>货物类</w:t>
            </w:r>
            <w:r w:rsidRPr="00BE4618">
              <w:rPr>
                <w:rFonts w:ascii="宋体" w:hAnsi="宋体" w:cs="楷体" w:hint="eastAsia"/>
                <w:color w:val="000000"/>
                <w:szCs w:val="21"/>
              </w:rPr>
              <w:t>，</w:t>
            </w:r>
            <w:r w:rsidRPr="00BE4618">
              <w:rPr>
                <w:color w:val="000000"/>
                <w:sz w:val="24"/>
              </w:rPr>
              <w:t>采购标的对应的中小企业划分标准所属行业：</w:t>
            </w:r>
            <w:r w:rsidR="00C94BB2" w:rsidRPr="00BE4618">
              <w:rPr>
                <w:rFonts w:hint="eastAsia"/>
                <w:b/>
                <w:color w:val="000000"/>
                <w:sz w:val="24"/>
                <w:u w:val="single"/>
              </w:rPr>
              <w:t>工业</w:t>
            </w:r>
            <w:r w:rsidRPr="00BE4618">
              <w:rPr>
                <w:rFonts w:hint="eastAsia"/>
                <w:color w:val="000000"/>
                <w:sz w:val="24"/>
                <w:u w:val="single"/>
              </w:rPr>
              <w:t xml:space="preserve">    </w:t>
            </w:r>
            <w:r w:rsidRPr="00BE4618">
              <w:rPr>
                <w:rFonts w:hint="eastAsia"/>
                <w:color w:val="000000"/>
                <w:sz w:val="24"/>
              </w:rPr>
              <w:t>（《关于印发中小企业划型标准规定的通知》工信部联企业【</w:t>
            </w:r>
            <w:r w:rsidRPr="00BE4618">
              <w:rPr>
                <w:rFonts w:hint="eastAsia"/>
                <w:color w:val="000000"/>
                <w:sz w:val="24"/>
              </w:rPr>
              <w:t>2011</w:t>
            </w:r>
            <w:r w:rsidRPr="00BE4618">
              <w:rPr>
                <w:rFonts w:hint="eastAsia"/>
                <w:color w:val="000000"/>
                <w:sz w:val="24"/>
              </w:rPr>
              <w:t>】</w:t>
            </w:r>
            <w:r w:rsidRPr="00BE4618">
              <w:rPr>
                <w:rFonts w:hint="eastAsia"/>
                <w:color w:val="000000"/>
                <w:sz w:val="24"/>
              </w:rPr>
              <w:t>300</w:t>
            </w:r>
            <w:r w:rsidRPr="00BE4618">
              <w:rPr>
                <w:rFonts w:hint="eastAsia"/>
                <w:color w:val="000000"/>
                <w:sz w:val="24"/>
              </w:rPr>
              <w:t>号）。在填写时请正确选择中小企业声明函类型（货物、服务或工程），如填写错误或未填报则会导致资格审查不通过（专门面向中小企业采购）或报价不作相应扣除</w:t>
            </w:r>
          </w:p>
        </w:tc>
      </w:tr>
      <w:tr w:rsidR="00AE40B8" w:rsidRPr="00BE4618" w14:paraId="17B49C62" w14:textId="77777777">
        <w:trPr>
          <w:trHeight w:val="684"/>
          <w:jc w:val="center"/>
        </w:trPr>
        <w:tc>
          <w:tcPr>
            <w:tcW w:w="988" w:type="dxa"/>
            <w:vAlign w:val="center"/>
          </w:tcPr>
          <w:p w14:paraId="6144C7B7" w14:textId="77777777" w:rsidR="00AE40B8" w:rsidRPr="00BE4618" w:rsidRDefault="00AE40B8">
            <w:pPr>
              <w:pStyle w:val="af5"/>
              <w:adjustRightInd w:val="0"/>
              <w:snapToGrid w:val="0"/>
              <w:spacing w:line="360" w:lineRule="exact"/>
              <w:jc w:val="center"/>
              <w:rPr>
                <w:rFonts w:ascii="Times New Roman" w:hAnsi="Times New Roman" w:hint="default"/>
                <w:color w:val="000000"/>
                <w:sz w:val="24"/>
                <w:szCs w:val="24"/>
              </w:rPr>
            </w:pPr>
            <w:r w:rsidRPr="00BE4618">
              <w:rPr>
                <w:rFonts w:ascii="Times New Roman" w:hAnsi="Times New Roman"/>
                <w:color w:val="000000"/>
                <w:sz w:val="24"/>
                <w:szCs w:val="24"/>
              </w:rPr>
              <w:t>8</w:t>
            </w:r>
          </w:p>
        </w:tc>
        <w:tc>
          <w:tcPr>
            <w:tcW w:w="1701" w:type="dxa"/>
            <w:vAlign w:val="center"/>
          </w:tcPr>
          <w:p w14:paraId="26AEAE05" w14:textId="77777777" w:rsidR="00AE40B8" w:rsidRPr="00BE4618" w:rsidRDefault="00AE40B8">
            <w:pPr>
              <w:spacing w:line="360" w:lineRule="exact"/>
              <w:jc w:val="center"/>
              <w:rPr>
                <w:color w:val="000000"/>
                <w:sz w:val="24"/>
              </w:rPr>
            </w:pPr>
            <w:r w:rsidRPr="00BE4618">
              <w:rPr>
                <w:rFonts w:hint="eastAsia"/>
                <w:color w:val="000000"/>
                <w:sz w:val="24"/>
              </w:rPr>
              <w:t>履约保证金</w:t>
            </w:r>
          </w:p>
        </w:tc>
        <w:tc>
          <w:tcPr>
            <w:tcW w:w="7540" w:type="dxa"/>
            <w:vAlign w:val="center"/>
          </w:tcPr>
          <w:p w14:paraId="1656B6EF" w14:textId="77777777" w:rsidR="00AE40B8" w:rsidRPr="00BE4618" w:rsidRDefault="00AE40B8">
            <w:pPr>
              <w:spacing w:line="360" w:lineRule="exact"/>
              <w:jc w:val="left"/>
              <w:rPr>
                <w:color w:val="000000"/>
                <w:sz w:val="24"/>
              </w:rPr>
            </w:pPr>
            <w:r w:rsidRPr="00BE4618">
              <w:rPr>
                <w:rFonts w:hint="eastAsia"/>
                <w:color w:val="000000"/>
                <w:sz w:val="24"/>
              </w:rPr>
              <w:t>不收取</w:t>
            </w:r>
          </w:p>
        </w:tc>
      </w:tr>
      <w:tr w:rsidR="00AE40B8" w:rsidRPr="00BE4618" w14:paraId="44975469" w14:textId="77777777">
        <w:trPr>
          <w:trHeight w:val="683"/>
          <w:jc w:val="center"/>
        </w:trPr>
        <w:tc>
          <w:tcPr>
            <w:tcW w:w="988" w:type="dxa"/>
            <w:vAlign w:val="center"/>
          </w:tcPr>
          <w:p w14:paraId="06E01FDD" w14:textId="77777777" w:rsidR="00AE40B8" w:rsidRPr="00BE4618" w:rsidRDefault="00AE40B8">
            <w:pPr>
              <w:pStyle w:val="af5"/>
              <w:adjustRightInd w:val="0"/>
              <w:snapToGrid w:val="0"/>
              <w:spacing w:line="360" w:lineRule="exact"/>
              <w:jc w:val="center"/>
              <w:rPr>
                <w:rFonts w:ascii="Times New Roman" w:hAnsi="Times New Roman" w:hint="default"/>
                <w:color w:val="000000"/>
                <w:sz w:val="24"/>
                <w:szCs w:val="24"/>
              </w:rPr>
            </w:pPr>
            <w:r w:rsidRPr="00BE4618">
              <w:rPr>
                <w:rFonts w:ascii="Times New Roman" w:hAnsi="Times New Roman"/>
                <w:color w:val="000000"/>
                <w:sz w:val="24"/>
                <w:szCs w:val="24"/>
              </w:rPr>
              <w:t>9</w:t>
            </w:r>
          </w:p>
        </w:tc>
        <w:tc>
          <w:tcPr>
            <w:tcW w:w="1701" w:type="dxa"/>
            <w:vAlign w:val="center"/>
          </w:tcPr>
          <w:p w14:paraId="5F3326F8" w14:textId="77777777" w:rsidR="00AE40B8" w:rsidRPr="00BE4618" w:rsidRDefault="00AE40B8">
            <w:pPr>
              <w:spacing w:line="360" w:lineRule="exact"/>
              <w:jc w:val="center"/>
              <w:rPr>
                <w:color w:val="000000"/>
                <w:sz w:val="24"/>
              </w:rPr>
            </w:pPr>
            <w:r w:rsidRPr="00BE4618">
              <w:rPr>
                <w:rFonts w:hint="eastAsia"/>
                <w:color w:val="000000"/>
                <w:sz w:val="24"/>
              </w:rPr>
              <w:t>响应</w:t>
            </w:r>
            <w:r w:rsidRPr="00BE4618">
              <w:rPr>
                <w:color w:val="000000"/>
                <w:sz w:val="24"/>
              </w:rPr>
              <w:t>有效期</w:t>
            </w:r>
          </w:p>
        </w:tc>
        <w:tc>
          <w:tcPr>
            <w:tcW w:w="7540" w:type="dxa"/>
            <w:vAlign w:val="center"/>
          </w:tcPr>
          <w:p w14:paraId="486ACF16" w14:textId="77777777" w:rsidR="00AE40B8" w:rsidRPr="00BE4618" w:rsidRDefault="00AE40B8">
            <w:pPr>
              <w:spacing w:line="360" w:lineRule="exact"/>
              <w:jc w:val="left"/>
              <w:rPr>
                <w:color w:val="000000"/>
                <w:sz w:val="24"/>
              </w:rPr>
            </w:pPr>
            <w:r w:rsidRPr="00BE4618">
              <w:rPr>
                <w:color w:val="000000"/>
                <w:sz w:val="24"/>
              </w:rPr>
              <w:t>自提交</w:t>
            </w:r>
            <w:r w:rsidRPr="00BE4618">
              <w:rPr>
                <w:rFonts w:hint="eastAsia"/>
                <w:color w:val="000000"/>
                <w:sz w:val="24"/>
              </w:rPr>
              <w:t>响应</w:t>
            </w:r>
            <w:r w:rsidRPr="00BE4618">
              <w:rPr>
                <w:color w:val="000000"/>
                <w:sz w:val="24"/>
              </w:rPr>
              <w:t>文件的截止之日起算</w:t>
            </w:r>
            <w:r w:rsidRPr="00BE4618">
              <w:rPr>
                <w:color w:val="000000"/>
                <w:sz w:val="24"/>
                <w:u w:val="single"/>
              </w:rPr>
              <w:t>60</w:t>
            </w:r>
            <w:r w:rsidRPr="00BE4618">
              <w:rPr>
                <w:color w:val="000000"/>
                <w:sz w:val="24"/>
              </w:rPr>
              <w:t>日历天。</w:t>
            </w:r>
          </w:p>
        </w:tc>
      </w:tr>
      <w:tr w:rsidR="00AE40B8" w:rsidRPr="00BE4618" w14:paraId="7AB5A4A2" w14:textId="77777777">
        <w:trPr>
          <w:trHeight w:val="680"/>
          <w:jc w:val="center"/>
        </w:trPr>
        <w:tc>
          <w:tcPr>
            <w:tcW w:w="988" w:type="dxa"/>
            <w:vAlign w:val="center"/>
          </w:tcPr>
          <w:p w14:paraId="7C8E1CAD" w14:textId="77777777" w:rsidR="00AE40B8" w:rsidRPr="00BE4618" w:rsidRDefault="00AE40B8">
            <w:pPr>
              <w:pStyle w:val="af5"/>
              <w:adjustRightInd w:val="0"/>
              <w:snapToGrid w:val="0"/>
              <w:spacing w:line="360" w:lineRule="exact"/>
              <w:jc w:val="center"/>
              <w:rPr>
                <w:rFonts w:ascii="Times New Roman" w:hAnsi="Times New Roman" w:hint="default"/>
                <w:color w:val="000000"/>
                <w:sz w:val="24"/>
                <w:szCs w:val="24"/>
              </w:rPr>
            </w:pPr>
            <w:r w:rsidRPr="00BE4618">
              <w:rPr>
                <w:rFonts w:ascii="Times New Roman" w:hAnsi="Times New Roman"/>
                <w:color w:val="000000"/>
                <w:sz w:val="24"/>
                <w:szCs w:val="24"/>
              </w:rPr>
              <w:t>10</w:t>
            </w:r>
          </w:p>
        </w:tc>
        <w:tc>
          <w:tcPr>
            <w:tcW w:w="1701" w:type="dxa"/>
            <w:vAlign w:val="center"/>
          </w:tcPr>
          <w:p w14:paraId="72EF258F" w14:textId="77777777" w:rsidR="00AE40B8" w:rsidRPr="00BE4618" w:rsidRDefault="00AE40B8">
            <w:pPr>
              <w:spacing w:line="360" w:lineRule="exact"/>
              <w:jc w:val="center"/>
              <w:rPr>
                <w:color w:val="000000"/>
                <w:sz w:val="24"/>
              </w:rPr>
            </w:pPr>
            <w:r w:rsidRPr="00BE4618">
              <w:rPr>
                <w:color w:val="000000"/>
                <w:sz w:val="24"/>
              </w:rPr>
              <w:t>分包</w:t>
            </w:r>
          </w:p>
        </w:tc>
        <w:tc>
          <w:tcPr>
            <w:tcW w:w="7540" w:type="dxa"/>
            <w:vAlign w:val="center"/>
          </w:tcPr>
          <w:p w14:paraId="5B80E3F2" w14:textId="77777777" w:rsidR="00AE40B8" w:rsidRPr="00BE4618" w:rsidRDefault="00AE40B8">
            <w:pPr>
              <w:spacing w:line="360" w:lineRule="exact"/>
              <w:jc w:val="left"/>
              <w:rPr>
                <w:color w:val="000000"/>
                <w:sz w:val="24"/>
              </w:rPr>
            </w:pPr>
            <w:r w:rsidRPr="00BE4618">
              <w:rPr>
                <w:color w:val="000000"/>
                <w:sz w:val="24"/>
              </w:rPr>
              <w:t>本项目的非主体、非关键性工作是否允许分包：不允许</w:t>
            </w:r>
          </w:p>
        </w:tc>
      </w:tr>
      <w:tr w:rsidR="00AE40B8" w:rsidRPr="00BE4618" w14:paraId="47CB9546" w14:textId="77777777">
        <w:trPr>
          <w:trHeight w:val="1535"/>
          <w:jc w:val="center"/>
        </w:trPr>
        <w:tc>
          <w:tcPr>
            <w:tcW w:w="988" w:type="dxa"/>
            <w:vAlign w:val="center"/>
          </w:tcPr>
          <w:p w14:paraId="2579E65F" w14:textId="77777777" w:rsidR="00AE40B8" w:rsidRPr="00BE4618" w:rsidRDefault="00AE40B8">
            <w:pPr>
              <w:pStyle w:val="af5"/>
              <w:adjustRightInd w:val="0"/>
              <w:snapToGrid w:val="0"/>
              <w:spacing w:line="360" w:lineRule="exact"/>
              <w:jc w:val="center"/>
              <w:rPr>
                <w:rFonts w:ascii="Times New Roman" w:hAnsi="Times New Roman" w:hint="default"/>
                <w:color w:val="000000"/>
                <w:sz w:val="24"/>
                <w:szCs w:val="24"/>
              </w:rPr>
            </w:pPr>
            <w:r w:rsidRPr="00BE4618">
              <w:rPr>
                <w:rFonts w:ascii="Times New Roman" w:hAnsi="Times New Roman"/>
                <w:color w:val="000000"/>
                <w:sz w:val="24"/>
                <w:szCs w:val="24"/>
              </w:rPr>
              <w:t>11</w:t>
            </w:r>
          </w:p>
        </w:tc>
        <w:tc>
          <w:tcPr>
            <w:tcW w:w="1701" w:type="dxa"/>
            <w:vAlign w:val="center"/>
          </w:tcPr>
          <w:p w14:paraId="50878661" w14:textId="77777777" w:rsidR="00AE40B8" w:rsidRPr="00BE4618" w:rsidRDefault="00AE40B8">
            <w:pPr>
              <w:spacing w:line="360" w:lineRule="exact"/>
              <w:jc w:val="center"/>
              <w:rPr>
                <w:color w:val="000000"/>
                <w:sz w:val="24"/>
              </w:rPr>
            </w:pPr>
            <w:r w:rsidRPr="00BE4618">
              <w:rPr>
                <w:color w:val="000000"/>
                <w:sz w:val="24"/>
              </w:rPr>
              <w:t>询问</w:t>
            </w:r>
          </w:p>
        </w:tc>
        <w:tc>
          <w:tcPr>
            <w:tcW w:w="7540" w:type="dxa"/>
            <w:vAlign w:val="center"/>
          </w:tcPr>
          <w:p w14:paraId="7A3B1618" w14:textId="04D13B20" w:rsidR="00AE40B8" w:rsidRPr="00BE4618" w:rsidRDefault="00AE40B8" w:rsidP="00320A93">
            <w:pPr>
              <w:spacing w:line="360" w:lineRule="exact"/>
              <w:ind w:left="240" w:hangingChars="100" w:hanging="240"/>
              <w:jc w:val="left"/>
              <w:rPr>
                <w:color w:val="000000"/>
                <w:sz w:val="24"/>
              </w:rPr>
            </w:pPr>
            <w:r w:rsidRPr="00BE4618">
              <w:rPr>
                <w:rFonts w:hint="eastAsia"/>
                <w:color w:val="000000"/>
                <w:sz w:val="24"/>
              </w:rPr>
              <w:t>已登记参加本项目的供应商对询价文件如有疑问，可于</w:t>
            </w:r>
            <w:r w:rsidR="00582BD7" w:rsidRPr="00BE4618">
              <w:rPr>
                <w:color w:val="000000"/>
                <w:sz w:val="24"/>
              </w:rPr>
              <w:t>20</w:t>
            </w:r>
            <w:r w:rsidR="00582BD7" w:rsidRPr="00BE4618">
              <w:rPr>
                <w:rFonts w:hint="eastAsia"/>
                <w:color w:val="000000"/>
                <w:sz w:val="24"/>
              </w:rPr>
              <w:t>2</w:t>
            </w:r>
            <w:r w:rsidR="00582BD7" w:rsidRPr="00BE4618">
              <w:rPr>
                <w:color w:val="000000"/>
                <w:sz w:val="24"/>
              </w:rPr>
              <w:t>6</w:t>
            </w:r>
            <w:r w:rsidR="00582BD7" w:rsidRPr="00BE4618">
              <w:rPr>
                <w:color w:val="000000"/>
                <w:sz w:val="24"/>
              </w:rPr>
              <w:t>年</w:t>
            </w:r>
            <w:r w:rsidR="004C662A" w:rsidRPr="00BE4618">
              <w:rPr>
                <w:rFonts w:hint="eastAsia"/>
                <w:color w:val="000000"/>
                <w:sz w:val="24"/>
              </w:rPr>
              <w:t>10</w:t>
            </w:r>
            <w:r w:rsidR="00582BD7" w:rsidRPr="00BE4618">
              <w:rPr>
                <w:rFonts w:hint="eastAsia"/>
                <w:color w:val="000000"/>
                <w:sz w:val="24"/>
              </w:rPr>
              <w:t>月</w:t>
            </w:r>
            <w:r w:rsidR="004C662A" w:rsidRPr="00BE4618">
              <w:rPr>
                <w:rFonts w:hint="eastAsia"/>
                <w:color w:val="000000"/>
                <w:sz w:val="24"/>
              </w:rPr>
              <w:t>1</w:t>
            </w:r>
            <w:r w:rsidR="00D446E1">
              <w:rPr>
                <w:rFonts w:hint="eastAsia"/>
                <w:color w:val="000000"/>
                <w:sz w:val="24"/>
              </w:rPr>
              <w:t>9</w:t>
            </w:r>
            <w:r w:rsidR="00582BD7" w:rsidRPr="00BE4618">
              <w:rPr>
                <w:color w:val="000000"/>
                <w:sz w:val="24"/>
              </w:rPr>
              <w:t>日</w:t>
            </w:r>
            <w:r w:rsidR="00582BD7" w:rsidRPr="00BE4618">
              <w:rPr>
                <w:rFonts w:hint="eastAsia"/>
                <w:color w:val="000000"/>
                <w:sz w:val="24"/>
              </w:rPr>
              <w:t>17:00</w:t>
            </w:r>
            <w:r w:rsidR="00582BD7" w:rsidRPr="00BE4618">
              <w:rPr>
                <w:rFonts w:hint="eastAsia"/>
                <w:color w:val="000000"/>
                <w:sz w:val="24"/>
              </w:rPr>
              <w:t>前</w:t>
            </w:r>
            <w:r w:rsidRPr="00BE4618">
              <w:rPr>
                <w:rFonts w:hint="eastAsia"/>
                <w:color w:val="000000"/>
                <w:sz w:val="24"/>
              </w:rPr>
              <w:t>将相关疑问（格式详见询价文件中“关于询价文件的询问内容”）发送至邮箱（</w:t>
            </w:r>
            <w:r w:rsidRPr="00BE4618">
              <w:rPr>
                <w:color w:val="000000"/>
                <w:sz w:val="24"/>
              </w:rPr>
              <w:t>wjzfcg</w:t>
            </w:r>
            <w:r w:rsidRPr="00BE4618">
              <w:rPr>
                <w:rFonts w:hint="eastAsia"/>
                <w:color w:val="000000"/>
                <w:sz w:val="24"/>
              </w:rPr>
              <w:t>@163.com</w:t>
            </w:r>
            <w:r w:rsidRPr="00BE4618">
              <w:rPr>
                <w:rFonts w:hint="eastAsia"/>
                <w:color w:val="000000"/>
                <w:sz w:val="24"/>
              </w:rPr>
              <w:t>）进行咨询，如口头可解释的问题亦可电话咨询采购人。未提出疑问将被视为完全认同询价文件，逾期将不接受其对于询价文件的相关异议。如有变更，更正公告将会在江苏省政府采购网、常州市政府采购网公布。</w:t>
            </w:r>
          </w:p>
        </w:tc>
      </w:tr>
      <w:tr w:rsidR="00AE40B8" w:rsidRPr="00BE4618" w14:paraId="5AC0793F" w14:textId="77777777">
        <w:trPr>
          <w:trHeight w:val="390"/>
          <w:jc w:val="center"/>
        </w:trPr>
        <w:tc>
          <w:tcPr>
            <w:tcW w:w="988" w:type="dxa"/>
            <w:vAlign w:val="center"/>
          </w:tcPr>
          <w:p w14:paraId="682A7053" w14:textId="77777777" w:rsidR="00AE40B8" w:rsidRPr="00BE4618" w:rsidRDefault="00AE40B8">
            <w:pPr>
              <w:pStyle w:val="af5"/>
              <w:adjustRightInd w:val="0"/>
              <w:snapToGrid w:val="0"/>
              <w:spacing w:line="360" w:lineRule="exact"/>
              <w:jc w:val="center"/>
              <w:rPr>
                <w:rFonts w:ascii="Times New Roman" w:hAnsi="Times New Roman" w:hint="default"/>
                <w:color w:val="000000"/>
                <w:sz w:val="24"/>
                <w:szCs w:val="24"/>
              </w:rPr>
            </w:pPr>
            <w:r w:rsidRPr="00BE4618">
              <w:rPr>
                <w:rFonts w:ascii="Times New Roman" w:hAnsi="Times New Roman"/>
                <w:color w:val="000000"/>
                <w:sz w:val="24"/>
                <w:szCs w:val="24"/>
              </w:rPr>
              <w:t>12</w:t>
            </w:r>
          </w:p>
        </w:tc>
        <w:tc>
          <w:tcPr>
            <w:tcW w:w="1701" w:type="dxa"/>
            <w:vAlign w:val="center"/>
          </w:tcPr>
          <w:p w14:paraId="3F240E72" w14:textId="77777777" w:rsidR="00AE40B8" w:rsidRPr="00BE4618" w:rsidRDefault="00AE40B8">
            <w:pPr>
              <w:spacing w:line="360" w:lineRule="exact"/>
              <w:jc w:val="center"/>
              <w:rPr>
                <w:color w:val="000000"/>
                <w:sz w:val="24"/>
              </w:rPr>
            </w:pPr>
            <w:r w:rsidRPr="00BE4618">
              <w:rPr>
                <w:color w:val="000000"/>
                <w:sz w:val="24"/>
              </w:rPr>
              <w:t>联系方式</w:t>
            </w:r>
          </w:p>
        </w:tc>
        <w:tc>
          <w:tcPr>
            <w:tcW w:w="7540" w:type="dxa"/>
            <w:vAlign w:val="center"/>
          </w:tcPr>
          <w:p w14:paraId="654B13A3" w14:textId="77777777" w:rsidR="00AE40B8" w:rsidRPr="00BE4618" w:rsidRDefault="00AE40B8">
            <w:pPr>
              <w:spacing w:line="360" w:lineRule="exact"/>
              <w:jc w:val="left"/>
              <w:rPr>
                <w:color w:val="000000"/>
                <w:sz w:val="24"/>
              </w:rPr>
            </w:pPr>
            <w:r w:rsidRPr="00BE4618">
              <w:rPr>
                <w:color w:val="000000"/>
                <w:sz w:val="24"/>
              </w:rPr>
              <w:t>接收质疑的联系方式</w:t>
            </w:r>
            <w:r w:rsidRPr="00BE4618">
              <w:rPr>
                <w:rFonts w:hint="eastAsia"/>
                <w:color w:val="000000"/>
                <w:sz w:val="24"/>
              </w:rPr>
              <w:t>：</w:t>
            </w:r>
          </w:p>
          <w:p w14:paraId="0C3D4775" w14:textId="77777777" w:rsidR="00AE40B8" w:rsidRPr="00BE4618" w:rsidRDefault="00AE40B8">
            <w:pPr>
              <w:pStyle w:val="Default"/>
              <w:spacing w:line="360" w:lineRule="exact"/>
              <w:rPr>
                <w:rFonts w:hint="eastAsia"/>
              </w:rPr>
            </w:pPr>
            <w:r w:rsidRPr="00BE4618">
              <w:t>（</w:t>
            </w:r>
            <w:r w:rsidRPr="00BE4618">
              <w:t></w:t>
            </w:r>
            <w:r w:rsidRPr="00BE4618">
              <w:t>）采购人联系电话、通讯地址详见《第一章</w:t>
            </w:r>
            <w:r w:rsidRPr="00BE4618">
              <w:t></w:t>
            </w:r>
            <w:r w:rsidRPr="00BE4618">
              <w:t>采购邀请》。</w:t>
            </w:r>
          </w:p>
          <w:p w14:paraId="25EB14EB" w14:textId="77777777" w:rsidR="00AE40B8" w:rsidRPr="00BE4618" w:rsidRDefault="00AE40B8">
            <w:pPr>
              <w:spacing w:line="360" w:lineRule="exact"/>
              <w:jc w:val="left"/>
              <w:rPr>
                <w:color w:val="000000"/>
                <w:sz w:val="24"/>
              </w:rPr>
            </w:pPr>
            <w:r w:rsidRPr="00BE4618">
              <w:rPr>
                <w:rFonts w:hint="eastAsia"/>
                <w:color w:val="000000"/>
                <w:sz w:val="24"/>
              </w:rPr>
              <w:t>（</w:t>
            </w:r>
            <w:r w:rsidRPr="00BE4618">
              <w:rPr>
                <w:color w:val="000000"/>
                <w:sz w:val="24"/>
              </w:rPr>
              <w:t>2</w:t>
            </w:r>
            <w:r w:rsidRPr="00BE4618">
              <w:rPr>
                <w:rFonts w:hint="eastAsia"/>
                <w:color w:val="000000"/>
                <w:sz w:val="24"/>
              </w:rPr>
              <w:t>）代理机构：常州市武进区政府采购中心</w:t>
            </w:r>
          </w:p>
          <w:p w14:paraId="468E44CD" w14:textId="77777777" w:rsidR="00AE40B8" w:rsidRPr="00BE4618" w:rsidRDefault="00AE40B8">
            <w:pPr>
              <w:spacing w:line="360" w:lineRule="exact"/>
              <w:ind w:firstLineChars="200" w:firstLine="480"/>
              <w:jc w:val="left"/>
              <w:rPr>
                <w:color w:val="000000"/>
                <w:sz w:val="24"/>
              </w:rPr>
            </w:pPr>
            <w:r w:rsidRPr="00BE4618">
              <w:rPr>
                <w:color w:val="000000"/>
                <w:sz w:val="24"/>
              </w:rPr>
              <w:lastRenderedPageBreak/>
              <w:t>联系部门：</w:t>
            </w:r>
            <w:r w:rsidRPr="00BE4618">
              <w:rPr>
                <w:rFonts w:hint="eastAsia"/>
                <w:color w:val="000000"/>
                <w:sz w:val="24"/>
                <w:u w:val="single"/>
              </w:rPr>
              <w:t>常州市公共资源交易中心武进分中心项目审查</w:t>
            </w:r>
            <w:r w:rsidR="00AA6145" w:rsidRPr="00BE4618">
              <w:rPr>
                <w:rFonts w:hint="eastAsia"/>
                <w:color w:val="000000"/>
                <w:sz w:val="24"/>
                <w:u w:val="single"/>
              </w:rPr>
              <w:t>股</w:t>
            </w:r>
            <w:r w:rsidRPr="00BE4618">
              <w:rPr>
                <w:color w:val="000000"/>
                <w:sz w:val="24"/>
              </w:rPr>
              <w:t>；</w:t>
            </w:r>
          </w:p>
          <w:p w14:paraId="5AF2469C" w14:textId="77777777" w:rsidR="00AE40B8" w:rsidRPr="00BE4618" w:rsidRDefault="00AE40B8">
            <w:pPr>
              <w:spacing w:line="360" w:lineRule="exact"/>
              <w:ind w:firstLineChars="200" w:firstLine="480"/>
              <w:jc w:val="left"/>
              <w:rPr>
                <w:color w:val="000000"/>
                <w:sz w:val="24"/>
              </w:rPr>
            </w:pPr>
            <w:r w:rsidRPr="00BE4618">
              <w:rPr>
                <w:color w:val="000000"/>
                <w:sz w:val="24"/>
              </w:rPr>
              <w:t>联系电话：</w:t>
            </w:r>
            <w:r w:rsidRPr="00BE4618">
              <w:rPr>
                <w:rFonts w:hint="eastAsia"/>
                <w:color w:val="000000"/>
                <w:sz w:val="24"/>
                <w:u w:val="single"/>
              </w:rPr>
              <w:t>0519-88068611</w:t>
            </w:r>
            <w:r w:rsidRPr="00BE4618">
              <w:rPr>
                <w:color w:val="000000"/>
                <w:sz w:val="24"/>
              </w:rPr>
              <w:t>；</w:t>
            </w:r>
          </w:p>
          <w:p w14:paraId="1B8BBC38" w14:textId="77777777" w:rsidR="00AE40B8" w:rsidRPr="00BE4618" w:rsidRDefault="00AE40B8">
            <w:pPr>
              <w:spacing w:line="360" w:lineRule="exact"/>
              <w:ind w:firstLineChars="200" w:firstLine="480"/>
              <w:jc w:val="left"/>
              <w:rPr>
                <w:color w:val="000000"/>
                <w:sz w:val="24"/>
              </w:rPr>
            </w:pPr>
            <w:r w:rsidRPr="00BE4618">
              <w:rPr>
                <w:color w:val="000000"/>
                <w:sz w:val="24"/>
              </w:rPr>
              <w:t>通讯地址：</w:t>
            </w:r>
            <w:r w:rsidRPr="00BE4618">
              <w:rPr>
                <w:rFonts w:ascii="宋体" w:hAnsi="宋体" w:cs="宋体" w:hint="eastAsia"/>
                <w:color w:val="000000"/>
                <w:sz w:val="24"/>
                <w:u w:val="single"/>
              </w:rPr>
              <w:t>常州市</w:t>
            </w:r>
            <w:r w:rsidRPr="00BE4618">
              <w:rPr>
                <w:rFonts w:ascii="宋体" w:hAnsi="宋体" w:cs="宋体"/>
                <w:color w:val="000000"/>
                <w:sz w:val="24"/>
                <w:u w:val="single"/>
              </w:rPr>
              <w:t>武进区武宜中路</w:t>
            </w:r>
            <w:r w:rsidRPr="00BE4618">
              <w:rPr>
                <w:rFonts w:ascii="宋体" w:hAnsi="宋体" w:cs="宋体" w:hint="eastAsia"/>
                <w:color w:val="000000"/>
                <w:sz w:val="24"/>
                <w:u w:val="single"/>
              </w:rPr>
              <w:t>1号</w:t>
            </w:r>
            <w:r w:rsidRPr="00BE4618">
              <w:rPr>
                <w:rFonts w:ascii="宋体" w:hAnsi="宋体" w:cs="宋体"/>
                <w:color w:val="000000"/>
                <w:sz w:val="24"/>
                <w:u w:val="single"/>
              </w:rPr>
              <w:t>天豪大厦</w:t>
            </w:r>
            <w:r w:rsidRPr="00BE4618">
              <w:rPr>
                <w:rFonts w:ascii="宋体" w:hAnsi="宋体" w:cs="宋体" w:hint="eastAsia"/>
                <w:color w:val="000000"/>
                <w:sz w:val="24"/>
                <w:u w:val="single"/>
              </w:rPr>
              <w:t>3号楼613室</w:t>
            </w:r>
            <w:r w:rsidRPr="00BE4618">
              <w:rPr>
                <w:rFonts w:ascii="宋体" w:hAnsi="宋体" w:cs="宋体"/>
                <w:color w:val="000000"/>
                <w:sz w:val="24"/>
              </w:rPr>
              <w:t xml:space="preserve"> </w:t>
            </w:r>
            <w:r w:rsidRPr="00BE4618">
              <w:rPr>
                <w:color w:val="000000"/>
                <w:sz w:val="24"/>
              </w:rPr>
              <w:t>。</w:t>
            </w:r>
          </w:p>
        </w:tc>
      </w:tr>
      <w:tr w:rsidR="00AE40B8" w:rsidRPr="00BE4618" w14:paraId="1A7FE6AE" w14:textId="77777777">
        <w:trPr>
          <w:trHeight w:val="1535"/>
          <w:jc w:val="center"/>
        </w:trPr>
        <w:tc>
          <w:tcPr>
            <w:tcW w:w="988" w:type="dxa"/>
            <w:vAlign w:val="center"/>
          </w:tcPr>
          <w:p w14:paraId="24F85BFA" w14:textId="77777777" w:rsidR="00AE40B8" w:rsidRPr="00BE4618" w:rsidRDefault="00AE40B8">
            <w:pPr>
              <w:pStyle w:val="af5"/>
              <w:adjustRightInd w:val="0"/>
              <w:snapToGrid w:val="0"/>
              <w:spacing w:line="360" w:lineRule="exact"/>
              <w:jc w:val="center"/>
              <w:rPr>
                <w:rFonts w:ascii="Times New Roman" w:hAnsi="Times New Roman" w:hint="default"/>
                <w:color w:val="000000"/>
                <w:sz w:val="24"/>
                <w:szCs w:val="24"/>
              </w:rPr>
            </w:pPr>
            <w:r w:rsidRPr="00BE4618">
              <w:rPr>
                <w:rFonts w:ascii="Times New Roman" w:hAnsi="Times New Roman"/>
                <w:color w:val="000000"/>
                <w:sz w:val="24"/>
                <w:szCs w:val="24"/>
              </w:rPr>
              <w:lastRenderedPageBreak/>
              <w:t>13</w:t>
            </w:r>
          </w:p>
        </w:tc>
        <w:tc>
          <w:tcPr>
            <w:tcW w:w="1701" w:type="dxa"/>
            <w:vAlign w:val="center"/>
          </w:tcPr>
          <w:p w14:paraId="66ED437C" w14:textId="77777777" w:rsidR="00AE40B8" w:rsidRPr="00BE4618" w:rsidRDefault="00AE40B8">
            <w:pPr>
              <w:spacing w:line="360" w:lineRule="exact"/>
              <w:jc w:val="center"/>
              <w:rPr>
                <w:color w:val="000000"/>
                <w:sz w:val="24"/>
              </w:rPr>
            </w:pPr>
            <w:r w:rsidRPr="00BE4618">
              <w:rPr>
                <w:color w:val="000000"/>
                <w:sz w:val="24"/>
              </w:rPr>
              <w:t>纸质中标</w:t>
            </w:r>
            <w:r w:rsidRPr="00BE4618">
              <w:rPr>
                <w:rFonts w:hint="eastAsia"/>
                <w:color w:val="000000"/>
                <w:sz w:val="24"/>
              </w:rPr>
              <w:t>（成交）</w:t>
            </w:r>
            <w:r w:rsidRPr="00BE4618">
              <w:rPr>
                <w:color w:val="000000"/>
                <w:sz w:val="24"/>
              </w:rPr>
              <w:t>文件</w:t>
            </w:r>
          </w:p>
        </w:tc>
        <w:tc>
          <w:tcPr>
            <w:tcW w:w="7540" w:type="dxa"/>
            <w:vAlign w:val="center"/>
          </w:tcPr>
          <w:p w14:paraId="3742D8B2" w14:textId="77777777" w:rsidR="00AE40B8" w:rsidRPr="00BE4618" w:rsidRDefault="00AE40B8">
            <w:pPr>
              <w:spacing w:line="360" w:lineRule="exact"/>
              <w:jc w:val="left"/>
              <w:rPr>
                <w:color w:val="000000"/>
                <w:sz w:val="24"/>
              </w:rPr>
            </w:pPr>
            <w:r w:rsidRPr="00BE4618">
              <w:rPr>
                <w:rFonts w:hint="eastAsia"/>
                <w:color w:val="000000"/>
                <w:sz w:val="24"/>
              </w:rPr>
              <w:t>中标（成交）单位在签订合同前需递交与电子响应文件内容一致的纸质响应文件两份（需打印清晰，标注目录及页码），作为项目归档使用。（递交方式可采用邮寄或现场送达</w:t>
            </w:r>
            <w:r w:rsidRPr="00BE4618">
              <w:rPr>
                <w:rFonts w:hint="eastAsia"/>
                <w:color w:val="000000"/>
                <w:sz w:val="24"/>
              </w:rPr>
              <w:t>,</w:t>
            </w:r>
            <w:r w:rsidRPr="00BE4618">
              <w:rPr>
                <w:rFonts w:hint="eastAsia"/>
                <w:color w:val="000000"/>
                <w:sz w:val="24"/>
              </w:rPr>
              <w:t>常州市武进区政府采购中心和采购人各一份，联系方式见《第一章</w:t>
            </w:r>
            <w:r w:rsidRPr="00BE4618">
              <w:rPr>
                <w:rFonts w:hint="eastAsia"/>
                <w:color w:val="000000"/>
                <w:sz w:val="24"/>
              </w:rPr>
              <w:t xml:space="preserve"> </w:t>
            </w:r>
            <w:r w:rsidRPr="00BE4618">
              <w:rPr>
                <w:rFonts w:hint="eastAsia"/>
                <w:color w:val="000000"/>
                <w:sz w:val="24"/>
              </w:rPr>
              <w:t>采购邀请》）</w:t>
            </w:r>
          </w:p>
        </w:tc>
      </w:tr>
    </w:tbl>
    <w:p w14:paraId="37C155A9" w14:textId="77777777" w:rsidR="00AE40B8" w:rsidRPr="00BE4618" w:rsidRDefault="00AE40B8">
      <w:pPr>
        <w:tabs>
          <w:tab w:val="left" w:pos="5580"/>
        </w:tabs>
        <w:adjustRightInd w:val="0"/>
        <w:spacing w:line="360" w:lineRule="auto"/>
        <w:jc w:val="distribute"/>
        <w:rPr>
          <w:color w:val="000000"/>
          <w:sz w:val="24"/>
        </w:rPr>
        <w:sectPr w:rsidR="00AE40B8" w:rsidRPr="00BE4618">
          <w:footerReference w:type="default" r:id="rId13"/>
          <w:footerReference w:type="first" r:id="rId14"/>
          <w:pgSz w:w="11907" w:h="16840"/>
          <w:pgMar w:top="1418" w:right="1134" w:bottom="1418" w:left="1701" w:header="851" w:footer="851" w:gutter="0"/>
          <w:pgNumType w:start="1"/>
          <w:cols w:space="720"/>
          <w:titlePg/>
          <w:docGrid w:linePitch="462"/>
        </w:sectPr>
      </w:pPr>
    </w:p>
    <w:p w14:paraId="0F0013EE" w14:textId="77777777" w:rsidR="00AE40B8" w:rsidRPr="00BE4618" w:rsidRDefault="00AE40B8">
      <w:pPr>
        <w:pStyle w:val="21"/>
        <w:tabs>
          <w:tab w:val="center" w:pos="4592"/>
          <w:tab w:val="left" w:pos="7860"/>
        </w:tabs>
        <w:spacing w:before="0" w:line="360" w:lineRule="auto"/>
        <w:jc w:val="left"/>
        <w:rPr>
          <w:rFonts w:ascii="Times New Roman" w:eastAsia="宋体" w:hAnsi="Times New Roman"/>
          <w:color w:val="000000"/>
          <w:sz w:val="28"/>
        </w:rPr>
      </w:pPr>
      <w:bookmarkStart w:id="73" w:name="_Toc127151518"/>
      <w:bookmarkStart w:id="74" w:name="_Toc520356143"/>
      <w:r w:rsidRPr="00BE4618">
        <w:rPr>
          <w:rFonts w:ascii="Times New Roman" w:eastAsia="宋体" w:hAnsi="Times New Roman"/>
          <w:color w:val="000000"/>
          <w:sz w:val="28"/>
        </w:rPr>
        <w:lastRenderedPageBreak/>
        <w:tab/>
      </w:r>
      <w:bookmarkStart w:id="75" w:name="_Toc151193616"/>
      <w:bookmarkStart w:id="76" w:name="_Toc150509269"/>
      <w:bookmarkStart w:id="77" w:name="_Toc226965708"/>
      <w:bookmarkStart w:id="78" w:name="_Toc150480756"/>
      <w:bookmarkStart w:id="79" w:name="_Toc142311020"/>
      <w:bookmarkStart w:id="80" w:name="_Toc151193906"/>
      <w:bookmarkStart w:id="81" w:name="_Toc150774723"/>
      <w:bookmarkStart w:id="82" w:name="_Toc305158860"/>
      <w:bookmarkStart w:id="83" w:name="_Toc305158786"/>
      <w:bookmarkStart w:id="84" w:name="_Toc151193832"/>
      <w:bookmarkStart w:id="85" w:name="_Toc226309762"/>
      <w:bookmarkStart w:id="86" w:name="_Toc151193688"/>
      <w:bookmarkStart w:id="87" w:name="_Toc195842883"/>
      <w:bookmarkStart w:id="88" w:name="_Toc150774618"/>
      <w:bookmarkStart w:id="89" w:name="_Toc226337214"/>
      <w:bookmarkStart w:id="90" w:name="_Toc226965791"/>
      <w:bookmarkStart w:id="91" w:name="_Toc151193760"/>
      <w:bookmarkStart w:id="92" w:name="_Toc265228356"/>
      <w:bookmarkStart w:id="93" w:name="_Toc264969208"/>
      <w:bookmarkStart w:id="94" w:name="_Toc151190145"/>
      <w:r w:rsidRPr="00BE4618">
        <w:rPr>
          <w:rFonts w:ascii="Times New Roman" w:eastAsia="宋体" w:hAnsi="Times New Roman" w:hint="eastAsia"/>
          <w:color w:val="000000"/>
          <w:sz w:val="28"/>
        </w:rPr>
        <w:t>第二节</w:t>
      </w:r>
      <w:r w:rsidRPr="00BE4618">
        <w:rPr>
          <w:rFonts w:ascii="Times New Roman" w:eastAsia="宋体" w:hAnsi="Times New Roman"/>
          <w:color w:val="000000"/>
          <w:sz w:val="28"/>
        </w:rPr>
        <w:t xml:space="preserve"> </w:t>
      </w:r>
      <w:r w:rsidRPr="00BE4618">
        <w:rPr>
          <w:rFonts w:ascii="Times New Roman" w:eastAsia="宋体" w:hAnsi="Times New Roman"/>
          <w:color w:val="000000"/>
          <w:sz w:val="28"/>
        </w:rPr>
        <w:t>说</w:t>
      </w:r>
      <w:r w:rsidRPr="00BE4618">
        <w:rPr>
          <w:rFonts w:ascii="Times New Roman" w:eastAsia="宋体" w:hAnsi="Times New Roman"/>
          <w:color w:val="000000"/>
          <w:sz w:val="28"/>
        </w:rPr>
        <w:t xml:space="preserve">  </w:t>
      </w:r>
      <w:r w:rsidRPr="00BE4618">
        <w:rPr>
          <w:rFonts w:ascii="Times New Roman" w:eastAsia="宋体" w:hAnsi="Times New Roman"/>
          <w:color w:val="000000"/>
          <w:sz w:val="28"/>
        </w:rPr>
        <w:t>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BE4618">
        <w:rPr>
          <w:rFonts w:ascii="Times New Roman" w:eastAsia="宋体" w:hAnsi="Times New Roman"/>
          <w:color w:val="000000"/>
          <w:sz w:val="28"/>
        </w:rPr>
        <w:tab/>
      </w:r>
    </w:p>
    <w:p w14:paraId="11095BA5" w14:textId="77777777" w:rsidR="00AE40B8" w:rsidRPr="00BE4618" w:rsidRDefault="00AE40B8">
      <w:pPr>
        <w:pStyle w:val="21"/>
        <w:tabs>
          <w:tab w:val="center" w:pos="4592"/>
          <w:tab w:val="left" w:pos="7860"/>
        </w:tabs>
        <w:spacing w:before="0" w:line="360" w:lineRule="auto"/>
        <w:jc w:val="both"/>
        <w:rPr>
          <w:rFonts w:ascii="Times New Roman" w:eastAsia="宋体" w:hAnsi="Times New Roman"/>
          <w:color w:val="000000"/>
          <w:sz w:val="28"/>
        </w:rPr>
      </w:pPr>
      <w:bookmarkStart w:id="95" w:name="_Toc150774759"/>
      <w:bookmarkStart w:id="96" w:name="_Toc226965827"/>
      <w:bookmarkStart w:id="97" w:name="_Toc305158896"/>
      <w:bookmarkStart w:id="98" w:name="_Toc127151554"/>
      <w:bookmarkStart w:id="99" w:name="_Toc150480792"/>
      <w:bookmarkStart w:id="100" w:name="_Toc305158822"/>
      <w:bookmarkStart w:id="101" w:name="_Toc226337250"/>
      <w:bookmarkStart w:id="102" w:name="_Toc353873664"/>
      <w:bookmarkStart w:id="103" w:name="_Toc353825544"/>
      <w:bookmarkStart w:id="104" w:name="_Toc264969244"/>
      <w:bookmarkStart w:id="105" w:name="_Toc265228392"/>
      <w:bookmarkStart w:id="106" w:name="_Toc142311056"/>
      <w:bookmarkStart w:id="107" w:name="_Toc353873934"/>
      <w:r w:rsidRPr="00BE4618">
        <w:rPr>
          <w:rFonts w:ascii="Times New Roman" w:eastAsia="宋体" w:hAnsi="Times New Roman" w:hint="eastAsia"/>
          <w:color w:val="000000"/>
          <w:sz w:val="32"/>
          <w:szCs w:val="32"/>
        </w:rPr>
        <w:t>一、</w:t>
      </w:r>
      <w:r w:rsidRPr="00BE4618">
        <w:rPr>
          <w:rFonts w:ascii="Times New Roman" w:eastAsia="宋体" w:hAnsi="Times New Roman"/>
          <w:color w:val="000000"/>
          <w:sz w:val="32"/>
          <w:szCs w:val="32"/>
        </w:rPr>
        <w:t xml:space="preserve"> </w:t>
      </w:r>
      <w:r w:rsidRPr="00BE4618">
        <w:rPr>
          <w:rFonts w:ascii="Times New Roman" w:eastAsia="宋体" w:hAnsi="Times New Roman" w:hint="eastAsia"/>
          <w:color w:val="000000"/>
          <w:sz w:val="32"/>
          <w:szCs w:val="32"/>
        </w:rPr>
        <w:t>总则</w:t>
      </w:r>
    </w:p>
    <w:p w14:paraId="2F0D75AD"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bookmarkStart w:id="108" w:name="_Toc458694821"/>
      <w:bookmarkStart w:id="109" w:name="_Toc20823276"/>
      <w:bookmarkStart w:id="110" w:name="_Toc16938520"/>
      <w:bookmarkStart w:id="111" w:name="_Toc513029204"/>
      <w:r w:rsidRPr="00BE4618">
        <w:rPr>
          <w:rFonts w:ascii="Arial" w:eastAsia="黑体" w:hAnsi="Arial" w:cs="Arial" w:hint="eastAsia"/>
          <w:color w:val="000000"/>
          <w:sz w:val="28"/>
          <w:szCs w:val="28"/>
        </w:rPr>
        <w:t>1</w:t>
      </w:r>
      <w:bookmarkEnd w:id="108"/>
      <w:r w:rsidRPr="00BE4618">
        <w:rPr>
          <w:rFonts w:ascii="Arial" w:eastAsia="黑体" w:hAnsi="Arial" w:cs="Arial" w:hint="eastAsia"/>
          <w:color w:val="000000"/>
          <w:sz w:val="28"/>
          <w:szCs w:val="28"/>
        </w:rPr>
        <w:t>、采购方式</w:t>
      </w:r>
      <w:bookmarkEnd w:id="109"/>
      <w:bookmarkEnd w:id="110"/>
      <w:bookmarkEnd w:id="111"/>
    </w:p>
    <w:p w14:paraId="3268322F"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color w:val="000000"/>
          <w:sz w:val="24"/>
          <w:szCs w:val="21"/>
        </w:rPr>
        <w:t>1.1 本次询价采取询价方式，本询价文件仅适用于询价公告中所述项目。</w:t>
      </w:r>
    </w:p>
    <w:p w14:paraId="625A01B9"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bookmarkStart w:id="112" w:name="_Toc16938521"/>
      <w:bookmarkStart w:id="113" w:name="_Toc513029205"/>
      <w:bookmarkStart w:id="114" w:name="_Toc20823277"/>
      <w:r w:rsidRPr="00BE4618">
        <w:rPr>
          <w:rFonts w:ascii="Arial" w:eastAsia="黑体" w:hAnsi="Arial" w:cs="Arial" w:hint="eastAsia"/>
          <w:color w:val="000000"/>
          <w:sz w:val="28"/>
          <w:szCs w:val="28"/>
        </w:rPr>
        <w:t>2</w:t>
      </w:r>
      <w:r w:rsidRPr="00BE4618">
        <w:rPr>
          <w:rFonts w:ascii="Arial" w:eastAsia="黑体" w:hAnsi="Arial" w:cs="Arial" w:hint="eastAsia"/>
          <w:color w:val="000000"/>
          <w:sz w:val="28"/>
          <w:szCs w:val="28"/>
        </w:rPr>
        <w:t>、合格的</w:t>
      </w:r>
      <w:bookmarkEnd w:id="112"/>
      <w:bookmarkEnd w:id="113"/>
      <w:bookmarkEnd w:id="114"/>
      <w:r w:rsidRPr="00BE4618">
        <w:rPr>
          <w:rFonts w:ascii="Arial" w:eastAsia="黑体" w:hAnsi="Arial" w:cs="Arial" w:hint="eastAsia"/>
          <w:color w:val="000000"/>
          <w:sz w:val="28"/>
          <w:szCs w:val="28"/>
        </w:rPr>
        <w:t>供应商</w:t>
      </w:r>
    </w:p>
    <w:p w14:paraId="32010F71" w14:textId="77777777"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hint="eastAsia"/>
          <w:color w:val="000000"/>
          <w:sz w:val="24"/>
        </w:rPr>
        <w:t>2.1满足询价公告中供应商的资格要求的规定。</w:t>
      </w:r>
    </w:p>
    <w:p w14:paraId="6DBA37D7" w14:textId="77777777"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hint="eastAsia"/>
          <w:color w:val="000000"/>
          <w:sz w:val="24"/>
        </w:rPr>
        <w:t>2.2 满足本文件实质性要求和条件的规定。</w:t>
      </w:r>
    </w:p>
    <w:p w14:paraId="1BFD327C"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bookmarkStart w:id="115" w:name="_Toc20823278"/>
      <w:bookmarkStart w:id="116" w:name="_Toc16938522"/>
      <w:bookmarkStart w:id="117" w:name="_Toc513029206"/>
      <w:r w:rsidRPr="00BE4618">
        <w:rPr>
          <w:rFonts w:ascii="Arial" w:eastAsia="黑体" w:hAnsi="Arial" w:cs="Arial" w:hint="eastAsia"/>
          <w:color w:val="000000"/>
          <w:sz w:val="28"/>
          <w:szCs w:val="28"/>
        </w:rPr>
        <w:t>3</w:t>
      </w:r>
      <w:r w:rsidRPr="00BE4618">
        <w:rPr>
          <w:rFonts w:ascii="Arial" w:eastAsia="黑体" w:hAnsi="Arial" w:cs="Arial" w:hint="eastAsia"/>
          <w:color w:val="000000"/>
          <w:sz w:val="28"/>
          <w:szCs w:val="28"/>
        </w:rPr>
        <w:t>、适用法律</w:t>
      </w:r>
      <w:bookmarkEnd w:id="115"/>
      <w:bookmarkEnd w:id="116"/>
      <w:bookmarkEnd w:id="117"/>
    </w:p>
    <w:p w14:paraId="5B8690CB" w14:textId="77777777" w:rsidR="00AE40B8" w:rsidRPr="00BE4618" w:rsidRDefault="00AE40B8">
      <w:pPr>
        <w:spacing w:line="360" w:lineRule="auto"/>
        <w:ind w:firstLineChars="175" w:firstLine="420"/>
        <w:rPr>
          <w:rFonts w:ascii="宋体" w:hAnsi="宋体" w:hint="eastAsia"/>
          <w:color w:val="000000"/>
          <w:sz w:val="24"/>
          <w:szCs w:val="21"/>
        </w:rPr>
      </w:pPr>
      <w:r w:rsidRPr="00BE4618">
        <w:rPr>
          <w:rFonts w:ascii="宋体" w:hAnsi="宋体" w:hint="eastAsia"/>
          <w:color w:val="000000"/>
          <w:sz w:val="24"/>
          <w:szCs w:val="21"/>
        </w:rPr>
        <w:t>3.1 本次询价及由此产生的合同受中华人民共和国有关的法律法规制约和保护</w:t>
      </w:r>
      <w:r w:rsidRPr="00BE4618">
        <w:rPr>
          <w:rFonts w:ascii="宋体" w:hAnsi="宋体"/>
          <w:color w:val="000000"/>
          <w:sz w:val="24"/>
          <w:szCs w:val="21"/>
        </w:rPr>
        <w:t>。</w:t>
      </w:r>
    </w:p>
    <w:p w14:paraId="546D9C1A"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bookmarkStart w:id="118" w:name="_Toc20823279"/>
      <w:bookmarkStart w:id="119" w:name="_Toc513029207"/>
      <w:bookmarkStart w:id="120" w:name="_Toc16938523"/>
      <w:bookmarkStart w:id="121" w:name="_Toc462564067"/>
      <w:r w:rsidRPr="00BE4618">
        <w:rPr>
          <w:rFonts w:ascii="Arial" w:eastAsia="黑体" w:hAnsi="Arial" w:cs="Arial" w:hint="eastAsia"/>
          <w:color w:val="000000"/>
          <w:sz w:val="28"/>
          <w:szCs w:val="28"/>
        </w:rPr>
        <w:t>4</w:t>
      </w:r>
      <w:r w:rsidRPr="00BE4618">
        <w:rPr>
          <w:rFonts w:ascii="Arial" w:eastAsia="黑体" w:hAnsi="Arial" w:cs="Arial" w:hint="eastAsia"/>
          <w:color w:val="000000"/>
          <w:sz w:val="28"/>
          <w:szCs w:val="28"/>
        </w:rPr>
        <w:t>、询价响应费用</w:t>
      </w:r>
      <w:bookmarkEnd w:id="118"/>
      <w:bookmarkEnd w:id="119"/>
      <w:bookmarkEnd w:id="120"/>
      <w:bookmarkEnd w:id="121"/>
    </w:p>
    <w:p w14:paraId="0C0A81EB"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bCs/>
          <w:color w:val="000000"/>
          <w:sz w:val="24"/>
          <w:szCs w:val="21"/>
        </w:rPr>
        <w:t>4.1</w:t>
      </w:r>
      <w:r w:rsidRPr="00BE4618">
        <w:rPr>
          <w:rFonts w:ascii="宋体" w:hAnsi="宋体" w:hint="eastAsia"/>
          <w:color w:val="000000"/>
          <w:sz w:val="24"/>
          <w:szCs w:val="21"/>
        </w:rPr>
        <w:t xml:space="preserve"> 供应商应自行承担所有与参加询价响应有关的费用，无论询价响应过程中的做法和结果如何，常州市武进区政府采购中心（以下简称采购中心）在任何情况下均无义务和责任承担这些费用。</w:t>
      </w:r>
    </w:p>
    <w:p w14:paraId="0A26BA23"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color w:val="000000"/>
          <w:sz w:val="24"/>
          <w:szCs w:val="21"/>
        </w:rPr>
        <w:t>4.2本次询价采购中心和采购人不收取标书工本费与中标服务费。</w:t>
      </w:r>
    </w:p>
    <w:p w14:paraId="0ABF992D" w14:textId="77777777" w:rsidR="00AE40B8" w:rsidRPr="00BE4618" w:rsidRDefault="00AE40B8">
      <w:pPr>
        <w:keepNext/>
        <w:keepLines/>
        <w:spacing w:line="360" w:lineRule="auto"/>
        <w:ind w:firstLineChars="200" w:firstLine="602"/>
        <w:outlineLvl w:val="3"/>
        <w:rPr>
          <w:rFonts w:ascii="黑体" w:eastAsia="黑体" w:hAnsi="宋体" w:cs="Arial" w:hint="eastAsia"/>
          <w:color w:val="000000"/>
          <w:sz w:val="28"/>
          <w:szCs w:val="28"/>
        </w:rPr>
      </w:pPr>
      <w:r w:rsidRPr="00BE4618">
        <w:rPr>
          <w:rFonts w:ascii="宋体" w:eastAsia="黑体" w:hAnsi="宋体" w:cs="Arial" w:hint="eastAsia"/>
          <w:b/>
          <w:bCs/>
          <w:color w:val="000000"/>
          <w:sz w:val="30"/>
          <w:szCs w:val="28"/>
        </w:rPr>
        <w:t>5</w:t>
      </w:r>
      <w:r w:rsidRPr="00BE4618">
        <w:rPr>
          <w:rFonts w:ascii="宋体" w:eastAsia="黑体" w:hAnsi="宋体" w:cs="Arial" w:hint="eastAsia"/>
          <w:b/>
          <w:bCs/>
          <w:color w:val="000000"/>
          <w:sz w:val="30"/>
          <w:szCs w:val="28"/>
        </w:rPr>
        <w:t>、</w:t>
      </w:r>
      <w:r w:rsidRPr="00BE4618">
        <w:rPr>
          <w:rFonts w:ascii="黑体" w:eastAsia="黑体" w:hAnsi="宋体" w:cs="Arial" w:hint="eastAsia"/>
          <w:color w:val="000000"/>
          <w:sz w:val="28"/>
          <w:szCs w:val="28"/>
        </w:rPr>
        <w:t>询价文件的约束力</w:t>
      </w:r>
    </w:p>
    <w:p w14:paraId="7363F942" w14:textId="77777777"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hint="eastAsia"/>
          <w:bCs/>
          <w:color w:val="000000"/>
          <w:sz w:val="24"/>
        </w:rPr>
        <w:t>5.1</w:t>
      </w:r>
      <w:r w:rsidRPr="00BE4618">
        <w:rPr>
          <w:rFonts w:ascii="宋体" w:hAnsi="宋体" w:hint="eastAsia"/>
          <w:color w:val="000000"/>
          <w:sz w:val="24"/>
        </w:rPr>
        <w:t xml:space="preserve"> 供应商一旦参加本项目采购活动，即被认为接受了本询价文件的规定和约束。</w:t>
      </w:r>
    </w:p>
    <w:p w14:paraId="5D5E55BB" w14:textId="77777777" w:rsidR="00AE40B8" w:rsidRPr="00BE4618" w:rsidRDefault="00AE40B8">
      <w:pPr>
        <w:keepNext/>
        <w:keepLines/>
        <w:spacing w:line="360" w:lineRule="auto"/>
        <w:ind w:firstLineChars="100" w:firstLine="321"/>
        <w:outlineLvl w:val="2"/>
        <w:rPr>
          <w:b/>
          <w:bCs/>
          <w:color w:val="000000"/>
          <w:sz w:val="32"/>
          <w:szCs w:val="32"/>
        </w:rPr>
      </w:pPr>
      <w:bookmarkStart w:id="122" w:name="_Toc120614215"/>
      <w:bookmarkStart w:id="123" w:name="_Toc20823281"/>
      <w:bookmarkStart w:id="124" w:name="_Toc16938525"/>
      <w:bookmarkStart w:id="125" w:name="_Toc513029209"/>
      <w:r w:rsidRPr="00BE4618">
        <w:rPr>
          <w:rFonts w:hint="eastAsia"/>
          <w:b/>
          <w:bCs/>
          <w:color w:val="000000"/>
          <w:sz w:val="32"/>
          <w:szCs w:val="32"/>
        </w:rPr>
        <w:t>二、询价文件</w:t>
      </w:r>
      <w:bookmarkEnd w:id="122"/>
      <w:bookmarkEnd w:id="123"/>
      <w:bookmarkEnd w:id="124"/>
      <w:bookmarkEnd w:id="125"/>
    </w:p>
    <w:p w14:paraId="070BD169"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bookmarkStart w:id="126" w:name="_Toc20823282"/>
      <w:bookmarkStart w:id="127" w:name="_Toc16938526"/>
      <w:bookmarkStart w:id="128" w:name="_Toc513029210"/>
      <w:r w:rsidRPr="00BE4618">
        <w:rPr>
          <w:rFonts w:ascii="Arial" w:eastAsia="黑体" w:hAnsi="Arial" w:cs="Arial" w:hint="eastAsia"/>
          <w:color w:val="000000"/>
          <w:sz w:val="28"/>
          <w:szCs w:val="28"/>
        </w:rPr>
        <w:t>6</w:t>
      </w:r>
      <w:r w:rsidRPr="00BE4618">
        <w:rPr>
          <w:rFonts w:ascii="Arial" w:eastAsia="黑体" w:hAnsi="Arial" w:cs="Arial" w:hint="eastAsia"/>
          <w:color w:val="000000"/>
          <w:sz w:val="28"/>
          <w:szCs w:val="28"/>
        </w:rPr>
        <w:t>、询价文件构成</w:t>
      </w:r>
      <w:bookmarkEnd w:id="126"/>
      <w:bookmarkEnd w:id="127"/>
      <w:bookmarkEnd w:id="128"/>
    </w:p>
    <w:p w14:paraId="6B6D60E4"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bCs/>
          <w:color w:val="000000"/>
          <w:sz w:val="24"/>
          <w:szCs w:val="21"/>
        </w:rPr>
        <w:t>6.1</w:t>
      </w:r>
      <w:r w:rsidRPr="00BE4618">
        <w:rPr>
          <w:rFonts w:ascii="宋体" w:hAnsi="宋体" w:hint="eastAsia"/>
          <w:color w:val="000000"/>
          <w:sz w:val="24"/>
          <w:szCs w:val="21"/>
        </w:rPr>
        <w:t xml:space="preserve"> 询价文件由以下部分组成：</w:t>
      </w:r>
    </w:p>
    <w:p w14:paraId="5E2AEA0F" w14:textId="77777777" w:rsidR="00AE40B8" w:rsidRPr="00BE4618" w:rsidRDefault="00AE40B8">
      <w:pPr>
        <w:spacing w:line="360" w:lineRule="auto"/>
        <w:ind w:firstLineChars="150" w:firstLine="360"/>
        <w:rPr>
          <w:rFonts w:ascii="宋体" w:hAnsi="宋体" w:hint="eastAsia"/>
          <w:color w:val="000000"/>
          <w:sz w:val="24"/>
        </w:rPr>
      </w:pPr>
      <w:r w:rsidRPr="00BE4618">
        <w:rPr>
          <w:rFonts w:ascii="宋体" w:hAnsi="宋体" w:hint="eastAsia"/>
          <w:color w:val="000000"/>
          <w:sz w:val="24"/>
        </w:rPr>
        <w:t>（1）响应</w:t>
      </w:r>
      <w:r w:rsidRPr="00BE4618">
        <w:rPr>
          <w:rFonts w:ascii="宋体" w:hAnsi="宋体"/>
          <w:color w:val="000000"/>
          <w:sz w:val="24"/>
        </w:rPr>
        <w:t>邀请</w:t>
      </w:r>
    </w:p>
    <w:p w14:paraId="2F623C8F" w14:textId="77777777" w:rsidR="00AE40B8" w:rsidRPr="00BE4618" w:rsidRDefault="00AE40B8">
      <w:pPr>
        <w:spacing w:line="360" w:lineRule="auto"/>
        <w:ind w:firstLineChars="150" w:firstLine="360"/>
        <w:rPr>
          <w:rFonts w:ascii="宋体" w:hAnsi="宋体" w:hint="eastAsia"/>
          <w:color w:val="000000"/>
          <w:sz w:val="24"/>
        </w:rPr>
      </w:pPr>
      <w:r w:rsidRPr="00BE4618">
        <w:rPr>
          <w:rFonts w:ascii="宋体" w:hAnsi="宋体" w:hint="eastAsia"/>
          <w:color w:val="000000"/>
          <w:sz w:val="24"/>
        </w:rPr>
        <w:t>（2）响应人须知</w:t>
      </w:r>
    </w:p>
    <w:p w14:paraId="66B9FE22" w14:textId="77777777" w:rsidR="00AE40B8" w:rsidRPr="00BE4618" w:rsidRDefault="00AE40B8">
      <w:pPr>
        <w:spacing w:line="360" w:lineRule="auto"/>
        <w:ind w:firstLineChars="150" w:firstLine="360"/>
        <w:rPr>
          <w:rFonts w:ascii="宋体" w:hAnsi="宋体" w:hint="eastAsia"/>
          <w:color w:val="000000"/>
          <w:sz w:val="24"/>
        </w:rPr>
      </w:pPr>
      <w:r w:rsidRPr="00BE4618">
        <w:rPr>
          <w:rFonts w:ascii="宋体" w:hAnsi="宋体" w:hint="eastAsia"/>
          <w:color w:val="000000"/>
          <w:sz w:val="24"/>
        </w:rPr>
        <w:t>（3）资格审查</w:t>
      </w:r>
    </w:p>
    <w:p w14:paraId="0857436F" w14:textId="77777777" w:rsidR="00AE40B8" w:rsidRPr="00BE4618" w:rsidRDefault="00AE40B8">
      <w:pPr>
        <w:spacing w:line="360" w:lineRule="auto"/>
        <w:ind w:firstLineChars="150" w:firstLine="360"/>
        <w:rPr>
          <w:rFonts w:ascii="宋体" w:hAnsi="宋体" w:hint="eastAsia"/>
          <w:color w:val="000000"/>
          <w:sz w:val="24"/>
        </w:rPr>
      </w:pPr>
      <w:r w:rsidRPr="00BE4618">
        <w:rPr>
          <w:rFonts w:ascii="宋体" w:hAnsi="宋体" w:hint="eastAsia"/>
          <w:color w:val="000000"/>
          <w:sz w:val="24"/>
        </w:rPr>
        <w:t>（4）评标程序、评标方法和评标标准</w:t>
      </w:r>
    </w:p>
    <w:p w14:paraId="16C2AE14" w14:textId="77777777" w:rsidR="00AE40B8" w:rsidRPr="00BE4618" w:rsidRDefault="00AE40B8">
      <w:pPr>
        <w:spacing w:line="360" w:lineRule="auto"/>
        <w:ind w:firstLineChars="150" w:firstLine="360"/>
        <w:rPr>
          <w:color w:val="000000"/>
          <w:sz w:val="24"/>
        </w:rPr>
      </w:pPr>
      <w:r w:rsidRPr="00BE4618">
        <w:rPr>
          <w:rFonts w:ascii="宋体" w:hAnsi="宋体" w:hint="eastAsia"/>
          <w:color w:val="000000"/>
          <w:sz w:val="24"/>
        </w:rPr>
        <w:t>（5）</w:t>
      </w:r>
      <w:r w:rsidRPr="00BE4618">
        <w:rPr>
          <w:rFonts w:hAnsi="宋体" w:hint="eastAsia"/>
          <w:color w:val="000000"/>
          <w:sz w:val="24"/>
        </w:rPr>
        <w:t>采购需求</w:t>
      </w:r>
    </w:p>
    <w:p w14:paraId="459CE3F2" w14:textId="77777777" w:rsidR="00AE40B8" w:rsidRPr="00BE4618" w:rsidRDefault="00AE40B8">
      <w:pPr>
        <w:spacing w:line="360" w:lineRule="auto"/>
        <w:ind w:firstLineChars="150" w:firstLine="360"/>
        <w:rPr>
          <w:rFonts w:ascii="宋体" w:hAnsi="宋体" w:hint="eastAsia"/>
          <w:color w:val="000000"/>
          <w:sz w:val="24"/>
        </w:rPr>
      </w:pPr>
      <w:r w:rsidRPr="00BE4618">
        <w:rPr>
          <w:rFonts w:ascii="宋体" w:hAnsi="宋体" w:hint="eastAsia"/>
          <w:color w:val="000000"/>
          <w:sz w:val="24"/>
        </w:rPr>
        <w:t>（6）拟签订的合同文本</w:t>
      </w:r>
    </w:p>
    <w:p w14:paraId="2EE19AF9" w14:textId="77777777" w:rsidR="00AE40B8" w:rsidRPr="00BE4618" w:rsidRDefault="00AE40B8">
      <w:pPr>
        <w:spacing w:line="360" w:lineRule="auto"/>
        <w:ind w:firstLineChars="150" w:firstLine="360"/>
        <w:rPr>
          <w:rFonts w:ascii="宋体" w:hAnsi="宋体" w:hint="eastAsia"/>
          <w:color w:val="000000"/>
          <w:sz w:val="24"/>
        </w:rPr>
      </w:pPr>
      <w:r w:rsidRPr="00BE4618">
        <w:rPr>
          <w:rFonts w:ascii="宋体" w:hAnsi="宋体" w:hint="eastAsia"/>
          <w:color w:val="000000"/>
          <w:sz w:val="24"/>
        </w:rPr>
        <w:t>（</w:t>
      </w:r>
      <w:r w:rsidRPr="00BE4618">
        <w:rPr>
          <w:rFonts w:ascii="宋体" w:hAnsi="宋体"/>
          <w:color w:val="000000"/>
          <w:sz w:val="24"/>
        </w:rPr>
        <w:t>7</w:t>
      </w:r>
      <w:r w:rsidRPr="00BE4618">
        <w:rPr>
          <w:rFonts w:ascii="宋体" w:hAnsi="宋体" w:hint="eastAsia"/>
          <w:color w:val="000000"/>
          <w:sz w:val="24"/>
        </w:rPr>
        <w:t>）响应文件的组成及提交须知</w:t>
      </w:r>
    </w:p>
    <w:p w14:paraId="2003170E" w14:textId="77777777" w:rsidR="00AE40B8" w:rsidRPr="00BE4618" w:rsidRDefault="00AE40B8">
      <w:pPr>
        <w:spacing w:line="360" w:lineRule="auto"/>
        <w:ind w:firstLineChars="150" w:firstLine="360"/>
        <w:rPr>
          <w:rFonts w:ascii="宋体" w:hAnsi="宋体" w:hint="eastAsia"/>
          <w:color w:val="000000"/>
          <w:sz w:val="24"/>
        </w:rPr>
      </w:pPr>
      <w:r w:rsidRPr="00BE4618">
        <w:rPr>
          <w:rFonts w:ascii="宋体" w:hAnsi="宋体" w:hint="eastAsia"/>
          <w:color w:val="000000"/>
          <w:sz w:val="24"/>
        </w:rPr>
        <w:t>（</w:t>
      </w:r>
      <w:r w:rsidRPr="00BE4618">
        <w:rPr>
          <w:rFonts w:ascii="宋体" w:hAnsi="宋体"/>
          <w:color w:val="000000"/>
          <w:sz w:val="24"/>
        </w:rPr>
        <w:t>8</w:t>
      </w:r>
      <w:r w:rsidRPr="00BE4618">
        <w:rPr>
          <w:rFonts w:ascii="宋体" w:hAnsi="宋体" w:hint="eastAsia"/>
          <w:color w:val="000000"/>
          <w:sz w:val="24"/>
        </w:rPr>
        <w:t>）响应文件格式</w:t>
      </w:r>
    </w:p>
    <w:p w14:paraId="31982A56"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color w:val="000000"/>
          <w:sz w:val="24"/>
          <w:szCs w:val="21"/>
        </w:rPr>
        <w:t>请仔细检查询价文件是否齐全，如有缺漏请立即与采购中心联系解决。</w:t>
      </w:r>
    </w:p>
    <w:p w14:paraId="359CEC33"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bCs/>
          <w:color w:val="000000"/>
          <w:sz w:val="24"/>
          <w:szCs w:val="21"/>
        </w:rPr>
        <w:lastRenderedPageBreak/>
        <w:t>6.2</w:t>
      </w:r>
      <w:r w:rsidRPr="00BE4618">
        <w:rPr>
          <w:rFonts w:ascii="宋体" w:hAnsi="宋体" w:hint="eastAsia"/>
          <w:color w:val="000000"/>
          <w:sz w:val="24"/>
          <w:szCs w:val="21"/>
        </w:rPr>
        <w:t xml:space="preserve"> 供应商应认真阅读询价文件中所有的事项、格式、条款和规范等要求。按询价文件要求和规定编制询价响应文件，并保证所提供的全部资料的真实性，以使其询价响应文件对询价文件作出实质性响应，否则其风险由供应商自行承担。</w:t>
      </w:r>
    </w:p>
    <w:p w14:paraId="601E3AE4" w14:textId="77777777" w:rsidR="00AE40B8" w:rsidRPr="00BE4618" w:rsidRDefault="00AE40B8">
      <w:pPr>
        <w:keepNext/>
        <w:keepLines/>
        <w:spacing w:line="360" w:lineRule="auto"/>
        <w:ind w:firstLineChars="200" w:firstLine="560"/>
        <w:outlineLvl w:val="3"/>
        <w:rPr>
          <w:rFonts w:ascii="Arial" w:eastAsia="黑体" w:hAnsi="Arial" w:cs="Arial"/>
          <w:color w:val="000000"/>
          <w:sz w:val="28"/>
          <w:szCs w:val="28"/>
        </w:rPr>
      </w:pPr>
      <w:bookmarkStart w:id="129" w:name="_Toc462564070"/>
      <w:bookmarkStart w:id="130" w:name="_Toc513029211"/>
      <w:bookmarkStart w:id="131" w:name="_Toc16938527"/>
      <w:bookmarkStart w:id="132" w:name="_Toc20823283"/>
      <w:r w:rsidRPr="00BE4618">
        <w:rPr>
          <w:rFonts w:ascii="Arial" w:eastAsia="黑体" w:hAnsi="Arial" w:cs="Arial" w:hint="eastAsia"/>
          <w:color w:val="000000"/>
          <w:sz w:val="28"/>
          <w:szCs w:val="28"/>
        </w:rPr>
        <w:t>7</w:t>
      </w:r>
      <w:r w:rsidRPr="00BE4618">
        <w:rPr>
          <w:rFonts w:ascii="Arial" w:eastAsia="黑体" w:hAnsi="Arial" w:cs="Arial" w:hint="eastAsia"/>
          <w:color w:val="000000"/>
          <w:sz w:val="28"/>
          <w:szCs w:val="28"/>
        </w:rPr>
        <w:t>、询价文件的澄清</w:t>
      </w:r>
      <w:bookmarkEnd w:id="129"/>
      <w:bookmarkEnd w:id="130"/>
      <w:bookmarkEnd w:id="131"/>
      <w:bookmarkEnd w:id="132"/>
    </w:p>
    <w:p w14:paraId="02C618EB" w14:textId="77777777" w:rsidR="00AE40B8" w:rsidRPr="00BE4618" w:rsidRDefault="00AE40B8">
      <w:pPr>
        <w:tabs>
          <w:tab w:val="left" w:pos="1080"/>
          <w:tab w:val="left" w:pos="1561"/>
          <w:tab w:val="left" w:pos="1589"/>
          <w:tab w:val="left" w:pos="2014"/>
        </w:tabs>
        <w:snapToGrid w:val="0"/>
        <w:spacing w:line="360" w:lineRule="auto"/>
        <w:ind w:firstLineChars="200" w:firstLine="480"/>
        <w:jc w:val="left"/>
        <w:rPr>
          <w:color w:val="000000"/>
          <w:sz w:val="24"/>
        </w:rPr>
      </w:pPr>
      <w:bookmarkStart w:id="133" w:name="_Toc20823284"/>
      <w:bookmarkStart w:id="134" w:name="_Toc16938528"/>
      <w:bookmarkStart w:id="135" w:name="_Toc513029212"/>
      <w:bookmarkStart w:id="136" w:name="_Toc462564071"/>
      <w:r w:rsidRPr="00BE4618">
        <w:rPr>
          <w:rFonts w:hint="eastAsia"/>
          <w:color w:val="000000"/>
          <w:sz w:val="24"/>
        </w:rPr>
        <w:t>7</w:t>
      </w:r>
      <w:r w:rsidRPr="00BE4618">
        <w:rPr>
          <w:color w:val="000000"/>
          <w:sz w:val="24"/>
        </w:rPr>
        <w:t>.1</w:t>
      </w:r>
      <w:r w:rsidRPr="00BE4618">
        <w:rPr>
          <w:rFonts w:hint="eastAsia"/>
          <w:color w:val="000000"/>
          <w:sz w:val="24"/>
        </w:rPr>
        <w:t>、</w:t>
      </w:r>
      <w:r w:rsidRPr="00BE4618">
        <w:rPr>
          <w:color w:val="000000"/>
          <w:sz w:val="24"/>
        </w:rPr>
        <w:t>采购人或采购代理机构对已发出的询价文件进行必要澄清或者修改的，将在原公告发布媒体上以</w:t>
      </w:r>
      <w:r w:rsidRPr="00BE4618">
        <w:rPr>
          <w:rFonts w:hint="eastAsia"/>
          <w:color w:val="000000"/>
          <w:sz w:val="24"/>
        </w:rPr>
        <w:t>发布</w:t>
      </w:r>
      <w:r w:rsidRPr="00BE4618">
        <w:rPr>
          <w:color w:val="000000"/>
          <w:sz w:val="24"/>
        </w:rPr>
        <w:t>更正公告</w:t>
      </w:r>
      <w:r w:rsidRPr="00BE4618">
        <w:rPr>
          <w:rFonts w:hint="eastAsia"/>
          <w:color w:val="000000"/>
          <w:sz w:val="24"/>
        </w:rPr>
        <w:t>的</w:t>
      </w:r>
      <w:r w:rsidRPr="00BE4618">
        <w:rPr>
          <w:color w:val="000000"/>
          <w:sz w:val="24"/>
        </w:rPr>
        <w:t>形式通知所有获取询价文件的潜在供应商。</w:t>
      </w:r>
    </w:p>
    <w:p w14:paraId="04B6ABEB" w14:textId="77777777" w:rsidR="00AE40B8" w:rsidRPr="00BE4618" w:rsidRDefault="00AE40B8">
      <w:pPr>
        <w:keepNext/>
        <w:keepLines/>
        <w:spacing w:line="360" w:lineRule="auto"/>
        <w:ind w:firstLineChars="200" w:firstLine="560"/>
        <w:outlineLvl w:val="3"/>
        <w:rPr>
          <w:rFonts w:ascii="Arial" w:eastAsia="黑体" w:hAnsi="Arial" w:cs="Arial"/>
          <w:color w:val="000000"/>
          <w:sz w:val="28"/>
          <w:szCs w:val="28"/>
        </w:rPr>
      </w:pPr>
      <w:r w:rsidRPr="00BE4618">
        <w:rPr>
          <w:rFonts w:ascii="Arial" w:eastAsia="黑体" w:hAnsi="Arial" w:cs="Arial" w:hint="eastAsia"/>
          <w:color w:val="000000"/>
          <w:sz w:val="28"/>
          <w:szCs w:val="28"/>
        </w:rPr>
        <w:t>8</w:t>
      </w:r>
      <w:r w:rsidRPr="00BE4618">
        <w:rPr>
          <w:rFonts w:ascii="Arial" w:eastAsia="黑体" w:hAnsi="Arial" w:cs="Arial" w:hint="eastAsia"/>
          <w:color w:val="000000"/>
          <w:sz w:val="28"/>
          <w:szCs w:val="28"/>
        </w:rPr>
        <w:t>、询价文件的修改</w:t>
      </w:r>
      <w:bookmarkEnd w:id="133"/>
      <w:bookmarkEnd w:id="134"/>
      <w:bookmarkEnd w:id="135"/>
      <w:bookmarkEnd w:id="136"/>
    </w:p>
    <w:p w14:paraId="6EEE00DB"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bCs/>
          <w:color w:val="000000"/>
          <w:sz w:val="24"/>
          <w:szCs w:val="21"/>
        </w:rPr>
        <w:t>8.1</w:t>
      </w:r>
      <w:r w:rsidRPr="00BE4618">
        <w:rPr>
          <w:rFonts w:ascii="宋体" w:hAnsi="宋体" w:hint="eastAsia"/>
          <w:color w:val="000000"/>
          <w:sz w:val="24"/>
          <w:szCs w:val="21"/>
        </w:rPr>
        <w:t xml:space="preserve"> 在询价响应截止时间</w:t>
      </w:r>
      <w:r w:rsidRPr="00BE4618">
        <w:rPr>
          <w:rFonts w:ascii="仿宋_GB2312" w:hAnsi="仿宋_GB2312" w:hint="eastAsia"/>
          <w:color w:val="000000"/>
          <w:sz w:val="24"/>
          <w:szCs w:val="21"/>
        </w:rPr>
        <w:t>前</w:t>
      </w:r>
      <w:r w:rsidRPr="00BE4618">
        <w:rPr>
          <w:rFonts w:ascii="宋体" w:hAnsi="宋体" w:hint="eastAsia"/>
          <w:color w:val="000000"/>
          <w:sz w:val="24"/>
          <w:szCs w:val="21"/>
        </w:rPr>
        <w:t>，采购中心可以对询价文件进行修改。</w:t>
      </w:r>
    </w:p>
    <w:p w14:paraId="3BA3C204" w14:textId="77777777" w:rsidR="00AE40B8" w:rsidRPr="00BE4618" w:rsidRDefault="00AE40B8">
      <w:pPr>
        <w:spacing w:line="360" w:lineRule="auto"/>
        <w:ind w:firstLineChars="200" w:firstLine="480"/>
        <w:rPr>
          <w:rFonts w:ascii="宋体" w:hAnsi="Arial"/>
          <w:color w:val="000000"/>
          <w:sz w:val="28"/>
          <w:szCs w:val="21"/>
        </w:rPr>
      </w:pPr>
      <w:r w:rsidRPr="00BE4618">
        <w:rPr>
          <w:rFonts w:ascii="宋体" w:hAnsi="宋体" w:hint="eastAsia"/>
          <w:bCs/>
          <w:color w:val="000000"/>
          <w:sz w:val="24"/>
          <w:szCs w:val="21"/>
        </w:rPr>
        <w:t xml:space="preserve">8.2 </w:t>
      </w:r>
      <w:r w:rsidRPr="00BE4618">
        <w:rPr>
          <w:rFonts w:ascii="宋体" w:hAnsi="宋体" w:hint="eastAsia"/>
          <w:color w:val="000000"/>
          <w:sz w:val="24"/>
          <w:szCs w:val="21"/>
        </w:rPr>
        <w:t>采购中心</w:t>
      </w:r>
      <w:r w:rsidRPr="00BE4618">
        <w:rPr>
          <w:rFonts w:ascii="宋体" w:hAnsi="宋体" w:hint="eastAsia"/>
          <w:color w:val="000000"/>
          <w:sz w:val="24"/>
        </w:rPr>
        <w:t>有权按照法定的要求</w:t>
      </w:r>
      <w:r w:rsidRPr="00BE4618">
        <w:rPr>
          <w:rFonts w:ascii="宋体" w:hAnsi="宋体" w:hint="eastAsia"/>
          <w:color w:val="000000"/>
          <w:sz w:val="24"/>
          <w:szCs w:val="21"/>
        </w:rPr>
        <w:t>推迟询价响应截止日期和开标日期。</w:t>
      </w:r>
    </w:p>
    <w:p w14:paraId="1456F6BC"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bCs/>
          <w:color w:val="000000"/>
          <w:sz w:val="24"/>
          <w:szCs w:val="21"/>
        </w:rPr>
        <w:t xml:space="preserve">8.3 </w:t>
      </w:r>
      <w:r w:rsidRPr="00BE4618">
        <w:rPr>
          <w:rFonts w:ascii="宋体" w:hAnsi="宋体" w:hint="eastAsia"/>
          <w:color w:val="000000"/>
          <w:sz w:val="24"/>
          <w:szCs w:val="21"/>
        </w:rPr>
        <w:t>询价文件的修改将在</w:t>
      </w:r>
      <w:bookmarkStart w:id="137" w:name="_Hlk151728366"/>
      <w:r w:rsidRPr="00BE4618">
        <w:rPr>
          <w:rFonts w:ascii="宋体" w:hAnsi="宋体" w:hint="eastAsia"/>
          <w:color w:val="000000"/>
          <w:sz w:val="24"/>
          <w:szCs w:val="21"/>
        </w:rPr>
        <w:t>“江苏省政府采购网”、“常州市政府采购网”</w:t>
      </w:r>
      <w:bookmarkEnd w:id="137"/>
      <w:r w:rsidRPr="00BE4618">
        <w:rPr>
          <w:rFonts w:ascii="宋体" w:hAnsi="宋体" w:hint="eastAsia"/>
          <w:color w:val="000000"/>
          <w:sz w:val="24"/>
          <w:szCs w:val="21"/>
        </w:rPr>
        <w:t>公布，</w:t>
      </w:r>
      <w:r w:rsidRPr="00BE4618">
        <w:rPr>
          <w:rFonts w:ascii="宋体" w:hAnsi="宋体" w:hint="eastAsia"/>
          <w:color w:val="000000"/>
          <w:sz w:val="24"/>
        </w:rPr>
        <w:t>补充文件将作为询价文件的组成部分，</w:t>
      </w:r>
      <w:r w:rsidRPr="00BE4618">
        <w:rPr>
          <w:rFonts w:ascii="宋体" w:hAnsi="宋体" w:hint="eastAsia"/>
          <w:color w:val="000000"/>
          <w:sz w:val="24"/>
          <w:szCs w:val="21"/>
        </w:rPr>
        <w:t>并对供应商具有约束力。</w:t>
      </w:r>
    </w:p>
    <w:p w14:paraId="6744579F" w14:textId="77777777" w:rsidR="00AE40B8" w:rsidRPr="00BE4618" w:rsidRDefault="00AE40B8">
      <w:pPr>
        <w:keepNext/>
        <w:keepLines/>
        <w:spacing w:line="360" w:lineRule="auto"/>
        <w:ind w:firstLineChars="150" w:firstLine="482"/>
        <w:outlineLvl w:val="2"/>
        <w:rPr>
          <w:b/>
          <w:bCs/>
          <w:color w:val="000000"/>
          <w:sz w:val="32"/>
          <w:szCs w:val="32"/>
        </w:rPr>
      </w:pPr>
      <w:bookmarkStart w:id="138" w:name="_Toc16938529"/>
      <w:bookmarkStart w:id="139" w:name="_Toc462564072"/>
      <w:bookmarkStart w:id="140" w:name="_Toc513029213"/>
      <w:bookmarkStart w:id="141" w:name="_Toc20823285"/>
      <w:bookmarkStart w:id="142" w:name="_Toc120614216"/>
      <w:r w:rsidRPr="00BE4618">
        <w:rPr>
          <w:rFonts w:hint="eastAsia"/>
          <w:b/>
          <w:bCs/>
          <w:color w:val="000000"/>
          <w:sz w:val="32"/>
          <w:szCs w:val="32"/>
        </w:rPr>
        <w:t>三、询价响应文件的编制</w:t>
      </w:r>
      <w:bookmarkEnd w:id="138"/>
      <w:bookmarkEnd w:id="139"/>
      <w:bookmarkEnd w:id="140"/>
      <w:bookmarkEnd w:id="141"/>
      <w:bookmarkEnd w:id="142"/>
    </w:p>
    <w:p w14:paraId="43E259FC" w14:textId="77777777" w:rsidR="00AE40B8" w:rsidRPr="00BE4618" w:rsidRDefault="00AE40B8">
      <w:pPr>
        <w:keepNext/>
        <w:keepLines/>
        <w:spacing w:line="360" w:lineRule="auto"/>
        <w:ind w:firstLineChars="200" w:firstLine="560"/>
        <w:outlineLvl w:val="3"/>
        <w:rPr>
          <w:rFonts w:ascii="Arial" w:eastAsia="黑体" w:hAnsi="Arial" w:cs="Arial"/>
          <w:b/>
          <w:color w:val="000000"/>
          <w:sz w:val="28"/>
          <w:szCs w:val="28"/>
        </w:rPr>
      </w:pPr>
      <w:bookmarkStart w:id="143" w:name="_Toc20823286"/>
      <w:bookmarkStart w:id="144" w:name="_Toc462564073"/>
      <w:bookmarkStart w:id="145" w:name="_Toc513029214"/>
      <w:bookmarkStart w:id="146" w:name="_Toc16938530"/>
      <w:r w:rsidRPr="00BE4618">
        <w:rPr>
          <w:rFonts w:ascii="Arial" w:eastAsia="黑体" w:hAnsi="Arial" w:cs="Arial" w:hint="eastAsia"/>
          <w:color w:val="000000"/>
          <w:sz w:val="28"/>
          <w:szCs w:val="28"/>
        </w:rPr>
        <w:t>9</w:t>
      </w:r>
      <w:r w:rsidRPr="00BE4618">
        <w:rPr>
          <w:rFonts w:ascii="Arial" w:eastAsia="黑体" w:hAnsi="Arial" w:cs="Arial" w:hint="eastAsia"/>
          <w:color w:val="000000"/>
          <w:sz w:val="28"/>
          <w:szCs w:val="28"/>
        </w:rPr>
        <w:t>、询价响应文件的语言及度量衡单位</w:t>
      </w:r>
      <w:bookmarkEnd w:id="143"/>
      <w:bookmarkEnd w:id="144"/>
      <w:bookmarkEnd w:id="145"/>
      <w:bookmarkEnd w:id="146"/>
    </w:p>
    <w:p w14:paraId="5DA2EF9D"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bCs/>
          <w:color w:val="000000"/>
          <w:sz w:val="24"/>
          <w:szCs w:val="21"/>
        </w:rPr>
        <w:t>9.1</w:t>
      </w:r>
      <w:r w:rsidRPr="00BE4618">
        <w:rPr>
          <w:rFonts w:ascii="宋体" w:hAnsi="宋体" w:hint="eastAsia"/>
          <w:color w:val="000000"/>
          <w:sz w:val="24"/>
          <w:szCs w:val="21"/>
        </w:rPr>
        <w:t xml:space="preserve"> 供应商提交的询价响应文件以及供应商与采购中心就有关询价响应的所有来往通知、函件和文件均应使用</w:t>
      </w:r>
      <w:r w:rsidRPr="00BE4618">
        <w:rPr>
          <w:rFonts w:ascii="宋体" w:hAnsi="宋体" w:hint="eastAsia"/>
          <w:b/>
          <w:bCs/>
          <w:color w:val="000000"/>
          <w:sz w:val="24"/>
          <w:szCs w:val="21"/>
        </w:rPr>
        <w:t>简体中文</w:t>
      </w:r>
      <w:r w:rsidRPr="00BE4618">
        <w:rPr>
          <w:rFonts w:ascii="宋体" w:hAnsi="宋体" w:hint="eastAsia"/>
          <w:color w:val="000000"/>
          <w:sz w:val="24"/>
          <w:szCs w:val="21"/>
        </w:rPr>
        <w:t>。</w:t>
      </w:r>
    </w:p>
    <w:p w14:paraId="4ECF366C"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bCs/>
          <w:color w:val="000000"/>
          <w:sz w:val="24"/>
          <w:szCs w:val="21"/>
        </w:rPr>
        <w:t>9.2</w:t>
      </w:r>
      <w:r w:rsidRPr="00BE4618">
        <w:rPr>
          <w:rFonts w:ascii="宋体" w:hAnsi="宋体" w:hint="eastAsia"/>
          <w:color w:val="000000"/>
          <w:sz w:val="24"/>
          <w:szCs w:val="21"/>
        </w:rPr>
        <w:t xml:space="preserve"> 除技术性能另有规定外，询价响应文件所使用的度量衡单位，均须采用国家法定计量单位。</w:t>
      </w:r>
    </w:p>
    <w:p w14:paraId="7E67A5A5"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bookmarkStart w:id="147" w:name="_Toc20823287"/>
      <w:bookmarkStart w:id="148" w:name="_Toc513029215"/>
      <w:bookmarkStart w:id="149" w:name="_Toc462564074"/>
      <w:bookmarkStart w:id="150" w:name="_Toc16938531"/>
      <w:r w:rsidRPr="00BE4618">
        <w:rPr>
          <w:rFonts w:ascii="Arial" w:eastAsia="黑体" w:hAnsi="Arial" w:cs="Arial" w:hint="eastAsia"/>
          <w:color w:val="000000"/>
          <w:sz w:val="28"/>
          <w:szCs w:val="28"/>
        </w:rPr>
        <w:t>10</w:t>
      </w:r>
      <w:r w:rsidRPr="00BE4618">
        <w:rPr>
          <w:rFonts w:ascii="Arial" w:eastAsia="黑体" w:hAnsi="Arial" w:cs="Arial" w:hint="eastAsia"/>
          <w:color w:val="000000"/>
          <w:sz w:val="28"/>
          <w:szCs w:val="28"/>
        </w:rPr>
        <w:t>、询价响应文件构成</w:t>
      </w:r>
      <w:bookmarkEnd w:id="147"/>
      <w:bookmarkEnd w:id="148"/>
      <w:bookmarkEnd w:id="149"/>
      <w:bookmarkEnd w:id="150"/>
    </w:p>
    <w:p w14:paraId="694AB807"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bCs/>
          <w:color w:val="000000"/>
          <w:sz w:val="24"/>
          <w:szCs w:val="21"/>
        </w:rPr>
        <w:t>10.1</w:t>
      </w:r>
      <w:r w:rsidRPr="00BE4618">
        <w:rPr>
          <w:rFonts w:ascii="宋体" w:hAnsi="宋体" w:hint="eastAsia"/>
          <w:color w:val="000000"/>
          <w:sz w:val="24"/>
          <w:szCs w:val="21"/>
        </w:rPr>
        <w:t xml:space="preserve"> 供应商编写的询价响应文件应包括资格证明文件、符合性证明文件、报价明细表、技术偏离表、其他证明文件、询价响应函、开标一览表等部分。</w:t>
      </w:r>
    </w:p>
    <w:p w14:paraId="7282E5F1"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color w:val="000000"/>
          <w:sz w:val="24"/>
          <w:szCs w:val="21"/>
        </w:rPr>
        <w:t>10.2 如标书制作工具中格式和内容与“江苏省政府采购网”、“常州市政府采购网”发布的询价文件不一致，请以“江苏省政府采购网”、“常州市政府采购网”发布的询价文件为准。</w:t>
      </w:r>
    </w:p>
    <w:p w14:paraId="22BC42FE"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bookmarkStart w:id="151" w:name="_Hlt26954838"/>
      <w:bookmarkStart w:id="152" w:name="_Hlt26670360"/>
      <w:bookmarkStart w:id="153" w:name="_Hlt26668975"/>
      <w:bookmarkStart w:id="154" w:name="_Toc49090509"/>
      <w:bookmarkStart w:id="155" w:name="_Toc14577357"/>
      <w:bookmarkStart w:id="156" w:name="_Toc513029219"/>
      <w:bookmarkStart w:id="157" w:name="_Toc14577354"/>
      <w:bookmarkStart w:id="158" w:name="_Toc49090507"/>
      <w:bookmarkStart w:id="159" w:name="_Toc513029216"/>
      <w:bookmarkStart w:id="160" w:name="_Toc49090508"/>
      <w:bookmarkStart w:id="161" w:name="_Toc14577355"/>
      <w:bookmarkEnd w:id="151"/>
      <w:bookmarkEnd w:id="152"/>
      <w:bookmarkEnd w:id="153"/>
      <w:r w:rsidRPr="00BE4618">
        <w:rPr>
          <w:rFonts w:ascii="Arial" w:eastAsia="黑体" w:hAnsi="Arial" w:cs="Arial" w:hint="eastAsia"/>
          <w:color w:val="000000"/>
          <w:sz w:val="28"/>
          <w:szCs w:val="28"/>
        </w:rPr>
        <w:t>11</w:t>
      </w:r>
      <w:r w:rsidRPr="00BE4618">
        <w:rPr>
          <w:rFonts w:ascii="Arial" w:eastAsia="黑体" w:hAnsi="Arial" w:cs="Arial" w:hint="eastAsia"/>
          <w:color w:val="000000"/>
          <w:sz w:val="28"/>
          <w:szCs w:val="28"/>
        </w:rPr>
        <w:t>、证明供应商及询价响应标的符合询价文件规定的文件</w:t>
      </w:r>
      <w:bookmarkEnd w:id="154"/>
      <w:bookmarkEnd w:id="155"/>
      <w:bookmarkEnd w:id="156"/>
    </w:p>
    <w:bookmarkEnd w:id="157"/>
    <w:bookmarkEnd w:id="158"/>
    <w:bookmarkEnd w:id="159"/>
    <w:p w14:paraId="2B62C83E" w14:textId="77777777" w:rsidR="00AE40B8" w:rsidRPr="00BE4618" w:rsidRDefault="00AE40B8">
      <w:pPr>
        <w:spacing w:line="360" w:lineRule="auto"/>
        <w:rPr>
          <w:rFonts w:ascii="宋体" w:hAnsi="宋体" w:hint="eastAsia"/>
          <w:color w:val="000000"/>
          <w:sz w:val="24"/>
        </w:rPr>
      </w:pPr>
      <w:r w:rsidRPr="00BE4618">
        <w:rPr>
          <w:rFonts w:ascii="宋体" w:hAnsi="宋体" w:hint="eastAsia"/>
          <w:color w:val="000000"/>
          <w:sz w:val="24"/>
        </w:rPr>
        <w:t xml:space="preserve">    11.1 供应商应按照询价文件要求提交证明文件，证明其及询价响应标的符合询价文件规定。</w:t>
      </w:r>
    </w:p>
    <w:p w14:paraId="07A8AE52" w14:textId="77777777"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hint="eastAsia"/>
          <w:color w:val="000000"/>
          <w:sz w:val="24"/>
        </w:rPr>
        <w:t>11.2询价文件对证明文件无明确形式要求的，证明文件可以以文字资料、图纸和数据等形式提交。</w:t>
      </w:r>
    </w:p>
    <w:bookmarkEnd w:id="160"/>
    <w:bookmarkEnd w:id="161"/>
    <w:p w14:paraId="6D343150"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r w:rsidRPr="00BE4618">
        <w:rPr>
          <w:rFonts w:ascii="Arial" w:eastAsia="黑体" w:hAnsi="Arial" w:cs="Arial" w:hint="eastAsia"/>
          <w:color w:val="000000"/>
          <w:sz w:val="28"/>
          <w:szCs w:val="28"/>
        </w:rPr>
        <w:lastRenderedPageBreak/>
        <w:t>12</w:t>
      </w:r>
      <w:r w:rsidRPr="00BE4618">
        <w:rPr>
          <w:rFonts w:ascii="Arial" w:eastAsia="黑体" w:hAnsi="Arial" w:cs="Arial" w:hint="eastAsia"/>
          <w:color w:val="000000"/>
          <w:sz w:val="28"/>
          <w:szCs w:val="28"/>
        </w:rPr>
        <w:t>、询价响应报价明细表</w:t>
      </w:r>
    </w:p>
    <w:p w14:paraId="0654CCBE"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12.1</w:t>
      </w:r>
      <w:r w:rsidRPr="00BE4618">
        <w:rPr>
          <w:rFonts w:ascii="宋体" w:hAnsi="宋体" w:hint="eastAsia"/>
          <w:color w:val="000000"/>
          <w:sz w:val="24"/>
          <w:szCs w:val="21"/>
        </w:rPr>
        <w:t xml:space="preserve"> 供应商应按照询价文件规定格式填报询价响应报价明细表。</w:t>
      </w:r>
    </w:p>
    <w:p w14:paraId="7E3F401B"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color w:val="000000"/>
          <w:sz w:val="24"/>
          <w:szCs w:val="21"/>
        </w:rPr>
        <w:t>12.2</w:t>
      </w:r>
      <w:r w:rsidRPr="00BE4618">
        <w:rPr>
          <w:rFonts w:ascii="宋体" w:hAnsi="宋体" w:hint="eastAsia"/>
          <w:bCs/>
          <w:color w:val="000000"/>
          <w:sz w:val="24"/>
          <w:szCs w:val="21"/>
        </w:rPr>
        <w:t>询价响应货币。询价响应文件中的单价和总价无特殊规定的采用人民币报价，以元为单位标注。</w:t>
      </w:r>
      <w:r w:rsidRPr="00BE4618">
        <w:rPr>
          <w:rFonts w:ascii="宋体" w:hAnsi="宋体" w:hint="eastAsia"/>
          <w:color w:val="000000"/>
          <w:sz w:val="24"/>
          <w:szCs w:val="21"/>
        </w:rPr>
        <w:t>询价文件中另有规定的按规定执行。</w:t>
      </w:r>
    </w:p>
    <w:p w14:paraId="5B8B36A8"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bookmarkStart w:id="162" w:name="_Hlt26954731"/>
      <w:bookmarkStart w:id="163" w:name="_Hlt26670482"/>
      <w:bookmarkStart w:id="164" w:name="_Hlt26954846"/>
      <w:bookmarkStart w:id="165" w:name="_Hlt26954848"/>
      <w:bookmarkStart w:id="166" w:name="_Hlt26670486"/>
      <w:bookmarkEnd w:id="162"/>
      <w:bookmarkEnd w:id="163"/>
      <w:bookmarkEnd w:id="164"/>
      <w:bookmarkEnd w:id="165"/>
      <w:bookmarkEnd w:id="166"/>
      <w:r w:rsidRPr="00BE4618">
        <w:rPr>
          <w:rFonts w:ascii="Arial" w:eastAsia="黑体" w:hAnsi="Arial" w:cs="Arial" w:hint="eastAsia"/>
          <w:color w:val="000000"/>
          <w:sz w:val="28"/>
          <w:szCs w:val="28"/>
        </w:rPr>
        <w:t>13</w:t>
      </w:r>
      <w:r w:rsidRPr="00BE4618">
        <w:rPr>
          <w:rFonts w:ascii="Arial" w:eastAsia="黑体" w:hAnsi="Arial" w:cs="Arial" w:hint="eastAsia"/>
          <w:color w:val="000000"/>
          <w:sz w:val="28"/>
          <w:szCs w:val="28"/>
        </w:rPr>
        <w:t>、技术要求响应及偏离表、商务要求响应及偏离表</w:t>
      </w:r>
    </w:p>
    <w:p w14:paraId="06BCA5C6" w14:textId="77777777" w:rsidR="00AE40B8" w:rsidRPr="00BE4618" w:rsidRDefault="00AE40B8">
      <w:pPr>
        <w:autoSpaceDE w:val="0"/>
        <w:autoSpaceDN w:val="0"/>
        <w:adjustRightInd w:val="0"/>
        <w:spacing w:line="360" w:lineRule="auto"/>
        <w:ind w:firstLine="480"/>
        <w:rPr>
          <w:rFonts w:ascii="宋体" w:hAnsi="Arial" w:cs="宋体"/>
          <w:color w:val="000000"/>
          <w:sz w:val="24"/>
          <w:szCs w:val="21"/>
          <w:lang w:val="zh-CN"/>
        </w:rPr>
      </w:pPr>
      <w:r w:rsidRPr="00BE4618">
        <w:rPr>
          <w:rFonts w:ascii="宋体" w:hAnsi="Arial" w:cs="宋体"/>
          <w:bCs/>
          <w:color w:val="000000"/>
          <w:sz w:val="24"/>
          <w:szCs w:val="21"/>
          <w:lang w:val="zh-CN"/>
        </w:rPr>
        <w:t>1</w:t>
      </w:r>
      <w:r w:rsidRPr="00BE4618">
        <w:rPr>
          <w:rFonts w:ascii="宋体" w:hAnsi="Arial" w:cs="宋体" w:hint="eastAsia"/>
          <w:bCs/>
          <w:color w:val="000000"/>
          <w:sz w:val="24"/>
          <w:szCs w:val="21"/>
          <w:lang w:val="zh-CN"/>
        </w:rPr>
        <w:t>3</w:t>
      </w:r>
      <w:r w:rsidRPr="00BE4618">
        <w:rPr>
          <w:rFonts w:ascii="宋体" w:hAnsi="Arial" w:cs="宋体"/>
          <w:bCs/>
          <w:color w:val="000000"/>
          <w:sz w:val="24"/>
          <w:szCs w:val="21"/>
          <w:lang w:val="zh-CN"/>
        </w:rPr>
        <w:t>.1</w:t>
      </w:r>
      <w:r w:rsidRPr="00BE4618">
        <w:rPr>
          <w:rFonts w:ascii="宋体" w:hAnsi="Arial" w:cs="宋体" w:hint="eastAsia"/>
          <w:bCs/>
          <w:color w:val="000000"/>
          <w:sz w:val="24"/>
          <w:szCs w:val="21"/>
          <w:lang w:val="zh-CN"/>
        </w:rPr>
        <w:t xml:space="preserve"> </w:t>
      </w:r>
      <w:r w:rsidRPr="00BE4618">
        <w:rPr>
          <w:rFonts w:ascii="宋体" w:hAnsi="Arial" w:cs="宋体" w:hint="eastAsia"/>
          <w:color w:val="000000"/>
          <w:sz w:val="24"/>
          <w:szCs w:val="21"/>
          <w:lang w:val="zh-CN"/>
        </w:rPr>
        <w:t>供应商需对询价文件中的</w:t>
      </w:r>
      <w:r w:rsidRPr="00BE4618">
        <w:rPr>
          <w:rFonts w:ascii="宋体" w:hAnsi="Arial" w:cs="宋体" w:hint="eastAsia"/>
          <w:b/>
          <w:bCs/>
          <w:color w:val="000000"/>
          <w:sz w:val="24"/>
          <w:szCs w:val="21"/>
          <w:lang w:val="zh-CN"/>
        </w:rPr>
        <w:t>技术要求</w:t>
      </w:r>
      <w:r w:rsidRPr="00BE4618">
        <w:rPr>
          <w:rFonts w:ascii="宋体" w:hAnsi="Arial" w:cs="宋体" w:hint="eastAsia"/>
          <w:color w:val="000000"/>
          <w:sz w:val="24"/>
          <w:szCs w:val="21"/>
          <w:lang w:val="zh-CN"/>
        </w:rPr>
        <w:t>逐项作出响应或偏离，并说明原因。</w:t>
      </w:r>
    </w:p>
    <w:p w14:paraId="0E304F23" w14:textId="77777777" w:rsidR="00AE40B8" w:rsidRPr="00BE4618" w:rsidRDefault="00AE40B8">
      <w:pPr>
        <w:autoSpaceDE w:val="0"/>
        <w:autoSpaceDN w:val="0"/>
        <w:adjustRightInd w:val="0"/>
        <w:spacing w:line="360" w:lineRule="auto"/>
        <w:ind w:firstLine="480"/>
        <w:rPr>
          <w:rFonts w:ascii="宋体" w:hAnsi="Arial" w:cs="宋体"/>
          <w:color w:val="000000"/>
          <w:sz w:val="24"/>
          <w:szCs w:val="21"/>
          <w:lang w:val="zh-CN"/>
        </w:rPr>
      </w:pPr>
      <w:r w:rsidRPr="00BE4618">
        <w:rPr>
          <w:rFonts w:ascii="宋体" w:hAnsi="Arial" w:cs="宋体" w:hint="eastAsia"/>
          <w:color w:val="000000"/>
          <w:sz w:val="24"/>
          <w:szCs w:val="21"/>
          <w:lang w:val="zh-CN"/>
        </w:rPr>
        <w:t>13.2 供应商可在询价响应文件中提供认为需要的其他技术文件或说明。</w:t>
      </w:r>
    </w:p>
    <w:p w14:paraId="6E5899A6"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r w:rsidRPr="00BE4618">
        <w:rPr>
          <w:rFonts w:ascii="Arial" w:eastAsia="黑体" w:hAnsi="Arial" w:cs="Arial" w:hint="eastAsia"/>
          <w:color w:val="000000"/>
          <w:sz w:val="28"/>
          <w:szCs w:val="28"/>
        </w:rPr>
        <w:t>14</w:t>
      </w:r>
      <w:r w:rsidRPr="00BE4618">
        <w:rPr>
          <w:rFonts w:ascii="Arial" w:eastAsia="黑体" w:hAnsi="Arial" w:cs="Arial" w:hint="eastAsia"/>
          <w:color w:val="000000"/>
          <w:sz w:val="28"/>
          <w:szCs w:val="28"/>
        </w:rPr>
        <w:t>、服务承诺、培训计划、人员安排及其他</w:t>
      </w:r>
    </w:p>
    <w:p w14:paraId="580B6E63" w14:textId="77777777" w:rsidR="00AE40B8" w:rsidRPr="00BE4618" w:rsidRDefault="00AE40B8">
      <w:pPr>
        <w:spacing w:line="360" w:lineRule="auto"/>
        <w:ind w:firstLine="480"/>
        <w:rPr>
          <w:rFonts w:ascii="宋体" w:hAnsi="宋体" w:hint="eastAsia"/>
          <w:color w:val="000000"/>
          <w:sz w:val="24"/>
        </w:rPr>
      </w:pPr>
      <w:r w:rsidRPr="00BE4618">
        <w:rPr>
          <w:rFonts w:ascii="宋体" w:hAnsi="宋体" w:hint="eastAsia"/>
          <w:bCs/>
          <w:color w:val="000000"/>
          <w:sz w:val="24"/>
        </w:rPr>
        <w:t xml:space="preserve">14.1 </w:t>
      </w:r>
      <w:r w:rsidRPr="00BE4618">
        <w:rPr>
          <w:rFonts w:ascii="宋体" w:hAnsi="宋体" w:hint="eastAsia"/>
          <w:color w:val="000000"/>
          <w:sz w:val="24"/>
        </w:rPr>
        <w:t>供应商需根据询价文件要求提供有关售后服务的管理制度，售后服务机构的分布情况，售后服务人员的数量、素质、技术水平及售后服务的反应能力等。</w:t>
      </w:r>
    </w:p>
    <w:p w14:paraId="4996BA2F" w14:textId="77777777" w:rsidR="00AE40B8" w:rsidRPr="00BE4618" w:rsidRDefault="00AE40B8">
      <w:pPr>
        <w:spacing w:line="360" w:lineRule="auto"/>
        <w:ind w:firstLine="480"/>
        <w:rPr>
          <w:rFonts w:ascii="宋体" w:hAnsi="宋体" w:hint="eastAsia"/>
          <w:color w:val="000000"/>
          <w:sz w:val="24"/>
        </w:rPr>
      </w:pPr>
      <w:r w:rsidRPr="00BE4618">
        <w:rPr>
          <w:rFonts w:ascii="宋体" w:hAnsi="宋体" w:hint="eastAsia"/>
          <w:color w:val="000000"/>
          <w:sz w:val="24"/>
        </w:rPr>
        <w:t>14.2 供应商需根据询价文件要求提供培训计划。</w:t>
      </w:r>
    </w:p>
    <w:p w14:paraId="36717E55" w14:textId="77777777" w:rsidR="00AE40B8" w:rsidRPr="00BE4618" w:rsidRDefault="00AE40B8">
      <w:pPr>
        <w:spacing w:line="360" w:lineRule="auto"/>
        <w:ind w:firstLine="480"/>
        <w:rPr>
          <w:rFonts w:ascii="宋体" w:hAnsi="宋体" w:hint="eastAsia"/>
          <w:color w:val="000000"/>
          <w:sz w:val="24"/>
        </w:rPr>
      </w:pPr>
      <w:r w:rsidRPr="00BE4618">
        <w:rPr>
          <w:rFonts w:ascii="宋体" w:hAnsi="宋体" w:hint="eastAsia"/>
          <w:color w:val="000000"/>
          <w:sz w:val="24"/>
        </w:rPr>
        <w:t>14.3 供应商需根据询价文件要求提供</w:t>
      </w:r>
      <w:r w:rsidRPr="00BE4618">
        <w:rPr>
          <w:rFonts w:ascii="宋体" w:hAnsi="Arial" w:cs="宋体" w:hint="eastAsia"/>
          <w:color w:val="000000"/>
          <w:sz w:val="24"/>
          <w:szCs w:val="21"/>
          <w:lang w:val="zh-CN"/>
        </w:rPr>
        <w:t>所询价响应的的主要组成部分、功能设计、实现思路及关键技术等。</w:t>
      </w:r>
    </w:p>
    <w:p w14:paraId="3B0853E1"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bookmarkStart w:id="167" w:name="_Toc49090510"/>
      <w:bookmarkStart w:id="168" w:name="_Toc14577359"/>
      <w:r w:rsidRPr="00BE4618">
        <w:rPr>
          <w:rFonts w:ascii="Arial" w:eastAsia="黑体" w:hAnsi="Arial" w:cs="Arial" w:hint="eastAsia"/>
          <w:color w:val="000000"/>
          <w:sz w:val="28"/>
          <w:szCs w:val="28"/>
        </w:rPr>
        <w:t>15</w:t>
      </w:r>
      <w:r w:rsidRPr="00BE4618">
        <w:rPr>
          <w:rFonts w:ascii="Arial" w:eastAsia="黑体" w:hAnsi="Arial" w:cs="Arial" w:hint="eastAsia"/>
          <w:color w:val="000000"/>
          <w:sz w:val="28"/>
          <w:szCs w:val="28"/>
        </w:rPr>
        <w:t>、询价响应函和开标一览表</w:t>
      </w:r>
    </w:p>
    <w:p w14:paraId="49869FC7"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bCs/>
          <w:color w:val="000000"/>
          <w:sz w:val="24"/>
          <w:szCs w:val="21"/>
        </w:rPr>
        <w:t>15.1</w:t>
      </w:r>
      <w:r w:rsidRPr="00BE4618">
        <w:rPr>
          <w:rFonts w:ascii="宋体" w:hAnsi="宋体" w:hint="eastAsia"/>
          <w:color w:val="000000"/>
          <w:sz w:val="24"/>
          <w:szCs w:val="21"/>
        </w:rPr>
        <w:t xml:space="preserve"> 供应商应按照询价文件中提供的格式完整、正确填写询价响应函、开标一览表。</w:t>
      </w:r>
    </w:p>
    <w:p w14:paraId="4CAC623E"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color w:val="000000"/>
          <w:sz w:val="24"/>
          <w:szCs w:val="21"/>
        </w:rPr>
        <w:t>15.2 对于采用货币报价的项目，开标一览表中的询价响应总报价应与报价明细表中的询价响应总报价一致，如不一致，不作为无效报价响应处理，但评标时按开标一览表中价格为准。</w:t>
      </w:r>
    </w:p>
    <w:p w14:paraId="0C41D345"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bookmarkStart w:id="169" w:name="_Toc49090511"/>
      <w:bookmarkStart w:id="170" w:name="_Toc14577360"/>
      <w:bookmarkEnd w:id="167"/>
      <w:bookmarkEnd w:id="168"/>
      <w:r w:rsidRPr="00BE4618">
        <w:rPr>
          <w:rFonts w:ascii="Arial" w:eastAsia="黑体" w:hAnsi="Arial" w:cs="Arial" w:hint="eastAsia"/>
          <w:color w:val="000000"/>
          <w:sz w:val="28"/>
          <w:szCs w:val="28"/>
        </w:rPr>
        <w:t>16</w:t>
      </w:r>
      <w:r w:rsidRPr="00BE4618">
        <w:rPr>
          <w:rFonts w:ascii="Arial" w:eastAsia="黑体" w:hAnsi="Arial" w:cs="Arial" w:hint="eastAsia"/>
          <w:color w:val="000000"/>
          <w:sz w:val="28"/>
          <w:szCs w:val="28"/>
        </w:rPr>
        <w:t>、询价响应有效期</w:t>
      </w:r>
      <w:bookmarkEnd w:id="169"/>
      <w:bookmarkEnd w:id="170"/>
    </w:p>
    <w:p w14:paraId="5452C360"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16.1询价响应有效期为采购中心规定的开标之日后</w:t>
      </w:r>
      <w:r w:rsidRPr="00BE4618">
        <w:rPr>
          <w:rFonts w:ascii="仿宋_GB2312" w:hAnsi="仿宋_GB2312" w:hint="eastAsia"/>
          <w:b/>
          <w:color w:val="000000"/>
          <w:sz w:val="24"/>
          <w:szCs w:val="21"/>
          <w:u w:val="single"/>
        </w:rPr>
        <w:t>60</w:t>
      </w:r>
      <w:r w:rsidRPr="00BE4618">
        <w:rPr>
          <w:rFonts w:ascii="仿宋_GB2312" w:hAnsi="仿宋_GB2312" w:hint="eastAsia"/>
          <w:b/>
          <w:color w:val="000000"/>
          <w:sz w:val="24"/>
          <w:szCs w:val="21"/>
          <w:u w:val="single"/>
        </w:rPr>
        <w:t>天</w:t>
      </w:r>
      <w:r w:rsidRPr="00BE4618">
        <w:rPr>
          <w:rFonts w:ascii="宋体" w:hAnsi="宋体" w:hint="eastAsia"/>
          <w:bCs/>
          <w:color w:val="000000"/>
          <w:sz w:val="24"/>
          <w:szCs w:val="21"/>
        </w:rPr>
        <w:t>。询价响应有效期比规定短的将被视为未实质性响应询价文件而予以拒绝。</w:t>
      </w:r>
    </w:p>
    <w:p w14:paraId="061E1464"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r w:rsidRPr="00BE4618">
        <w:rPr>
          <w:rFonts w:ascii="Arial" w:eastAsia="黑体" w:hAnsi="Arial" w:cs="Arial" w:hint="eastAsia"/>
          <w:color w:val="000000"/>
          <w:sz w:val="28"/>
          <w:szCs w:val="28"/>
        </w:rPr>
        <w:t>1</w:t>
      </w:r>
      <w:r w:rsidRPr="00BE4618">
        <w:rPr>
          <w:rFonts w:ascii="Arial" w:eastAsia="黑体" w:hAnsi="Arial" w:cs="Arial"/>
          <w:color w:val="000000"/>
          <w:sz w:val="28"/>
          <w:szCs w:val="28"/>
        </w:rPr>
        <w:t>7</w:t>
      </w:r>
      <w:r w:rsidRPr="00BE4618">
        <w:rPr>
          <w:rFonts w:ascii="Arial" w:eastAsia="黑体" w:hAnsi="Arial" w:cs="Arial" w:hint="eastAsia"/>
          <w:color w:val="000000"/>
          <w:sz w:val="28"/>
          <w:szCs w:val="28"/>
        </w:rPr>
        <w:t>、询价响应有效期的延长</w:t>
      </w:r>
    </w:p>
    <w:p w14:paraId="4B0103FD"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17.1在特殊情况下，采购中心于原询价响应有效期满之前，可向供应商提出延长询价响应有效期的要求。这种要求与答复均应采用书面形式。供应商可以拒绝采购中心的这一要求而放弃询价响应，同意延长询价响应有效期的供应商既不能要求也不允许修改其询价响应文件。</w:t>
      </w:r>
      <w:r w:rsidRPr="00BE4618">
        <w:rPr>
          <w:rFonts w:ascii="宋体" w:hAnsi="宋体" w:hint="eastAsia"/>
          <w:color w:val="000000"/>
          <w:sz w:val="24"/>
        </w:rPr>
        <w:t>受询价响应有效期约束的所有权利与义务均延长至新的有效期</w:t>
      </w:r>
      <w:r w:rsidRPr="00BE4618">
        <w:rPr>
          <w:rFonts w:ascii="宋体" w:hAnsi="宋体" w:hint="eastAsia"/>
          <w:bCs/>
          <w:color w:val="000000"/>
          <w:sz w:val="24"/>
          <w:szCs w:val="21"/>
        </w:rPr>
        <w:t>。</w:t>
      </w:r>
    </w:p>
    <w:p w14:paraId="0102DB94" w14:textId="77777777" w:rsidR="00AE40B8" w:rsidRPr="00BE4618" w:rsidRDefault="00AE40B8">
      <w:pPr>
        <w:keepNext/>
        <w:keepLines/>
        <w:spacing w:line="360" w:lineRule="auto"/>
        <w:outlineLvl w:val="2"/>
        <w:rPr>
          <w:b/>
          <w:bCs/>
          <w:color w:val="000000"/>
          <w:sz w:val="32"/>
          <w:szCs w:val="32"/>
        </w:rPr>
      </w:pPr>
      <w:bookmarkStart w:id="171" w:name="_Hlt26954739"/>
      <w:bookmarkStart w:id="172" w:name="_Hlt26954852"/>
      <w:bookmarkStart w:id="173" w:name="_Toc20823296"/>
      <w:bookmarkStart w:id="174" w:name="_Toc16938540"/>
      <w:bookmarkStart w:id="175" w:name="_Toc120614217"/>
      <w:bookmarkStart w:id="176" w:name="_Toc513029224"/>
      <w:bookmarkEnd w:id="171"/>
      <w:bookmarkEnd w:id="172"/>
      <w:r w:rsidRPr="00BE4618">
        <w:rPr>
          <w:rFonts w:hint="eastAsia"/>
          <w:b/>
          <w:bCs/>
          <w:color w:val="000000"/>
          <w:sz w:val="32"/>
          <w:szCs w:val="32"/>
        </w:rPr>
        <w:lastRenderedPageBreak/>
        <w:t>四、询价响应文件的递交</w:t>
      </w:r>
      <w:bookmarkEnd w:id="173"/>
      <w:bookmarkEnd w:id="174"/>
      <w:bookmarkEnd w:id="175"/>
      <w:bookmarkEnd w:id="176"/>
    </w:p>
    <w:p w14:paraId="65AE67FF" w14:textId="77777777" w:rsidR="00AE40B8" w:rsidRPr="00BE4618" w:rsidRDefault="00AE40B8">
      <w:pPr>
        <w:keepNext/>
        <w:keepLines/>
        <w:spacing w:line="360" w:lineRule="auto"/>
        <w:ind w:firstLineChars="150" w:firstLine="420"/>
        <w:outlineLvl w:val="3"/>
        <w:rPr>
          <w:rFonts w:ascii="黑体" w:eastAsia="黑体" w:hAnsi="Arial" w:cs="Arial"/>
          <w:color w:val="000000"/>
          <w:sz w:val="28"/>
          <w:szCs w:val="28"/>
        </w:rPr>
      </w:pPr>
      <w:bookmarkStart w:id="177" w:name="_Toc513029225"/>
      <w:bookmarkStart w:id="178" w:name="_Toc20823297"/>
      <w:bookmarkStart w:id="179" w:name="_Toc462564084"/>
      <w:bookmarkStart w:id="180" w:name="_Toc16938541"/>
      <w:r w:rsidRPr="00BE4618">
        <w:rPr>
          <w:rFonts w:ascii="Arial" w:eastAsia="黑体" w:hAnsi="Arial" w:cs="Arial" w:hint="eastAsia"/>
          <w:color w:val="000000"/>
          <w:sz w:val="28"/>
          <w:szCs w:val="28"/>
        </w:rPr>
        <w:t>1</w:t>
      </w:r>
      <w:r w:rsidRPr="00BE4618">
        <w:rPr>
          <w:rFonts w:ascii="Arial" w:eastAsia="黑体" w:hAnsi="Arial" w:cs="Arial"/>
          <w:color w:val="000000"/>
          <w:sz w:val="28"/>
          <w:szCs w:val="28"/>
        </w:rPr>
        <w:t>8</w:t>
      </w:r>
      <w:r w:rsidRPr="00BE4618">
        <w:rPr>
          <w:rFonts w:ascii="Arial" w:eastAsia="黑体" w:hAnsi="Arial" w:cs="Arial" w:hint="eastAsia"/>
          <w:color w:val="000000"/>
          <w:sz w:val="28"/>
          <w:szCs w:val="28"/>
        </w:rPr>
        <w:t>、电子</w:t>
      </w:r>
      <w:r w:rsidRPr="00BE4618">
        <w:rPr>
          <w:rFonts w:ascii="黑体" w:eastAsia="黑体" w:hAnsi="Arial" w:cs="Arial" w:hint="eastAsia"/>
          <w:color w:val="000000"/>
          <w:sz w:val="28"/>
          <w:szCs w:val="28"/>
        </w:rPr>
        <w:t>询价响应文件</w:t>
      </w:r>
      <w:bookmarkEnd w:id="177"/>
      <w:bookmarkEnd w:id="178"/>
      <w:bookmarkEnd w:id="179"/>
      <w:bookmarkEnd w:id="180"/>
      <w:r w:rsidRPr="00BE4618">
        <w:rPr>
          <w:rFonts w:ascii="黑体" w:eastAsia="黑体" w:hAnsi="Arial" w:cs="Arial" w:hint="eastAsia"/>
          <w:color w:val="000000"/>
          <w:sz w:val="28"/>
          <w:szCs w:val="28"/>
        </w:rPr>
        <w:t>的递交</w:t>
      </w:r>
    </w:p>
    <w:p w14:paraId="6ED89A6B"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18.1供应商应当按照《操作手册》规定，在询价响应截止时间前</w:t>
      </w:r>
      <w:r w:rsidRPr="00BE4618">
        <w:rPr>
          <w:rFonts w:ascii="宋体" w:hAnsi="宋体"/>
          <w:bCs/>
          <w:color w:val="000000"/>
          <w:sz w:val="24"/>
          <w:szCs w:val="21"/>
        </w:rPr>
        <w:t>制作</w:t>
      </w:r>
      <w:r w:rsidRPr="00BE4618">
        <w:rPr>
          <w:rFonts w:ascii="宋体" w:hAnsi="宋体" w:hint="eastAsia"/>
          <w:bCs/>
          <w:color w:val="000000"/>
          <w:sz w:val="24"/>
          <w:szCs w:val="21"/>
        </w:rPr>
        <w:t>并上传电子询价响应文件。</w:t>
      </w:r>
      <w:bookmarkStart w:id="181" w:name="_Toc20823298"/>
      <w:bookmarkStart w:id="182" w:name="_Toc16938542"/>
      <w:bookmarkStart w:id="183" w:name="_Toc513029226"/>
    </w:p>
    <w:p w14:paraId="06A8FF0C" w14:textId="77777777" w:rsidR="00AE40B8" w:rsidRPr="00BE4618" w:rsidRDefault="00AE40B8">
      <w:pPr>
        <w:keepNext/>
        <w:keepLines/>
        <w:spacing w:line="360" w:lineRule="auto"/>
        <w:ind w:firstLineChars="150" w:firstLine="420"/>
        <w:outlineLvl w:val="3"/>
        <w:rPr>
          <w:rFonts w:ascii="宋体" w:eastAsia="黑体" w:hAnsi="宋体" w:cs="Arial" w:hint="eastAsia"/>
          <w:bCs/>
          <w:color w:val="000000"/>
          <w:sz w:val="24"/>
          <w:szCs w:val="28"/>
        </w:rPr>
      </w:pPr>
      <w:r w:rsidRPr="00BE4618">
        <w:rPr>
          <w:rFonts w:ascii="Arial" w:eastAsia="黑体" w:hAnsi="Arial" w:cs="Arial"/>
          <w:bCs/>
          <w:color w:val="000000"/>
          <w:sz w:val="28"/>
          <w:szCs w:val="28"/>
        </w:rPr>
        <w:t>19</w:t>
      </w:r>
      <w:r w:rsidRPr="00BE4618">
        <w:rPr>
          <w:rFonts w:ascii="Arial" w:eastAsia="黑体" w:hAnsi="Arial" w:cs="Arial" w:hint="eastAsia"/>
          <w:bCs/>
          <w:color w:val="000000"/>
          <w:sz w:val="28"/>
          <w:szCs w:val="28"/>
        </w:rPr>
        <w:t>、询价响应截止日期</w:t>
      </w:r>
      <w:bookmarkEnd w:id="181"/>
      <w:bookmarkEnd w:id="182"/>
      <w:bookmarkEnd w:id="183"/>
    </w:p>
    <w:p w14:paraId="1C4D32B9" w14:textId="77777777" w:rsidR="00AE40B8" w:rsidRPr="00BE4618" w:rsidRDefault="00AE40B8">
      <w:pPr>
        <w:spacing w:line="360" w:lineRule="auto"/>
        <w:ind w:firstLineChars="200" w:firstLine="480"/>
        <w:rPr>
          <w:rFonts w:ascii="宋体" w:hAnsi="宋体" w:hint="eastAsia"/>
          <w:bCs/>
          <w:iCs/>
          <w:color w:val="000000"/>
          <w:sz w:val="24"/>
          <w:szCs w:val="21"/>
        </w:rPr>
      </w:pPr>
      <w:r w:rsidRPr="00BE4618">
        <w:rPr>
          <w:rFonts w:ascii="宋体" w:hAnsi="宋体"/>
          <w:iCs/>
          <w:color w:val="000000"/>
          <w:sz w:val="24"/>
          <w:szCs w:val="21"/>
        </w:rPr>
        <w:t>19</w:t>
      </w:r>
      <w:r w:rsidRPr="00BE4618">
        <w:rPr>
          <w:rFonts w:ascii="宋体" w:hAnsi="宋体" w:hint="eastAsia"/>
          <w:iCs/>
          <w:color w:val="000000"/>
          <w:sz w:val="24"/>
          <w:szCs w:val="21"/>
        </w:rPr>
        <w:t>.1</w:t>
      </w:r>
      <w:r w:rsidRPr="00BE4618">
        <w:rPr>
          <w:rFonts w:ascii="宋体" w:hAnsi="宋体" w:hint="eastAsia"/>
          <w:bCs/>
          <w:iCs/>
          <w:color w:val="000000"/>
          <w:sz w:val="24"/>
          <w:szCs w:val="21"/>
        </w:rPr>
        <w:t xml:space="preserve"> 供应商上传电子询价响应文件的时间不得迟于询价公告中规定的询价响应截止时间。</w:t>
      </w:r>
      <w:r w:rsidRPr="00BE4618">
        <w:rPr>
          <w:rFonts w:ascii="宋体" w:hAnsi="宋体" w:hint="eastAsia"/>
          <w:bCs/>
          <w:color w:val="000000"/>
          <w:sz w:val="24"/>
          <w:szCs w:val="21"/>
        </w:rPr>
        <w:t>供应商应充分考虑到网络环境、网络带宽等风险因素，如因供应商自身原因造成的电子询价响应文件上传不成功的按照本询价文件第二章第27.1.2条规定做无效询价响应处理。</w:t>
      </w:r>
    </w:p>
    <w:p w14:paraId="589FA1FF"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color w:val="000000"/>
          <w:sz w:val="24"/>
          <w:szCs w:val="21"/>
        </w:rPr>
        <w:t>19</w:t>
      </w:r>
      <w:r w:rsidRPr="00BE4618">
        <w:rPr>
          <w:rFonts w:ascii="宋体" w:hAnsi="宋体" w:hint="eastAsia"/>
          <w:color w:val="000000"/>
          <w:sz w:val="24"/>
          <w:szCs w:val="21"/>
        </w:rPr>
        <w:t>.2</w:t>
      </w:r>
      <w:r w:rsidRPr="00BE4618">
        <w:rPr>
          <w:rFonts w:ascii="宋体" w:hAnsi="宋体" w:hint="eastAsia"/>
          <w:bCs/>
          <w:color w:val="000000"/>
          <w:sz w:val="24"/>
          <w:szCs w:val="21"/>
        </w:rPr>
        <w:t xml:space="preserve"> 采购中心可以按照规定，通过修改询价文件酌情延长询价响应截止日期，在此情况下，供应商的所有权利和义务以及供应商受制的截止日期均应以延长后新的截止日期为准。</w:t>
      </w:r>
    </w:p>
    <w:p w14:paraId="7F1695B7"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bookmarkStart w:id="184" w:name="_Toc20823299"/>
      <w:bookmarkStart w:id="185" w:name="_Toc16938543"/>
      <w:bookmarkStart w:id="186" w:name="_Toc513029227"/>
      <w:r w:rsidRPr="00BE4618">
        <w:rPr>
          <w:rFonts w:ascii="Arial" w:eastAsia="黑体" w:hAnsi="Arial" w:cs="Arial" w:hint="eastAsia"/>
          <w:color w:val="000000"/>
          <w:sz w:val="28"/>
          <w:szCs w:val="28"/>
        </w:rPr>
        <w:t>2</w:t>
      </w:r>
      <w:r w:rsidRPr="00BE4618">
        <w:rPr>
          <w:rFonts w:ascii="Arial" w:eastAsia="黑体" w:hAnsi="Arial" w:cs="Arial"/>
          <w:color w:val="000000"/>
          <w:sz w:val="28"/>
          <w:szCs w:val="28"/>
        </w:rPr>
        <w:t>0</w:t>
      </w:r>
      <w:r w:rsidRPr="00BE4618">
        <w:rPr>
          <w:rFonts w:ascii="Arial" w:eastAsia="黑体" w:hAnsi="Arial" w:cs="Arial" w:hint="eastAsia"/>
          <w:color w:val="000000"/>
          <w:sz w:val="28"/>
          <w:szCs w:val="28"/>
        </w:rPr>
        <w:t>、询价响应文件</w:t>
      </w:r>
      <w:bookmarkEnd w:id="184"/>
      <w:bookmarkEnd w:id="185"/>
      <w:bookmarkEnd w:id="186"/>
      <w:r w:rsidRPr="00BE4618">
        <w:rPr>
          <w:rFonts w:ascii="Arial" w:eastAsia="黑体" w:hAnsi="Arial" w:cs="Arial" w:hint="eastAsia"/>
          <w:color w:val="000000"/>
          <w:sz w:val="28"/>
          <w:szCs w:val="28"/>
        </w:rPr>
        <w:t>的拒收</w:t>
      </w:r>
    </w:p>
    <w:p w14:paraId="207A84C5"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20.1 采购中心拒绝接收在其规定的询价响应截止时间后上传的任何询价响应文件。</w:t>
      </w:r>
    </w:p>
    <w:p w14:paraId="174433A3"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bookmarkStart w:id="187" w:name="_Toc20823300"/>
      <w:bookmarkStart w:id="188" w:name="_Toc513029228"/>
      <w:bookmarkStart w:id="189" w:name="_Toc16938544"/>
      <w:r w:rsidRPr="00BE4618">
        <w:rPr>
          <w:rFonts w:ascii="Arial" w:eastAsia="黑体" w:hAnsi="Arial" w:cs="Arial" w:hint="eastAsia"/>
          <w:color w:val="000000"/>
          <w:sz w:val="28"/>
          <w:szCs w:val="28"/>
        </w:rPr>
        <w:t>2</w:t>
      </w:r>
      <w:r w:rsidRPr="00BE4618">
        <w:rPr>
          <w:rFonts w:ascii="Arial" w:eastAsia="黑体" w:hAnsi="Arial" w:cs="Arial"/>
          <w:color w:val="000000"/>
          <w:sz w:val="28"/>
          <w:szCs w:val="28"/>
        </w:rPr>
        <w:t>1</w:t>
      </w:r>
      <w:r w:rsidRPr="00BE4618">
        <w:rPr>
          <w:rFonts w:ascii="Arial" w:eastAsia="黑体" w:hAnsi="Arial" w:cs="Arial" w:hint="eastAsia"/>
          <w:color w:val="000000"/>
          <w:sz w:val="28"/>
          <w:szCs w:val="28"/>
        </w:rPr>
        <w:t>、询价响应文件的撤回和修改</w:t>
      </w:r>
      <w:bookmarkEnd w:id="187"/>
      <w:bookmarkEnd w:id="188"/>
      <w:bookmarkEnd w:id="189"/>
    </w:p>
    <w:p w14:paraId="2E7DC54A"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color w:val="000000"/>
          <w:sz w:val="24"/>
          <w:szCs w:val="21"/>
        </w:rPr>
        <w:t>2</w:t>
      </w:r>
      <w:r w:rsidRPr="00BE4618">
        <w:rPr>
          <w:rFonts w:ascii="宋体" w:hAnsi="宋体"/>
          <w:color w:val="000000"/>
          <w:sz w:val="24"/>
          <w:szCs w:val="21"/>
        </w:rPr>
        <w:t>1</w:t>
      </w:r>
      <w:r w:rsidRPr="00BE4618">
        <w:rPr>
          <w:rFonts w:ascii="宋体" w:hAnsi="宋体" w:hint="eastAsia"/>
          <w:color w:val="000000"/>
          <w:sz w:val="24"/>
          <w:szCs w:val="21"/>
        </w:rPr>
        <w:t>.1 询价响应文件的撤回</w:t>
      </w:r>
    </w:p>
    <w:p w14:paraId="2A066FE4"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color w:val="000000"/>
          <w:sz w:val="24"/>
          <w:szCs w:val="21"/>
        </w:rPr>
        <w:t>2</w:t>
      </w:r>
      <w:r w:rsidRPr="00BE4618">
        <w:rPr>
          <w:rFonts w:ascii="宋体" w:hAnsi="宋体"/>
          <w:color w:val="000000"/>
          <w:sz w:val="24"/>
          <w:szCs w:val="21"/>
        </w:rPr>
        <w:t>1</w:t>
      </w:r>
      <w:r w:rsidRPr="00BE4618">
        <w:rPr>
          <w:rFonts w:ascii="宋体" w:hAnsi="宋体" w:hint="eastAsia"/>
          <w:color w:val="000000"/>
          <w:sz w:val="24"/>
          <w:szCs w:val="21"/>
        </w:rPr>
        <w:t>.1.1 电子询价响应文件的撤回</w:t>
      </w:r>
    </w:p>
    <w:p w14:paraId="53FF46A8"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color w:val="000000"/>
          <w:sz w:val="24"/>
          <w:szCs w:val="21"/>
        </w:rPr>
        <w:t>供应商可在询价响应截止时间前，撤回其电子询价响应文件，具体操作方法见《操作手册》。</w:t>
      </w:r>
    </w:p>
    <w:p w14:paraId="03468A27" w14:textId="77777777"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hint="eastAsia"/>
          <w:color w:val="000000"/>
          <w:sz w:val="24"/>
        </w:rPr>
        <w:t>2</w:t>
      </w:r>
      <w:r w:rsidRPr="00BE4618">
        <w:rPr>
          <w:rFonts w:ascii="宋体" w:hAnsi="宋体"/>
          <w:color w:val="000000"/>
          <w:sz w:val="24"/>
        </w:rPr>
        <w:t>1</w:t>
      </w:r>
      <w:r w:rsidRPr="00BE4618">
        <w:rPr>
          <w:rFonts w:ascii="宋体" w:hAnsi="宋体" w:hint="eastAsia"/>
          <w:color w:val="000000"/>
          <w:sz w:val="24"/>
        </w:rPr>
        <w:t>.1.</w:t>
      </w:r>
      <w:r w:rsidRPr="00BE4618">
        <w:rPr>
          <w:rFonts w:ascii="宋体" w:hAnsi="宋体"/>
          <w:color w:val="000000"/>
          <w:sz w:val="24"/>
        </w:rPr>
        <w:t>2</w:t>
      </w:r>
      <w:r w:rsidRPr="00BE4618">
        <w:rPr>
          <w:rFonts w:ascii="宋体" w:hAnsi="宋体" w:hint="eastAsia"/>
          <w:color w:val="000000"/>
          <w:sz w:val="24"/>
        </w:rPr>
        <w:t xml:space="preserve"> 供应商撤回电子询价响应文件，则认为其不再参与本项目询价响应活动。</w:t>
      </w:r>
    </w:p>
    <w:p w14:paraId="442EBBF5" w14:textId="77777777"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hint="eastAsia"/>
          <w:color w:val="000000"/>
          <w:sz w:val="24"/>
        </w:rPr>
        <w:t>2</w:t>
      </w:r>
      <w:r w:rsidRPr="00BE4618">
        <w:rPr>
          <w:rFonts w:ascii="宋体" w:hAnsi="宋体"/>
          <w:color w:val="000000"/>
          <w:sz w:val="24"/>
        </w:rPr>
        <w:t>1</w:t>
      </w:r>
      <w:r w:rsidRPr="00BE4618">
        <w:rPr>
          <w:rFonts w:ascii="宋体" w:hAnsi="宋体" w:hint="eastAsia"/>
          <w:color w:val="000000"/>
          <w:sz w:val="24"/>
        </w:rPr>
        <w:t>.2 询价响应文件的修改</w:t>
      </w:r>
    </w:p>
    <w:p w14:paraId="4FED6BEA" w14:textId="77777777" w:rsidR="00AE40B8" w:rsidRPr="00BE4618" w:rsidRDefault="00AE40B8">
      <w:pPr>
        <w:spacing w:line="360" w:lineRule="auto"/>
        <w:ind w:firstLineChars="200" w:firstLine="480"/>
        <w:rPr>
          <w:rFonts w:ascii="宋体" w:hAnsi="宋体" w:hint="eastAsia"/>
          <w:color w:val="000000"/>
          <w:sz w:val="24"/>
          <w:szCs w:val="21"/>
        </w:rPr>
      </w:pPr>
      <w:r w:rsidRPr="00BE4618">
        <w:rPr>
          <w:rFonts w:ascii="宋体" w:hAnsi="宋体" w:hint="eastAsia"/>
          <w:color w:val="000000"/>
          <w:sz w:val="24"/>
          <w:szCs w:val="21"/>
        </w:rPr>
        <w:t>21.2.1供应商可在询价响应截止时间前，对其电子询价响应文件进行修改，具体操作方法见《操作手册》。</w:t>
      </w:r>
    </w:p>
    <w:p w14:paraId="6251CC8B"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color w:val="000000"/>
          <w:sz w:val="24"/>
          <w:szCs w:val="21"/>
        </w:rPr>
        <w:t>2</w:t>
      </w:r>
      <w:r w:rsidRPr="00BE4618">
        <w:rPr>
          <w:rFonts w:ascii="宋体" w:hAnsi="宋体"/>
          <w:color w:val="000000"/>
          <w:sz w:val="24"/>
          <w:szCs w:val="21"/>
        </w:rPr>
        <w:t>1</w:t>
      </w:r>
      <w:r w:rsidRPr="00BE4618">
        <w:rPr>
          <w:rFonts w:ascii="宋体" w:hAnsi="宋体" w:hint="eastAsia"/>
          <w:color w:val="000000"/>
          <w:sz w:val="24"/>
          <w:szCs w:val="21"/>
        </w:rPr>
        <w:t>.</w:t>
      </w:r>
      <w:r w:rsidRPr="00BE4618">
        <w:rPr>
          <w:rFonts w:ascii="宋体" w:hAnsi="宋体"/>
          <w:color w:val="000000"/>
          <w:sz w:val="24"/>
          <w:szCs w:val="21"/>
        </w:rPr>
        <w:t>2.2</w:t>
      </w:r>
      <w:r w:rsidRPr="00BE4618">
        <w:rPr>
          <w:rFonts w:ascii="宋体" w:hAnsi="宋体" w:hint="eastAsia"/>
          <w:bCs/>
          <w:color w:val="000000"/>
          <w:sz w:val="24"/>
          <w:szCs w:val="21"/>
        </w:rPr>
        <w:t xml:space="preserve"> 在询价响应截止时间之后，供应商不得对其电子询价响应文件作任何修改。</w:t>
      </w:r>
    </w:p>
    <w:p w14:paraId="7720D6D8"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color w:val="000000"/>
          <w:sz w:val="24"/>
          <w:szCs w:val="21"/>
        </w:rPr>
        <w:t>2</w:t>
      </w:r>
      <w:r w:rsidRPr="00BE4618">
        <w:rPr>
          <w:rFonts w:ascii="宋体" w:hAnsi="宋体"/>
          <w:color w:val="000000"/>
          <w:sz w:val="24"/>
          <w:szCs w:val="21"/>
        </w:rPr>
        <w:t>1</w:t>
      </w:r>
      <w:r w:rsidRPr="00BE4618">
        <w:rPr>
          <w:rFonts w:ascii="宋体" w:hAnsi="宋体" w:hint="eastAsia"/>
          <w:color w:val="000000"/>
          <w:sz w:val="24"/>
          <w:szCs w:val="21"/>
        </w:rPr>
        <w:t>.3</w:t>
      </w:r>
      <w:r w:rsidRPr="00BE4618">
        <w:rPr>
          <w:rFonts w:ascii="宋体" w:hAnsi="宋体" w:hint="eastAsia"/>
          <w:bCs/>
          <w:color w:val="000000"/>
          <w:sz w:val="24"/>
          <w:szCs w:val="21"/>
        </w:rPr>
        <w:t xml:space="preserve"> 在询价响应截止时间至询价文件中规定的询价响应有效期满之间的这段时间内，供应商不得撤回其询价响应。</w:t>
      </w:r>
    </w:p>
    <w:p w14:paraId="41DF2151" w14:textId="77777777" w:rsidR="00AE40B8" w:rsidRPr="00BE4618" w:rsidRDefault="00AE40B8">
      <w:pPr>
        <w:keepNext/>
        <w:keepLines/>
        <w:spacing w:line="360" w:lineRule="auto"/>
        <w:ind w:firstLineChars="150" w:firstLine="482"/>
        <w:outlineLvl w:val="2"/>
        <w:rPr>
          <w:b/>
          <w:bCs/>
          <w:color w:val="000000"/>
          <w:sz w:val="32"/>
          <w:szCs w:val="32"/>
        </w:rPr>
      </w:pPr>
      <w:bookmarkStart w:id="190" w:name="_Toc513029229"/>
      <w:bookmarkStart w:id="191" w:name="_Toc20823301"/>
      <w:bookmarkStart w:id="192" w:name="_Toc120614218"/>
      <w:bookmarkStart w:id="193" w:name="_Toc16938545"/>
      <w:r w:rsidRPr="00BE4618">
        <w:rPr>
          <w:rFonts w:hint="eastAsia"/>
          <w:b/>
          <w:bCs/>
          <w:color w:val="000000"/>
          <w:sz w:val="32"/>
          <w:szCs w:val="32"/>
        </w:rPr>
        <w:lastRenderedPageBreak/>
        <w:t>五、</w:t>
      </w:r>
      <w:bookmarkEnd w:id="190"/>
      <w:bookmarkEnd w:id="191"/>
      <w:bookmarkEnd w:id="192"/>
      <w:bookmarkEnd w:id="193"/>
      <w:r w:rsidRPr="00BE4618">
        <w:rPr>
          <w:rFonts w:hint="eastAsia"/>
          <w:b/>
          <w:bCs/>
          <w:color w:val="000000"/>
          <w:sz w:val="32"/>
          <w:szCs w:val="32"/>
        </w:rPr>
        <w:t>响应文件的解密与评审</w:t>
      </w:r>
    </w:p>
    <w:p w14:paraId="280DFC37" w14:textId="77777777" w:rsidR="00AE40B8" w:rsidRPr="00BE4618" w:rsidRDefault="00AE40B8">
      <w:pPr>
        <w:keepNext/>
        <w:keepLines/>
        <w:spacing w:line="360" w:lineRule="auto"/>
        <w:ind w:firstLineChars="200" w:firstLine="560"/>
        <w:outlineLvl w:val="3"/>
        <w:rPr>
          <w:rFonts w:ascii="Arial" w:eastAsia="黑体" w:hAnsi="Arial" w:cs="Arial"/>
          <w:color w:val="000000"/>
          <w:sz w:val="28"/>
          <w:szCs w:val="28"/>
        </w:rPr>
      </w:pPr>
      <w:bookmarkStart w:id="194" w:name="_Toc16938546"/>
      <w:bookmarkStart w:id="195" w:name="_Toc513029230"/>
      <w:bookmarkStart w:id="196" w:name="_Toc20823302"/>
      <w:bookmarkStart w:id="197" w:name="_Toc513029231"/>
      <w:bookmarkStart w:id="198" w:name="_Toc16938547"/>
      <w:bookmarkStart w:id="199" w:name="_Toc20823303"/>
      <w:r w:rsidRPr="00BE4618">
        <w:rPr>
          <w:rFonts w:ascii="Arial" w:eastAsia="黑体" w:hAnsi="Arial" w:cs="Arial" w:hint="eastAsia"/>
          <w:color w:val="000000"/>
          <w:sz w:val="28"/>
          <w:szCs w:val="28"/>
        </w:rPr>
        <w:t>22</w:t>
      </w:r>
      <w:r w:rsidRPr="00BE4618">
        <w:rPr>
          <w:rFonts w:ascii="Arial" w:eastAsia="黑体" w:hAnsi="Arial" w:cs="Arial" w:hint="eastAsia"/>
          <w:color w:val="000000"/>
          <w:sz w:val="28"/>
          <w:szCs w:val="28"/>
        </w:rPr>
        <w:t>、</w:t>
      </w:r>
      <w:bookmarkEnd w:id="194"/>
      <w:bookmarkEnd w:id="195"/>
      <w:bookmarkEnd w:id="196"/>
      <w:r w:rsidRPr="00BE4618">
        <w:rPr>
          <w:rFonts w:ascii="Arial" w:eastAsia="黑体" w:hAnsi="Arial" w:cs="Arial" w:hint="eastAsia"/>
          <w:color w:val="000000"/>
          <w:sz w:val="28"/>
          <w:szCs w:val="28"/>
        </w:rPr>
        <w:t>响应文件解密</w:t>
      </w:r>
    </w:p>
    <w:p w14:paraId="3B919103" w14:textId="77777777" w:rsidR="00AE40B8" w:rsidRPr="00BE4618" w:rsidRDefault="00AE40B8">
      <w:pPr>
        <w:spacing w:line="360" w:lineRule="auto"/>
        <w:ind w:firstLineChars="200" w:firstLine="480"/>
        <w:rPr>
          <w:color w:val="000000"/>
          <w:szCs w:val="21"/>
        </w:rPr>
      </w:pPr>
      <w:r w:rsidRPr="00BE4618">
        <w:rPr>
          <w:rFonts w:ascii="宋体" w:hAnsi="宋体" w:hint="eastAsia"/>
          <w:color w:val="000000"/>
          <w:sz w:val="24"/>
          <w:szCs w:val="21"/>
        </w:rPr>
        <w:t>2</w:t>
      </w:r>
      <w:r w:rsidRPr="00BE4618">
        <w:rPr>
          <w:rFonts w:ascii="宋体" w:hAnsi="宋体"/>
          <w:color w:val="000000"/>
          <w:sz w:val="24"/>
          <w:szCs w:val="21"/>
        </w:rPr>
        <w:t>2</w:t>
      </w:r>
      <w:r w:rsidRPr="00BE4618">
        <w:rPr>
          <w:rFonts w:ascii="宋体" w:hAnsi="宋体" w:hint="eastAsia"/>
          <w:color w:val="000000"/>
          <w:sz w:val="24"/>
          <w:szCs w:val="21"/>
        </w:rPr>
        <w:t>.1</w:t>
      </w:r>
      <w:r w:rsidRPr="00BE4618">
        <w:rPr>
          <w:rFonts w:ascii="宋体" w:hAnsi="宋体" w:hint="eastAsia"/>
          <w:color w:val="000000"/>
          <w:sz w:val="24"/>
        </w:rPr>
        <w:t>供应商应当按照《操作手册》规定，在苏采云系统规定的时间内对</w:t>
      </w:r>
      <w:r w:rsidR="00834577" w:rsidRPr="00BE4618">
        <w:rPr>
          <w:rFonts w:ascii="宋体" w:hAnsi="宋体" w:hint="eastAsia"/>
          <w:color w:val="000000"/>
          <w:sz w:val="24"/>
        </w:rPr>
        <w:t>询价</w:t>
      </w:r>
      <w:r w:rsidRPr="00BE4618">
        <w:rPr>
          <w:rFonts w:ascii="宋体" w:hAnsi="宋体" w:hint="eastAsia"/>
          <w:color w:val="000000"/>
          <w:sz w:val="24"/>
        </w:rPr>
        <w:t>响应文件进行解密。</w:t>
      </w:r>
    </w:p>
    <w:p w14:paraId="5A75016C" w14:textId="77777777" w:rsidR="00AE40B8" w:rsidRPr="00BE4618" w:rsidRDefault="00AE40B8">
      <w:pPr>
        <w:keepNext/>
        <w:keepLines/>
        <w:spacing w:line="360" w:lineRule="auto"/>
        <w:ind w:firstLineChars="200" w:firstLine="560"/>
        <w:outlineLvl w:val="3"/>
        <w:rPr>
          <w:rFonts w:ascii="Arial" w:eastAsia="黑体" w:hAnsi="Arial" w:cs="Arial"/>
          <w:color w:val="000000"/>
          <w:sz w:val="28"/>
          <w:szCs w:val="28"/>
        </w:rPr>
      </w:pPr>
      <w:r w:rsidRPr="00BE4618">
        <w:rPr>
          <w:rFonts w:ascii="Arial" w:eastAsia="黑体" w:hAnsi="Arial" w:cs="Arial" w:hint="eastAsia"/>
          <w:color w:val="000000"/>
          <w:sz w:val="28"/>
          <w:szCs w:val="28"/>
        </w:rPr>
        <w:t>2</w:t>
      </w:r>
      <w:r w:rsidRPr="00BE4618">
        <w:rPr>
          <w:rFonts w:ascii="Arial" w:eastAsia="黑体" w:hAnsi="Arial" w:cs="Arial"/>
          <w:color w:val="000000"/>
          <w:sz w:val="28"/>
          <w:szCs w:val="28"/>
        </w:rPr>
        <w:t>3</w:t>
      </w:r>
      <w:r w:rsidRPr="00BE4618">
        <w:rPr>
          <w:rFonts w:ascii="Arial" w:eastAsia="黑体" w:hAnsi="Arial" w:cs="Arial" w:hint="eastAsia"/>
          <w:color w:val="000000"/>
          <w:sz w:val="28"/>
          <w:szCs w:val="28"/>
        </w:rPr>
        <w:t>、询价小组</w:t>
      </w:r>
    </w:p>
    <w:p w14:paraId="55C46433" w14:textId="77777777" w:rsidR="00AE40B8" w:rsidRPr="00BE4618" w:rsidRDefault="00AE40B8">
      <w:pPr>
        <w:spacing w:line="360" w:lineRule="auto"/>
        <w:ind w:firstLineChars="200" w:firstLine="480"/>
        <w:rPr>
          <w:rFonts w:ascii="宋体" w:hAnsi="宋体" w:hint="eastAsia"/>
          <w:b/>
          <w:color w:val="000000"/>
          <w:sz w:val="24"/>
        </w:rPr>
      </w:pPr>
      <w:r w:rsidRPr="00BE4618">
        <w:rPr>
          <w:rFonts w:ascii="宋体" w:hAnsi="宋体" w:hint="eastAsia"/>
          <w:color w:val="000000"/>
          <w:sz w:val="24"/>
        </w:rPr>
        <w:t>2</w:t>
      </w:r>
      <w:r w:rsidRPr="00BE4618">
        <w:rPr>
          <w:rFonts w:ascii="宋体" w:hAnsi="宋体"/>
          <w:color w:val="000000"/>
          <w:sz w:val="24"/>
        </w:rPr>
        <w:t>3</w:t>
      </w:r>
      <w:r w:rsidRPr="00BE4618">
        <w:rPr>
          <w:rFonts w:ascii="宋体" w:hAnsi="宋体" w:hint="eastAsia"/>
          <w:color w:val="000000"/>
          <w:sz w:val="24"/>
        </w:rPr>
        <w:t>.1采购中心将组织</w:t>
      </w:r>
      <w:r w:rsidR="00834577" w:rsidRPr="00BE4618">
        <w:rPr>
          <w:rFonts w:ascii="宋体" w:hAnsi="宋体" w:hint="eastAsia"/>
          <w:color w:val="000000"/>
          <w:sz w:val="24"/>
        </w:rPr>
        <w:t>询价</w:t>
      </w:r>
      <w:r w:rsidRPr="00BE4618">
        <w:rPr>
          <w:rFonts w:ascii="宋体" w:hAnsi="宋体" w:hint="eastAsia"/>
          <w:color w:val="000000"/>
          <w:sz w:val="24"/>
        </w:rPr>
        <w:t>小组对响应文件进行评审。询价小组由采购人代表和有关技术、经济等方面的专家组成，且人员构成符合政府采购有关规定。</w:t>
      </w:r>
    </w:p>
    <w:p w14:paraId="6A44DBCE" w14:textId="77777777"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hint="eastAsia"/>
          <w:color w:val="000000"/>
          <w:sz w:val="24"/>
        </w:rPr>
        <w:t>2</w:t>
      </w:r>
      <w:r w:rsidRPr="00BE4618">
        <w:rPr>
          <w:rFonts w:ascii="宋体" w:hAnsi="宋体"/>
          <w:color w:val="000000"/>
          <w:sz w:val="24"/>
        </w:rPr>
        <w:t>3</w:t>
      </w:r>
      <w:r w:rsidRPr="00BE4618">
        <w:rPr>
          <w:rFonts w:ascii="宋体" w:hAnsi="宋体" w:hint="eastAsia"/>
          <w:color w:val="000000"/>
          <w:sz w:val="24"/>
        </w:rPr>
        <w:t>.2询价小组独立工作，负责评审所有响应文件并确定成交侯选人。</w:t>
      </w:r>
    </w:p>
    <w:p w14:paraId="6EB16186" w14:textId="77777777" w:rsidR="00AE40B8" w:rsidRPr="00BE4618" w:rsidRDefault="00AE40B8">
      <w:pPr>
        <w:keepNext/>
        <w:keepLines/>
        <w:spacing w:line="360" w:lineRule="auto"/>
        <w:ind w:firstLineChars="150" w:firstLine="420"/>
        <w:outlineLvl w:val="3"/>
        <w:rPr>
          <w:rFonts w:ascii="黑体" w:eastAsia="黑体" w:hAnsi="Arial" w:cs="Arial"/>
          <w:color w:val="000000"/>
          <w:sz w:val="28"/>
          <w:szCs w:val="28"/>
        </w:rPr>
      </w:pPr>
      <w:r w:rsidRPr="00BE4618">
        <w:rPr>
          <w:rFonts w:ascii="黑体" w:eastAsia="黑体" w:hAnsi="Arial" w:cs="Arial" w:hint="eastAsia"/>
          <w:color w:val="000000"/>
          <w:sz w:val="28"/>
          <w:szCs w:val="28"/>
        </w:rPr>
        <w:t>2</w:t>
      </w:r>
      <w:r w:rsidRPr="00BE4618">
        <w:rPr>
          <w:rFonts w:ascii="黑体" w:eastAsia="黑体" w:hAnsi="Arial" w:cs="Arial"/>
          <w:color w:val="000000"/>
          <w:sz w:val="28"/>
          <w:szCs w:val="28"/>
        </w:rPr>
        <w:t>4</w:t>
      </w:r>
      <w:r w:rsidRPr="00BE4618">
        <w:rPr>
          <w:rFonts w:ascii="黑体" w:eastAsia="黑体" w:hAnsi="Arial" w:cs="Arial" w:hint="eastAsia"/>
          <w:color w:val="000000"/>
          <w:sz w:val="28"/>
          <w:szCs w:val="28"/>
        </w:rPr>
        <w:t>．评审过程的保密与公正</w:t>
      </w:r>
    </w:p>
    <w:bookmarkEnd w:id="197"/>
    <w:bookmarkEnd w:id="198"/>
    <w:bookmarkEnd w:id="199"/>
    <w:p w14:paraId="25F73CE7"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color w:val="000000"/>
          <w:sz w:val="24"/>
          <w:szCs w:val="21"/>
        </w:rPr>
        <w:t>2</w:t>
      </w:r>
      <w:r w:rsidRPr="00BE4618">
        <w:rPr>
          <w:rFonts w:ascii="宋体" w:hAnsi="宋体"/>
          <w:color w:val="000000"/>
          <w:sz w:val="24"/>
          <w:szCs w:val="21"/>
        </w:rPr>
        <w:t>4</w:t>
      </w:r>
      <w:r w:rsidRPr="00BE4618">
        <w:rPr>
          <w:rFonts w:ascii="宋体" w:hAnsi="宋体" w:hint="eastAsia"/>
          <w:color w:val="000000"/>
          <w:sz w:val="24"/>
          <w:szCs w:val="21"/>
        </w:rPr>
        <w:t>.1</w:t>
      </w:r>
      <w:r w:rsidRPr="00BE4618">
        <w:rPr>
          <w:rFonts w:ascii="宋体" w:hAnsi="宋体" w:hint="eastAsia"/>
          <w:bCs/>
          <w:color w:val="000000"/>
          <w:sz w:val="24"/>
          <w:szCs w:val="21"/>
        </w:rPr>
        <w:t>凡是与审查、澄清、评价和比较询价响应的有关资料以及授标建议等，采购人、评委、采购中心均不得向供应商或与评审无关的其他人员透露。</w:t>
      </w:r>
    </w:p>
    <w:p w14:paraId="18E84110" w14:textId="77777777"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hint="eastAsia"/>
          <w:color w:val="000000"/>
          <w:sz w:val="24"/>
          <w:szCs w:val="21"/>
        </w:rPr>
        <w:t>2</w:t>
      </w:r>
      <w:r w:rsidRPr="00BE4618">
        <w:rPr>
          <w:rFonts w:ascii="宋体" w:hAnsi="宋体"/>
          <w:color w:val="000000"/>
          <w:sz w:val="24"/>
          <w:szCs w:val="21"/>
        </w:rPr>
        <w:t>4</w:t>
      </w:r>
      <w:r w:rsidRPr="00BE4618">
        <w:rPr>
          <w:rFonts w:ascii="宋体" w:hAnsi="宋体" w:hint="eastAsia"/>
          <w:color w:val="000000"/>
          <w:sz w:val="24"/>
          <w:szCs w:val="21"/>
        </w:rPr>
        <w:t>.2</w:t>
      </w:r>
      <w:r w:rsidRPr="00BE4618">
        <w:rPr>
          <w:rFonts w:ascii="宋体" w:hAnsi="宋体" w:hint="eastAsia"/>
          <w:color w:val="000000"/>
          <w:sz w:val="24"/>
        </w:rPr>
        <w:t>在评审过程中，供应商不得以任何行为影响评标过程，否则其询价响应文件将被作为无效询价响应文件。</w:t>
      </w:r>
    </w:p>
    <w:p w14:paraId="2114BFCE" w14:textId="77777777"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color w:val="000000"/>
          <w:sz w:val="24"/>
        </w:rPr>
        <w:t>24</w:t>
      </w:r>
      <w:r w:rsidRPr="00BE4618">
        <w:rPr>
          <w:rFonts w:ascii="宋体" w:hAnsi="宋体" w:hint="eastAsia"/>
          <w:color w:val="000000"/>
          <w:sz w:val="24"/>
        </w:rPr>
        <w:t>.</w:t>
      </w:r>
      <w:r w:rsidRPr="00BE4618">
        <w:rPr>
          <w:rFonts w:ascii="宋体" w:hAnsi="宋体"/>
          <w:color w:val="000000"/>
          <w:sz w:val="24"/>
        </w:rPr>
        <w:t>3</w:t>
      </w:r>
      <w:r w:rsidRPr="00BE4618">
        <w:rPr>
          <w:rFonts w:ascii="宋体" w:hAnsi="宋体" w:hint="eastAsia"/>
          <w:color w:val="000000"/>
          <w:sz w:val="24"/>
        </w:rPr>
        <w:t xml:space="preserve"> 采购中心和询价 不向未中标的供应商解释未中标原因，也不公布评审过程中的相关细节。</w:t>
      </w:r>
    </w:p>
    <w:p w14:paraId="340F1622"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bookmarkStart w:id="200" w:name="_Toc513029232"/>
      <w:bookmarkStart w:id="201" w:name="_Toc16938548"/>
      <w:bookmarkStart w:id="202" w:name="_Toc20823304"/>
      <w:r w:rsidRPr="00BE4618">
        <w:rPr>
          <w:rFonts w:ascii="Arial" w:eastAsia="黑体" w:hAnsi="Arial" w:cs="Arial" w:hint="eastAsia"/>
          <w:color w:val="000000"/>
          <w:sz w:val="28"/>
          <w:szCs w:val="28"/>
        </w:rPr>
        <w:t>2</w:t>
      </w:r>
      <w:r w:rsidRPr="00BE4618">
        <w:rPr>
          <w:rFonts w:ascii="Arial" w:eastAsia="黑体" w:hAnsi="Arial" w:cs="Arial"/>
          <w:color w:val="000000"/>
          <w:sz w:val="28"/>
          <w:szCs w:val="28"/>
        </w:rPr>
        <w:t>5</w:t>
      </w:r>
      <w:r w:rsidRPr="00BE4618">
        <w:rPr>
          <w:rFonts w:ascii="Arial" w:eastAsia="黑体" w:hAnsi="Arial" w:cs="Arial" w:hint="eastAsia"/>
          <w:color w:val="000000"/>
          <w:sz w:val="28"/>
          <w:szCs w:val="28"/>
        </w:rPr>
        <w:t>．询价响应文件的澄清</w:t>
      </w:r>
      <w:bookmarkEnd w:id="200"/>
      <w:bookmarkEnd w:id="201"/>
      <w:bookmarkEnd w:id="202"/>
    </w:p>
    <w:p w14:paraId="41D0D717" w14:textId="77777777" w:rsidR="00AE40B8" w:rsidRPr="00BE4618" w:rsidRDefault="00AE40B8">
      <w:pPr>
        <w:spacing w:line="360" w:lineRule="auto"/>
        <w:ind w:firstLineChars="200" w:firstLine="480"/>
        <w:rPr>
          <w:rFonts w:ascii="宋体" w:hAnsi="宋体" w:hint="eastAsia"/>
          <w:color w:val="000000"/>
          <w:sz w:val="24"/>
        </w:rPr>
      </w:pPr>
      <w:bookmarkStart w:id="203" w:name="_Toc16938549"/>
      <w:bookmarkStart w:id="204" w:name="_Toc20823305"/>
      <w:bookmarkStart w:id="205" w:name="_Toc513029233"/>
      <w:r w:rsidRPr="00BE4618">
        <w:rPr>
          <w:rFonts w:ascii="宋体" w:hAnsi="宋体"/>
          <w:color w:val="000000"/>
          <w:sz w:val="24"/>
        </w:rPr>
        <w:t>25</w:t>
      </w:r>
      <w:r w:rsidRPr="00BE4618">
        <w:rPr>
          <w:rFonts w:ascii="宋体" w:hAnsi="宋体" w:hint="eastAsia"/>
          <w:color w:val="000000"/>
          <w:sz w:val="24"/>
        </w:rPr>
        <w:t>.</w:t>
      </w:r>
      <w:r w:rsidRPr="00BE4618">
        <w:rPr>
          <w:rFonts w:ascii="宋体" w:hAnsi="宋体"/>
          <w:color w:val="000000"/>
          <w:sz w:val="24"/>
        </w:rPr>
        <w:t>1</w:t>
      </w:r>
      <w:r w:rsidRPr="00BE4618">
        <w:rPr>
          <w:rFonts w:ascii="宋体" w:hAnsi="宋体" w:hint="eastAsia"/>
          <w:color w:val="000000"/>
          <w:sz w:val="24"/>
        </w:rPr>
        <w:t>评审期间，询价小组对询价响应文件中含义不明确、同类问题表述不一致或者有明显文字和计算错误的内容，有权要求供应商作出必要的澄清、说明或者补正。供应商的澄清、说明或者补正不得超出询价响应文件的范围或者改变询价响应文件的实质性内容。询价小组</w:t>
      </w:r>
      <w:r w:rsidRPr="00BE4618">
        <w:rPr>
          <w:rFonts w:ascii="宋体" w:hAnsi="宋体"/>
          <w:color w:val="000000"/>
          <w:sz w:val="24"/>
        </w:rPr>
        <w:t>并非对每个供应商都做澄清要求</w:t>
      </w:r>
      <w:r w:rsidRPr="00BE4618">
        <w:rPr>
          <w:rFonts w:ascii="宋体" w:hAnsi="宋体" w:hint="eastAsia"/>
          <w:color w:val="000000"/>
          <w:sz w:val="24"/>
        </w:rPr>
        <w:t>。</w:t>
      </w:r>
    </w:p>
    <w:p w14:paraId="03D864CD" w14:textId="77777777" w:rsidR="00AE40B8" w:rsidRPr="00BE4618" w:rsidRDefault="00AE40B8">
      <w:pPr>
        <w:spacing w:line="360" w:lineRule="auto"/>
        <w:ind w:firstLine="480"/>
        <w:rPr>
          <w:rFonts w:ascii="宋体" w:hAnsi="宋体" w:hint="eastAsia"/>
          <w:color w:val="000000"/>
          <w:sz w:val="24"/>
        </w:rPr>
      </w:pPr>
      <w:r w:rsidRPr="00BE4618">
        <w:rPr>
          <w:rFonts w:ascii="宋体" w:hAnsi="宋体" w:hint="eastAsia"/>
          <w:color w:val="000000"/>
          <w:sz w:val="24"/>
        </w:rPr>
        <w:t>2</w:t>
      </w:r>
      <w:r w:rsidRPr="00BE4618">
        <w:rPr>
          <w:rFonts w:ascii="宋体" w:hAnsi="宋体"/>
          <w:color w:val="000000"/>
          <w:sz w:val="24"/>
        </w:rPr>
        <w:t>5</w:t>
      </w:r>
      <w:r w:rsidRPr="00BE4618">
        <w:rPr>
          <w:rFonts w:ascii="宋体" w:hAnsi="宋体" w:hint="eastAsia"/>
          <w:color w:val="000000"/>
          <w:sz w:val="24"/>
        </w:rPr>
        <w:t>.2需要供应商进行澄清、说明和补正的，询价小组将通过苏采云系统向供应商发出“澄清要求函”，接到“澄清要求函”的供应商应当按照要求在苏采云系统中提交“澄清响应函”并加盖CA电子公章。澄清、说明和补正的内容作为询价响应文件的补充部分，具体操作方式见《操作手册》。</w:t>
      </w:r>
    </w:p>
    <w:p w14:paraId="1F9FBEFA" w14:textId="77777777" w:rsidR="00AE40B8" w:rsidRPr="00BE4618" w:rsidRDefault="00AE40B8">
      <w:pPr>
        <w:spacing w:line="360" w:lineRule="auto"/>
        <w:ind w:firstLine="480"/>
        <w:rPr>
          <w:rFonts w:ascii="宋体" w:hAnsi="宋体" w:hint="eastAsia"/>
          <w:color w:val="000000"/>
          <w:sz w:val="24"/>
        </w:rPr>
      </w:pPr>
      <w:r w:rsidRPr="00BE4618">
        <w:rPr>
          <w:rFonts w:ascii="宋体" w:hAnsi="宋体" w:hint="eastAsia"/>
          <w:color w:val="000000"/>
          <w:sz w:val="24"/>
        </w:rPr>
        <w:t>2</w:t>
      </w:r>
      <w:r w:rsidRPr="00BE4618">
        <w:rPr>
          <w:rFonts w:ascii="宋体" w:hAnsi="宋体"/>
          <w:color w:val="000000"/>
          <w:sz w:val="24"/>
        </w:rPr>
        <w:t>5</w:t>
      </w:r>
      <w:r w:rsidRPr="00BE4618">
        <w:rPr>
          <w:rFonts w:ascii="宋体" w:hAnsi="宋体" w:hint="eastAsia"/>
          <w:color w:val="000000"/>
          <w:sz w:val="24"/>
        </w:rPr>
        <w:t>.3 接到询价小组澄清、说明和补正要求的供应商如未按规定做出澄清、说明和补正，其风险由供应商自行承担。</w:t>
      </w:r>
    </w:p>
    <w:p w14:paraId="4E6E40A1"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r w:rsidRPr="00BE4618">
        <w:rPr>
          <w:rFonts w:ascii="Arial" w:eastAsia="黑体" w:hAnsi="Arial" w:cs="Arial" w:hint="eastAsia"/>
          <w:color w:val="000000"/>
          <w:sz w:val="28"/>
          <w:szCs w:val="28"/>
        </w:rPr>
        <w:t>2</w:t>
      </w:r>
      <w:r w:rsidRPr="00BE4618">
        <w:rPr>
          <w:rFonts w:ascii="Arial" w:eastAsia="黑体" w:hAnsi="Arial" w:cs="Arial"/>
          <w:color w:val="000000"/>
          <w:sz w:val="28"/>
          <w:szCs w:val="28"/>
        </w:rPr>
        <w:t>6</w:t>
      </w:r>
      <w:r w:rsidRPr="00BE4618">
        <w:rPr>
          <w:rFonts w:ascii="Arial" w:eastAsia="黑体" w:hAnsi="Arial" w:cs="Arial" w:hint="eastAsia"/>
          <w:color w:val="000000"/>
          <w:sz w:val="28"/>
          <w:szCs w:val="28"/>
        </w:rPr>
        <w:t>、对询价响应文件的初审</w:t>
      </w:r>
      <w:bookmarkEnd w:id="203"/>
      <w:bookmarkEnd w:id="204"/>
      <w:bookmarkEnd w:id="205"/>
    </w:p>
    <w:p w14:paraId="76B24916"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color w:val="000000"/>
          <w:sz w:val="24"/>
          <w:szCs w:val="21"/>
        </w:rPr>
        <w:t>2</w:t>
      </w:r>
      <w:r w:rsidRPr="00BE4618">
        <w:rPr>
          <w:rFonts w:ascii="宋体" w:hAnsi="宋体"/>
          <w:color w:val="000000"/>
          <w:sz w:val="24"/>
          <w:szCs w:val="21"/>
        </w:rPr>
        <w:t>6</w:t>
      </w:r>
      <w:r w:rsidRPr="00BE4618">
        <w:rPr>
          <w:rFonts w:ascii="宋体" w:hAnsi="宋体" w:hint="eastAsia"/>
          <w:color w:val="000000"/>
          <w:sz w:val="24"/>
          <w:szCs w:val="21"/>
        </w:rPr>
        <w:t>.1</w:t>
      </w:r>
      <w:r w:rsidRPr="00BE4618">
        <w:rPr>
          <w:rFonts w:ascii="宋体" w:hAnsi="宋体" w:hint="eastAsia"/>
          <w:bCs/>
          <w:color w:val="000000"/>
          <w:sz w:val="24"/>
          <w:szCs w:val="21"/>
        </w:rPr>
        <w:t>询价响应文件初审分为资格审查和符合性审查。</w:t>
      </w:r>
    </w:p>
    <w:p w14:paraId="30AAC0B6"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6</w:t>
      </w:r>
      <w:r w:rsidRPr="00BE4618">
        <w:rPr>
          <w:rFonts w:ascii="宋体" w:hAnsi="宋体" w:hint="eastAsia"/>
          <w:bCs/>
          <w:color w:val="000000"/>
          <w:sz w:val="24"/>
          <w:szCs w:val="21"/>
        </w:rPr>
        <w:t>.1.1 资格审查：依据法律法规和询价文件的规定，由采购人代表对询价响应文件</w:t>
      </w:r>
      <w:r w:rsidRPr="00BE4618">
        <w:rPr>
          <w:rFonts w:ascii="宋体" w:hAnsi="宋体" w:hint="eastAsia"/>
          <w:bCs/>
          <w:color w:val="000000"/>
          <w:sz w:val="24"/>
          <w:szCs w:val="21"/>
        </w:rPr>
        <w:lastRenderedPageBreak/>
        <w:t>中的资格证明文件进行审查。资格审查的结论，采购人以书面形式向询价小组进行反馈。</w:t>
      </w:r>
    </w:p>
    <w:p w14:paraId="21AFD95D"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采购人代表在进行资格性审查的同时，将在</w:t>
      </w:r>
      <w:r w:rsidRPr="00BE4618">
        <w:rPr>
          <w:rFonts w:hint="eastAsia"/>
          <w:color w:val="000000"/>
          <w:sz w:val="24"/>
        </w:rPr>
        <w:t>“信用中国”网站或“中国政府采购网”网站</w:t>
      </w:r>
      <w:r w:rsidRPr="00BE4618">
        <w:rPr>
          <w:rFonts w:ascii="宋体" w:hAnsi="宋体" w:hint="eastAsia"/>
          <w:bCs/>
          <w:color w:val="000000"/>
          <w:sz w:val="24"/>
          <w:szCs w:val="21"/>
        </w:rPr>
        <w:t>查询供应商的信用记录，以确定供应商是否具备询价响应资格,查询结果留存并归档。</w:t>
      </w:r>
    </w:p>
    <w:p w14:paraId="7232970E"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19D9DEDD"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6</w:t>
      </w:r>
      <w:r w:rsidRPr="00BE4618">
        <w:rPr>
          <w:rFonts w:ascii="宋体" w:hAnsi="宋体" w:hint="eastAsia"/>
          <w:bCs/>
          <w:color w:val="000000"/>
          <w:sz w:val="24"/>
          <w:szCs w:val="21"/>
        </w:rPr>
        <w:t>.1.2 符合性审查：依据询价文件的规定，由询价小组从询价响应文件的有效性、完整性和对询价文件的响应程度进行审查，以确定是否对询价文件的实质性要求作出响应。</w:t>
      </w:r>
    </w:p>
    <w:p w14:paraId="5647719E"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6</w:t>
      </w:r>
      <w:r w:rsidRPr="00BE4618">
        <w:rPr>
          <w:rFonts w:ascii="宋体" w:hAnsi="宋体" w:hint="eastAsia"/>
          <w:bCs/>
          <w:color w:val="000000"/>
          <w:sz w:val="24"/>
          <w:szCs w:val="21"/>
        </w:rPr>
        <w:t>.1.3 未通过资格审查或符合性审查的供应商，采购中心将在</w:t>
      </w:r>
      <w:r w:rsidRPr="00BE4618">
        <w:rPr>
          <w:rFonts w:ascii="宋体" w:hAnsi="宋体" w:hint="eastAsia"/>
          <w:color w:val="000000"/>
          <w:sz w:val="24"/>
        </w:rPr>
        <w:t>苏采云系统</w:t>
      </w:r>
      <w:r w:rsidRPr="00BE4618">
        <w:rPr>
          <w:rFonts w:ascii="宋体" w:hAnsi="宋体" w:hint="eastAsia"/>
          <w:bCs/>
          <w:color w:val="000000"/>
          <w:sz w:val="24"/>
          <w:szCs w:val="21"/>
        </w:rPr>
        <w:t>中告知未通过资格审查或符合性审查的原因，评审结束后，采购中心将不再告知未通过资格审查或符合性审查的原因。</w:t>
      </w:r>
    </w:p>
    <w:p w14:paraId="0DDE901F" w14:textId="77777777"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hint="eastAsia"/>
          <w:color w:val="000000"/>
          <w:sz w:val="24"/>
          <w:szCs w:val="21"/>
        </w:rPr>
        <w:t>2</w:t>
      </w:r>
      <w:r w:rsidRPr="00BE4618">
        <w:rPr>
          <w:rFonts w:ascii="宋体" w:hAnsi="宋体"/>
          <w:color w:val="000000"/>
          <w:sz w:val="24"/>
          <w:szCs w:val="21"/>
        </w:rPr>
        <w:t>6</w:t>
      </w:r>
      <w:r w:rsidRPr="00BE4618">
        <w:rPr>
          <w:rFonts w:ascii="宋体" w:hAnsi="宋体" w:hint="eastAsia"/>
          <w:color w:val="000000"/>
          <w:sz w:val="24"/>
          <w:szCs w:val="21"/>
        </w:rPr>
        <w:t>.2</w:t>
      </w:r>
      <w:r w:rsidRPr="00BE4618">
        <w:rPr>
          <w:rFonts w:ascii="宋体" w:hAnsi="宋体" w:hint="eastAsia"/>
          <w:color w:val="000000"/>
          <w:sz w:val="24"/>
        </w:rPr>
        <w:t>在详细评标之前，询价小组将首先审查每份询价响应文件是否实质性响应了询价文件的要求。实质性响应的询价响应应该是与询价文件要求的全部条款、条件和规格相符，没有重大偏离或保留的询价响应。</w:t>
      </w:r>
    </w:p>
    <w:p w14:paraId="2E4BA0F2"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color w:val="000000"/>
          <w:sz w:val="24"/>
        </w:rPr>
        <w:t>所谓重大偏离或保留是指与询价文件规定的实质性要求存在负偏离，或者在实质上与询价文件不一致，而且限制了合同中买方和采购中心的权利或供应商的义务，纠正这些偏离或保留将会对其他实质性响应要求的供应商的竞争地位产生不公正的影响。重大偏离的认定需经过询价小组以少数服从多数的原则作出结论。</w:t>
      </w:r>
      <w:r w:rsidRPr="00BE4618">
        <w:rPr>
          <w:rFonts w:ascii="宋体" w:hAnsi="宋体" w:hint="eastAsia"/>
          <w:bCs/>
          <w:color w:val="000000"/>
          <w:sz w:val="24"/>
          <w:szCs w:val="21"/>
        </w:rPr>
        <w:t>评委决定询价响应文件的响应性只根据询价响应文件本身的内容，而不寻求外部的证据。</w:t>
      </w:r>
    </w:p>
    <w:p w14:paraId="266A39C9"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color w:val="000000"/>
          <w:sz w:val="24"/>
          <w:szCs w:val="21"/>
        </w:rPr>
        <w:t>2</w:t>
      </w:r>
      <w:r w:rsidRPr="00BE4618">
        <w:rPr>
          <w:rFonts w:ascii="宋体" w:hAnsi="宋体"/>
          <w:color w:val="000000"/>
          <w:sz w:val="24"/>
          <w:szCs w:val="21"/>
        </w:rPr>
        <w:t>6</w:t>
      </w:r>
      <w:r w:rsidRPr="00BE4618">
        <w:rPr>
          <w:rFonts w:ascii="宋体" w:hAnsi="宋体" w:hint="eastAsia"/>
          <w:color w:val="000000"/>
          <w:sz w:val="24"/>
          <w:szCs w:val="21"/>
        </w:rPr>
        <w:t>.3</w:t>
      </w:r>
      <w:r w:rsidRPr="00BE4618">
        <w:rPr>
          <w:rFonts w:ascii="宋体" w:hAnsi="宋体" w:hint="eastAsia"/>
          <w:bCs/>
          <w:color w:val="000000"/>
          <w:sz w:val="24"/>
          <w:szCs w:val="21"/>
        </w:rPr>
        <w:t>如果询价响应文件实质上没有响应询价文件的要求，询价小组将予以拒绝，供应商不得通过修改或撤销不合要求的偏离或保留而使其询价响应成为实质性响应的询价响应。</w:t>
      </w:r>
    </w:p>
    <w:p w14:paraId="54378DA3"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color w:val="000000"/>
          <w:sz w:val="24"/>
          <w:szCs w:val="21"/>
        </w:rPr>
        <w:t>2</w:t>
      </w:r>
      <w:r w:rsidRPr="00BE4618">
        <w:rPr>
          <w:rFonts w:ascii="宋体" w:hAnsi="宋体"/>
          <w:color w:val="000000"/>
          <w:sz w:val="24"/>
          <w:szCs w:val="21"/>
        </w:rPr>
        <w:t>6</w:t>
      </w:r>
      <w:r w:rsidRPr="00BE4618">
        <w:rPr>
          <w:rFonts w:ascii="宋体" w:hAnsi="宋体" w:hint="eastAsia"/>
          <w:color w:val="000000"/>
          <w:sz w:val="24"/>
          <w:szCs w:val="21"/>
        </w:rPr>
        <w:t>.4</w:t>
      </w:r>
      <w:r w:rsidRPr="00BE4618">
        <w:rPr>
          <w:rFonts w:ascii="宋体" w:hAnsi="宋体" w:hint="eastAsia"/>
          <w:bCs/>
          <w:color w:val="000000"/>
          <w:sz w:val="24"/>
          <w:szCs w:val="21"/>
        </w:rPr>
        <w:t>询价小组将对确定为实质性响应的询价响应进行进一步审核，看其是否有计算上或累加上的算术错误，修正错误的原则如下：</w:t>
      </w:r>
    </w:p>
    <w:p w14:paraId="72419A33"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（1）询价响应文件中开标一览表内容与询价响应文件中相应内容不一致的，以开标一览表为准。</w:t>
      </w:r>
    </w:p>
    <w:p w14:paraId="59C59D9F"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（2）大写金额和小写金额不一致的，以大写金额为准。</w:t>
      </w:r>
    </w:p>
    <w:p w14:paraId="0D3CC9C9"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（3）单价金额小数点或者百分比有明显错位的，以开标一览表的总价为准，并修改单价。</w:t>
      </w:r>
    </w:p>
    <w:p w14:paraId="7015E282"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（4）总价金额与按单价汇总金额不一致的，以单价金额计算结果为准。</w:t>
      </w:r>
    </w:p>
    <w:p w14:paraId="129F81CD"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lastRenderedPageBreak/>
        <w:t>同时出现两种以上错误的，按照前款规定的顺序修正。</w:t>
      </w:r>
    </w:p>
    <w:p w14:paraId="0C435098"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color w:val="000000"/>
          <w:sz w:val="24"/>
          <w:szCs w:val="21"/>
        </w:rPr>
        <w:t>2</w:t>
      </w:r>
      <w:r w:rsidRPr="00BE4618">
        <w:rPr>
          <w:rFonts w:ascii="宋体" w:hAnsi="宋体"/>
          <w:color w:val="000000"/>
          <w:sz w:val="24"/>
          <w:szCs w:val="21"/>
        </w:rPr>
        <w:t>6</w:t>
      </w:r>
      <w:r w:rsidRPr="00BE4618">
        <w:rPr>
          <w:rFonts w:ascii="宋体" w:hAnsi="宋体" w:hint="eastAsia"/>
          <w:color w:val="000000"/>
          <w:sz w:val="24"/>
          <w:szCs w:val="21"/>
        </w:rPr>
        <w:t>.5</w:t>
      </w:r>
      <w:r w:rsidRPr="00BE4618">
        <w:rPr>
          <w:rFonts w:ascii="宋体" w:hAnsi="宋体" w:hint="eastAsia"/>
          <w:bCs/>
          <w:color w:val="000000"/>
          <w:sz w:val="24"/>
          <w:szCs w:val="21"/>
        </w:rPr>
        <w:t>询价小组将按上述修正错误的方法调整询价响应文件中的询价响应报价，并</w:t>
      </w:r>
      <w:r w:rsidRPr="00BE4618">
        <w:rPr>
          <w:rFonts w:ascii="宋体" w:hAnsi="宋体"/>
          <w:bCs/>
          <w:color w:val="000000"/>
          <w:sz w:val="24"/>
          <w:szCs w:val="21"/>
        </w:rPr>
        <w:t>通过</w:t>
      </w:r>
      <w:r w:rsidRPr="00BE4618">
        <w:rPr>
          <w:rFonts w:ascii="宋体" w:hAnsi="宋体" w:hint="eastAsia"/>
          <w:color w:val="000000"/>
          <w:sz w:val="24"/>
        </w:rPr>
        <w:t>苏采云系统</w:t>
      </w:r>
      <w:r w:rsidRPr="00BE4618">
        <w:rPr>
          <w:rFonts w:ascii="宋体" w:hAnsi="宋体" w:hint="eastAsia"/>
          <w:bCs/>
          <w:color w:val="000000"/>
          <w:sz w:val="24"/>
          <w:szCs w:val="21"/>
        </w:rPr>
        <w:t>告知</w:t>
      </w:r>
      <w:r w:rsidRPr="00BE4618">
        <w:rPr>
          <w:rFonts w:ascii="宋体" w:hAnsi="宋体"/>
          <w:bCs/>
          <w:color w:val="000000"/>
          <w:sz w:val="24"/>
          <w:szCs w:val="21"/>
        </w:rPr>
        <w:t>供应商，</w:t>
      </w:r>
      <w:r w:rsidRPr="00BE4618">
        <w:rPr>
          <w:rFonts w:ascii="宋体" w:hAnsi="宋体" w:hint="eastAsia"/>
          <w:bCs/>
          <w:color w:val="000000"/>
          <w:sz w:val="24"/>
          <w:szCs w:val="21"/>
        </w:rPr>
        <w:t>调整后的价格应对供应商具有约束力。如果供应商不接受修正后的价格，则其询价响应将被拒绝。</w:t>
      </w:r>
    </w:p>
    <w:p w14:paraId="0D7796C3" w14:textId="77777777" w:rsidR="00AE40B8" w:rsidRPr="00BE4618" w:rsidRDefault="00AE40B8">
      <w:pPr>
        <w:spacing w:line="360" w:lineRule="auto"/>
        <w:ind w:firstLine="420"/>
        <w:rPr>
          <w:rFonts w:ascii="宋体" w:hAnsi="宋体" w:hint="eastAsia"/>
          <w:color w:val="000000"/>
          <w:sz w:val="24"/>
          <w:szCs w:val="21"/>
        </w:rPr>
      </w:pPr>
      <w:bookmarkStart w:id="206" w:name="_Toc20823306"/>
      <w:bookmarkStart w:id="207" w:name="_Toc16938550"/>
      <w:bookmarkStart w:id="208" w:name="_Toc513029234"/>
      <w:r w:rsidRPr="00BE4618">
        <w:rPr>
          <w:rFonts w:ascii="宋体" w:hAnsi="宋体" w:hint="eastAsia"/>
          <w:color w:val="000000"/>
          <w:sz w:val="24"/>
          <w:szCs w:val="21"/>
        </w:rPr>
        <w:t>2</w:t>
      </w:r>
      <w:r w:rsidRPr="00BE4618">
        <w:rPr>
          <w:rFonts w:ascii="宋体" w:hAnsi="宋体"/>
          <w:color w:val="000000"/>
          <w:sz w:val="24"/>
          <w:szCs w:val="21"/>
        </w:rPr>
        <w:t>6</w:t>
      </w:r>
      <w:r w:rsidRPr="00BE4618">
        <w:rPr>
          <w:rFonts w:ascii="宋体" w:hAnsi="宋体" w:hint="eastAsia"/>
          <w:color w:val="000000"/>
          <w:sz w:val="24"/>
          <w:szCs w:val="21"/>
        </w:rPr>
        <w:t>.7供应商在开、评标全过程中应保持通讯畅通，及时登录</w:t>
      </w:r>
      <w:r w:rsidRPr="00BE4618">
        <w:rPr>
          <w:rFonts w:ascii="宋体" w:hAnsi="宋体" w:hint="eastAsia"/>
          <w:color w:val="000000"/>
          <w:sz w:val="24"/>
        </w:rPr>
        <w:t>苏采云系统</w:t>
      </w:r>
      <w:r w:rsidRPr="00BE4618">
        <w:rPr>
          <w:rFonts w:ascii="宋体" w:hAnsi="宋体" w:hint="eastAsia"/>
          <w:color w:val="000000"/>
          <w:sz w:val="24"/>
          <w:szCs w:val="21"/>
        </w:rPr>
        <w:t>查阅</w:t>
      </w:r>
      <w:r w:rsidRPr="00BE4618">
        <w:rPr>
          <w:rFonts w:ascii="宋体" w:hAnsi="宋体"/>
          <w:color w:val="000000"/>
          <w:sz w:val="24"/>
          <w:szCs w:val="21"/>
        </w:rPr>
        <w:t>、答复相关</w:t>
      </w:r>
      <w:r w:rsidRPr="00BE4618">
        <w:rPr>
          <w:rFonts w:ascii="宋体" w:hAnsi="宋体" w:hint="eastAsia"/>
          <w:color w:val="000000"/>
          <w:sz w:val="24"/>
          <w:szCs w:val="21"/>
        </w:rPr>
        <w:t>信息</w:t>
      </w:r>
      <w:r w:rsidRPr="00BE4618">
        <w:rPr>
          <w:rFonts w:ascii="宋体" w:hAnsi="宋体"/>
          <w:color w:val="000000"/>
          <w:sz w:val="24"/>
          <w:szCs w:val="21"/>
        </w:rPr>
        <w:t>，</w:t>
      </w:r>
      <w:r w:rsidRPr="00BE4618">
        <w:rPr>
          <w:rFonts w:ascii="宋体" w:hAnsi="宋体" w:hint="eastAsia"/>
          <w:color w:val="000000"/>
          <w:sz w:val="24"/>
          <w:szCs w:val="21"/>
        </w:rPr>
        <w:t>并安排专人与采购中心及询价小组联系。</w:t>
      </w:r>
    </w:p>
    <w:p w14:paraId="3FDF6B84" w14:textId="77777777" w:rsidR="00AE40B8" w:rsidRPr="00BE4618" w:rsidRDefault="00AE40B8">
      <w:pPr>
        <w:keepNext/>
        <w:keepLines/>
        <w:spacing w:line="360" w:lineRule="auto"/>
        <w:ind w:firstLineChars="150" w:firstLine="420"/>
        <w:outlineLvl w:val="3"/>
        <w:rPr>
          <w:rFonts w:ascii="Arial" w:eastAsia="黑体" w:hAnsi="Arial" w:cs="Arial"/>
          <w:color w:val="000000"/>
          <w:sz w:val="28"/>
          <w:szCs w:val="28"/>
        </w:rPr>
      </w:pPr>
      <w:r w:rsidRPr="00BE4618">
        <w:rPr>
          <w:rFonts w:ascii="Arial" w:eastAsia="黑体" w:hAnsi="Arial" w:cs="Arial" w:hint="eastAsia"/>
          <w:color w:val="000000"/>
          <w:sz w:val="28"/>
          <w:szCs w:val="28"/>
        </w:rPr>
        <w:t>2</w:t>
      </w:r>
      <w:r w:rsidRPr="00BE4618">
        <w:rPr>
          <w:rFonts w:ascii="Arial" w:eastAsia="黑体" w:hAnsi="Arial" w:cs="Arial"/>
          <w:color w:val="000000"/>
          <w:sz w:val="28"/>
          <w:szCs w:val="28"/>
        </w:rPr>
        <w:t>7</w:t>
      </w:r>
      <w:r w:rsidRPr="00BE4618">
        <w:rPr>
          <w:rFonts w:ascii="Arial" w:eastAsia="黑体" w:hAnsi="Arial" w:cs="Arial" w:hint="eastAsia"/>
          <w:color w:val="000000"/>
          <w:sz w:val="28"/>
          <w:szCs w:val="28"/>
        </w:rPr>
        <w:t>、</w:t>
      </w:r>
      <w:bookmarkEnd w:id="206"/>
      <w:bookmarkEnd w:id="207"/>
      <w:bookmarkEnd w:id="208"/>
      <w:r w:rsidRPr="00BE4618">
        <w:rPr>
          <w:rFonts w:ascii="Arial" w:eastAsia="黑体" w:hAnsi="Arial" w:cs="Arial" w:hint="eastAsia"/>
          <w:color w:val="000000"/>
          <w:sz w:val="28"/>
          <w:szCs w:val="28"/>
        </w:rPr>
        <w:t>无效询价响应条款和废标条款</w:t>
      </w:r>
    </w:p>
    <w:p w14:paraId="792C7506" w14:textId="77777777" w:rsidR="00AE40B8" w:rsidRPr="00BE4618" w:rsidRDefault="00AE40B8">
      <w:pPr>
        <w:spacing w:line="360" w:lineRule="auto"/>
        <w:ind w:firstLineChars="200" w:firstLine="480"/>
        <w:rPr>
          <w:rFonts w:ascii="宋体" w:hAnsi="宋体" w:hint="eastAsia"/>
          <w:bCs/>
          <w:color w:val="000000"/>
          <w:sz w:val="24"/>
          <w:szCs w:val="21"/>
        </w:rPr>
      </w:pPr>
      <w:bookmarkStart w:id="209" w:name="_Toc513029235"/>
      <w:bookmarkStart w:id="210" w:name="_Toc16938551"/>
      <w:bookmarkStart w:id="211" w:name="_Toc20823307"/>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.1无效询价响应条款</w:t>
      </w:r>
    </w:p>
    <w:p w14:paraId="399271B9"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.1.1 供应商在</w:t>
      </w:r>
      <w:r w:rsidRPr="00BE4618">
        <w:rPr>
          <w:rFonts w:ascii="宋体" w:hAnsi="宋体" w:hint="eastAsia"/>
          <w:color w:val="000000"/>
          <w:sz w:val="24"/>
        </w:rPr>
        <w:t>苏采云系统</w:t>
      </w:r>
      <w:r w:rsidRPr="00BE4618">
        <w:rPr>
          <w:rFonts w:ascii="宋体" w:hAnsi="宋体" w:hint="eastAsia"/>
          <w:bCs/>
          <w:color w:val="000000"/>
          <w:sz w:val="24"/>
          <w:szCs w:val="21"/>
        </w:rPr>
        <w:t>规定的时间内未成功解密电子询价响应文件的。</w:t>
      </w:r>
    </w:p>
    <w:p w14:paraId="42219A80"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.1.</w:t>
      </w:r>
      <w:r w:rsidRPr="00BE4618">
        <w:rPr>
          <w:rFonts w:ascii="宋体" w:hAnsi="宋体"/>
          <w:bCs/>
          <w:color w:val="000000"/>
          <w:sz w:val="24"/>
          <w:szCs w:val="21"/>
        </w:rPr>
        <w:t>2</w:t>
      </w:r>
      <w:r w:rsidRPr="00BE4618">
        <w:rPr>
          <w:rFonts w:ascii="宋体" w:hAnsi="宋体" w:hint="eastAsia"/>
          <w:bCs/>
          <w:color w:val="000000"/>
          <w:sz w:val="24"/>
          <w:szCs w:val="21"/>
        </w:rPr>
        <w:t xml:space="preserve"> 供应商未按照询价文件要求上传电子询价响应文件的。</w:t>
      </w:r>
    </w:p>
    <w:p w14:paraId="1E31079B"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.1.</w:t>
      </w:r>
      <w:r w:rsidRPr="00BE4618">
        <w:rPr>
          <w:rFonts w:ascii="宋体" w:hAnsi="宋体"/>
          <w:bCs/>
          <w:color w:val="000000"/>
          <w:sz w:val="24"/>
          <w:szCs w:val="21"/>
        </w:rPr>
        <w:t>3</w:t>
      </w:r>
      <w:r w:rsidRPr="00BE4618">
        <w:rPr>
          <w:rFonts w:ascii="宋体" w:hAnsi="宋体" w:hint="eastAsia"/>
          <w:bCs/>
          <w:color w:val="000000"/>
          <w:sz w:val="24"/>
          <w:szCs w:val="21"/>
        </w:rPr>
        <w:t>同一供应商提交两个</w:t>
      </w:r>
      <w:r w:rsidRPr="00BE4618">
        <w:rPr>
          <w:rFonts w:ascii="宋体" w:hAnsi="宋体"/>
          <w:bCs/>
          <w:color w:val="000000"/>
          <w:sz w:val="24"/>
          <w:szCs w:val="21"/>
        </w:rPr>
        <w:t>（</w:t>
      </w:r>
      <w:r w:rsidRPr="00BE4618">
        <w:rPr>
          <w:rFonts w:ascii="宋体" w:hAnsi="宋体" w:hint="eastAsia"/>
          <w:bCs/>
          <w:color w:val="000000"/>
          <w:sz w:val="24"/>
          <w:szCs w:val="21"/>
        </w:rPr>
        <w:t>含</w:t>
      </w:r>
      <w:r w:rsidRPr="00BE4618">
        <w:rPr>
          <w:rFonts w:ascii="宋体" w:hAnsi="宋体"/>
          <w:bCs/>
          <w:color w:val="000000"/>
          <w:sz w:val="24"/>
          <w:szCs w:val="21"/>
        </w:rPr>
        <w:t>两个）</w:t>
      </w:r>
      <w:r w:rsidRPr="00BE4618">
        <w:rPr>
          <w:rFonts w:ascii="宋体" w:hAnsi="宋体" w:hint="eastAsia"/>
          <w:bCs/>
          <w:color w:val="000000"/>
          <w:sz w:val="24"/>
          <w:szCs w:val="21"/>
        </w:rPr>
        <w:t>以上不同的</w:t>
      </w:r>
      <w:r w:rsidRPr="00BE4618">
        <w:rPr>
          <w:rFonts w:ascii="宋体" w:hAnsi="宋体"/>
          <w:bCs/>
          <w:color w:val="000000"/>
          <w:sz w:val="24"/>
          <w:szCs w:val="21"/>
        </w:rPr>
        <w:t>询价响应报价的。</w:t>
      </w:r>
    </w:p>
    <w:p w14:paraId="59FD7663"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.1.</w:t>
      </w:r>
      <w:r w:rsidRPr="00BE4618">
        <w:rPr>
          <w:rFonts w:ascii="宋体" w:hAnsi="宋体"/>
          <w:bCs/>
          <w:color w:val="000000"/>
          <w:sz w:val="24"/>
          <w:szCs w:val="21"/>
        </w:rPr>
        <w:t>4</w:t>
      </w:r>
      <w:r w:rsidRPr="00BE4618">
        <w:rPr>
          <w:rFonts w:ascii="宋体" w:hAnsi="宋体" w:hint="eastAsia"/>
          <w:bCs/>
          <w:color w:val="000000"/>
          <w:sz w:val="24"/>
          <w:szCs w:val="21"/>
        </w:rPr>
        <w:t>供应商不具备询价文件中规定资格要求的。</w:t>
      </w:r>
    </w:p>
    <w:p w14:paraId="6BB38CD4"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.1.</w:t>
      </w:r>
      <w:r w:rsidRPr="00BE4618">
        <w:rPr>
          <w:rFonts w:ascii="宋体" w:hAnsi="宋体"/>
          <w:bCs/>
          <w:color w:val="000000"/>
          <w:sz w:val="24"/>
          <w:szCs w:val="21"/>
        </w:rPr>
        <w:t>5</w:t>
      </w:r>
      <w:r w:rsidRPr="00BE4618">
        <w:rPr>
          <w:rFonts w:ascii="宋体" w:hAnsi="宋体" w:hint="eastAsia"/>
          <w:bCs/>
          <w:color w:val="000000"/>
          <w:sz w:val="24"/>
          <w:szCs w:val="21"/>
        </w:rPr>
        <w:t>供应商的报价超过了采购预算或最高限价的。</w:t>
      </w:r>
    </w:p>
    <w:p w14:paraId="622E8B30" w14:textId="77777777" w:rsidR="00AE40B8" w:rsidRPr="00BE4618" w:rsidRDefault="00AE40B8">
      <w:pPr>
        <w:spacing w:line="360" w:lineRule="auto"/>
        <w:ind w:firstLineChars="200" w:firstLine="480"/>
        <w:rPr>
          <w:rFonts w:ascii="宋体" w:hAnsi="宋体" w:hint="eastAsia"/>
          <w:bCs/>
          <w:i/>
          <w:color w:val="000000"/>
          <w:sz w:val="24"/>
          <w:szCs w:val="21"/>
          <w:u w:val="single"/>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.1.</w:t>
      </w:r>
      <w:r w:rsidRPr="00BE4618">
        <w:rPr>
          <w:rFonts w:ascii="宋体" w:hAnsi="宋体"/>
          <w:bCs/>
          <w:color w:val="000000"/>
          <w:sz w:val="24"/>
          <w:szCs w:val="21"/>
        </w:rPr>
        <w:t>6</w:t>
      </w:r>
      <w:r w:rsidRPr="00BE4618">
        <w:rPr>
          <w:rFonts w:ascii="宋体" w:hAnsi="宋体" w:hint="eastAsia"/>
          <w:bCs/>
          <w:color w:val="000000"/>
          <w:sz w:val="24"/>
          <w:szCs w:val="21"/>
        </w:rPr>
        <w:t>未通过符合性审查的。</w:t>
      </w:r>
    </w:p>
    <w:p w14:paraId="2E9E991D" w14:textId="77777777" w:rsidR="00AE40B8" w:rsidRPr="00BE4618" w:rsidRDefault="00AE40B8">
      <w:pPr>
        <w:spacing w:line="360" w:lineRule="auto"/>
        <w:ind w:firstLineChars="150" w:firstLine="360"/>
        <w:rPr>
          <w:rFonts w:ascii="宋体" w:hAnsi="宋体" w:hint="eastAsia"/>
          <w:bCs/>
          <w:iCs/>
          <w:color w:val="000000"/>
          <w:sz w:val="24"/>
          <w:szCs w:val="21"/>
          <w:u w:val="single"/>
        </w:rPr>
      </w:pPr>
      <w:r w:rsidRPr="00BE4618">
        <w:rPr>
          <w:rFonts w:ascii="宋体" w:hAnsi="宋体" w:hint="eastAsia"/>
          <w:bCs/>
          <w:color w:val="000000"/>
          <w:sz w:val="24"/>
          <w:szCs w:val="21"/>
        </w:rPr>
        <w:t xml:space="preserve"> 2</w:t>
      </w:r>
      <w:r w:rsidRPr="00BE4618">
        <w:rPr>
          <w:rFonts w:ascii="宋体" w:hAnsi="宋体"/>
          <w:bCs/>
          <w:color w:val="000000"/>
          <w:sz w:val="24"/>
          <w:szCs w:val="21"/>
        </w:rPr>
        <w:t>7</w:t>
      </w:r>
      <w:r w:rsidRPr="00BE4618">
        <w:rPr>
          <w:rFonts w:ascii="宋体" w:hAnsi="宋体" w:hint="eastAsia"/>
          <w:bCs/>
          <w:color w:val="000000"/>
          <w:sz w:val="24"/>
          <w:szCs w:val="21"/>
        </w:rPr>
        <w:t>.1.</w:t>
      </w:r>
      <w:r w:rsidRPr="00BE4618">
        <w:rPr>
          <w:rFonts w:ascii="宋体" w:hAnsi="宋体"/>
          <w:bCs/>
          <w:color w:val="000000"/>
          <w:sz w:val="24"/>
          <w:szCs w:val="21"/>
        </w:rPr>
        <w:t>7</w:t>
      </w:r>
      <w:r w:rsidRPr="00BE4618">
        <w:rPr>
          <w:rFonts w:ascii="宋体" w:hAnsi="宋体" w:hint="eastAsia"/>
          <w:bCs/>
          <w:color w:val="000000"/>
          <w:sz w:val="24"/>
          <w:szCs w:val="21"/>
        </w:rPr>
        <w:t>不符合询价文件中规定的实质性要求和条件的</w:t>
      </w:r>
    </w:p>
    <w:p w14:paraId="1564BDDC"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.1.</w:t>
      </w:r>
      <w:r w:rsidRPr="00BE4618">
        <w:rPr>
          <w:rFonts w:ascii="宋体" w:hAnsi="宋体"/>
          <w:bCs/>
          <w:color w:val="000000"/>
          <w:sz w:val="24"/>
          <w:szCs w:val="21"/>
        </w:rPr>
        <w:t>8</w:t>
      </w:r>
      <w:r w:rsidRPr="00BE4618">
        <w:rPr>
          <w:rFonts w:ascii="宋体" w:hAnsi="宋体" w:hint="eastAsia"/>
          <w:bCs/>
          <w:color w:val="000000"/>
          <w:sz w:val="24"/>
          <w:szCs w:val="21"/>
        </w:rPr>
        <w:t xml:space="preserve"> 供应商被 </w:t>
      </w:r>
      <w:r w:rsidRPr="00BE4618">
        <w:rPr>
          <w:rFonts w:hint="eastAsia"/>
          <w:color w:val="000000"/>
          <w:sz w:val="24"/>
        </w:rPr>
        <w:t>“信用中国”网站或“中国政府采购网”网站</w:t>
      </w:r>
      <w:r w:rsidRPr="00BE4618">
        <w:rPr>
          <w:rFonts w:ascii="宋体" w:hAnsi="宋体" w:hint="eastAsia"/>
          <w:bCs/>
          <w:color w:val="000000"/>
          <w:sz w:val="24"/>
          <w:szCs w:val="21"/>
        </w:rPr>
        <w:t>列入失信被执行人或重大税收违法案件当事人名单或政府采购严重失信行为记录名单。或查询</w:t>
      </w:r>
      <w:r w:rsidRPr="00BE4618">
        <w:rPr>
          <w:rFonts w:hint="eastAsia"/>
          <w:color w:val="000000"/>
          <w:sz w:val="24"/>
        </w:rPr>
        <w:t>“信用中国”网站或“中国政府采购网”网站</w:t>
      </w:r>
      <w:r w:rsidRPr="00BE4618">
        <w:rPr>
          <w:rFonts w:ascii="宋体" w:hAnsi="宋体" w:hint="eastAsia"/>
          <w:bCs/>
          <w:color w:val="000000"/>
          <w:sz w:val="24"/>
          <w:szCs w:val="21"/>
        </w:rPr>
        <w:t>后发现供应商存在其他不符合《中华人民共和国政府采购法》第二十二条规定条件的信用记录。</w:t>
      </w:r>
    </w:p>
    <w:p w14:paraId="54D46FF8"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.1.</w:t>
      </w:r>
      <w:r w:rsidRPr="00BE4618">
        <w:rPr>
          <w:rFonts w:ascii="宋体" w:hAnsi="宋体"/>
          <w:bCs/>
          <w:color w:val="000000"/>
          <w:sz w:val="24"/>
          <w:szCs w:val="21"/>
        </w:rPr>
        <w:t>9</w:t>
      </w:r>
      <w:r w:rsidRPr="00BE4618">
        <w:rPr>
          <w:rFonts w:ascii="宋体" w:hAnsi="宋体" w:hint="eastAsia"/>
          <w:bCs/>
          <w:color w:val="000000"/>
          <w:sz w:val="24"/>
          <w:szCs w:val="21"/>
        </w:rPr>
        <w:t xml:space="preserve">  询价响应文件含有采购人不能接受的附加条件的。</w:t>
      </w:r>
    </w:p>
    <w:p w14:paraId="74D86F22"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.1.</w:t>
      </w:r>
      <w:r w:rsidRPr="00BE4618">
        <w:rPr>
          <w:rFonts w:ascii="宋体" w:hAnsi="宋体"/>
          <w:bCs/>
          <w:color w:val="000000"/>
          <w:sz w:val="24"/>
          <w:szCs w:val="21"/>
        </w:rPr>
        <w:t>10</w:t>
      </w:r>
      <w:r w:rsidRPr="00BE4618">
        <w:rPr>
          <w:rFonts w:ascii="宋体" w:hAnsi="宋体" w:hint="eastAsia"/>
          <w:bCs/>
          <w:color w:val="000000"/>
          <w:sz w:val="24"/>
          <w:szCs w:val="21"/>
        </w:rPr>
        <w:t>询价小组认为供应商的报价明显低于其他通过符合性审查供应商的报价，有可能影响产品质量或者不能诚信履约的，将通过</w:t>
      </w:r>
      <w:r w:rsidRPr="00BE4618">
        <w:rPr>
          <w:rFonts w:ascii="宋体" w:hAnsi="宋体" w:hint="eastAsia"/>
          <w:color w:val="000000"/>
          <w:sz w:val="24"/>
        </w:rPr>
        <w:t>苏采云系统</w:t>
      </w:r>
      <w:r w:rsidRPr="00BE4618">
        <w:rPr>
          <w:rFonts w:ascii="宋体" w:hAnsi="宋体" w:hint="eastAsia"/>
          <w:bCs/>
          <w:color w:val="000000"/>
          <w:sz w:val="24"/>
          <w:szCs w:val="21"/>
        </w:rPr>
        <w:t>要求其在合理的时间内提供说明，必要时提交相关证明材料；供应商不能证明其报价合理性的，询价小组应当将其作为无效询价响应处理。</w:t>
      </w:r>
    </w:p>
    <w:p w14:paraId="2E2C56BA"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.1.1</w:t>
      </w:r>
      <w:r w:rsidRPr="00BE4618">
        <w:rPr>
          <w:rFonts w:ascii="宋体" w:hAnsi="宋体"/>
          <w:bCs/>
          <w:color w:val="000000"/>
          <w:sz w:val="24"/>
          <w:szCs w:val="21"/>
        </w:rPr>
        <w:t>1</w:t>
      </w:r>
      <w:r w:rsidRPr="00BE4618">
        <w:rPr>
          <w:rFonts w:ascii="宋体" w:hAnsi="宋体" w:hint="eastAsia"/>
          <w:bCs/>
          <w:color w:val="000000"/>
          <w:sz w:val="24"/>
          <w:szCs w:val="21"/>
        </w:rPr>
        <w:t xml:space="preserve"> 本项目采购产品被财政部、国家发改委、生态环境部等列入“节能产品品目清单”、“环境标志产品品目清单”强制采购范围，而供应商所询价响应产品不在强制采购范围内的。（询价响应产品如属于政府强制采购节能产品品目清单范围内，询价响应文件中必须提供国家确定的认证机构出具的、处于有效期之内的该节能产品认证证书图片）</w:t>
      </w:r>
    </w:p>
    <w:p w14:paraId="7607DC48"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.1.1</w:t>
      </w:r>
      <w:r w:rsidRPr="00BE4618">
        <w:rPr>
          <w:rFonts w:ascii="宋体" w:hAnsi="宋体"/>
          <w:bCs/>
          <w:color w:val="000000"/>
          <w:sz w:val="24"/>
          <w:szCs w:val="21"/>
        </w:rPr>
        <w:t>2</w:t>
      </w:r>
      <w:r w:rsidRPr="00BE4618">
        <w:rPr>
          <w:rFonts w:ascii="宋体" w:hAnsi="宋体" w:hint="eastAsia"/>
          <w:bCs/>
          <w:color w:val="000000"/>
          <w:sz w:val="24"/>
          <w:szCs w:val="21"/>
        </w:rPr>
        <w:t xml:space="preserve"> 询价响应文件未按照询价文件要求加盖CA电子公章的。</w:t>
      </w:r>
    </w:p>
    <w:p w14:paraId="269AB7A2"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.1.1</w:t>
      </w:r>
      <w:r w:rsidRPr="00BE4618">
        <w:rPr>
          <w:rFonts w:ascii="宋体" w:hAnsi="宋体"/>
          <w:bCs/>
          <w:color w:val="000000"/>
          <w:sz w:val="24"/>
          <w:szCs w:val="21"/>
        </w:rPr>
        <w:t>3</w:t>
      </w:r>
      <w:r w:rsidRPr="00BE4618">
        <w:rPr>
          <w:rFonts w:ascii="宋体" w:hAnsi="宋体" w:hint="eastAsia"/>
          <w:bCs/>
          <w:color w:val="000000"/>
          <w:sz w:val="24"/>
          <w:szCs w:val="21"/>
        </w:rPr>
        <w:t>其他法律、法规及本询价文件规定的属无效询价响应的情形。</w:t>
      </w:r>
    </w:p>
    <w:p w14:paraId="188396E6"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lastRenderedPageBreak/>
        <w:t>2</w:t>
      </w:r>
      <w:r w:rsidRPr="00BE4618">
        <w:rPr>
          <w:rFonts w:ascii="宋体" w:hAnsi="宋体"/>
          <w:bCs/>
          <w:color w:val="000000"/>
          <w:sz w:val="24"/>
          <w:szCs w:val="21"/>
        </w:rPr>
        <w:t>7</w:t>
      </w:r>
      <w:r w:rsidRPr="00BE4618">
        <w:rPr>
          <w:rFonts w:ascii="宋体" w:hAnsi="宋体" w:hint="eastAsia"/>
          <w:bCs/>
          <w:color w:val="000000"/>
          <w:sz w:val="24"/>
          <w:szCs w:val="21"/>
        </w:rPr>
        <w:t>.2废标条款</w:t>
      </w:r>
    </w:p>
    <w:p w14:paraId="0B40AF41"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.2.1符合专业条件的供应商或者对询价文件作实质响应的供应商不足三家的。</w:t>
      </w:r>
    </w:p>
    <w:p w14:paraId="4B8FFED8"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.2.2出现影响采购公正的违法、违规行为的。</w:t>
      </w:r>
    </w:p>
    <w:p w14:paraId="6E308114"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.2.3因重大变故，采购任务取消的。</w:t>
      </w:r>
    </w:p>
    <w:p w14:paraId="55D4C996"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.2.4询价小组认定询价文件存在歧义、重大缺陷导致评审工作无法进行。</w:t>
      </w:r>
    </w:p>
    <w:p w14:paraId="5F4659EE"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.2.5 因</w:t>
      </w:r>
      <w:r w:rsidRPr="00BE4618">
        <w:rPr>
          <w:rFonts w:ascii="宋体" w:hAnsi="宋体" w:hint="eastAsia"/>
          <w:color w:val="000000"/>
          <w:sz w:val="24"/>
        </w:rPr>
        <w:t>苏采云系统</w:t>
      </w:r>
      <w:r w:rsidRPr="00BE4618">
        <w:rPr>
          <w:rFonts w:ascii="宋体" w:hAnsi="宋体"/>
          <w:bCs/>
          <w:color w:val="000000"/>
          <w:sz w:val="24"/>
          <w:szCs w:val="21"/>
        </w:rPr>
        <w:t>系统故障原因造成开标不成功</w:t>
      </w:r>
      <w:r w:rsidRPr="00BE4618">
        <w:rPr>
          <w:rFonts w:ascii="宋体" w:hAnsi="宋体" w:hint="eastAsia"/>
          <w:bCs/>
          <w:color w:val="000000"/>
          <w:sz w:val="24"/>
          <w:szCs w:val="21"/>
        </w:rPr>
        <w:t>的</w:t>
      </w:r>
      <w:r w:rsidRPr="00BE4618">
        <w:rPr>
          <w:rFonts w:ascii="宋体" w:hAnsi="宋体"/>
          <w:bCs/>
          <w:color w:val="000000"/>
          <w:sz w:val="24"/>
          <w:szCs w:val="21"/>
        </w:rPr>
        <w:t>。</w:t>
      </w:r>
    </w:p>
    <w:p w14:paraId="28F4E285"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.3 询价响应截止时间结束后参加询价响应的供应商不足三家的处理：</w:t>
      </w:r>
    </w:p>
    <w:p w14:paraId="55A2C0BD"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7</w:t>
      </w:r>
      <w:r w:rsidRPr="00BE4618">
        <w:rPr>
          <w:rFonts w:ascii="宋体" w:hAnsi="宋体" w:hint="eastAsia"/>
          <w:bCs/>
          <w:color w:val="000000"/>
          <w:sz w:val="24"/>
          <w:szCs w:val="21"/>
        </w:rPr>
        <w:t>.3.1如出现询价响应截止时间结束后参加询价响应的供应商或者在评标期间对询价文件做出实质响应的供应商不足三家情况，按政府采购相关规定执行。</w:t>
      </w:r>
    </w:p>
    <w:p w14:paraId="5FC8E3E1" w14:textId="77777777" w:rsidR="00AE40B8" w:rsidRPr="00BE4618" w:rsidRDefault="00AE40B8">
      <w:pPr>
        <w:keepNext/>
        <w:keepLines/>
        <w:spacing w:line="360" w:lineRule="auto"/>
        <w:ind w:firstLineChars="150" w:firstLine="482"/>
        <w:outlineLvl w:val="2"/>
        <w:rPr>
          <w:b/>
          <w:bCs/>
          <w:color w:val="000000"/>
          <w:sz w:val="32"/>
          <w:szCs w:val="32"/>
        </w:rPr>
      </w:pPr>
      <w:bookmarkStart w:id="212" w:name="_Toc120614219"/>
      <w:r w:rsidRPr="00BE4618">
        <w:rPr>
          <w:rFonts w:hint="eastAsia"/>
          <w:b/>
          <w:bCs/>
          <w:color w:val="000000"/>
          <w:sz w:val="32"/>
          <w:szCs w:val="32"/>
        </w:rPr>
        <w:t>六、</w:t>
      </w:r>
      <w:bookmarkEnd w:id="209"/>
      <w:bookmarkEnd w:id="210"/>
      <w:bookmarkEnd w:id="211"/>
      <w:bookmarkEnd w:id="212"/>
      <w:r w:rsidRPr="00BE4618">
        <w:rPr>
          <w:rFonts w:hint="eastAsia"/>
          <w:b/>
          <w:bCs/>
          <w:color w:val="000000"/>
          <w:sz w:val="32"/>
          <w:szCs w:val="32"/>
        </w:rPr>
        <w:t>成交</w:t>
      </w:r>
    </w:p>
    <w:p w14:paraId="38DB2B0C" w14:textId="77777777" w:rsidR="00AE40B8" w:rsidRPr="00BE4618" w:rsidRDefault="00AE40B8">
      <w:pPr>
        <w:keepNext/>
        <w:keepLines/>
        <w:spacing w:line="360" w:lineRule="auto"/>
        <w:ind w:firstLineChars="200" w:firstLine="600"/>
        <w:outlineLvl w:val="3"/>
        <w:rPr>
          <w:rFonts w:ascii="黑体" w:eastAsia="黑体" w:hAnsi="宋体" w:hint="eastAsia"/>
          <w:bCs/>
          <w:color w:val="000000"/>
          <w:sz w:val="30"/>
          <w:szCs w:val="30"/>
        </w:rPr>
      </w:pPr>
      <w:bookmarkStart w:id="213" w:name="_Toc513029238"/>
      <w:bookmarkStart w:id="214" w:name="_Toc16938554"/>
      <w:bookmarkStart w:id="215" w:name="_Toc20823310"/>
      <w:r w:rsidRPr="00BE4618">
        <w:rPr>
          <w:rFonts w:ascii="黑体" w:eastAsia="黑体" w:hAnsi="宋体" w:hint="eastAsia"/>
          <w:bCs/>
          <w:color w:val="000000"/>
          <w:sz w:val="30"/>
          <w:szCs w:val="30"/>
        </w:rPr>
        <w:t>2</w:t>
      </w:r>
      <w:r w:rsidRPr="00BE4618">
        <w:rPr>
          <w:rFonts w:ascii="黑体" w:eastAsia="黑体" w:hAnsi="宋体"/>
          <w:bCs/>
          <w:color w:val="000000"/>
          <w:sz w:val="30"/>
          <w:szCs w:val="30"/>
        </w:rPr>
        <w:t>8</w:t>
      </w:r>
      <w:r w:rsidRPr="00BE4618">
        <w:rPr>
          <w:rFonts w:ascii="黑体" w:eastAsia="黑体" w:hAnsi="宋体" w:hint="eastAsia"/>
          <w:bCs/>
          <w:color w:val="000000"/>
          <w:sz w:val="30"/>
          <w:szCs w:val="30"/>
        </w:rPr>
        <w:t>、</w:t>
      </w:r>
      <w:bookmarkEnd w:id="213"/>
      <w:r w:rsidRPr="00BE4618">
        <w:rPr>
          <w:rFonts w:ascii="黑体" w:eastAsia="黑体" w:hAnsi="宋体" w:hint="eastAsia"/>
          <w:bCs/>
          <w:color w:val="000000"/>
          <w:sz w:val="30"/>
          <w:szCs w:val="30"/>
        </w:rPr>
        <w:t>确定</w:t>
      </w:r>
      <w:bookmarkEnd w:id="214"/>
      <w:bookmarkEnd w:id="215"/>
      <w:r w:rsidRPr="00BE4618">
        <w:rPr>
          <w:rFonts w:ascii="黑体" w:eastAsia="黑体" w:hAnsi="宋体" w:hint="eastAsia"/>
          <w:bCs/>
          <w:color w:val="000000"/>
          <w:sz w:val="30"/>
          <w:szCs w:val="30"/>
        </w:rPr>
        <w:t>成交单位</w:t>
      </w:r>
    </w:p>
    <w:p w14:paraId="4B0F2BF2"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8</w:t>
      </w:r>
      <w:r w:rsidRPr="00BE4618">
        <w:rPr>
          <w:rFonts w:ascii="宋体" w:hAnsi="宋体" w:hint="eastAsia"/>
          <w:bCs/>
          <w:color w:val="000000"/>
          <w:sz w:val="24"/>
          <w:szCs w:val="21"/>
        </w:rPr>
        <w:t xml:space="preserve">.1中标候选人的选取原则和数量见询价文件第四章规定。 </w:t>
      </w:r>
    </w:p>
    <w:p w14:paraId="2015D2C9" w14:textId="77777777" w:rsidR="00AE40B8" w:rsidRPr="00BE4618" w:rsidRDefault="00AE40B8">
      <w:pPr>
        <w:spacing w:line="360" w:lineRule="auto"/>
        <w:ind w:firstLineChars="200" w:firstLine="480"/>
        <w:rPr>
          <w:rFonts w:ascii="宋体" w:hAnsi="宋体" w:hint="eastAsia"/>
          <w:bCs/>
          <w:color w:val="000000"/>
          <w:sz w:val="24"/>
          <w:szCs w:val="21"/>
        </w:rPr>
      </w:pPr>
      <w:r w:rsidRPr="00BE4618">
        <w:rPr>
          <w:rFonts w:ascii="宋体" w:hAnsi="宋体" w:hint="eastAsia"/>
          <w:bCs/>
          <w:color w:val="000000"/>
          <w:sz w:val="24"/>
          <w:szCs w:val="21"/>
        </w:rPr>
        <w:t>2</w:t>
      </w:r>
      <w:r w:rsidRPr="00BE4618">
        <w:rPr>
          <w:rFonts w:ascii="宋体" w:hAnsi="宋体"/>
          <w:bCs/>
          <w:color w:val="000000"/>
          <w:sz w:val="24"/>
          <w:szCs w:val="21"/>
        </w:rPr>
        <w:t>8</w:t>
      </w:r>
      <w:r w:rsidRPr="00BE4618">
        <w:rPr>
          <w:rFonts w:ascii="宋体" w:hAnsi="宋体" w:hint="eastAsia"/>
          <w:bCs/>
          <w:color w:val="000000"/>
          <w:sz w:val="24"/>
          <w:szCs w:val="21"/>
        </w:rPr>
        <w:t>.2 采购人应根据询价小组推荐的中标候选人确定成交人。</w:t>
      </w:r>
    </w:p>
    <w:p w14:paraId="004423C4" w14:textId="77777777"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hint="eastAsia"/>
          <w:bCs/>
          <w:color w:val="000000"/>
          <w:sz w:val="24"/>
        </w:rPr>
        <w:t>2</w:t>
      </w:r>
      <w:r w:rsidRPr="00BE4618">
        <w:rPr>
          <w:rFonts w:ascii="宋体" w:hAnsi="宋体"/>
          <w:bCs/>
          <w:color w:val="000000"/>
          <w:sz w:val="24"/>
        </w:rPr>
        <w:t>8</w:t>
      </w:r>
      <w:r w:rsidRPr="00BE4618">
        <w:rPr>
          <w:rFonts w:ascii="宋体" w:hAnsi="宋体" w:hint="eastAsia"/>
          <w:bCs/>
          <w:color w:val="000000"/>
          <w:sz w:val="24"/>
        </w:rPr>
        <w:t xml:space="preserve">.3 </w:t>
      </w:r>
      <w:r w:rsidRPr="00BE4618">
        <w:rPr>
          <w:rFonts w:ascii="宋体" w:hAnsi="宋体" w:hint="eastAsia"/>
          <w:color w:val="000000"/>
          <w:sz w:val="24"/>
        </w:rPr>
        <w:t>采购中心将在</w:t>
      </w:r>
      <w:r w:rsidRPr="00BE4618">
        <w:rPr>
          <w:rFonts w:ascii="宋体" w:hAnsi="宋体" w:hint="eastAsia"/>
          <w:color w:val="000000"/>
          <w:sz w:val="24"/>
          <w:szCs w:val="21"/>
        </w:rPr>
        <w:t>“江苏省政府采购网”、“常州市政府采购网”</w:t>
      </w:r>
      <w:r w:rsidRPr="00BE4618">
        <w:rPr>
          <w:rFonts w:ascii="宋体" w:hAnsi="宋体" w:hint="eastAsia"/>
          <w:color w:val="000000"/>
          <w:sz w:val="24"/>
        </w:rPr>
        <w:t>发布成交公告，公告期限为1个工作日。</w:t>
      </w:r>
    </w:p>
    <w:p w14:paraId="511CD943"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hint="eastAsia"/>
          <w:color w:val="000000"/>
          <w:sz w:val="24"/>
        </w:rPr>
        <w:t>2</w:t>
      </w:r>
      <w:r w:rsidRPr="00BE4618">
        <w:rPr>
          <w:rFonts w:ascii="宋体" w:hAnsi="宋体"/>
          <w:color w:val="000000"/>
          <w:sz w:val="24"/>
        </w:rPr>
        <w:t>8</w:t>
      </w:r>
      <w:r w:rsidRPr="00BE4618">
        <w:rPr>
          <w:rFonts w:ascii="宋体" w:hAnsi="宋体" w:hint="eastAsia"/>
          <w:color w:val="000000"/>
          <w:sz w:val="24"/>
        </w:rPr>
        <w:t>.4  若有充分证据证明，成交人出现下列情况之一的，一经查实，将被取消中标资格：</w:t>
      </w:r>
    </w:p>
    <w:p w14:paraId="5AC7CEFC"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hint="eastAsia"/>
          <w:color w:val="000000"/>
          <w:sz w:val="24"/>
        </w:rPr>
        <w:t>2</w:t>
      </w:r>
      <w:r w:rsidRPr="00BE4618">
        <w:rPr>
          <w:rFonts w:ascii="宋体" w:hAnsi="宋体"/>
          <w:color w:val="000000"/>
          <w:sz w:val="24"/>
        </w:rPr>
        <w:t>8</w:t>
      </w:r>
      <w:r w:rsidRPr="00BE4618">
        <w:rPr>
          <w:rFonts w:ascii="宋体" w:hAnsi="宋体" w:hint="eastAsia"/>
          <w:color w:val="000000"/>
          <w:sz w:val="24"/>
        </w:rPr>
        <w:t>.4.1提供虚假材料谋取中标的。</w:t>
      </w:r>
    </w:p>
    <w:p w14:paraId="3E5C7423"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hint="eastAsia"/>
          <w:color w:val="000000"/>
          <w:sz w:val="24"/>
        </w:rPr>
        <w:t>2</w:t>
      </w:r>
      <w:r w:rsidRPr="00BE4618">
        <w:rPr>
          <w:rFonts w:ascii="宋体" w:hAnsi="宋体"/>
          <w:color w:val="000000"/>
          <w:sz w:val="24"/>
        </w:rPr>
        <w:t>8</w:t>
      </w:r>
      <w:r w:rsidRPr="00BE4618">
        <w:rPr>
          <w:rFonts w:ascii="宋体" w:hAnsi="宋体" w:hint="eastAsia"/>
          <w:color w:val="000000"/>
          <w:sz w:val="24"/>
        </w:rPr>
        <w:t>.4.2向采购人、采购中心行贿或者提供其他不正当利益的。</w:t>
      </w:r>
    </w:p>
    <w:p w14:paraId="7BE02D57"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hint="eastAsia"/>
          <w:color w:val="000000"/>
          <w:sz w:val="24"/>
        </w:rPr>
        <w:t>2</w:t>
      </w:r>
      <w:r w:rsidRPr="00BE4618">
        <w:rPr>
          <w:rFonts w:ascii="宋体" w:hAnsi="宋体"/>
          <w:color w:val="000000"/>
          <w:sz w:val="24"/>
        </w:rPr>
        <w:t>8</w:t>
      </w:r>
      <w:r w:rsidRPr="00BE4618">
        <w:rPr>
          <w:rFonts w:ascii="宋体" w:hAnsi="宋体" w:hint="eastAsia"/>
          <w:color w:val="000000"/>
          <w:sz w:val="24"/>
        </w:rPr>
        <w:t>.4.3属于本文件规定的无效条件，但在评审过程中又未被询价小组发现的。</w:t>
      </w:r>
    </w:p>
    <w:p w14:paraId="62385F82"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hint="eastAsia"/>
          <w:color w:val="000000"/>
          <w:sz w:val="24"/>
        </w:rPr>
        <w:t>2</w:t>
      </w:r>
      <w:r w:rsidRPr="00BE4618">
        <w:rPr>
          <w:rFonts w:ascii="宋体" w:hAnsi="宋体"/>
          <w:color w:val="000000"/>
          <w:sz w:val="24"/>
        </w:rPr>
        <w:t>8</w:t>
      </w:r>
      <w:r w:rsidRPr="00BE4618">
        <w:rPr>
          <w:rFonts w:ascii="宋体" w:hAnsi="宋体" w:hint="eastAsia"/>
          <w:color w:val="000000"/>
          <w:sz w:val="24"/>
        </w:rPr>
        <w:t>.4.4与采购人或者其他供应商恶意串通的。</w:t>
      </w:r>
    </w:p>
    <w:p w14:paraId="27B4F6A3"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hint="eastAsia"/>
          <w:color w:val="000000"/>
          <w:sz w:val="24"/>
        </w:rPr>
        <w:t>2</w:t>
      </w:r>
      <w:r w:rsidRPr="00BE4618">
        <w:rPr>
          <w:rFonts w:ascii="宋体" w:hAnsi="宋体"/>
          <w:color w:val="000000"/>
          <w:sz w:val="24"/>
        </w:rPr>
        <w:t>8</w:t>
      </w:r>
      <w:r w:rsidRPr="00BE4618">
        <w:rPr>
          <w:rFonts w:ascii="宋体" w:hAnsi="宋体" w:hint="eastAsia"/>
          <w:color w:val="000000"/>
          <w:sz w:val="24"/>
        </w:rPr>
        <w:t>.4.5采取不正当手段诋毁、排挤其他供应商的。</w:t>
      </w:r>
    </w:p>
    <w:p w14:paraId="6466A115" w14:textId="77777777" w:rsidR="00AE40B8" w:rsidRPr="00BE4618" w:rsidRDefault="00AE40B8">
      <w:pPr>
        <w:snapToGrid w:val="0"/>
        <w:spacing w:line="360" w:lineRule="auto"/>
        <w:ind w:firstLineChars="200" w:firstLine="480"/>
        <w:rPr>
          <w:rFonts w:ascii="宋体" w:hAnsi="宋体" w:hint="eastAsia"/>
          <w:color w:val="000000"/>
          <w:sz w:val="24"/>
        </w:rPr>
      </w:pPr>
      <w:bookmarkStart w:id="216" w:name="_Toc200451960"/>
      <w:r w:rsidRPr="00BE4618">
        <w:rPr>
          <w:rFonts w:ascii="宋体" w:hAnsi="宋体" w:hint="eastAsia"/>
          <w:color w:val="000000"/>
          <w:sz w:val="24"/>
        </w:rPr>
        <w:t>2</w:t>
      </w:r>
      <w:r w:rsidRPr="00BE4618">
        <w:rPr>
          <w:rFonts w:ascii="宋体" w:hAnsi="宋体"/>
          <w:color w:val="000000"/>
          <w:sz w:val="24"/>
        </w:rPr>
        <w:t>8</w:t>
      </w:r>
      <w:r w:rsidRPr="00BE4618">
        <w:rPr>
          <w:rFonts w:ascii="宋体" w:hAnsi="宋体" w:hint="eastAsia"/>
          <w:color w:val="000000"/>
          <w:sz w:val="24"/>
        </w:rPr>
        <w:t>.5.</w:t>
      </w:r>
      <w:r w:rsidRPr="00BE4618">
        <w:rPr>
          <w:rFonts w:hint="eastAsia"/>
          <w:color w:val="000000"/>
          <w:szCs w:val="21"/>
        </w:rPr>
        <w:t xml:space="preserve"> </w:t>
      </w:r>
      <w:r w:rsidRPr="00BE4618">
        <w:rPr>
          <w:rFonts w:hAnsi="宋体" w:cs="宋体"/>
          <w:color w:val="000000"/>
          <w:kern w:val="0"/>
          <w:sz w:val="24"/>
        </w:rPr>
        <w:t>有下列情形之一的，</w:t>
      </w:r>
      <w:r w:rsidRPr="00BE4618">
        <w:rPr>
          <w:rFonts w:hAnsi="宋体" w:cs="宋体" w:hint="eastAsia"/>
          <w:color w:val="000000"/>
          <w:kern w:val="0"/>
          <w:sz w:val="24"/>
        </w:rPr>
        <w:t>视为供应商</w:t>
      </w:r>
      <w:r w:rsidRPr="00BE4618">
        <w:rPr>
          <w:rFonts w:hAnsi="宋体" w:cs="宋体"/>
          <w:color w:val="000000"/>
          <w:kern w:val="0"/>
          <w:sz w:val="24"/>
        </w:rPr>
        <w:t>串通</w:t>
      </w:r>
      <w:r w:rsidRPr="00BE4618">
        <w:rPr>
          <w:rFonts w:hAnsi="宋体" w:cs="宋体" w:hint="eastAsia"/>
          <w:color w:val="000000"/>
          <w:kern w:val="0"/>
          <w:sz w:val="24"/>
        </w:rPr>
        <w:t>询价响应，询价响应无效：</w:t>
      </w:r>
    </w:p>
    <w:p w14:paraId="503E829D"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hint="eastAsia"/>
          <w:color w:val="000000"/>
          <w:sz w:val="24"/>
        </w:rPr>
        <w:t>2</w:t>
      </w:r>
      <w:r w:rsidRPr="00BE4618">
        <w:rPr>
          <w:rFonts w:ascii="宋体" w:hAnsi="宋体"/>
          <w:color w:val="000000"/>
          <w:sz w:val="24"/>
        </w:rPr>
        <w:t>8</w:t>
      </w:r>
      <w:r w:rsidRPr="00BE4618">
        <w:rPr>
          <w:rFonts w:ascii="宋体" w:hAnsi="宋体" w:hint="eastAsia"/>
          <w:color w:val="000000"/>
          <w:sz w:val="24"/>
        </w:rPr>
        <w:t>.5.1不同供应商的询价响应文件由同一单位或者个人编制；</w:t>
      </w:r>
    </w:p>
    <w:p w14:paraId="09258EAA"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hint="eastAsia"/>
          <w:color w:val="000000"/>
          <w:sz w:val="24"/>
        </w:rPr>
        <w:t>2</w:t>
      </w:r>
      <w:r w:rsidRPr="00BE4618">
        <w:rPr>
          <w:rFonts w:ascii="宋体" w:hAnsi="宋体"/>
          <w:color w:val="000000"/>
          <w:sz w:val="24"/>
        </w:rPr>
        <w:t>8</w:t>
      </w:r>
      <w:r w:rsidRPr="00BE4618">
        <w:rPr>
          <w:rFonts w:ascii="宋体" w:hAnsi="宋体" w:hint="eastAsia"/>
          <w:color w:val="000000"/>
          <w:sz w:val="24"/>
        </w:rPr>
        <w:t>.5.2不同供应商委托同一单位或者个人办理询价响应事宜；</w:t>
      </w:r>
    </w:p>
    <w:p w14:paraId="00DECA22"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hint="eastAsia"/>
          <w:color w:val="000000"/>
          <w:sz w:val="24"/>
        </w:rPr>
        <w:t>2</w:t>
      </w:r>
      <w:r w:rsidRPr="00BE4618">
        <w:rPr>
          <w:rFonts w:ascii="宋体" w:hAnsi="宋体"/>
          <w:color w:val="000000"/>
          <w:sz w:val="24"/>
        </w:rPr>
        <w:t>8</w:t>
      </w:r>
      <w:r w:rsidRPr="00BE4618">
        <w:rPr>
          <w:rFonts w:ascii="宋体" w:hAnsi="宋体" w:hint="eastAsia"/>
          <w:color w:val="000000"/>
          <w:sz w:val="24"/>
        </w:rPr>
        <w:t>.5.3 不同供应商的询价响应文件载明的项目管理成员或者联系人员为同一人；</w:t>
      </w:r>
    </w:p>
    <w:p w14:paraId="7DFD1A91"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hint="eastAsia"/>
          <w:color w:val="000000"/>
          <w:sz w:val="24"/>
        </w:rPr>
        <w:t>2</w:t>
      </w:r>
      <w:r w:rsidRPr="00BE4618">
        <w:rPr>
          <w:rFonts w:ascii="宋体" w:hAnsi="宋体"/>
          <w:color w:val="000000"/>
          <w:sz w:val="24"/>
        </w:rPr>
        <w:t>8</w:t>
      </w:r>
      <w:r w:rsidRPr="00BE4618">
        <w:rPr>
          <w:rFonts w:ascii="宋体" w:hAnsi="宋体" w:hint="eastAsia"/>
          <w:color w:val="000000"/>
          <w:sz w:val="24"/>
        </w:rPr>
        <w:t>.5.4不同供应商的询价响应文件异常一致或者询价响应报价呈规律性差异；</w:t>
      </w:r>
    </w:p>
    <w:p w14:paraId="71F130EC" w14:textId="77777777" w:rsidR="00AE40B8" w:rsidRPr="00BE4618" w:rsidRDefault="00AE40B8">
      <w:pPr>
        <w:keepNext/>
        <w:keepLines/>
        <w:spacing w:line="360" w:lineRule="auto"/>
        <w:ind w:firstLineChars="200" w:firstLine="600"/>
        <w:outlineLvl w:val="3"/>
        <w:rPr>
          <w:rFonts w:ascii="黑体" w:eastAsia="黑体" w:hAnsi="宋体" w:hint="eastAsia"/>
          <w:bCs/>
          <w:color w:val="000000"/>
          <w:sz w:val="30"/>
          <w:szCs w:val="30"/>
        </w:rPr>
      </w:pPr>
      <w:r w:rsidRPr="00BE4618">
        <w:rPr>
          <w:rFonts w:ascii="黑体" w:eastAsia="黑体" w:hAnsi="宋体"/>
          <w:bCs/>
          <w:color w:val="000000"/>
          <w:sz w:val="30"/>
          <w:szCs w:val="30"/>
        </w:rPr>
        <w:t>29</w:t>
      </w:r>
      <w:r w:rsidRPr="00BE4618">
        <w:rPr>
          <w:rFonts w:ascii="黑体" w:eastAsia="黑体" w:hAnsi="宋体" w:hint="eastAsia"/>
          <w:bCs/>
          <w:color w:val="000000"/>
          <w:sz w:val="30"/>
          <w:szCs w:val="30"/>
        </w:rPr>
        <w:t>、质疑处理</w:t>
      </w:r>
      <w:bookmarkEnd w:id="216"/>
    </w:p>
    <w:p w14:paraId="4CEECA0A"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color w:val="000000"/>
          <w:sz w:val="24"/>
        </w:rPr>
        <w:t>29</w:t>
      </w:r>
      <w:r w:rsidRPr="00BE4618">
        <w:rPr>
          <w:rFonts w:ascii="宋体" w:hAnsi="宋体" w:hint="eastAsia"/>
          <w:color w:val="000000"/>
          <w:sz w:val="24"/>
        </w:rPr>
        <w:t>.1 提出质疑的供应商应当是参与所质疑项目采购活动的供应商。潜在供应商依法</w:t>
      </w:r>
      <w:r w:rsidRPr="00BE4618">
        <w:rPr>
          <w:rFonts w:ascii="宋体" w:hAnsi="宋体" w:hint="eastAsia"/>
          <w:color w:val="000000"/>
          <w:sz w:val="24"/>
        </w:rPr>
        <w:lastRenderedPageBreak/>
        <w:t>获取其可质疑的采购文件的，可以对采购文件提出质疑。</w:t>
      </w:r>
    </w:p>
    <w:p w14:paraId="7FC9C8A8"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color w:val="000000"/>
          <w:sz w:val="24"/>
        </w:rPr>
        <w:t>29</w:t>
      </w:r>
      <w:r w:rsidRPr="00BE4618">
        <w:rPr>
          <w:rFonts w:ascii="宋体" w:hAnsi="宋体" w:hint="eastAsia"/>
          <w:color w:val="000000"/>
          <w:sz w:val="24"/>
        </w:rPr>
        <w:t>.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p>
    <w:p w14:paraId="7B23CBDD" w14:textId="77777777" w:rsidR="00AE40B8" w:rsidRPr="00BE4618" w:rsidRDefault="00AE40B8">
      <w:pPr>
        <w:snapToGrid w:val="0"/>
        <w:spacing w:line="360" w:lineRule="auto"/>
        <w:ind w:firstLineChars="200" w:firstLine="480"/>
        <w:rPr>
          <w:rFonts w:hAnsi="宋体" w:cs="宋体" w:hint="eastAsia"/>
          <w:color w:val="000000"/>
          <w:kern w:val="0"/>
          <w:sz w:val="24"/>
        </w:rPr>
      </w:pPr>
      <w:r w:rsidRPr="00BE4618">
        <w:rPr>
          <w:rFonts w:ascii="宋体" w:hAnsi="宋体"/>
          <w:color w:val="000000"/>
          <w:sz w:val="24"/>
        </w:rPr>
        <w:t>29</w:t>
      </w:r>
      <w:r w:rsidRPr="00BE4618">
        <w:rPr>
          <w:rFonts w:ascii="宋体" w:hAnsi="宋体" w:hint="eastAsia"/>
          <w:color w:val="000000"/>
          <w:sz w:val="24"/>
        </w:rPr>
        <w:t>.2.1</w:t>
      </w:r>
      <w:r w:rsidRPr="00BE4618">
        <w:rPr>
          <w:rFonts w:hAnsi="宋体" w:cs="宋体"/>
          <w:color w:val="000000"/>
          <w:kern w:val="0"/>
          <w:sz w:val="24"/>
        </w:rPr>
        <w:t>对可以质疑的采购文件提出质疑的，为收到采购文件之日或者采购文件公告期限届满之日；</w:t>
      </w:r>
      <w:r w:rsidRPr="00BE4618">
        <w:rPr>
          <w:rFonts w:hAnsi="宋体" w:cs="宋体"/>
          <w:color w:val="000000"/>
          <w:kern w:val="0"/>
          <w:sz w:val="24"/>
        </w:rPr>
        <w:br/>
      </w:r>
      <w:r w:rsidRPr="00BE4618">
        <w:rPr>
          <w:rFonts w:hAnsi="宋体" w:cs="宋体"/>
          <w:color w:val="000000"/>
          <w:kern w:val="0"/>
          <w:sz w:val="24"/>
        </w:rPr>
        <w:t xml:space="preserve">　　</w:t>
      </w:r>
      <w:r w:rsidRPr="00BE4618">
        <w:rPr>
          <w:rFonts w:ascii="宋体" w:hAnsi="宋体"/>
          <w:color w:val="000000"/>
          <w:sz w:val="24"/>
        </w:rPr>
        <w:t>29</w:t>
      </w:r>
      <w:r w:rsidRPr="00BE4618">
        <w:rPr>
          <w:rFonts w:ascii="宋体" w:hAnsi="宋体" w:hint="eastAsia"/>
          <w:color w:val="000000"/>
          <w:sz w:val="24"/>
        </w:rPr>
        <w:t>.2.2</w:t>
      </w:r>
      <w:r w:rsidRPr="00BE4618">
        <w:rPr>
          <w:rFonts w:hAnsi="宋体" w:cs="宋体"/>
          <w:color w:val="000000"/>
          <w:kern w:val="0"/>
          <w:sz w:val="24"/>
        </w:rPr>
        <w:t>对采购过程提出质疑的，为各采购程序环节结束之日；</w:t>
      </w:r>
      <w:r w:rsidRPr="00BE4618">
        <w:rPr>
          <w:rFonts w:hAnsi="宋体" w:cs="宋体"/>
          <w:color w:val="000000"/>
          <w:kern w:val="0"/>
          <w:sz w:val="24"/>
        </w:rPr>
        <w:br/>
      </w:r>
      <w:r w:rsidRPr="00BE4618">
        <w:rPr>
          <w:rFonts w:hAnsi="宋体" w:cs="宋体"/>
          <w:color w:val="000000"/>
          <w:kern w:val="0"/>
          <w:sz w:val="24"/>
        </w:rPr>
        <w:t xml:space="preserve">　　</w:t>
      </w:r>
      <w:r w:rsidRPr="00BE4618">
        <w:rPr>
          <w:rFonts w:ascii="宋体" w:hAnsi="宋体"/>
          <w:color w:val="000000"/>
          <w:sz w:val="24"/>
        </w:rPr>
        <w:t>29</w:t>
      </w:r>
      <w:r w:rsidRPr="00BE4618">
        <w:rPr>
          <w:rFonts w:ascii="宋体" w:hAnsi="宋体" w:hint="eastAsia"/>
          <w:color w:val="000000"/>
          <w:sz w:val="24"/>
        </w:rPr>
        <w:t>.2.3</w:t>
      </w:r>
      <w:r w:rsidRPr="00BE4618">
        <w:rPr>
          <w:rFonts w:hAnsi="宋体" w:cs="宋体"/>
          <w:color w:val="000000"/>
          <w:kern w:val="0"/>
          <w:sz w:val="24"/>
        </w:rPr>
        <w:t>对中标或者成交结果提出质疑的，为中标或者成交结果公告期限届满之日。</w:t>
      </w:r>
    </w:p>
    <w:p w14:paraId="2750E0C9" w14:textId="77777777" w:rsidR="00AE40B8" w:rsidRPr="00BE4618" w:rsidRDefault="00AE40B8">
      <w:pPr>
        <w:snapToGrid w:val="0"/>
        <w:spacing w:line="360" w:lineRule="auto"/>
        <w:ind w:firstLineChars="200" w:firstLine="480"/>
        <w:rPr>
          <w:rFonts w:hAnsi="宋体" w:cs="宋体" w:hint="eastAsia"/>
          <w:color w:val="000000"/>
          <w:kern w:val="0"/>
          <w:sz w:val="24"/>
        </w:rPr>
      </w:pPr>
      <w:r w:rsidRPr="00BE4618">
        <w:rPr>
          <w:rFonts w:hAnsi="宋体" w:cs="宋体" w:hint="eastAsia"/>
          <w:color w:val="000000"/>
          <w:kern w:val="0"/>
          <w:sz w:val="24"/>
        </w:rPr>
        <w:t>供应商应当在法定质疑期内一次性提出针对同一采购程序环节的质疑。供应商如在法定期限内对同一采购程序环节提出多次质疑的，采购中心、</w:t>
      </w:r>
      <w:r w:rsidRPr="00BE4618">
        <w:rPr>
          <w:rFonts w:hAnsi="宋体" w:cs="宋体"/>
          <w:color w:val="000000"/>
          <w:kern w:val="0"/>
          <w:sz w:val="24"/>
        </w:rPr>
        <w:t>采购人</w:t>
      </w:r>
      <w:r w:rsidRPr="00BE4618">
        <w:rPr>
          <w:rFonts w:hAnsi="宋体" w:cs="宋体" w:hint="eastAsia"/>
          <w:color w:val="000000"/>
          <w:kern w:val="0"/>
          <w:sz w:val="24"/>
        </w:rPr>
        <w:t>将只对供应商第一次质疑作出答复。</w:t>
      </w:r>
    </w:p>
    <w:p w14:paraId="64CC5077"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color w:val="000000"/>
          <w:sz w:val="24"/>
        </w:rPr>
        <w:t>29</w:t>
      </w:r>
      <w:r w:rsidRPr="00BE4618">
        <w:rPr>
          <w:rFonts w:ascii="宋体" w:hAnsi="宋体" w:hint="eastAsia"/>
          <w:color w:val="000000"/>
          <w:sz w:val="24"/>
        </w:rPr>
        <w:t>.3质疑函必须按照财政部《质疑函范本》要求的格式和内容进行填写。供应商如组成联合体参加询价响应，则《质疑函范本》中要求签字、盖章、加盖公章之处，联合体各方均须按要求签字、盖章、加盖公章。</w:t>
      </w:r>
    </w:p>
    <w:p w14:paraId="0D37D015"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color w:val="000000"/>
          <w:sz w:val="24"/>
        </w:rPr>
        <w:t>29</w:t>
      </w:r>
      <w:r w:rsidRPr="00BE4618">
        <w:rPr>
          <w:rFonts w:ascii="宋体" w:hAnsi="宋体" w:hint="eastAsia"/>
          <w:color w:val="000000"/>
          <w:sz w:val="24"/>
        </w:rPr>
        <w:t>.4 供应商（含潜在</w:t>
      </w:r>
      <w:r w:rsidRPr="00BE4618">
        <w:rPr>
          <w:rFonts w:ascii="宋体" w:hAnsi="宋体"/>
          <w:color w:val="000000"/>
          <w:sz w:val="24"/>
        </w:rPr>
        <w:t>供应商</w:t>
      </w:r>
      <w:r w:rsidRPr="00BE4618">
        <w:rPr>
          <w:rFonts w:ascii="宋体" w:hAnsi="宋体" w:hint="eastAsia"/>
          <w:color w:val="000000"/>
          <w:sz w:val="24"/>
        </w:rPr>
        <w:t>）对</w:t>
      </w:r>
      <w:r w:rsidRPr="00BE4618">
        <w:rPr>
          <w:rFonts w:ascii="宋体" w:hAnsi="宋体"/>
          <w:color w:val="000000"/>
          <w:sz w:val="24"/>
        </w:rPr>
        <w:t>采购方式、</w:t>
      </w:r>
      <w:r w:rsidRPr="00BE4618">
        <w:rPr>
          <w:rFonts w:ascii="宋体" w:hAnsi="宋体" w:hint="eastAsia"/>
          <w:color w:val="000000"/>
          <w:sz w:val="24"/>
        </w:rPr>
        <w:t>询价文件中采购</w:t>
      </w:r>
      <w:r w:rsidRPr="00BE4618">
        <w:rPr>
          <w:rFonts w:ascii="宋体" w:hAnsi="宋体"/>
          <w:color w:val="000000"/>
          <w:sz w:val="24"/>
        </w:rPr>
        <w:t>需求、</w:t>
      </w:r>
      <w:r w:rsidRPr="00BE4618">
        <w:rPr>
          <w:rFonts w:ascii="宋体" w:hAnsi="宋体" w:hint="eastAsia"/>
          <w:color w:val="000000"/>
          <w:sz w:val="24"/>
        </w:rPr>
        <w:t>供应商</w:t>
      </w:r>
      <w:r w:rsidRPr="00BE4618">
        <w:rPr>
          <w:rFonts w:ascii="宋体" w:hAnsi="宋体"/>
          <w:color w:val="000000"/>
          <w:sz w:val="24"/>
        </w:rPr>
        <w:t>资格条件、</w:t>
      </w:r>
      <w:r w:rsidRPr="00BE4618">
        <w:rPr>
          <w:rFonts w:ascii="宋体" w:hAnsi="宋体" w:hint="eastAsia"/>
          <w:color w:val="000000"/>
          <w:sz w:val="24"/>
        </w:rPr>
        <w:t>评标方法</w:t>
      </w:r>
      <w:r w:rsidRPr="00BE4618">
        <w:rPr>
          <w:rFonts w:ascii="宋体" w:hAnsi="宋体"/>
          <w:color w:val="000000"/>
          <w:sz w:val="24"/>
        </w:rPr>
        <w:t>和评标标准、合同文本</w:t>
      </w:r>
      <w:r w:rsidRPr="00BE4618">
        <w:rPr>
          <w:rFonts w:ascii="宋体" w:hAnsi="宋体" w:hint="eastAsia"/>
          <w:color w:val="000000"/>
          <w:sz w:val="24"/>
        </w:rPr>
        <w:t>及</w:t>
      </w:r>
      <w:r w:rsidRPr="00BE4618">
        <w:rPr>
          <w:rFonts w:ascii="宋体" w:hAnsi="宋体"/>
          <w:color w:val="000000"/>
          <w:sz w:val="24"/>
        </w:rPr>
        <w:t>资格</w:t>
      </w:r>
      <w:r w:rsidRPr="00BE4618">
        <w:rPr>
          <w:rFonts w:ascii="宋体" w:hAnsi="宋体" w:hint="eastAsia"/>
          <w:color w:val="000000"/>
          <w:sz w:val="24"/>
        </w:rPr>
        <w:t>审查结果的</w:t>
      </w:r>
      <w:r w:rsidRPr="00BE4618">
        <w:rPr>
          <w:rFonts w:ascii="宋体" w:hAnsi="宋体"/>
          <w:color w:val="000000"/>
          <w:sz w:val="24"/>
        </w:rPr>
        <w:t>询问</w:t>
      </w:r>
      <w:r w:rsidRPr="00BE4618">
        <w:rPr>
          <w:rFonts w:ascii="宋体" w:hAnsi="宋体" w:hint="eastAsia"/>
          <w:color w:val="000000"/>
          <w:sz w:val="24"/>
        </w:rPr>
        <w:t>、质疑</w:t>
      </w:r>
      <w:r w:rsidRPr="00BE4618">
        <w:rPr>
          <w:rFonts w:ascii="宋体" w:hAnsi="宋体"/>
          <w:color w:val="000000"/>
          <w:sz w:val="24"/>
        </w:rPr>
        <w:t>请向采购人提出，由采购人负责答复。</w:t>
      </w:r>
      <w:r w:rsidRPr="00BE4618">
        <w:rPr>
          <w:rFonts w:ascii="宋体" w:hAnsi="宋体" w:hint="eastAsia"/>
          <w:color w:val="000000"/>
          <w:sz w:val="24"/>
        </w:rPr>
        <w:t>供应商对</w:t>
      </w:r>
      <w:r w:rsidRPr="00BE4618">
        <w:rPr>
          <w:rFonts w:ascii="宋体" w:hAnsi="宋体"/>
          <w:color w:val="000000"/>
          <w:sz w:val="24"/>
        </w:rPr>
        <w:t>其他事项</w:t>
      </w:r>
      <w:r w:rsidRPr="00BE4618">
        <w:rPr>
          <w:rFonts w:ascii="宋体" w:hAnsi="宋体" w:hint="eastAsia"/>
          <w:color w:val="000000"/>
          <w:sz w:val="24"/>
        </w:rPr>
        <w:t>的询问</w:t>
      </w:r>
      <w:r w:rsidRPr="00BE4618">
        <w:rPr>
          <w:rFonts w:ascii="宋体" w:hAnsi="宋体"/>
          <w:color w:val="000000"/>
          <w:sz w:val="24"/>
        </w:rPr>
        <w:t>、质疑请向采购中心提出，由采购中心</w:t>
      </w:r>
      <w:r w:rsidRPr="00BE4618">
        <w:rPr>
          <w:rFonts w:ascii="宋体" w:hAnsi="宋体" w:hint="eastAsia"/>
          <w:color w:val="000000"/>
          <w:sz w:val="24"/>
        </w:rPr>
        <w:t>负责</w:t>
      </w:r>
      <w:r w:rsidRPr="00BE4618">
        <w:rPr>
          <w:rFonts w:ascii="宋体" w:hAnsi="宋体"/>
          <w:color w:val="000000"/>
          <w:sz w:val="24"/>
        </w:rPr>
        <w:t>答复。</w:t>
      </w:r>
    </w:p>
    <w:p w14:paraId="313669DB" w14:textId="77777777" w:rsidR="00AE40B8" w:rsidRPr="00BE4618" w:rsidRDefault="00AE40B8">
      <w:pPr>
        <w:pStyle w:val="Default"/>
        <w:spacing w:line="360" w:lineRule="auto"/>
        <w:ind w:firstLineChars="200" w:firstLine="480"/>
        <w:rPr>
          <w:rFonts w:hint="eastAsia"/>
        </w:rPr>
      </w:pPr>
      <w:r w:rsidRPr="00BE4618">
        <w:t>根据《政府采购质疑和投诉办法》</w:t>
      </w:r>
      <w:r w:rsidRPr="00BE4618">
        <w:t></w:t>
      </w:r>
      <w:r w:rsidRPr="00BE4618">
        <w:t>财政部第</w:t>
      </w:r>
      <w:r w:rsidRPr="00BE4618">
        <w:t></w:t>
      </w:r>
      <w:r w:rsidRPr="00BE4618">
        <w:t></w:t>
      </w:r>
      <w:r w:rsidRPr="00BE4618">
        <w:t></w:t>
      </w:r>
      <w:r w:rsidRPr="00BE4618">
        <w:t></w:t>
      </w:r>
      <w:r w:rsidRPr="00BE4618">
        <w:t>号令</w:t>
      </w:r>
      <w:r w:rsidRPr="00BE4618">
        <w:t></w:t>
      </w:r>
      <w:r w:rsidRPr="00BE4618">
        <w:t>第十一条规定，提出质疑的供应商应当是参与所质疑项目采购活动的供应商。</w:t>
      </w:r>
      <w:r w:rsidRPr="00BE4618">
        <w:rPr>
          <w:b/>
          <w:bCs/>
        </w:rPr>
        <w:t>因此凡是对询价文件提出质疑的供应商，必须是依法获取询价文件的供应商，请将合法获取询价文件的证明材料</w:t>
      </w:r>
      <w:r w:rsidRPr="00BE4618">
        <w:rPr>
          <w:b/>
          <w:bCs/>
        </w:rPr>
        <w:t></w:t>
      </w:r>
      <w:r w:rsidRPr="00BE4618">
        <w:rPr>
          <w:b/>
          <w:bCs/>
        </w:rPr>
        <w:t>即《投标供应商确认函》</w:t>
      </w:r>
      <w:r w:rsidRPr="00BE4618">
        <w:rPr>
          <w:b/>
          <w:bCs/>
        </w:rPr>
        <w:t></w:t>
      </w:r>
      <w:r w:rsidRPr="00BE4618">
        <w:rPr>
          <w:b/>
          <w:bCs/>
        </w:rPr>
        <w:t>与质疑函一起递交，否则不予受理。</w:t>
      </w:r>
    </w:p>
    <w:p w14:paraId="0F87C131" w14:textId="77777777" w:rsidR="00AE40B8" w:rsidRPr="00BE4618" w:rsidRDefault="00AE40B8">
      <w:pPr>
        <w:snapToGrid w:val="0"/>
        <w:spacing w:line="360" w:lineRule="auto"/>
        <w:ind w:firstLineChars="200" w:firstLine="480"/>
        <w:rPr>
          <w:rFonts w:ascii="宋体" w:hAnsi="宋体" w:hint="eastAsia"/>
          <w:color w:val="000000"/>
          <w:sz w:val="24"/>
        </w:rPr>
      </w:pPr>
      <w:bookmarkStart w:id="217" w:name="_Hlk149903315"/>
      <w:r w:rsidRPr="00BE4618">
        <w:rPr>
          <w:rFonts w:ascii="宋体" w:hAnsi="宋体" w:hint="eastAsia"/>
          <w:color w:val="000000"/>
          <w:sz w:val="24"/>
        </w:rPr>
        <w:t>采购人及采购中心只接收以纸质原件形式送达的质疑,建议供应商尽量通过现场递交或邮寄方式提交质疑（采购人和采购中心不接受未填写快递运单的快件）。</w:t>
      </w:r>
    </w:p>
    <w:p w14:paraId="660B24FA" w14:textId="77777777" w:rsidR="00AE40B8" w:rsidRPr="00BE4618" w:rsidRDefault="00AE40B8">
      <w:pPr>
        <w:spacing w:line="360" w:lineRule="auto"/>
        <w:ind w:firstLineChars="200" w:firstLine="480"/>
        <w:jc w:val="left"/>
        <w:rPr>
          <w:rFonts w:ascii="宋体" w:hAnsi="宋体" w:hint="eastAsia"/>
          <w:color w:val="000000"/>
          <w:sz w:val="24"/>
        </w:rPr>
      </w:pPr>
      <w:r w:rsidRPr="00BE4618">
        <w:rPr>
          <w:rFonts w:ascii="宋体" w:hAnsi="宋体" w:hint="eastAsia"/>
          <w:color w:val="000000"/>
          <w:sz w:val="24"/>
        </w:rPr>
        <w:t>采购中心质疑接收部门为：项目审查</w:t>
      </w:r>
      <w:r w:rsidR="00AA6145" w:rsidRPr="00BE4618">
        <w:rPr>
          <w:rFonts w:ascii="宋体" w:hAnsi="宋体" w:hint="eastAsia"/>
          <w:color w:val="000000"/>
          <w:sz w:val="24"/>
        </w:rPr>
        <w:t>股</w:t>
      </w:r>
    </w:p>
    <w:p w14:paraId="54968327" w14:textId="77777777" w:rsidR="00AE40B8" w:rsidRPr="00BE4618" w:rsidRDefault="00AE40B8">
      <w:pPr>
        <w:spacing w:line="360" w:lineRule="auto"/>
        <w:ind w:firstLineChars="200" w:firstLine="480"/>
        <w:jc w:val="left"/>
        <w:rPr>
          <w:color w:val="000000"/>
          <w:sz w:val="24"/>
        </w:rPr>
      </w:pPr>
      <w:r w:rsidRPr="00BE4618">
        <w:rPr>
          <w:rFonts w:ascii="宋体" w:hAnsi="宋体" w:hint="eastAsia"/>
          <w:color w:val="000000"/>
          <w:sz w:val="24"/>
        </w:rPr>
        <w:t>联系地址</w:t>
      </w:r>
      <w:r w:rsidRPr="00BE4618">
        <w:rPr>
          <w:color w:val="000000"/>
          <w:sz w:val="24"/>
        </w:rPr>
        <w:t>：</w:t>
      </w:r>
      <w:r w:rsidRPr="00BE4618">
        <w:rPr>
          <w:rFonts w:ascii="宋体" w:hAnsi="宋体" w:cs="宋体" w:hint="eastAsia"/>
          <w:color w:val="000000"/>
          <w:sz w:val="24"/>
          <w:u w:val="single"/>
        </w:rPr>
        <w:t>常州市</w:t>
      </w:r>
      <w:r w:rsidRPr="00BE4618">
        <w:rPr>
          <w:rFonts w:ascii="宋体" w:hAnsi="宋体" w:cs="宋体"/>
          <w:color w:val="000000"/>
          <w:sz w:val="24"/>
          <w:u w:val="single"/>
        </w:rPr>
        <w:t>武进区武宜中路</w:t>
      </w:r>
      <w:r w:rsidRPr="00BE4618">
        <w:rPr>
          <w:rFonts w:ascii="宋体" w:hAnsi="宋体" w:cs="宋体" w:hint="eastAsia"/>
          <w:color w:val="000000"/>
          <w:sz w:val="24"/>
          <w:u w:val="single"/>
        </w:rPr>
        <w:t>1号</w:t>
      </w:r>
      <w:r w:rsidRPr="00BE4618">
        <w:rPr>
          <w:rFonts w:ascii="宋体" w:hAnsi="宋体" w:cs="宋体"/>
          <w:color w:val="000000"/>
          <w:sz w:val="24"/>
          <w:u w:val="single"/>
        </w:rPr>
        <w:t>天豪大厦</w:t>
      </w:r>
      <w:r w:rsidRPr="00BE4618">
        <w:rPr>
          <w:rFonts w:ascii="宋体" w:hAnsi="宋体" w:cs="宋体" w:hint="eastAsia"/>
          <w:color w:val="000000"/>
          <w:sz w:val="24"/>
          <w:u w:val="single"/>
        </w:rPr>
        <w:t>3号楼613室</w:t>
      </w:r>
      <w:r w:rsidRPr="00BE4618">
        <w:rPr>
          <w:color w:val="000000"/>
          <w:sz w:val="24"/>
        </w:rPr>
        <w:t>；</w:t>
      </w:r>
    </w:p>
    <w:p w14:paraId="2D32646F" w14:textId="77777777" w:rsidR="00AE40B8" w:rsidRPr="00BE4618" w:rsidRDefault="00AE40B8">
      <w:pPr>
        <w:spacing w:line="360" w:lineRule="auto"/>
        <w:ind w:firstLineChars="200" w:firstLine="480"/>
        <w:jc w:val="left"/>
        <w:rPr>
          <w:color w:val="000000"/>
          <w:sz w:val="24"/>
        </w:rPr>
      </w:pPr>
      <w:r w:rsidRPr="00BE4618">
        <w:rPr>
          <w:color w:val="000000"/>
          <w:sz w:val="24"/>
        </w:rPr>
        <w:t>联系电话：</w:t>
      </w:r>
      <w:r w:rsidRPr="00BE4618">
        <w:rPr>
          <w:rFonts w:hint="eastAsia"/>
          <w:color w:val="000000"/>
          <w:sz w:val="24"/>
          <w:u w:val="single"/>
        </w:rPr>
        <w:t>0519-88068611</w:t>
      </w:r>
      <w:r w:rsidRPr="00BE4618">
        <w:rPr>
          <w:color w:val="000000"/>
          <w:sz w:val="24"/>
        </w:rPr>
        <w:t>；</w:t>
      </w:r>
    </w:p>
    <w:bookmarkEnd w:id="217"/>
    <w:p w14:paraId="0143B412"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color w:val="000000"/>
          <w:sz w:val="24"/>
        </w:rPr>
        <w:t>29</w:t>
      </w:r>
      <w:r w:rsidRPr="00BE4618">
        <w:rPr>
          <w:rFonts w:ascii="宋体" w:hAnsi="宋体" w:hint="eastAsia"/>
          <w:color w:val="000000"/>
          <w:sz w:val="24"/>
        </w:rPr>
        <w:t>.5 以下情形的质疑不予受理：</w:t>
      </w:r>
    </w:p>
    <w:p w14:paraId="1D5FBD6E"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color w:val="000000"/>
          <w:sz w:val="24"/>
        </w:rPr>
        <w:t>29</w:t>
      </w:r>
      <w:r w:rsidRPr="00BE4618">
        <w:rPr>
          <w:rFonts w:ascii="宋体" w:hAnsi="宋体" w:hint="eastAsia"/>
          <w:color w:val="000000"/>
          <w:sz w:val="24"/>
        </w:rPr>
        <w:t>.5.1 内容不符合《政府采购质疑和投诉办法》第十二条规定的质疑。</w:t>
      </w:r>
    </w:p>
    <w:p w14:paraId="7CF2E2D9"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color w:val="000000"/>
          <w:sz w:val="24"/>
        </w:rPr>
        <w:t>29</w:t>
      </w:r>
      <w:r w:rsidRPr="00BE4618">
        <w:rPr>
          <w:rFonts w:ascii="宋体" w:hAnsi="宋体" w:hint="eastAsia"/>
          <w:color w:val="000000"/>
          <w:sz w:val="24"/>
        </w:rPr>
        <w:t>.5.2 超出政府采购法定期限的质疑。</w:t>
      </w:r>
    </w:p>
    <w:p w14:paraId="0CF5ABE3"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color w:val="000000"/>
          <w:sz w:val="24"/>
        </w:rPr>
        <w:t>29</w:t>
      </w:r>
      <w:r w:rsidRPr="00BE4618">
        <w:rPr>
          <w:rFonts w:ascii="宋体" w:hAnsi="宋体" w:hint="eastAsia"/>
          <w:color w:val="000000"/>
          <w:sz w:val="24"/>
        </w:rPr>
        <w:t>.5.3 以传真、电子邮件等方式递交的非原件形式的质疑。</w:t>
      </w:r>
    </w:p>
    <w:p w14:paraId="47CFE7E0"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color w:val="000000"/>
          <w:sz w:val="24"/>
        </w:rPr>
        <w:lastRenderedPageBreak/>
        <w:t>29</w:t>
      </w:r>
      <w:r w:rsidRPr="00BE4618">
        <w:rPr>
          <w:rFonts w:ascii="宋体" w:hAnsi="宋体" w:hint="eastAsia"/>
          <w:color w:val="000000"/>
          <w:sz w:val="24"/>
        </w:rPr>
        <w:t>.5.4 未参加询价响应活动的供应商或在询价响应活动中自身权益未受到损害的供应商所提出的质疑。</w:t>
      </w:r>
    </w:p>
    <w:p w14:paraId="0DFF5000" w14:textId="77777777" w:rsidR="00AE40B8" w:rsidRPr="00BE4618" w:rsidRDefault="00AE40B8">
      <w:pPr>
        <w:snapToGrid w:val="0"/>
        <w:spacing w:line="360" w:lineRule="auto"/>
        <w:ind w:firstLineChars="200" w:firstLine="480"/>
        <w:rPr>
          <w:rFonts w:ascii="宋体" w:hAnsi="宋体" w:hint="eastAsia"/>
          <w:color w:val="000000"/>
          <w:sz w:val="24"/>
        </w:rPr>
      </w:pPr>
      <w:r w:rsidRPr="00BE4618">
        <w:rPr>
          <w:rFonts w:ascii="宋体" w:hAnsi="宋体"/>
          <w:color w:val="000000"/>
          <w:sz w:val="24"/>
        </w:rPr>
        <w:t>29</w:t>
      </w:r>
      <w:r w:rsidRPr="00BE4618">
        <w:rPr>
          <w:rFonts w:ascii="宋体" w:hAnsi="宋体" w:hint="eastAsia"/>
          <w:color w:val="000000"/>
          <w:sz w:val="24"/>
        </w:rPr>
        <w:t>.5.5供应商组成联合体参加询价响应，联合体中任何一方或多方未按要求签字、盖章、加盖公章的质疑。</w:t>
      </w:r>
    </w:p>
    <w:p w14:paraId="16ACB864" w14:textId="77777777" w:rsidR="00AE40B8" w:rsidRPr="00BE4618" w:rsidRDefault="00AE40B8">
      <w:pPr>
        <w:snapToGrid w:val="0"/>
        <w:spacing w:line="360" w:lineRule="auto"/>
        <w:ind w:firstLineChars="195" w:firstLine="468"/>
        <w:rPr>
          <w:rFonts w:ascii="宋体" w:hAnsi="宋体" w:hint="eastAsia"/>
          <w:color w:val="000000"/>
          <w:sz w:val="24"/>
        </w:rPr>
      </w:pPr>
      <w:r w:rsidRPr="00BE4618">
        <w:rPr>
          <w:rFonts w:ascii="宋体" w:hAnsi="宋体"/>
          <w:color w:val="000000"/>
          <w:sz w:val="24"/>
        </w:rPr>
        <w:t>29</w:t>
      </w:r>
      <w:r w:rsidRPr="00BE4618">
        <w:rPr>
          <w:rFonts w:ascii="宋体" w:hAnsi="宋体" w:hint="eastAsia"/>
          <w:color w:val="000000"/>
          <w:sz w:val="24"/>
        </w:rPr>
        <w:t>.6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7B2A8421" w14:textId="77777777" w:rsidR="00AE40B8" w:rsidRPr="00BE4618" w:rsidRDefault="00AE40B8">
      <w:pPr>
        <w:keepNext/>
        <w:keepLines/>
        <w:spacing w:line="360" w:lineRule="auto"/>
        <w:ind w:firstLineChars="200" w:firstLine="600"/>
        <w:outlineLvl w:val="3"/>
        <w:rPr>
          <w:rFonts w:ascii="黑体" w:eastAsia="黑体" w:hAnsi="宋体" w:hint="eastAsia"/>
          <w:bCs/>
          <w:color w:val="000000"/>
          <w:sz w:val="30"/>
          <w:szCs w:val="30"/>
        </w:rPr>
      </w:pPr>
      <w:r w:rsidRPr="00BE4618">
        <w:rPr>
          <w:rFonts w:ascii="黑体" w:eastAsia="黑体" w:hAnsi="宋体" w:hint="eastAsia"/>
          <w:bCs/>
          <w:color w:val="000000"/>
          <w:sz w:val="30"/>
          <w:szCs w:val="30"/>
        </w:rPr>
        <w:t>3</w:t>
      </w:r>
      <w:r w:rsidRPr="00BE4618">
        <w:rPr>
          <w:rFonts w:ascii="黑体" w:eastAsia="黑体" w:hAnsi="宋体"/>
          <w:bCs/>
          <w:color w:val="000000"/>
          <w:sz w:val="30"/>
          <w:szCs w:val="30"/>
        </w:rPr>
        <w:t>0</w:t>
      </w:r>
      <w:r w:rsidRPr="00BE4618">
        <w:rPr>
          <w:rFonts w:ascii="黑体" w:eastAsia="黑体" w:hAnsi="宋体" w:hint="eastAsia"/>
          <w:bCs/>
          <w:color w:val="000000"/>
          <w:sz w:val="30"/>
          <w:szCs w:val="30"/>
        </w:rPr>
        <w:t>、成交通知书</w:t>
      </w:r>
    </w:p>
    <w:p w14:paraId="291BE1D9" w14:textId="77777777" w:rsidR="00AE40B8" w:rsidRPr="00BE4618" w:rsidRDefault="00AE40B8">
      <w:pPr>
        <w:snapToGrid w:val="0"/>
        <w:spacing w:line="360" w:lineRule="auto"/>
        <w:ind w:firstLineChars="250" w:firstLine="600"/>
        <w:rPr>
          <w:rFonts w:ascii="宋体" w:hAnsi="宋体" w:hint="eastAsia"/>
          <w:color w:val="000000"/>
          <w:sz w:val="24"/>
        </w:rPr>
      </w:pPr>
      <w:r w:rsidRPr="00BE4618">
        <w:rPr>
          <w:rFonts w:ascii="宋体" w:hAnsi="宋体"/>
          <w:color w:val="000000"/>
          <w:sz w:val="24"/>
        </w:rPr>
        <w:t>30</w:t>
      </w:r>
      <w:r w:rsidRPr="00BE4618">
        <w:rPr>
          <w:rFonts w:ascii="宋体" w:hAnsi="宋体" w:hint="eastAsia"/>
          <w:color w:val="000000"/>
          <w:sz w:val="24"/>
        </w:rPr>
        <w:t>.l</w:t>
      </w:r>
      <w:r w:rsidRPr="00BE4618">
        <w:rPr>
          <w:rFonts w:ascii="宋体" w:hAnsi="宋体" w:hint="eastAsia"/>
          <w:b/>
          <w:color w:val="000000"/>
          <w:sz w:val="24"/>
        </w:rPr>
        <w:t xml:space="preserve"> </w:t>
      </w:r>
      <w:r w:rsidRPr="00BE4618">
        <w:rPr>
          <w:rFonts w:ascii="宋体" w:hAnsi="宋体" w:hint="eastAsia"/>
          <w:color w:val="000000"/>
          <w:sz w:val="24"/>
        </w:rPr>
        <w:t>成交结果确定后，采购中心将向成交人发出中标通知书。请成交人在成交结果公告届满之日起30日内,使用CA数字证书登录苏采云系统及时下载中标通知书【中标通知书领取相关事宜请致电：0519-88068618/88068636】。因系统存储空间有限，自成交结果公告届满之日起30日后，苏采云系统不再保证提供下载中标通知书服务,因未及时下载而造成的不利后果由成交人自行承担。</w:t>
      </w:r>
    </w:p>
    <w:p w14:paraId="2DB3FF0D" w14:textId="77777777" w:rsidR="00AE40B8" w:rsidRPr="00BE4618" w:rsidRDefault="00AE40B8">
      <w:pPr>
        <w:snapToGrid w:val="0"/>
        <w:spacing w:line="360" w:lineRule="auto"/>
        <w:ind w:firstLineChars="250" w:firstLine="600"/>
        <w:rPr>
          <w:rFonts w:ascii="宋体" w:hAnsi="宋体" w:hint="eastAsia"/>
          <w:color w:val="000000"/>
          <w:sz w:val="24"/>
        </w:rPr>
      </w:pPr>
      <w:r w:rsidRPr="00BE4618">
        <w:rPr>
          <w:rFonts w:ascii="宋体" w:hAnsi="宋体" w:hint="eastAsia"/>
          <w:color w:val="000000"/>
          <w:sz w:val="24"/>
        </w:rPr>
        <w:t>3</w:t>
      </w:r>
      <w:r w:rsidRPr="00BE4618">
        <w:rPr>
          <w:rFonts w:ascii="宋体" w:hAnsi="宋体"/>
          <w:color w:val="000000"/>
          <w:sz w:val="24"/>
        </w:rPr>
        <w:t>0</w:t>
      </w:r>
      <w:r w:rsidRPr="00BE4618">
        <w:rPr>
          <w:rFonts w:ascii="宋体" w:hAnsi="宋体" w:hint="eastAsia"/>
          <w:color w:val="000000"/>
          <w:sz w:val="24"/>
        </w:rPr>
        <w:t>.2中标通知书将是合同的一个组成部分。对采购人和中标供应商均具有法律效力。中标通知书发出后，采购人改变成交结果的，或者中标供应商放弃中标项目的，应当依法承担法律责任。</w:t>
      </w:r>
    </w:p>
    <w:p w14:paraId="6D4C588E" w14:textId="77777777" w:rsidR="00AE40B8" w:rsidRPr="00BE4618" w:rsidRDefault="00AE40B8">
      <w:pPr>
        <w:keepNext/>
        <w:keepLines/>
        <w:spacing w:line="360" w:lineRule="auto"/>
        <w:ind w:firstLineChars="200" w:firstLine="643"/>
        <w:outlineLvl w:val="2"/>
        <w:rPr>
          <w:b/>
          <w:bCs/>
          <w:color w:val="000000"/>
          <w:sz w:val="32"/>
          <w:szCs w:val="32"/>
        </w:rPr>
      </w:pPr>
      <w:bookmarkStart w:id="218" w:name="_Toc120614220"/>
      <w:bookmarkStart w:id="219" w:name="_Toc16938552"/>
      <w:bookmarkStart w:id="220" w:name="_Toc20823308"/>
      <w:bookmarkStart w:id="221" w:name="_Toc513029236"/>
      <w:r w:rsidRPr="00BE4618">
        <w:rPr>
          <w:rFonts w:hint="eastAsia"/>
          <w:b/>
          <w:bCs/>
          <w:color w:val="000000"/>
          <w:sz w:val="32"/>
          <w:szCs w:val="32"/>
        </w:rPr>
        <w:t>七、授予合同</w:t>
      </w:r>
      <w:bookmarkEnd w:id="218"/>
    </w:p>
    <w:p w14:paraId="24EE40B0" w14:textId="77777777" w:rsidR="00AE40B8" w:rsidRPr="00BE4618" w:rsidRDefault="00AE40B8">
      <w:pPr>
        <w:keepNext/>
        <w:keepLines/>
        <w:spacing w:line="360" w:lineRule="auto"/>
        <w:ind w:firstLineChars="200" w:firstLine="600"/>
        <w:outlineLvl w:val="3"/>
        <w:rPr>
          <w:rFonts w:ascii="黑体" w:eastAsia="黑体" w:hAnsi="宋体" w:hint="eastAsia"/>
          <w:bCs/>
          <w:color w:val="000000"/>
          <w:sz w:val="30"/>
          <w:szCs w:val="30"/>
        </w:rPr>
      </w:pPr>
      <w:bookmarkStart w:id="222" w:name="_Toc513029237"/>
      <w:bookmarkStart w:id="223" w:name="_Toc16938553"/>
      <w:bookmarkStart w:id="224" w:name="_Toc20823309"/>
      <w:bookmarkEnd w:id="219"/>
      <w:bookmarkEnd w:id="220"/>
      <w:bookmarkEnd w:id="221"/>
      <w:r w:rsidRPr="00BE4618">
        <w:rPr>
          <w:rFonts w:ascii="黑体" w:eastAsia="黑体" w:hAnsi="宋体" w:hint="eastAsia"/>
          <w:bCs/>
          <w:color w:val="000000"/>
          <w:sz w:val="30"/>
          <w:szCs w:val="30"/>
        </w:rPr>
        <w:t>3</w:t>
      </w:r>
      <w:r w:rsidRPr="00BE4618">
        <w:rPr>
          <w:rFonts w:ascii="黑体" w:eastAsia="黑体" w:hAnsi="宋体"/>
          <w:bCs/>
          <w:color w:val="000000"/>
          <w:sz w:val="30"/>
          <w:szCs w:val="30"/>
        </w:rPr>
        <w:t>1</w:t>
      </w:r>
      <w:r w:rsidRPr="00BE4618">
        <w:rPr>
          <w:rFonts w:ascii="黑体" w:eastAsia="黑体" w:hAnsi="宋体" w:hint="eastAsia"/>
          <w:bCs/>
          <w:color w:val="000000"/>
          <w:sz w:val="30"/>
          <w:szCs w:val="30"/>
        </w:rPr>
        <w:t>. 签订合同</w:t>
      </w:r>
    </w:p>
    <w:p w14:paraId="63347893" w14:textId="77777777" w:rsidR="00AE40B8" w:rsidRPr="00BE4618" w:rsidRDefault="00AE40B8">
      <w:pPr>
        <w:snapToGrid w:val="0"/>
        <w:spacing w:line="360" w:lineRule="auto"/>
        <w:ind w:firstLineChars="250" w:firstLine="600"/>
        <w:rPr>
          <w:rFonts w:ascii="宋体" w:hAnsi="宋体" w:hint="eastAsia"/>
          <w:color w:val="000000"/>
          <w:sz w:val="24"/>
        </w:rPr>
      </w:pPr>
      <w:r w:rsidRPr="00BE4618">
        <w:rPr>
          <w:rFonts w:ascii="宋体" w:hAnsi="宋体" w:hint="eastAsia"/>
          <w:bCs/>
          <w:color w:val="000000"/>
          <w:sz w:val="24"/>
        </w:rPr>
        <w:t>3</w:t>
      </w:r>
      <w:r w:rsidRPr="00BE4618">
        <w:rPr>
          <w:rFonts w:ascii="宋体" w:hAnsi="宋体"/>
          <w:bCs/>
          <w:color w:val="000000"/>
          <w:sz w:val="24"/>
        </w:rPr>
        <w:t>1</w:t>
      </w:r>
      <w:r w:rsidRPr="00BE4618">
        <w:rPr>
          <w:rFonts w:ascii="宋体" w:hAnsi="宋体" w:hint="eastAsia"/>
          <w:color w:val="000000"/>
          <w:sz w:val="24"/>
        </w:rPr>
        <w:t>.l成交人应当在中标通知书发出之日起三十日内，按照询价文件确定的事项与采购人签订政府采购合同。</w:t>
      </w:r>
    </w:p>
    <w:p w14:paraId="6F029B08" w14:textId="77777777" w:rsidR="00AE40B8" w:rsidRPr="00BE4618" w:rsidRDefault="00AE40B8">
      <w:pPr>
        <w:snapToGrid w:val="0"/>
        <w:spacing w:line="360" w:lineRule="auto"/>
        <w:ind w:firstLineChars="250" w:firstLine="600"/>
        <w:rPr>
          <w:rFonts w:ascii="宋体" w:hAnsi="宋体" w:hint="eastAsia"/>
          <w:color w:val="000000"/>
          <w:sz w:val="24"/>
        </w:rPr>
      </w:pPr>
      <w:r w:rsidRPr="00BE4618">
        <w:rPr>
          <w:rFonts w:ascii="宋体" w:hAnsi="宋体" w:hint="eastAsia"/>
          <w:color w:val="000000"/>
          <w:sz w:val="24"/>
        </w:rPr>
        <w:t>3</w:t>
      </w:r>
      <w:r w:rsidRPr="00BE4618">
        <w:rPr>
          <w:rFonts w:ascii="宋体" w:hAnsi="宋体"/>
          <w:color w:val="000000"/>
          <w:sz w:val="24"/>
        </w:rPr>
        <w:t>1</w:t>
      </w:r>
      <w:r w:rsidRPr="00BE4618">
        <w:rPr>
          <w:rFonts w:ascii="宋体" w:hAnsi="宋体" w:hint="eastAsia"/>
          <w:color w:val="000000"/>
          <w:sz w:val="24"/>
        </w:rPr>
        <w:t>.2</w:t>
      </w:r>
      <w:r w:rsidRPr="00BE4618">
        <w:rPr>
          <w:rFonts w:ascii="宋体" w:hAnsi="宋体" w:hint="eastAsia"/>
          <w:b/>
          <w:color w:val="000000"/>
          <w:sz w:val="24"/>
        </w:rPr>
        <w:t xml:space="preserve"> </w:t>
      </w:r>
      <w:r w:rsidRPr="00BE4618">
        <w:rPr>
          <w:rFonts w:ascii="宋体" w:hAnsi="宋体" w:hint="eastAsia"/>
          <w:color w:val="000000"/>
          <w:sz w:val="24"/>
        </w:rPr>
        <w:t>询价文件、成交人的询价响应文件及询价过程中有关澄清、承诺文件均应作为合同附件。</w:t>
      </w:r>
    </w:p>
    <w:p w14:paraId="520276DE" w14:textId="77777777" w:rsidR="00AE40B8" w:rsidRPr="00BE4618" w:rsidRDefault="00AE40B8">
      <w:pPr>
        <w:snapToGrid w:val="0"/>
        <w:spacing w:line="360" w:lineRule="auto"/>
        <w:ind w:firstLineChars="250" w:firstLine="600"/>
        <w:rPr>
          <w:rFonts w:ascii="宋体" w:hAnsi="宋体" w:hint="eastAsia"/>
          <w:color w:val="000000"/>
          <w:sz w:val="24"/>
        </w:rPr>
      </w:pPr>
      <w:r w:rsidRPr="00BE4618">
        <w:rPr>
          <w:rFonts w:ascii="宋体" w:hAnsi="宋体" w:hint="eastAsia"/>
          <w:color w:val="000000"/>
          <w:sz w:val="24"/>
        </w:rPr>
        <w:t>31.3 签订合同后，成交人不得将合同标的进行转包。未经采购人同意，成交人也不得采用分包的形式履行合同，否则采购人有权终止合同。转包或分包造成采购人损失的，成交人应承担相应赔偿责任。</w:t>
      </w:r>
    </w:p>
    <w:p w14:paraId="43971151" w14:textId="77777777" w:rsidR="00AE40B8" w:rsidRPr="00BE4618" w:rsidRDefault="00AE40B8">
      <w:pPr>
        <w:keepNext/>
        <w:keepLines/>
        <w:spacing w:line="360" w:lineRule="auto"/>
        <w:ind w:firstLineChars="200" w:firstLine="600"/>
        <w:outlineLvl w:val="3"/>
        <w:rPr>
          <w:rFonts w:ascii="黑体" w:eastAsia="黑体" w:hAnsi="宋体" w:hint="eastAsia"/>
          <w:bCs/>
          <w:color w:val="000000"/>
          <w:sz w:val="30"/>
          <w:szCs w:val="30"/>
        </w:rPr>
      </w:pPr>
      <w:r w:rsidRPr="00BE4618">
        <w:rPr>
          <w:rFonts w:ascii="黑体" w:eastAsia="黑体" w:hAnsi="宋体" w:hint="eastAsia"/>
          <w:bCs/>
          <w:color w:val="000000"/>
          <w:sz w:val="30"/>
          <w:szCs w:val="30"/>
        </w:rPr>
        <w:t>3</w:t>
      </w:r>
      <w:r w:rsidRPr="00BE4618">
        <w:rPr>
          <w:rFonts w:ascii="黑体" w:eastAsia="黑体" w:hAnsi="宋体"/>
          <w:bCs/>
          <w:color w:val="000000"/>
          <w:sz w:val="30"/>
          <w:szCs w:val="30"/>
        </w:rPr>
        <w:t>2</w:t>
      </w:r>
      <w:r w:rsidRPr="00BE4618">
        <w:rPr>
          <w:rFonts w:ascii="黑体" w:eastAsia="黑体" w:hAnsi="宋体" w:hint="eastAsia"/>
          <w:bCs/>
          <w:color w:val="000000"/>
          <w:sz w:val="30"/>
          <w:szCs w:val="30"/>
        </w:rPr>
        <w:t>、货物（包含与货物相关的服务）的追加</w:t>
      </w:r>
    </w:p>
    <w:p w14:paraId="15803522" w14:textId="77777777" w:rsidR="00AE40B8" w:rsidRPr="00BE4618" w:rsidRDefault="00AE40B8">
      <w:pPr>
        <w:spacing w:line="360" w:lineRule="auto"/>
        <w:ind w:firstLineChars="200" w:firstLine="480"/>
        <w:rPr>
          <w:rFonts w:ascii="宋体" w:hAnsi="宋体" w:hint="eastAsia"/>
          <w:color w:val="000000"/>
          <w:sz w:val="24"/>
        </w:rPr>
      </w:pPr>
      <w:r w:rsidRPr="00BE4618">
        <w:rPr>
          <w:rFonts w:ascii="宋体" w:hAnsi="宋体" w:hint="eastAsia"/>
          <w:color w:val="000000"/>
          <w:sz w:val="24"/>
        </w:rPr>
        <w:t>32.1政府采购合同履行中，采购人需追加与合同标的相同的货物（包含与货物相关的服务）的，在不改变合同其他条款的前提下，可以与成交人协商签订补充合同，但所有补充合同的采购金额不超过原合同金额10%。</w:t>
      </w:r>
    </w:p>
    <w:p w14:paraId="7283119F" w14:textId="77777777" w:rsidR="00AE40B8" w:rsidRPr="00BE4618" w:rsidRDefault="00AE40B8">
      <w:pPr>
        <w:pStyle w:val="Default"/>
        <w:spacing w:line="500" w:lineRule="exact"/>
        <w:ind w:firstLine="600"/>
        <w:rPr>
          <w:rFonts w:ascii="黑体" w:eastAsia="黑体" w:hAnsi="宋体" w:cs="Times New Roman" w:hint="eastAsia"/>
          <w:bCs/>
          <w:kern w:val="2"/>
          <w:sz w:val="30"/>
          <w:szCs w:val="30"/>
        </w:rPr>
      </w:pPr>
      <w:r w:rsidRPr="00BE4618">
        <w:rPr>
          <w:rFonts w:ascii="黑体" w:eastAsia="黑体" w:hAnsi="宋体" w:cs="Times New Roman"/>
          <w:bCs/>
          <w:kern w:val="2"/>
          <w:sz w:val="30"/>
          <w:szCs w:val="30"/>
        </w:rPr>
        <w:lastRenderedPageBreak/>
        <w:t>33</w:t>
      </w:r>
      <w:r w:rsidRPr="00BE4618">
        <w:rPr>
          <w:rFonts w:ascii="黑体" w:eastAsia="黑体" w:hAnsi="宋体" w:cs="Times New Roman" w:hint="eastAsia"/>
          <w:bCs/>
          <w:kern w:val="2"/>
          <w:sz w:val="30"/>
          <w:szCs w:val="30"/>
        </w:rPr>
        <w:t>、政府采购政策：</w:t>
      </w:r>
    </w:p>
    <w:p w14:paraId="2947EA6A" w14:textId="77777777" w:rsidR="00AE40B8" w:rsidRPr="00BE4618" w:rsidRDefault="00AE40B8">
      <w:pPr>
        <w:tabs>
          <w:tab w:val="left" w:pos="1080"/>
          <w:tab w:val="left" w:pos="1589"/>
          <w:tab w:val="left" w:pos="2014"/>
        </w:tabs>
        <w:snapToGrid w:val="0"/>
        <w:spacing w:line="500" w:lineRule="exact"/>
        <w:ind w:firstLineChars="200" w:firstLine="482"/>
        <w:jc w:val="left"/>
        <w:rPr>
          <w:rFonts w:ascii="宋体" w:hAnsi="宋体" w:hint="eastAsia"/>
          <w:b/>
          <w:bCs/>
          <w:color w:val="000000"/>
          <w:sz w:val="24"/>
        </w:rPr>
      </w:pPr>
      <w:r w:rsidRPr="00BE4618">
        <w:rPr>
          <w:rFonts w:ascii="宋体" w:hAnsi="宋体" w:hint="eastAsia"/>
          <w:b/>
          <w:bCs/>
          <w:color w:val="000000"/>
          <w:sz w:val="24"/>
        </w:rPr>
        <w:t>3</w:t>
      </w:r>
      <w:r w:rsidRPr="00BE4618">
        <w:rPr>
          <w:rFonts w:ascii="宋体" w:hAnsi="宋体"/>
          <w:b/>
          <w:bCs/>
          <w:color w:val="000000"/>
          <w:sz w:val="24"/>
        </w:rPr>
        <w:t>3.1进口产品</w:t>
      </w:r>
      <w:r w:rsidRPr="00BE4618">
        <w:rPr>
          <w:rFonts w:ascii="宋体" w:hAnsi="宋体" w:hint="eastAsia"/>
          <w:b/>
          <w:bCs/>
          <w:color w:val="000000"/>
          <w:sz w:val="24"/>
        </w:rPr>
        <w:t>：</w:t>
      </w:r>
      <w:r w:rsidRPr="00BE4618">
        <w:rPr>
          <w:rFonts w:ascii="宋体" w:hAnsi="宋体"/>
          <w:color w:val="000000"/>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6F89C7B" w14:textId="77777777" w:rsidR="00AE40B8" w:rsidRPr="00BE4618" w:rsidRDefault="00AE40B8">
      <w:pPr>
        <w:tabs>
          <w:tab w:val="left" w:pos="1080"/>
          <w:tab w:val="left" w:pos="1589"/>
          <w:tab w:val="left" w:pos="2014"/>
        </w:tabs>
        <w:snapToGrid w:val="0"/>
        <w:spacing w:line="500" w:lineRule="exact"/>
        <w:ind w:firstLineChars="200" w:firstLine="482"/>
        <w:jc w:val="left"/>
        <w:rPr>
          <w:rFonts w:ascii="宋体" w:hAnsi="宋体" w:hint="eastAsia"/>
          <w:b/>
          <w:bCs/>
          <w:color w:val="000000"/>
          <w:sz w:val="24"/>
        </w:rPr>
      </w:pPr>
      <w:r w:rsidRPr="00BE4618">
        <w:rPr>
          <w:rFonts w:ascii="宋体" w:hAnsi="宋体" w:hint="eastAsia"/>
          <w:b/>
          <w:bCs/>
          <w:color w:val="000000"/>
          <w:sz w:val="24"/>
        </w:rPr>
        <w:t>3</w:t>
      </w:r>
      <w:r w:rsidRPr="00BE4618">
        <w:rPr>
          <w:rFonts w:ascii="宋体" w:hAnsi="宋体"/>
          <w:b/>
          <w:bCs/>
          <w:color w:val="000000"/>
          <w:sz w:val="24"/>
        </w:rPr>
        <w:t>3.2政府采购节能产品、环境标志产品</w:t>
      </w:r>
    </w:p>
    <w:p w14:paraId="4A97E875" w14:textId="77777777" w:rsidR="00AE40B8" w:rsidRPr="00BE4618" w:rsidRDefault="00AE40B8">
      <w:pPr>
        <w:tabs>
          <w:tab w:val="left" w:pos="1980"/>
        </w:tabs>
        <w:snapToGrid w:val="0"/>
        <w:spacing w:line="500" w:lineRule="exact"/>
        <w:ind w:firstLineChars="200" w:firstLine="480"/>
        <w:jc w:val="left"/>
        <w:rPr>
          <w:color w:val="000000"/>
          <w:sz w:val="24"/>
        </w:rPr>
      </w:pPr>
      <w:r w:rsidRPr="00BE4618">
        <w:rPr>
          <w:color w:val="000000"/>
          <w:sz w:val="24"/>
        </w:rPr>
        <w:t>33.2.1</w:t>
      </w:r>
      <w:r w:rsidRPr="00BE4618">
        <w:rPr>
          <w:color w:val="000000"/>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0BDBF2C" w14:textId="77777777" w:rsidR="00AE40B8" w:rsidRPr="00BE4618" w:rsidRDefault="00AE40B8">
      <w:pPr>
        <w:tabs>
          <w:tab w:val="left" w:pos="1980"/>
        </w:tabs>
        <w:snapToGrid w:val="0"/>
        <w:spacing w:line="500" w:lineRule="exact"/>
        <w:ind w:firstLineChars="200" w:firstLine="480"/>
        <w:jc w:val="left"/>
        <w:rPr>
          <w:color w:val="000000"/>
          <w:sz w:val="24"/>
        </w:rPr>
      </w:pPr>
      <w:r w:rsidRPr="00BE4618">
        <w:rPr>
          <w:color w:val="000000"/>
          <w:sz w:val="24"/>
        </w:rPr>
        <w:t>33.2.2</w:t>
      </w:r>
      <w:r w:rsidRPr="00BE4618">
        <w:rPr>
          <w:color w:val="000000"/>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BE4618">
        <w:rPr>
          <w:color w:val="000000"/>
          <w:sz w:val="24"/>
        </w:rPr>
        <w:t>2019</w:t>
      </w:r>
      <w:r w:rsidRPr="00BE4618">
        <w:rPr>
          <w:color w:val="000000"/>
          <w:sz w:val="24"/>
        </w:rPr>
        <w:t>〕</w:t>
      </w:r>
      <w:r w:rsidRPr="00BE4618">
        <w:rPr>
          <w:color w:val="000000"/>
          <w:sz w:val="24"/>
        </w:rPr>
        <w:t>9</w:t>
      </w:r>
      <w:r w:rsidRPr="00BE4618">
        <w:rPr>
          <w:color w:val="000000"/>
          <w:sz w:val="24"/>
        </w:rPr>
        <w:t>号）。</w:t>
      </w:r>
      <w:r w:rsidRPr="00BE4618">
        <w:rPr>
          <w:color w:val="000000"/>
          <w:sz w:val="24"/>
        </w:rPr>
        <w:t xml:space="preserve"> </w:t>
      </w:r>
    </w:p>
    <w:p w14:paraId="4A5BDFB0" w14:textId="77777777" w:rsidR="00AE40B8" w:rsidRPr="00BE4618" w:rsidRDefault="00AE40B8">
      <w:pPr>
        <w:tabs>
          <w:tab w:val="left" w:pos="1980"/>
        </w:tabs>
        <w:snapToGrid w:val="0"/>
        <w:spacing w:line="500" w:lineRule="exact"/>
        <w:ind w:firstLineChars="200" w:firstLine="482"/>
        <w:jc w:val="left"/>
        <w:rPr>
          <w:b/>
          <w:color w:val="000000"/>
          <w:sz w:val="24"/>
        </w:rPr>
      </w:pPr>
      <w:r w:rsidRPr="00BE4618">
        <w:rPr>
          <w:b/>
          <w:color w:val="000000"/>
          <w:sz w:val="24"/>
        </w:rPr>
        <w:t>33.2.3</w:t>
      </w:r>
      <w:r w:rsidRPr="00BE4618">
        <w:rPr>
          <w:rFonts w:hint="eastAsia"/>
          <w:b/>
          <w:color w:val="000000"/>
          <w:sz w:val="24"/>
        </w:rPr>
        <w:t>、</w:t>
      </w:r>
      <w:r w:rsidRPr="00BE4618">
        <w:rPr>
          <w:b/>
          <w:color w:val="000000"/>
          <w:sz w:val="24"/>
        </w:rPr>
        <w:t>如本项目采购产品属于实施政府强制采购品目清单范围的节能产品，则投标人所报产品必须获得国家确定的认证机构出具的、处于有效期之内的节能产品认证证书，</w:t>
      </w:r>
      <w:r w:rsidRPr="00BE4618">
        <w:rPr>
          <w:b/>
          <w:color w:val="000000"/>
          <w:kern w:val="0"/>
          <w:sz w:val="24"/>
        </w:rPr>
        <w:t>否则投标无效</w:t>
      </w:r>
      <w:r w:rsidRPr="00BE4618">
        <w:rPr>
          <w:b/>
          <w:color w:val="000000"/>
          <w:sz w:val="24"/>
        </w:rPr>
        <w:t>；</w:t>
      </w:r>
    </w:p>
    <w:p w14:paraId="41A14192" w14:textId="77777777" w:rsidR="00AE40B8" w:rsidRPr="00BE4618" w:rsidRDefault="00AE40B8">
      <w:pPr>
        <w:tabs>
          <w:tab w:val="left" w:pos="1980"/>
        </w:tabs>
        <w:snapToGrid w:val="0"/>
        <w:spacing w:line="500" w:lineRule="exact"/>
        <w:ind w:firstLineChars="200" w:firstLine="480"/>
        <w:jc w:val="left"/>
        <w:rPr>
          <w:color w:val="000000"/>
          <w:sz w:val="24"/>
        </w:rPr>
      </w:pPr>
      <w:r w:rsidRPr="00BE4618">
        <w:rPr>
          <w:color w:val="000000"/>
          <w:sz w:val="24"/>
        </w:rPr>
        <w:t>33.2.</w:t>
      </w:r>
      <w:r w:rsidRPr="00BE4618">
        <w:rPr>
          <w:rFonts w:hint="eastAsia"/>
          <w:color w:val="000000"/>
          <w:sz w:val="24"/>
        </w:rPr>
        <w:t>4</w:t>
      </w:r>
      <w:r w:rsidRPr="00BE4618">
        <w:rPr>
          <w:color w:val="000000"/>
          <w:sz w:val="24"/>
        </w:rPr>
        <w:t>非政府强制采购的节能产品或环境标志产品，依据品目清单和认证证书实施政府优先采购。优先采购的具体规定见第四章《评标方法和评标标准》（如涉及）。</w:t>
      </w:r>
    </w:p>
    <w:p w14:paraId="625D67B0" w14:textId="77777777" w:rsidR="00AE40B8" w:rsidRPr="00BE4618" w:rsidRDefault="00AE40B8">
      <w:pPr>
        <w:tabs>
          <w:tab w:val="left" w:pos="1980"/>
          <w:tab w:val="left" w:pos="2014"/>
        </w:tabs>
        <w:snapToGrid w:val="0"/>
        <w:spacing w:line="500" w:lineRule="exact"/>
        <w:ind w:firstLineChars="200" w:firstLine="482"/>
        <w:jc w:val="left"/>
        <w:rPr>
          <w:rFonts w:ascii="宋体" w:hAnsi="宋体" w:hint="eastAsia"/>
          <w:b/>
          <w:bCs/>
          <w:color w:val="000000"/>
          <w:sz w:val="24"/>
        </w:rPr>
      </w:pPr>
      <w:r w:rsidRPr="00BE4618">
        <w:rPr>
          <w:rFonts w:ascii="宋体" w:hAnsi="宋体" w:hint="eastAsia"/>
          <w:b/>
          <w:bCs/>
          <w:color w:val="000000"/>
          <w:sz w:val="24"/>
        </w:rPr>
        <w:t>3</w:t>
      </w:r>
      <w:r w:rsidRPr="00BE4618">
        <w:rPr>
          <w:rFonts w:ascii="宋体" w:hAnsi="宋体"/>
          <w:b/>
          <w:bCs/>
          <w:color w:val="000000"/>
          <w:sz w:val="24"/>
        </w:rPr>
        <w:t>3.3商品包装政府采购需求标准</w:t>
      </w:r>
      <w:r w:rsidRPr="00BE4618">
        <w:rPr>
          <w:rFonts w:ascii="宋体" w:hAnsi="宋体" w:hint="eastAsia"/>
          <w:b/>
          <w:bCs/>
          <w:color w:val="000000"/>
          <w:sz w:val="24"/>
        </w:rPr>
        <w:t>、</w:t>
      </w:r>
      <w:r w:rsidRPr="00BE4618">
        <w:rPr>
          <w:rFonts w:ascii="宋体" w:hAnsi="宋体"/>
          <w:b/>
          <w:bCs/>
          <w:color w:val="000000"/>
          <w:sz w:val="24"/>
        </w:rPr>
        <w:t>快递包装政府采购需求标准</w:t>
      </w:r>
      <w:r w:rsidRPr="00BE4618">
        <w:rPr>
          <w:rFonts w:ascii="宋体" w:hAnsi="宋体" w:hint="eastAsia"/>
          <w:b/>
          <w:bCs/>
          <w:color w:val="000000"/>
          <w:sz w:val="24"/>
        </w:rPr>
        <w:t>：</w:t>
      </w:r>
      <w:r w:rsidRPr="00BE4618">
        <w:rPr>
          <w:rFonts w:hint="eastAsia"/>
          <w:color w:val="000000"/>
          <w:sz w:val="24"/>
        </w:rPr>
        <w:t>依据</w:t>
      </w:r>
      <w:r w:rsidRPr="00BE4618">
        <w:rPr>
          <w:color w:val="000000"/>
          <w:sz w:val="24"/>
        </w:rPr>
        <w:t>《关于印发〈商品包装政府采购需求标准（试行）〉、〈快递包装政府采购需求标准（试行）〉的通知》（财办库〔</w:t>
      </w:r>
      <w:r w:rsidRPr="00BE4618">
        <w:rPr>
          <w:color w:val="000000"/>
          <w:sz w:val="24"/>
        </w:rPr>
        <w:t>2020</w:t>
      </w:r>
      <w:r w:rsidRPr="00BE4618">
        <w:rPr>
          <w:color w:val="000000"/>
          <w:sz w:val="24"/>
        </w:rPr>
        <w:t>〕</w:t>
      </w:r>
      <w:r w:rsidRPr="00BE4618">
        <w:rPr>
          <w:color w:val="000000"/>
          <w:sz w:val="24"/>
        </w:rPr>
        <w:t>123</w:t>
      </w:r>
      <w:r w:rsidRPr="00BE4618">
        <w:rPr>
          <w:color w:val="000000"/>
          <w:sz w:val="24"/>
        </w:rPr>
        <w:t>号）</w:t>
      </w:r>
      <w:r w:rsidRPr="00BE4618">
        <w:rPr>
          <w:rFonts w:hint="eastAsia"/>
          <w:color w:val="000000"/>
          <w:sz w:val="24"/>
        </w:rPr>
        <w:t>文件</w:t>
      </w:r>
      <w:r w:rsidRPr="00BE4618">
        <w:rPr>
          <w:color w:val="000000"/>
          <w:sz w:val="24"/>
        </w:rPr>
        <w:t>精神</w:t>
      </w:r>
      <w:r w:rsidRPr="00BE4618">
        <w:rPr>
          <w:rFonts w:hint="eastAsia"/>
          <w:color w:val="000000"/>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345FA920" w14:textId="77777777" w:rsidR="00AE40B8" w:rsidRPr="00BE4618" w:rsidRDefault="00AE40B8">
      <w:pPr>
        <w:tabs>
          <w:tab w:val="left" w:pos="1080"/>
          <w:tab w:val="left" w:pos="1589"/>
          <w:tab w:val="left" w:pos="2014"/>
        </w:tabs>
        <w:snapToGrid w:val="0"/>
        <w:spacing w:line="500" w:lineRule="exact"/>
        <w:ind w:firstLineChars="200" w:firstLine="482"/>
        <w:jc w:val="left"/>
        <w:rPr>
          <w:rFonts w:ascii="宋体" w:hAnsi="宋体" w:hint="eastAsia"/>
          <w:b/>
          <w:bCs/>
          <w:color w:val="000000"/>
          <w:sz w:val="24"/>
        </w:rPr>
      </w:pPr>
      <w:r w:rsidRPr="00BE4618">
        <w:rPr>
          <w:rFonts w:ascii="宋体" w:hAnsi="宋体" w:hint="eastAsia"/>
          <w:b/>
          <w:bCs/>
          <w:color w:val="000000"/>
          <w:sz w:val="24"/>
        </w:rPr>
        <w:t>3</w:t>
      </w:r>
      <w:r w:rsidRPr="00BE4618">
        <w:rPr>
          <w:rFonts w:ascii="宋体" w:hAnsi="宋体"/>
          <w:b/>
          <w:bCs/>
          <w:color w:val="000000"/>
          <w:sz w:val="24"/>
        </w:rPr>
        <w:t>3.4支持乡村产业振兴管理</w:t>
      </w:r>
      <w:r w:rsidRPr="00BE4618">
        <w:rPr>
          <w:rFonts w:ascii="宋体" w:hAnsi="宋体" w:hint="eastAsia"/>
          <w:b/>
          <w:bCs/>
          <w:color w:val="000000"/>
          <w:sz w:val="24"/>
        </w:rPr>
        <w:t>：</w:t>
      </w:r>
      <w:r w:rsidRPr="00BE4618">
        <w:rPr>
          <w:color w:val="000000"/>
          <w:sz w:val="24"/>
        </w:rPr>
        <w:t>为落实《关于运用政府采购政策支持乡村产业振兴的</w:t>
      </w:r>
      <w:r w:rsidRPr="00BE4618">
        <w:rPr>
          <w:color w:val="000000"/>
          <w:sz w:val="24"/>
        </w:rPr>
        <w:lastRenderedPageBreak/>
        <w:t>通知》（财库〔</w:t>
      </w:r>
      <w:r w:rsidRPr="00BE4618">
        <w:rPr>
          <w:color w:val="000000"/>
          <w:sz w:val="24"/>
        </w:rPr>
        <w:t>2021</w:t>
      </w:r>
      <w:r w:rsidRPr="00BE4618">
        <w:rPr>
          <w:color w:val="000000"/>
          <w:sz w:val="24"/>
        </w:rPr>
        <w:t>〕</w:t>
      </w:r>
      <w:r w:rsidRPr="00BE4618">
        <w:rPr>
          <w:color w:val="000000"/>
          <w:sz w:val="24"/>
        </w:rPr>
        <w:t>19</w:t>
      </w:r>
      <w:r w:rsidRPr="00BE4618">
        <w:rPr>
          <w:color w:val="000000"/>
          <w:sz w:val="24"/>
        </w:rPr>
        <w:t>号）有关要求，做好支持脱贫攻坚工作，本项目采购活动中对于支持乡村振兴管理的相关要求见第五章《采购需求》（如涉及）。</w:t>
      </w:r>
    </w:p>
    <w:p w14:paraId="54E7F077" w14:textId="77777777" w:rsidR="00AE40B8" w:rsidRPr="00BE4618" w:rsidRDefault="00AE40B8">
      <w:pPr>
        <w:tabs>
          <w:tab w:val="left" w:pos="1080"/>
          <w:tab w:val="left" w:pos="1589"/>
          <w:tab w:val="left" w:pos="2014"/>
        </w:tabs>
        <w:snapToGrid w:val="0"/>
        <w:spacing w:line="500" w:lineRule="exact"/>
        <w:ind w:firstLineChars="200" w:firstLine="482"/>
        <w:jc w:val="left"/>
        <w:rPr>
          <w:rFonts w:ascii="宋体" w:hAnsi="宋体" w:hint="eastAsia"/>
          <w:b/>
          <w:bCs/>
          <w:color w:val="000000"/>
          <w:sz w:val="24"/>
        </w:rPr>
      </w:pPr>
      <w:r w:rsidRPr="00BE4618">
        <w:rPr>
          <w:rFonts w:ascii="宋体" w:hAnsi="宋体" w:hint="eastAsia"/>
          <w:b/>
          <w:bCs/>
          <w:color w:val="000000"/>
          <w:sz w:val="24"/>
        </w:rPr>
        <w:t>3</w:t>
      </w:r>
      <w:r w:rsidRPr="00BE4618">
        <w:rPr>
          <w:rFonts w:ascii="宋体" w:hAnsi="宋体"/>
          <w:b/>
          <w:bCs/>
          <w:color w:val="000000"/>
          <w:sz w:val="24"/>
        </w:rPr>
        <w:t>3.5正版软件</w:t>
      </w:r>
    </w:p>
    <w:p w14:paraId="6100D5C7" w14:textId="77777777" w:rsidR="00AE40B8" w:rsidRPr="00BE4618" w:rsidRDefault="00AE40B8">
      <w:pPr>
        <w:tabs>
          <w:tab w:val="left" w:pos="1980"/>
        </w:tabs>
        <w:snapToGrid w:val="0"/>
        <w:spacing w:line="500" w:lineRule="exact"/>
        <w:ind w:firstLineChars="200" w:firstLine="480"/>
        <w:jc w:val="left"/>
        <w:rPr>
          <w:color w:val="000000"/>
          <w:sz w:val="24"/>
        </w:rPr>
      </w:pPr>
      <w:r w:rsidRPr="00BE4618">
        <w:rPr>
          <w:color w:val="000000"/>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BE4618">
        <w:rPr>
          <w:color w:val="000000"/>
          <w:sz w:val="24"/>
        </w:rPr>
        <w:t>2006</w:t>
      </w:r>
      <w:r w:rsidRPr="00BE4618">
        <w:rPr>
          <w:color w:val="000000"/>
          <w:sz w:val="24"/>
        </w:rPr>
        <w:t>〕</w:t>
      </w:r>
      <w:r w:rsidRPr="00BE4618">
        <w:rPr>
          <w:color w:val="000000"/>
          <w:sz w:val="24"/>
        </w:rPr>
        <w:t xml:space="preserve">1 </w:t>
      </w:r>
      <w:r w:rsidRPr="00BE4618">
        <w:rPr>
          <w:color w:val="000000"/>
          <w:sz w:val="24"/>
        </w:rPr>
        <w:t>号）、《国务院办公厅关于进一步做好政府机关使用正版软件工作的通知》（国办发〔</w:t>
      </w:r>
      <w:r w:rsidRPr="00BE4618">
        <w:rPr>
          <w:color w:val="000000"/>
          <w:sz w:val="24"/>
        </w:rPr>
        <w:t>2010</w:t>
      </w:r>
      <w:r w:rsidRPr="00BE4618">
        <w:rPr>
          <w:color w:val="000000"/>
          <w:sz w:val="24"/>
        </w:rPr>
        <w:t>〕</w:t>
      </w:r>
      <w:r w:rsidRPr="00BE4618">
        <w:rPr>
          <w:color w:val="000000"/>
          <w:sz w:val="24"/>
        </w:rPr>
        <w:t xml:space="preserve">47 </w:t>
      </w:r>
      <w:r w:rsidRPr="00BE4618">
        <w:rPr>
          <w:color w:val="000000"/>
          <w:sz w:val="24"/>
        </w:rPr>
        <w:t>号）、《财政部关于进一步做好政府机关使用正版软件工作的通知》（财预〔</w:t>
      </w:r>
      <w:r w:rsidRPr="00BE4618">
        <w:rPr>
          <w:color w:val="000000"/>
          <w:sz w:val="24"/>
        </w:rPr>
        <w:t>2010</w:t>
      </w:r>
      <w:r w:rsidRPr="00BE4618">
        <w:rPr>
          <w:color w:val="000000"/>
          <w:sz w:val="24"/>
        </w:rPr>
        <w:t>〕</w:t>
      </w:r>
      <w:r w:rsidRPr="00BE4618">
        <w:rPr>
          <w:color w:val="000000"/>
          <w:sz w:val="24"/>
        </w:rPr>
        <w:t xml:space="preserve">536 </w:t>
      </w:r>
      <w:r w:rsidRPr="00BE4618">
        <w:rPr>
          <w:color w:val="000000"/>
          <w:sz w:val="24"/>
        </w:rPr>
        <w:t>号）。</w:t>
      </w:r>
    </w:p>
    <w:p w14:paraId="7816173F" w14:textId="77777777" w:rsidR="00AE40B8" w:rsidRPr="00BE4618" w:rsidRDefault="00AE40B8">
      <w:pPr>
        <w:tabs>
          <w:tab w:val="left" w:pos="1080"/>
          <w:tab w:val="left" w:pos="1589"/>
          <w:tab w:val="left" w:pos="2014"/>
        </w:tabs>
        <w:snapToGrid w:val="0"/>
        <w:spacing w:line="500" w:lineRule="exact"/>
        <w:ind w:firstLineChars="200" w:firstLine="482"/>
        <w:jc w:val="left"/>
        <w:rPr>
          <w:rFonts w:ascii="宋体" w:hAnsi="宋体" w:hint="eastAsia"/>
          <w:b/>
          <w:bCs/>
          <w:color w:val="000000"/>
          <w:sz w:val="24"/>
        </w:rPr>
      </w:pPr>
      <w:r w:rsidRPr="00BE4618">
        <w:rPr>
          <w:rFonts w:ascii="宋体" w:hAnsi="宋体" w:hint="eastAsia"/>
          <w:b/>
          <w:bCs/>
          <w:color w:val="000000"/>
          <w:sz w:val="24"/>
        </w:rPr>
        <w:t>3</w:t>
      </w:r>
      <w:r w:rsidRPr="00BE4618">
        <w:rPr>
          <w:rFonts w:ascii="宋体" w:hAnsi="宋体"/>
          <w:b/>
          <w:bCs/>
          <w:color w:val="000000"/>
          <w:sz w:val="24"/>
        </w:rPr>
        <w:t>3.6信息安全产品</w:t>
      </w:r>
      <w:r w:rsidRPr="00BE4618">
        <w:rPr>
          <w:rFonts w:ascii="宋体" w:hAnsi="宋体" w:hint="eastAsia"/>
          <w:b/>
          <w:bCs/>
          <w:color w:val="000000"/>
          <w:sz w:val="24"/>
        </w:rPr>
        <w:t>：</w:t>
      </w:r>
      <w:r w:rsidRPr="00BE4618">
        <w:rPr>
          <w:rFonts w:hint="eastAsia"/>
          <w:color w:val="000000"/>
          <w:sz w:val="24"/>
        </w:rPr>
        <w:t>具体详见国家互联网信息办公室、工业和信息化部、公安部、财政部和国家认证认可监督管理委员会关于调整网络安全专用产品安全管理有关事项的公告</w:t>
      </w:r>
      <w:r w:rsidRPr="00BE4618">
        <w:rPr>
          <w:rFonts w:hint="eastAsia"/>
          <w:color w:val="000000"/>
          <w:sz w:val="24"/>
        </w:rPr>
        <w:t xml:space="preserve"> </w:t>
      </w:r>
      <w:r w:rsidRPr="00BE4618">
        <w:rPr>
          <w:rFonts w:hint="eastAsia"/>
          <w:color w:val="000000"/>
          <w:sz w:val="24"/>
        </w:rPr>
        <w:t>（</w:t>
      </w:r>
      <w:r w:rsidRPr="00BE4618">
        <w:rPr>
          <w:rFonts w:hint="eastAsia"/>
          <w:color w:val="000000"/>
          <w:sz w:val="24"/>
        </w:rPr>
        <w:t>2023</w:t>
      </w:r>
      <w:r w:rsidRPr="00BE4618">
        <w:rPr>
          <w:rFonts w:hint="eastAsia"/>
          <w:color w:val="000000"/>
          <w:sz w:val="24"/>
        </w:rPr>
        <w:t>年第</w:t>
      </w:r>
      <w:r w:rsidRPr="00BE4618">
        <w:rPr>
          <w:rFonts w:hint="eastAsia"/>
          <w:color w:val="000000"/>
          <w:sz w:val="24"/>
        </w:rPr>
        <w:t>1</w:t>
      </w:r>
      <w:r w:rsidRPr="00BE4618">
        <w:rPr>
          <w:rFonts w:hint="eastAsia"/>
          <w:color w:val="000000"/>
          <w:sz w:val="24"/>
        </w:rPr>
        <w:t>号）</w:t>
      </w:r>
    </w:p>
    <w:p w14:paraId="0286B192" w14:textId="77777777" w:rsidR="00AE40B8" w:rsidRPr="00BE4618" w:rsidRDefault="00AE40B8">
      <w:pPr>
        <w:tabs>
          <w:tab w:val="left" w:pos="1980"/>
          <w:tab w:val="left" w:pos="2014"/>
        </w:tabs>
        <w:snapToGrid w:val="0"/>
        <w:spacing w:line="500" w:lineRule="exact"/>
        <w:ind w:firstLineChars="200" w:firstLine="482"/>
        <w:jc w:val="left"/>
        <w:rPr>
          <w:rFonts w:ascii="宋体" w:hAnsi="宋体" w:hint="eastAsia"/>
          <w:b/>
          <w:bCs/>
          <w:color w:val="000000"/>
          <w:sz w:val="24"/>
        </w:rPr>
      </w:pPr>
      <w:r w:rsidRPr="00BE4618">
        <w:rPr>
          <w:rFonts w:ascii="宋体" w:hAnsi="宋体" w:hint="eastAsia"/>
          <w:b/>
          <w:bCs/>
          <w:color w:val="000000"/>
          <w:sz w:val="24"/>
        </w:rPr>
        <w:t>3</w:t>
      </w:r>
      <w:r w:rsidRPr="00BE4618">
        <w:rPr>
          <w:rFonts w:ascii="宋体" w:hAnsi="宋体"/>
          <w:b/>
          <w:bCs/>
          <w:color w:val="000000"/>
          <w:sz w:val="24"/>
        </w:rPr>
        <w:t>3.7</w:t>
      </w:r>
      <w:r w:rsidRPr="00BE4618">
        <w:rPr>
          <w:rFonts w:ascii="宋体" w:hAnsi="宋体" w:hint="eastAsia"/>
          <w:b/>
          <w:bCs/>
          <w:color w:val="000000"/>
          <w:sz w:val="24"/>
        </w:rPr>
        <w:t>政府采购创新产品政策：</w:t>
      </w:r>
      <w:r w:rsidRPr="00BE4618">
        <w:rPr>
          <w:rFonts w:hint="eastAsia"/>
          <w:color w:val="000000"/>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w:t>
      </w:r>
      <w:r w:rsidRPr="00BE4618">
        <w:rPr>
          <w:rFonts w:hint="eastAsia"/>
          <w:color w:val="000000"/>
          <w:sz w:val="24"/>
        </w:rPr>
        <w:t>2</w:t>
      </w:r>
      <w:r w:rsidRPr="00BE4618">
        <w:rPr>
          <w:rFonts w:hint="eastAsia"/>
          <w:color w:val="000000"/>
          <w:sz w:val="24"/>
        </w:rPr>
        <w:t>年内视同已具备相应销售业绩，参加政府采购活动时业绩分值为满分。</w:t>
      </w:r>
    </w:p>
    <w:p w14:paraId="0456CDE3" w14:textId="77777777" w:rsidR="00AE40B8" w:rsidRPr="00BE4618" w:rsidRDefault="00AE40B8">
      <w:pPr>
        <w:pStyle w:val="Default"/>
        <w:spacing w:line="500" w:lineRule="exact"/>
        <w:ind w:firstLineChars="200" w:firstLine="482"/>
        <w:rPr>
          <w:rFonts w:ascii="宋体" w:hAnsi="宋体" w:cs="Times New Roman" w:hint="eastAsia"/>
          <w:b/>
          <w:bCs/>
          <w:kern w:val="2"/>
        </w:rPr>
      </w:pPr>
      <w:r w:rsidRPr="00BE4618">
        <w:rPr>
          <w:rFonts w:ascii="宋体" w:hAnsi="宋体" w:cs="Times New Roman" w:hint="eastAsia"/>
          <w:b/>
          <w:bCs/>
          <w:kern w:val="2"/>
        </w:rPr>
        <w:t>33.8绿色采购政策：</w:t>
      </w:r>
    </w:p>
    <w:p w14:paraId="11253884" w14:textId="77777777" w:rsidR="00AE40B8" w:rsidRPr="00BE4618" w:rsidRDefault="00AE40B8">
      <w:pPr>
        <w:spacing w:line="480" w:lineRule="exact"/>
        <w:ind w:firstLineChars="200" w:firstLine="482"/>
        <w:rPr>
          <w:color w:val="000000"/>
          <w:sz w:val="24"/>
        </w:rPr>
      </w:pPr>
      <w:r w:rsidRPr="00BE4618">
        <w:rPr>
          <w:rFonts w:ascii="宋体" w:hAnsi="宋体" w:hint="eastAsia"/>
          <w:b/>
          <w:bCs/>
          <w:color w:val="000000"/>
          <w:sz w:val="24"/>
        </w:rPr>
        <w:t>33.8.1绿色数据中心政策：</w:t>
      </w:r>
      <w:r w:rsidRPr="00BE4618">
        <w:rPr>
          <w:rFonts w:hint="eastAsia"/>
          <w:color w:val="000000"/>
          <w:sz w:val="24"/>
        </w:rPr>
        <w:t>依据《绿色数据中心政府采购需求标准（试行）》（财办库〔</w:t>
      </w:r>
      <w:r w:rsidRPr="00BE4618">
        <w:rPr>
          <w:color w:val="000000"/>
          <w:sz w:val="24"/>
        </w:rPr>
        <w:t>2023</w:t>
      </w:r>
      <w:r w:rsidRPr="00BE4618">
        <w:rPr>
          <w:rFonts w:hint="eastAsia"/>
          <w:color w:val="000000"/>
          <w:sz w:val="24"/>
        </w:rPr>
        <w:t>〕</w:t>
      </w:r>
      <w:r w:rsidRPr="00BE4618">
        <w:rPr>
          <w:color w:val="000000"/>
          <w:sz w:val="24"/>
        </w:rPr>
        <w:t xml:space="preserve">7 </w:t>
      </w:r>
      <w:r w:rsidRPr="00BE4618">
        <w:rPr>
          <w:rFonts w:hint="eastAsia"/>
          <w:color w:val="000000"/>
          <w:sz w:val="24"/>
        </w:rPr>
        <w:t>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BF5C927" w14:textId="77777777" w:rsidR="00AE40B8" w:rsidRPr="00BE4618" w:rsidRDefault="00AE40B8">
      <w:pPr>
        <w:spacing w:line="480" w:lineRule="exact"/>
        <w:ind w:firstLineChars="200" w:firstLine="482"/>
        <w:rPr>
          <w:color w:val="000000"/>
          <w:sz w:val="24"/>
        </w:rPr>
      </w:pPr>
      <w:r w:rsidRPr="00BE4618">
        <w:rPr>
          <w:rFonts w:ascii="宋体" w:hAnsi="宋体" w:hint="eastAsia"/>
          <w:b/>
          <w:bCs/>
          <w:color w:val="000000"/>
          <w:sz w:val="24"/>
        </w:rPr>
        <w:t>33.8.2推广应用绿色建材：</w:t>
      </w:r>
      <w:r w:rsidRPr="00BE4618">
        <w:rPr>
          <w:rFonts w:hint="eastAsia"/>
          <w:color w:val="000000"/>
          <w:sz w:val="24"/>
        </w:rPr>
        <w:t>采购人实施政府采购工程项目，要按照《常州市政府采购支持绿色建材促进建筑品质提升试点工作方案》（常财购〔</w:t>
      </w:r>
      <w:r w:rsidRPr="00BE4618">
        <w:rPr>
          <w:color w:val="000000"/>
          <w:sz w:val="24"/>
        </w:rPr>
        <w:t>2023</w:t>
      </w:r>
      <w:r w:rsidRPr="00BE4618">
        <w:rPr>
          <w:rFonts w:hint="eastAsia"/>
          <w:color w:val="000000"/>
          <w:sz w:val="24"/>
        </w:rPr>
        <w:t>〕</w:t>
      </w:r>
      <w:r w:rsidRPr="00BE4618">
        <w:rPr>
          <w:color w:val="000000"/>
          <w:sz w:val="24"/>
        </w:rPr>
        <w:t xml:space="preserve">18 </w:t>
      </w:r>
      <w:r w:rsidRPr="00BE4618">
        <w:rPr>
          <w:rFonts w:hint="eastAsia"/>
          <w:color w:val="000000"/>
          <w:sz w:val="24"/>
        </w:rPr>
        <w:t>号）总体要求，落实《绿色建筑和绿色建材政府采购需求标准》（财库〔</w:t>
      </w:r>
      <w:r w:rsidRPr="00BE4618">
        <w:rPr>
          <w:color w:val="000000"/>
          <w:sz w:val="24"/>
        </w:rPr>
        <w:t>2022</w:t>
      </w:r>
      <w:r w:rsidRPr="00BE4618">
        <w:rPr>
          <w:rFonts w:hint="eastAsia"/>
          <w:color w:val="000000"/>
          <w:sz w:val="24"/>
        </w:rPr>
        <w:t>〕</w:t>
      </w:r>
      <w:r w:rsidRPr="00BE4618">
        <w:rPr>
          <w:color w:val="000000"/>
          <w:sz w:val="24"/>
        </w:rPr>
        <w:t xml:space="preserve">35 </w:t>
      </w:r>
      <w:r w:rsidRPr="00BE4618">
        <w:rPr>
          <w:rFonts w:hint="eastAsia"/>
          <w:color w:val="000000"/>
          <w:sz w:val="24"/>
        </w:rPr>
        <w:t>号）和《政府采购支持绿色</w:t>
      </w:r>
      <w:r w:rsidRPr="00BE4618">
        <w:rPr>
          <w:rFonts w:hint="eastAsia"/>
          <w:color w:val="000000"/>
          <w:sz w:val="24"/>
        </w:rPr>
        <w:lastRenderedPageBreak/>
        <w:t>建材促进建筑品质提升政策项目实施指南》（财办库〔</w:t>
      </w:r>
      <w:r w:rsidRPr="00BE4618">
        <w:rPr>
          <w:color w:val="000000"/>
          <w:sz w:val="24"/>
        </w:rPr>
        <w:t>2023</w:t>
      </w:r>
      <w:r w:rsidRPr="00BE4618">
        <w:rPr>
          <w:rFonts w:hint="eastAsia"/>
          <w:color w:val="000000"/>
          <w:sz w:val="24"/>
        </w:rPr>
        <w:t>〕</w:t>
      </w:r>
      <w:r w:rsidRPr="00BE4618">
        <w:rPr>
          <w:color w:val="000000"/>
          <w:sz w:val="24"/>
        </w:rPr>
        <w:t xml:space="preserve">52 </w:t>
      </w:r>
      <w:r w:rsidRPr="00BE4618">
        <w:rPr>
          <w:rFonts w:hint="eastAsia"/>
          <w:color w:val="000000"/>
          <w:sz w:val="24"/>
        </w:rPr>
        <w:t>号）</w:t>
      </w:r>
      <w:r w:rsidRPr="00BE4618">
        <w:rPr>
          <w:color w:val="000000"/>
          <w:sz w:val="24"/>
        </w:rPr>
        <w:t>,</w:t>
      </w:r>
      <w:r w:rsidRPr="00BE4618">
        <w:rPr>
          <w:rFonts w:hint="eastAsia"/>
          <w:color w:val="000000"/>
          <w:sz w:val="24"/>
        </w:rPr>
        <w:t>依据相关需求标准确定采购需求，在采购文件和采购合同中载明具体需求、履约验收条款和违约责任。</w:t>
      </w:r>
    </w:p>
    <w:p w14:paraId="7F32CA5F" w14:textId="77777777" w:rsidR="00AE40B8" w:rsidRPr="00BE4618" w:rsidRDefault="00AE40B8">
      <w:pPr>
        <w:spacing w:line="480" w:lineRule="exact"/>
        <w:ind w:firstLineChars="200" w:firstLine="482"/>
        <w:rPr>
          <w:color w:val="000000"/>
          <w:sz w:val="24"/>
        </w:rPr>
      </w:pPr>
      <w:r w:rsidRPr="00BE4618">
        <w:rPr>
          <w:rFonts w:ascii="宋体" w:hAnsi="宋体" w:hint="eastAsia"/>
          <w:b/>
          <w:bCs/>
          <w:color w:val="000000"/>
          <w:sz w:val="24"/>
        </w:rPr>
        <w:t>33.8.3优先使用低挥发性有机化合物产品：</w:t>
      </w:r>
      <w:r w:rsidRPr="00BE4618">
        <w:rPr>
          <w:rFonts w:hint="eastAsia"/>
          <w:color w:val="000000"/>
          <w:sz w:val="24"/>
        </w:rPr>
        <w:t>采购人要落实挥发性有机化合物（</w:t>
      </w:r>
      <w:r w:rsidRPr="00BE4618">
        <w:rPr>
          <w:color w:val="000000"/>
          <w:sz w:val="24"/>
        </w:rPr>
        <w:t>VOCs</w:t>
      </w:r>
      <w:r w:rsidRPr="00BE4618">
        <w:rPr>
          <w:rFonts w:hint="eastAsia"/>
          <w:color w:val="000000"/>
          <w:sz w:val="24"/>
        </w:rPr>
        <w:t>）治理要求，若本项目中涉及涂料、胶黏剂、油墨、清洗剂等挥发性有机物产品的，属于强制性标准的，投标人应当提供符合国家和江苏省相关</w:t>
      </w:r>
      <w:r w:rsidRPr="00BE4618">
        <w:rPr>
          <w:color w:val="000000"/>
          <w:sz w:val="24"/>
        </w:rPr>
        <w:t xml:space="preserve">VOCs </w:t>
      </w:r>
      <w:r w:rsidRPr="00BE4618">
        <w:rPr>
          <w:rFonts w:hint="eastAsia"/>
          <w:color w:val="000000"/>
          <w:sz w:val="24"/>
        </w:rPr>
        <w:t>含量限制标准的产品；属于推荐性标准的，应当在采购文件中载明低</w:t>
      </w:r>
      <w:r w:rsidRPr="00BE4618">
        <w:rPr>
          <w:color w:val="000000"/>
          <w:sz w:val="24"/>
        </w:rPr>
        <w:t>VOCs</w:t>
      </w:r>
      <w:r w:rsidRPr="00BE4618">
        <w:rPr>
          <w:rFonts w:hint="eastAsia"/>
          <w:color w:val="000000"/>
          <w:sz w:val="24"/>
        </w:rPr>
        <w:t>的优惠幅度、评审标准等，以体现优先采购。</w:t>
      </w:r>
    </w:p>
    <w:p w14:paraId="5A8AA7EE" w14:textId="77777777" w:rsidR="00AE40B8" w:rsidRPr="00BE4618" w:rsidRDefault="00AE40B8">
      <w:pPr>
        <w:spacing w:line="500" w:lineRule="exact"/>
        <w:ind w:firstLine="420"/>
        <w:rPr>
          <w:rFonts w:ascii="宋体" w:hAnsi="宋体" w:hint="eastAsia"/>
          <w:b/>
          <w:bCs/>
          <w:color w:val="000000"/>
          <w:sz w:val="24"/>
        </w:rPr>
      </w:pPr>
      <w:r w:rsidRPr="00BE4618">
        <w:rPr>
          <w:rFonts w:ascii="宋体" w:hAnsi="宋体" w:hint="eastAsia"/>
          <w:b/>
          <w:bCs/>
          <w:color w:val="000000"/>
          <w:sz w:val="24"/>
        </w:rPr>
        <w:t>33.9电子履约保函政策</w:t>
      </w:r>
    </w:p>
    <w:p w14:paraId="14593466" w14:textId="77777777" w:rsidR="00AE40B8" w:rsidRPr="00BE4618" w:rsidRDefault="00AE40B8">
      <w:pPr>
        <w:spacing w:line="500" w:lineRule="exact"/>
        <w:ind w:firstLineChars="200" w:firstLine="480"/>
        <w:rPr>
          <w:color w:val="000000"/>
          <w:sz w:val="24"/>
        </w:rPr>
      </w:pPr>
      <w:r w:rsidRPr="00BE4618">
        <w:rPr>
          <w:rFonts w:hint="eastAsia"/>
          <w:color w:val="000000"/>
          <w:sz w:val="24"/>
        </w:rPr>
        <w:t>为进一步优化政府采购营商环境，规范我省政府采购履约保证金管理，持续降低供应商参与政府采购成本，根据国家发展改革委、工业和信息化部、财政部等《关于做好</w:t>
      </w:r>
      <w:r w:rsidRPr="00BE4618">
        <w:rPr>
          <w:color w:val="000000"/>
          <w:sz w:val="24"/>
        </w:rPr>
        <w:t>2023</w:t>
      </w:r>
      <w:r w:rsidRPr="00BE4618">
        <w:rPr>
          <w:rFonts w:hint="eastAsia"/>
          <w:color w:val="000000"/>
          <w:sz w:val="24"/>
        </w:rPr>
        <w:t>年降成本重点工作的通知》（发改运行〔</w:t>
      </w:r>
      <w:r w:rsidRPr="00BE4618">
        <w:rPr>
          <w:rFonts w:hint="eastAsia"/>
          <w:color w:val="000000"/>
          <w:sz w:val="24"/>
        </w:rPr>
        <w:t>2023</w:t>
      </w:r>
      <w:r w:rsidRPr="00BE4618">
        <w:rPr>
          <w:rFonts w:hint="eastAsia"/>
          <w:color w:val="000000"/>
          <w:sz w:val="24"/>
        </w:rPr>
        <w:t>〕</w:t>
      </w:r>
      <w:r w:rsidRPr="00BE4618">
        <w:rPr>
          <w:rFonts w:hint="eastAsia"/>
          <w:color w:val="000000"/>
          <w:sz w:val="24"/>
        </w:rPr>
        <w:t>645</w:t>
      </w:r>
      <w:r w:rsidRPr="00BE4618">
        <w:rPr>
          <w:rFonts w:hint="eastAsia"/>
          <w:color w:val="000000"/>
          <w:sz w:val="24"/>
        </w:rPr>
        <w:t>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w:t>
      </w:r>
      <w:r w:rsidRPr="00BE4618">
        <w:rPr>
          <w:rFonts w:hint="eastAsia"/>
          <w:color w:val="000000"/>
          <w:sz w:val="24"/>
        </w:rPr>
        <w:t>2023</w:t>
      </w:r>
      <w:r w:rsidRPr="00BE4618">
        <w:rPr>
          <w:rFonts w:hint="eastAsia"/>
          <w:color w:val="000000"/>
          <w:sz w:val="24"/>
        </w:rPr>
        <w:t>〕</w:t>
      </w:r>
      <w:r w:rsidRPr="00BE4618">
        <w:rPr>
          <w:rFonts w:hint="eastAsia"/>
          <w:color w:val="000000"/>
          <w:sz w:val="24"/>
        </w:rPr>
        <w:t>150</w:t>
      </w:r>
      <w:r w:rsidRPr="00BE4618">
        <w:rPr>
          <w:rFonts w:hint="eastAsia"/>
          <w:color w:val="000000"/>
          <w:sz w:val="24"/>
        </w:rPr>
        <w:t>号）。</w:t>
      </w:r>
    </w:p>
    <w:p w14:paraId="3D3BE5DA" w14:textId="77777777" w:rsidR="00AE40B8" w:rsidRPr="00BE4618" w:rsidRDefault="00AE40B8">
      <w:pPr>
        <w:spacing w:line="480" w:lineRule="exact"/>
        <w:ind w:firstLineChars="200" w:firstLine="482"/>
        <w:rPr>
          <w:rFonts w:ascii="宋体" w:hAnsi="宋体" w:hint="eastAsia"/>
          <w:b/>
          <w:bCs/>
          <w:color w:val="000000"/>
          <w:sz w:val="24"/>
        </w:rPr>
      </w:pPr>
      <w:r w:rsidRPr="00BE4618">
        <w:rPr>
          <w:rFonts w:ascii="宋体" w:hAnsi="宋体" w:hint="eastAsia"/>
          <w:b/>
          <w:bCs/>
          <w:color w:val="000000"/>
          <w:sz w:val="24"/>
        </w:rPr>
        <w:t>33.10政府采购中实施本国产品标准及相关政策</w:t>
      </w:r>
    </w:p>
    <w:p w14:paraId="3DEDA9E5" w14:textId="77777777" w:rsidR="00AE40B8" w:rsidRPr="00BE4618" w:rsidRDefault="00AE40B8">
      <w:pPr>
        <w:pStyle w:val="afe"/>
        <w:shd w:val="clear" w:color="auto" w:fill="FFFFFF"/>
        <w:spacing w:before="0" w:beforeAutospacing="0" w:after="0" w:afterAutospacing="0" w:line="480" w:lineRule="exact"/>
        <w:ind w:firstLineChars="200" w:firstLine="480"/>
        <w:jc w:val="both"/>
        <w:textAlignment w:val="baseline"/>
        <w:rPr>
          <w:rFonts w:hint="eastAsia"/>
          <w:color w:val="000000"/>
        </w:rPr>
      </w:pPr>
      <w:r w:rsidRPr="00BE4618">
        <w:rPr>
          <w:rFonts w:ascii="Times New Roman" w:hAnsi="Times New Roman" w:cs="Times New Roman" w:hint="eastAsia"/>
          <w:color w:val="000000"/>
        </w:rPr>
        <w:t>政府采购活动中既有本国产品又有非本国产品参与竞争的，依法对本国产品给予价格评审优惠，对本国产品的报价给予</w:t>
      </w:r>
      <w:r w:rsidRPr="00BE4618">
        <w:rPr>
          <w:rFonts w:ascii="Times New Roman" w:hAnsi="Times New Roman" w:cs="Times New Roman" w:hint="eastAsia"/>
          <w:color w:val="000000"/>
        </w:rPr>
        <w:t>20%</w:t>
      </w:r>
      <w:r w:rsidRPr="00BE4618">
        <w:rPr>
          <w:rFonts w:ascii="Times New Roman" w:hAnsi="Times New Roman" w:cs="Times New Roman" w:hint="eastAsia"/>
          <w:color w:val="000000"/>
        </w:rPr>
        <w:t>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sidRPr="00BE4618">
        <w:rPr>
          <w:rFonts w:ascii="Times New Roman" w:hAnsi="Times New Roman" w:cs="Times New Roman" w:hint="eastAsia"/>
          <w:color w:val="000000"/>
          <w:kern w:val="2"/>
        </w:rPr>
        <w:t>《国务院办公厅关于在政府采购中实施本国产品标准及相关政策的通知》（国办发〔</w:t>
      </w:r>
      <w:r w:rsidRPr="00BE4618">
        <w:rPr>
          <w:rFonts w:ascii="Times New Roman" w:hAnsi="Times New Roman" w:cs="Times New Roman" w:hint="eastAsia"/>
          <w:color w:val="000000"/>
          <w:kern w:val="2"/>
        </w:rPr>
        <w:t>2025</w:t>
      </w:r>
      <w:r w:rsidRPr="00BE4618">
        <w:rPr>
          <w:rFonts w:ascii="Times New Roman" w:hAnsi="Times New Roman" w:cs="Times New Roman" w:hint="eastAsia"/>
          <w:color w:val="000000"/>
          <w:kern w:val="2"/>
        </w:rPr>
        <w:t>〕</w:t>
      </w:r>
      <w:r w:rsidRPr="00BE4618">
        <w:rPr>
          <w:rFonts w:ascii="Times New Roman" w:hAnsi="Times New Roman" w:cs="Times New Roman" w:hint="eastAsia"/>
          <w:color w:val="000000"/>
          <w:kern w:val="2"/>
        </w:rPr>
        <w:t>34</w:t>
      </w:r>
      <w:r w:rsidRPr="00BE4618">
        <w:rPr>
          <w:rFonts w:ascii="Times New Roman" w:hAnsi="Times New Roman" w:cs="Times New Roman" w:hint="eastAsia"/>
          <w:color w:val="000000"/>
          <w:kern w:val="2"/>
        </w:rPr>
        <w:t>号）</w:t>
      </w:r>
    </w:p>
    <w:p w14:paraId="619B9DE4" w14:textId="77777777" w:rsidR="00AE40B8" w:rsidRPr="00BE4618" w:rsidRDefault="00AE40B8">
      <w:pPr>
        <w:spacing w:line="360" w:lineRule="auto"/>
        <w:ind w:firstLineChars="200" w:firstLine="480"/>
        <w:rPr>
          <w:rFonts w:ascii="宋体" w:hAnsi="宋体" w:hint="eastAsia"/>
          <w:color w:val="000000"/>
          <w:sz w:val="24"/>
        </w:rPr>
      </w:pPr>
    </w:p>
    <w:bookmarkEnd w:id="222"/>
    <w:bookmarkEnd w:id="223"/>
    <w:bookmarkEnd w:id="224"/>
    <w:p w14:paraId="2A051CA8" w14:textId="77777777" w:rsidR="00AE40B8" w:rsidRPr="00BE4618" w:rsidRDefault="00AE40B8">
      <w:pPr>
        <w:tabs>
          <w:tab w:val="left" w:pos="1080"/>
          <w:tab w:val="left" w:pos="1589"/>
          <w:tab w:val="left" w:pos="2014"/>
        </w:tabs>
        <w:snapToGrid w:val="0"/>
        <w:spacing w:line="360" w:lineRule="auto"/>
        <w:rPr>
          <w:color w:val="000000"/>
          <w:sz w:val="24"/>
        </w:rPr>
        <w:sectPr w:rsidR="00AE40B8" w:rsidRPr="00BE4618">
          <w:footerReference w:type="even" r:id="rId15"/>
          <w:pgSz w:w="11907" w:h="16840"/>
          <w:pgMar w:top="1440" w:right="1304" w:bottom="1440" w:left="1304" w:header="851" w:footer="851" w:gutter="0"/>
          <w:cols w:space="720"/>
          <w:docGrid w:linePitch="462"/>
        </w:sectPr>
      </w:pPr>
    </w:p>
    <w:p w14:paraId="212910EE" w14:textId="77777777" w:rsidR="00AE40B8" w:rsidRPr="00BE4618" w:rsidRDefault="00AE40B8">
      <w:pPr>
        <w:spacing w:line="360" w:lineRule="auto"/>
        <w:jc w:val="center"/>
        <w:outlineLvl w:val="0"/>
        <w:rPr>
          <w:b/>
          <w:color w:val="000000"/>
          <w:sz w:val="36"/>
          <w:szCs w:val="36"/>
        </w:rPr>
      </w:pPr>
      <w:bookmarkStart w:id="225" w:name="_Toc104818927"/>
      <w:r w:rsidRPr="00BE4618">
        <w:rPr>
          <w:b/>
          <w:color w:val="000000"/>
          <w:sz w:val="36"/>
          <w:szCs w:val="36"/>
        </w:rPr>
        <w:lastRenderedPageBreak/>
        <w:t>第三章</w:t>
      </w:r>
      <w:r w:rsidRPr="00BE4618">
        <w:rPr>
          <w:b/>
          <w:color w:val="000000"/>
          <w:sz w:val="36"/>
          <w:szCs w:val="36"/>
        </w:rPr>
        <w:t xml:space="preserve">  </w:t>
      </w:r>
      <w:bookmarkStart w:id="226" w:name="_Toc99301421"/>
      <w:bookmarkEnd w:id="95"/>
      <w:bookmarkEnd w:id="96"/>
      <w:bookmarkEnd w:id="97"/>
      <w:bookmarkEnd w:id="98"/>
      <w:bookmarkEnd w:id="99"/>
      <w:bookmarkEnd w:id="100"/>
      <w:bookmarkEnd w:id="101"/>
      <w:bookmarkEnd w:id="102"/>
      <w:bookmarkEnd w:id="103"/>
      <w:bookmarkEnd w:id="104"/>
      <w:bookmarkEnd w:id="105"/>
      <w:bookmarkEnd w:id="106"/>
      <w:bookmarkEnd w:id="107"/>
      <w:r w:rsidRPr="00BE4618">
        <w:rPr>
          <w:b/>
          <w:color w:val="000000"/>
          <w:sz w:val="36"/>
          <w:szCs w:val="36"/>
        </w:rPr>
        <w:t xml:space="preserve"> </w:t>
      </w:r>
      <w:r w:rsidRPr="00BE4618">
        <w:rPr>
          <w:b/>
          <w:color w:val="000000"/>
          <w:sz w:val="36"/>
          <w:szCs w:val="36"/>
        </w:rPr>
        <w:t>资格审查</w:t>
      </w:r>
      <w:bookmarkEnd w:id="226"/>
    </w:p>
    <w:p w14:paraId="3F7B4145" w14:textId="77777777" w:rsidR="00AE40B8" w:rsidRPr="00BE4618" w:rsidRDefault="00AE40B8">
      <w:pPr>
        <w:tabs>
          <w:tab w:val="left" w:pos="360"/>
          <w:tab w:val="left" w:pos="900"/>
        </w:tabs>
        <w:snapToGrid w:val="0"/>
        <w:spacing w:line="360" w:lineRule="auto"/>
        <w:ind w:firstLineChars="900" w:firstLine="2891"/>
        <w:outlineLvl w:val="1"/>
        <w:rPr>
          <w:b/>
          <w:color w:val="000000"/>
          <w:sz w:val="32"/>
          <w:szCs w:val="32"/>
        </w:rPr>
      </w:pPr>
      <w:bookmarkStart w:id="227" w:name="_Toc99301422"/>
      <w:r w:rsidRPr="00BE4618">
        <w:rPr>
          <w:rFonts w:hint="eastAsia"/>
          <w:b/>
          <w:color w:val="000000"/>
          <w:sz w:val="32"/>
          <w:szCs w:val="32"/>
        </w:rPr>
        <w:t>第一节</w:t>
      </w:r>
      <w:r w:rsidRPr="00BE4618">
        <w:rPr>
          <w:rFonts w:hint="eastAsia"/>
          <w:b/>
          <w:color w:val="000000"/>
          <w:sz w:val="32"/>
          <w:szCs w:val="32"/>
        </w:rPr>
        <w:t xml:space="preserve"> </w:t>
      </w:r>
      <w:r w:rsidRPr="00BE4618">
        <w:rPr>
          <w:b/>
          <w:color w:val="000000"/>
          <w:sz w:val="32"/>
          <w:szCs w:val="32"/>
        </w:rPr>
        <w:t>资格审查程序</w:t>
      </w:r>
      <w:bookmarkEnd w:id="227"/>
    </w:p>
    <w:p w14:paraId="7683C07E" w14:textId="77777777" w:rsidR="00AE40B8" w:rsidRPr="00BE4618" w:rsidRDefault="00AE40B8">
      <w:pPr>
        <w:tabs>
          <w:tab w:val="left" w:pos="426"/>
          <w:tab w:val="left" w:pos="851"/>
        </w:tabs>
        <w:snapToGrid w:val="0"/>
        <w:spacing w:line="360" w:lineRule="auto"/>
        <w:ind w:firstLineChars="200" w:firstLine="480"/>
        <w:outlineLvl w:val="1"/>
        <w:rPr>
          <w:color w:val="000000"/>
          <w:sz w:val="24"/>
        </w:rPr>
      </w:pPr>
      <w:r w:rsidRPr="00BE4618">
        <w:rPr>
          <w:rFonts w:ascii="Symbol" w:hAnsi="Symbol" w:cs="Symbol"/>
          <w:color w:val="000000"/>
          <w:kern w:val="0"/>
          <w:sz w:val="24"/>
        </w:rPr>
        <w:t>一、</w:t>
      </w:r>
      <w:r w:rsidRPr="00BE4618">
        <w:rPr>
          <w:rFonts w:hint="eastAsia"/>
          <w:color w:val="000000"/>
          <w:sz w:val="24"/>
        </w:rPr>
        <w:t>响应</w:t>
      </w:r>
      <w:r w:rsidRPr="00BE4618">
        <w:rPr>
          <w:color w:val="000000"/>
          <w:sz w:val="24"/>
        </w:rPr>
        <w:t>文件开启后，采购人代表将根据《资格审查要求》中的规定，对</w:t>
      </w:r>
      <w:r w:rsidRPr="00BE4618">
        <w:rPr>
          <w:rFonts w:hint="eastAsia"/>
          <w:color w:val="000000"/>
          <w:sz w:val="24"/>
        </w:rPr>
        <w:t>供应商</w:t>
      </w:r>
      <w:r w:rsidRPr="00BE4618">
        <w:rPr>
          <w:color w:val="000000"/>
          <w:sz w:val="24"/>
        </w:rPr>
        <w:t>进行资格审查，并形成资格审查结果。</w:t>
      </w:r>
    </w:p>
    <w:p w14:paraId="377C861A" w14:textId="77777777" w:rsidR="00AE40B8" w:rsidRPr="00BE4618" w:rsidRDefault="00AE40B8">
      <w:pPr>
        <w:tabs>
          <w:tab w:val="left" w:pos="426"/>
          <w:tab w:val="left" w:pos="851"/>
        </w:tabs>
        <w:snapToGrid w:val="0"/>
        <w:spacing w:line="360" w:lineRule="auto"/>
        <w:ind w:firstLineChars="200" w:firstLine="480"/>
        <w:outlineLvl w:val="1"/>
        <w:rPr>
          <w:color w:val="000000"/>
          <w:sz w:val="24"/>
        </w:rPr>
      </w:pPr>
      <w:r w:rsidRPr="00BE4618">
        <w:rPr>
          <w:rFonts w:ascii="Symbol" w:hAnsi="Symbol" w:cs="Symbol"/>
          <w:color w:val="000000"/>
          <w:kern w:val="0"/>
          <w:sz w:val="24"/>
        </w:rPr>
        <w:t>二、</w:t>
      </w:r>
      <w:r w:rsidRPr="00BE4618">
        <w:rPr>
          <w:color w:val="000000"/>
          <w:sz w:val="24"/>
        </w:rPr>
        <w:t>《资格审查要求》中对格式有要求的，除</w:t>
      </w:r>
      <w:r w:rsidRPr="00BE4618">
        <w:rPr>
          <w:rFonts w:hint="eastAsia"/>
          <w:color w:val="000000"/>
          <w:sz w:val="24"/>
        </w:rPr>
        <w:t>询价文件</w:t>
      </w:r>
      <w:r w:rsidRPr="00BE4618">
        <w:rPr>
          <w:color w:val="000000"/>
          <w:sz w:val="24"/>
        </w:rPr>
        <w:t>另有规定外，均为</w:t>
      </w:r>
      <w:r w:rsidRPr="00BE4618">
        <w:rPr>
          <w:color w:val="000000"/>
          <w:sz w:val="24"/>
        </w:rPr>
        <w:t>“</w:t>
      </w:r>
      <w:r w:rsidRPr="00BE4618">
        <w:rPr>
          <w:color w:val="000000"/>
          <w:sz w:val="24"/>
        </w:rPr>
        <w:t>实质性格式</w:t>
      </w:r>
      <w:r w:rsidRPr="00BE4618">
        <w:rPr>
          <w:color w:val="000000"/>
          <w:sz w:val="24"/>
        </w:rPr>
        <w:t>”</w:t>
      </w:r>
      <w:r w:rsidRPr="00BE4618">
        <w:rPr>
          <w:color w:val="000000"/>
          <w:sz w:val="24"/>
        </w:rPr>
        <w:t>文件。</w:t>
      </w:r>
    </w:p>
    <w:p w14:paraId="3F3175AD" w14:textId="77777777" w:rsidR="00AE40B8" w:rsidRPr="00BE4618" w:rsidRDefault="00AE40B8">
      <w:pPr>
        <w:tabs>
          <w:tab w:val="left" w:pos="426"/>
          <w:tab w:val="left" w:pos="851"/>
        </w:tabs>
        <w:snapToGrid w:val="0"/>
        <w:spacing w:line="360" w:lineRule="auto"/>
        <w:ind w:firstLineChars="200" w:firstLine="480"/>
        <w:outlineLvl w:val="1"/>
        <w:rPr>
          <w:color w:val="000000"/>
          <w:sz w:val="24"/>
        </w:rPr>
      </w:pPr>
      <w:r w:rsidRPr="00BE4618">
        <w:rPr>
          <w:rFonts w:ascii="Symbol" w:hAnsi="Symbol" w:cs="Symbol"/>
          <w:color w:val="000000"/>
          <w:kern w:val="0"/>
          <w:sz w:val="24"/>
        </w:rPr>
        <w:t>三、</w:t>
      </w:r>
      <w:r w:rsidRPr="00BE4618">
        <w:rPr>
          <w:rFonts w:hint="eastAsia"/>
          <w:color w:val="000000"/>
          <w:sz w:val="24"/>
        </w:rPr>
        <w:t>供应商</w:t>
      </w:r>
      <w:r w:rsidRPr="00BE4618">
        <w:rPr>
          <w:color w:val="000000"/>
          <w:sz w:val="24"/>
        </w:rPr>
        <w:t>《资格证明文件》有任何一项不符合《资格审查要求》的，资格审查不合格，其</w:t>
      </w:r>
      <w:r w:rsidRPr="00BE4618">
        <w:rPr>
          <w:rFonts w:hint="eastAsia"/>
          <w:color w:val="000000"/>
          <w:sz w:val="24"/>
        </w:rPr>
        <w:t>响应</w:t>
      </w:r>
      <w:r w:rsidRPr="00BE4618">
        <w:rPr>
          <w:color w:val="000000"/>
          <w:sz w:val="24"/>
        </w:rPr>
        <w:t>无效。</w:t>
      </w:r>
    </w:p>
    <w:p w14:paraId="677C4CB4" w14:textId="77777777" w:rsidR="00AE40B8" w:rsidRPr="00BE4618" w:rsidRDefault="00AE40B8">
      <w:pPr>
        <w:tabs>
          <w:tab w:val="left" w:pos="426"/>
          <w:tab w:val="left" w:pos="851"/>
        </w:tabs>
        <w:snapToGrid w:val="0"/>
        <w:spacing w:line="360" w:lineRule="auto"/>
        <w:ind w:firstLineChars="200" w:firstLine="480"/>
        <w:outlineLvl w:val="1"/>
        <w:rPr>
          <w:color w:val="000000"/>
          <w:sz w:val="24"/>
        </w:rPr>
      </w:pPr>
      <w:r w:rsidRPr="00BE4618">
        <w:rPr>
          <w:rFonts w:ascii="Symbol" w:hAnsi="Symbol" w:cs="Symbol"/>
          <w:color w:val="000000"/>
          <w:kern w:val="0"/>
          <w:sz w:val="24"/>
        </w:rPr>
        <w:t>四、</w:t>
      </w:r>
      <w:r w:rsidRPr="00BE4618">
        <w:rPr>
          <w:color w:val="000000"/>
          <w:sz w:val="24"/>
        </w:rPr>
        <w:t>资格审查合格的供应商不足</w:t>
      </w:r>
      <w:r w:rsidRPr="00BE4618">
        <w:rPr>
          <w:color w:val="000000"/>
          <w:sz w:val="24"/>
        </w:rPr>
        <w:t>3</w:t>
      </w:r>
      <w:r w:rsidRPr="00BE4618">
        <w:rPr>
          <w:color w:val="000000"/>
          <w:sz w:val="24"/>
        </w:rPr>
        <w:t>家的，不进行</w:t>
      </w:r>
      <w:r w:rsidRPr="00BE4618">
        <w:rPr>
          <w:rFonts w:hint="eastAsia"/>
          <w:color w:val="000000"/>
          <w:sz w:val="24"/>
        </w:rPr>
        <w:t>评审</w:t>
      </w:r>
      <w:r w:rsidRPr="00BE4618">
        <w:rPr>
          <w:color w:val="000000"/>
          <w:sz w:val="24"/>
        </w:rPr>
        <w:t>。</w:t>
      </w:r>
    </w:p>
    <w:p w14:paraId="269793F2" w14:textId="77777777" w:rsidR="00AE40B8" w:rsidRPr="00BE4618" w:rsidRDefault="00AE40B8">
      <w:pPr>
        <w:tabs>
          <w:tab w:val="left" w:pos="360"/>
          <w:tab w:val="left" w:pos="900"/>
        </w:tabs>
        <w:snapToGrid w:val="0"/>
        <w:spacing w:line="360" w:lineRule="auto"/>
        <w:ind w:firstLineChars="900" w:firstLine="2891"/>
        <w:outlineLvl w:val="1"/>
        <w:rPr>
          <w:b/>
          <w:color w:val="000000"/>
          <w:sz w:val="32"/>
          <w:szCs w:val="32"/>
        </w:rPr>
      </w:pPr>
      <w:r w:rsidRPr="00BE4618">
        <w:rPr>
          <w:b/>
          <w:color w:val="000000"/>
          <w:sz w:val="32"/>
          <w:szCs w:val="32"/>
        </w:rPr>
        <w:t>第二节</w:t>
      </w:r>
      <w:r w:rsidRPr="00BE4618">
        <w:rPr>
          <w:rFonts w:hint="eastAsia"/>
          <w:b/>
          <w:color w:val="000000"/>
          <w:sz w:val="32"/>
          <w:szCs w:val="32"/>
        </w:rPr>
        <w:t xml:space="preserve"> </w:t>
      </w:r>
      <w:r w:rsidRPr="00BE4618">
        <w:rPr>
          <w:b/>
          <w:color w:val="000000"/>
          <w:sz w:val="32"/>
          <w:szCs w:val="32"/>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4"/>
        <w:gridCol w:w="1772"/>
        <w:gridCol w:w="4312"/>
        <w:gridCol w:w="1464"/>
      </w:tblGrid>
      <w:tr w:rsidR="00AE40B8" w:rsidRPr="00BE4618" w14:paraId="761352C7" w14:textId="77777777">
        <w:trPr>
          <w:cantSplit/>
          <w:trHeight w:val="468"/>
          <w:tblHeader/>
        </w:trPr>
        <w:tc>
          <w:tcPr>
            <w:tcW w:w="454" w:type="pct"/>
            <w:vAlign w:val="center"/>
          </w:tcPr>
          <w:p w14:paraId="20137CBD" w14:textId="77777777" w:rsidR="00AE40B8" w:rsidRPr="00BE4618" w:rsidRDefault="00AE40B8">
            <w:pPr>
              <w:tabs>
                <w:tab w:val="left" w:pos="1080"/>
              </w:tabs>
              <w:snapToGrid w:val="0"/>
              <w:jc w:val="center"/>
              <w:rPr>
                <w:b/>
                <w:color w:val="000000"/>
                <w:sz w:val="24"/>
              </w:rPr>
            </w:pPr>
            <w:r w:rsidRPr="00BE4618">
              <w:rPr>
                <w:b/>
                <w:color w:val="000000"/>
                <w:sz w:val="24"/>
              </w:rPr>
              <w:t>序号</w:t>
            </w:r>
          </w:p>
        </w:tc>
        <w:tc>
          <w:tcPr>
            <w:tcW w:w="1067" w:type="pct"/>
            <w:vAlign w:val="center"/>
          </w:tcPr>
          <w:p w14:paraId="26A51FA0" w14:textId="77777777" w:rsidR="00AE40B8" w:rsidRPr="00BE4618" w:rsidRDefault="00AE40B8">
            <w:pPr>
              <w:tabs>
                <w:tab w:val="left" w:pos="1080"/>
              </w:tabs>
              <w:snapToGrid w:val="0"/>
              <w:jc w:val="center"/>
              <w:rPr>
                <w:b/>
                <w:color w:val="000000"/>
                <w:sz w:val="24"/>
              </w:rPr>
            </w:pPr>
            <w:r w:rsidRPr="00BE4618">
              <w:rPr>
                <w:b/>
                <w:color w:val="000000"/>
                <w:sz w:val="24"/>
              </w:rPr>
              <w:t>审查因素</w:t>
            </w:r>
          </w:p>
        </w:tc>
        <w:tc>
          <w:tcPr>
            <w:tcW w:w="2597" w:type="pct"/>
            <w:vAlign w:val="center"/>
          </w:tcPr>
          <w:p w14:paraId="27BB031C" w14:textId="77777777" w:rsidR="00AE40B8" w:rsidRPr="00BE4618" w:rsidRDefault="00AE40B8">
            <w:pPr>
              <w:tabs>
                <w:tab w:val="left" w:pos="1080"/>
              </w:tabs>
              <w:snapToGrid w:val="0"/>
              <w:jc w:val="center"/>
              <w:rPr>
                <w:b/>
                <w:color w:val="000000"/>
                <w:sz w:val="24"/>
              </w:rPr>
            </w:pPr>
            <w:r w:rsidRPr="00BE4618">
              <w:rPr>
                <w:b/>
                <w:color w:val="000000"/>
                <w:sz w:val="24"/>
              </w:rPr>
              <w:t>审查内容</w:t>
            </w:r>
          </w:p>
        </w:tc>
        <w:tc>
          <w:tcPr>
            <w:tcW w:w="882" w:type="pct"/>
            <w:vAlign w:val="center"/>
          </w:tcPr>
          <w:p w14:paraId="4C7315AC" w14:textId="77777777" w:rsidR="00AE40B8" w:rsidRPr="00BE4618" w:rsidRDefault="00AE40B8">
            <w:pPr>
              <w:tabs>
                <w:tab w:val="left" w:pos="1080"/>
              </w:tabs>
              <w:snapToGrid w:val="0"/>
              <w:jc w:val="center"/>
              <w:rPr>
                <w:b/>
                <w:color w:val="000000"/>
                <w:sz w:val="24"/>
              </w:rPr>
            </w:pPr>
            <w:r w:rsidRPr="00BE4618">
              <w:rPr>
                <w:b/>
                <w:color w:val="000000"/>
                <w:sz w:val="24"/>
              </w:rPr>
              <w:t>格式要求</w:t>
            </w:r>
          </w:p>
        </w:tc>
      </w:tr>
      <w:tr w:rsidR="00AE40B8" w:rsidRPr="00BE4618" w14:paraId="32F75811" w14:textId="77777777">
        <w:trPr>
          <w:cantSplit/>
          <w:trHeight w:val="468"/>
        </w:trPr>
        <w:tc>
          <w:tcPr>
            <w:tcW w:w="454" w:type="pct"/>
            <w:vAlign w:val="center"/>
          </w:tcPr>
          <w:p w14:paraId="5E5BA0B1" w14:textId="77777777" w:rsidR="00AE40B8" w:rsidRPr="00BE4618" w:rsidRDefault="00AE40B8">
            <w:pPr>
              <w:tabs>
                <w:tab w:val="left" w:pos="1080"/>
              </w:tabs>
              <w:snapToGrid w:val="0"/>
              <w:jc w:val="center"/>
              <w:rPr>
                <w:color w:val="000000"/>
                <w:sz w:val="24"/>
              </w:rPr>
            </w:pPr>
            <w:r w:rsidRPr="00BE4618">
              <w:rPr>
                <w:color w:val="000000"/>
                <w:sz w:val="24"/>
              </w:rPr>
              <w:t>1</w:t>
            </w:r>
          </w:p>
        </w:tc>
        <w:tc>
          <w:tcPr>
            <w:tcW w:w="1067" w:type="pct"/>
            <w:vAlign w:val="center"/>
          </w:tcPr>
          <w:p w14:paraId="7C307EA3" w14:textId="77777777" w:rsidR="00AE40B8" w:rsidRPr="00BE4618" w:rsidRDefault="00AE40B8">
            <w:pPr>
              <w:tabs>
                <w:tab w:val="left" w:pos="1080"/>
              </w:tabs>
              <w:snapToGrid w:val="0"/>
              <w:rPr>
                <w:color w:val="000000"/>
                <w:sz w:val="24"/>
              </w:rPr>
            </w:pPr>
            <w:r w:rsidRPr="00BE4618">
              <w:rPr>
                <w:rFonts w:hint="eastAsia"/>
                <w:color w:val="000000"/>
                <w:sz w:val="24"/>
              </w:rPr>
              <w:t xml:space="preserve"> </w:t>
            </w:r>
            <w:r w:rsidRPr="00BE4618">
              <w:rPr>
                <w:rFonts w:ascii="宋体" w:hAnsi="宋体" w:hint="eastAsia"/>
                <w:bCs/>
                <w:color w:val="000000"/>
                <w:sz w:val="24"/>
              </w:rPr>
              <w:t>营业执照副本（事业单位法人证书）</w:t>
            </w:r>
          </w:p>
        </w:tc>
        <w:tc>
          <w:tcPr>
            <w:tcW w:w="2597" w:type="pct"/>
            <w:vAlign w:val="center"/>
          </w:tcPr>
          <w:p w14:paraId="6B773956" w14:textId="77777777" w:rsidR="00AE40B8" w:rsidRPr="00BE4618" w:rsidRDefault="00AE40B8">
            <w:pPr>
              <w:tabs>
                <w:tab w:val="left" w:pos="1080"/>
              </w:tabs>
              <w:snapToGrid w:val="0"/>
              <w:rPr>
                <w:color w:val="000000"/>
                <w:sz w:val="24"/>
              </w:rPr>
            </w:pPr>
            <w:r w:rsidRPr="00BE4618">
              <w:rPr>
                <w:rFonts w:ascii="宋体" w:hAnsi="宋体" w:hint="eastAsia"/>
                <w:bCs/>
                <w:color w:val="000000"/>
                <w:sz w:val="24"/>
              </w:rPr>
              <w:t>营业执照副本和税务登记证副本(或“三证合一”的营业执照副本）或事业单位法人证书</w:t>
            </w:r>
          </w:p>
        </w:tc>
        <w:tc>
          <w:tcPr>
            <w:tcW w:w="882" w:type="pct"/>
            <w:vAlign w:val="center"/>
          </w:tcPr>
          <w:p w14:paraId="57DF777A" w14:textId="77777777" w:rsidR="00AE40B8" w:rsidRPr="00BE4618" w:rsidRDefault="00AE40B8">
            <w:pPr>
              <w:tabs>
                <w:tab w:val="left" w:pos="1080"/>
              </w:tabs>
              <w:snapToGrid w:val="0"/>
              <w:ind w:firstLineChars="300" w:firstLine="720"/>
              <w:rPr>
                <w:color w:val="000000"/>
                <w:sz w:val="24"/>
              </w:rPr>
            </w:pPr>
            <w:r w:rsidRPr="00BE4618">
              <w:rPr>
                <w:rFonts w:hint="eastAsia"/>
                <w:color w:val="000000"/>
                <w:sz w:val="24"/>
              </w:rPr>
              <w:t>/</w:t>
            </w:r>
          </w:p>
        </w:tc>
      </w:tr>
      <w:tr w:rsidR="00AE40B8" w:rsidRPr="00BE4618" w14:paraId="347B8A53" w14:textId="77777777">
        <w:trPr>
          <w:cantSplit/>
          <w:trHeight w:val="468"/>
        </w:trPr>
        <w:tc>
          <w:tcPr>
            <w:tcW w:w="454" w:type="pct"/>
            <w:vAlign w:val="center"/>
          </w:tcPr>
          <w:p w14:paraId="55FA485C" w14:textId="77777777" w:rsidR="00AE40B8" w:rsidRPr="00BE4618" w:rsidRDefault="00AE40B8">
            <w:pPr>
              <w:tabs>
                <w:tab w:val="left" w:pos="1080"/>
              </w:tabs>
              <w:snapToGrid w:val="0"/>
              <w:jc w:val="center"/>
              <w:rPr>
                <w:color w:val="000000"/>
                <w:sz w:val="24"/>
              </w:rPr>
            </w:pPr>
            <w:r w:rsidRPr="00BE4618">
              <w:rPr>
                <w:rFonts w:hint="eastAsia"/>
                <w:color w:val="000000"/>
                <w:sz w:val="24"/>
              </w:rPr>
              <w:t>2</w:t>
            </w:r>
          </w:p>
        </w:tc>
        <w:tc>
          <w:tcPr>
            <w:tcW w:w="1067" w:type="pct"/>
            <w:vAlign w:val="center"/>
          </w:tcPr>
          <w:p w14:paraId="7DB6D67F" w14:textId="77777777" w:rsidR="00AE40B8" w:rsidRPr="00BE4618" w:rsidRDefault="00AE40B8">
            <w:pPr>
              <w:tabs>
                <w:tab w:val="left" w:pos="1080"/>
              </w:tabs>
              <w:snapToGrid w:val="0"/>
              <w:rPr>
                <w:color w:val="000000"/>
                <w:sz w:val="24"/>
              </w:rPr>
            </w:pPr>
            <w:r w:rsidRPr="00BE4618">
              <w:rPr>
                <w:rFonts w:ascii="宋体" w:hAnsi="宋体" w:hint="eastAsia"/>
                <w:bCs/>
                <w:color w:val="000000"/>
                <w:sz w:val="24"/>
              </w:rPr>
              <w:t>法人授权书</w:t>
            </w:r>
          </w:p>
        </w:tc>
        <w:tc>
          <w:tcPr>
            <w:tcW w:w="2597" w:type="pct"/>
            <w:vAlign w:val="center"/>
          </w:tcPr>
          <w:p w14:paraId="6A4FC79C" w14:textId="77777777" w:rsidR="00AE40B8" w:rsidRPr="00BE4618" w:rsidRDefault="00AE40B8">
            <w:pPr>
              <w:widowControl/>
              <w:spacing w:line="360" w:lineRule="auto"/>
              <w:jc w:val="left"/>
              <w:rPr>
                <w:color w:val="000000"/>
                <w:sz w:val="24"/>
              </w:rPr>
            </w:pPr>
            <w:r w:rsidRPr="00BE4618">
              <w:rPr>
                <w:rFonts w:ascii="宋体" w:hAnsi="宋体" w:hint="eastAsia"/>
                <w:bCs/>
                <w:color w:val="000000"/>
                <w:sz w:val="24"/>
              </w:rPr>
              <w:t>法人授权书、法定代表人身份证及被授权人身份证</w:t>
            </w:r>
          </w:p>
        </w:tc>
        <w:tc>
          <w:tcPr>
            <w:tcW w:w="882" w:type="pct"/>
            <w:vAlign w:val="center"/>
          </w:tcPr>
          <w:p w14:paraId="11A9A715" w14:textId="77777777" w:rsidR="00AE40B8" w:rsidRPr="00BE4618" w:rsidRDefault="00AE40B8">
            <w:pPr>
              <w:tabs>
                <w:tab w:val="left" w:pos="1080"/>
              </w:tabs>
              <w:snapToGrid w:val="0"/>
              <w:rPr>
                <w:color w:val="000000"/>
                <w:sz w:val="24"/>
              </w:rPr>
            </w:pPr>
            <w:r w:rsidRPr="00BE4618">
              <w:rPr>
                <w:color w:val="000000"/>
                <w:sz w:val="24"/>
              </w:rPr>
              <w:t>格式见《</w:t>
            </w:r>
            <w:r w:rsidRPr="00BE4618">
              <w:rPr>
                <w:rFonts w:hint="eastAsia"/>
                <w:color w:val="000000"/>
                <w:sz w:val="24"/>
              </w:rPr>
              <w:t>响应</w:t>
            </w:r>
            <w:r w:rsidRPr="00BE4618">
              <w:rPr>
                <w:color w:val="000000"/>
                <w:sz w:val="24"/>
              </w:rPr>
              <w:t>文件格式》</w:t>
            </w:r>
          </w:p>
        </w:tc>
      </w:tr>
      <w:tr w:rsidR="00AE40B8" w:rsidRPr="00BE4618" w14:paraId="4AAD3F88" w14:textId="77777777">
        <w:trPr>
          <w:cantSplit/>
          <w:trHeight w:val="468"/>
        </w:trPr>
        <w:tc>
          <w:tcPr>
            <w:tcW w:w="454" w:type="pct"/>
            <w:vAlign w:val="center"/>
          </w:tcPr>
          <w:p w14:paraId="027666C0" w14:textId="77777777" w:rsidR="00AE40B8" w:rsidRPr="00BE4618" w:rsidRDefault="00AE40B8">
            <w:pPr>
              <w:tabs>
                <w:tab w:val="left" w:pos="1080"/>
              </w:tabs>
              <w:snapToGrid w:val="0"/>
              <w:jc w:val="center"/>
              <w:rPr>
                <w:color w:val="000000"/>
                <w:sz w:val="24"/>
              </w:rPr>
            </w:pPr>
            <w:r w:rsidRPr="00BE4618">
              <w:rPr>
                <w:rFonts w:hint="eastAsia"/>
                <w:color w:val="000000"/>
                <w:sz w:val="24"/>
              </w:rPr>
              <w:t>3</w:t>
            </w:r>
          </w:p>
        </w:tc>
        <w:tc>
          <w:tcPr>
            <w:tcW w:w="1067" w:type="pct"/>
            <w:vAlign w:val="center"/>
          </w:tcPr>
          <w:p w14:paraId="13508A00" w14:textId="77777777" w:rsidR="00AE40B8" w:rsidRPr="00BE4618" w:rsidRDefault="00AE40B8">
            <w:pPr>
              <w:tabs>
                <w:tab w:val="left" w:pos="1080"/>
              </w:tabs>
              <w:snapToGrid w:val="0"/>
              <w:rPr>
                <w:color w:val="000000"/>
                <w:sz w:val="24"/>
              </w:rPr>
            </w:pPr>
            <w:r w:rsidRPr="00BE4618">
              <w:rPr>
                <w:rFonts w:hint="eastAsia"/>
                <w:color w:val="000000"/>
                <w:sz w:val="24"/>
              </w:rPr>
              <w:t>供应商资格声明</w:t>
            </w:r>
          </w:p>
        </w:tc>
        <w:tc>
          <w:tcPr>
            <w:tcW w:w="2597" w:type="pct"/>
            <w:vAlign w:val="center"/>
          </w:tcPr>
          <w:p w14:paraId="13CAE8F6" w14:textId="77777777" w:rsidR="00AE40B8" w:rsidRPr="00BE4618" w:rsidRDefault="00AE40B8">
            <w:pPr>
              <w:adjustRightInd w:val="0"/>
              <w:spacing w:line="570" w:lineRule="exact"/>
              <w:textAlignment w:val="baseline"/>
              <w:rPr>
                <w:rFonts w:eastAsia="黑体"/>
                <w:color w:val="000000"/>
                <w:sz w:val="36"/>
                <w:szCs w:val="36"/>
              </w:rPr>
            </w:pPr>
            <w:r w:rsidRPr="00BE4618">
              <w:rPr>
                <w:rFonts w:ascii="宋体" w:hAnsi="宋体"/>
                <w:bCs/>
                <w:color w:val="000000"/>
                <w:sz w:val="24"/>
              </w:rPr>
              <w:t>《</w:t>
            </w:r>
            <w:r w:rsidRPr="00BE4618">
              <w:rPr>
                <w:rFonts w:ascii="宋体" w:hAnsi="宋体" w:hint="eastAsia"/>
                <w:bCs/>
                <w:color w:val="000000"/>
                <w:sz w:val="24"/>
              </w:rPr>
              <w:t>资格承诺声明函</w:t>
            </w:r>
            <w:r w:rsidRPr="00BE4618">
              <w:rPr>
                <w:rFonts w:ascii="宋体" w:hAnsi="宋体"/>
                <w:bCs/>
                <w:color w:val="000000"/>
                <w:sz w:val="24"/>
              </w:rPr>
              <w:t>》</w:t>
            </w:r>
          </w:p>
        </w:tc>
        <w:tc>
          <w:tcPr>
            <w:tcW w:w="882" w:type="pct"/>
            <w:vAlign w:val="center"/>
          </w:tcPr>
          <w:p w14:paraId="6A57F05E" w14:textId="77777777" w:rsidR="00AE40B8" w:rsidRPr="00BE4618" w:rsidRDefault="00AE40B8">
            <w:pPr>
              <w:tabs>
                <w:tab w:val="left" w:pos="1080"/>
              </w:tabs>
              <w:snapToGrid w:val="0"/>
              <w:rPr>
                <w:color w:val="000000"/>
                <w:sz w:val="24"/>
              </w:rPr>
            </w:pPr>
            <w:r w:rsidRPr="00BE4618">
              <w:rPr>
                <w:color w:val="000000"/>
                <w:sz w:val="24"/>
              </w:rPr>
              <w:t>格式见《</w:t>
            </w:r>
            <w:r w:rsidRPr="00BE4618">
              <w:rPr>
                <w:rFonts w:hint="eastAsia"/>
                <w:color w:val="000000"/>
                <w:sz w:val="24"/>
              </w:rPr>
              <w:t>响应</w:t>
            </w:r>
            <w:r w:rsidRPr="00BE4618">
              <w:rPr>
                <w:color w:val="000000"/>
                <w:sz w:val="24"/>
              </w:rPr>
              <w:t>文件格式》</w:t>
            </w:r>
          </w:p>
        </w:tc>
      </w:tr>
      <w:tr w:rsidR="00AE40B8" w:rsidRPr="00BE4618" w14:paraId="6211A09B" w14:textId="77777777">
        <w:trPr>
          <w:cantSplit/>
          <w:trHeight w:val="468"/>
        </w:trPr>
        <w:tc>
          <w:tcPr>
            <w:tcW w:w="454" w:type="pct"/>
            <w:vAlign w:val="center"/>
          </w:tcPr>
          <w:p w14:paraId="736B2822" w14:textId="77777777" w:rsidR="00AE40B8" w:rsidRPr="00BE4618" w:rsidRDefault="00AE40B8">
            <w:pPr>
              <w:tabs>
                <w:tab w:val="left" w:pos="1080"/>
              </w:tabs>
              <w:snapToGrid w:val="0"/>
              <w:jc w:val="center"/>
              <w:rPr>
                <w:color w:val="000000"/>
                <w:sz w:val="24"/>
              </w:rPr>
            </w:pPr>
            <w:r w:rsidRPr="00BE4618">
              <w:rPr>
                <w:rFonts w:hint="eastAsia"/>
                <w:color w:val="000000"/>
                <w:sz w:val="24"/>
              </w:rPr>
              <w:t>4</w:t>
            </w:r>
          </w:p>
        </w:tc>
        <w:tc>
          <w:tcPr>
            <w:tcW w:w="1067" w:type="pct"/>
            <w:vAlign w:val="center"/>
          </w:tcPr>
          <w:p w14:paraId="70EF977C" w14:textId="77777777" w:rsidR="00AE40B8" w:rsidRPr="00BE4618" w:rsidRDefault="00AE40B8">
            <w:pPr>
              <w:tabs>
                <w:tab w:val="left" w:pos="1080"/>
              </w:tabs>
              <w:snapToGrid w:val="0"/>
              <w:rPr>
                <w:color w:val="000000"/>
                <w:sz w:val="24"/>
              </w:rPr>
            </w:pPr>
            <w:r w:rsidRPr="00BE4618">
              <w:rPr>
                <w:rFonts w:hint="eastAsia"/>
                <w:color w:val="000000"/>
                <w:sz w:val="24"/>
              </w:rPr>
              <w:t>供应商</w:t>
            </w:r>
            <w:r w:rsidRPr="00BE4618">
              <w:rPr>
                <w:color w:val="000000"/>
                <w:sz w:val="24"/>
              </w:rPr>
              <w:t>信用记录</w:t>
            </w:r>
          </w:p>
        </w:tc>
        <w:tc>
          <w:tcPr>
            <w:tcW w:w="2597" w:type="pct"/>
            <w:vAlign w:val="center"/>
          </w:tcPr>
          <w:p w14:paraId="3293690F" w14:textId="77777777" w:rsidR="00AE40B8" w:rsidRPr="00BE4618" w:rsidRDefault="00AE40B8">
            <w:pPr>
              <w:tabs>
                <w:tab w:val="left" w:pos="1080"/>
              </w:tabs>
              <w:snapToGrid w:val="0"/>
              <w:rPr>
                <w:color w:val="000000"/>
                <w:sz w:val="24"/>
              </w:rPr>
            </w:pPr>
            <w:r w:rsidRPr="00BE4618">
              <w:rPr>
                <w:rFonts w:hint="eastAsia"/>
                <w:color w:val="000000"/>
                <w:sz w:val="24"/>
              </w:rPr>
              <w:t>1</w:t>
            </w:r>
            <w:r w:rsidRPr="00BE4618">
              <w:rPr>
                <w:rFonts w:hint="eastAsia"/>
                <w:color w:val="000000"/>
                <w:sz w:val="24"/>
              </w:rPr>
              <w:t>、</w:t>
            </w:r>
            <w:r w:rsidRPr="00BE4618">
              <w:rPr>
                <w:color w:val="000000"/>
                <w:sz w:val="24"/>
              </w:rPr>
              <w:t>查询渠道：信用中国网站和中国政府采购网（</w:t>
            </w:r>
            <w:r w:rsidRPr="00BE4618">
              <w:rPr>
                <w:color w:val="000000"/>
              </w:rPr>
              <w:t>www.creditchina.gov.cn</w:t>
            </w:r>
            <w:r w:rsidRPr="00BE4618">
              <w:rPr>
                <w:color w:val="000000"/>
                <w:sz w:val="24"/>
              </w:rPr>
              <w:t>、</w:t>
            </w:r>
            <w:r w:rsidRPr="00BE4618">
              <w:rPr>
                <w:color w:val="000000"/>
              </w:rPr>
              <w:t>www.ccgp.gov.cn</w:t>
            </w:r>
            <w:r w:rsidRPr="00BE4618">
              <w:rPr>
                <w:color w:val="000000"/>
                <w:sz w:val="24"/>
              </w:rPr>
              <w:t>）；</w:t>
            </w:r>
          </w:p>
          <w:p w14:paraId="5C322569" w14:textId="77777777" w:rsidR="00AE40B8" w:rsidRPr="00BE4618" w:rsidRDefault="00AE40B8">
            <w:pPr>
              <w:tabs>
                <w:tab w:val="left" w:pos="900"/>
                <w:tab w:val="left" w:pos="1980"/>
              </w:tabs>
              <w:snapToGrid w:val="0"/>
              <w:rPr>
                <w:color w:val="000000"/>
                <w:sz w:val="24"/>
              </w:rPr>
            </w:pPr>
            <w:r w:rsidRPr="00BE4618">
              <w:rPr>
                <w:rFonts w:hint="eastAsia"/>
                <w:color w:val="000000"/>
                <w:sz w:val="24"/>
              </w:rPr>
              <w:t>2</w:t>
            </w:r>
            <w:r w:rsidRPr="00BE4618">
              <w:rPr>
                <w:rFonts w:hint="eastAsia"/>
                <w:color w:val="000000"/>
                <w:sz w:val="24"/>
              </w:rPr>
              <w:t>、</w:t>
            </w:r>
            <w:r w:rsidRPr="00BE4618">
              <w:rPr>
                <w:color w:val="000000"/>
                <w:sz w:val="24"/>
              </w:rPr>
              <w:t>截止时点：</w:t>
            </w:r>
            <w:r w:rsidRPr="00BE4618">
              <w:rPr>
                <w:rFonts w:hint="eastAsia"/>
                <w:color w:val="000000"/>
                <w:sz w:val="24"/>
              </w:rPr>
              <w:t>响应文件递交</w:t>
            </w:r>
            <w:r w:rsidRPr="00BE4618">
              <w:rPr>
                <w:color w:val="000000"/>
                <w:sz w:val="24"/>
              </w:rPr>
              <w:t>截止时间以后、</w:t>
            </w:r>
            <w:r w:rsidRPr="00BE4618">
              <w:rPr>
                <w:rFonts w:hint="eastAsia"/>
                <w:color w:val="000000"/>
                <w:sz w:val="24"/>
              </w:rPr>
              <w:t>资格审查阶段采购人或</w:t>
            </w:r>
            <w:r w:rsidRPr="00BE4618">
              <w:rPr>
                <w:color w:val="000000"/>
                <w:sz w:val="24"/>
              </w:rPr>
              <w:t>采购代理机构的实际查询时间；</w:t>
            </w:r>
          </w:p>
          <w:p w14:paraId="0AD2197F" w14:textId="77777777" w:rsidR="00AE40B8" w:rsidRPr="00BE4618" w:rsidRDefault="00AE40B8">
            <w:pPr>
              <w:tabs>
                <w:tab w:val="left" w:pos="900"/>
                <w:tab w:val="left" w:pos="1980"/>
              </w:tabs>
              <w:snapToGrid w:val="0"/>
              <w:rPr>
                <w:color w:val="000000"/>
                <w:sz w:val="24"/>
              </w:rPr>
            </w:pPr>
            <w:r w:rsidRPr="00BE4618">
              <w:rPr>
                <w:rFonts w:hint="eastAsia"/>
                <w:color w:val="000000"/>
                <w:sz w:val="24"/>
              </w:rPr>
              <w:t>3</w:t>
            </w:r>
            <w:r w:rsidRPr="00BE4618">
              <w:rPr>
                <w:rFonts w:hint="eastAsia"/>
                <w:color w:val="000000"/>
                <w:sz w:val="24"/>
              </w:rPr>
              <w:t>、</w:t>
            </w:r>
            <w:r w:rsidRPr="00BE4618">
              <w:rPr>
                <w:color w:val="000000"/>
                <w:sz w:val="24"/>
              </w:rPr>
              <w:t>信用信息查询记录和证据留存具体方式：查询结果网页打印页作为查询记录和证据，与其他询价文件一并保存；</w:t>
            </w:r>
          </w:p>
          <w:p w14:paraId="3928C347" w14:textId="77777777" w:rsidR="00AE40B8" w:rsidRPr="00BE4618" w:rsidRDefault="00AE40B8">
            <w:pPr>
              <w:tabs>
                <w:tab w:val="left" w:pos="1080"/>
              </w:tabs>
              <w:snapToGrid w:val="0"/>
              <w:rPr>
                <w:rFonts w:ascii="宋体" w:hAnsi="宋体" w:hint="eastAsia"/>
                <w:bCs/>
                <w:color w:val="000000"/>
                <w:sz w:val="24"/>
              </w:rPr>
            </w:pPr>
            <w:r w:rsidRPr="00BE4618">
              <w:rPr>
                <w:rFonts w:hint="eastAsia"/>
                <w:color w:val="000000"/>
                <w:sz w:val="24"/>
              </w:rPr>
              <w:t>4</w:t>
            </w:r>
            <w:r w:rsidRPr="00BE4618">
              <w:rPr>
                <w:rFonts w:hint="eastAsia"/>
                <w:color w:val="000000"/>
                <w:sz w:val="24"/>
              </w:rPr>
              <w:t>、</w:t>
            </w:r>
            <w:r w:rsidRPr="00BE4618">
              <w:rPr>
                <w:color w:val="000000"/>
                <w:sz w:val="24"/>
              </w:rPr>
              <w:t>信用信息的使用原则：经认定的被列入失信被执行人、重大税收违法案件当事人名单、政府采购严重违法失信行为记录名单的供应商，其</w:t>
            </w:r>
            <w:r w:rsidRPr="00BE4618">
              <w:rPr>
                <w:rFonts w:hint="eastAsia"/>
                <w:color w:val="000000"/>
                <w:sz w:val="24"/>
              </w:rPr>
              <w:t>响应</w:t>
            </w:r>
            <w:r w:rsidRPr="00BE4618">
              <w:rPr>
                <w:color w:val="000000"/>
                <w:sz w:val="24"/>
              </w:rPr>
              <w:t>无效。联合体形式</w:t>
            </w:r>
            <w:r w:rsidRPr="00BE4618">
              <w:rPr>
                <w:rFonts w:hint="eastAsia"/>
                <w:color w:val="000000"/>
                <w:sz w:val="24"/>
              </w:rPr>
              <w:t>参加</w:t>
            </w:r>
            <w:r w:rsidRPr="00BE4618">
              <w:rPr>
                <w:color w:val="000000"/>
                <w:sz w:val="24"/>
              </w:rPr>
              <w:t>的，联合体成员存在不良信用记录，视同联合体存在不良信用记录。</w:t>
            </w:r>
          </w:p>
        </w:tc>
        <w:tc>
          <w:tcPr>
            <w:tcW w:w="882" w:type="pct"/>
            <w:vAlign w:val="center"/>
          </w:tcPr>
          <w:p w14:paraId="6BD83FBA" w14:textId="77777777" w:rsidR="00AE40B8" w:rsidRPr="00BE4618" w:rsidRDefault="00AE40B8">
            <w:pPr>
              <w:tabs>
                <w:tab w:val="left" w:pos="1080"/>
              </w:tabs>
              <w:snapToGrid w:val="0"/>
              <w:rPr>
                <w:color w:val="000000"/>
                <w:sz w:val="24"/>
              </w:rPr>
            </w:pPr>
            <w:r w:rsidRPr="00BE4618">
              <w:rPr>
                <w:color w:val="000000"/>
                <w:sz w:val="24"/>
              </w:rPr>
              <w:t>无须</w:t>
            </w:r>
            <w:r w:rsidRPr="00BE4618">
              <w:rPr>
                <w:rFonts w:hint="eastAsia"/>
                <w:color w:val="000000"/>
                <w:sz w:val="24"/>
              </w:rPr>
              <w:t>供应商</w:t>
            </w:r>
            <w:r w:rsidRPr="00BE4618">
              <w:rPr>
                <w:color w:val="000000"/>
                <w:sz w:val="24"/>
              </w:rPr>
              <w:t>提供，由采购人查询。</w:t>
            </w:r>
          </w:p>
        </w:tc>
      </w:tr>
      <w:tr w:rsidR="00AE40B8" w:rsidRPr="00BE4618" w14:paraId="6BE45857" w14:textId="77777777">
        <w:trPr>
          <w:cantSplit/>
          <w:trHeight w:val="468"/>
        </w:trPr>
        <w:tc>
          <w:tcPr>
            <w:tcW w:w="454" w:type="pct"/>
            <w:vAlign w:val="center"/>
          </w:tcPr>
          <w:p w14:paraId="594B32A6" w14:textId="77777777" w:rsidR="00AE40B8" w:rsidRPr="00BE4618" w:rsidRDefault="00AE40B8">
            <w:pPr>
              <w:tabs>
                <w:tab w:val="left" w:pos="1080"/>
              </w:tabs>
              <w:snapToGrid w:val="0"/>
              <w:jc w:val="center"/>
              <w:rPr>
                <w:color w:val="000000"/>
                <w:sz w:val="24"/>
              </w:rPr>
            </w:pPr>
            <w:r w:rsidRPr="00BE4618">
              <w:rPr>
                <w:rFonts w:hint="eastAsia"/>
                <w:color w:val="000000"/>
                <w:sz w:val="24"/>
              </w:rPr>
              <w:lastRenderedPageBreak/>
              <w:t>5</w:t>
            </w:r>
          </w:p>
        </w:tc>
        <w:tc>
          <w:tcPr>
            <w:tcW w:w="1067" w:type="pct"/>
            <w:vAlign w:val="center"/>
          </w:tcPr>
          <w:p w14:paraId="34E2EA10" w14:textId="77777777" w:rsidR="00AE40B8" w:rsidRPr="00BE4618" w:rsidRDefault="00AE40B8">
            <w:pPr>
              <w:tabs>
                <w:tab w:val="left" w:pos="1080"/>
              </w:tabs>
              <w:snapToGrid w:val="0"/>
              <w:ind w:firstLineChars="100" w:firstLine="240"/>
              <w:rPr>
                <w:color w:val="000000"/>
                <w:sz w:val="24"/>
              </w:rPr>
            </w:pPr>
            <w:r w:rsidRPr="00BE4618">
              <w:rPr>
                <w:rFonts w:hint="eastAsia"/>
                <w:color w:val="000000"/>
                <w:sz w:val="24"/>
              </w:rPr>
              <w:t>信用承诺</w:t>
            </w:r>
          </w:p>
        </w:tc>
        <w:tc>
          <w:tcPr>
            <w:tcW w:w="2597" w:type="pct"/>
            <w:vAlign w:val="center"/>
          </w:tcPr>
          <w:p w14:paraId="003A46E7" w14:textId="77777777" w:rsidR="00AE40B8" w:rsidRPr="00BE4618" w:rsidRDefault="00AE40B8">
            <w:pPr>
              <w:tabs>
                <w:tab w:val="left" w:pos="1080"/>
              </w:tabs>
              <w:snapToGrid w:val="0"/>
              <w:rPr>
                <w:rFonts w:ascii="宋体" w:hAnsi="宋体" w:hint="eastAsia"/>
                <w:bCs/>
                <w:color w:val="000000"/>
                <w:sz w:val="24"/>
              </w:rPr>
            </w:pPr>
            <w:r w:rsidRPr="00BE4618">
              <w:rPr>
                <w:rFonts w:hint="eastAsia"/>
                <w:color w:val="000000"/>
                <w:sz w:val="24"/>
              </w:rPr>
              <w:t>《政府采购供应商信用承诺书》</w:t>
            </w:r>
          </w:p>
        </w:tc>
        <w:tc>
          <w:tcPr>
            <w:tcW w:w="882" w:type="pct"/>
            <w:vAlign w:val="center"/>
          </w:tcPr>
          <w:p w14:paraId="56BEAC49" w14:textId="77777777" w:rsidR="00AE40B8" w:rsidRPr="00BE4618" w:rsidRDefault="00AE40B8">
            <w:pPr>
              <w:tabs>
                <w:tab w:val="left" w:pos="1080"/>
              </w:tabs>
              <w:snapToGrid w:val="0"/>
              <w:rPr>
                <w:color w:val="000000"/>
                <w:sz w:val="24"/>
              </w:rPr>
            </w:pPr>
            <w:r w:rsidRPr="00BE4618">
              <w:rPr>
                <w:color w:val="000000"/>
                <w:sz w:val="24"/>
              </w:rPr>
              <w:t>格式见《</w:t>
            </w:r>
            <w:r w:rsidRPr="00BE4618">
              <w:rPr>
                <w:rFonts w:hint="eastAsia"/>
                <w:color w:val="000000"/>
                <w:sz w:val="24"/>
              </w:rPr>
              <w:t>响应</w:t>
            </w:r>
            <w:r w:rsidRPr="00BE4618">
              <w:rPr>
                <w:color w:val="000000"/>
                <w:sz w:val="24"/>
              </w:rPr>
              <w:t>文件格式》</w:t>
            </w:r>
          </w:p>
        </w:tc>
      </w:tr>
      <w:tr w:rsidR="00AE40B8" w:rsidRPr="00BE4618" w14:paraId="70FD88F9" w14:textId="77777777">
        <w:trPr>
          <w:cantSplit/>
          <w:trHeight w:val="468"/>
        </w:trPr>
        <w:tc>
          <w:tcPr>
            <w:tcW w:w="454" w:type="pct"/>
            <w:vAlign w:val="center"/>
          </w:tcPr>
          <w:p w14:paraId="321DF871" w14:textId="77777777" w:rsidR="00AE40B8" w:rsidRPr="00BE4618" w:rsidRDefault="00AE40B8">
            <w:pPr>
              <w:tabs>
                <w:tab w:val="left" w:pos="1080"/>
              </w:tabs>
              <w:snapToGrid w:val="0"/>
              <w:jc w:val="center"/>
              <w:rPr>
                <w:color w:val="000000"/>
                <w:sz w:val="24"/>
              </w:rPr>
            </w:pPr>
            <w:r w:rsidRPr="00BE4618">
              <w:rPr>
                <w:rFonts w:hint="eastAsia"/>
                <w:color w:val="000000"/>
                <w:sz w:val="24"/>
              </w:rPr>
              <w:t>6</w:t>
            </w:r>
          </w:p>
        </w:tc>
        <w:tc>
          <w:tcPr>
            <w:tcW w:w="1067" w:type="pct"/>
            <w:vAlign w:val="center"/>
          </w:tcPr>
          <w:p w14:paraId="42D0E430" w14:textId="77777777" w:rsidR="00AE40B8" w:rsidRPr="00BE4618" w:rsidRDefault="00AE40B8">
            <w:pPr>
              <w:tabs>
                <w:tab w:val="left" w:pos="1080"/>
              </w:tabs>
              <w:snapToGrid w:val="0"/>
              <w:rPr>
                <w:color w:val="000000"/>
                <w:sz w:val="24"/>
              </w:rPr>
            </w:pPr>
            <w:r w:rsidRPr="00BE4618">
              <w:rPr>
                <w:color w:val="000000"/>
                <w:sz w:val="24"/>
              </w:rPr>
              <w:t>落实政府采购政策需满足的资格要求</w:t>
            </w:r>
          </w:p>
        </w:tc>
        <w:tc>
          <w:tcPr>
            <w:tcW w:w="2597" w:type="pct"/>
            <w:vAlign w:val="center"/>
          </w:tcPr>
          <w:p w14:paraId="62CED6CF" w14:textId="77777777" w:rsidR="00AE40B8" w:rsidRPr="00BE4618" w:rsidRDefault="00AE40B8">
            <w:pPr>
              <w:tabs>
                <w:tab w:val="left" w:pos="1080"/>
              </w:tabs>
              <w:snapToGrid w:val="0"/>
              <w:rPr>
                <w:color w:val="000000"/>
                <w:sz w:val="24"/>
              </w:rPr>
            </w:pPr>
            <w:r w:rsidRPr="00BE4618">
              <w:rPr>
                <w:rFonts w:hint="eastAsia"/>
                <w:color w:val="000000"/>
                <w:sz w:val="24"/>
              </w:rPr>
              <w:t>如采购公告中明确专门面向中小</w:t>
            </w:r>
            <w:r w:rsidRPr="00BE4618">
              <w:rPr>
                <w:rFonts w:hint="eastAsia"/>
                <w:color w:val="000000"/>
                <w:sz w:val="24"/>
              </w:rPr>
              <w:t>/</w:t>
            </w:r>
            <w:r w:rsidRPr="00BE4618">
              <w:rPr>
                <w:rFonts w:hint="eastAsia"/>
                <w:color w:val="000000"/>
                <w:sz w:val="24"/>
              </w:rPr>
              <w:t>小微企业采购，须按要求提供中小企业声明函；未专门面向中小</w:t>
            </w:r>
            <w:r w:rsidRPr="00BE4618">
              <w:rPr>
                <w:rFonts w:hint="eastAsia"/>
                <w:color w:val="000000"/>
                <w:sz w:val="24"/>
              </w:rPr>
              <w:t>/</w:t>
            </w:r>
            <w:r w:rsidRPr="00BE4618">
              <w:rPr>
                <w:rFonts w:hint="eastAsia"/>
                <w:color w:val="000000"/>
                <w:sz w:val="24"/>
              </w:rPr>
              <w:t>小微企业采购，此项无需提供。</w:t>
            </w:r>
          </w:p>
        </w:tc>
        <w:tc>
          <w:tcPr>
            <w:tcW w:w="882" w:type="pct"/>
            <w:vAlign w:val="center"/>
          </w:tcPr>
          <w:p w14:paraId="3413A714" w14:textId="77777777" w:rsidR="00AE40B8" w:rsidRPr="00BE4618" w:rsidRDefault="00AE40B8">
            <w:pPr>
              <w:tabs>
                <w:tab w:val="left" w:pos="1080"/>
              </w:tabs>
              <w:snapToGrid w:val="0"/>
              <w:rPr>
                <w:color w:val="000000"/>
                <w:sz w:val="24"/>
              </w:rPr>
            </w:pPr>
            <w:r w:rsidRPr="00BE4618">
              <w:rPr>
                <w:rFonts w:hint="eastAsia"/>
                <w:color w:val="000000"/>
                <w:sz w:val="24"/>
              </w:rPr>
              <w:t>《中小企业声明函》、</w:t>
            </w:r>
            <w:r w:rsidRPr="00BE4618">
              <w:rPr>
                <w:color w:val="000000"/>
                <w:sz w:val="24"/>
              </w:rPr>
              <w:t>《残疾人福利性单位声明函》格式见《</w:t>
            </w:r>
            <w:r w:rsidRPr="00BE4618">
              <w:rPr>
                <w:rFonts w:hint="eastAsia"/>
                <w:color w:val="000000"/>
                <w:sz w:val="24"/>
              </w:rPr>
              <w:t>响应</w:t>
            </w:r>
            <w:r w:rsidRPr="00BE4618">
              <w:rPr>
                <w:color w:val="000000"/>
                <w:sz w:val="24"/>
              </w:rPr>
              <w:t>文件格式》</w:t>
            </w:r>
          </w:p>
        </w:tc>
      </w:tr>
      <w:tr w:rsidR="00AE40B8" w:rsidRPr="00BE4618" w14:paraId="2FB06320" w14:textId="77777777">
        <w:trPr>
          <w:cantSplit/>
          <w:trHeight w:val="468"/>
        </w:trPr>
        <w:tc>
          <w:tcPr>
            <w:tcW w:w="454" w:type="pct"/>
            <w:vAlign w:val="center"/>
          </w:tcPr>
          <w:p w14:paraId="497CA913" w14:textId="77777777" w:rsidR="00AE40B8" w:rsidRPr="00BE4618" w:rsidRDefault="00AE40B8">
            <w:pPr>
              <w:tabs>
                <w:tab w:val="left" w:pos="1080"/>
              </w:tabs>
              <w:snapToGrid w:val="0"/>
              <w:jc w:val="center"/>
              <w:rPr>
                <w:b/>
                <w:color w:val="000000"/>
                <w:sz w:val="24"/>
              </w:rPr>
            </w:pPr>
            <w:r w:rsidRPr="00BE4618">
              <w:rPr>
                <w:rFonts w:hint="eastAsia"/>
                <w:b/>
                <w:color w:val="000000"/>
                <w:sz w:val="24"/>
              </w:rPr>
              <w:t>7</w:t>
            </w:r>
          </w:p>
        </w:tc>
        <w:tc>
          <w:tcPr>
            <w:tcW w:w="1067" w:type="pct"/>
            <w:vAlign w:val="center"/>
          </w:tcPr>
          <w:p w14:paraId="4E6F180A" w14:textId="77777777" w:rsidR="00AE40B8" w:rsidRPr="00BE4618" w:rsidRDefault="00AE40B8">
            <w:pPr>
              <w:tabs>
                <w:tab w:val="left" w:pos="1080"/>
              </w:tabs>
              <w:snapToGrid w:val="0"/>
              <w:rPr>
                <w:b/>
                <w:color w:val="000000"/>
                <w:sz w:val="24"/>
              </w:rPr>
            </w:pPr>
            <w:r w:rsidRPr="00BE4618">
              <w:rPr>
                <w:b/>
                <w:color w:val="000000"/>
                <w:sz w:val="24"/>
              </w:rPr>
              <w:t>本项目的特定资格要求</w:t>
            </w:r>
          </w:p>
        </w:tc>
        <w:tc>
          <w:tcPr>
            <w:tcW w:w="2597" w:type="pct"/>
            <w:vAlign w:val="center"/>
          </w:tcPr>
          <w:p w14:paraId="16FA252E" w14:textId="77777777" w:rsidR="00AE40B8" w:rsidRPr="00BE4618" w:rsidRDefault="00E47EB4">
            <w:pPr>
              <w:widowControl/>
              <w:spacing w:line="360" w:lineRule="auto"/>
              <w:jc w:val="left"/>
              <w:rPr>
                <w:rFonts w:ascii="宋体" w:hAnsi="宋体" w:hint="eastAsia"/>
                <w:b/>
                <w:bCs/>
                <w:color w:val="000000"/>
                <w:sz w:val="24"/>
              </w:rPr>
            </w:pPr>
            <w:r w:rsidRPr="00BE4618">
              <w:rPr>
                <w:rFonts w:ascii="宋体" w:hAnsi="宋体" w:hint="eastAsia"/>
                <w:b/>
                <w:bCs/>
                <w:color w:val="000000"/>
                <w:sz w:val="24"/>
              </w:rPr>
              <w:t>无</w:t>
            </w:r>
          </w:p>
        </w:tc>
        <w:tc>
          <w:tcPr>
            <w:tcW w:w="882" w:type="pct"/>
            <w:vAlign w:val="center"/>
          </w:tcPr>
          <w:p w14:paraId="15711E9E" w14:textId="77777777" w:rsidR="00AE40B8" w:rsidRPr="00BE4618" w:rsidRDefault="00AE40B8">
            <w:pPr>
              <w:tabs>
                <w:tab w:val="left" w:pos="1080"/>
              </w:tabs>
              <w:snapToGrid w:val="0"/>
              <w:rPr>
                <w:color w:val="000000"/>
                <w:sz w:val="24"/>
              </w:rPr>
            </w:pPr>
          </w:p>
        </w:tc>
      </w:tr>
      <w:tr w:rsidR="00AE40B8" w:rsidRPr="00BE4618" w14:paraId="3ED4B256" w14:textId="77777777">
        <w:trPr>
          <w:cantSplit/>
          <w:trHeight w:val="4548"/>
        </w:trPr>
        <w:tc>
          <w:tcPr>
            <w:tcW w:w="454" w:type="pct"/>
            <w:vAlign w:val="center"/>
          </w:tcPr>
          <w:p w14:paraId="1CD7804B" w14:textId="77777777" w:rsidR="00AE40B8" w:rsidRPr="00BE4618" w:rsidRDefault="00AE40B8">
            <w:pPr>
              <w:tabs>
                <w:tab w:val="left" w:pos="1080"/>
              </w:tabs>
              <w:snapToGrid w:val="0"/>
              <w:jc w:val="center"/>
              <w:rPr>
                <w:color w:val="000000"/>
                <w:sz w:val="24"/>
              </w:rPr>
            </w:pPr>
            <w:r w:rsidRPr="00BE4618">
              <w:rPr>
                <w:rFonts w:hint="eastAsia"/>
                <w:color w:val="000000"/>
                <w:sz w:val="24"/>
              </w:rPr>
              <w:t>8</w:t>
            </w:r>
          </w:p>
        </w:tc>
        <w:tc>
          <w:tcPr>
            <w:tcW w:w="1067" w:type="pct"/>
            <w:vAlign w:val="center"/>
          </w:tcPr>
          <w:p w14:paraId="12618388" w14:textId="77777777" w:rsidR="00AE40B8" w:rsidRPr="00BE4618" w:rsidRDefault="00AE40B8">
            <w:pPr>
              <w:tabs>
                <w:tab w:val="left" w:pos="1080"/>
              </w:tabs>
              <w:snapToGrid w:val="0"/>
              <w:rPr>
                <w:color w:val="000000"/>
                <w:sz w:val="24"/>
              </w:rPr>
            </w:pPr>
            <w:r w:rsidRPr="00BE4618">
              <w:rPr>
                <w:color w:val="000000"/>
                <w:sz w:val="24"/>
              </w:rPr>
              <w:t>联合体</w:t>
            </w:r>
            <w:r w:rsidRPr="00BE4618">
              <w:rPr>
                <w:rFonts w:hint="eastAsia"/>
                <w:color w:val="000000"/>
                <w:sz w:val="24"/>
              </w:rPr>
              <w:t>协议（如有）</w:t>
            </w:r>
          </w:p>
        </w:tc>
        <w:tc>
          <w:tcPr>
            <w:tcW w:w="2597" w:type="pct"/>
            <w:vAlign w:val="center"/>
          </w:tcPr>
          <w:p w14:paraId="41FFBA6B" w14:textId="77777777" w:rsidR="00AE40B8" w:rsidRPr="00BE4618" w:rsidRDefault="00AE40B8">
            <w:pPr>
              <w:tabs>
                <w:tab w:val="left" w:pos="1080"/>
              </w:tabs>
              <w:snapToGrid w:val="0"/>
              <w:rPr>
                <w:color w:val="000000"/>
                <w:sz w:val="24"/>
              </w:rPr>
            </w:pPr>
            <w:r w:rsidRPr="00BE4618">
              <w:rPr>
                <w:color w:val="000000"/>
                <w:sz w:val="24"/>
              </w:rPr>
              <w:t>1</w:t>
            </w:r>
            <w:r w:rsidRPr="00BE4618">
              <w:rPr>
                <w:color w:val="000000"/>
                <w:sz w:val="24"/>
              </w:rPr>
              <w:t>、如本项目接受联合体</w:t>
            </w:r>
            <w:r w:rsidRPr="00BE4618">
              <w:rPr>
                <w:rFonts w:hint="eastAsia"/>
                <w:color w:val="000000"/>
                <w:sz w:val="24"/>
              </w:rPr>
              <w:t>谈判</w:t>
            </w:r>
            <w:r w:rsidRPr="00BE4618">
              <w:rPr>
                <w:color w:val="000000"/>
                <w:sz w:val="24"/>
              </w:rPr>
              <w:t>，且供应商为联合体时必须提供《联合协议》，明确各方拟承担的工作和责任，并指定联合体牵头人，授权其代表所有联合体成员负责本项目</w:t>
            </w:r>
            <w:r w:rsidRPr="00BE4618">
              <w:rPr>
                <w:rFonts w:hint="eastAsia"/>
                <w:color w:val="000000"/>
                <w:sz w:val="24"/>
              </w:rPr>
              <w:t>谈判</w:t>
            </w:r>
            <w:r w:rsidRPr="00BE4618">
              <w:rPr>
                <w:color w:val="000000"/>
                <w:sz w:val="24"/>
              </w:rPr>
              <w:t>和合同实施阶段的</w:t>
            </w:r>
            <w:r w:rsidRPr="00BE4618">
              <w:rPr>
                <w:rFonts w:hint="eastAsia"/>
                <w:color w:val="000000"/>
                <w:sz w:val="24"/>
              </w:rPr>
              <w:t>牵头</w:t>
            </w:r>
            <w:r w:rsidRPr="00BE4618">
              <w:rPr>
                <w:color w:val="000000"/>
                <w:sz w:val="24"/>
              </w:rPr>
              <w:t>、协调工作。该联合协议应当作为响应文件的组成部分，与响应文件其他内容同时递交。</w:t>
            </w:r>
          </w:p>
          <w:p w14:paraId="0A9F75B0" w14:textId="77777777" w:rsidR="00AE40B8" w:rsidRPr="00BE4618" w:rsidRDefault="00AE40B8">
            <w:pPr>
              <w:tabs>
                <w:tab w:val="left" w:pos="1080"/>
              </w:tabs>
              <w:snapToGrid w:val="0"/>
              <w:rPr>
                <w:color w:val="000000"/>
                <w:sz w:val="24"/>
              </w:rPr>
            </w:pPr>
            <w:r w:rsidRPr="00BE4618">
              <w:rPr>
                <w:color w:val="000000"/>
                <w:sz w:val="24"/>
              </w:rPr>
              <w:t>2</w:t>
            </w:r>
            <w:r w:rsidRPr="00BE4618">
              <w:rPr>
                <w:color w:val="000000"/>
                <w:sz w:val="24"/>
              </w:rPr>
              <w:t>、</w:t>
            </w:r>
            <w:r w:rsidRPr="00BE4618">
              <w:rPr>
                <w:rFonts w:hint="eastAsia"/>
                <w:color w:val="000000"/>
                <w:sz w:val="24"/>
              </w:rPr>
              <w:t>联合体各成员单位均须提供本表中序号第</w:t>
            </w:r>
            <w:r w:rsidRPr="00BE4618">
              <w:rPr>
                <w:color w:val="000000"/>
                <w:sz w:val="24"/>
              </w:rPr>
              <w:t>1</w:t>
            </w:r>
            <w:r w:rsidRPr="00BE4618">
              <w:rPr>
                <w:rFonts w:hint="eastAsia"/>
                <w:color w:val="000000"/>
                <w:sz w:val="24"/>
              </w:rPr>
              <w:t>、</w:t>
            </w:r>
            <w:r w:rsidRPr="00BE4618">
              <w:rPr>
                <w:rFonts w:hint="eastAsia"/>
                <w:color w:val="000000"/>
                <w:sz w:val="24"/>
              </w:rPr>
              <w:t>3</w:t>
            </w:r>
            <w:r w:rsidRPr="00BE4618">
              <w:rPr>
                <w:rFonts w:hint="eastAsia"/>
                <w:color w:val="000000"/>
                <w:sz w:val="24"/>
              </w:rPr>
              <w:t>、</w:t>
            </w:r>
            <w:r w:rsidRPr="00BE4618">
              <w:rPr>
                <w:rFonts w:hint="eastAsia"/>
                <w:color w:val="000000"/>
                <w:sz w:val="24"/>
              </w:rPr>
              <w:t>5</w:t>
            </w:r>
            <w:r w:rsidRPr="00BE4618">
              <w:rPr>
                <w:rFonts w:hint="eastAsia"/>
                <w:color w:val="000000"/>
                <w:sz w:val="24"/>
              </w:rPr>
              <w:t>、</w:t>
            </w:r>
            <w:r w:rsidRPr="00BE4618">
              <w:rPr>
                <w:rFonts w:hint="eastAsia"/>
                <w:color w:val="000000"/>
                <w:sz w:val="24"/>
              </w:rPr>
              <w:t>6</w:t>
            </w:r>
            <w:r w:rsidRPr="00BE4618">
              <w:rPr>
                <w:rFonts w:hint="eastAsia"/>
                <w:color w:val="000000"/>
                <w:sz w:val="24"/>
              </w:rPr>
              <w:t>项的证明文件。</w:t>
            </w:r>
          </w:p>
          <w:p w14:paraId="22729A1C" w14:textId="77777777" w:rsidR="00AE40B8" w:rsidRPr="00BE4618" w:rsidRDefault="00AE40B8">
            <w:pPr>
              <w:tabs>
                <w:tab w:val="left" w:pos="1080"/>
              </w:tabs>
              <w:snapToGrid w:val="0"/>
              <w:rPr>
                <w:color w:val="000000"/>
                <w:sz w:val="24"/>
              </w:rPr>
            </w:pPr>
            <w:r w:rsidRPr="00BE4618">
              <w:rPr>
                <w:rFonts w:hint="eastAsia"/>
                <w:color w:val="000000"/>
                <w:sz w:val="24"/>
              </w:rPr>
              <w:t>3</w:t>
            </w:r>
            <w:r w:rsidRPr="00BE4618">
              <w:rPr>
                <w:rFonts w:hint="eastAsia"/>
                <w:color w:val="000000"/>
                <w:sz w:val="24"/>
              </w:rPr>
              <w:t>、本表序号第</w:t>
            </w:r>
            <w:r w:rsidRPr="00BE4618">
              <w:rPr>
                <w:color w:val="000000"/>
                <w:sz w:val="24"/>
              </w:rPr>
              <w:t>7</w:t>
            </w:r>
            <w:r w:rsidRPr="00BE4618">
              <w:rPr>
                <w:rFonts w:hint="eastAsia"/>
                <w:color w:val="000000"/>
                <w:sz w:val="24"/>
              </w:rPr>
              <w:t>项规定的其他特定资格要求中的每一小项要求，联合体各方中至少应当有一方符合本表中其他资格要求并提供证明文件。</w:t>
            </w:r>
          </w:p>
          <w:p w14:paraId="218EEE5A" w14:textId="77777777" w:rsidR="00AE40B8" w:rsidRPr="00BE4618" w:rsidRDefault="00AE40B8">
            <w:pPr>
              <w:tabs>
                <w:tab w:val="left" w:pos="1080"/>
              </w:tabs>
              <w:snapToGrid w:val="0"/>
              <w:rPr>
                <w:color w:val="000000"/>
                <w:sz w:val="24"/>
              </w:rPr>
            </w:pPr>
            <w:r w:rsidRPr="00BE4618">
              <w:rPr>
                <w:rFonts w:hint="eastAsia"/>
                <w:color w:val="000000"/>
                <w:sz w:val="24"/>
              </w:rPr>
              <w:t>4</w:t>
            </w:r>
            <w:r w:rsidRPr="00BE4618">
              <w:rPr>
                <w:color w:val="000000"/>
                <w:sz w:val="24"/>
              </w:rPr>
              <w:t>、联合体中有同类资质的供应商按照联合体分工承担相同工作的，应当按照资质等级较低的供应商确定资质等级。</w:t>
            </w:r>
          </w:p>
          <w:p w14:paraId="035AC5CB" w14:textId="77777777" w:rsidR="00AE40B8" w:rsidRPr="00BE4618" w:rsidRDefault="00AE40B8">
            <w:pPr>
              <w:tabs>
                <w:tab w:val="left" w:pos="1080"/>
              </w:tabs>
              <w:snapToGrid w:val="0"/>
              <w:rPr>
                <w:color w:val="000000"/>
                <w:sz w:val="24"/>
              </w:rPr>
            </w:pPr>
            <w:r w:rsidRPr="00BE4618">
              <w:rPr>
                <w:color w:val="000000"/>
                <w:sz w:val="24"/>
              </w:rPr>
              <w:t>5</w:t>
            </w:r>
            <w:r w:rsidRPr="00BE4618">
              <w:rPr>
                <w:color w:val="000000"/>
                <w:sz w:val="24"/>
              </w:rPr>
              <w:t>、以联合体形式参加政府采购活动的，联合体各方不得再单独参加或者与其他供应商另外组成联合体参加同一合同项下的政府采购活动。</w:t>
            </w:r>
          </w:p>
          <w:p w14:paraId="4C62C115" w14:textId="77777777" w:rsidR="00AE40B8" w:rsidRPr="00BE4618" w:rsidRDefault="00AE40B8">
            <w:pPr>
              <w:tabs>
                <w:tab w:val="left" w:pos="1080"/>
              </w:tabs>
              <w:snapToGrid w:val="0"/>
              <w:rPr>
                <w:color w:val="000000"/>
                <w:sz w:val="24"/>
              </w:rPr>
            </w:pPr>
            <w:r w:rsidRPr="00BE4618">
              <w:rPr>
                <w:color w:val="000000"/>
                <w:sz w:val="24"/>
              </w:rPr>
              <w:t>6</w:t>
            </w:r>
            <w:r w:rsidRPr="00BE4618">
              <w:rPr>
                <w:color w:val="000000"/>
                <w:sz w:val="24"/>
              </w:rPr>
              <w:t>、若联合体中任一成员单位中途退出，则该联合体的</w:t>
            </w:r>
            <w:r w:rsidRPr="00BE4618">
              <w:rPr>
                <w:rFonts w:hint="eastAsia"/>
                <w:color w:val="000000"/>
                <w:sz w:val="24"/>
              </w:rPr>
              <w:t>响应</w:t>
            </w:r>
            <w:r w:rsidRPr="00BE4618">
              <w:rPr>
                <w:color w:val="000000"/>
                <w:sz w:val="24"/>
              </w:rPr>
              <w:t>无效。</w:t>
            </w:r>
          </w:p>
          <w:p w14:paraId="03960F49" w14:textId="77777777" w:rsidR="00AE40B8" w:rsidRPr="00BE4618" w:rsidRDefault="00AE40B8">
            <w:pPr>
              <w:tabs>
                <w:tab w:val="left" w:pos="1080"/>
              </w:tabs>
              <w:snapToGrid w:val="0"/>
              <w:rPr>
                <w:color w:val="000000"/>
                <w:sz w:val="24"/>
              </w:rPr>
            </w:pPr>
            <w:r w:rsidRPr="00BE4618">
              <w:rPr>
                <w:color w:val="000000"/>
                <w:sz w:val="24"/>
              </w:rPr>
              <w:t>7</w:t>
            </w:r>
            <w:r w:rsidRPr="00BE4618">
              <w:rPr>
                <w:color w:val="000000"/>
                <w:sz w:val="24"/>
              </w:rPr>
              <w:t>、本项目不接受联合体</w:t>
            </w:r>
            <w:r w:rsidRPr="00BE4618">
              <w:rPr>
                <w:rFonts w:hint="eastAsia"/>
                <w:color w:val="000000"/>
                <w:sz w:val="24"/>
              </w:rPr>
              <w:t>谈判时</w:t>
            </w:r>
            <w:r w:rsidRPr="00BE4618">
              <w:rPr>
                <w:color w:val="000000"/>
                <w:sz w:val="24"/>
              </w:rPr>
              <w:t>，</w:t>
            </w:r>
            <w:r w:rsidRPr="00BE4618">
              <w:rPr>
                <w:rFonts w:hint="eastAsia"/>
                <w:color w:val="000000"/>
                <w:sz w:val="24"/>
              </w:rPr>
              <w:t>供应商不得为联合体</w:t>
            </w:r>
            <w:r w:rsidRPr="00BE4618">
              <w:rPr>
                <w:color w:val="000000"/>
                <w:sz w:val="24"/>
              </w:rPr>
              <w:t>。</w:t>
            </w:r>
          </w:p>
        </w:tc>
        <w:tc>
          <w:tcPr>
            <w:tcW w:w="882" w:type="pct"/>
            <w:vAlign w:val="center"/>
          </w:tcPr>
          <w:p w14:paraId="2ED51007" w14:textId="77777777" w:rsidR="00AE40B8" w:rsidRPr="00BE4618" w:rsidRDefault="00AE40B8">
            <w:pPr>
              <w:tabs>
                <w:tab w:val="left" w:pos="1080"/>
              </w:tabs>
              <w:snapToGrid w:val="0"/>
              <w:rPr>
                <w:color w:val="000000"/>
                <w:sz w:val="24"/>
              </w:rPr>
            </w:pPr>
            <w:r w:rsidRPr="00BE4618">
              <w:rPr>
                <w:color w:val="000000"/>
                <w:sz w:val="24"/>
              </w:rPr>
              <w:t>格式见《</w:t>
            </w:r>
            <w:r w:rsidRPr="00BE4618">
              <w:rPr>
                <w:rFonts w:hint="eastAsia"/>
                <w:color w:val="000000"/>
                <w:sz w:val="24"/>
              </w:rPr>
              <w:t>响应</w:t>
            </w:r>
            <w:r w:rsidRPr="00BE4618">
              <w:rPr>
                <w:color w:val="000000"/>
                <w:sz w:val="24"/>
              </w:rPr>
              <w:t>文件格式》</w:t>
            </w:r>
            <w:r w:rsidRPr="00BE4618">
              <w:rPr>
                <w:color w:val="000000"/>
                <w:sz w:val="24"/>
              </w:rPr>
              <w:t xml:space="preserve"> </w:t>
            </w:r>
          </w:p>
        </w:tc>
      </w:tr>
    </w:tbl>
    <w:p w14:paraId="00CA6643" w14:textId="77777777" w:rsidR="00AE40B8" w:rsidRPr="00BE4618" w:rsidRDefault="00AE40B8">
      <w:pPr>
        <w:spacing w:line="360" w:lineRule="auto"/>
        <w:jc w:val="center"/>
        <w:outlineLvl w:val="0"/>
        <w:rPr>
          <w:b/>
          <w:color w:val="000000"/>
          <w:sz w:val="36"/>
          <w:szCs w:val="36"/>
        </w:rPr>
      </w:pPr>
      <w:r w:rsidRPr="00BE4618">
        <w:rPr>
          <w:color w:val="000000"/>
          <w:sz w:val="24"/>
        </w:rPr>
        <w:br w:type="page"/>
      </w:r>
      <w:r w:rsidRPr="00BE4618">
        <w:rPr>
          <w:b/>
          <w:color w:val="000000"/>
          <w:sz w:val="36"/>
          <w:szCs w:val="36"/>
        </w:rPr>
        <w:lastRenderedPageBreak/>
        <w:t>第四章</w:t>
      </w:r>
      <w:bookmarkStart w:id="228" w:name="_Hlk97413531"/>
      <w:r w:rsidRPr="00BE4618">
        <w:rPr>
          <w:rFonts w:hint="eastAsia"/>
          <w:b/>
          <w:color w:val="000000"/>
          <w:sz w:val="36"/>
          <w:szCs w:val="36"/>
        </w:rPr>
        <w:t xml:space="preserve"> </w:t>
      </w:r>
      <w:r w:rsidRPr="00BE4618">
        <w:rPr>
          <w:b/>
          <w:color w:val="000000"/>
          <w:sz w:val="36"/>
          <w:szCs w:val="36"/>
        </w:rPr>
        <w:t>评审程序和</w:t>
      </w:r>
      <w:bookmarkEnd w:id="228"/>
      <w:r w:rsidRPr="00BE4618">
        <w:rPr>
          <w:b/>
          <w:color w:val="000000"/>
          <w:sz w:val="36"/>
          <w:szCs w:val="36"/>
        </w:rPr>
        <w:t>评定成交的标准</w:t>
      </w:r>
    </w:p>
    <w:p w14:paraId="6FC1C3B9" w14:textId="77777777" w:rsidR="00AE40B8" w:rsidRPr="00BE4618" w:rsidRDefault="00AE40B8">
      <w:pPr>
        <w:tabs>
          <w:tab w:val="left" w:pos="360"/>
          <w:tab w:val="left" w:pos="900"/>
        </w:tabs>
        <w:snapToGrid w:val="0"/>
        <w:spacing w:line="360" w:lineRule="auto"/>
        <w:ind w:firstLineChars="800" w:firstLine="2570"/>
        <w:jc w:val="left"/>
        <w:outlineLvl w:val="1"/>
        <w:rPr>
          <w:b/>
          <w:color w:val="000000"/>
          <w:sz w:val="32"/>
          <w:szCs w:val="32"/>
        </w:rPr>
      </w:pPr>
      <w:bookmarkStart w:id="229" w:name="_Toc353825551"/>
      <w:bookmarkStart w:id="230" w:name="_Toc353873941"/>
      <w:bookmarkStart w:id="231" w:name="_Toc150774760"/>
      <w:bookmarkStart w:id="232" w:name="_Toc226965828"/>
      <w:bookmarkStart w:id="233" w:name="_Toc305158897"/>
      <w:bookmarkStart w:id="234" w:name="_Toc353873935"/>
      <w:bookmarkStart w:id="235" w:name="_Toc142311057"/>
      <w:bookmarkStart w:id="236" w:name="_Toc150480793"/>
      <w:bookmarkStart w:id="237" w:name="_Toc226337251"/>
      <w:bookmarkStart w:id="238" w:name="_Toc265228393"/>
      <w:bookmarkStart w:id="239" w:name="_Toc195842920"/>
      <w:bookmarkStart w:id="240" w:name="_Toc353873665"/>
      <w:bookmarkStart w:id="241" w:name="_Toc264969245"/>
      <w:bookmarkStart w:id="242" w:name="_Toc127151555"/>
      <w:bookmarkStart w:id="243" w:name="_Toc305158823"/>
      <w:bookmarkStart w:id="244" w:name="_Toc353825545"/>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225"/>
      <w:r w:rsidRPr="00BE4618">
        <w:rPr>
          <w:rFonts w:hint="eastAsia"/>
          <w:b/>
          <w:color w:val="000000"/>
          <w:sz w:val="32"/>
          <w:szCs w:val="32"/>
        </w:rPr>
        <w:t>第一节</w:t>
      </w:r>
      <w:r w:rsidRPr="00BE4618">
        <w:rPr>
          <w:rFonts w:hint="eastAsia"/>
          <w:b/>
          <w:color w:val="000000"/>
          <w:sz w:val="32"/>
          <w:szCs w:val="32"/>
        </w:rPr>
        <w:t xml:space="preserve"> </w:t>
      </w:r>
      <w:r w:rsidRPr="00BE4618">
        <w:rPr>
          <w:rFonts w:hint="eastAsia"/>
          <w:b/>
          <w:color w:val="000000"/>
          <w:sz w:val="32"/>
          <w:szCs w:val="32"/>
        </w:rPr>
        <w:t>符合性审查程序</w:t>
      </w:r>
    </w:p>
    <w:p w14:paraId="777E7090" w14:textId="77777777" w:rsidR="00AE40B8" w:rsidRPr="00BE4618" w:rsidRDefault="00AE40B8">
      <w:pPr>
        <w:tabs>
          <w:tab w:val="left" w:pos="360"/>
        </w:tabs>
        <w:snapToGrid w:val="0"/>
        <w:spacing w:line="360" w:lineRule="auto"/>
        <w:ind w:firstLineChars="200" w:firstLine="480"/>
        <w:outlineLvl w:val="1"/>
        <w:rPr>
          <w:color w:val="000000"/>
          <w:sz w:val="24"/>
        </w:rPr>
      </w:pPr>
      <w:r w:rsidRPr="00BE4618">
        <w:rPr>
          <w:rFonts w:ascii="Symbol" w:hAnsi="Symbol" w:cs="Symbol"/>
          <w:color w:val="000000"/>
          <w:kern w:val="0"/>
          <w:sz w:val="24"/>
        </w:rPr>
        <w:t>一、</w:t>
      </w:r>
      <w:r w:rsidRPr="00BE4618">
        <w:rPr>
          <w:rFonts w:hint="eastAsia"/>
          <w:color w:val="000000"/>
          <w:sz w:val="24"/>
        </w:rPr>
        <w:t>询价</w:t>
      </w:r>
      <w:r w:rsidRPr="00BE4618">
        <w:rPr>
          <w:color w:val="000000"/>
          <w:sz w:val="24"/>
        </w:rPr>
        <w:t>小组对资格审查合格的</w:t>
      </w:r>
      <w:r w:rsidRPr="00BE4618">
        <w:rPr>
          <w:rFonts w:hint="eastAsia"/>
          <w:color w:val="000000"/>
          <w:sz w:val="24"/>
        </w:rPr>
        <w:t>供应商</w:t>
      </w:r>
      <w:r w:rsidRPr="00BE4618">
        <w:rPr>
          <w:color w:val="000000"/>
          <w:sz w:val="24"/>
        </w:rPr>
        <w:t>的</w:t>
      </w:r>
      <w:r w:rsidRPr="00BE4618">
        <w:rPr>
          <w:rFonts w:hint="eastAsia"/>
          <w:color w:val="000000"/>
          <w:sz w:val="24"/>
        </w:rPr>
        <w:t>响应</w:t>
      </w:r>
      <w:r w:rsidRPr="00BE4618">
        <w:rPr>
          <w:color w:val="000000"/>
          <w:sz w:val="24"/>
        </w:rPr>
        <w:t>文件进行符合性审查，以确定其是否满足询价文件的实质性要求。</w:t>
      </w:r>
      <w:bookmarkStart w:id="245" w:name="_Toc520356167"/>
    </w:p>
    <w:p w14:paraId="48B14052" w14:textId="77777777" w:rsidR="00AE40B8" w:rsidRPr="00BE4618" w:rsidRDefault="00AE40B8">
      <w:pPr>
        <w:tabs>
          <w:tab w:val="left" w:pos="1080"/>
        </w:tabs>
        <w:snapToGrid w:val="0"/>
        <w:spacing w:line="360" w:lineRule="auto"/>
        <w:ind w:firstLineChars="200" w:firstLine="480"/>
        <w:rPr>
          <w:color w:val="000000"/>
          <w:sz w:val="24"/>
        </w:rPr>
      </w:pPr>
      <w:r w:rsidRPr="00BE4618">
        <w:rPr>
          <w:rFonts w:ascii="Symbol" w:hAnsi="Symbol" w:cs="Symbol"/>
          <w:color w:val="000000"/>
          <w:kern w:val="0"/>
          <w:sz w:val="24"/>
        </w:rPr>
        <w:t>二、</w:t>
      </w:r>
      <w:r w:rsidRPr="00BE4618">
        <w:rPr>
          <w:rFonts w:hint="eastAsia"/>
          <w:color w:val="000000"/>
          <w:sz w:val="24"/>
        </w:rPr>
        <w:t>询价</w:t>
      </w:r>
      <w:r w:rsidRPr="00BE4618">
        <w:rPr>
          <w:color w:val="000000"/>
          <w:sz w:val="24"/>
        </w:rPr>
        <w:t>小组根据《符合性审查</w:t>
      </w:r>
      <w:r w:rsidRPr="00BE4618">
        <w:rPr>
          <w:rFonts w:hint="eastAsia"/>
          <w:color w:val="000000"/>
          <w:sz w:val="24"/>
        </w:rPr>
        <w:t>要求</w:t>
      </w:r>
      <w:r w:rsidRPr="00BE4618">
        <w:rPr>
          <w:color w:val="000000"/>
          <w:sz w:val="24"/>
        </w:rPr>
        <w:t>》中规定的审查因素和审查内容，对供应商的</w:t>
      </w:r>
      <w:r w:rsidRPr="00BE4618">
        <w:rPr>
          <w:rFonts w:hint="eastAsia"/>
          <w:color w:val="000000"/>
          <w:sz w:val="24"/>
        </w:rPr>
        <w:t>响应</w:t>
      </w:r>
      <w:r w:rsidRPr="00BE4618">
        <w:rPr>
          <w:color w:val="000000"/>
          <w:sz w:val="24"/>
        </w:rPr>
        <w:t>文件是否实质上响应</w:t>
      </w:r>
      <w:r w:rsidRPr="00BE4618">
        <w:rPr>
          <w:rFonts w:hint="eastAsia"/>
          <w:color w:val="000000"/>
          <w:sz w:val="24"/>
        </w:rPr>
        <w:t>询价文件</w:t>
      </w:r>
      <w:r w:rsidRPr="00BE4618">
        <w:rPr>
          <w:color w:val="000000"/>
          <w:sz w:val="24"/>
        </w:rPr>
        <w:t>进行符合性审查，并形成符合性审查评审结果。</w:t>
      </w:r>
      <w:r w:rsidRPr="00BE4618">
        <w:rPr>
          <w:rFonts w:hint="eastAsia"/>
          <w:color w:val="000000"/>
          <w:sz w:val="24"/>
        </w:rPr>
        <w:t>响应文件不符合《</w:t>
      </w:r>
      <w:r w:rsidRPr="00BE4618">
        <w:rPr>
          <w:color w:val="000000"/>
          <w:sz w:val="24"/>
        </w:rPr>
        <w:t>符合性审查</w:t>
      </w:r>
      <w:r w:rsidRPr="00BE4618">
        <w:rPr>
          <w:rFonts w:hint="eastAsia"/>
          <w:color w:val="000000"/>
          <w:sz w:val="24"/>
        </w:rPr>
        <w:t>要求》</w:t>
      </w:r>
      <w:bookmarkEnd w:id="245"/>
      <w:r w:rsidRPr="00BE4618">
        <w:rPr>
          <w:rFonts w:hint="eastAsia"/>
          <w:color w:val="000000"/>
          <w:sz w:val="24"/>
        </w:rPr>
        <w:t>的，响应无效。</w:t>
      </w:r>
    </w:p>
    <w:p w14:paraId="52FD54F1" w14:textId="77777777" w:rsidR="00AE40B8" w:rsidRPr="00BE4618" w:rsidRDefault="00AE40B8">
      <w:pPr>
        <w:tabs>
          <w:tab w:val="left" w:pos="900"/>
          <w:tab w:val="left" w:pos="1080"/>
          <w:tab w:val="left" w:pos="1589"/>
        </w:tabs>
        <w:snapToGrid w:val="0"/>
        <w:spacing w:line="360" w:lineRule="auto"/>
        <w:ind w:firstLineChars="700" w:firstLine="2249"/>
        <w:rPr>
          <w:b/>
          <w:color w:val="000000"/>
          <w:sz w:val="32"/>
          <w:szCs w:val="32"/>
        </w:rPr>
      </w:pPr>
      <w:r w:rsidRPr="00BE4618">
        <w:rPr>
          <w:b/>
          <w:color w:val="000000"/>
          <w:sz w:val="32"/>
          <w:szCs w:val="32"/>
        </w:rPr>
        <w:t>第二节</w:t>
      </w:r>
      <w:r w:rsidRPr="00BE4618">
        <w:rPr>
          <w:rFonts w:hint="eastAsia"/>
          <w:b/>
          <w:color w:val="000000"/>
          <w:sz w:val="32"/>
          <w:szCs w:val="32"/>
        </w:rPr>
        <w:t xml:space="preserve"> </w:t>
      </w:r>
      <w:r w:rsidRPr="00BE4618">
        <w:rPr>
          <w:b/>
          <w:color w:val="000000"/>
          <w:sz w:val="32"/>
          <w:szCs w:val="32"/>
        </w:rPr>
        <w:t>符合性审查及评审</w:t>
      </w:r>
      <w:r w:rsidRPr="00BE4618">
        <w:rPr>
          <w:rFonts w:hint="eastAsia"/>
          <w:b/>
          <w:color w:val="000000"/>
          <w:sz w:val="32"/>
          <w:szCs w:val="32"/>
        </w:rPr>
        <w:t>要求</w:t>
      </w:r>
    </w:p>
    <w:p w14:paraId="5BB08282" w14:textId="77777777" w:rsidR="00AE40B8" w:rsidRPr="00BE4618" w:rsidRDefault="00AE40B8">
      <w:pPr>
        <w:pStyle w:val="Default"/>
        <w:ind w:firstLineChars="200" w:firstLine="602"/>
        <w:rPr>
          <w:rFonts w:hint="eastAsia"/>
        </w:rPr>
      </w:pPr>
      <w:r w:rsidRPr="00BE4618">
        <w:rPr>
          <w:b/>
          <w:sz w:val="30"/>
          <w:szCs w:val="30"/>
        </w:rPr>
        <w:t>一、符合性审查要求</w:t>
      </w: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0"/>
        <w:gridCol w:w="1571"/>
        <w:gridCol w:w="3988"/>
        <w:gridCol w:w="1936"/>
      </w:tblGrid>
      <w:tr w:rsidR="00AE40B8" w:rsidRPr="00BE4618" w14:paraId="7A4674B1" w14:textId="77777777">
        <w:trPr>
          <w:trHeight w:val="300"/>
          <w:jc w:val="center"/>
        </w:trPr>
        <w:tc>
          <w:tcPr>
            <w:tcW w:w="482" w:type="pct"/>
            <w:vAlign w:val="center"/>
          </w:tcPr>
          <w:p w14:paraId="1D8B90B7" w14:textId="77777777" w:rsidR="00AE40B8" w:rsidRPr="00BE4618" w:rsidRDefault="00AE40B8">
            <w:pPr>
              <w:widowControl/>
              <w:jc w:val="center"/>
              <w:rPr>
                <w:b/>
                <w:color w:val="000000"/>
                <w:kern w:val="0"/>
                <w:sz w:val="24"/>
              </w:rPr>
            </w:pPr>
            <w:r w:rsidRPr="00BE4618">
              <w:rPr>
                <w:b/>
                <w:color w:val="000000"/>
                <w:kern w:val="0"/>
                <w:sz w:val="24"/>
              </w:rPr>
              <w:t>序号</w:t>
            </w:r>
          </w:p>
        </w:tc>
        <w:tc>
          <w:tcPr>
            <w:tcW w:w="947" w:type="pct"/>
            <w:vAlign w:val="center"/>
          </w:tcPr>
          <w:p w14:paraId="0E3B8E01" w14:textId="77777777" w:rsidR="00AE40B8" w:rsidRPr="00BE4618" w:rsidRDefault="00AE40B8">
            <w:pPr>
              <w:widowControl/>
              <w:jc w:val="center"/>
              <w:rPr>
                <w:b/>
                <w:color w:val="000000"/>
                <w:kern w:val="0"/>
                <w:sz w:val="24"/>
              </w:rPr>
            </w:pPr>
            <w:r w:rsidRPr="00BE4618">
              <w:rPr>
                <w:b/>
                <w:color w:val="000000"/>
                <w:kern w:val="0"/>
                <w:sz w:val="24"/>
              </w:rPr>
              <w:t>审查因素</w:t>
            </w:r>
          </w:p>
        </w:tc>
        <w:tc>
          <w:tcPr>
            <w:tcW w:w="2404" w:type="pct"/>
            <w:vAlign w:val="center"/>
          </w:tcPr>
          <w:p w14:paraId="1DC387D2" w14:textId="77777777" w:rsidR="00AE40B8" w:rsidRPr="00BE4618" w:rsidRDefault="00AE40B8">
            <w:pPr>
              <w:widowControl/>
              <w:jc w:val="center"/>
              <w:rPr>
                <w:b/>
                <w:color w:val="000000"/>
                <w:kern w:val="0"/>
                <w:sz w:val="24"/>
              </w:rPr>
            </w:pPr>
            <w:r w:rsidRPr="00BE4618">
              <w:rPr>
                <w:b/>
                <w:color w:val="000000"/>
                <w:kern w:val="0"/>
                <w:sz w:val="24"/>
              </w:rPr>
              <w:t>审查内容</w:t>
            </w:r>
          </w:p>
        </w:tc>
        <w:tc>
          <w:tcPr>
            <w:tcW w:w="1167" w:type="pct"/>
            <w:vAlign w:val="center"/>
          </w:tcPr>
          <w:p w14:paraId="713E3364" w14:textId="77777777" w:rsidR="00AE40B8" w:rsidRPr="00BE4618" w:rsidRDefault="00AE40B8">
            <w:pPr>
              <w:widowControl/>
              <w:jc w:val="center"/>
              <w:rPr>
                <w:b/>
                <w:color w:val="000000"/>
                <w:kern w:val="0"/>
                <w:sz w:val="24"/>
              </w:rPr>
            </w:pPr>
            <w:r w:rsidRPr="00BE4618">
              <w:rPr>
                <w:rFonts w:hint="eastAsia"/>
                <w:b/>
                <w:color w:val="000000"/>
                <w:kern w:val="0"/>
                <w:sz w:val="24"/>
              </w:rPr>
              <w:t>格式要求</w:t>
            </w:r>
          </w:p>
        </w:tc>
      </w:tr>
      <w:tr w:rsidR="00AE40B8" w:rsidRPr="00BE4618" w14:paraId="40C76BE6" w14:textId="77777777">
        <w:trPr>
          <w:trHeight w:val="685"/>
          <w:jc w:val="center"/>
        </w:trPr>
        <w:tc>
          <w:tcPr>
            <w:tcW w:w="482" w:type="pct"/>
            <w:vAlign w:val="center"/>
          </w:tcPr>
          <w:p w14:paraId="7BF7A3C2" w14:textId="77777777" w:rsidR="00AE40B8" w:rsidRPr="00BE4618" w:rsidRDefault="00AE40B8">
            <w:pPr>
              <w:widowControl/>
              <w:jc w:val="center"/>
              <w:rPr>
                <w:color w:val="000000"/>
                <w:kern w:val="0"/>
                <w:sz w:val="24"/>
              </w:rPr>
            </w:pPr>
            <w:r w:rsidRPr="00BE4618">
              <w:rPr>
                <w:color w:val="000000"/>
                <w:kern w:val="0"/>
                <w:sz w:val="24"/>
              </w:rPr>
              <w:t>1</w:t>
            </w:r>
          </w:p>
        </w:tc>
        <w:tc>
          <w:tcPr>
            <w:tcW w:w="947" w:type="pct"/>
            <w:vAlign w:val="center"/>
          </w:tcPr>
          <w:p w14:paraId="6652343F" w14:textId="77777777" w:rsidR="00AE40B8" w:rsidRPr="00BE4618" w:rsidRDefault="00AE40B8">
            <w:pPr>
              <w:widowControl/>
              <w:jc w:val="left"/>
              <w:rPr>
                <w:color w:val="000000"/>
                <w:kern w:val="0"/>
                <w:sz w:val="24"/>
              </w:rPr>
            </w:pPr>
            <w:r w:rsidRPr="00BE4618">
              <w:rPr>
                <w:rFonts w:hint="eastAsia"/>
                <w:color w:val="000000"/>
                <w:kern w:val="0"/>
                <w:sz w:val="24"/>
              </w:rPr>
              <w:t>响应函</w:t>
            </w:r>
          </w:p>
        </w:tc>
        <w:tc>
          <w:tcPr>
            <w:tcW w:w="2404" w:type="pct"/>
            <w:vAlign w:val="center"/>
          </w:tcPr>
          <w:p w14:paraId="7AAB4EF1" w14:textId="77777777" w:rsidR="00AE40B8" w:rsidRPr="00BE4618" w:rsidRDefault="00AE40B8">
            <w:pPr>
              <w:widowControl/>
              <w:jc w:val="left"/>
              <w:rPr>
                <w:color w:val="000000"/>
                <w:kern w:val="0"/>
                <w:sz w:val="24"/>
              </w:rPr>
            </w:pPr>
            <w:r w:rsidRPr="00BE4618">
              <w:rPr>
                <w:rFonts w:hint="eastAsia"/>
                <w:color w:val="000000"/>
                <w:kern w:val="0"/>
                <w:sz w:val="24"/>
              </w:rPr>
              <w:t>响应函</w:t>
            </w:r>
            <w:r w:rsidRPr="00BE4618">
              <w:rPr>
                <w:color w:val="000000"/>
                <w:sz w:val="24"/>
              </w:rPr>
              <w:t>；</w:t>
            </w:r>
          </w:p>
        </w:tc>
        <w:tc>
          <w:tcPr>
            <w:tcW w:w="1167" w:type="pct"/>
            <w:vAlign w:val="center"/>
          </w:tcPr>
          <w:p w14:paraId="19006FA2" w14:textId="77777777" w:rsidR="00AE40B8" w:rsidRPr="00BE4618" w:rsidRDefault="00AE40B8">
            <w:pPr>
              <w:widowControl/>
              <w:jc w:val="left"/>
              <w:rPr>
                <w:color w:val="000000"/>
                <w:kern w:val="0"/>
                <w:sz w:val="24"/>
              </w:rPr>
            </w:pPr>
            <w:r w:rsidRPr="00BE4618">
              <w:rPr>
                <w:color w:val="000000"/>
                <w:sz w:val="24"/>
              </w:rPr>
              <w:t>格式见《</w:t>
            </w:r>
            <w:r w:rsidRPr="00BE4618">
              <w:rPr>
                <w:rFonts w:hint="eastAsia"/>
                <w:color w:val="000000"/>
                <w:sz w:val="24"/>
              </w:rPr>
              <w:t>响应</w:t>
            </w:r>
            <w:r w:rsidRPr="00BE4618">
              <w:rPr>
                <w:color w:val="000000"/>
                <w:sz w:val="24"/>
              </w:rPr>
              <w:t>文件格式》</w:t>
            </w:r>
          </w:p>
        </w:tc>
      </w:tr>
      <w:tr w:rsidR="00AE40B8" w:rsidRPr="00BE4618" w14:paraId="78BADD98" w14:textId="77777777">
        <w:trPr>
          <w:trHeight w:val="685"/>
          <w:jc w:val="center"/>
        </w:trPr>
        <w:tc>
          <w:tcPr>
            <w:tcW w:w="482" w:type="pct"/>
            <w:vAlign w:val="center"/>
          </w:tcPr>
          <w:p w14:paraId="3D832C6C" w14:textId="77777777" w:rsidR="00AE40B8" w:rsidRPr="00BE4618" w:rsidRDefault="00AE40B8">
            <w:pPr>
              <w:widowControl/>
              <w:jc w:val="center"/>
              <w:rPr>
                <w:color w:val="000000"/>
                <w:kern w:val="0"/>
                <w:sz w:val="24"/>
              </w:rPr>
            </w:pPr>
            <w:r w:rsidRPr="00BE4618">
              <w:rPr>
                <w:color w:val="000000"/>
                <w:kern w:val="0"/>
                <w:sz w:val="24"/>
              </w:rPr>
              <w:t>2</w:t>
            </w:r>
          </w:p>
        </w:tc>
        <w:tc>
          <w:tcPr>
            <w:tcW w:w="947" w:type="pct"/>
            <w:vAlign w:val="center"/>
          </w:tcPr>
          <w:p w14:paraId="6C4C0B37" w14:textId="77777777" w:rsidR="00AE40B8" w:rsidRPr="00BE4618" w:rsidRDefault="00AE40B8">
            <w:pPr>
              <w:widowControl/>
              <w:jc w:val="left"/>
              <w:rPr>
                <w:color w:val="000000"/>
                <w:kern w:val="0"/>
                <w:sz w:val="24"/>
              </w:rPr>
            </w:pPr>
            <w:r w:rsidRPr="00BE4618">
              <w:rPr>
                <w:rFonts w:hint="eastAsia"/>
                <w:color w:val="000000"/>
                <w:kern w:val="0"/>
                <w:sz w:val="24"/>
              </w:rPr>
              <w:t>响应</w:t>
            </w:r>
            <w:r w:rsidRPr="00BE4618">
              <w:rPr>
                <w:color w:val="000000"/>
                <w:kern w:val="0"/>
                <w:sz w:val="24"/>
              </w:rPr>
              <w:t>完整性</w:t>
            </w:r>
          </w:p>
        </w:tc>
        <w:tc>
          <w:tcPr>
            <w:tcW w:w="2404" w:type="pct"/>
            <w:vAlign w:val="center"/>
          </w:tcPr>
          <w:p w14:paraId="3C5730F8" w14:textId="77777777" w:rsidR="00AE40B8" w:rsidRPr="00BE4618" w:rsidRDefault="00AE40B8">
            <w:pPr>
              <w:widowControl/>
              <w:jc w:val="left"/>
              <w:rPr>
                <w:color w:val="000000"/>
                <w:kern w:val="0"/>
                <w:sz w:val="24"/>
              </w:rPr>
            </w:pPr>
            <w:r w:rsidRPr="00BE4618">
              <w:rPr>
                <w:rFonts w:hint="eastAsia"/>
                <w:color w:val="000000"/>
                <w:sz w:val="24"/>
              </w:rPr>
              <w:t>报价明细表未有缺项、漏项；</w:t>
            </w:r>
          </w:p>
        </w:tc>
        <w:tc>
          <w:tcPr>
            <w:tcW w:w="1167" w:type="pct"/>
            <w:vAlign w:val="center"/>
          </w:tcPr>
          <w:p w14:paraId="77FE7AD3" w14:textId="77777777" w:rsidR="00AE40B8" w:rsidRPr="00BE4618" w:rsidRDefault="00AE40B8">
            <w:pPr>
              <w:widowControl/>
              <w:jc w:val="left"/>
              <w:rPr>
                <w:color w:val="000000"/>
                <w:sz w:val="24"/>
              </w:rPr>
            </w:pPr>
            <w:r w:rsidRPr="00BE4618">
              <w:rPr>
                <w:color w:val="000000"/>
                <w:sz w:val="24"/>
              </w:rPr>
              <w:t>格式见《</w:t>
            </w:r>
            <w:r w:rsidRPr="00BE4618">
              <w:rPr>
                <w:rFonts w:hint="eastAsia"/>
                <w:color w:val="000000"/>
                <w:sz w:val="24"/>
              </w:rPr>
              <w:t>报价</w:t>
            </w:r>
            <w:r w:rsidRPr="00BE4618">
              <w:rPr>
                <w:color w:val="000000"/>
                <w:sz w:val="24"/>
              </w:rPr>
              <w:t>明细表》</w:t>
            </w:r>
          </w:p>
        </w:tc>
      </w:tr>
      <w:tr w:rsidR="00AE40B8" w:rsidRPr="00BE4618" w14:paraId="1D0C97BD" w14:textId="77777777">
        <w:trPr>
          <w:trHeight w:val="685"/>
          <w:jc w:val="center"/>
        </w:trPr>
        <w:tc>
          <w:tcPr>
            <w:tcW w:w="482" w:type="pct"/>
            <w:vAlign w:val="center"/>
          </w:tcPr>
          <w:p w14:paraId="33D4149E" w14:textId="77777777" w:rsidR="00AE40B8" w:rsidRPr="00BE4618" w:rsidRDefault="00AE40B8">
            <w:pPr>
              <w:widowControl/>
              <w:jc w:val="center"/>
              <w:rPr>
                <w:color w:val="000000"/>
                <w:kern w:val="0"/>
                <w:sz w:val="24"/>
              </w:rPr>
            </w:pPr>
            <w:r w:rsidRPr="00BE4618">
              <w:rPr>
                <w:color w:val="000000"/>
                <w:kern w:val="0"/>
                <w:sz w:val="24"/>
              </w:rPr>
              <w:t>3</w:t>
            </w:r>
          </w:p>
        </w:tc>
        <w:tc>
          <w:tcPr>
            <w:tcW w:w="947" w:type="pct"/>
            <w:vAlign w:val="center"/>
          </w:tcPr>
          <w:p w14:paraId="6A27C9BD" w14:textId="77777777" w:rsidR="00AE40B8" w:rsidRPr="00BE4618" w:rsidRDefault="00AE40B8">
            <w:pPr>
              <w:widowControl/>
              <w:jc w:val="left"/>
              <w:rPr>
                <w:color w:val="000000"/>
                <w:kern w:val="0"/>
                <w:sz w:val="24"/>
              </w:rPr>
            </w:pPr>
            <w:r w:rsidRPr="00BE4618">
              <w:rPr>
                <w:rFonts w:hint="eastAsia"/>
                <w:color w:val="000000"/>
                <w:kern w:val="0"/>
                <w:sz w:val="24"/>
              </w:rPr>
              <w:t>响应</w:t>
            </w:r>
            <w:r w:rsidRPr="00BE4618">
              <w:rPr>
                <w:color w:val="000000"/>
                <w:kern w:val="0"/>
                <w:sz w:val="24"/>
              </w:rPr>
              <w:t>报价</w:t>
            </w:r>
          </w:p>
        </w:tc>
        <w:tc>
          <w:tcPr>
            <w:tcW w:w="2404" w:type="pct"/>
            <w:vAlign w:val="center"/>
          </w:tcPr>
          <w:p w14:paraId="1373376C" w14:textId="77777777" w:rsidR="00AE40B8" w:rsidRPr="00BE4618" w:rsidRDefault="00AE40B8">
            <w:pPr>
              <w:widowControl/>
              <w:jc w:val="left"/>
              <w:rPr>
                <w:color w:val="000000"/>
                <w:kern w:val="0"/>
                <w:sz w:val="24"/>
              </w:rPr>
            </w:pPr>
            <w:r w:rsidRPr="00BE4618">
              <w:rPr>
                <w:rFonts w:hint="eastAsia"/>
                <w:color w:val="000000"/>
                <w:sz w:val="24"/>
              </w:rPr>
              <w:t>报价未超过最高限价（总价最高限价及单价最高限价）或预算价的</w:t>
            </w:r>
            <w:r w:rsidRPr="00BE4618">
              <w:rPr>
                <w:color w:val="000000"/>
                <w:sz w:val="24"/>
              </w:rPr>
              <w:t>；</w:t>
            </w:r>
          </w:p>
        </w:tc>
        <w:tc>
          <w:tcPr>
            <w:tcW w:w="1167" w:type="pct"/>
            <w:vAlign w:val="center"/>
          </w:tcPr>
          <w:p w14:paraId="4621E2F4" w14:textId="77777777" w:rsidR="00AE40B8" w:rsidRPr="00BE4618" w:rsidRDefault="00AE40B8">
            <w:pPr>
              <w:widowControl/>
              <w:jc w:val="left"/>
              <w:rPr>
                <w:color w:val="000000"/>
                <w:kern w:val="0"/>
                <w:sz w:val="24"/>
              </w:rPr>
            </w:pPr>
          </w:p>
        </w:tc>
      </w:tr>
      <w:tr w:rsidR="00AE40B8" w:rsidRPr="00BE4618" w14:paraId="688019D4" w14:textId="77777777">
        <w:trPr>
          <w:trHeight w:val="685"/>
          <w:jc w:val="center"/>
        </w:trPr>
        <w:tc>
          <w:tcPr>
            <w:tcW w:w="482" w:type="pct"/>
            <w:vAlign w:val="center"/>
          </w:tcPr>
          <w:p w14:paraId="0725F31F" w14:textId="77777777" w:rsidR="00AE40B8" w:rsidRPr="00BE4618" w:rsidRDefault="00AE40B8">
            <w:pPr>
              <w:widowControl/>
              <w:jc w:val="center"/>
              <w:rPr>
                <w:color w:val="000000"/>
                <w:kern w:val="0"/>
                <w:sz w:val="24"/>
              </w:rPr>
            </w:pPr>
            <w:r w:rsidRPr="00BE4618">
              <w:rPr>
                <w:color w:val="000000"/>
                <w:kern w:val="0"/>
                <w:sz w:val="24"/>
              </w:rPr>
              <w:t>4</w:t>
            </w:r>
          </w:p>
        </w:tc>
        <w:tc>
          <w:tcPr>
            <w:tcW w:w="947" w:type="pct"/>
            <w:vAlign w:val="center"/>
          </w:tcPr>
          <w:p w14:paraId="55ECAE59" w14:textId="77777777" w:rsidR="00AE40B8" w:rsidRPr="00BE4618" w:rsidRDefault="00AE40B8">
            <w:pPr>
              <w:widowControl/>
              <w:jc w:val="left"/>
              <w:rPr>
                <w:color w:val="000000"/>
                <w:kern w:val="0"/>
                <w:sz w:val="24"/>
              </w:rPr>
            </w:pPr>
            <w:r w:rsidRPr="00BE4618">
              <w:rPr>
                <w:color w:val="000000"/>
                <w:kern w:val="0"/>
                <w:sz w:val="24"/>
              </w:rPr>
              <w:t>报价唯一性</w:t>
            </w:r>
          </w:p>
        </w:tc>
        <w:tc>
          <w:tcPr>
            <w:tcW w:w="2404" w:type="pct"/>
            <w:vAlign w:val="center"/>
          </w:tcPr>
          <w:p w14:paraId="73E96E1C" w14:textId="77777777" w:rsidR="00AE40B8" w:rsidRPr="00BE4618" w:rsidRDefault="00AE40B8">
            <w:pPr>
              <w:widowControl/>
              <w:jc w:val="left"/>
              <w:rPr>
                <w:color w:val="000000"/>
                <w:kern w:val="0"/>
                <w:sz w:val="24"/>
              </w:rPr>
            </w:pPr>
            <w:r w:rsidRPr="00BE4618">
              <w:rPr>
                <w:rFonts w:hint="eastAsia"/>
                <w:color w:val="000000"/>
                <w:kern w:val="0"/>
                <w:sz w:val="24"/>
              </w:rPr>
              <w:t>响应</w:t>
            </w:r>
            <w:r w:rsidRPr="00BE4618">
              <w:rPr>
                <w:color w:val="000000"/>
                <w:kern w:val="0"/>
                <w:sz w:val="24"/>
              </w:rPr>
              <w:t>文件</w:t>
            </w:r>
            <w:r w:rsidRPr="00BE4618">
              <w:rPr>
                <w:rFonts w:hint="eastAsia"/>
                <w:color w:val="000000"/>
                <w:kern w:val="0"/>
                <w:sz w:val="24"/>
              </w:rPr>
              <w:t>未</w:t>
            </w:r>
            <w:r w:rsidRPr="00BE4618">
              <w:rPr>
                <w:rFonts w:hint="eastAsia"/>
                <w:color w:val="000000"/>
                <w:sz w:val="24"/>
              </w:rPr>
              <w:t>出现可选择性或可调整的报价（询价文件另有规定的除外）</w:t>
            </w:r>
            <w:r w:rsidRPr="00BE4618">
              <w:rPr>
                <w:color w:val="000000"/>
                <w:kern w:val="0"/>
                <w:sz w:val="24"/>
              </w:rPr>
              <w:t>；</w:t>
            </w:r>
          </w:p>
        </w:tc>
        <w:tc>
          <w:tcPr>
            <w:tcW w:w="1167" w:type="pct"/>
            <w:vAlign w:val="center"/>
          </w:tcPr>
          <w:p w14:paraId="5D3229F2" w14:textId="77777777" w:rsidR="00AE40B8" w:rsidRPr="00BE4618" w:rsidRDefault="00AE40B8">
            <w:pPr>
              <w:widowControl/>
              <w:jc w:val="left"/>
              <w:rPr>
                <w:color w:val="000000"/>
                <w:kern w:val="0"/>
                <w:sz w:val="24"/>
              </w:rPr>
            </w:pPr>
          </w:p>
        </w:tc>
      </w:tr>
      <w:tr w:rsidR="00AE40B8" w:rsidRPr="00BE4618" w14:paraId="191ABCDE" w14:textId="77777777">
        <w:trPr>
          <w:trHeight w:val="685"/>
          <w:jc w:val="center"/>
        </w:trPr>
        <w:tc>
          <w:tcPr>
            <w:tcW w:w="482" w:type="pct"/>
            <w:vAlign w:val="center"/>
          </w:tcPr>
          <w:p w14:paraId="156BCFF5" w14:textId="77777777" w:rsidR="00AE40B8" w:rsidRPr="00BE4618" w:rsidRDefault="00AE40B8">
            <w:pPr>
              <w:widowControl/>
              <w:jc w:val="center"/>
              <w:rPr>
                <w:color w:val="000000"/>
                <w:kern w:val="0"/>
                <w:sz w:val="24"/>
              </w:rPr>
            </w:pPr>
            <w:r w:rsidRPr="00BE4618">
              <w:rPr>
                <w:color w:val="000000"/>
                <w:kern w:val="0"/>
                <w:sz w:val="24"/>
              </w:rPr>
              <w:t>5</w:t>
            </w:r>
          </w:p>
        </w:tc>
        <w:tc>
          <w:tcPr>
            <w:tcW w:w="947" w:type="pct"/>
            <w:vAlign w:val="center"/>
          </w:tcPr>
          <w:p w14:paraId="641599BB" w14:textId="77777777" w:rsidR="00AE40B8" w:rsidRPr="00BE4618" w:rsidRDefault="00AE40B8">
            <w:pPr>
              <w:widowControl/>
              <w:jc w:val="left"/>
              <w:rPr>
                <w:color w:val="000000"/>
                <w:kern w:val="0"/>
                <w:sz w:val="24"/>
              </w:rPr>
            </w:pPr>
            <w:r w:rsidRPr="00BE4618">
              <w:rPr>
                <w:rFonts w:hint="eastAsia"/>
                <w:color w:val="000000"/>
                <w:kern w:val="0"/>
                <w:sz w:val="24"/>
              </w:rPr>
              <w:t>响应</w:t>
            </w:r>
            <w:r w:rsidRPr="00BE4618">
              <w:rPr>
                <w:color w:val="000000"/>
                <w:kern w:val="0"/>
                <w:sz w:val="24"/>
              </w:rPr>
              <w:t>有效期</w:t>
            </w:r>
          </w:p>
        </w:tc>
        <w:tc>
          <w:tcPr>
            <w:tcW w:w="2404" w:type="pct"/>
            <w:vAlign w:val="center"/>
          </w:tcPr>
          <w:p w14:paraId="2BB78FD3" w14:textId="77777777" w:rsidR="00AE40B8" w:rsidRPr="00BE4618" w:rsidRDefault="00AE40B8">
            <w:pPr>
              <w:widowControl/>
              <w:jc w:val="left"/>
              <w:rPr>
                <w:color w:val="000000"/>
                <w:kern w:val="0"/>
                <w:sz w:val="24"/>
              </w:rPr>
            </w:pPr>
            <w:r w:rsidRPr="00BE4618">
              <w:rPr>
                <w:rFonts w:hint="eastAsia"/>
                <w:color w:val="000000"/>
                <w:kern w:val="0"/>
                <w:sz w:val="24"/>
              </w:rPr>
              <w:t>响应</w:t>
            </w:r>
            <w:r w:rsidRPr="00BE4618">
              <w:rPr>
                <w:color w:val="000000"/>
                <w:kern w:val="0"/>
                <w:sz w:val="24"/>
              </w:rPr>
              <w:t>文件中承诺的</w:t>
            </w:r>
            <w:r w:rsidRPr="00BE4618">
              <w:rPr>
                <w:rFonts w:hint="eastAsia"/>
                <w:color w:val="000000"/>
                <w:kern w:val="0"/>
                <w:sz w:val="24"/>
              </w:rPr>
              <w:t>响应</w:t>
            </w:r>
            <w:r w:rsidRPr="00BE4618">
              <w:rPr>
                <w:color w:val="000000"/>
                <w:kern w:val="0"/>
                <w:sz w:val="24"/>
              </w:rPr>
              <w:t>有效期</w:t>
            </w:r>
            <w:r w:rsidRPr="00BE4618">
              <w:rPr>
                <w:rFonts w:hint="eastAsia"/>
                <w:color w:val="000000"/>
                <w:kern w:val="0"/>
                <w:sz w:val="24"/>
              </w:rPr>
              <w:t>满足询价文件</w:t>
            </w:r>
            <w:r w:rsidRPr="00BE4618">
              <w:rPr>
                <w:color w:val="000000"/>
                <w:kern w:val="0"/>
                <w:sz w:val="24"/>
              </w:rPr>
              <w:t>中载明的</w:t>
            </w:r>
            <w:r w:rsidRPr="00BE4618">
              <w:rPr>
                <w:rFonts w:hint="eastAsia"/>
                <w:color w:val="000000"/>
                <w:kern w:val="0"/>
                <w:sz w:val="24"/>
              </w:rPr>
              <w:t>响应</w:t>
            </w:r>
            <w:r w:rsidRPr="00BE4618">
              <w:rPr>
                <w:color w:val="000000"/>
                <w:kern w:val="0"/>
                <w:sz w:val="24"/>
              </w:rPr>
              <w:t>有效期的；</w:t>
            </w:r>
          </w:p>
        </w:tc>
        <w:tc>
          <w:tcPr>
            <w:tcW w:w="1167" w:type="pct"/>
            <w:vAlign w:val="center"/>
          </w:tcPr>
          <w:p w14:paraId="3C1552EA" w14:textId="77777777" w:rsidR="00AE40B8" w:rsidRPr="00BE4618" w:rsidRDefault="00AE40B8">
            <w:pPr>
              <w:widowControl/>
              <w:jc w:val="left"/>
              <w:rPr>
                <w:color w:val="000000"/>
                <w:kern w:val="0"/>
                <w:sz w:val="24"/>
              </w:rPr>
            </w:pPr>
          </w:p>
        </w:tc>
      </w:tr>
      <w:tr w:rsidR="00AE40B8" w:rsidRPr="00BE4618" w14:paraId="7F20B4E3" w14:textId="77777777">
        <w:trPr>
          <w:trHeight w:val="685"/>
          <w:jc w:val="center"/>
        </w:trPr>
        <w:tc>
          <w:tcPr>
            <w:tcW w:w="482" w:type="pct"/>
            <w:vAlign w:val="center"/>
          </w:tcPr>
          <w:p w14:paraId="31CC4CAB" w14:textId="77777777" w:rsidR="00AE40B8" w:rsidRPr="00BE4618" w:rsidRDefault="00AE40B8">
            <w:pPr>
              <w:widowControl/>
              <w:jc w:val="center"/>
              <w:rPr>
                <w:color w:val="000000"/>
                <w:kern w:val="0"/>
                <w:sz w:val="24"/>
              </w:rPr>
            </w:pPr>
            <w:r w:rsidRPr="00BE4618">
              <w:rPr>
                <w:color w:val="000000"/>
                <w:kern w:val="0"/>
                <w:sz w:val="24"/>
              </w:rPr>
              <w:t>6</w:t>
            </w:r>
          </w:p>
        </w:tc>
        <w:tc>
          <w:tcPr>
            <w:tcW w:w="947" w:type="pct"/>
            <w:vAlign w:val="center"/>
          </w:tcPr>
          <w:p w14:paraId="05A6028F" w14:textId="77777777" w:rsidR="00AE40B8" w:rsidRPr="00BE4618" w:rsidRDefault="00AE40B8">
            <w:pPr>
              <w:widowControl/>
              <w:jc w:val="left"/>
              <w:rPr>
                <w:color w:val="000000"/>
                <w:kern w:val="0"/>
                <w:sz w:val="24"/>
              </w:rPr>
            </w:pPr>
            <w:r w:rsidRPr="00BE4618">
              <w:rPr>
                <w:color w:val="000000"/>
                <w:kern w:val="0"/>
                <w:sz w:val="24"/>
              </w:rPr>
              <w:t>签署、加盖公章</w:t>
            </w:r>
          </w:p>
        </w:tc>
        <w:tc>
          <w:tcPr>
            <w:tcW w:w="2404" w:type="pct"/>
            <w:vAlign w:val="center"/>
          </w:tcPr>
          <w:p w14:paraId="4CBCD189" w14:textId="77777777" w:rsidR="00AE40B8" w:rsidRPr="00BE4618" w:rsidRDefault="00AE40B8">
            <w:pPr>
              <w:widowControl/>
              <w:jc w:val="left"/>
              <w:rPr>
                <w:color w:val="000000"/>
                <w:kern w:val="0"/>
                <w:sz w:val="24"/>
              </w:rPr>
            </w:pPr>
            <w:r w:rsidRPr="00BE4618">
              <w:rPr>
                <w:color w:val="000000"/>
                <w:kern w:val="0"/>
                <w:sz w:val="24"/>
              </w:rPr>
              <w:t>按照询价文件要求签署、加盖公章的；</w:t>
            </w:r>
          </w:p>
        </w:tc>
        <w:tc>
          <w:tcPr>
            <w:tcW w:w="1167" w:type="pct"/>
            <w:vAlign w:val="center"/>
          </w:tcPr>
          <w:p w14:paraId="02BF4758" w14:textId="77777777" w:rsidR="00AE40B8" w:rsidRPr="00BE4618" w:rsidRDefault="00AE40B8">
            <w:pPr>
              <w:widowControl/>
              <w:jc w:val="left"/>
              <w:rPr>
                <w:color w:val="000000"/>
                <w:kern w:val="0"/>
                <w:sz w:val="24"/>
              </w:rPr>
            </w:pPr>
          </w:p>
        </w:tc>
      </w:tr>
      <w:tr w:rsidR="00AE40B8" w:rsidRPr="00BE4618" w14:paraId="5C6024F3" w14:textId="77777777">
        <w:trPr>
          <w:trHeight w:val="685"/>
          <w:jc w:val="center"/>
        </w:trPr>
        <w:tc>
          <w:tcPr>
            <w:tcW w:w="482" w:type="pct"/>
            <w:vAlign w:val="center"/>
          </w:tcPr>
          <w:p w14:paraId="24C851F8" w14:textId="77777777" w:rsidR="00AE40B8" w:rsidRPr="00BE4618" w:rsidRDefault="00AE40B8">
            <w:pPr>
              <w:widowControl/>
              <w:jc w:val="center"/>
              <w:rPr>
                <w:color w:val="000000"/>
                <w:kern w:val="0"/>
                <w:sz w:val="24"/>
              </w:rPr>
            </w:pPr>
            <w:r w:rsidRPr="00BE4618">
              <w:rPr>
                <w:rFonts w:hint="eastAsia"/>
                <w:color w:val="000000"/>
                <w:kern w:val="0"/>
                <w:sz w:val="24"/>
              </w:rPr>
              <w:t>7</w:t>
            </w:r>
          </w:p>
        </w:tc>
        <w:tc>
          <w:tcPr>
            <w:tcW w:w="947" w:type="pct"/>
            <w:vAlign w:val="center"/>
          </w:tcPr>
          <w:p w14:paraId="33FD580F" w14:textId="77777777" w:rsidR="00AE40B8" w:rsidRPr="00BE4618" w:rsidRDefault="00AE40B8">
            <w:pPr>
              <w:widowControl/>
              <w:jc w:val="left"/>
              <w:rPr>
                <w:color w:val="000000"/>
                <w:kern w:val="0"/>
                <w:sz w:val="24"/>
              </w:rPr>
            </w:pPr>
            <w:r w:rsidRPr="00BE4618">
              <w:rPr>
                <w:rFonts w:hint="eastAsia"/>
                <w:color w:val="000000"/>
                <w:kern w:val="0"/>
                <w:sz w:val="24"/>
              </w:rPr>
              <w:t>实质性格式</w:t>
            </w:r>
          </w:p>
        </w:tc>
        <w:tc>
          <w:tcPr>
            <w:tcW w:w="2404" w:type="pct"/>
            <w:vAlign w:val="center"/>
          </w:tcPr>
          <w:p w14:paraId="1927FD6F" w14:textId="77777777" w:rsidR="00AE40B8" w:rsidRPr="00BE4618" w:rsidRDefault="00AE40B8">
            <w:pPr>
              <w:widowControl/>
              <w:jc w:val="left"/>
              <w:rPr>
                <w:color w:val="000000"/>
                <w:kern w:val="0"/>
                <w:sz w:val="24"/>
              </w:rPr>
            </w:pPr>
            <w:r w:rsidRPr="00BE4618">
              <w:rPr>
                <w:rFonts w:hint="eastAsia"/>
                <w:color w:val="000000"/>
                <w:kern w:val="0"/>
                <w:sz w:val="24"/>
              </w:rPr>
              <w:t>标记为</w:t>
            </w:r>
            <w:r w:rsidRPr="00BE4618">
              <w:rPr>
                <w:color w:val="000000"/>
                <w:kern w:val="0"/>
                <w:sz w:val="24"/>
              </w:rPr>
              <w:t>“</w:t>
            </w:r>
            <w:r w:rsidRPr="00BE4618">
              <w:rPr>
                <w:color w:val="000000"/>
                <w:kern w:val="0"/>
                <w:sz w:val="24"/>
              </w:rPr>
              <w:t>实质性格式</w:t>
            </w:r>
            <w:r w:rsidRPr="00BE4618">
              <w:rPr>
                <w:color w:val="000000"/>
                <w:kern w:val="0"/>
                <w:sz w:val="24"/>
              </w:rPr>
              <w:t>”</w:t>
            </w:r>
            <w:r w:rsidRPr="00BE4618">
              <w:rPr>
                <w:color w:val="000000"/>
                <w:kern w:val="0"/>
                <w:sz w:val="24"/>
              </w:rPr>
              <w:t>的</w:t>
            </w:r>
            <w:r w:rsidRPr="00BE4618">
              <w:rPr>
                <w:rFonts w:hint="eastAsia"/>
                <w:color w:val="000000"/>
                <w:kern w:val="0"/>
                <w:sz w:val="24"/>
              </w:rPr>
              <w:t>文件均按询价文件要求提供；</w:t>
            </w:r>
          </w:p>
        </w:tc>
        <w:tc>
          <w:tcPr>
            <w:tcW w:w="1167" w:type="pct"/>
            <w:vAlign w:val="center"/>
          </w:tcPr>
          <w:p w14:paraId="2E3257D4" w14:textId="77777777" w:rsidR="00AE40B8" w:rsidRPr="00BE4618" w:rsidRDefault="00AE40B8">
            <w:pPr>
              <w:widowControl/>
              <w:jc w:val="left"/>
              <w:rPr>
                <w:color w:val="000000"/>
                <w:kern w:val="0"/>
                <w:sz w:val="24"/>
              </w:rPr>
            </w:pPr>
          </w:p>
        </w:tc>
      </w:tr>
      <w:tr w:rsidR="00AE40B8" w:rsidRPr="00BE4618" w14:paraId="6FE241A2" w14:textId="77777777">
        <w:trPr>
          <w:trHeight w:val="685"/>
          <w:jc w:val="center"/>
        </w:trPr>
        <w:tc>
          <w:tcPr>
            <w:tcW w:w="482" w:type="pct"/>
            <w:vAlign w:val="center"/>
          </w:tcPr>
          <w:p w14:paraId="6F765C4F" w14:textId="77777777" w:rsidR="00AE40B8" w:rsidRPr="00BE4618" w:rsidRDefault="00AE40B8">
            <w:pPr>
              <w:widowControl/>
              <w:jc w:val="center"/>
              <w:rPr>
                <w:color w:val="000000"/>
                <w:kern w:val="0"/>
                <w:sz w:val="24"/>
              </w:rPr>
            </w:pPr>
            <w:r w:rsidRPr="00BE4618">
              <w:rPr>
                <w:color w:val="000000"/>
                <w:kern w:val="0"/>
                <w:sz w:val="24"/>
              </w:rPr>
              <w:t>8</w:t>
            </w:r>
          </w:p>
        </w:tc>
        <w:tc>
          <w:tcPr>
            <w:tcW w:w="947" w:type="pct"/>
            <w:vAlign w:val="center"/>
          </w:tcPr>
          <w:p w14:paraId="2AC04154" w14:textId="77777777" w:rsidR="00AE40B8" w:rsidRPr="00BE4618" w:rsidRDefault="00AE40B8">
            <w:pPr>
              <w:widowControl/>
              <w:jc w:val="left"/>
              <w:rPr>
                <w:color w:val="000000"/>
                <w:kern w:val="0"/>
                <w:sz w:val="24"/>
              </w:rPr>
            </w:pPr>
            <w:r w:rsidRPr="00BE4618">
              <w:rPr>
                <w:rFonts w:ascii="Segoe UI Symbol" w:hAnsi="Segoe UI Symbol" w:cs="Segoe UI Symbol"/>
                <w:color w:val="000000"/>
                <w:kern w:val="0"/>
                <w:sz w:val="24"/>
              </w:rPr>
              <w:t>★</w:t>
            </w:r>
            <w:r w:rsidRPr="00BE4618">
              <w:rPr>
                <w:color w:val="000000"/>
                <w:kern w:val="0"/>
                <w:sz w:val="24"/>
              </w:rPr>
              <w:t>号条款响应</w:t>
            </w:r>
          </w:p>
        </w:tc>
        <w:tc>
          <w:tcPr>
            <w:tcW w:w="2404" w:type="pct"/>
            <w:vAlign w:val="center"/>
          </w:tcPr>
          <w:p w14:paraId="2C970C75" w14:textId="77777777" w:rsidR="00AE40B8" w:rsidRPr="00BE4618" w:rsidRDefault="00AE40B8">
            <w:pPr>
              <w:widowControl/>
              <w:jc w:val="left"/>
              <w:rPr>
                <w:color w:val="000000"/>
                <w:kern w:val="0"/>
                <w:sz w:val="24"/>
              </w:rPr>
            </w:pPr>
            <w:r w:rsidRPr="00BE4618">
              <w:rPr>
                <w:rFonts w:hint="eastAsia"/>
                <w:color w:val="000000"/>
                <w:kern w:val="0"/>
                <w:sz w:val="24"/>
              </w:rPr>
              <w:t>响应</w:t>
            </w:r>
            <w:r w:rsidRPr="00BE4618">
              <w:rPr>
                <w:color w:val="000000"/>
                <w:kern w:val="0"/>
                <w:sz w:val="24"/>
              </w:rPr>
              <w:t>文件满足</w:t>
            </w:r>
            <w:r w:rsidRPr="00BE4618">
              <w:rPr>
                <w:rFonts w:hint="eastAsia"/>
                <w:color w:val="000000"/>
                <w:kern w:val="0"/>
                <w:sz w:val="24"/>
              </w:rPr>
              <w:t>询价文件</w:t>
            </w:r>
            <w:r w:rsidRPr="00BE4618">
              <w:rPr>
                <w:color w:val="000000"/>
                <w:sz w:val="24"/>
              </w:rPr>
              <w:t>第五章《采购需求》</w:t>
            </w:r>
            <w:r w:rsidRPr="00BE4618">
              <w:rPr>
                <w:color w:val="000000"/>
                <w:kern w:val="0"/>
                <w:sz w:val="24"/>
              </w:rPr>
              <w:t>中</w:t>
            </w:r>
            <w:r w:rsidRPr="00BE4618">
              <w:rPr>
                <w:rFonts w:ascii="Segoe UI Symbol" w:hAnsi="Segoe UI Symbol" w:cs="Segoe UI Symbol"/>
                <w:color w:val="000000"/>
                <w:kern w:val="0"/>
                <w:sz w:val="24"/>
              </w:rPr>
              <w:t>★</w:t>
            </w:r>
            <w:r w:rsidRPr="00BE4618">
              <w:rPr>
                <w:color w:val="000000"/>
                <w:kern w:val="0"/>
                <w:sz w:val="24"/>
              </w:rPr>
              <w:t>号条款要求的；</w:t>
            </w:r>
          </w:p>
        </w:tc>
        <w:tc>
          <w:tcPr>
            <w:tcW w:w="1167" w:type="pct"/>
            <w:vAlign w:val="center"/>
          </w:tcPr>
          <w:p w14:paraId="39C5AF48" w14:textId="77777777" w:rsidR="00AE40B8" w:rsidRPr="00BE4618" w:rsidRDefault="00AE40B8">
            <w:pPr>
              <w:widowControl/>
              <w:jc w:val="left"/>
              <w:rPr>
                <w:color w:val="000000"/>
                <w:kern w:val="0"/>
                <w:sz w:val="24"/>
              </w:rPr>
            </w:pPr>
          </w:p>
        </w:tc>
      </w:tr>
      <w:tr w:rsidR="00AE40B8" w:rsidRPr="00BE4618" w14:paraId="5B373FCB" w14:textId="77777777">
        <w:trPr>
          <w:trHeight w:val="685"/>
          <w:jc w:val="center"/>
        </w:trPr>
        <w:tc>
          <w:tcPr>
            <w:tcW w:w="482" w:type="pct"/>
            <w:vAlign w:val="center"/>
          </w:tcPr>
          <w:p w14:paraId="55FCD3F1" w14:textId="77777777" w:rsidR="00AE40B8" w:rsidRPr="00BE4618" w:rsidRDefault="00AE40B8">
            <w:pPr>
              <w:widowControl/>
              <w:jc w:val="center"/>
              <w:rPr>
                <w:color w:val="000000"/>
                <w:kern w:val="0"/>
                <w:sz w:val="24"/>
              </w:rPr>
            </w:pPr>
            <w:r w:rsidRPr="00BE4618">
              <w:rPr>
                <w:color w:val="000000"/>
                <w:kern w:val="0"/>
                <w:sz w:val="24"/>
              </w:rPr>
              <w:t>9</w:t>
            </w:r>
          </w:p>
        </w:tc>
        <w:tc>
          <w:tcPr>
            <w:tcW w:w="947" w:type="pct"/>
            <w:vAlign w:val="center"/>
          </w:tcPr>
          <w:p w14:paraId="5F5BBA90" w14:textId="77777777" w:rsidR="00AE40B8" w:rsidRPr="00BE4618" w:rsidRDefault="00AE40B8">
            <w:pPr>
              <w:widowControl/>
              <w:jc w:val="left"/>
              <w:rPr>
                <w:color w:val="000000"/>
                <w:kern w:val="0"/>
                <w:sz w:val="24"/>
              </w:rPr>
            </w:pPr>
            <w:r w:rsidRPr="00BE4618">
              <w:rPr>
                <w:color w:val="000000"/>
                <w:kern w:val="0"/>
                <w:sz w:val="24"/>
              </w:rPr>
              <w:t>分包承担主体资质（如有）</w:t>
            </w:r>
          </w:p>
        </w:tc>
        <w:tc>
          <w:tcPr>
            <w:tcW w:w="2404" w:type="pct"/>
            <w:vAlign w:val="center"/>
          </w:tcPr>
          <w:p w14:paraId="5D11035F" w14:textId="77777777" w:rsidR="00AE40B8" w:rsidRPr="00BE4618" w:rsidRDefault="00AE40B8">
            <w:pPr>
              <w:widowControl/>
              <w:jc w:val="left"/>
              <w:rPr>
                <w:color w:val="000000"/>
                <w:kern w:val="0"/>
                <w:sz w:val="24"/>
              </w:rPr>
            </w:pPr>
            <w:r w:rsidRPr="00BE4618">
              <w:rPr>
                <w:color w:val="000000"/>
                <w:sz w:val="24"/>
              </w:rPr>
              <w:t>分包承担主体具备《供应商须知资料表》载明的资质条件</w:t>
            </w:r>
            <w:r w:rsidRPr="00BE4618">
              <w:rPr>
                <w:rFonts w:hint="eastAsia"/>
                <w:color w:val="000000"/>
                <w:sz w:val="24"/>
              </w:rPr>
              <w:t>且</w:t>
            </w:r>
            <w:r w:rsidRPr="00BE4618">
              <w:rPr>
                <w:color w:val="000000"/>
                <w:sz w:val="24"/>
              </w:rPr>
              <w:t>提供</w:t>
            </w:r>
            <w:r w:rsidRPr="00BE4618">
              <w:rPr>
                <w:rFonts w:hint="eastAsia"/>
                <w:color w:val="000000"/>
                <w:sz w:val="24"/>
              </w:rPr>
              <w:t>了</w:t>
            </w:r>
            <w:r w:rsidRPr="00BE4618">
              <w:rPr>
                <w:color w:val="000000"/>
                <w:sz w:val="24"/>
              </w:rPr>
              <w:t>资质证书电子件</w:t>
            </w:r>
            <w:r w:rsidRPr="00BE4618">
              <w:rPr>
                <w:rFonts w:hint="eastAsia"/>
                <w:color w:val="000000"/>
                <w:sz w:val="24"/>
              </w:rPr>
              <w:t>（如有）</w:t>
            </w:r>
            <w:r w:rsidRPr="00BE4618">
              <w:rPr>
                <w:color w:val="000000"/>
                <w:sz w:val="24"/>
              </w:rPr>
              <w:t>；</w:t>
            </w:r>
          </w:p>
        </w:tc>
        <w:tc>
          <w:tcPr>
            <w:tcW w:w="1167" w:type="pct"/>
            <w:vAlign w:val="center"/>
          </w:tcPr>
          <w:p w14:paraId="70BB4447" w14:textId="77777777" w:rsidR="00AE40B8" w:rsidRPr="00BE4618" w:rsidRDefault="00AE40B8">
            <w:pPr>
              <w:widowControl/>
              <w:jc w:val="left"/>
              <w:rPr>
                <w:color w:val="000000"/>
                <w:sz w:val="24"/>
              </w:rPr>
            </w:pPr>
          </w:p>
        </w:tc>
      </w:tr>
      <w:tr w:rsidR="00AE40B8" w:rsidRPr="00BE4618" w14:paraId="06101915" w14:textId="77777777">
        <w:trPr>
          <w:trHeight w:val="685"/>
          <w:jc w:val="center"/>
        </w:trPr>
        <w:tc>
          <w:tcPr>
            <w:tcW w:w="482" w:type="pct"/>
            <w:vAlign w:val="center"/>
          </w:tcPr>
          <w:p w14:paraId="71972D14" w14:textId="77777777" w:rsidR="00AE40B8" w:rsidRPr="00BE4618" w:rsidRDefault="00AE40B8">
            <w:pPr>
              <w:widowControl/>
              <w:jc w:val="center"/>
              <w:rPr>
                <w:color w:val="000000"/>
                <w:kern w:val="0"/>
                <w:sz w:val="24"/>
              </w:rPr>
            </w:pPr>
            <w:r w:rsidRPr="00BE4618">
              <w:rPr>
                <w:color w:val="000000"/>
                <w:kern w:val="0"/>
                <w:sz w:val="24"/>
              </w:rPr>
              <w:t>10</w:t>
            </w:r>
          </w:p>
        </w:tc>
        <w:tc>
          <w:tcPr>
            <w:tcW w:w="947" w:type="pct"/>
            <w:vAlign w:val="center"/>
          </w:tcPr>
          <w:p w14:paraId="4FA94C67" w14:textId="77777777" w:rsidR="00AE40B8" w:rsidRPr="00BE4618" w:rsidRDefault="00AE40B8">
            <w:pPr>
              <w:widowControl/>
              <w:jc w:val="left"/>
              <w:rPr>
                <w:color w:val="000000"/>
                <w:kern w:val="0"/>
                <w:sz w:val="24"/>
              </w:rPr>
            </w:pPr>
            <w:r w:rsidRPr="00BE4618">
              <w:rPr>
                <w:color w:val="000000"/>
                <w:kern w:val="0"/>
                <w:sz w:val="24"/>
              </w:rPr>
              <w:t>分包意向协议（如有）</w:t>
            </w:r>
          </w:p>
        </w:tc>
        <w:tc>
          <w:tcPr>
            <w:tcW w:w="2404" w:type="pct"/>
            <w:vAlign w:val="center"/>
          </w:tcPr>
          <w:p w14:paraId="2CE4FA3D" w14:textId="77777777" w:rsidR="00AE40B8" w:rsidRPr="00BE4618" w:rsidRDefault="00AE40B8">
            <w:pPr>
              <w:widowControl/>
              <w:jc w:val="left"/>
              <w:rPr>
                <w:color w:val="000000"/>
                <w:kern w:val="0"/>
                <w:sz w:val="24"/>
              </w:rPr>
            </w:pPr>
            <w:r w:rsidRPr="00BE4618">
              <w:rPr>
                <w:color w:val="000000"/>
                <w:kern w:val="0"/>
                <w:sz w:val="24"/>
              </w:rPr>
              <w:t>按</w:t>
            </w:r>
            <w:r w:rsidRPr="00BE4618">
              <w:rPr>
                <w:rFonts w:hint="eastAsia"/>
                <w:color w:val="000000"/>
                <w:kern w:val="0"/>
                <w:sz w:val="24"/>
              </w:rPr>
              <w:t>询价文件</w:t>
            </w:r>
            <w:r w:rsidRPr="00BE4618">
              <w:rPr>
                <w:color w:val="000000"/>
                <w:kern w:val="0"/>
                <w:sz w:val="24"/>
              </w:rPr>
              <w:t>规定签订并提供分包意向协议原件的电子件的；</w:t>
            </w:r>
            <w:r w:rsidRPr="00BE4618">
              <w:rPr>
                <w:rFonts w:hint="eastAsia"/>
                <w:color w:val="000000"/>
                <w:sz w:val="24"/>
              </w:rPr>
              <w:t>（如有）</w:t>
            </w:r>
          </w:p>
        </w:tc>
        <w:tc>
          <w:tcPr>
            <w:tcW w:w="1167" w:type="pct"/>
            <w:vAlign w:val="center"/>
          </w:tcPr>
          <w:p w14:paraId="6760C26F" w14:textId="77777777" w:rsidR="00AE40B8" w:rsidRPr="00BE4618" w:rsidRDefault="00AE40B8">
            <w:pPr>
              <w:widowControl/>
              <w:jc w:val="left"/>
              <w:rPr>
                <w:color w:val="000000"/>
                <w:kern w:val="0"/>
                <w:sz w:val="24"/>
              </w:rPr>
            </w:pPr>
          </w:p>
        </w:tc>
      </w:tr>
      <w:tr w:rsidR="00AE40B8" w:rsidRPr="00BE4618" w14:paraId="779B7C49" w14:textId="77777777">
        <w:trPr>
          <w:trHeight w:val="685"/>
          <w:jc w:val="center"/>
        </w:trPr>
        <w:tc>
          <w:tcPr>
            <w:tcW w:w="482" w:type="pct"/>
            <w:vAlign w:val="center"/>
          </w:tcPr>
          <w:p w14:paraId="329EFEAA" w14:textId="77777777" w:rsidR="00AE40B8" w:rsidRPr="00BE4618" w:rsidRDefault="00AE40B8">
            <w:pPr>
              <w:widowControl/>
              <w:jc w:val="center"/>
              <w:rPr>
                <w:color w:val="000000"/>
                <w:kern w:val="0"/>
                <w:sz w:val="24"/>
              </w:rPr>
            </w:pPr>
            <w:r w:rsidRPr="00BE4618">
              <w:rPr>
                <w:color w:val="000000"/>
                <w:kern w:val="0"/>
                <w:sz w:val="24"/>
              </w:rPr>
              <w:t>11</w:t>
            </w:r>
          </w:p>
        </w:tc>
        <w:tc>
          <w:tcPr>
            <w:tcW w:w="947" w:type="pct"/>
            <w:vAlign w:val="center"/>
          </w:tcPr>
          <w:p w14:paraId="189C96E7" w14:textId="77777777" w:rsidR="00AE40B8" w:rsidRPr="00BE4618" w:rsidRDefault="00AE40B8">
            <w:pPr>
              <w:widowControl/>
              <w:jc w:val="left"/>
              <w:rPr>
                <w:color w:val="000000"/>
                <w:kern w:val="0"/>
                <w:sz w:val="24"/>
              </w:rPr>
            </w:pPr>
            <w:r w:rsidRPr="00BE4618">
              <w:rPr>
                <w:color w:val="000000"/>
                <w:kern w:val="0"/>
                <w:sz w:val="24"/>
              </w:rPr>
              <w:t>报价的修正（如有）</w:t>
            </w:r>
          </w:p>
        </w:tc>
        <w:tc>
          <w:tcPr>
            <w:tcW w:w="2404" w:type="pct"/>
            <w:vAlign w:val="center"/>
          </w:tcPr>
          <w:p w14:paraId="4A55D8E9" w14:textId="77777777" w:rsidR="00AE40B8" w:rsidRPr="00BE4618" w:rsidRDefault="00AE40B8">
            <w:pPr>
              <w:widowControl/>
              <w:jc w:val="left"/>
              <w:rPr>
                <w:color w:val="000000"/>
                <w:kern w:val="0"/>
                <w:sz w:val="24"/>
              </w:rPr>
            </w:pPr>
            <w:r w:rsidRPr="00BE4618">
              <w:rPr>
                <w:rFonts w:hint="eastAsia"/>
                <w:color w:val="000000"/>
                <w:kern w:val="0"/>
                <w:sz w:val="24"/>
              </w:rPr>
              <w:t>不涉及报价修正</w:t>
            </w:r>
            <w:r w:rsidRPr="00BE4618">
              <w:rPr>
                <w:color w:val="000000"/>
                <w:kern w:val="0"/>
                <w:sz w:val="24"/>
              </w:rPr>
              <w:t>，或</w:t>
            </w:r>
            <w:r w:rsidRPr="00BE4618">
              <w:rPr>
                <w:rFonts w:hint="eastAsia"/>
                <w:color w:val="000000"/>
                <w:kern w:val="0"/>
                <w:sz w:val="24"/>
              </w:rPr>
              <w:t>响应</w:t>
            </w:r>
            <w:r w:rsidRPr="00BE4618">
              <w:rPr>
                <w:color w:val="000000"/>
                <w:kern w:val="0"/>
                <w:sz w:val="24"/>
              </w:rPr>
              <w:t>文件报价出现前后不一致</w:t>
            </w:r>
            <w:r w:rsidRPr="00BE4618">
              <w:rPr>
                <w:rFonts w:hint="eastAsia"/>
                <w:color w:val="000000"/>
                <w:kern w:val="0"/>
                <w:sz w:val="24"/>
              </w:rPr>
              <w:t>时</w:t>
            </w:r>
            <w:r w:rsidRPr="00BE4618">
              <w:rPr>
                <w:color w:val="000000"/>
                <w:kern w:val="0"/>
                <w:sz w:val="24"/>
              </w:rPr>
              <w:t>，</w:t>
            </w:r>
            <w:r w:rsidRPr="00BE4618">
              <w:rPr>
                <w:rFonts w:hint="eastAsia"/>
                <w:color w:val="000000"/>
                <w:kern w:val="0"/>
                <w:sz w:val="24"/>
              </w:rPr>
              <w:t>供应商</w:t>
            </w:r>
            <w:r w:rsidRPr="00BE4618">
              <w:rPr>
                <w:color w:val="000000"/>
                <w:kern w:val="0"/>
                <w:sz w:val="24"/>
              </w:rPr>
              <w:t>对修正后的报价予</w:t>
            </w:r>
            <w:r w:rsidRPr="00BE4618">
              <w:rPr>
                <w:rFonts w:hint="eastAsia"/>
                <w:color w:val="000000"/>
                <w:kern w:val="0"/>
                <w:sz w:val="24"/>
              </w:rPr>
              <w:t>以</w:t>
            </w:r>
            <w:r w:rsidRPr="00BE4618">
              <w:rPr>
                <w:color w:val="000000"/>
                <w:kern w:val="0"/>
                <w:sz w:val="24"/>
              </w:rPr>
              <w:t>确认；（如有）</w:t>
            </w:r>
          </w:p>
        </w:tc>
        <w:tc>
          <w:tcPr>
            <w:tcW w:w="1167" w:type="pct"/>
            <w:vAlign w:val="center"/>
          </w:tcPr>
          <w:p w14:paraId="5A6F36F0" w14:textId="77777777" w:rsidR="00AE40B8" w:rsidRPr="00BE4618" w:rsidRDefault="00AE40B8">
            <w:pPr>
              <w:widowControl/>
              <w:jc w:val="left"/>
              <w:rPr>
                <w:color w:val="000000"/>
                <w:kern w:val="0"/>
                <w:sz w:val="24"/>
              </w:rPr>
            </w:pPr>
          </w:p>
        </w:tc>
      </w:tr>
      <w:tr w:rsidR="00AE40B8" w:rsidRPr="00BE4618" w14:paraId="7F4C0424" w14:textId="77777777">
        <w:trPr>
          <w:trHeight w:val="685"/>
          <w:jc w:val="center"/>
        </w:trPr>
        <w:tc>
          <w:tcPr>
            <w:tcW w:w="482" w:type="pct"/>
            <w:vAlign w:val="center"/>
          </w:tcPr>
          <w:p w14:paraId="22FBFA54" w14:textId="77777777" w:rsidR="00AE40B8" w:rsidRPr="00BE4618" w:rsidRDefault="00AE40B8">
            <w:pPr>
              <w:widowControl/>
              <w:jc w:val="center"/>
              <w:rPr>
                <w:color w:val="000000"/>
                <w:kern w:val="0"/>
                <w:sz w:val="24"/>
              </w:rPr>
            </w:pPr>
            <w:r w:rsidRPr="00BE4618">
              <w:rPr>
                <w:rFonts w:hint="eastAsia"/>
                <w:color w:val="000000"/>
                <w:kern w:val="0"/>
                <w:sz w:val="24"/>
              </w:rPr>
              <w:lastRenderedPageBreak/>
              <w:t>12</w:t>
            </w:r>
          </w:p>
        </w:tc>
        <w:tc>
          <w:tcPr>
            <w:tcW w:w="947" w:type="pct"/>
            <w:vAlign w:val="center"/>
          </w:tcPr>
          <w:p w14:paraId="37BF1B18" w14:textId="77777777" w:rsidR="00AE40B8" w:rsidRPr="00BE4618" w:rsidRDefault="00AE40B8">
            <w:pPr>
              <w:widowControl/>
              <w:jc w:val="left"/>
              <w:rPr>
                <w:color w:val="000000"/>
                <w:kern w:val="0"/>
                <w:sz w:val="24"/>
              </w:rPr>
            </w:pPr>
            <w:r w:rsidRPr="00BE4618">
              <w:rPr>
                <w:rFonts w:hint="eastAsia"/>
                <w:color w:val="000000"/>
                <w:kern w:val="0"/>
                <w:sz w:val="24"/>
              </w:rPr>
              <w:t>报价合理性</w:t>
            </w:r>
          </w:p>
        </w:tc>
        <w:tc>
          <w:tcPr>
            <w:tcW w:w="2404" w:type="pct"/>
            <w:vAlign w:val="center"/>
          </w:tcPr>
          <w:p w14:paraId="397F327F" w14:textId="77777777" w:rsidR="00AE40B8" w:rsidRPr="00BE4618" w:rsidRDefault="00AE40B8">
            <w:pPr>
              <w:widowControl/>
              <w:ind w:firstLineChars="200" w:firstLine="480"/>
              <w:jc w:val="left"/>
              <w:rPr>
                <w:color w:val="000000"/>
                <w:kern w:val="0"/>
                <w:sz w:val="24"/>
              </w:rPr>
            </w:pPr>
            <w:r w:rsidRPr="00BE4618">
              <w:rPr>
                <w:rFonts w:hint="eastAsia"/>
                <w:color w:val="000000"/>
                <w:kern w:val="0"/>
                <w:sz w:val="24"/>
              </w:rPr>
              <w:t>根据财政部《关于推动解决政府采购异常低价问题的通知》财库〔</w:t>
            </w:r>
            <w:r w:rsidRPr="00BE4618">
              <w:rPr>
                <w:rFonts w:hint="eastAsia"/>
                <w:color w:val="000000"/>
                <w:kern w:val="0"/>
                <w:sz w:val="24"/>
              </w:rPr>
              <w:t>2026</w:t>
            </w:r>
            <w:r w:rsidRPr="00BE4618">
              <w:rPr>
                <w:rFonts w:hint="eastAsia"/>
                <w:color w:val="000000"/>
                <w:kern w:val="0"/>
                <w:sz w:val="24"/>
              </w:rPr>
              <w:t>〕</w:t>
            </w:r>
            <w:r w:rsidRPr="00BE4618">
              <w:rPr>
                <w:rFonts w:hint="eastAsia"/>
                <w:color w:val="000000"/>
                <w:kern w:val="0"/>
                <w:sz w:val="24"/>
              </w:rPr>
              <w:t>2</w:t>
            </w:r>
            <w:r w:rsidRPr="00BE4618">
              <w:rPr>
                <w:rFonts w:hint="eastAsia"/>
                <w:color w:val="000000"/>
                <w:kern w:val="0"/>
                <w:sz w:val="24"/>
              </w:rPr>
              <w:t>号文件之规定：当评审过程中出现下列情形之一的，评审委员会应当启</w:t>
            </w:r>
            <w:r w:rsidRPr="00BE4618">
              <w:rPr>
                <w:rFonts w:hint="eastAsia"/>
                <w:color w:val="000000"/>
                <w:kern w:val="0"/>
                <w:sz w:val="24"/>
              </w:rPr>
              <w:t xml:space="preserve"> </w:t>
            </w:r>
            <w:r w:rsidRPr="00BE4618">
              <w:rPr>
                <w:rFonts w:hint="eastAsia"/>
                <w:color w:val="000000"/>
                <w:kern w:val="0"/>
                <w:sz w:val="24"/>
              </w:rPr>
              <w:t>动异常低价投标（响应）审查程序：</w:t>
            </w:r>
            <w:r w:rsidRPr="00BE4618">
              <w:rPr>
                <w:rFonts w:hint="eastAsia"/>
                <w:color w:val="000000"/>
                <w:kern w:val="0"/>
                <w:sz w:val="24"/>
              </w:rPr>
              <w:t xml:space="preserve"> </w:t>
            </w:r>
          </w:p>
          <w:p w14:paraId="5FC1169D" w14:textId="77777777" w:rsidR="00AE40B8" w:rsidRPr="00BE4618" w:rsidRDefault="00AE40B8">
            <w:pPr>
              <w:widowControl/>
              <w:ind w:firstLineChars="200" w:firstLine="480"/>
              <w:jc w:val="left"/>
              <w:rPr>
                <w:color w:val="000000"/>
                <w:kern w:val="0"/>
                <w:sz w:val="24"/>
              </w:rPr>
            </w:pPr>
            <w:r w:rsidRPr="00BE4618">
              <w:rPr>
                <w:rFonts w:hint="eastAsia"/>
                <w:color w:val="000000"/>
                <w:kern w:val="0"/>
                <w:sz w:val="24"/>
              </w:rPr>
              <w:t>1.</w:t>
            </w:r>
            <w:r w:rsidRPr="00BE4618">
              <w:rPr>
                <w:rFonts w:hint="eastAsia"/>
                <w:color w:val="000000"/>
                <w:kern w:val="0"/>
                <w:sz w:val="24"/>
              </w:rPr>
              <w:t>投标（响应）报价低于全部通过符合性审查供应商投标（响应）报价平均值</w:t>
            </w:r>
            <w:r w:rsidRPr="00BE4618">
              <w:rPr>
                <w:rFonts w:hint="eastAsia"/>
                <w:color w:val="000000"/>
                <w:kern w:val="0"/>
                <w:sz w:val="24"/>
              </w:rPr>
              <w:t>50%</w:t>
            </w:r>
            <w:r w:rsidRPr="00BE4618">
              <w:rPr>
                <w:rFonts w:hint="eastAsia"/>
                <w:color w:val="000000"/>
                <w:kern w:val="0"/>
                <w:sz w:val="24"/>
              </w:rPr>
              <w:t>的，即投标（响应）报价</w:t>
            </w:r>
            <w:r w:rsidRPr="00BE4618">
              <w:rPr>
                <w:rFonts w:hint="eastAsia"/>
                <w:color w:val="000000"/>
                <w:kern w:val="0"/>
                <w:sz w:val="24"/>
              </w:rPr>
              <w:t>&lt;</w:t>
            </w:r>
            <w:r w:rsidRPr="00BE4618">
              <w:rPr>
                <w:rFonts w:hint="eastAsia"/>
                <w:color w:val="000000"/>
                <w:kern w:val="0"/>
                <w:sz w:val="24"/>
              </w:rPr>
              <w:t>全部通过符合性审查供应商投标（响应）报价平均值×</w:t>
            </w:r>
            <w:r w:rsidRPr="00BE4618">
              <w:rPr>
                <w:rFonts w:hint="eastAsia"/>
                <w:color w:val="000000"/>
                <w:kern w:val="0"/>
                <w:sz w:val="24"/>
              </w:rPr>
              <w:t>50%</w:t>
            </w:r>
            <w:r w:rsidRPr="00BE4618">
              <w:rPr>
                <w:rFonts w:hint="eastAsia"/>
                <w:color w:val="000000"/>
                <w:kern w:val="0"/>
                <w:sz w:val="24"/>
              </w:rPr>
              <w:t>；</w:t>
            </w:r>
          </w:p>
          <w:p w14:paraId="0D8D7522" w14:textId="77777777" w:rsidR="00AE40B8" w:rsidRPr="00BE4618" w:rsidRDefault="00AE40B8">
            <w:pPr>
              <w:widowControl/>
              <w:ind w:firstLineChars="200" w:firstLine="480"/>
              <w:jc w:val="left"/>
              <w:rPr>
                <w:color w:val="000000"/>
                <w:kern w:val="0"/>
                <w:sz w:val="24"/>
              </w:rPr>
            </w:pPr>
            <w:r w:rsidRPr="00BE4618">
              <w:rPr>
                <w:rFonts w:hint="eastAsia"/>
                <w:color w:val="000000"/>
                <w:kern w:val="0"/>
                <w:sz w:val="24"/>
              </w:rPr>
              <w:t>2.</w:t>
            </w:r>
            <w:r w:rsidRPr="00BE4618">
              <w:rPr>
                <w:rFonts w:hint="eastAsia"/>
                <w:color w:val="000000"/>
                <w:kern w:val="0"/>
                <w:sz w:val="24"/>
              </w:rPr>
              <w:t>投标（响应）报价低于通过符合性审查的次低报价供应商投标（响应）报价</w:t>
            </w:r>
            <w:r w:rsidRPr="00BE4618">
              <w:rPr>
                <w:rFonts w:hint="eastAsia"/>
                <w:color w:val="000000"/>
                <w:kern w:val="0"/>
                <w:sz w:val="24"/>
              </w:rPr>
              <w:t>50%</w:t>
            </w:r>
            <w:r w:rsidRPr="00BE4618">
              <w:rPr>
                <w:rFonts w:hint="eastAsia"/>
                <w:color w:val="000000"/>
                <w:kern w:val="0"/>
                <w:sz w:val="24"/>
              </w:rPr>
              <w:t>的，即投标（响应）报价</w:t>
            </w:r>
            <w:r w:rsidRPr="00BE4618">
              <w:rPr>
                <w:rFonts w:hint="eastAsia"/>
                <w:color w:val="000000"/>
                <w:kern w:val="0"/>
                <w:sz w:val="24"/>
              </w:rPr>
              <w:t>&lt;</w:t>
            </w:r>
            <w:r w:rsidRPr="00BE4618">
              <w:rPr>
                <w:rFonts w:hint="eastAsia"/>
                <w:color w:val="000000"/>
                <w:kern w:val="0"/>
                <w:sz w:val="24"/>
              </w:rPr>
              <w:t>通过符合性审查的次低报价供应商投标（响应）报价×</w:t>
            </w:r>
            <w:r w:rsidRPr="00BE4618">
              <w:rPr>
                <w:rFonts w:hint="eastAsia"/>
                <w:color w:val="000000"/>
                <w:kern w:val="0"/>
                <w:sz w:val="24"/>
              </w:rPr>
              <w:t>50%</w:t>
            </w:r>
            <w:r w:rsidRPr="00BE4618">
              <w:rPr>
                <w:rFonts w:hint="eastAsia"/>
                <w:color w:val="000000"/>
                <w:kern w:val="0"/>
                <w:sz w:val="24"/>
              </w:rPr>
              <w:t>；</w:t>
            </w:r>
          </w:p>
          <w:p w14:paraId="06D342A4" w14:textId="77777777" w:rsidR="00AE40B8" w:rsidRPr="00BE4618" w:rsidRDefault="00AE40B8">
            <w:pPr>
              <w:widowControl/>
              <w:ind w:firstLineChars="200" w:firstLine="480"/>
              <w:jc w:val="left"/>
              <w:rPr>
                <w:color w:val="000000"/>
                <w:kern w:val="0"/>
                <w:sz w:val="24"/>
              </w:rPr>
            </w:pPr>
            <w:r w:rsidRPr="00BE4618">
              <w:rPr>
                <w:rFonts w:hint="eastAsia"/>
                <w:color w:val="000000"/>
                <w:kern w:val="0"/>
                <w:sz w:val="24"/>
              </w:rPr>
              <w:t>3.</w:t>
            </w:r>
            <w:r w:rsidRPr="00BE4618">
              <w:rPr>
                <w:rFonts w:hint="eastAsia"/>
                <w:color w:val="000000"/>
                <w:kern w:val="0"/>
                <w:sz w:val="24"/>
              </w:rPr>
              <w:t>投标（响应）报价低于采购项目最高限价</w:t>
            </w:r>
            <w:r w:rsidRPr="00BE4618">
              <w:rPr>
                <w:rFonts w:hint="eastAsia"/>
                <w:color w:val="000000"/>
                <w:kern w:val="0"/>
                <w:sz w:val="24"/>
              </w:rPr>
              <w:t>45%</w:t>
            </w:r>
            <w:r w:rsidRPr="00BE4618">
              <w:rPr>
                <w:rFonts w:hint="eastAsia"/>
                <w:color w:val="000000"/>
                <w:kern w:val="0"/>
                <w:sz w:val="24"/>
              </w:rPr>
              <w:t>的，即投标（响应）报价</w:t>
            </w:r>
            <w:r w:rsidRPr="00BE4618">
              <w:rPr>
                <w:rFonts w:hint="eastAsia"/>
                <w:color w:val="000000"/>
                <w:kern w:val="0"/>
                <w:sz w:val="24"/>
              </w:rPr>
              <w:t>&lt;</w:t>
            </w:r>
            <w:r w:rsidRPr="00BE4618">
              <w:rPr>
                <w:rFonts w:hint="eastAsia"/>
                <w:color w:val="000000"/>
                <w:kern w:val="0"/>
                <w:sz w:val="24"/>
              </w:rPr>
              <w:t>采购项目最高限价×</w:t>
            </w:r>
            <w:r w:rsidRPr="00BE4618">
              <w:rPr>
                <w:rFonts w:hint="eastAsia"/>
                <w:color w:val="000000"/>
                <w:kern w:val="0"/>
                <w:sz w:val="24"/>
              </w:rPr>
              <w:t>45%</w:t>
            </w:r>
            <w:r w:rsidRPr="00BE4618">
              <w:rPr>
                <w:rFonts w:hint="eastAsia"/>
                <w:color w:val="000000"/>
                <w:kern w:val="0"/>
                <w:sz w:val="24"/>
              </w:rPr>
              <w:t>；</w:t>
            </w:r>
          </w:p>
          <w:p w14:paraId="71B04446" w14:textId="77777777" w:rsidR="00AE40B8" w:rsidRPr="00BE4618" w:rsidRDefault="00AE40B8">
            <w:pPr>
              <w:widowControl/>
              <w:ind w:firstLineChars="200" w:firstLine="480"/>
              <w:jc w:val="left"/>
              <w:rPr>
                <w:color w:val="000000"/>
                <w:kern w:val="0"/>
                <w:sz w:val="24"/>
              </w:rPr>
            </w:pPr>
            <w:r w:rsidRPr="00BE4618">
              <w:rPr>
                <w:rFonts w:hint="eastAsia"/>
                <w:color w:val="000000"/>
                <w:kern w:val="0"/>
                <w:sz w:val="24"/>
              </w:rPr>
              <w:t>4.</w:t>
            </w:r>
            <w:r w:rsidRPr="00BE4618">
              <w:rPr>
                <w:rFonts w:hint="eastAsia"/>
                <w:color w:val="000000"/>
                <w:kern w:val="0"/>
                <w:sz w:val="24"/>
              </w:rPr>
              <w:t>评审委员会基于专业判断，认为供应商报价过低，有可能影响产品质量或者不能诚信履约的其他情形。</w:t>
            </w:r>
          </w:p>
          <w:p w14:paraId="12382233" w14:textId="77777777" w:rsidR="00AE40B8" w:rsidRPr="00BE4618" w:rsidRDefault="00AE40B8">
            <w:pPr>
              <w:widowControl/>
              <w:ind w:firstLineChars="200" w:firstLine="480"/>
              <w:jc w:val="left"/>
              <w:rPr>
                <w:color w:val="000000"/>
                <w:kern w:val="0"/>
                <w:sz w:val="24"/>
              </w:rPr>
            </w:pPr>
            <w:r w:rsidRPr="00BE4618">
              <w:rPr>
                <w:rFonts w:hint="eastAsia"/>
                <w:color w:val="000000"/>
                <w:kern w:val="0"/>
                <w:sz w:val="24"/>
              </w:rPr>
              <w:t>评审委员会启动异常低价投标（响应）审查后，属于前述第</w:t>
            </w:r>
            <w:r w:rsidRPr="00BE4618">
              <w:rPr>
                <w:rFonts w:hint="eastAsia"/>
                <w:color w:val="000000"/>
                <w:kern w:val="0"/>
                <w:sz w:val="24"/>
              </w:rPr>
              <w:t>1</w:t>
            </w:r>
            <w:r w:rsidRPr="00BE4618">
              <w:rPr>
                <w:rFonts w:hint="eastAsia"/>
                <w:color w:val="000000"/>
                <w:kern w:val="0"/>
                <w:sz w:val="24"/>
              </w:rPr>
              <w:t>项至第</w:t>
            </w:r>
            <w:r w:rsidRPr="00BE4618">
              <w:rPr>
                <w:rFonts w:hint="eastAsia"/>
                <w:color w:val="000000"/>
                <w:kern w:val="0"/>
                <w:sz w:val="24"/>
              </w:rPr>
              <w:t>4</w:t>
            </w:r>
            <w:r w:rsidRPr="00BE4618">
              <w:rPr>
                <w:rFonts w:hint="eastAsia"/>
                <w:color w:val="000000"/>
                <w:kern w:val="0"/>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BE4618">
              <w:rPr>
                <w:rFonts w:hint="eastAsia"/>
                <w:color w:val="000000"/>
                <w:kern w:val="0"/>
                <w:sz w:val="24"/>
              </w:rPr>
              <w:t>30</w:t>
            </w:r>
            <w:r w:rsidRPr="00BE4618">
              <w:rPr>
                <w:rFonts w:hint="eastAsia"/>
                <w:color w:val="000000"/>
                <w:kern w:val="0"/>
                <w:sz w:val="24"/>
              </w:rPr>
              <w:t>分钟。其中，属于第</w:t>
            </w:r>
            <w:r w:rsidRPr="00BE4618">
              <w:rPr>
                <w:rFonts w:hint="eastAsia"/>
                <w:color w:val="000000"/>
                <w:kern w:val="0"/>
                <w:sz w:val="24"/>
              </w:rPr>
              <w:t>3</w:t>
            </w:r>
            <w:r w:rsidRPr="00BE4618">
              <w:rPr>
                <w:rFonts w:hint="eastAsia"/>
                <w:color w:val="000000"/>
                <w:kern w:val="0"/>
                <w:sz w:val="24"/>
              </w:rPr>
              <w:t>项情形，供应商已随投标（响应）文件一并提交相关书面说明及必要的证明材料的，在评审现场可不再重复提交。</w:t>
            </w:r>
          </w:p>
          <w:p w14:paraId="0E84C03E" w14:textId="77777777" w:rsidR="00AE40B8" w:rsidRPr="00BE4618" w:rsidRDefault="00AE40B8">
            <w:pPr>
              <w:widowControl/>
              <w:ind w:firstLineChars="200" w:firstLine="480"/>
              <w:jc w:val="left"/>
              <w:rPr>
                <w:color w:val="000000"/>
                <w:kern w:val="0"/>
                <w:sz w:val="24"/>
              </w:rPr>
            </w:pPr>
            <w:r w:rsidRPr="00BE4618">
              <w:rPr>
                <w:rFonts w:hint="eastAsia"/>
                <w:color w:val="000000"/>
                <w:kern w:val="0"/>
                <w:sz w:val="24"/>
              </w:rPr>
              <w:t>评审委员会依据专业经验，参考同类项目中标（成交）价格、类似产品市场价格水平、行业人工费用标准、国家有关部门指导行业协</w:t>
            </w:r>
            <w:r w:rsidRPr="00BE4618">
              <w:rPr>
                <w:rFonts w:hint="eastAsia"/>
                <w:color w:val="000000"/>
                <w:kern w:val="0"/>
                <w:sz w:val="24"/>
              </w:rPr>
              <w:lastRenderedPageBreak/>
              <w:t>会发布的行业平均成本等情况，对报价合理性进行判断。投标（响应）供应商不能提供书面说明、证明材料，或者提供的书面说明、证明材料不能证明其报价合理性的，评审委员会应当将其作为无效投标（响应）处理。</w:t>
            </w:r>
          </w:p>
          <w:p w14:paraId="15CFC977" w14:textId="77777777" w:rsidR="00AE40B8" w:rsidRPr="00BE4618" w:rsidRDefault="00AE40B8">
            <w:pPr>
              <w:widowControl/>
              <w:ind w:firstLineChars="200" w:firstLine="480"/>
              <w:jc w:val="left"/>
              <w:rPr>
                <w:color w:val="000000"/>
                <w:kern w:val="0"/>
                <w:sz w:val="24"/>
              </w:rPr>
            </w:pPr>
            <w:r w:rsidRPr="00BE4618">
              <w:rPr>
                <w:rFonts w:hint="eastAsia"/>
                <w:color w:val="000000"/>
                <w:kern w:val="0"/>
                <w:sz w:val="24"/>
              </w:rPr>
              <w:t>异常低价投标（响应）审查的启动原因、审查意见和审查结果应当在评审报告中记录，并随供应商提供的相关书面说明及证明材料，以及评审委员会有关互联网浏览、查询历史一并归档。</w:t>
            </w:r>
            <w:r w:rsidRPr="00BE4618">
              <w:rPr>
                <w:rFonts w:hint="eastAsia"/>
                <w:color w:val="000000"/>
                <w:kern w:val="0"/>
                <w:sz w:val="24"/>
              </w:rPr>
              <w:t xml:space="preserve"> </w:t>
            </w:r>
          </w:p>
        </w:tc>
        <w:tc>
          <w:tcPr>
            <w:tcW w:w="1167" w:type="pct"/>
            <w:vAlign w:val="center"/>
          </w:tcPr>
          <w:p w14:paraId="5F70A3E2" w14:textId="77777777" w:rsidR="00AE40B8" w:rsidRPr="00BE4618" w:rsidRDefault="00AE40B8">
            <w:pPr>
              <w:widowControl/>
              <w:jc w:val="left"/>
              <w:rPr>
                <w:color w:val="000000"/>
                <w:kern w:val="0"/>
                <w:sz w:val="24"/>
              </w:rPr>
            </w:pPr>
          </w:p>
        </w:tc>
      </w:tr>
      <w:tr w:rsidR="00AE40B8" w:rsidRPr="00BE4618" w14:paraId="122770DD" w14:textId="77777777">
        <w:trPr>
          <w:trHeight w:val="685"/>
          <w:jc w:val="center"/>
        </w:trPr>
        <w:tc>
          <w:tcPr>
            <w:tcW w:w="482" w:type="pct"/>
            <w:vAlign w:val="center"/>
          </w:tcPr>
          <w:p w14:paraId="2247E0A0" w14:textId="77777777" w:rsidR="00AE40B8" w:rsidRPr="00BE4618" w:rsidRDefault="00AE40B8">
            <w:pPr>
              <w:widowControl/>
              <w:jc w:val="center"/>
              <w:rPr>
                <w:color w:val="000000"/>
                <w:kern w:val="0"/>
                <w:sz w:val="24"/>
              </w:rPr>
            </w:pPr>
            <w:r w:rsidRPr="00BE4618">
              <w:rPr>
                <w:color w:val="000000"/>
                <w:kern w:val="0"/>
                <w:sz w:val="24"/>
              </w:rPr>
              <w:t>1</w:t>
            </w:r>
            <w:r w:rsidRPr="00BE4618">
              <w:rPr>
                <w:rFonts w:hint="eastAsia"/>
                <w:color w:val="000000"/>
                <w:kern w:val="0"/>
                <w:sz w:val="24"/>
              </w:rPr>
              <w:t>3</w:t>
            </w:r>
          </w:p>
        </w:tc>
        <w:tc>
          <w:tcPr>
            <w:tcW w:w="947" w:type="pct"/>
            <w:vAlign w:val="center"/>
          </w:tcPr>
          <w:p w14:paraId="3A81243B" w14:textId="77777777" w:rsidR="00AE40B8" w:rsidRPr="00BE4618" w:rsidRDefault="00AE40B8">
            <w:pPr>
              <w:widowControl/>
              <w:jc w:val="left"/>
              <w:rPr>
                <w:color w:val="000000"/>
                <w:kern w:val="0"/>
                <w:sz w:val="24"/>
              </w:rPr>
            </w:pPr>
            <w:r w:rsidRPr="00BE4618">
              <w:rPr>
                <w:color w:val="000000"/>
                <w:kern w:val="0"/>
                <w:sz w:val="24"/>
              </w:rPr>
              <w:t>进口产品</w:t>
            </w:r>
          </w:p>
          <w:p w14:paraId="0757B791" w14:textId="77777777" w:rsidR="00AE40B8" w:rsidRPr="00BE4618" w:rsidRDefault="00AE40B8">
            <w:pPr>
              <w:widowControl/>
              <w:jc w:val="left"/>
              <w:rPr>
                <w:color w:val="000000"/>
                <w:kern w:val="0"/>
                <w:sz w:val="24"/>
              </w:rPr>
            </w:pPr>
            <w:r w:rsidRPr="00BE4618">
              <w:rPr>
                <w:color w:val="000000"/>
                <w:kern w:val="0"/>
                <w:sz w:val="24"/>
              </w:rPr>
              <w:t>（如有）</w:t>
            </w:r>
          </w:p>
        </w:tc>
        <w:tc>
          <w:tcPr>
            <w:tcW w:w="2404" w:type="pct"/>
            <w:vAlign w:val="center"/>
          </w:tcPr>
          <w:p w14:paraId="4B29D7C5" w14:textId="77777777" w:rsidR="00AE40B8" w:rsidRPr="00BE4618" w:rsidRDefault="00AE40B8">
            <w:pPr>
              <w:widowControl/>
              <w:jc w:val="left"/>
              <w:rPr>
                <w:color w:val="000000"/>
                <w:kern w:val="0"/>
                <w:sz w:val="24"/>
              </w:rPr>
            </w:pPr>
            <w:r w:rsidRPr="00BE4618">
              <w:rPr>
                <w:rFonts w:ascii="宋体" w:hAnsi="宋体" w:hint="eastAsia"/>
                <w:color w:val="000000"/>
                <w:sz w:val="24"/>
              </w:rPr>
              <w:t>询价文件</w:t>
            </w:r>
            <w:r w:rsidRPr="00BE4618">
              <w:rPr>
                <w:rFonts w:ascii="宋体" w:hAnsi="宋体"/>
                <w:color w:val="000000"/>
                <w:sz w:val="24"/>
              </w:rPr>
              <w:t>不接受进口产品响应</w:t>
            </w:r>
            <w:r w:rsidRPr="00BE4618">
              <w:rPr>
                <w:rFonts w:ascii="宋体" w:hAnsi="宋体" w:hint="eastAsia"/>
                <w:color w:val="000000"/>
                <w:sz w:val="24"/>
              </w:rPr>
              <w:t>的内容时</w:t>
            </w:r>
            <w:r w:rsidRPr="00BE4618">
              <w:rPr>
                <w:rFonts w:ascii="宋体" w:hAnsi="宋体"/>
                <w:color w:val="000000"/>
                <w:sz w:val="24"/>
              </w:rPr>
              <w:t>，</w:t>
            </w:r>
            <w:r w:rsidRPr="00BE4618">
              <w:rPr>
                <w:rFonts w:ascii="宋体" w:hAnsi="宋体" w:hint="eastAsia"/>
                <w:color w:val="000000"/>
                <w:sz w:val="24"/>
              </w:rPr>
              <w:t>供应商所投产品非进口产品的；</w:t>
            </w:r>
          </w:p>
        </w:tc>
        <w:tc>
          <w:tcPr>
            <w:tcW w:w="1167" w:type="pct"/>
            <w:vAlign w:val="center"/>
          </w:tcPr>
          <w:p w14:paraId="1F476CD9" w14:textId="77777777" w:rsidR="00AE40B8" w:rsidRPr="00BE4618" w:rsidRDefault="00AE40B8">
            <w:pPr>
              <w:widowControl/>
              <w:jc w:val="left"/>
              <w:rPr>
                <w:rFonts w:ascii="宋体" w:hAnsi="宋体" w:hint="eastAsia"/>
                <w:color w:val="000000"/>
                <w:sz w:val="24"/>
              </w:rPr>
            </w:pPr>
          </w:p>
        </w:tc>
      </w:tr>
      <w:tr w:rsidR="00AE40B8" w:rsidRPr="00BE4618" w14:paraId="4380ECBA" w14:textId="77777777">
        <w:trPr>
          <w:trHeight w:val="685"/>
          <w:jc w:val="center"/>
        </w:trPr>
        <w:tc>
          <w:tcPr>
            <w:tcW w:w="482" w:type="pct"/>
            <w:vAlign w:val="center"/>
          </w:tcPr>
          <w:p w14:paraId="0E219253" w14:textId="77777777" w:rsidR="00AE40B8" w:rsidRPr="00BE4618" w:rsidRDefault="00AE40B8">
            <w:pPr>
              <w:widowControl/>
              <w:jc w:val="center"/>
              <w:rPr>
                <w:color w:val="000000"/>
                <w:kern w:val="0"/>
                <w:sz w:val="24"/>
              </w:rPr>
            </w:pPr>
            <w:r w:rsidRPr="00BE4618">
              <w:rPr>
                <w:color w:val="000000"/>
                <w:kern w:val="0"/>
                <w:sz w:val="24"/>
              </w:rPr>
              <w:t>1</w:t>
            </w:r>
            <w:r w:rsidRPr="00BE4618">
              <w:rPr>
                <w:rFonts w:hint="eastAsia"/>
                <w:color w:val="000000"/>
                <w:kern w:val="0"/>
                <w:sz w:val="24"/>
              </w:rPr>
              <w:t>4</w:t>
            </w:r>
          </w:p>
        </w:tc>
        <w:tc>
          <w:tcPr>
            <w:tcW w:w="947" w:type="pct"/>
            <w:vAlign w:val="center"/>
          </w:tcPr>
          <w:p w14:paraId="38F72AEE" w14:textId="77777777" w:rsidR="00AE40B8" w:rsidRPr="00BE4618" w:rsidRDefault="00AE40B8">
            <w:pPr>
              <w:widowControl/>
              <w:jc w:val="left"/>
              <w:rPr>
                <w:color w:val="000000"/>
                <w:kern w:val="0"/>
                <w:sz w:val="24"/>
              </w:rPr>
            </w:pPr>
            <w:r w:rsidRPr="00BE4618">
              <w:rPr>
                <w:color w:val="000000"/>
                <w:kern w:val="0"/>
                <w:sz w:val="24"/>
              </w:rPr>
              <w:t>国家有关部门对供应商的响应产品有强制性规定或要求的</w:t>
            </w:r>
          </w:p>
        </w:tc>
        <w:tc>
          <w:tcPr>
            <w:tcW w:w="2404" w:type="pct"/>
            <w:vAlign w:val="center"/>
          </w:tcPr>
          <w:p w14:paraId="7D36CFD0" w14:textId="77777777" w:rsidR="00AE40B8" w:rsidRPr="00BE4618" w:rsidRDefault="00AE40B8">
            <w:pPr>
              <w:widowControl/>
              <w:jc w:val="left"/>
              <w:rPr>
                <w:color w:val="000000"/>
                <w:kern w:val="0"/>
                <w:sz w:val="24"/>
              </w:rPr>
            </w:pPr>
            <w:r w:rsidRPr="00BE4618">
              <w:rPr>
                <w:color w:val="000000"/>
                <w:kern w:val="0"/>
                <w:sz w:val="24"/>
              </w:rPr>
              <w:t>国家有关部门对供应商的响应产品有强制性规定或要求的，供应商的响应产品</w:t>
            </w:r>
            <w:r w:rsidRPr="00BE4618">
              <w:rPr>
                <w:rFonts w:hint="eastAsia"/>
                <w:color w:val="000000"/>
                <w:kern w:val="0"/>
                <w:sz w:val="24"/>
              </w:rPr>
              <w:t>应</w:t>
            </w:r>
            <w:r w:rsidRPr="00BE4618">
              <w:rPr>
                <w:color w:val="000000"/>
                <w:kern w:val="0"/>
                <w:sz w:val="24"/>
              </w:rPr>
              <w:t>符合相应规定或要求</w:t>
            </w:r>
            <w:r w:rsidRPr="00BE4618">
              <w:rPr>
                <w:rFonts w:hint="eastAsia"/>
                <w:color w:val="000000"/>
                <w:kern w:val="0"/>
                <w:sz w:val="24"/>
              </w:rPr>
              <w:t>，并提供证明文件电子件：</w:t>
            </w:r>
          </w:p>
          <w:p w14:paraId="3ACF5939" w14:textId="77777777" w:rsidR="00AE40B8" w:rsidRPr="00BE4618" w:rsidRDefault="00AE40B8">
            <w:pPr>
              <w:widowControl/>
              <w:jc w:val="left"/>
              <w:rPr>
                <w:color w:val="000000"/>
                <w:kern w:val="0"/>
                <w:sz w:val="24"/>
              </w:rPr>
            </w:pPr>
            <w:r w:rsidRPr="00BE4618">
              <w:rPr>
                <w:rFonts w:hint="eastAsia"/>
                <w:color w:val="000000"/>
                <w:kern w:val="0"/>
                <w:sz w:val="24"/>
              </w:rPr>
              <w:t>1</w:t>
            </w:r>
            <w:r w:rsidRPr="00BE4618">
              <w:rPr>
                <w:rFonts w:hint="eastAsia"/>
                <w:color w:val="000000"/>
                <w:kern w:val="0"/>
                <w:sz w:val="24"/>
              </w:rPr>
              <w:t>）</w:t>
            </w:r>
            <w:r w:rsidRPr="00BE4618">
              <w:rPr>
                <w:color w:val="000000"/>
                <w:kern w:val="0"/>
                <w:sz w:val="24"/>
              </w:rPr>
              <w:t>采购的产品若属于《节能产品政府采购品目清单》范围中政府强制采购产品，则供应商所报产品必须获得国家确定的认证机构出具的、处于有效期之内的节能产品认证证书；</w:t>
            </w:r>
          </w:p>
        </w:tc>
        <w:tc>
          <w:tcPr>
            <w:tcW w:w="1167" w:type="pct"/>
            <w:vAlign w:val="center"/>
          </w:tcPr>
          <w:p w14:paraId="3F9EA085" w14:textId="77777777" w:rsidR="00AE40B8" w:rsidRPr="00BE4618" w:rsidRDefault="00AE40B8">
            <w:pPr>
              <w:widowControl/>
              <w:jc w:val="left"/>
              <w:rPr>
                <w:color w:val="000000"/>
                <w:sz w:val="24"/>
              </w:rPr>
            </w:pPr>
          </w:p>
        </w:tc>
      </w:tr>
      <w:tr w:rsidR="00AE40B8" w:rsidRPr="00BE4618" w14:paraId="39BE3354" w14:textId="77777777">
        <w:trPr>
          <w:trHeight w:val="685"/>
          <w:jc w:val="center"/>
        </w:trPr>
        <w:tc>
          <w:tcPr>
            <w:tcW w:w="482" w:type="pct"/>
            <w:vAlign w:val="center"/>
          </w:tcPr>
          <w:p w14:paraId="44067050" w14:textId="77777777" w:rsidR="00AE40B8" w:rsidRPr="00BE4618" w:rsidRDefault="00AE40B8">
            <w:pPr>
              <w:widowControl/>
              <w:jc w:val="center"/>
              <w:rPr>
                <w:color w:val="000000"/>
                <w:kern w:val="0"/>
                <w:sz w:val="24"/>
              </w:rPr>
            </w:pPr>
            <w:r w:rsidRPr="00BE4618">
              <w:rPr>
                <w:color w:val="000000"/>
                <w:kern w:val="0"/>
                <w:sz w:val="24"/>
              </w:rPr>
              <w:t>1</w:t>
            </w:r>
            <w:r w:rsidRPr="00BE4618">
              <w:rPr>
                <w:rFonts w:hint="eastAsia"/>
                <w:color w:val="000000"/>
                <w:kern w:val="0"/>
                <w:sz w:val="24"/>
              </w:rPr>
              <w:t>5</w:t>
            </w:r>
          </w:p>
        </w:tc>
        <w:tc>
          <w:tcPr>
            <w:tcW w:w="947" w:type="pct"/>
            <w:vAlign w:val="center"/>
          </w:tcPr>
          <w:p w14:paraId="460F979C" w14:textId="77777777" w:rsidR="00AE40B8" w:rsidRPr="00BE4618" w:rsidRDefault="00AE40B8">
            <w:pPr>
              <w:widowControl/>
              <w:jc w:val="left"/>
              <w:rPr>
                <w:color w:val="000000"/>
                <w:kern w:val="0"/>
                <w:sz w:val="24"/>
              </w:rPr>
            </w:pPr>
            <w:r w:rsidRPr="00BE4618">
              <w:rPr>
                <w:color w:val="000000"/>
                <w:kern w:val="0"/>
                <w:sz w:val="24"/>
              </w:rPr>
              <w:t>公平竞争</w:t>
            </w:r>
          </w:p>
        </w:tc>
        <w:tc>
          <w:tcPr>
            <w:tcW w:w="2404" w:type="pct"/>
            <w:vAlign w:val="center"/>
          </w:tcPr>
          <w:p w14:paraId="5F3820C0" w14:textId="77777777" w:rsidR="00AE40B8" w:rsidRPr="00BE4618" w:rsidRDefault="00AE40B8">
            <w:pPr>
              <w:widowControl/>
              <w:jc w:val="left"/>
              <w:rPr>
                <w:color w:val="000000"/>
                <w:kern w:val="0"/>
                <w:sz w:val="24"/>
              </w:rPr>
            </w:pPr>
            <w:r w:rsidRPr="00BE4618">
              <w:rPr>
                <w:color w:val="000000"/>
                <w:sz w:val="24"/>
              </w:rPr>
              <w:t>供应商遵循公平竞争的原则，不存在恶意串通，妨碍其他供应商的竞争行为，不存在损害采购人或者其他供应商的合法权益情形的；</w:t>
            </w:r>
          </w:p>
        </w:tc>
        <w:tc>
          <w:tcPr>
            <w:tcW w:w="1167" w:type="pct"/>
            <w:vAlign w:val="center"/>
          </w:tcPr>
          <w:p w14:paraId="074D40DE" w14:textId="77777777" w:rsidR="00AE40B8" w:rsidRPr="00BE4618" w:rsidRDefault="00AE40B8">
            <w:pPr>
              <w:widowControl/>
              <w:jc w:val="left"/>
              <w:rPr>
                <w:color w:val="000000"/>
                <w:sz w:val="24"/>
              </w:rPr>
            </w:pPr>
          </w:p>
        </w:tc>
      </w:tr>
      <w:tr w:rsidR="00AE40B8" w:rsidRPr="00BE4618" w14:paraId="2FDCB09F" w14:textId="77777777">
        <w:trPr>
          <w:trHeight w:val="685"/>
          <w:jc w:val="center"/>
        </w:trPr>
        <w:tc>
          <w:tcPr>
            <w:tcW w:w="482" w:type="pct"/>
            <w:vAlign w:val="center"/>
          </w:tcPr>
          <w:p w14:paraId="50C3FD93" w14:textId="77777777" w:rsidR="00AE40B8" w:rsidRPr="00BE4618" w:rsidRDefault="00AE40B8">
            <w:pPr>
              <w:widowControl/>
              <w:jc w:val="center"/>
              <w:rPr>
                <w:color w:val="000000"/>
                <w:kern w:val="0"/>
                <w:sz w:val="24"/>
              </w:rPr>
            </w:pPr>
            <w:r w:rsidRPr="00BE4618">
              <w:rPr>
                <w:color w:val="000000"/>
                <w:kern w:val="0"/>
                <w:sz w:val="24"/>
              </w:rPr>
              <w:t>1</w:t>
            </w:r>
            <w:r w:rsidRPr="00BE4618">
              <w:rPr>
                <w:rFonts w:hint="eastAsia"/>
                <w:color w:val="000000"/>
                <w:kern w:val="0"/>
                <w:sz w:val="24"/>
              </w:rPr>
              <w:t>6</w:t>
            </w:r>
          </w:p>
        </w:tc>
        <w:tc>
          <w:tcPr>
            <w:tcW w:w="947" w:type="pct"/>
            <w:vAlign w:val="center"/>
          </w:tcPr>
          <w:p w14:paraId="09E3C500" w14:textId="77777777" w:rsidR="00AE40B8" w:rsidRPr="00BE4618" w:rsidRDefault="00AE40B8">
            <w:pPr>
              <w:widowControl/>
              <w:jc w:val="left"/>
              <w:rPr>
                <w:color w:val="000000"/>
                <w:kern w:val="0"/>
                <w:sz w:val="24"/>
              </w:rPr>
            </w:pPr>
            <w:r w:rsidRPr="00BE4618">
              <w:rPr>
                <w:color w:val="000000"/>
                <w:kern w:val="0"/>
                <w:sz w:val="24"/>
              </w:rPr>
              <w:t>串通响应</w:t>
            </w:r>
          </w:p>
        </w:tc>
        <w:tc>
          <w:tcPr>
            <w:tcW w:w="2404" w:type="pct"/>
            <w:vAlign w:val="center"/>
          </w:tcPr>
          <w:p w14:paraId="02094741" w14:textId="77777777" w:rsidR="00AE40B8" w:rsidRPr="00BE4618" w:rsidRDefault="00AE40B8">
            <w:pPr>
              <w:widowControl/>
              <w:jc w:val="left"/>
              <w:rPr>
                <w:color w:val="000000"/>
                <w:kern w:val="0"/>
                <w:sz w:val="24"/>
              </w:rPr>
            </w:pPr>
            <w:r w:rsidRPr="00BE4618">
              <w:rPr>
                <w:rFonts w:hint="eastAsia"/>
                <w:color w:val="000000"/>
                <w:sz w:val="24"/>
              </w:rPr>
              <w:t>不存在视为供应商串通相应的情形：（一）不同供应商的响应文件由同一单位或者个人编制</w:t>
            </w:r>
            <w:r w:rsidRPr="00BE4618">
              <w:rPr>
                <w:rFonts w:ascii="宋体" w:hAnsi="宋体" w:hint="eastAsia"/>
                <w:color w:val="000000"/>
                <w:sz w:val="24"/>
              </w:rPr>
              <w:t>（包含使用同一MAC地址的计算机制作电子响应文件的情形）</w:t>
            </w:r>
            <w:r w:rsidRPr="00BE4618">
              <w:rPr>
                <w:rFonts w:hint="eastAsia"/>
                <w:color w:val="000000"/>
                <w:sz w:val="24"/>
              </w:rPr>
              <w:t>；（二）不同供应商委托同一单位或者个人办理响应事宜</w:t>
            </w:r>
            <w:r w:rsidRPr="00BE4618">
              <w:rPr>
                <w:rFonts w:ascii="宋体" w:hAnsi="宋体" w:hint="eastAsia"/>
                <w:color w:val="000000"/>
                <w:sz w:val="24"/>
              </w:rPr>
              <w:t>（包含使用同一MAC地址的计算机提交或者解密电子响应文件的情形）</w:t>
            </w:r>
            <w:r w:rsidRPr="00BE4618">
              <w:rPr>
                <w:rFonts w:hint="eastAsia"/>
                <w:color w:val="000000"/>
                <w:sz w:val="24"/>
              </w:rPr>
              <w:t>；（三）不同供应商的响应文件载明的项目管理成员或者联系人员为同一人；（四）不同供应商的响应文件异常一致或者响应报价呈规律</w:t>
            </w:r>
            <w:r w:rsidRPr="00BE4618">
              <w:rPr>
                <w:rFonts w:hint="eastAsia"/>
                <w:color w:val="000000"/>
                <w:sz w:val="24"/>
              </w:rPr>
              <w:t xml:space="preserve"> </w:t>
            </w:r>
            <w:r w:rsidRPr="00BE4618">
              <w:rPr>
                <w:rFonts w:hint="eastAsia"/>
                <w:color w:val="000000"/>
                <w:sz w:val="24"/>
              </w:rPr>
              <w:t>性差异；（五）不同供应商的响应文件相互混装；（六）不同供应商的响</w:t>
            </w:r>
            <w:r w:rsidRPr="00BE4618">
              <w:rPr>
                <w:rFonts w:hint="eastAsia"/>
                <w:color w:val="000000"/>
                <w:sz w:val="24"/>
              </w:rPr>
              <w:lastRenderedPageBreak/>
              <w:t>应保证金从同一单位或者个人的账户转出</w:t>
            </w:r>
            <w:r w:rsidRPr="00BE4618">
              <w:rPr>
                <w:color w:val="000000"/>
                <w:sz w:val="24"/>
              </w:rPr>
              <w:t>；</w:t>
            </w:r>
          </w:p>
        </w:tc>
        <w:tc>
          <w:tcPr>
            <w:tcW w:w="1167" w:type="pct"/>
            <w:vAlign w:val="center"/>
          </w:tcPr>
          <w:p w14:paraId="38FF2935" w14:textId="77777777" w:rsidR="00AE40B8" w:rsidRPr="00BE4618" w:rsidRDefault="00AE40B8">
            <w:pPr>
              <w:widowControl/>
              <w:jc w:val="left"/>
              <w:rPr>
                <w:color w:val="000000"/>
                <w:sz w:val="24"/>
              </w:rPr>
            </w:pPr>
          </w:p>
        </w:tc>
      </w:tr>
      <w:tr w:rsidR="00AE40B8" w:rsidRPr="00BE4618" w14:paraId="73FAB5D9" w14:textId="77777777">
        <w:trPr>
          <w:trHeight w:val="685"/>
          <w:jc w:val="center"/>
        </w:trPr>
        <w:tc>
          <w:tcPr>
            <w:tcW w:w="482" w:type="pct"/>
            <w:vAlign w:val="center"/>
          </w:tcPr>
          <w:p w14:paraId="4070907D" w14:textId="77777777" w:rsidR="00AE40B8" w:rsidRPr="00BE4618" w:rsidRDefault="00AE40B8">
            <w:pPr>
              <w:widowControl/>
              <w:jc w:val="center"/>
              <w:rPr>
                <w:color w:val="000000"/>
                <w:kern w:val="0"/>
                <w:sz w:val="24"/>
              </w:rPr>
            </w:pPr>
            <w:r w:rsidRPr="00BE4618">
              <w:rPr>
                <w:color w:val="000000"/>
                <w:kern w:val="0"/>
                <w:sz w:val="24"/>
              </w:rPr>
              <w:t>1</w:t>
            </w:r>
            <w:r w:rsidRPr="00BE4618">
              <w:rPr>
                <w:rFonts w:hint="eastAsia"/>
                <w:color w:val="000000"/>
                <w:kern w:val="0"/>
                <w:sz w:val="24"/>
              </w:rPr>
              <w:t>7</w:t>
            </w:r>
          </w:p>
        </w:tc>
        <w:tc>
          <w:tcPr>
            <w:tcW w:w="947" w:type="pct"/>
            <w:vAlign w:val="center"/>
          </w:tcPr>
          <w:p w14:paraId="3963E540" w14:textId="77777777" w:rsidR="00AE40B8" w:rsidRPr="00BE4618" w:rsidRDefault="00AE40B8">
            <w:pPr>
              <w:widowControl/>
              <w:jc w:val="left"/>
              <w:rPr>
                <w:color w:val="000000"/>
                <w:kern w:val="0"/>
                <w:sz w:val="24"/>
              </w:rPr>
            </w:pPr>
            <w:r w:rsidRPr="00BE4618">
              <w:rPr>
                <w:color w:val="000000"/>
                <w:kern w:val="0"/>
                <w:sz w:val="24"/>
              </w:rPr>
              <w:t>附加条件</w:t>
            </w:r>
          </w:p>
        </w:tc>
        <w:tc>
          <w:tcPr>
            <w:tcW w:w="2404" w:type="pct"/>
            <w:vAlign w:val="center"/>
          </w:tcPr>
          <w:p w14:paraId="485E99EC" w14:textId="77777777" w:rsidR="00AE40B8" w:rsidRPr="00BE4618" w:rsidRDefault="00AE40B8">
            <w:pPr>
              <w:widowControl/>
              <w:jc w:val="left"/>
              <w:rPr>
                <w:color w:val="000000"/>
                <w:kern w:val="0"/>
                <w:sz w:val="24"/>
              </w:rPr>
            </w:pPr>
            <w:r w:rsidRPr="00BE4618">
              <w:rPr>
                <w:rFonts w:hint="eastAsia"/>
                <w:color w:val="000000"/>
                <w:kern w:val="0"/>
                <w:sz w:val="24"/>
              </w:rPr>
              <w:t>相应</w:t>
            </w:r>
            <w:r w:rsidRPr="00BE4618">
              <w:rPr>
                <w:color w:val="000000"/>
                <w:kern w:val="0"/>
                <w:sz w:val="24"/>
              </w:rPr>
              <w:t>文件</w:t>
            </w:r>
            <w:r w:rsidRPr="00BE4618">
              <w:rPr>
                <w:rFonts w:hint="eastAsia"/>
                <w:color w:val="000000"/>
                <w:kern w:val="0"/>
                <w:sz w:val="24"/>
              </w:rPr>
              <w:t>未</w:t>
            </w:r>
            <w:r w:rsidRPr="00BE4618">
              <w:rPr>
                <w:color w:val="000000"/>
                <w:kern w:val="0"/>
                <w:sz w:val="24"/>
              </w:rPr>
              <w:t>含有采购人不能接受的附加条件的；</w:t>
            </w:r>
          </w:p>
        </w:tc>
        <w:tc>
          <w:tcPr>
            <w:tcW w:w="1167" w:type="pct"/>
            <w:vAlign w:val="center"/>
          </w:tcPr>
          <w:p w14:paraId="7043CC1F" w14:textId="77777777" w:rsidR="00AE40B8" w:rsidRPr="00BE4618" w:rsidRDefault="00AE40B8">
            <w:pPr>
              <w:widowControl/>
              <w:jc w:val="left"/>
              <w:rPr>
                <w:color w:val="000000"/>
                <w:kern w:val="0"/>
                <w:sz w:val="24"/>
              </w:rPr>
            </w:pPr>
          </w:p>
        </w:tc>
      </w:tr>
      <w:tr w:rsidR="00AE40B8" w:rsidRPr="00BE4618" w14:paraId="34218BA4" w14:textId="77777777">
        <w:trPr>
          <w:trHeight w:val="685"/>
          <w:jc w:val="center"/>
        </w:trPr>
        <w:tc>
          <w:tcPr>
            <w:tcW w:w="482" w:type="pct"/>
            <w:vAlign w:val="center"/>
          </w:tcPr>
          <w:p w14:paraId="741F37F2" w14:textId="77777777" w:rsidR="00AE40B8" w:rsidRPr="00BE4618" w:rsidRDefault="00AE40B8">
            <w:pPr>
              <w:widowControl/>
              <w:jc w:val="center"/>
              <w:rPr>
                <w:color w:val="000000"/>
                <w:kern w:val="0"/>
                <w:sz w:val="24"/>
              </w:rPr>
            </w:pPr>
            <w:r w:rsidRPr="00BE4618">
              <w:rPr>
                <w:rFonts w:hint="eastAsia"/>
                <w:color w:val="000000"/>
                <w:kern w:val="0"/>
                <w:sz w:val="24"/>
              </w:rPr>
              <w:t>18</w:t>
            </w:r>
          </w:p>
        </w:tc>
        <w:tc>
          <w:tcPr>
            <w:tcW w:w="947" w:type="pct"/>
            <w:vAlign w:val="center"/>
          </w:tcPr>
          <w:p w14:paraId="6CB23154" w14:textId="77777777" w:rsidR="00AE40B8" w:rsidRPr="00BE4618" w:rsidRDefault="00AE40B8">
            <w:pPr>
              <w:widowControl/>
              <w:jc w:val="left"/>
              <w:rPr>
                <w:color w:val="000000"/>
                <w:kern w:val="0"/>
                <w:sz w:val="24"/>
              </w:rPr>
            </w:pPr>
            <w:r w:rsidRPr="00BE4618">
              <w:rPr>
                <w:color w:val="000000"/>
                <w:kern w:val="0"/>
                <w:sz w:val="24"/>
              </w:rPr>
              <w:t>其他无效情形</w:t>
            </w:r>
          </w:p>
        </w:tc>
        <w:tc>
          <w:tcPr>
            <w:tcW w:w="2404" w:type="pct"/>
            <w:vAlign w:val="center"/>
          </w:tcPr>
          <w:p w14:paraId="0B1B4B72" w14:textId="77777777" w:rsidR="00AE40B8" w:rsidRPr="00BE4618" w:rsidRDefault="00AE40B8">
            <w:pPr>
              <w:widowControl/>
              <w:jc w:val="left"/>
              <w:rPr>
                <w:color w:val="000000"/>
                <w:kern w:val="0"/>
                <w:sz w:val="24"/>
              </w:rPr>
            </w:pPr>
            <w:r w:rsidRPr="00BE4618">
              <w:rPr>
                <w:color w:val="000000"/>
                <w:sz w:val="24"/>
              </w:rPr>
              <w:t>供应商、响应文件</w:t>
            </w:r>
            <w:r w:rsidRPr="00BE4618">
              <w:rPr>
                <w:rFonts w:hint="eastAsia"/>
                <w:color w:val="000000"/>
                <w:sz w:val="24"/>
              </w:rPr>
              <w:t>不存在</w:t>
            </w:r>
            <w:r w:rsidRPr="00BE4618">
              <w:rPr>
                <w:color w:val="000000"/>
                <w:sz w:val="24"/>
              </w:rPr>
              <w:t>不符合法律、法规和询价文件规定的其他无效情形。</w:t>
            </w:r>
          </w:p>
        </w:tc>
        <w:tc>
          <w:tcPr>
            <w:tcW w:w="1167" w:type="pct"/>
            <w:vAlign w:val="center"/>
          </w:tcPr>
          <w:p w14:paraId="312A057E" w14:textId="77777777" w:rsidR="00AE40B8" w:rsidRPr="00BE4618" w:rsidRDefault="00AE40B8">
            <w:pPr>
              <w:widowControl/>
              <w:jc w:val="left"/>
              <w:rPr>
                <w:color w:val="000000"/>
                <w:sz w:val="24"/>
              </w:rPr>
            </w:pPr>
          </w:p>
        </w:tc>
        <w:bookmarkStart w:id="246" w:name="_Hlt487972895"/>
      </w:tr>
    </w:tbl>
    <w:p w14:paraId="05F6D664" w14:textId="77777777" w:rsidR="00974A1E" w:rsidRPr="00BE4618" w:rsidRDefault="00974A1E">
      <w:pPr>
        <w:adjustRightInd w:val="0"/>
        <w:spacing w:line="360" w:lineRule="auto"/>
        <w:ind w:firstLineChars="183" w:firstLine="661"/>
        <w:jc w:val="left"/>
        <w:textAlignment w:val="baseline"/>
        <w:rPr>
          <w:b/>
          <w:color w:val="000000"/>
          <w:sz w:val="36"/>
          <w:szCs w:val="36"/>
        </w:rPr>
      </w:pPr>
      <w:bookmarkStart w:id="247" w:name="_Hlk149918917"/>
      <w:bookmarkEnd w:id="229"/>
      <w:bookmarkEnd w:id="230"/>
      <w:bookmarkEnd w:id="246"/>
    </w:p>
    <w:p w14:paraId="698B7C90" w14:textId="77777777" w:rsidR="00AE40B8" w:rsidRPr="00BE4618" w:rsidRDefault="00974A1E" w:rsidP="00AD3F5D">
      <w:pPr>
        <w:adjustRightInd w:val="0"/>
        <w:spacing w:line="360" w:lineRule="auto"/>
        <w:ind w:firstLineChars="183" w:firstLine="661"/>
        <w:jc w:val="center"/>
        <w:textAlignment w:val="baseline"/>
        <w:rPr>
          <w:b/>
          <w:color w:val="000000"/>
          <w:sz w:val="36"/>
          <w:szCs w:val="36"/>
        </w:rPr>
      </w:pPr>
      <w:r w:rsidRPr="00BE4618">
        <w:rPr>
          <w:b/>
          <w:color w:val="000000"/>
          <w:sz w:val="36"/>
          <w:szCs w:val="36"/>
        </w:rPr>
        <w:br w:type="page"/>
      </w:r>
      <w:r w:rsidR="00AE40B8" w:rsidRPr="00BE4618">
        <w:rPr>
          <w:rFonts w:hint="eastAsia"/>
          <w:b/>
          <w:color w:val="000000"/>
          <w:sz w:val="36"/>
          <w:szCs w:val="36"/>
        </w:rPr>
        <w:lastRenderedPageBreak/>
        <w:t>第三节</w:t>
      </w:r>
      <w:r w:rsidR="00AE40B8" w:rsidRPr="00BE4618">
        <w:rPr>
          <w:rFonts w:hint="eastAsia"/>
          <w:b/>
          <w:color w:val="000000"/>
          <w:sz w:val="36"/>
          <w:szCs w:val="36"/>
        </w:rPr>
        <w:t xml:space="preserve"> </w:t>
      </w:r>
      <w:r w:rsidR="00AE40B8" w:rsidRPr="00BE4618">
        <w:rPr>
          <w:b/>
          <w:color w:val="000000"/>
          <w:sz w:val="36"/>
          <w:szCs w:val="36"/>
        </w:rPr>
        <w:t xml:space="preserve"> </w:t>
      </w:r>
      <w:r w:rsidR="00AE40B8" w:rsidRPr="00BE4618">
        <w:rPr>
          <w:b/>
          <w:color w:val="000000"/>
          <w:sz w:val="36"/>
          <w:szCs w:val="36"/>
        </w:rPr>
        <w:t>成交的标准</w:t>
      </w:r>
    </w:p>
    <w:p w14:paraId="27369008" w14:textId="77777777" w:rsidR="00AE40B8" w:rsidRPr="00BE4618" w:rsidRDefault="00AE40B8" w:rsidP="00AD3F5D">
      <w:pPr>
        <w:adjustRightInd w:val="0"/>
        <w:spacing w:line="360" w:lineRule="auto"/>
        <w:ind w:firstLineChars="183" w:firstLine="441"/>
        <w:jc w:val="left"/>
        <w:textAlignment w:val="baseline"/>
        <w:rPr>
          <w:rFonts w:ascii="宋体" w:hAnsi="宋体" w:hint="eastAsia"/>
          <w:b/>
          <w:color w:val="000000"/>
          <w:sz w:val="24"/>
        </w:rPr>
      </w:pPr>
      <w:r w:rsidRPr="00BE4618">
        <w:rPr>
          <w:rFonts w:ascii="宋体" w:hAnsi="宋体" w:hint="eastAsia"/>
          <w:b/>
          <w:color w:val="000000"/>
          <w:sz w:val="24"/>
        </w:rPr>
        <w:t>一、政府采购政策功能落实</w:t>
      </w:r>
    </w:p>
    <w:bookmarkEnd w:id="247"/>
    <w:p w14:paraId="73405613" w14:textId="77777777" w:rsidR="00AE40B8" w:rsidRPr="00BE4618" w:rsidRDefault="00AE40B8" w:rsidP="00AD3F5D">
      <w:pPr>
        <w:adjustRightInd w:val="0"/>
        <w:spacing w:line="360" w:lineRule="auto"/>
        <w:ind w:firstLineChars="200" w:firstLine="480"/>
        <w:jc w:val="left"/>
        <w:textAlignment w:val="baseline"/>
        <w:rPr>
          <w:rFonts w:ascii="宋体" w:hAnsi="宋体" w:hint="eastAsia"/>
          <w:color w:val="000000"/>
          <w:sz w:val="24"/>
        </w:rPr>
      </w:pPr>
      <w:r w:rsidRPr="00BE4618">
        <w:rPr>
          <w:rFonts w:ascii="宋体" w:hAnsi="宋体" w:hint="eastAsia"/>
          <w:color w:val="000000"/>
          <w:sz w:val="24"/>
        </w:rPr>
        <w:t>1、小微型企业价格扣除</w:t>
      </w:r>
    </w:p>
    <w:p w14:paraId="06330893" w14:textId="77777777" w:rsidR="00AE40B8" w:rsidRPr="00BE4618" w:rsidRDefault="00AE40B8" w:rsidP="00AD3F5D">
      <w:pPr>
        <w:adjustRightInd w:val="0"/>
        <w:spacing w:line="360" w:lineRule="auto"/>
        <w:ind w:firstLineChars="150" w:firstLine="360"/>
        <w:jc w:val="left"/>
        <w:textAlignment w:val="baseline"/>
        <w:rPr>
          <w:rFonts w:ascii="宋体" w:hAnsi="宋体" w:hint="eastAsia"/>
          <w:color w:val="000000"/>
          <w:sz w:val="24"/>
        </w:rPr>
      </w:pPr>
      <w:r w:rsidRPr="00BE4618">
        <w:rPr>
          <w:rFonts w:ascii="宋体" w:hAnsi="宋体" w:hint="eastAsia"/>
          <w:color w:val="000000"/>
          <w:sz w:val="24"/>
        </w:rPr>
        <w:t>（1）供应商需按照采购文件的要求提供相应的《中小企业声明函》。</w:t>
      </w:r>
    </w:p>
    <w:p w14:paraId="6EDC91A4" w14:textId="77777777" w:rsidR="00AE40B8" w:rsidRPr="00BE4618" w:rsidRDefault="00AE40B8" w:rsidP="00AD3F5D">
      <w:pPr>
        <w:adjustRightInd w:val="0"/>
        <w:spacing w:line="360" w:lineRule="auto"/>
        <w:ind w:firstLineChars="150" w:firstLine="360"/>
        <w:jc w:val="left"/>
        <w:textAlignment w:val="baseline"/>
        <w:rPr>
          <w:rFonts w:ascii="宋体" w:hAnsi="宋体" w:hint="eastAsia"/>
          <w:color w:val="000000"/>
          <w:sz w:val="24"/>
        </w:rPr>
      </w:pPr>
      <w:r w:rsidRPr="00BE4618">
        <w:rPr>
          <w:rFonts w:ascii="宋体" w:hAnsi="宋体" w:hint="eastAsia"/>
          <w:color w:val="000000"/>
          <w:sz w:val="24"/>
        </w:rPr>
        <w:t>（</w:t>
      </w:r>
      <w:r w:rsidRPr="00BE4618">
        <w:rPr>
          <w:rFonts w:ascii="宋体" w:hAnsi="宋体"/>
          <w:color w:val="000000"/>
          <w:sz w:val="24"/>
        </w:rPr>
        <w:t>2</w:t>
      </w:r>
      <w:r w:rsidRPr="00BE4618">
        <w:rPr>
          <w:rFonts w:ascii="宋体" w:hAnsi="宋体" w:hint="eastAsia"/>
          <w:color w:val="000000"/>
          <w:sz w:val="24"/>
        </w:rPr>
        <w:t>）企业标准请参照《关于印发中小企业划型标准规定的通知》（工信部联企业[2011]300号）文件规定自行填写。</w:t>
      </w:r>
    </w:p>
    <w:p w14:paraId="1ECC4128" w14:textId="77777777" w:rsidR="00AE40B8" w:rsidRPr="00BE4618" w:rsidRDefault="00AE40B8" w:rsidP="00AD3F5D">
      <w:pPr>
        <w:adjustRightInd w:val="0"/>
        <w:spacing w:line="360" w:lineRule="auto"/>
        <w:ind w:firstLineChars="200" w:firstLine="480"/>
        <w:jc w:val="left"/>
        <w:textAlignment w:val="baseline"/>
        <w:rPr>
          <w:rFonts w:ascii="宋体" w:hAnsi="宋体" w:hint="eastAsia"/>
          <w:color w:val="000000"/>
          <w:sz w:val="24"/>
        </w:rPr>
      </w:pPr>
      <w:r w:rsidRPr="00BE4618">
        <w:rPr>
          <w:rFonts w:ascii="宋体" w:hAnsi="宋体" w:hint="eastAsia"/>
          <w:color w:val="000000"/>
          <w:sz w:val="24"/>
        </w:rPr>
        <w:t>2、残疾人福利单位价格扣除</w:t>
      </w:r>
    </w:p>
    <w:p w14:paraId="1CEC69AF" w14:textId="77777777" w:rsidR="00AE40B8" w:rsidRPr="00BE4618" w:rsidRDefault="00AE40B8" w:rsidP="00AD3F5D">
      <w:pPr>
        <w:adjustRightInd w:val="0"/>
        <w:spacing w:line="360" w:lineRule="auto"/>
        <w:ind w:firstLineChars="150" w:firstLine="360"/>
        <w:jc w:val="left"/>
        <w:textAlignment w:val="baseline"/>
        <w:rPr>
          <w:rFonts w:ascii="宋体" w:hAnsi="宋体" w:hint="eastAsia"/>
          <w:color w:val="000000"/>
          <w:sz w:val="24"/>
        </w:rPr>
      </w:pPr>
      <w:r w:rsidRPr="00BE4618">
        <w:rPr>
          <w:rFonts w:ascii="宋体" w:hAnsi="宋体" w:hint="eastAsia"/>
          <w:color w:val="000000"/>
          <w:sz w:val="24"/>
        </w:rPr>
        <w:t>（1）残疾人福利性单位视同小型、微型企业。</w:t>
      </w:r>
    </w:p>
    <w:p w14:paraId="349F235C" w14:textId="77777777" w:rsidR="00AE40B8" w:rsidRPr="00BE4618" w:rsidRDefault="00AE40B8" w:rsidP="00AD3F5D">
      <w:pPr>
        <w:adjustRightInd w:val="0"/>
        <w:spacing w:line="360" w:lineRule="auto"/>
        <w:ind w:firstLineChars="150" w:firstLine="360"/>
        <w:jc w:val="left"/>
        <w:textAlignment w:val="baseline"/>
        <w:rPr>
          <w:rFonts w:ascii="宋体" w:hAnsi="宋体" w:hint="eastAsia"/>
          <w:color w:val="000000"/>
          <w:sz w:val="24"/>
        </w:rPr>
      </w:pPr>
      <w:r w:rsidRPr="00BE4618">
        <w:rPr>
          <w:rFonts w:ascii="宋体" w:hAnsi="宋体" w:hint="eastAsia"/>
          <w:color w:val="000000"/>
          <w:sz w:val="24"/>
        </w:rPr>
        <w:t>（2）残疾人福利单位需按照采购文件的要求提供《残疾人福利性单位声明函》。</w:t>
      </w:r>
    </w:p>
    <w:p w14:paraId="581C5085" w14:textId="77777777" w:rsidR="00AE40B8" w:rsidRPr="00BE4618" w:rsidRDefault="00AE40B8" w:rsidP="00AD3F5D">
      <w:pPr>
        <w:adjustRightInd w:val="0"/>
        <w:spacing w:line="360" w:lineRule="auto"/>
        <w:ind w:firstLineChars="150" w:firstLine="360"/>
        <w:jc w:val="left"/>
        <w:textAlignment w:val="baseline"/>
        <w:rPr>
          <w:rFonts w:ascii="宋体" w:hAnsi="宋体" w:hint="eastAsia"/>
          <w:color w:val="000000"/>
          <w:sz w:val="24"/>
        </w:rPr>
      </w:pPr>
      <w:r w:rsidRPr="00BE4618">
        <w:rPr>
          <w:rFonts w:ascii="宋体" w:hAnsi="宋体" w:hint="eastAsia"/>
          <w:color w:val="000000"/>
          <w:sz w:val="24"/>
        </w:rPr>
        <w:t>（3）残疾人福利单位标准请参照《关于促进残疾人就业政府采购政策的通知》（财库〔2017〕141号）。</w:t>
      </w:r>
    </w:p>
    <w:p w14:paraId="5149DED3" w14:textId="77777777" w:rsidR="00AE40B8" w:rsidRPr="00BE4618" w:rsidRDefault="00AE40B8" w:rsidP="00AD3F5D">
      <w:pPr>
        <w:adjustRightInd w:val="0"/>
        <w:spacing w:line="360" w:lineRule="auto"/>
        <w:ind w:firstLineChars="200" w:firstLine="480"/>
        <w:jc w:val="left"/>
        <w:textAlignment w:val="baseline"/>
        <w:rPr>
          <w:rFonts w:ascii="宋体" w:hAnsi="宋体" w:hint="eastAsia"/>
          <w:color w:val="000000"/>
          <w:sz w:val="24"/>
        </w:rPr>
      </w:pPr>
      <w:r w:rsidRPr="00BE4618">
        <w:rPr>
          <w:rFonts w:ascii="宋体" w:hAnsi="宋体" w:hint="eastAsia"/>
          <w:color w:val="000000"/>
          <w:sz w:val="24"/>
        </w:rPr>
        <w:t>3、监狱和戒毒企业价格扣除</w:t>
      </w:r>
    </w:p>
    <w:p w14:paraId="19F61CB2" w14:textId="77777777" w:rsidR="00AE40B8" w:rsidRPr="00BE4618" w:rsidRDefault="00AE40B8" w:rsidP="00AD3F5D">
      <w:pPr>
        <w:adjustRightInd w:val="0"/>
        <w:spacing w:line="360" w:lineRule="auto"/>
        <w:ind w:firstLineChars="200" w:firstLine="480"/>
        <w:jc w:val="left"/>
        <w:textAlignment w:val="baseline"/>
        <w:rPr>
          <w:rFonts w:ascii="宋体" w:hAnsi="宋体" w:hint="eastAsia"/>
          <w:color w:val="000000"/>
          <w:sz w:val="24"/>
        </w:rPr>
      </w:pPr>
      <w:r w:rsidRPr="00BE4618">
        <w:rPr>
          <w:rFonts w:ascii="宋体" w:hAnsi="宋体" w:hint="eastAsia"/>
          <w:color w:val="000000"/>
          <w:sz w:val="24"/>
        </w:rPr>
        <w:t>（1）监狱和戒毒企业（简称监狱企业）视同小型、微型企业。</w:t>
      </w:r>
    </w:p>
    <w:p w14:paraId="11B79C8D" w14:textId="77777777" w:rsidR="00AE40B8" w:rsidRPr="00BE4618" w:rsidRDefault="00AE40B8" w:rsidP="00AD3F5D">
      <w:pPr>
        <w:adjustRightInd w:val="0"/>
        <w:spacing w:line="360" w:lineRule="auto"/>
        <w:ind w:firstLineChars="200" w:firstLine="480"/>
        <w:jc w:val="left"/>
        <w:textAlignment w:val="baseline"/>
        <w:rPr>
          <w:rFonts w:ascii="宋体" w:hAnsi="宋体" w:hint="eastAsia"/>
          <w:color w:val="000000"/>
          <w:sz w:val="24"/>
        </w:rPr>
      </w:pPr>
      <w:r w:rsidRPr="00BE4618">
        <w:rPr>
          <w:rFonts w:ascii="宋体" w:hAnsi="宋体" w:hint="eastAsia"/>
          <w:color w:val="000000"/>
          <w:sz w:val="24"/>
        </w:rPr>
        <w:t>（2）监狱企业参加政府采购活动时，需提供由省级以上监狱管理局、戒毒管理局(含新疆生产建设兵团)出具的属于监狱企业的证明文件。</w:t>
      </w:r>
      <w:r w:rsidRPr="00BE4618">
        <w:rPr>
          <w:rFonts w:ascii="宋体" w:hAnsi="宋体" w:hint="eastAsia"/>
          <w:color w:val="000000"/>
          <w:kern w:val="0"/>
          <w:sz w:val="24"/>
        </w:rPr>
        <w:t>供应商如不提供上述证明文件，价格将不做相应扣除</w:t>
      </w:r>
      <w:r w:rsidRPr="00BE4618">
        <w:rPr>
          <w:rFonts w:ascii="宋体" w:hAnsi="宋体" w:hint="eastAsia"/>
          <w:color w:val="000000"/>
          <w:sz w:val="24"/>
        </w:rPr>
        <w:t>。</w:t>
      </w:r>
    </w:p>
    <w:p w14:paraId="4BFD966D" w14:textId="77777777" w:rsidR="00AE40B8" w:rsidRPr="00BE4618" w:rsidRDefault="00AE40B8" w:rsidP="00AD3F5D">
      <w:pPr>
        <w:adjustRightInd w:val="0"/>
        <w:spacing w:line="360" w:lineRule="auto"/>
        <w:ind w:firstLineChars="200" w:firstLine="480"/>
        <w:jc w:val="left"/>
        <w:textAlignment w:val="baseline"/>
        <w:rPr>
          <w:rFonts w:ascii="宋体" w:hAnsi="宋体" w:hint="eastAsia"/>
          <w:color w:val="000000"/>
          <w:sz w:val="24"/>
        </w:rPr>
      </w:pPr>
      <w:r w:rsidRPr="00BE4618">
        <w:rPr>
          <w:rFonts w:ascii="宋体" w:hAnsi="宋体" w:hint="eastAsia"/>
          <w:color w:val="000000"/>
          <w:sz w:val="24"/>
        </w:rPr>
        <w:t>（3）监狱企业标准请参照《关于政府采购支持监狱企业发展有关问题的通知》（</w:t>
      </w:r>
      <w:r w:rsidRPr="00BE4618">
        <w:rPr>
          <w:rFonts w:ascii="宋体" w:hAnsi="宋体"/>
          <w:color w:val="000000"/>
          <w:sz w:val="24"/>
        </w:rPr>
        <w:t>财库[2014]68号</w:t>
      </w:r>
      <w:r w:rsidRPr="00BE4618">
        <w:rPr>
          <w:rFonts w:ascii="宋体" w:hAnsi="宋体" w:hint="eastAsia"/>
          <w:color w:val="000000"/>
          <w:sz w:val="24"/>
        </w:rPr>
        <w:t>）。</w:t>
      </w:r>
    </w:p>
    <w:p w14:paraId="5A80BF32" w14:textId="77777777" w:rsidR="00AE40B8" w:rsidRPr="00BE4618" w:rsidRDefault="00AE40B8" w:rsidP="00AD3F5D">
      <w:pPr>
        <w:adjustRightInd w:val="0"/>
        <w:spacing w:line="360" w:lineRule="auto"/>
        <w:ind w:firstLineChars="200" w:firstLine="480"/>
        <w:jc w:val="left"/>
        <w:textAlignment w:val="baseline"/>
        <w:rPr>
          <w:rFonts w:ascii="宋体" w:hAnsi="宋体" w:hint="eastAsia"/>
          <w:color w:val="000000"/>
          <w:sz w:val="24"/>
        </w:rPr>
      </w:pPr>
      <w:r w:rsidRPr="00BE4618">
        <w:rPr>
          <w:rFonts w:ascii="宋体" w:hAnsi="宋体" w:hint="eastAsia"/>
          <w:color w:val="000000"/>
          <w:sz w:val="24"/>
        </w:rPr>
        <w:t>4、残疾人福利单位、监狱企业属于小型、微型企业的，不重复享受政策。</w:t>
      </w:r>
    </w:p>
    <w:p w14:paraId="1833B4B6" w14:textId="77777777" w:rsidR="00AE40B8" w:rsidRPr="00BE4618" w:rsidRDefault="00AE40B8" w:rsidP="00AD3F5D">
      <w:pPr>
        <w:adjustRightInd w:val="0"/>
        <w:spacing w:line="360" w:lineRule="auto"/>
        <w:ind w:firstLineChars="200" w:firstLine="480"/>
        <w:jc w:val="left"/>
        <w:textAlignment w:val="baseline"/>
        <w:rPr>
          <w:rFonts w:ascii="华文新魏" w:eastAsia="华文新魏" w:hAnsi="宋体" w:hint="eastAsia"/>
          <w:color w:val="000000"/>
          <w:sz w:val="36"/>
          <w:szCs w:val="36"/>
        </w:rPr>
      </w:pPr>
      <w:r w:rsidRPr="00BE4618">
        <w:rPr>
          <w:rFonts w:ascii="宋体" w:hAnsi="宋体" w:hint="eastAsia"/>
          <w:color w:val="000000"/>
          <w:sz w:val="24"/>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sidRPr="00BE4618">
        <w:rPr>
          <w:rFonts w:ascii="宋体" w:hAnsi="宋体"/>
          <w:color w:val="000000"/>
          <w:sz w:val="24"/>
          <w:u w:val="single"/>
        </w:rPr>
        <w:t>6</w:t>
      </w:r>
      <w:r w:rsidRPr="00BE4618">
        <w:rPr>
          <w:rFonts w:ascii="宋体" w:hAnsi="宋体" w:hint="eastAsia"/>
          <w:color w:val="000000"/>
          <w:sz w:val="24"/>
          <w:u w:val="single"/>
        </w:rPr>
        <w:t>%</w:t>
      </w:r>
      <w:r w:rsidRPr="00BE4618">
        <w:rPr>
          <w:rFonts w:ascii="宋体" w:hAnsi="宋体" w:hint="eastAsia"/>
          <w:color w:val="000000"/>
          <w:sz w:val="24"/>
        </w:rPr>
        <w:t>的价格扣除，用扣除后的价格参与评审。</w:t>
      </w:r>
    </w:p>
    <w:p w14:paraId="12A871E7" w14:textId="77777777" w:rsidR="00AE40B8" w:rsidRPr="00BE4618" w:rsidRDefault="00AE40B8" w:rsidP="00AD3F5D">
      <w:pPr>
        <w:adjustRightInd w:val="0"/>
        <w:spacing w:line="360" w:lineRule="auto"/>
        <w:ind w:firstLineChars="200" w:firstLine="480"/>
        <w:jc w:val="left"/>
        <w:textAlignment w:val="baseline"/>
        <w:rPr>
          <w:rFonts w:ascii="宋体" w:hAnsi="宋体" w:hint="eastAsia"/>
          <w:color w:val="000000"/>
          <w:sz w:val="24"/>
        </w:rPr>
      </w:pPr>
      <w:r w:rsidRPr="00BE4618">
        <w:rPr>
          <w:rFonts w:ascii="宋体" w:hAnsi="宋体" w:hint="eastAsia"/>
          <w:color w:val="000000"/>
          <w:sz w:val="24"/>
        </w:rPr>
        <w:t>6、联合体各方均为小型、微型企业（残疾人福利单位、监狱企业）的，联合体享受</w:t>
      </w:r>
      <w:r w:rsidRPr="00BE4618">
        <w:rPr>
          <w:rFonts w:ascii="宋体" w:hAnsi="宋体"/>
          <w:color w:val="000000"/>
          <w:sz w:val="24"/>
          <w:u w:val="single"/>
        </w:rPr>
        <w:t>2</w:t>
      </w:r>
      <w:r w:rsidRPr="00BE4618">
        <w:rPr>
          <w:rFonts w:ascii="宋体" w:hAnsi="宋体" w:hint="eastAsia"/>
          <w:color w:val="000000"/>
          <w:sz w:val="24"/>
          <w:u w:val="single"/>
        </w:rPr>
        <w:t>0%</w:t>
      </w:r>
      <w:r w:rsidRPr="00BE4618">
        <w:rPr>
          <w:rFonts w:ascii="宋体" w:hAnsi="宋体" w:hint="eastAsia"/>
          <w:color w:val="000000"/>
          <w:sz w:val="24"/>
        </w:rPr>
        <w:t>价格扣除，用扣除后的价格参与评审。</w:t>
      </w:r>
    </w:p>
    <w:p w14:paraId="63265ED7" w14:textId="77777777" w:rsidR="00AE40B8" w:rsidRPr="00BE4618" w:rsidRDefault="00AE40B8" w:rsidP="00AD3F5D">
      <w:pPr>
        <w:adjustRightInd w:val="0"/>
        <w:spacing w:line="360" w:lineRule="auto"/>
        <w:ind w:firstLineChars="200" w:firstLine="480"/>
        <w:jc w:val="left"/>
        <w:textAlignment w:val="baseline"/>
        <w:rPr>
          <w:rFonts w:ascii="宋体" w:hAnsi="宋体" w:hint="eastAsia"/>
          <w:color w:val="000000"/>
          <w:sz w:val="24"/>
        </w:rPr>
      </w:pPr>
      <w:r w:rsidRPr="00BE4618">
        <w:rPr>
          <w:rFonts w:ascii="宋体" w:hAnsi="宋体" w:hint="eastAsia"/>
          <w:color w:val="000000"/>
          <w:sz w:val="24"/>
        </w:rPr>
        <w:t>7、政府采购中实施本国产品标准及相关政策：</w:t>
      </w:r>
    </w:p>
    <w:p w14:paraId="52115996" w14:textId="77777777" w:rsidR="00774F4D" w:rsidRPr="00BE4618" w:rsidRDefault="00774F4D" w:rsidP="00AD3F5D">
      <w:pPr>
        <w:adjustRightInd w:val="0"/>
        <w:spacing w:line="360" w:lineRule="auto"/>
        <w:ind w:firstLineChars="200" w:firstLine="480"/>
        <w:jc w:val="left"/>
        <w:textAlignment w:val="baseline"/>
        <w:rPr>
          <w:rFonts w:ascii="宋体" w:hAnsi="宋体" w:hint="eastAsia"/>
          <w:color w:val="000000"/>
          <w:sz w:val="24"/>
        </w:rPr>
      </w:pPr>
      <w:r w:rsidRPr="00BE4618">
        <w:rPr>
          <w:rFonts w:ascii="宋体" w:hAnsi="宋体" w:hint="eastAsia"/>
          <w:color w:val="000000"/>
          <w:sz w:val="24"/>
        </w:rPr>
        <w:t>7.1本国产品标准适用于货物，包括政府采购货物项目和服务项目中涉及</w:t>
      </w:r>
      <w:r w:rsidRPr="00BE4618">
        <w:rPr>
          <w:rFonts w:ascii="宋体" w:hAnsi="宋体" w:hint="eastAsia"/>
          <w:color w:val="000000"/>
          <w:sz w:val="24"/>
        </w:rPr>
        <w:lastRenderedPageBreak/>
        <w:t>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EA6B684" w14:textId="77777777" w:rsidR="00774F4D" w:rsidRPr="00BE4618" w:rsidRDefault="00774F4D" w:rsidP="00AD3F5D">
      <w:pPr>
        <w:adjustRightInd w:val="0"/>
        <w:spacing w:line="360" w:lineRule="auto"/>
        <w:ind w:firstLineChars="200" w:firstLine="480"/>
        <w:jc w:val="left"/>
        <w:textAlignment w:val="baseline"/>
        <w:rPr>
          <w:rFonts w:ascii="宋体" w:hAnsi="宋体" w:hint="eastAsia"/>
          <w:color w:val="000000"/>
          <w:sz w:val="24"/>
        </w:rPr>
      </w:pPr>
      <w:r w:rsidRPr="00BE4618">
        <w:rPr>
          <w:rFonts w:ascii="宋体" w:hAnsi="宋体" w:hint="eastAsia"/>
          <w:color w:val="000000"/>
          <w:sz w:val="24"/>
        </w:rPr>
        <w:t>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CB4DCCA" w14:textId="77777777" w:rsidR="00774F4D" w:rsidRPr="00BE4618" w:rsidRDefault="00774F4D" w:rsidP="00AD3F5D">
      <w:pPr>
        <w:adjustRightInd w:val="0"/>
        <w:spacing w:line="360" w:lineRule="auto"/>
        <w:ind w:firstLineChars="200" w:firstLine="480"/>
        <w:jc w:val="left"/>
        <w:textAlignment w:val="baseline"/>
        <w:rPr>
          <w:rFonts w:ascii="宋体" w:hAnsi="宋体" w:hint="eastAsia"/>
          <w:color w:val="000000"/>
          <w:sz w:val="24"/>
        </w:rPr>
      </w:pPr>
      <w:r w:rsidRPr="00BE4618">
        <w:rPr>
          <w:rFonts w:ascii="宋体" w:hAnsi="宋体" w:hint="eastAsia"/>
          <w:color w:val="000000"/>
          <w:sz w:val="24"/>
        </w:rPr>
        <w:t>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p>
    <w:p w14:paraId="21870E85" w14:textId="77777777" w:rsidR="00774F4D" w:rsidRPr="00BE4618" w:rsidRDefault="00774F4D" w:rsidP="00AD3F5D">
      <w:pPr>
        <w:pStyle w:val="affff7"/>
        <w:spacing w:before="0" w:after="0"/>
        <w:rPr>
          <w:rFonts w:ascii="宋体" w:hAnsi="宋体" w:hint="eastAsia"/>
          <w:b/>
          <w:bCs/>
          <w:color w:val="000000"/>
        </w:rPr>
      </w:pPr>
      <w:r w:rsidRPr="00BE4618">
        <w:rPr>
          <w:rFonts w:ascii="宋体" w:hAnsi="宋体" w:hint="eastAsia"/>
          <w:color w:val="000000"/>
        </w:rPr>
        <w:t>7.4当采购项目或者采购包中含有多种产品，供应商为该采购项目或者采购包提供的符合本国产品标准的产品成本之和占该供应商提供的全部产品成本之和的比例达到80%以上时</w:t>
      </w:r>
      <w:r w:rsidRPr="00BE4618">
        <w:rPr>
          <w:rFonts w:ascii="宋体" w:hAnsi="宋体" w:hint="eastAsia"/>
          <w:b/>
          <w:bCs/>
          <w:color w:val="000000"/>
        </w:rPr>
        <w:t>（供应商需在“第八章 投标文件格式”的“报价明细表”中填写比例数值）</w:t>
      </w:r>
      <w:r w:rsidRPr="00BE4618">
        <w:rPr>
          <w:rFonts w:ascii="宋体" w:hAnsi="宋体" w:hint="eastAsia"/>
          <w:color w:val="000000"/>
        </w:rPr>
        <w:t>，依法对该供应商提供的全部产品给予价格评审优惠，即对该供应商提供的全部产品的总报价给予20%的价格扣除，用扣除后的价格参与评审。</w:t>
      </w:r>
      <w:r w:rsidRPr="00BE4618">
        <w:rPr>
          <w:rFonts w:ascii="宋体" w:hAnsi="宋体" w:hint="eastAsia"/>
          <w:b/>
          <w:bCs/>
          <w:color w:val="000000"/>
        </w:rPr>
        <w:t>供应商未填写比例数值，或比例数值未达到80%的，将不享受本国产品价格评审优惠。</w:t>
      </w:r>
    </w:p>
    <w:p w14:paraId="5544D5B0" w14:textId="77777777" w:rsidR="00774F4D" w:rsidRPr="00BE4618" w:rsidRDefault="00774F4D" w:rsidP="00AD3F5D">
      <w:pPr>
        <w:pStyle w:val="affff7"/>
        <w:spacing w:before="0" w:after="0"/>
        <w:rPr>
          <w:rFonts w:ascii="宋体" w:hAnsi="宋体" w:hint="eastAsia"/>
          <w:color w:val="000000"/>
        </w:rPr>
      </w:pPr>
      <w:r w:rsidRPr="00BE4618">
        <w:rPr>
          <w:rFonts w:ascii="宋体" w:hAnsi="宋体" w:hint="eastAsia"/>
          <w:color w:val="000000"/>
        </w:rPr>
        <w:t>7.5 供应商需按照招标文件的要求提供《关于符合本国产品标准的声明函》（以下简称《声明函》），如不提供将不享受本国产品价格评审优惠。【</w:t>
      </w:r>
      <w:r w:rsidRPr="00BE4618">
        <w:rPr>
          <w:rFonts w:ascii="宋体" w:hAnsi="宋体" w:hint="eastAsia"/>
          <w:b/>
          <w:bCs/>
          <w:i/>
          <w:iCs/>
          <w:color w:val="000000"/>
        </w:rPr>
        <w:t>声明函》上传至至交易执行系统“价格折扣文件格式”——“关于符合本国产品标准的声明函”模块</w:t>
      </w:r>
      <w:r w:rsidRPr="00BE4618">
        <w:rPr>
          <w:rFonts w:ascii="宋体" w:hAnsi="宋体" w:hint="eastAsia"/>
          <w:color w:val="000000"/>
        </w:rPr>
        <w:t>】</w:t>
      </w:r>
    </w:p>
    <w:p w14:paraId="4CC6A4D1" w14:textId="77777777" w:rsidR="00774F4D" w:rsidRPr="00BE4618" w:rsidRDefault="00774F4D" w:rsidP="00AD3F5D">
      <w:pPr>
        <w:pStyle w:val="affff7"/>
        <w:spacing w:before="0" w:after="0"/>
        <w:rPr>
          <w:rFonts w:ascii="宋体" w:hAnsi="宋体" w:hint="eastAsia"/>
          <w:color w:val="000000"/>
          <w:kern w:val="2"/>
        </w:rPr>
      </w:pPr>
      <w:r w:rsidRPr="00BE4618">
        <w:rPr>
          <w:rFonts w:ascii="宋体" w:hAnsi="宋体" w:hint="eastAsia"/>
          <w:color w:val="000000"/>
          <w:kern w:val="2"/>
        </w:rPr>
        <w:t>7.6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BADC4A2" w14:textId="77777777" w:rsidR="00774F4D" w:rsidRPr="00BE4618" w:rsidRDefault="00774F4D" w:rsidP="00AD3F5D">
      <w:pPr>
        <w:pStyle w:val="affff7"/>
        <w:spacing w:before="0" w:after="0"/>
        <w:rPr>
          <w:rFonts w:ascii="宋体" w:hAnsi="宋体" w:hint="eastAsia"/>
          <w:color w:val="000000"/>
          <w:kern w:val="2"/>
        </w:rPr>
      </w:pPr>
      <w:r w:rsidRPr="00BE4618">
        <w:rPr>
          <w:rFonts w:ascii="宋体" w:hAnsi="宋体" w:hint="eastAsia"/>
          <w:color w:val="000000"/>
          <w:kern w:val="2"/>
        </w:rPr>
        <w:t>7.7评标过程中，如发现供应商在《声明函》内容含义不明确、同类事项与投标（响应）文件表述不一致或者有明显文字错误等情况的，评标委员会应当以书面形式要求供应商作出必要的澄清、说明或者补正。经澄清、说明或者</w:t>
      </w:r>
      <w:r w:rsidRPr="00BE4618">
        <w:rPr>
          <w:rFonts w:ascii="宋体" w:hAnsi="宋体" w:hint="eastAsia"/>
          <w:color w:val="000000"/>
          <w:kern w:val="2"/>
        </w:rPr>
        <w:lastRenderedPageBreak/>
        <w:t>补正的《声明函》仍然不符合《国务院办公厅关于在政府采购中实施本国产品标准及相关政策的通知》（国办发〔2025〕34号）和招标文件规定的，供应商提供的相关产品视为不符合本国产品标准。</w:t>
      </w:r>
    </w:p>
    <w:p w14:paraId="545D6B78" w14:textId="77777777" w:rsidR="00AE40B8" w:rsidRPr="00BE4618" w:rsidRDefault="00AE40B8" w:rsidP="00AD3F5D">
      <w:pPr>
        <w:tabs>
          <w:tab w:val="left" w:pos="360"/>
        </w:tabs>
        <w:snapToGrid w:val="0"/>
        <w:spacing w:line="360" w:lineRule="auto"/>
        <w:ind w:firstLineChars="200" w:firstLine="480"/>
        <w:outlineLvl w:val="1"/>
        <w:rPr>
          <w:rFonts w:ascii="宋体" w:hAnsi="宋体" w:hint="eastAsia"/>
          <w:bCs/>
          <w:color w:val="000000"/>
          <w:sz w:val="24"/>
        </w:rPr>
      </w:pPr>
      <w:r w:rsidRPr="00BE4618">
        <w:rPr>
          <w:rFonts w:ascii="宋体" w:hAnsi="宋体" w:hint="eastAsia"/>
          <w:bCs/>
          <w:color w:val="000000"/>
          <w:sz w:val="24"/>
        </w:rPr>
        <w:t>二、成交原则：询价小组应当从质量和服务均能满足询价通知书实质性响应要求的供应商中，按照报价由低到高的顺序提出不少于3名成交候选人，并确认报价最低的为成交单位，编写评审报告。报价相同的，则由采购人代表现场对上述报价相同的单位进行随机抽签，抽到的供应商即确定为成交单位。</w:t>
      </w:r>
    </w:p>
    <w:p w14:paraId="1EF0B4BC" w14:textId="77777777" w:rsidR="00AD3F5D" w:rsidRPr="00BE4618" w:rsidRDefault="00AD3F5D" w:rsidP="00AD3F5D">
      <w:pPr>
        <w:tabs>
          <w:tab w:val="left" w:pos="360"/>
        </w:tabs>
        <w:snapToGrid w:val="0"/>
        <w:spacing w:line="360" w:lineRule="auto"/>
        <w:ind w:firstLineChars="200" w:firstLine="480"/>
        <w:outlineLvl w:val="1"/>
        <w:rPr>
          <w:color w:val="000000"/>
          <w:sz w:val="24"/>
        </w:rPr>
      </w:pPr>
      <w:r w:rsidRPr="00BE4618">
        <w:rPr>
          <w:rFonts w:ascii="宋体" w:hAnsi="宋体" w:hint="eastAsia"/>
          <w:bCs/>
          <w:color w:val="000000"/>
          <w:sz w:val="24"/>
        </w:rPr>
        <w:t>三、</w:t>
      </w:r>
      <w:r w:rsidR="00731729" w:rsidRPr="00BE4618">
        <w:rPr>
          <w:rFonts w:ascii="宋体" w:hAnsi="宋体" w:hint="eastAsia"/>
          <w:bCs/>
          <w:color w:val="000000"/>
          <w:sz w:val="24"/>
        </w:rPr>
        <w:t>评审</w:t>
      </w:r>
      <w:r w:rsidRPr="00BE4618">
        <w:rPr>
          <w:rFonts w:ascii="宋体" w:hAnsi="宋体"/>
          <w:bCs/>
          <w:color w:val="000000"/>
          <w:sz w:val="24"/>
        </w:rPr>
        <w:t>顺序及原则：本项目实行兼投兼中原则</w:t>
      </w:r>
      <w:r w:rsidRPr="00BE4618">
        <w:rPr>
          <w:rFonts w:ascii="宋体" w:hAnsi="宋体" w:hint="eastAsia"/>
          <w:bCs/>
          <w:color w:val="000000"/>
          <w:sz w:val="24"/>
        </w:rPr>
        <w:t>。</w:t>
      </w:r>
      <w:r w:rsidRPr="00BE4618">
        <w:rPr>
          <w:color w:val="000000"/>
          <w:sz w:val="24"/>
        </w:rPr>
        <w:t>本项目共分二个包，每个</w:t>
      </w:r>
      <w:r w:rsidR="002C57F2" w:rsidRPr="00BE4618">
        <w:rPr>
          <w:rFonts w:ascii="宋体" w:hAnsi="宋体" w:cs="宋体" w:hint="eastAsia"/>
          <w:color w:val="000000"/>
          <w:sz w:val="24"/>
        </w:rPr>
        <w:t>供应商</w:t>
      </w:r>
      <w:r w:rsidRPr="00BE4618">
        <w:rPr>
          <w:color w:val="000000"/>
          <w:sz w:val="24"/>
        </w:rPr>
        <w:t>可以同时投二个包，各采购包独立评审、分别确定</w:t>
      </w:r>
      <w:r w:rsidR="00BE1BAB" w:rsidRPr="00BE4618">
        <w:rPr>
          <w:rFonts w:hint="eastAsia"/>
          <w:color w:val="000000"/>
          <w:sz w:val="24"/>
        </w:rPr>
        <w:t>成交</w:t>
      </w:r>
      <w:r w:rsidR="002C57F2" w:rsidRPr="00BE4618">
        <w:rPr>
          <w:rFonts w:hint="eastAsia"/>
          <w:color w:val="000000"/>
          <w:sz w:val="24"/>
        </w:rPr>
        <w:t>供应商</w:t>
      </w:r>
      <w:r w:rsidRPr="00BE4618">
        <w:rPr>
          <w:color w:val="000000"/>
          <w:sz w:val="24"/>
        </w:rPr>
        <w:t>，同一供应商可同时获得多个采购包的</w:t>
      </w:r>
      <w:r w:rsidR="00BE1BAB" w:rsidRPr="00BE4618">
        <w:rPr>
          <w:rFonts w:hint="eastAsia"/>
          <w:color w:val="000000"/>
          <w:sz w:val="24"/>
        </w:rPr>
        <w:t>成交</w:t>
      </w:r>
      <w:r w:rsidRPr="00BE4618">
        <w:rPr>
          <w:color w:val="000000"/>
          <w:sz w:val="24"/>
        </w:rPr>
        <w:t>资格。</w:t>
      </w:r>
      <w:r w:rsidR="00731729" w:rsidRPr="00BE4618">
        <w:rPr>
          <w:rFonts w:hint="eastAsia"/>
          <w:color w:val="000000"/>
          <w:sz w:val="24"/>
        </w:rPr>
        <w:t>评审</w:t>
      </w:r>
      <w:r w:rsidRPr="00BE4618">
        <w:rPr>
          <w:color w:val="000000"/>
          <w:sz w:val="24"/>
        </w:rPr>
        <w:t>顺序依次从</w:t>
      </w:r>
      <w:r w:rsidRPr="00BE4618">
        <w:rPr>
          <w:rFonts w:hint="eastAsia"/>
          <w:color w:val="000000"/>
          <w:sz w:val="24"/>
        </w:rPr>
        <w:t>一</w:t>
      </w:r>
      <w:r w:rsidRPr="00BE4618">
        <w:rPr>
          <w:color w:val="000000"/>
          <w:sz w:val="24"/>
        </w:rPr>
        <w:t>包至</w:t>
      </w:r>
      <w:r w:rsidRPr="00BE4618">
        <w:rPr>
          <w:rFonts w:hint="eastAsia"/>
          <w:color w:val="000000"/>
          <w:sz w:val="24"/>
        </w:rPr>
        <w:t>二</w:t>
      </w:r>
      <w:r w:rsidRPr="00BE4618">
        <w:rPr>
          <w:color w:val="000000"/>
          <w:sz w:val="24"/>
        </w:rPr>
        <w:t>包</w:t>
      </w:r>
      <w:r w:rsidRPr="00BE4618">
        <w:rPr>
          <w:rFonts w:hint="eastAsia"/>
          <w:color w:val="000000"/>
          <w:sz w:val="24"/>
        </w:rPr>
        <w:t>。</w:t>
      </w:r>
    </w:p>
    <w:p w14:paraId="1352577B" w14:textId="77777777" w:rsidR="00AE40B8" w:rsidRPr="00BE4618" w:rsidRDefault="00AD3F5D" w:rsidP="00AD3F5D">
      <w:pPr>
        <w:tabs>
          <w:tab w:val="left" w:pos="360"/>
        </w:tabs>
        <w:snapToGrid w:val="0"/>
        <w:spacing w:line="360" w:lineRule="auto"/>
        <w:ind w:firstLineChars="200" w:firstLine="480"/>
        <w:outlineLvl w:val="1"/>
        <w:rPr>
          <w:rFonts w:ascii="宋体" w:hAnsi="宋体" w:hint="eastAsia"/>
          <w:bCs/>
          <w:color w:val="000000"/>
          <w:sz w:val="24"/>
        </w:rPr>
      </w:pPr>
      <w:r w:rsidRPr="00BE4618">
        <w:rPr>
          <w:rFonts w:ascii="宋体" w:hAnsi="宋体" w:hint="eastAsia"/>
          <w:bCs/>
          <w:color w:val="000000"/>
          <w:sz w:val="24"/>
        </w:rPr>
        <w:t>四</w:t>
      </w:r>
      <w:r w:rsidR="00AE40B8" w:rsidRPr="00BE4618">
        <w:rPr>
          <w:rFonts w:ascii="宋体" w:hAnsi="宋体" w:hint="eastAsia"/>
          <w:bCs/>
          <w:color w:val="000000"/>
          <w:sz w:val="24"/>
        </w:rPr>
        <w:t>、询价小组要对评审结果进行复核，特别是对排名第一的、响应文件被认定为无效的情形进行重点复核。</w:t>
      </w:r>
    </w:p>
    <w:p w14:paraId="58F2D296" w14:textId="77777777" w:rsidR="00AE40B8" w:rsidRPr="00BE4618" w:rsidRDefault="00AE40B8" w:rsidP="00AD3F5D">
      <w:pPr>
        <w:tabs>
          <w:tab w:val="left" w:pos="360"/>
        </w:tabs>
        <w:snapToGrid w:val="0"/>
        <w:spacing w:line="360" w:lineRule="auto"/>
        <w:ind w:firstLineChars="200" w:firstLine="602"/>
        <w:outlineLvl w:val="1"/>
        <w:rPr>
          <w:b/>
          <w:color w:val="000000"/>
          <w:sz w:val="30"/>
          <w:szCs w:val="30"/>
        </w:rPr>
      </w:pPr>
      <w:r w:rsidRPr="00BE4618">
        <w:rPr>
          <w:rFonts w:hint="eastAsia"/>
          <w:b/>
          <w:color w:val="000000"/>
          <w:sz w:val="30"/>
          <w:szCs w:val="30"/>
        </w:rPr>
        <w:t>三、</w:t>
      </w:r>
      <w:r w:rsidRPr="00BE4618">
        <w:rPr>
          <w:b/>
          <w:color w:val="000000"/>
          <w:sz w:val="30"/>
          <w:szCs w:val="30"/>
        </w:rPr>
        <w:t>报告违法行为</w:t>
      </w:r>
    </w:p>
    <w:p w14:paraId="7685BA93" w14:textId="77777777" w:rsidR="00AE40B8" w:rsidRPr="00BE4618" w:rsidRDefault="00AE40B8" w:rsidP="00AD3F5D">
      <w:pPr>
        <w:widowControl/>
        <w:tabs>
          <w:tab w:val="left" w:pos="1080"/>
          <w:tab w:val="left" w:pos="1589"/>
          <w:tab w:val="left" w:pos="1872"/>
        </w:tabs>
        <w:snapToGrid w:val="0"/>
        <w:spacing w:line="360" w:lineRule="auto"/>
        <w:ind w:firstLineChars="200" w:firstLine="480"/>
        <w:jc w:val="left"/>
        <w:rPr>
          <w:b/>
          <w:color w:val="000000"/>
          <w:sz w:val="24"/>
        </w:rPr>
      </w:pPr>
      <w:r w:rsidRPr="00BE4618">
        <w:rPr>
          <w:rFonts w:hint="eastAsia"/>
          <w:color w:val="000000"/>
          <w:sz w:val="24"/>
        </w:rPr>
        <w:t>（一）询价</w:t>
      </w:r>
      <w:r w:rsidRPr="00BE4618">
        <w:rPr>
          <w:color w:val="000000"/>
          <w:sz w:val="24"/>
        </w:rPr>
        <w:t>小组在评审过程中发现供应商有行贿、提供虚假材料或者串通等违法行为时，有向采购人、采购代理机构或者有关部门报告的职责。</w:t>
      </w:r>
    </w:p>
    <w:p w14:paraId="0353A3CD" w14:textId="77777777" w:rsidR="00AE40B8" w:rsidRPr="00BE4618" w:rsidRDefault="00AE40B8" w:rsidP="00AD3F5D">
      <w:pPr>
        <w:widowControl/>
        <w:spacing w:line="360" w:lineRule="auto"/>
        <w:jc w:val="left"/>
        <w:rPr>
          <w:rFonts w:ascii="宋体" w:hAnsi="宋体" w:hint="eastAsia"/>
          <w:b/>
          <w:bCs/>
          <w:color w:val="000000"/>
          <w:sz w:val="32"/>
          <w:szCs w:val="32"/>
        </w:rPr>
      </w:pPr>
    </w:p>
    <w:p w14:paraId="3ABF8F78" w14:textId="77777777" w:rsidR="00AE40B8" w:rsidRPr="00BE4618" w:rsidRDefault="00974A1E" w:rsidP="00AD3F5D">
      <w:pPr>
        <w:spacing w:line="360" w:lineRule="auto"/>
        <w:jc w:val="center"/>
        <w:outlineLvl w:val="0"/>
        <w:rPr>
          <w:b/>
          <w:color w:val="000000"/>
          <w:sz w:val="36"/>
          <w:szCs w:val="36"/>
        </w:rPr>
      </w:pPr>
      <w:bookmarkStart w:id="248" w:name="_Toc104818928"/>
      <w:r w:rsidRPr="00BE4618">
        <w:rPr>
          <w:b/>
          <w:color w:val="000000"/>
          <w:sz w:val="36"/>
          <w:szCs w:val="36"/>
        </w:rPr>
        <w:br w:type="page"/>
      </w:r>
      <w:r w:rsidR="00AE40B8" w:rsidRPr="00BE4618">
        <w:rPr>
          <w:b/>
          <w:color w:val="000000"/>
          <w:sz w:val="36"/>
          <w:szCs w:val="36"/>
        </w:rPr>
        <w:lastRenderedPageBreak/>
        <w:t>第</w:t>
      </w:r>
      <w:r w:rsidR="00AE40B8" w:rsidRPr="00BE4618">
        <w:rPr>
          <w:rFonts w:hint="eastAsia"/>
          <w:b/>
          <w:color w:val="000000"/>
          <w:sz w:val="36"/>
          <w:szCs w:val="36"/>
        </w:rPr>
        <w:t>五</w:t>
      </w:r>
      <w:r w:rsidR="00AE40B8" w:rsidRPr="00BE4618">
        <w:rPr>
          <w:b/>
          <w:color w:val="000000"/>
          <w:sz w:val="36"/>
          <w:szCs w:val="36"/>
        </w:rPr>
        <w:t>章</w:t>
      </w:r>
      <w:r w:rsidR="00AE40B8" w:rsidRPr="00BE4618">
        <w:rPr>
          <w:b/>
          <w:color w:val="000000"/>
          <w:sz w:val="36"/>
          <w:szCs w:val="36"/>
        </w:rPr>
        <w:t xml:space="preserve">   </w:t>
      </w:r>
      <w:r w:rsidR="00AE40B8" w:rsidRPr="00BE4618">
        <w:rPr>
          <w:b/>
          <w:color w:val="000000"/>
          <w:sz w:val="36"/>
          <w:szCs w:val="36"/>
        </w:rPr>
        <w:t>采购需求</w:t>
      </w:r>
      <w:bookmarkEnd w:id="248"/>
    </w:p>
    <w:p w14:paraId="61EFB793" w14:textId="77777777" w:rsidR="00DE6AD0" w:rsidRPr="00BE4618" w:rsidRDefault="00DE6AD0" w:rsidP="00DE6AD0">
      <w:pPr>
        <w:spacing w:line="360" w:lineRule="auto"/>
        <w:ind w:firstLineChars="200" w:firstLine="482"/>
        <w:contextualSpacing/>
        <w:rPr>
          <w:rFonts w:ascii="宋体" w:hAnsi="宋体" w:hint="eastAsia"/>
          <w:b/>
          <w:color w:val="000000"/>
          <w:sz w:val="24"/>
        </w:rPr>
      </w:pPr>
      <w:r w:rsidRPr="00BE4618">
        <w:rPr>
          <w:rFonts w:ascii="宋体" w:hAnsi="宋体"/>
          <w:b/>
          <w:color w:val="000000"/>
          <w:sz w:val="24"/>
        </w:rPr>
        <w:t>一</w:t>
      </w:r>
      <w:r w:rsidRPr="00BE4618">
        <w:rPr>
          <w:rFonts w:ascii="宋体" w:hAnsi="宋体" w:hint="eastAsia"/>
          <w:b/>
          <w:color w:val="000000"/>
          <w:sz w:val="24"/>
        </w:rPr>
        <w:t>、</w:t>
      </w:r>
      <w:r w:rsidRPr="00BE4618">
        <w:rPr>
          <w:rFonts w:ascii="宋体" w:hAnsi="宋体"/>
          <w:b/>
          <w:color w:val="000000"/>
          <w:sz w:val="24"/>
        </w:rPr>
        <w:t>采购标的</w:t>
      </w:r>
    </w:p>
    <w:p w14:paraId="44627019" w14:textId="77777777" w:rsidR="00FC0979" w:rsidRPr="00BE4618" w:rsidRDefault="00FC0979" w:rsidP="00DE6AD0">
      <w:pPr>
        <w:spacing w:line="360" w:lineRule="auto"/>
        <w:ind w:firstLineChars="200" w:firstLine="480"/>
        <w:contextualSpacing/>
        <w:rPr>
          <w:rFonts w:ascii="宋体" w:hAnsi="宋体" w:hint="eastAsia"/>
          <w:b/>
          <w:color w:val="000000"/>
          <w:sz w:val="24"/>
        </w:rPr>
      </w:pPr>
      <w:r w:rsidRPr="00BE4618">
        <w:rPr>
          <w:rFonts w:ascii="宋体" w:hAnsi="宋体" w:hint="eastAsia"/>
          <w:color w:val="000000"/>
          <w:sz w:val="24"/>
        </w:rPr>
        <w:t>1、</w:t>
      </w:r>
      <w:r w:rsidRPr="00BE4618">
        <w:rPr>
          <w:rFonts w:ascii="宋体" w:hAnsi="宋体"/>
          <w:color w:val="000000"/>
          <w:sz w:val="24"/>
        </w:rPr>
        <w:t>项目名称：</w:t>
      </w:r>
      <w:r w:rsidRPr="00BE4618">
        <w:rPr>
          <w:rFonts w:ascii="宋体" w:hAnsi="宋体" w:hint="eastAsia"/>
          <w:color w:val="000000"/>
          <w:sz w:val="24"/>
        </w:rPr>
        <w:t>常州市公安局武进分局2026年专用装备采购项目</w:t>
      </w:r>
    </w:p>
    <w:p w14:paraId="0F7345ED" w14:textId="77777777" w:rsidR="00731729" w:rsidRPr="00BE4618" w:rsidRDefault="00FC0979" w:rsidP="00731729">
      <w:pPr>
        <w:spacing w:line="360" w:lineRule="auto"/>
        <w:ind w:firstLineChars="200" w:firstLine="480"/>
        <w:contextualSpacing/>
        <w:rPr>
          <w:rFonts w:ascii="宋体" w:hAnsi="宋体" w:hint="eastAsia"/>
          <w:bCs/>
          <w:color w:val="000000"/>
          <w:sz w:val="24"/>
        </w:rPr>
      </w:pPr>
      <w:r w:rsidRPr="00BE4618">
        <w:rPr>
          <w:rFonts w:ascii="宋体" w:hAnsi="宋体" w:hint="eastAsia"/>
          <w:bCs/>
          <w:color w:val="000000"/>
          <w:sz w:val="24"/>
        </w:rPr>
        <w:t>2</w:t>
      </w:r>
      <w:r w:rsidR="00731729" w:rsidRPr="00BE4618">
        <w:rPr>
          <w:rFonts w:ascii="宋体" w:hAnsi="宋体" w:hint="eastAsia"/>
          <w:bCs/>
          <w:color w:val="000000"/>
          <w:sz w:val="24"/>
        </w:rPr>
        <w:t>、预算金额：105.</w:t>
      </w:r>
      <w:r w:rsidR="00D953C0" w:rsidRPr="00BE4618">
        <w:rPr>
          <w:rFonts w:ascii="宋体" w:hAnsi="宋体" w:hint="eastAsia"/>
          <w:bCs/>
          <w:color w:val="000000"/>
          <w:sz w:val="24"/>
        </w:rPr>
        <w:t>8</w:t>
      </w:r>
      <w:r w:rsidR="00731729" w:rsidRPr="00BE4618">
        <w:rPr>
          <w:rFonts w:ascii="宋体" w:hAnsi="宋体" w:hint="eastAsia"/>
          <w:bCs/>
          <w:color w:val="000000"/>
          <w:sz w:val="24"/>
        </w:rPr>
        <w:t>万元。</w:t>
      </w:r>
    </w:p>
    <w:p w14:paraId="544E5C94" w14:textId="77777777" w:rsidR="00731729" w:rsidRPr="00BE4618" w:rsidRDefault="00FC0979" w:rsidP="00731729">
      <w:pPr>
        <w:spacing w:line="360" w:lineRule="auto"/>
        <w:ind w:firstLineChars="200" w:firstLine="480"/>
        <w:contextualSpacing/>
        <w:rPr>
          <w:rFonts w:ascii="宋体" w:hAnsi="宋体" w:hint="eastAsia"/>
          <w:bCs/>
          <w:color w:val="000000"/>
          <w:sz w:val="24"/>
        </w:rPr>
      </w:pPr>
      <w:r w:rsidRPr="00BE4618">
        <w:rPr>
          <w:rFonts w:ascii="宋体" w:hAnsi="宋体" w:hint="eastAsia"/>
          <w:bCs/>
          <w:color w:val="000000"/>
          <w:sz w:val="24"/>
        </w:rPr>
        <w:t>3</w:t>
      </w:r>
      <w:r w:rsidR="00731729" w:rsidRPr="00BE4618">
        <w:rPr>
          <w:rFonts w:ascii="宋体" w:hAnsi="宋体" w:hint="eastAsia"/>
          <w:bCs/>
          <w:color w:val="000000"/>
          <w:sz w:val="24"/>
        </w:rPr>
        <w:t>、最高限价（如有）：105.</w:t>
      </w:r>
      <w:r w:rsidR="00D953C0" w:rsidRPr="00BE4618">
        <w:rPr>
          <w:rFonts w:ascii="宋体" w:hAnsi="宋体" w:hint="eastAsia"/>
          <w:bCs/>
          <w:color w:val="000000"/>
          <w:sz w:val="24"/>
        </w:rPr>
        <w:t>8</w:t>
      </w:r>
      <w:r w:rsidR="00731729" w:rsidRPr="00BE4618">
        <w:rPr>
          <w:rFonts w:ascii="宋体" w:hAnsi="宋体" w:hint="eastAsia"/>
          <w:bCs/>
          <w:color w:val="000000"/>
          <w:sz w:val="24"/>
        </w:rPr>
        <w:t>万元，其中采购包1：100.3</w:t>
      </w:r>
      <w:r w:rsidR="00D953C0" w:rsidRPr="00BE4618">
        <w:rPr>
          <w:rFonts w:ascii="宋体" w:hAnsi="宋体" w:hint="eastAsia"/>
          <w:bCs/>
          <w:color w:val="000000"/>
          <w:sz w:val="24"/>
        </w:rPr>
        <w:t>5</w:t>
      </w:r>
      <w:r w:rsidR="00731729" w:rsidRPr="00BE4618">
        <w:rPr>
          <w:rFonts w:ascii="宋体" w:hAnsi="宋体" w:hint="eastAsia"/>
          <w:bCs/>
          <w:color w:val="000000"/>
          <w:sz w:val="24"/>
        </w:rPr>
        <w:t>万元；采购包2：5.45万元。</w:t>
      </w:r>
    </w:p>
    <w:p w14:paraId="5D427E8B" w14:textId="77777777" w:rsidR="00731729" w:rsidRPr="00BE4618" w:rsidRDefault="00FC0979" w:rsidP="00731729">
      <w:pPr>
        <w:spacing w:line="360" w:lineRule="auto"/>
        <w:ind w:firstLineChars="200" w:firstLine="480"/>
        <w:contextualSpacing/>
        <w:rPr>
          <w:rFonts w:ascii="宋体" w:hAnsi="宋体" w:hint="eastAsia"/>
          <w:bCs/>
          <w:color w:val="000000"/>
          <w:sz w:val="24"/>
        </w:rPr>
      </w:pPr>
      <w:r w:rsidRPr="00BE4618">
        <w:rPr>
          <w:rFonts w:ascii="宋体" w:hAnsi="宋体" w:hint="eastAsia"/>
          <w:bCs/>
          <w:color w:val="000000"/>
          <w:sz w:val="24"/>
        </w:rPr>
        <w:t>4</w:t>
      </w:r>
      <w:r w:rsidR="00731729" w:rsidRPr="00BE4618">
        <w:rPr>
          <w:rFonts w:ascii="宋体" w:hAnsi="宋体" w:hint="eastAsia"/>
          <w:bCs/>
          <w:color w:val="000000"/>
          <w:sz w:val="24"/>
        </w:rPr>
        <w:t>、采购需求：本项目为常州市公安局武进分局2026年专用装备采购项目，具体内容不限于采购文件及其基本技术要求范围内相应设备供货前的准备（包括现场踏勘、技术核对等）、设备（包括备品备件、专用工具）、技术资料、设计、制造、检验、包装、发货、运输、装卸至现场指定地点、安装调试、技术指导培训、质保期及维保服务和采购文件所要求的相关服务内容。</w:t>
      </w:r>
    </w:p>
    <w:p w14:paraId="5AFD8019" w14:textId="77777777" w:rsidR="00731729" w:rsidRPr="00BE4618" w:rsidRDefault="00731729" w:rsidP="00731729">
      <w:pPr>
        <w:spacing w:line="360" w:lineRule="auto"/>
        <w:ind w:firstLineChars="200" w:firstLine="480"/>
        <w:contextualSpacing/>
        <w:rPr>
          <w:rFonts w:ascii="宋体" w:hAnsi="宋体" w:hint="eastAsia"/>
          <w:bCs/>
          <w:color w:val="000000"/>
          <w:sz w:val="24"/>
        </w:rPr>
      </w:pPr>
      <w:r w:rsidRPr="00BE4618">
        <w:rPr>
          <w:rFonts w:ascii="宋体" w:hAnsi="宋体" w:hint="eastAsia"/>
          <w:bCs/>
          <w:color w:val="000000"/>
          <w:sz w:val="24"/>
        </w:rPr>
        <w:t>本项目共分二个包，采购包1：2026年专用装备采购；采购包2：视频会议终端采购。</w:t>
      </w:r>
    </w:p>
    <w:p w14:paraId="4A28249C" w14:textId="77777777" w:rsidR="009746BC" w:rsidRPr="00BE4618" w:rsidRDefault="009746BC" w:rsidP="009746BC">
      <w:pPr>
        <w:spacing w:line="360" w:lineRule="auto"/>
        <w:ind w:firstLineChars="200" w:firstLine="482"/>
        <w:contextualSpacing/>
        <w:rPr>
          <w:rFonts w:ascii="宋体" w:hAnsi="宋体" w:hint="eastAsia"/>
          <w:b/>
          <w:color w:val="000000"/>
          <w:sz w:val="24"/>
        </w:rPr>
      </w:pPr>
      <w:r w:rsidRPr="00BE4618">
        <w:rPr>
          <w:rFonts w:ascii="宋体" w:hAnsi="宋体" w:hint="eastAsia"/>
          <w:b/>
          <w:color w:val="000000"/>
          <w:sz w:val="24"/>
        </w:rPr>
        <w:t>二、</w:t>
      </w:r>
      <w:r w:rsidR="00842253" w:rsidRPr="00BE4618">
        <w:rPr>
          <w:rFonts w:ascii="宋体" w:hAnsi="宋体" w:hint="eastAsia"/>
          <w:b/>
          <w:color w:val="000000"/>
          <w:sz w:val="24"/>
        </w:rPr>
        <w:t>技术</w:t>
      </w:r>
      <w:r w:rsidRPr="00BE4618">
        <w:rPr>
          <w:rFonts w:ascii="宋体" w:hAnsi="宋体"/>
          <w:b/>
          <w:color w:val="000000"/>
          <w:sz w:val="24"/>
        </w:rPr>
        <w:t>要求</w:t>
      </w:r>
    </w:p>
    <w:p w14:paraId="0111533C" w14:textId="77777777" w:rsidR="009746BC" w:rsidRPr="00BE4618" w:rsidRDefault="009746BC" w:rsidP="009746BC">
      <w:pPr>
        <w:spacing w:line="360" w:lineRule="auto"/>
        <w:ind w:firstLineChars="200" w:firstLine="482"/>
        <w:contextualSpacing/>
        <w:rPr>
          <w:rFonts w:ascii="宋体" w:hAnsi="宋体" w:hint="eastAsia"/>
          <w:b/>
          <w:color w:val="000000"/>
          <w:sz w:val="24"/>
        </w:rPr>
      </w:pPr>
      <w:r w:rsidRPr="00BE4618">
        <w:rPr>
          <w:rFonts w:ascii="宋体" w:hAnsi="宋体" w:hint="eastAsia"/>
          <w:b/>
          <w:color w:val="000000"/>
          <w:sz w:val="24"/>
        </w:rPr>
        <w:t>（一）安装</w:t>
      </w:r>
      <w:r w:rsidRPr="00BE4618">
        <w:rPr>
          <w:rFonts w:ascii="宋体" w:hAnsi="宋体"/>
          <w:b/>
          <w:color w:val="000000"/>
          <w:sz w:val="24"/>
        </w:rPr>
        <w:t>要求</w:t>
      </w:r>
    </w:p>
    <w:p w14:paraId="10B2E11E" w14:textId="77777777" w:rsidR="009746BC" w:rsidRPr="00BE4618" w:rsidRDefault="0017221B" w:rsidP="009746BC">
      <w:pPr>
        <w:pStyle w:val="affe"/>
        <w:spacing w:line="360" w:lineRule="auto"/>
        <w:ind w:firstLine="480"/>
        <w:rPr>
          <w:rFonts w:ascii="宋体" w:hAnsi="宋体" w:cs="宋体" w:hint="eastAsia"/>
          <w:color w:val="000000"/>
          <w:sz w:val="24"/>
          <w:szCs w:val="24"/>
        </w:rPr>
      </w:pPr>
      <w:r w:rsidRPr="00BE4618">
        <w:rPr>
          <w:rFonts w:hint="eastAsia"/>
          <w:color w:val="000000"/>
          <w:sz w:val="24"/>
        </w:rPr>
        <w:t>成交</w:t>
      </w:r>
      <w:r w:rsidR="009746BC" w:rsidRPr="00BE4618">
        <w:rPr>
          <w:rFonts w:hint="eastAsia"/>
          <w:color w:val="000000"/>
          <w:sz w:val="24"/>
        </w:rPr>
        <w:t>供应商</w:t>
      </w:r>
      <w:r w:rsidR="009746BC" w:rsidRPr="00BE4618">
        <w:rPr>
          <w:rFonts w:ascii="宋体" w:hAnsi="宋体" w:cs="宋体" w:hint="eastAsia"/>
          <w:color w:val="000000"/>
          <w:sz w:val="24"/>
          <w:szCs w:val="24"/>
        </w:rPr>
        <w:t>应按项目特点制订详细的安装方案，按规范进行相应操作，并做好各种安全防范措施。对安装施工安全、质量全面负责，如因</w:t>
      </w:r>
      <w:r w:rsidRPr="00BE4618">
        <w:rPr>
          <w:rFonts w:ascii="宋体" w:hAnsi="宋体" w:cs="宋体" w:hint="eastAsia"/>
          <w:color w:val="000000"/>
          <w:sz w:val="24"/>
          <w:szCs w:val="24"/>
        </w:rPr>
        <w:t>成交</w:t>
      </w:r>
      <w:r w:rsidR="009746BC" w:rsidRPr="00BE4618">
        <w:rPr>
          <w:rFonts w:hint="eastAsia"/>
          <w:color w:val="000000"/>
          <w:sz w:val="24"/>
        </w:rPr>
        <w:t>供应商</w:t>
      </w:r>
      <w:r w:rsidR="009746BC" w:rsidRPr="00BE4618">
        <w:rPr>
          <w:rFonts w:ascii="宋体" w:hAnsi="宋体" w:cs="宋体" w:hint="eastAsia"/>
          <w:color w:val="000000"/>
          <w:sz w:val="24"/>
          <w:szCs w:val="24"/>
        </w:rPr>
        <w:t>原因造成质量、安全事故，</w:t>
      </w:r>
      <w:r w:rsidRPr="00BE4618">
        <w:rPr>
          <w:rFonts w:ascii="宋体" w:hAnsi="宋体" w:cs="宋体" w:hint="eastAsia"/>
          <w:color w:val="000000"/>
          <w:sz w:val="24"/>
          <w:szCs w:val="24"/>
        </w:rPr>
        <w:t>成交</w:t>
      </w:r>
      <w:r w:rsidR="009746BC" w:rsidRPr="00BE4618">
        <w:rPr>
          <w:rFonts w:hint="eastAsia"/>
          <w:color w:val="000000"/>
          <w:sz w:val="24"/>
        </w:rPr>
        <w:t>供应商</w:t>
      </w:r>
      <w:r w:rsidR="009746BC" w:rsidRPr="00BE4618">
        <w:rPr>
          <w:rFonts w:ascii="宋体" w:hAnsi="宋体" w:cs="宋体" w:hint="eastAsia"/>
          <w:color w:val="000000"/>
          <w:sz w:val="24"/>
          <w:szCs w:val="24"/>
        </w:rPr>
        <w:t>承担一切经济及法律责任，如导致采购人损失，</w:t>
      </w:r>
      <w:r w:rsidRPr="00BE4618">
        <w:rPr>
          <w:rFonts w:ascii="宋体" w:hAnsi="宋体" w:cs="宋体" w:hint="eastAsia"/>
          <w:color w:val="000000"/>
          <w:sz w:val="24"/>
          <w:szCs w:val="24"/>
        </w:rPr>
        <w:t>成交</w:t>
      </w:r>
      <w:r w:rsidR="009746BC" w:rsidRPr="00BE4618">
        <w:rPr>
          <w:rFonts w:hint="eastAsia"/>
          <w:color w:val="000000"/>
          <w:sz w:val="24"/>
        </w:rPr>
        <w:t>供应商</w:t>
      </w:r>
      <w:r w:rsidR="009746BC" w:rsidRPr="00BE4618">
        <w:rPr>
          <w:rFonts w:ascii="宋体" w:hAnsi="宋体" w:cs="宋体" w:hint="eastAsia"/>
          <w:color w:val="000000"/>
          <w:sz w:val="24"/>
          <w:szCs w:val="24"/>
        </w:rPr>
        <w:t>应作全额赔偿。</w:t>
      </w:r>
      <w:r w:rsidRPr="00BE4618">
        <w:rPr>
          <w:rFonts w:ascii="宋体" w:hAnsi="宋体" w:cs="宋体" w:hint="eastAsia"/>
          <w:color w:val="000000"/>
          <w:sz w:val="24"/>
          <w:szCs w:val="24"/>
        </w:rPr>
        <w:t>成交</w:t>
      </w:r>
      <w:r w:rsidR="009746BC" w:rsidRPr="00BE4618">
        <w:rPr>
          <w:rFonts w:hint="eastAsia"/>
          <w:color w:val="000000"/>
          <w:sz w:val="24"/>
        </w:rPr>
        <w:t>供应商</w:t>
      </w:r>
      <w:r w:rsidR="009746BC" w:rsidRPr="00BE4618">
        <w:rPr>
          <w:rFonts w:ascii="宋体" w:hAnsi="宋体" w:cs="宋体" w:hint="eastAsia"/>
          <w:color w:val="000000"/>
          <w:sz w:val="24"/>
          <w:szCs w:val="24"/>
        </w:rPr>
        <w:t>应无条件的接受采购人的质量监督，对采购人提出的质量问题要及时整改，整改完毕后通知采购人检查验收，合格后书面报送采购方备案。</w:t>
      </w:r>
    </w:p>
    <w:p w14:paraId="3972F7D8" w14:textId="77777777" w:rsidR="009746BC" w:rsidRPr="00BE4618" w:rsidRDefault="009746BC" w:rsidP="009746BC">
      <w:pPr>
        <w:spacing w:line="360" w:lineRule="auto"/>
        <w:ind w:firstLineChars="200" w:firstLine="482"/>
        <w:rPr>
          <w:rFonts w:ascii="宋体" w:hAnsi="宋体" w:hint="eastAsia"/>
          <w:b/>
          <w:color w:val="000000"/>
          <w:sz w:val="24"/>
        </w:rPr>
      </w:pPr>
      <w:r w:rsidRPr="00BE4618">
        <w:rPr>
          <w:rFonts w:ascii="宋体" w:hAnsi="宋体" w:hint="eastAsia"/>
          <w:b/>
          <w:color w:val="000000"/>
          <w:sz w:val="24"/>
        </w:rPr>
        <w:t>（二）供货要求</w:t>
      </w:r>
    </w:p>
    <w:p w14:paraId="0A9AE470" w14:textId="77777777" w:rsidR="009746BC" w:rsidRPr="00BE4618" w:rsidRDefault="009746BC" w:rsidP="009746BC">
      <w:pPr>
        <w:spacing w:line="360" w:lineRule="auto"/>
        <w:ind w:firstLineChars="200" w:firstLine="482"/>
        <w:rPr>
          <w:rFonts w:ascii="宋体" w:hAnsi="宋体" w:hint="eastAsia"/>
          <w:b/>
          <w:color w:val="000000"/>
          <w:sz w:val="24"/>
        </w:rPr>
      </w:pPr>
      <w:r w:rsidRPr="00BE4618">
        <w:rPr>
          <w:rFonts w:ascii="宋体" w:hAnsi="宋体" w:hint="eastAsia"/>
          <w:b/>
          <w:color w:val="000000"/>
          <w:sz w:val="24"/>
        </w:rPr>
        <w:t>1、</w:t>
      </w:r>
      <w:r w:rsidRPr="00BE4618">
        <w:rPr>
          <w:rFonts w:ascii="宋体" w:hAnsi="宋体"/>
          <w:b/>
          <w:color w:val="000000"/>
          <w:sz w:val="24"/>
        </w:rPr>
        <w:t>货物标准：提供的所有货物必须符合国家规范及相关部门、行业颁发的现行有关规程规范要求。</w:t>
      </w:r>
    </w:p>
    <w:p w14:paraId="733A5914" w14:textId="77777777" w:rsidR="009746BC" w:rsidRPr="00BE4618" w:rsidRDefault="009746BC" w:rsidP="009746BC">
      <w:pPr>
        <w:tabs>
          <w:tab w:val="left" w:pos="3240"/>
          <w:tab w:val="left" w:pos="3420"/>
        </w:tabs>
        <w:spacing w:line="360" w:lineRule="auto"/>
        <w:ind w:firstLineChars="200" w:firstLine="480"/>
        <w:jc w:val="left"/>
        <w:rPr>
          <w:rFonts w:ascii="宋体" w:hAnsi="宋体" w:cs="宋体" w:hint="eastAsia"/>
          <w:color w:val="000000"/>
          <w:sz w:val="24"/>
        </w:rPr>
      </w:pPr>
      <w:r w:rsidRPr="00BE4618">
        <w:rPr>
          <w:rFonts w:ascii="宋体" w:hAnsi="宋体" w:cs="宋体" w:hint="eastAsia"/>
          <w:color w:val="000000"/>
          <w:sz w:val="24"/>
        </w:rPr>
        <w:t>2、供应商应保证所供货物的安全性、可靠性、先进性、经济性和实用性，并为全新、未使用过的原装合格正品，完全符合</w:t>
      </w:r>
      <w:r w:rsidR="009E20AB" w:rsidRPr="00BE4618">
        <w:rPr>
          <w:rFonts w:ascii="宋体" w:hAnsi="宋体" w:cs="宋体" w:hint="eastAsia"/>
          <w:color w:val="000000"/>
          <w:sz w:val="24"/>
        </w:rPr>
        <w:t>采购</w:t>
      </w:r>
      <w:r w:rsidRPr="00BE4618">
        <w:rPr>
          <w:rFonts w:ascii="宋体" w:hAnsi="宋体" w:cs="宋体" w:hint="eastAsia"/>
          <w:color w:val="000000"/>
          <w:sz w:val="24"/>
        </w:rPr>
        <w:t>文件规定的质量、规格和性能的要求，达到中国最新版的法律、法规或行业规定的相关标准、规范的要求，符合项目所在地政府有关特殊要求，同时满足采购人使用要求，保证能通过采购人的质量验收等各类验收。</w:t>
      </w:r>
    </w:p>
    <w:p w14:paraId="20783D8B" w14:textId="77777777" w:rsidR="009746BC" w:rsidRPr="00BE4618" w:rsidRDefault="009746BC" w:rsidP="009746BC">
      <w:pPr>
        <w:tabs>
          <w:tab w:val="left" w:pos="3240"/>
          <w:tab w:val="left" w:pos="3420"/>
        </w:tabs>
        <w:spacing w:line="360" w:lineRule="auto"/>
        <w:ind w:firstLineChars="200" w:firstLine="480"/>
        <w:jc w:val="left"/>
        <w:rPr>
          <w:rFonts w:ascii="宋体" w:hAnsi="宋体" w:cs="宋体" w:hint="eastAsia"/>
          <w:color w:val="000000"/>
          <w:sz w:val="24"/>
        </w:rPr>
      </w:pPr>
      <w:r w:rsidRPr="00BE4618">
        <w:rPr>
          <w:rFonts w:ascii="宋体" w:hAnsi="宋体" w:cs="宋体" w:hint="eastAsia"/>
          <w:color w:val="000000"/>
          <w:sz w:val="24"/>
        </w:rPr>
        <w:lastRenderedPageBreak/>
        <w:t>3、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p>
    <w:p w14:paraId="3FDDB8EA" w14:textId="77777777" w:rsidR="009746BC" w:rsidRPr="00BE4618" w:rsidRDefault="009746BC" w:rsidP="0017221B">
      <w:pPr>
        <w:spacing w:line="360" w:lineRule="auto"/>
        <w:ind w:firstLineChars="200" w:firstLine="482"/>
        <w:rPr>
          <w:rFonts w:ascii="宋体" w:hAnsi="宋体" w:hint="eastAsia"/>
          <w:b/>
          <w:color w:val="000000"/>
          <w:sz w:val="24"/>
        </w:rPr>
      </w:pPr>
      <w:r w:rsidRPr="00BE4618">
        <w:rPr>
          <w:rFonts w:ascii="宋体" w:hAnsi="宋体" w:hint="eastAsia"/>
          <w:b/>
          <w:color w:val="000000"/>
          <w:sz w:val="24"/>
        </w:rPr>
        <w:t>（三）培训要求</w:t>
      </w:r>
    </w:p>
    <w:p w14:paraId="380BC46C" w14:textId="77777777" w:rsidR="009746BC" w:rsidRPr="00BE4618" w:rsidRDefault="009746BC" w:rsidP="00842253">
      <w:pPr>
        <w:tabs>
          <w:tab w:val="left" w:pos="3240"/>
          <w:tab w:val="left" w:pos="3420"/>
        </w:tabs>
        <w:spacing w:line="360" w:lineRule="auto"/>
        <w:ind w:firstLineChars="200" w:firstLine="480"/>
        <w:jc w:val="left"/>
        <w:rPr>
          <w:rFonts w:ascii="宋体" w:hAnsi="宋体" w:cs="宋体" w:hint="eastAsia"/>
          <w:bCs/>
          <w:color w:val="000000"/>
          <w:sz w:val="24"/>
          <w:lang w:bidi="ar"/>
        </w:rPr>
      </w:pPr>
      <w:r w:rsidRPr="00BE4618">
        <w:rPr>
          <w:rFonts w:ascii="宋体" w:hAnsi="宋体" w:cs="宋体" w:hint="eastAsia"/>
          <w:bCs/>
          <w:color w:val="000000"/>
          <w:sz w:val="24"/>
          <w:lang w:bidi="ar"/>
        </w:rPr>
        <w:t>1、在采购人指定地点提供对使用人员和管理人员的技术培训，培训内容主要包括设备的操作流程、使用以及维护操作，对一般性的故障问题可以自主解决，可以独立进行管理、运行、处理及日常测试维护等工作</w:t>
      </w:r>
      <w:r w:rsidR="0017221B" w:rsidRPr="00BE4618">
        <w:rPr>
          <w:rFonts w:ascii="宋体" w:hAnsi="宋体" w:cs="宋体" w:hint="eastAsia"/>
          <w:bCs/>
          <w:color w:val="000000"/>
          <w:sz w:val="24"/>
          <w:lang w:bidi="ar"/>
        </w:rPr>
        <w:t>。</w:t>
      </w:r>
    </w:p>
    <w:p w14:paraId="367B2DCA" w14:textId="77777777" w:rsidR="00DE6AD0" w:rsidRPr="00BE4618" w:rsidRDefault="009746BC" w:rsidP="00DE6AD0">
      <w:pPr>
        <w:spacing w:line="360" w:lineRule="auto"/>
        <w:ind w:firstLineChars="200" w:firstLine="482"/>
        <w:contextualSpacing/>
        <w:rPr>
          <w:rFonts w:ascii="宋体" w:hAnsi="宋体" w:hint="eastAsia"/>
          <w:b/>
          <w:color w:val="000000"/>
          <w:sz w:val="24"/>
        </w:rPr>
      </w:pPr>
      <w:r w:rsidRPr="00BE4618">
        <w:rPr>
          <w:rFonts w:ascii="宋体" w:hAnsi="宋体" w:hint="eastAsia"/>
          <w:b/>
          <w:color w:val="000000"/>
          <w:sz w:val="24"/>
        </w:rPr>
        <w:t>三</w:t>
      </w:r>
      <w:r w:rsidR="00DE6AD0" w:rsidRPr="00BE4618">
        <w:rPr>
          <w:rFonts w:ascii="宋体" w:hAnsi="宋体" w:hint="eastAsia"/>
          <w:b/>
          <w:color w:val="000000"/>
          <w:sz w:val="24"/>
        </w:rPr>
        <w:t>、</w:t>
      </w:r>
      <w:r w:rsidR="00DE6AD0" w:rsidRPr="00BE4618">
        <w:rPr>
          <w:rFonts w:ascii="宋体" w:hAnsi="宋体"/>
          <w:b/>
          <w:color w:val="000000"/>
          <w:sz w:val="24"/>
        </w:rPr>
        <w:t>商务要求</w:t>
      </w:r>
    </w:p>
    <w:p w14:paraId="2E986DF5" w14:textId="77777777" w:rsidR="00DE6AD0" w:rsidRPr="00BE4618" w:rsidRDefault="00DE6AD0" w:rsidP="00DE6AD0">
      <w:pPr>
        <w:spacing w:line="360" w:lineRule="auto"/>
        <w:ind w:firstLineChars="200" w:firstLine="482"/>
        <w:contextualSpacing/>
        <w:rPr>
          <w:rFonts w:ascii="宋体" w:hAnsi="宋体" w:hint="eastAsia"/>
          <w:color w:val="000000"/>
          <w:sz w:val="24"/>
        </w:rPr>
      </w:pPr>
      <w:r w:rsidRPr="00BE4618">
        <w:rPr>
          <w:rFonts w:ascii="宋体" w:hAnsi="宋体" w:hint="eastAsia"/>
          <w:b/>
          <w:bCs/>
          <w:color w:val="000000"/>
          <w:sz w:val="24"/>
        </w:rPr>
        <w:t>（一）</w:t>
      </w:r>
      <w:r w:rsidRPr="00BE4618">
        <w:rPr>
          <w:rFonts w:ascii="宋体" w:hAnsi="宋体"/>
          <w:b/>
          <w:bCs/>
          <w:color w:val="000000"/>
          <w:sz w:val="24"/>
        </w:rPr>
        <w:t>交付（实施）的时间（期限）和地点（范围）</w:t>
      </w:r>
    </w:p>
    <w:p w14:paraId="28BF2619" w14:textId="77777777" w:rsidR="00DE6AD0" w:rsidRPr="00BE4618" w:rsidRDefault="00DE6AD0" w:rsidP="00DE6AD0">
      <w:pPr>
        <w:spacing w:line="360" w:lineRule="auto"/>
        <w:ind w:firstLineChars="200" w:firstLine="480"/>
        <w:contextualSpacing/>
        <w:rPr>
          <w:rFonts w:ascii="宋体" w:hAnsi="宋体" w:hint="eastAsia"/>
          <w:bCs/>
          <w:color w:val="000000"/>
          <w:sz w:val="24"/>
        </w:rPr>
      </w:pPr>
      <w:r w:rsidRPr="00BE4618">
        <w:rPr>
          <w:rFonts w:ascii="宋体" w:hAnsi="宋体" w:hint="eastAsia"/>
          <w:bCs/>
          <w:color w:val="000000"/>
          <w:sz w:val="24"/>
        </w:rPr>
        <w:t>1、交货日期：</w:t>
      </w:r>
      <w:r w:rsidRPr="00BE4618">
        <w:rPr>
          <w:rFonts w:ascii="宋体" w:hAnsi="宋体"/>
          <w:bCs/>
          <w:color w:val="000000"/>
          <w:sz w:val="24"/>
        </w:rPr>
        <w:t>合同签订之日起</w:t>
      </w:r>
      <w:r w:rsidR="00ED7F0F" w:rsidRPr="00BE4618">
        <w:rPr>
          <w:rFonts w:ascii="宋体" w:hAnsi="宋体" w:hint="eastAsia"/>
          <w:bCs/>
          <w:color w:val="000000"/>
          <w:sz w:val="24"/>
        </w:rPr>
        <w:t>90</w:t>
      </w:r>
      <w:r w:rsidRPr="00BE4618">
        <w:rPr>
          <w:rFonts w:ascii="宋体" w:hAnsi="宋体"/>
          <w:bCs/>
          <w:color w:val="000000"/>
          <w:sz w:val="24"/>
        </w:rPr>
        <w:t>日历天内完成所有设备的采购（制造）、供货、安装并调试完成。</w:t>
      </w:r>
    </w:p>
    <w:p w14:paraId="48255B9B" w14:textId="77777777" w:rsidR="009746BC" w:rsidRPr="00BE4618" w:rsidRDefault="00DE6AD0" w:rsidP="009746BC">
      <w:pPr>
        <w:spacing w:line="360" w:lineRule="auto"/>
        <w:ind w:firstLineChars="200" w:firstLine="480"/>
        <w:contextualSpacing/>
        <w:rPr>
          <w:color w:val="000000"/>
          <w:sz w:val="24"/>
        </w:rPr>
      </w:pPr>
      <w:r w:rsidRPr="00BE4618">
        <w:rPr>
          <w:rFonts w:ascii="宋体" w:hAnsi="宋体" w:hint="eastAsia"/>
          <w:bCs/>
          <w:color w:val="000000"/>
          <w:sz w:val="24"/>
        </w:rPr>
        <w:t>2、交货地点：</w:t>
      </w:r>
      <w:r w:rsidRPr="00BE4618">
        <w:rPr>
          <w:rFonts w:hint="eastAsia"/>
          <w:color w:val="000000"/>
          <w:sz w:val="24"/>
        </w:rPr>
        <w:t>采购人指定地点。</w:t>
      </w:r>
    </w:p>
    <w:p w14:paraId="5C3830EF" w14:textId="77777777" w:rsidR="00DE6AD0" w:rsidRPr="00BE4618" w:rsidRDefault="00DE6AD0" w:rsidP="00DE6AD0">
      <w:pPr>
        <w:spacing w:line="341" w:lineRule="auto"/>
        <w:ind w:firstLine="480"/>
        <w:rPr>
          <w:rFonts w:ascii="宋体" w:hAnsi="宋体" w:hint="eastAsia"/>
          <w:bCs/>
          <w:color w:val="000000"/>
          <w:sz w:val="24"/>
        </w:rPr>
      </w:pPr>
      <w:r w:rsidRPr="00BE4618">
        <w:rPr>
          <w:rFonts w:ascii="宋体" w:hAnsi="宋体" w:hint="eastAsia"/>
          <w:b/>
          <w:bCs/>
          <w:color w:val="000000"/>
          <w:sz w:val="24"/>
        </w:rPr>
        <w:t>（二）验收要求：</w:t>
      </w:r>
      <w:r w:rsidRPr="00BE4618">
        <w:rPr>
          <w:rFonts w:ascii="宋体" w:hAnsi="宋体" w:hint="eastAsia"/>
          <w:bCs/>
          <w:color w:val="000000"/>
          <w:sz w:val="24"/>
        </w:rPr>
        <w:t>采购人相关部门人员组织统一验收</w:t>
      </w:r>
      <w:r w:rsidR="00AA6145" w:rsidRPr="00BE4618">
        <w:rPr>
          <w:rFonts w:ascii="宋体" w:hAnsi="宋体" w:hint="eastAsia"/>
          <w:bCs/>
          <w:color w:val="000000"/>
          <w:sz w:val="24"/>
        </w:rPr>
        <w:t>成交</w:t>
      </w:r>
      <w:r w:rsidR="002C57F2" w:rsidRPr="00BE4618">
        <w:rPr>
          <w:rFonts w:hint="eastAsia"/>
          <w:color w:val="000000"/>
          <w:sz w:val="24"/>
        </w:rPr>
        <w:t>供应商</w:t>
      </w:r>
      <w:r w:rsidRPr="00BE4618">
        <w:rPr>
          <w:rFonts w:ascii="宋体" w:hAnsi="宋体" w:hint="eastAsia"/>
          <w:bCs/>
          <w:color w:val="000000"/>
          <w:sz w:val="24"/>
        </w:rPr>
        <w:t>所投产品须经过采购人检验认可后，方可签署验收报告，具体事项如下：</w:t>
      </w:r>
    </w:p>
    <w:p w14:paraId="72BA22AE" w14:textId="77777777" w:rsidR="00DE6AD0" w:rsidRPr="00BE4618" w:rsidRDefault="00DE6AD0" w:rsidP="00DE6AD0">
      <w:pPr>
        <w:spacing w:line="341" w:lineRule="auto"/>
        <w:ind w:firstLine="480"/>
        <w:rPr>
          <w:rFonts w:ascii="宋体" w:hAnsi="宋体" w:hint="eastAsia"/>
          <w:bCs/>
          <w:color w:val="000000"/>
          <w:sz w:val="24"/>
        </w:rPr>
      </w:pPr>
      <w:r w:rsidRPr="00BE4618">
        <w:rPr>
          <w:rFonts w:ascii="宋体" w:hAnsi="宋体" w:hint="eastAsia"/>
          <w:bCs/>
          <w:color w:val="000000"/>
          <w:sz w:val="24"/>
        </w:rPr>
        <w:t>1、</w:t>
      </w:r>
      <w:r w:rsidR="00842253" w:rsidRPr="00BE4618">
        <w:rPr>
          <w:rFonts w:hint="eastAsia"/>
          <w:color w:val="000000"/>
          <w:sz w:val="24"/>
        </w:rPr>
        <w:t>成交</w:t>
      </w:r>
      <w:r w:rsidR="002C57F2" w:rsidRPr="00BE4618">
        <w:rPr>
          <w:rFonts w:hint="eastAsia"/>
          <w:color w:val="000000"/>
          <w:sz w:val="24"/>
        </w:rPr>
        <w:t>供应商</w:t>
      </w:r>
      <w:r w:rsidRPr="00BE4618">
        <w:rPr>
          <w:rFonts w:ascii="宋体" w:hAnsi="宋体" w:hint="eastAsia"/>
          <w:bCs/>
          <w:color w:val="000000"/>
          <w:sz w:val="24"/>
        </w:rPr>
        <w:t>须与采购人共同完成货物验收工作；</w:t>
      </w:r>
    </w:p>
    <w:p w14:paraId="69D14F97" w14:textId="77777777" w:rsidR="00DE6AD0" w:rsidRPr="00BE4618" w:rsidRDefault="00DE6AD0" w:rsidP="00DE6AD0">
      <w:pPr>
        <w:spacing w:line="341" w:lineRule="auto"/>
        <w:ind w:firstLine="480"/>
        <w:rPr>
          <w:rFonts w:ascii="宋体" w:hAnsi="宋体" w:hint="eastAsia"/>
          <w:bCs/>
          <w:color w:val="000000"/>
          <w:sz w:val="24"/>
        </w:rPr>
      </w:pPr>
      <w:r w:rsidRPr="00BE4618">
        <w:rPr>
          <w:rFonts w:ascii="宋体" w:hAnsi="宋体" w:hint="eastAsia"/>
          <w:bCs/>
          <w:color w:val="000000"/>
          <w:sz w:val="24"/>
        </w:rPr>
        <w:t>2、检验须以</w:t>
      </w:r>
      <w:r w:rsidR="00842253" w:rsidRPr="00BE4618">
        <w:rPr>
          <w:rFonts w:hint="eastAsia"/>
          <w:color w:val="000000"/>
          <w:sz w:val="24"/>
        </w:rPr>
        <w:t>成交</w:t>
      </w:r>
      <w:r w:rsidR="002C57F2" w:rsidRPr="00BE4618">
        <w:rPr>
          <w:rFonts w:hint="eastAsia"/>
          <w:color w:val="000000"/>
          <w:sz w:val="24"/>
        </w:rPr>
        <w:t>供应商</w:t>
      </w:r>
      <w:r w:rsidRPr="00BE4618">
        <w:rPr>
          <w:rFonts w:ascii="宋体" w:hAnsi="宋体" w:hint="eastAsia"/>
          <w:bCs/>
          <w:color w:val="000000"/>
          <w:sz w:val="24"/>
        </w:rPr>
        <w:t>对技术投标的承诺为标准；</w:t>
      </w:r>
    </w:p>
    <w:p w14:paraId="1DE740BB" w14:textId="77777777" w:rsidR="00DE6AD0" w:rsidRPr="00BE4618" w:rsidRDefault="00DE6AD0" w:rsidP="00DE6AD0">
      <w:pPr>
        <w:spacing w:line="360" w:lineRule="auto"/>
        <w:ind w:firstLineChars="200" w:firstLine="482"/>
        <w:contextualSpacing/>
        <w:rPr>
          <w:rFonts w:ascii="宋体" w:hAnsi="宋体" w:hint="eastAsia"/>
          <w:b/>
          <w:color w:val="000000"/>
          <w:sz w:val="24"/>
        </w:rPr>
      </w:pPr>
      <w:r w:rsidRPr="00BE4618">
        <w:rPr>
          <w:rFonts w:ascii="宋体" w:hAnsi="宋体" w:hint="eastAsia"/>
          <w:b/>
          <w:color w:val="000000"/>
          <w:sz w:val="24"/>
        </w:rPr>
        <w:t>（三）</w:t>
      </w:r>
      <w:r w:rsidRPr="00BE4618">
        <w:rPr>
          <w:rFonts w:ascii="宋体" w:hAnsi="宋体"/>
          <w:b/>
          <w:color w:val="000000"/>
          <w:sz w:val="24"/>
        </w:rPr>
        <w:t>付款</w:t>
      </w:r>
      <w:r w:rsidRPr="00BE4618">
        <w:rPr>
          <w:rFonts w:ascii="宋体" w:hAnsi="宋体" w:hint="eastAsia"/>
          <w:b/>
          <w:color w:val="000000"/>
          <w:sz w:val="24"/>
        </w:rPr>
        <w:t>方式</w:t>
      </w:r>
    </w:p>
    <w:p w14:paraId="4BAAF67D" w14:textId="77777777" w:rsidR="00CE1553" w:rsidRPr="00BE4618" w:rsidRDefault="00CE1553" w:rsidP="00CE1553">
      <w:pPr>
        <w:spacing w:line="360" w:lineRule="auto"/>
        <w:ind w:firstLineChars="200" w:firstLine="480"/>
        <w:contextualSpacing/>
        <w:rPr>
          <w:rFonts w:ascii="宋体" w:hAnsi="宋体" w:hint="eastAsia"/>
          <w:bCs/>
          <w:color w:val="000000"/>
          <w:sz w:val="24"/>
        </w:rPr>
      </w:pPr>
      <w:r w:rsidRPr="00BE4618">
        <w:rPr>
          <w:rFonts w:ascii="宋体" w:hAnsi="宋体" w:hint="eastAsia"/>
          <w:bCs/>
          <w:color w:val="000000"/>
          <w:sz w:val="24"/>
        </w:rPr>
        <w:t>付款方式：</w:t>
      </w:r>
      <w:r w:rsidRPr="00BE4618">
        <w:rPr>
          <w:rFonts w:ascii="宋体" w:hAnsi="宋体"/>
          <w:bCs/>
          <w:color w:val="000000"/>
          <w:sz w:val="24"/>
        </w:rPr>
        <w:t>本项目无预付款，经采购人验收合格后一年内一次性付全款。</w:t>
      </w:r>
    </w:p>
    <w:p w14:paraId="78BEE7DB" w14:textId="77777777" w:rsidR="00DE6AD0" w:rsidRPr="00BE4618" w:rsidRDefault="00DE6AD0" w:rsidP="00DE6AD0">
      <w:pPr>
        <w:spacing w:line="360" w:lineRule="auto"/>
        <w:ind w:firstLineChars="200" w:firstLine="482"/>
        <w:contextualSpacing/>
        <w:rPr>
          <w:rFonts w:ascii="宋体" w:hAnsi="宋体" w:hint="eastAsia"/>
          <w:b/>
          <w:color w:val="000000"/>
          <w:sz w:val="24"/>
        </w:rPr>
      </w:pPr>
      <w:r w:rsidRPr="00BE4618">
        <w:rPr>
          <w:rFonts w:ascii="宋体" w:hAnsi="宋体" w:hint="eastAsia"/>
          <w:b/>
          <w:color w:val="000000"/>
          <w:sz w:val="24"/>
        </w:rPr>
        <w:t>（</w:t>
      </w:r>
      <w:r w:rsidR="00525F86" w:rsidRPr="00BE4618">
        <w:rPr>
          <w:rFonts w:ascii="宋体" w:hAnsi="宋体" w:hint="eastAsia"/>
          <w:b/>
          <w:color w:val="000000"/>
          <w:sz w:val="24"/>
        </w:rPr>
        <w:t>四</w:t>
      </w:r>
      <w:r w:rsidRPr="00BE4618">
        <w:rPr>
          <w:rFonts w:ascii="宋体" w:hAnsi="宋体" w:hint="eastAsia"/>
          <w:b/>
          <w:color w:val="000000"/>
          <w:sz w:val="24"/>
        </w:rPr>
        <w:t>）质保期</w:t>
      </w:r>
      <w:r w:rsidRPr="00BE4618">
        <w:rPr>
          <w:rFonts w:ascii="宋体" w:hAnsi="宋体" w:hint="eastAsia"/>
          <w:b/>
          <w:bCs/>
          <w:color w:val="000000"/>
          <w:sz w:val="24"/>
        </w:rPr>
        <w:t>及售后服务</w:t>
      </w:r>
    </w:p>
    <w:p w14:paraId="4ED1C394" w14:textId="77777777" w:rsidR="00DE6AD0" w:rsidRPr="00BE4618" w:rsidRDefault="00DE6AD0" w:rsidP="00DE6AD0">
      <w:pPr>
        <w:spacing w:line="360" w:lineRule="auto"/>
        <w:ind w:firstLineChars="200" w:firstLine="482"/>
        <w:contextualSpacing/>
        <w:rPr>
          <w:rFonts w:ascii="宋体" w:hAnsi="宋体" w:cs="宋体" w:hint="eastAsia"/>
          <w:color w:val="000000"/>
          <w:sz w:val="24"/>
        </w:rPr>
      </w:pPr>
      <w:r w:rsidRPr="00BE4618">
        <w:rPr>
          <w:rFonts w:ascii="宋体" w:hAnsi="宋体" w:cs="宋体" w:hint="eastAsia"/>
          <w:b/>
          <w:bCs/>
          <w:color w:val="000000"/>
          <w:sz w:val="24"/>
        </w:rPr>
        <w:t>1、质保期：叁年；其中：</w:t>
      </w:r>
      <w:r w:rsidRPr="00BE4618">
        <w:rPr>
          <w:rFonts w:ascii="宋体" w:hAnsi="宋体" w:cs="宋体"/>
          <w:b/>
          <w:bCs/>
          <w:color w:val="000000"/>
          <w:sz w:val="24"/>
        </w:rPr>
        <w:t>便携式移动储能电源</w:t>
      </w:r>
      <w:r w:rsidR="001465AD" w:rsidRPr="00BE4618">
        <w:rPr>
          <w:rFonts w:ascii="宋体" w:hAnsi="宋体" w:cs="宋体" w:hint="eastAsia"/>
          <w:b/>
          <w:bCs/>
          <w:color w:val="000000"/>
          <w:sz w:val="24"/>
        </w:rPr>
        <w:t>、</w:t>
      </w:r>
      <w:r w:rsidR="001465AD" w:rsidRPr="00BE4618">
        <w:rPr>
          <w:rFonts w:ascii="宋体" w:hAnsi="宋体" w:cs="宋体"/>
          <w:b/>
          <w:bCs/>
          <w:color w:val="000000"/>
          <w:sz w:val="24"/>
        </w:rPr>
        <w:t>移动视频终端（枪机）</w:t>
      </w:r>
      <w:r w:rsidR="001465AD" w:rsidRPr="00BE4618">
        <w:rPr>
          <w:rFonts w:ascii="宋体" w:hAnsi="宋体" w:cs="宋体" w:hint="eastAsia"/>
          <w:b/>
          <w:bCs/>
          <w:color w:val="000000"/>
          <w:sz w:val="24"/>
        </w:rPr>
        <w:t>、</w:t>
      </w:r>
      <w:r w:rsidR="001465AD" w:rsidRPr="00BE4618">
        <w:rPr>
          <w:rFonts w:ascii="宋体" w:hAnsi="宋体" w:cs="宋体"/>
          <w:b/>
          <w:bCs/>
          <w:color w:val="000000"/>
          <w:sz w:val="24"/>
        </w:rPr>
        <w:t>移动视频终端（球机）</w:t>
      </w:r>
      <w:r w:rsidR="005A14F4" w:rsidRPr="00BE4618">
        <w:rPr>
          <w:rFonts w:ascii="宋体" w:hAnsi="宋体" w:cs="宋体" w:hint="eastAsia"/>
          <w:b/>
          <w:bCs/>
          <w:color w:val="000000"/>
          <w:sz w:val="24"/>
        </w:rPr>
        <w:t>质</w:t>
      </w:r>
      <w:r w:rsidRPr="00BE4618">
        <w:rPr>
          <w:rFonts w:ascii="宋体" w:hAnsi="宋体" w:cs="宋体"/>
          <w:b/>
          <w:bCs/>
          <w:color w:val="000000"/>
          <w:sz w:val="24"/>
        </w:rPr>
        <w:t>保期为伍年</w:t>
      </w:r>
      <w:r w:rsidRPr="00BE4618">
        <w:rPr>
          <w:rFonts w:ascii="宋体" w:hAnsi="宋体" w:cs="宋体" w:hint="eastAsia"/>
          <w:b/>
          <w:bCs/>
          <w:color w:val="000000"/>
          <w:sz w:val="24"/>
        </w:rPr>
        <w:t>。</w:t>
      </w:r>
      <w:r w:rsidRPr="00BE4618">
        <w:rPr>
          <w:rFonts w:ascii="宋体" w:hAnsi="宋体" w:cs="宋体" w:hint="eastAsia"/>
          <w:color w:val="000000"/>
          <w:sz w:val="24"/>
        </w:rPr>
        <w:t>自货物安装并验收合格、正式交付使用之日起计算。质保期内的日常维护及保养工作免费。</w:t>
      </w:r>
      <w:r w:rsidR="0069720A" w:rsidRPr="00BE4618">
        <w:rPr>
          <w:rFonts w:hint="eastAsia"/>
          <w:color w:val="000000"/>
          <w:sz w:val="24"/>
        </w:rPr>
        <w:t>成交</w:t>
      </w:r>
      <w:r w:rsidR="002C57F2" w:rsidRPr="00BE4618">
        <w:rPr>
          <w:rFonts w:hint="eastAsia"/>
          <w:color w:val="000000"/>
          <w:sz w:val="24"/>
        </w:rPr>
        <w:t>供应商</w:t>
      </w:r>
      <w:r w:rsidRPr="00BE4618">
        <w:rPr>
          <w:rFonts w:ascii="宋体" w:hAnsi="宋体" w:cs="宋体" w:hint="eastAsia"/>
          <w:color w:val="000000"/>
          <w:sz w:val="24"/>
        </w:rPr>
        <w:t>须委派指定的技术人员定期进行维护保养。</w:t>
      </w:r>
    </w:p>
    <w:p w14:paraId="6048EAE4" w14:textId="77777777" w:rsidR="00DE6AD0" w:rsidRPr="00BE4618" w:rsidRDefault="00DE6AD0" w:rsidP="00DE6AD0">
      <w:pPr>
        <w:spacing w:line="360" w:lineRule="auto"/>
        <w:ind w:firstLineChars="200" w:firstLine="480"/>
        <w:contextualSpacing/>
        <w:rPr>
          <w:rFonts w:ascii="宋体" w:hAnsi="宋体" w:cs="宋体" w:hint="eastAsia"/>
          <w:color w:val="000000"/>
          <w:sz w:val="24"/>
        </w:rPr>
      </w:pPr>
      <w:r w:rsidRPr="00BE4618">
        <w:rPr>
          <w:rFonts w:ascii="宋体" w:hAnsi="宋体" w:cs="宋体" w:hint="eastAsia"/>
          <w:color w:val="000000"/>
          <w:sz w:val="24"/>
        </w:rPr>
        <w:t>2、售后服务</w:t>
      </w:r>
    </w:p>
    <w:p w14:paraId="68681CC5" w14:textId="77777777" w:rsidR="00DE6AD0" w:rsidRPr="00BE4618" w:rsidRDefault="00DE6AD0" w:rsidP="00DE6AD0">
      <w:pPr>
        <w:pStyle w:val="affff8"/>
        <w:adjustRightInd w:val="0"/>
        <w:snapToGrid w:val="0"/>
        <w:spacing w:line="360" w:lineRule="auto"/>
        <w:ind w:left="0" w:firstLineChars="200" w:firstLine="480"/>
        <w:jc w:val="left"/>
        <w:rPr>
          <w:rFonts w:ascii="宋体" w:hAnsi="宋体" w:cs="宋体" w:hint="eastAsia"/>
          <w:color w:val="000000"/>
          <w:sz w:val="24"/>
        </w:rPr>
      </w:pPr>
      <w:r w:rsidRPr="00BE4618">
        <w:rPr>
          <w:rFonts w:ascii="宋体" w:hAnsi="宋体" w:cs="宋体" w:hint="eastAsia"/>
          <w:color w:val="000000"/>
          <w:sz w:val="24"/>
        </w:rPr>
        <w:t>所有货物在使用期限内由于其本身的缺陷或质量问题造成的任何故障或损坏，不管是否在质保期内，</w:t>
      </w:r>
      <w:r w:rsidR="0069720A" w:rsidRPr="00BE4618">
        <w:rPr>
          <w:rFonts w:hint="eastAsia"/>
          <w:color w:val="000000"/>
          <w:sz w:val="24"/>
        </w:rPr>
        <w:t>成交</w:t>
      </w:r>
      <w:r w:rsidR="002C57F2" w:rsidRPr="00BE4618">
        <w:rPr>
          <w:rFonts w:hint="eastAsia"/>
          <w:color w:val="000000"/>
          <w:sz w:val="24"/>
        </w:rPr>
        <w:t>供应商</w:t>
      </w:r>
      <w:r w:rsidRPr="00BE4618">
        <w:rPr>
          <w:rFonts w:ascii="宋体" w:hAnsi="宋体" w:cs="宋体" w:hint="eastAsia"/>
          <w:color w:val="000000"/>
          <w:sz w:val="24"/>
        </w:rPr>
        <w:t>必须及时维修或更换，一切费用由</w:t>
      </w:r>
      <w:r w:rsidR="0069720A" w:rsidRPr="00BE4618">
        <w:rPr>
          <w:rFonts w:hint="eastAsia"/>
          <w:color w:val="000000"/>
          <w:sz w:val="24"/>
        </w:rPr>
        <w:t>成交</w:t>
      </w:r>
      <w:r w:rsidR="002C57F2" w:rsidRPr="00BE4618">
        <w:rPr>
          <w:rFonts w:hint="eastAsia"/>
          <w:color w:val="000000"/>
          <w:sz w:val="24"/>
        </w:rPr>
        <w:t>供应商</w:t>
      </w:r>
      <w:r w:rsidRPr="00BE4618">
        <w:rPr>
          <w:rFonts w:ascii="宋体" w:hAnsi="宋体" w:cs="宋体" w:hint="eastAsia"/>
          <w:color w:val="000000"/>
          <w:sz w:val="24"/>
        </w:rPr>
        <w:t>承担。如果发生问题并且收到报告，</w:t>
      </w:r>
      <w:r w:rsidR="0069720A" w:rsidRPr="00BE4618">
        <w:rPr>
          <w:rFonts w:hint="eastAsia"/>
          <w:color w:val="000000"/>
          <w:sz w:val="24"/>
        </w:rPr>
        <w:t>成交</w:t>
      </w:r>
      <w:r w:rsidR="002C57F2" w:rsidRPr="00BE4618">
        <w:rPr>
          <w:rFonts w:hint="eastAsia"/>
          <w:color w:val="000000"/>
          <w:sz w:val="24"/>
        </w:rPr>
        <w:t>供应商</w:t>
      </w:r>
      <w:r w:rsidRPr="00BE4618">
        <w:rPr>
          <w:rFonts w:ascii="宋体" w:hAnsi="宋体" w:cs="宋体" w:hint="eastAsia"/>
          <w:color w:val="000000"/>
          <w:sz w:val="24"/>
        </w:rPr>
        <w:t>应当在2小时内予以响应。在接到报修通知后24小时内到现场服务并连续进行，直至故障排除完全恢复正常使用为止。无特殊情况下，所有维修要求必须在48小时内完全得到解</w:t>
      </w:r>
      <w:r w:rsidRPr="00BE4618">
        <w:rPr>
          <w:rFonts w:ascii="宋体" w:hAnsi="宋体" w:cs="宋体" w:hint="eastAsia"/>
          <w:color w:val="000000"/>
          <w:sz w:val="24"/>
        </w:rPr>
        <w:lastRenderedPageBreak/>
        <w:t>决。维修机构必须备有足够的备品备件，以满足采购人对维修的要求。质保期内应免费提供，在免费质保期满后三年内价格不变。</w:t>
      </w:r>
    </w:p>
    <w:p w14:paraId="7D2499A3" w14:textId="77777777" w:rsidR="00DE6AD0" w:rsidRPr="00BE4618" w:rsidRDefault="0069720A" w:rsidP="00DE6AD0">
      <w:pPr>
        <w:pStyle w:val="affff8"/>
        <w:adjustRightInd w:val="0"/>
        <w:snapToGrid w:val="0"/>
        <w:spacing w:line="360" w:lineRule="auto"/>
        <w:ind w:left="0" w:firstLineChars="200" w:firstLine="480"/>
        <w:jc w:val="left"/>
        <w:rPr>
          <w:rFonts w:ascii="宋体" w:hAnsi="宋体" w:cs="宋体" w:hint="eastAsia"/>
          <w:color w:val="000000"/>
          <w:sz w:val="24"/>
        </w:rPr>
      </w:pPr>
      <w:r w:rsidRPr="00BE4618">
        <w:rPr>
          <w:rFonts w:hint="eastAsia"/>
          <w:color w:val="000000"/>
          <w:sz w:val="24"/>
        </w:rPr>
        <w:t>成交</w:t>
      </w:r>
      <w:r w:rsidR="002C57F2" w:rsidRPr="00BE4618">
        <w:rPr>
          <w:rFonts w:hint="eastAsia"/>
          <w:color w:val="000000"/>
          <w:sz w:val="24"/>
        </w:rPr>
        <w:t>供应商</w:t>
      </w:r>
      <w:r w:rsidR="00DE6AD0" w:rsidRPr="00BE4618">
        <w:rPr>
          <w:rFonts w:ascii="宋体" w:hAnsi="宋体" w:cs="宋体" w:hint="eastAsia"/>
          <w:color w:val="000000"/>
          <w:sz w:val="24"/>
        </w:rPr>
        <w:t>派往采购人现场的人员，应具有较高的业务素质，现场解决问题时，不得无故拖延或推迟，应为采购人提供最佳的服务。</w:t>
      </w:r>
    </w:p>
    <w:p w14:paraId="00270DE3" w14:textId="77777777" w:rsidR="00DE6AD0" w:rsidRPr="00BE4618" w:rsidRDefault="0069720A" w:rsidP="00DE6AD0">
      <w:pPr>
        <w:pStyle w:val="affff8"/>
        <w:adjustRightInd w:val="0"/>
        <w:snapToGrid w:val="0"/>
        <w:spacing w:line="360" w:lineRule="auto"/>
        <w:ind w:left="0" w:firstLineChars="200" w:firstLine="480"/>
        <w:jc w:val="left"/>
        <w:rPr>
          <w:rFonts w:ascii="宋体" w:hAnsi="宋体" w:cs="宋体" w:hint="eastAsia"/>
          <w:color w:val="000000"/>
          <w:sz w:val="24"/>
        </w:rPr>
      </w:pPr>
      <w:r w:rsidRPr="00BE4618">
        <w:rPr>
          <w:rFonts w:hint="eastAsia"/>
          <w:color w:val="000000"/>
          <w:sz w:val="24"/>
        </w:rPr>
        <w:t>成交</w:t>
      </w:r>
      <w:r w:rsidR="002C57F2" w:rsidRPr="00BE4618">
        <w:rPr>
          <w:rFonts w:hint="eastAsia"/>
          <w:color w:val="000000"/>
          <w:sz w:val="24"/>
        </w:rPr>
        <w:t>供应商</w:t>
      </w:r>
      <w:r w:rsidR="00DE6AD0" w:rsidRPr="00BE4618">
        <w:rPr>
          <w:rFonts w:ascii="宋体" w:hAnsi="宋体" w:cs="宋体" w:hint="eastAsia"/>
          <w:color w:val="000000"/>
          <w:sz w:val="24"/>
        </w:rPr>
        <w:t>必须无偿向采购人提供系统运行初期的技术培训及质保期内的运行技术服务及软件升级服务。</w:t>
      </w:r>
    </w:p>
    <w:p w14:paraId="754C60C1" w14:textId="77777777" w:rsidR="00DE6AD0" w:rsidRPr="00BE4618" w:rsidRDefault="00DE6AD0" w:rsidP="00DE6AD0">
      <w:pPr>
        <w:pStyle w:val="affff8"/>
        <w:adjustRightInd w:val="0"/>
        <w:snapToGrid w:val="0"/>
        <w:spacing w:line="360" w:lineRule="auto"/>
        <w:ind w:left="0" w:firstLineChars="200" w:firstLine="480"/>
        <w:jc w:val="left"/>
        <w:rPr>
          <w:rFonts w:ascii="宋体" w:hAnsi="宋体" w:cs="宋体" w:hint="eastAsia"/>
          <w:color w:val="000000"/>
          <w:sz w:val="24"/>
        </w:rPr>
      </w:pPr>
      <w:r w:rsidRPr="00BE4618">
        <w:rPr>
          <w:rFonts w:ascii="宋体" w:hAnsi="宋体" w:cs="宋体" w:hint="eastAsia"/>
          <w:color w:val="000000"/>
          <w:sz w:val="24"/>
        </w:rPr>
        <w:t>在质保期内因设备质量问题造成的设备故障和零部件损坏，</w:t>
      </w:r>
      <w:r w:rsidR="0069720A" w:rsidRPr="00BE4618">
        <w:rPr>
          <w:rFonts w:hint="eastAsia"/>
          <w:color w:val="000000"/>
          <w:sz w:val="24"/>
        </w:rPr>
        <w:t>成交</w:t>
      </w:r>
      <w:r w:rsidR="002C57F2" w:rsidRPr="00BE4618">
        <w:rPr>
          <w:rFonts w:hint="eastAsia"/>
          <w:color w:val="000000"/>
          <w:sz w:val="24"/>
        </w:rPr>
        <w:t>供应商</w:t>
      </w:r>
      <w:r w:rsidRPr="00BE4618">
        <w:rPr>
          <w:rFonts w:ascii="宋体" w:hAnsi="宋体" w:cs="宋体" w:hint="eastAsia"/>
          <w:color w:val="000000"/>
          <w:sz w:val="24"/>
        </w:rPr>
        <w:t>应无条件维修和/或更换，更换的零部件质保期顺延。</w:t>
      </w:r>
    </w:p>
    <w:p w14:paraId="0E28BB29" w14:textId="77777777" w:rsidR="00F848E1" w:rsidRPr="00BE4618" w:rsidRDefault="00F848E1" w:rsidP="00F848E1">
      <w:pPr>
        <w:adjustRightInd w:val="0"/>
        <w:snapToGrid w:val="0"/>
        <w:spacing w:line="360" w:lineRule="auto"/>
        <w:ind w:firstLineChars="200" w:firstLine="482"/>
        <w:rPr>
          <w:rFonts w:ascii="宋体" w:hAnsi="宋体" w:hint="eastAsia"/>
          <w:b/>
          <w:bCs/>
          <w:color w:val="000000"/>
          <w:sz w:val="24"/>
        </w:rPr>
      </w:pPr>
      <w:r w:rsidRPr="00BE4618">
        <w:rPr>
          <w:rFonts w:ascii="宋体" w:hAnsi="宋体" w:hint="eastAsia"/>
          <w:b/>
          <w:color w:val="000000"/>
          <w:sz w:val="24"/>
        </w:rPr>
        <w:t>四、</w:t>
      </w:r>
      <w:r w:rsidRPr="00BE4618">
        <w:rPr>
          <w:rFonts w:ascii="宋体" w:hAnsi="宋体" w:hint="eastAsia"/>
          <w:b/>
          <w:bCs/>
          <w:color w:val="000000"/>
          <w:sz w:val="24"/>
        </w:rPr>
        <w:t>响应</w:t>
      </w:r>
      <w:r w:rsidRPr="00BE4618">
        <w:rPr>
          <w:rFonts w:ascii="宋体" w:hAnsi="宋体"/>
          <w:b/>
          <w:bCs/>
          <w:color w:val="000000"/>
          <w:sz w:val="24"/>
        </w:rPr>
        <w:t>报价要求</w:t>
      </w:r>
    </w:p>
    <w:p w14:paraId="4BA0DD19" w14:textId="77777777" w:rsidR="00F848E1" w:rsidRPr="00BE4618" w:rsidRDefault="00F848E1" w:rsidP="006C4F44">
      <w:pPr>
        <w:spacing w:line="360" w:lineRule="auto"/>
        <w:ind w:firstLineChars="200" w:firstLine="482"/>
        <w:jc w:val="left"/>
        <w:outlineLvl w:val="0"/>
        <w:rPr>
          <w:rFonts w:ascii="宋体" w:hAnsi="宋体" w:cs="宋体" w:hint="eastAsia"/>
          <w:color w:val="000000"/>
          <w:sz w:val="24"/>
        </w:rPr>
      </w:pPr>
      <w:r w:rsidRPr="00BE4618">
        <w:rPr>
          <w:rFonts w:ascii="宋体" w:hAnsi="宋体" w:cs="宋体" w:hint="eastAsia"/>
          <w:b/>
          <w:bCs/>
          <w:color w:val="000000"/>
          <w:sz w:val="24"/>
        </w:rPr>
        <w:t>本项目报价为</w:t>
      </w:r>
      <w:r w:rsidR="00FA388B" w:rsidRPr="00BE4618">
        <w:rPr>
          <w:rFonts w:ascii="宋体" w:hAnsi="宋体" w:cs="宋体" w:hint="eastAsia"/>
          <w:b/>
          <w:bCs/>
          <w:color w:val="000000"/>
          <w:sz w:val="24"/>
        </w:rPr>
        <w:t>固定总价</w:t>
      </w:r>
      <w:r w:rsidRPr="00BE4618">
        <w:rPr>
          <w:rFonts w:ascii="宋体" w:hAnsi="宋体" w:cs="宋体" w:hint="eastAsia"/>
          <w:color w:val="000000"/>
          <w:sz w:val="24"/>
        </w:rPr>
        <w:t>，响应报价应包括采购文件所确定的采购范围相应货物或者服务的供货、包装、运输、保险、安装调试管理、劳务、培训、办公设施、设备、工具、耗材、运送工具及耗材、利润、风险、税金及政策性文件规定等各项应有费用，以及为完成该项货物或者服务项目所涉及到的一切相关费用。</w:t>
      </w:r>
    </w:p>
    <w:p w14:paraId="754EF3AD" w14:textId="77777777" w:rsidR="00F848E1" w:rsidRPr="00BE4618" w:rsidRDefault="00F848E1" w:rsidP="00F848E1">
      <w:pPr>
        <w:rPr>
          <w:color w:val="000000"/>
        </w:rPr>
      </w:pPr>
    </w:p>
    <w:p w14:paraId="70E72DC1" w14:textId="77777777" w:rsidR="00DE6AD0" w:rsidRPr="00BE4618" w:rsidRDefault="00DE6AD0" w:rsidP="00DE6AD0">
      <w:pPr>
        <w:spacing w:line="360" w:lineRule="auto"/>
        <w:outlineLvl w:val="0"/>
        <w:rPr>
          <w:b/>
          <w:color w:val="000000"/>
          <w:sz w:val="36"/>
          <w:szCs w:val="36"/>
        </w:rPr>
        <w:sectPr w:rsidR="00DE6AD0" w:rsidRPr="00BE4618">
          <w:pgSz w:w="11906" w:h="16838"/>
          <w:pgMar w:top="1440" w:right="1797" w:bottom="1440" w:left="1797" w:header="851" w:footer="992" w:gutter="0"/>
          <w:cols w:space="720"/>
        </w:sectPr>
      </w:pPr>
      <w:bookmarkStart w:id="249" w:name="_Toc104818929"/>
    </w:p>
    <w:p w14:paraId="6FD33355" w14:textId="77777777" w:rsidR="00DE6AD0" w:rsidRPr="00BE4618" w:rsidRDefault="00F848E1" w:rsidP="00DE6AD0">
      <w:pPr>
        <w:spacing w:line="360" w:lineRule="auto"/>
        <w:ind w:firstLineChars="200" w:firstLine="482"/>
        <w:contextualSpacing/>
        <w:rPr>
          <w:rFonts w:ascii="宋体" w:hAnsi="宋体" w:hint="eastAsia"/>
          <w:b/>
          <w:color w:val="000000"/>
          <w:sz w:val="24"/>
        </w:rPr>
      </w:pPr>
      <w:r w:rsidRPr="00BE4618">
        <w:rPr>
          <w:rFonts w:ascii="宋体" w:hAnsi="宋体" w:hint="eastAsia"/>
          <w:b/>
          <w:color w:val="000000"/>
          <w:sz w:val="24"/>
        </w:rPr>
        <w:lastRenderedPageBreak/>
        <w:t>五</w:t>
      </w:r>
      <w:r w:rsidR="00DE6AD0" w:rsidRPr="00BE4618">
        <w:rPr>
          <w:rFonts w:ascii="宋体" w:hAnsi="宋体" w:hint="eastAsia"/>
          <w:b/>
          <w:color w:val="000000"/>
          <w:sz w:val="24"/>
        </w:rPr>
        <w:t>、</w:t>
      </w:r>
      <w:r w:rsidR="00DE6AD0" w:rsidRPr="00BE4618">
        <w:rPr>
          <w:rFonts w:ascii="宋体" w:hAnsi="宋体"/>
          <w:b/>
          <w:color w:val="000000"/>
          <w:sz w:val="24"/>
        </w:rPr>
        <w:t>采购清单及技术参数</w:t>
      </w:r>
    </w:p>
    <w:p w14:paraId="7B95B333" w14:textId="2AE6CD8A" w:rsidR="005E4219" w:rsidRPr="009F7FA5" w:rsidRDefault="00EC39C0" w:rsidP="009F7FA5">
      <w:pPr>
        <w:spacing w:line="360" w:lineRule="auto"/>
        <w:outlineLvl w:val="0"/>
        <w:rPr>
          <w:rFonts w:ascii="宋体" w:hAnsi="宋体" w:hint="eastAsia"/>
          <w:b/>
          <w:color w:val="000000"/>
          <w:sz w:val="24"/>
        </w:rPr>
      </w:pPr>
      <w:r w:rsidRPr="00BE4618">
        <w:rPr>
          <w:rFonts w:ascii="宋体" w:hAnsi="宋体" w:hint="eastAsia"/>
          <w:b/>
          <w:color w:val="000000"/>
          <w:sz w:val="24"/>
        </w:rPr>
        <w:t>（一）</w:t>
      </w:r>
      <w:r w:rsidR="0069720A" w:rsidRPr="00BE4618">
        <w:rPr>
          <w:rFonts w:ascii="宋体" w:hAnsi="宋体" w:hint="eastAsia"/>
          <w:b/>
          <w:color w:val="000000"/>
          <w:sz w:val="24"/>
        </w:rPr>
        <w:t>分包1</w:t>
      </w:r>
      <w:r w:rsidR="00AD3F5D" w:rsidRPr="00BE4618">
        <w:rPr>
          <w:rFonts w:ascii="宋体" w:hAnsi="宋体" w:hint="eastAsia"/>
          <w:b/>
          <w:color w:val="000000"/>
          <w:sz w:val="24"/>
        </w:rPr>
        <w:t>：</w:t>
      </w:r>
      <w:r w:rsidR="00AD3F5D" w:rsidRPr="00BE4618">
        <w:rPr>
          <w:rFonts w:ascii="宋体" w:hAnsi="宋体"/>
          <w:b/>
          <w:color w:val="000000"/>
          <w:sz w:val="24"/>
        </w:rPr>
        <w:t>2026年专用装备采购</w:t>
      </w:r>
      <w:r w:rsidRPr="00BE4618">
        <w:rPr>
          <w:rFonts w:ascii="宋体" w:hAnsi="宋体" w:hint="eastAsia"/>
          <w:b/>
          <w:color w:val="000000"/>
          <w:sz w:val="24"/>
        </w:rPr>
        <w:t>清单</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1559"/>
        <w:gridCol w:w="10206"/>
        <w:gridCol w:w="709"/>
        <w:gridCol w:w="770"/>
      </w:tblGrid>
      <w:tr w:rsidR="009F7FA5" w14:paraId="2B988DE8" w14:textId="77777777">
        <w:tc>
          <w:tcPr>
            <w:tcW w:w="704" w:type="dxa"/>
            <w:vAlign w:val="center"/>
          </w:tcPr>
          <w:p w14:paraId="0C85D089" w14:textId="77777777" w:rsidR="009F7FA5" w:rsidRDefault="009F7FA5">
            <w:pPr>
              <w:jc w:val="center"/>
              <w:rPr>
                <w:rFonts w:ascii="宋体" w:hAnsi="宋体" w:hint="eastAsia"/>
                <w:b/>
                <w:bCs/>
                <w:sz w:val="24"/>
              </w:rPr>
            </w:pPr>
            <w:bookmarkStart w:id="250" w:name="OLE_LINK67"/>
            <w:r>
              <w:rPr>
                <w:rFonts w:ascii="宋体" w:hAnsi="宋体" w:cs="宋体"/>
                <w:b/>
                <w:bCs/>
                <w:color w:val="000000"/>
                <w:kern w:val="0"/>
                <w:sz w:val="24"/>
              </w:rPr>
              <w:t>序号</w:t>
            </w:r>
          </w:p>
        </w:tc>
        <w:tc>
          <w:tcPr>
            <w:tcW w:w="1559" w:type="dxa"/>
            <w:vAlign w:val="center"/>
          </w:tcPr>
          <w:p w14:paraId="049DC960" w14:textId="77777777" w:rsidR="009F7FA5" w:rsidRDefault="009F7FA5">
            <w:pPr>
              <w:jc w:val="center"/>
              <w:rPr>
                <w:rFonts w:ascii="宋体" w:hAnsi="宋体" w:hint="eastAsia"/>
                <w:b/>
                <w:bCs/>
                <w:sz w:val="24"/>
              </w:rPr>
            </w:pPr>
            <w:r>
              <w:rPr>
                <w:rFonts w:ascii="宋体" w:hAnsi="宋体" w:cs="宋体"/>
                <w:b/>
                <w:bCs/>
                <w:color w:val="000000"/>
                <w:kern w:val="0"/>
                <w:sz w:val="24"/>
              </w:rPr>
              <w:t>装备名称</w:t>
            </w:r>
          </w:p>
        </w:tc>
        <w:tc>
          <w:tcPr>
            <w:tcW w:w="10206" w:type="dxa"/>
            <w:vAlign w:val="center"/>
          </w:tcPr>
          <w:p w14:paraId="344324CB" w14:textId="77777777" w:rsidR="009F7FA5" w:rsidRDefault="009F7FA5">
            <w:pPr>
              <w:jc w:val="center"/>
              <w:rPr>
                <w:rFonts w:ascii="宋体" w:hAnsi="宋体" w:hint="eastAsia"/>
                <w:b/>
                <w:bCs/>
                <w:sz w:val="24"/>
              </w:rPr>
            </w:pPr>
            <w:r>
              <w:rPr>
                <w:rFonts w:ascii="宋体" w:hAnsi="宋体" w:cs="宋体"/>
                <w:b/>
                <w:bCs/>
                <w:color w:val="000000"/>
                <w:kern w:val="0"/>
                <w:sz w:val="24"/>
              </w:rPr>
              <w:t>参数</w:t>
            </w:r>
          </w:p>
        </w:tc>
        <w:tc>
          <w:tcPr>
            <w:tcW w:w="709" w:type="dxa"/>
            <w:vAlign w:val="center"/>
          </w:tcPr>
          <w:p w14:paraId="0EE74D13" w14:textId="77777777" w:rsidR="009F7FA5" w:rsidRDefault="009F7FA5">
            <w:pPr>
              <w:jc w:val="center"/>
              <w:rPr>
                <w:rFonts w:ascii="宋体" w:hAnsi="宋体" w:hint="eastAsia"/>
                <w:b/>
                <w:bCs/>
                <w:sz w:val="24"/>
              </w:rPr>
            </w:pPr>
            <w:r>
              <w:rPr>
                <w:rFonts w:ascii="宋体" w:hAnsi="宋体" w:cs="宋体"/>
                <w:b/>
                <w:bCs/>
                <w:color w:val="000000"/>
                <w:kern w:val="0"/>
                <w:sz w:val="24"/>
              </w:rPr>
              <w:t>数量</w:t>
            </w:r>
          </w:p>
        </w:tc>
        <w:tc>
          <w:tcPr>
            <w:tcW w:w="770" w:type="dxa"/>
            <w:vAlign w:val="center"/>
          </w:tcPr>
          <w:p w14:paraId="5A8496C3" w14:textId="77777777" w:rsidR="009F7FA5" w:rsidRDefault="009F7FA5">
            <w:pPr>
              <w:jc w:val="center"/>
              <w:rPr>
                <w:rFonts w:ascii="宋体" w:hAnsi="宋体" w:hint="eastAsia"/>
                <w:b/>
                <w:bCs/>
                <w:sz w:val="24"/>
              </w:rPr>
            </w:pPr>
            <w:r>
              <w:rPr>
                <w:rFonts w:ascii="宋体" w:hAnsi="宋体" w:cs="宋体" w:hint="eastAsia"/>
                <w:b/>
                <w:bCs/>
                <w:color w:val="000000"/>
                <w:kern w:val="0"/>
                <w:sz w:val="24"/>
              </w:rPr>
              <w:t>单位</w:t>
            </w:r>
          </w:p>
        </w:tc>
      </w:tr>
      <w:tr w:rsidR="009F7FA5" w14:paraId="5535AEFB" w14:textId="77777777">
        <w:tc>
          <w:tcPr>
            <w:tcW w:w="704" w:type="dxa"/>
            <w:vAlign w:val="center"/>
          </w:tcPr>
          <w:p w14:paraId="1688D9AC" w14:textId="77777777" w:rsidR="009F7FA5" w:rsidRDefault="009F7FA5">
            <w:pPr>
              <w:jc w:val="center"/>
              <w:rPr>
                <w:rFonts w:ascii="宋体" w:hAnsi="宋体" w:hint="eastAsia"/>
                <w:sz w:val="24"/>
              </w:rPr>
            </w:pPr>
            <w:r>
              <w:rPr>
                <w:rFonts w:ascii="宋体" w:hAnsi="宋体" w:cs="宋体"/>
                <w:b/>
                <w:bCs/>
                <w:color w:val="000000"/>
                <w:kern w:val="0"/>
                <w:sz w:val="24"/>
              </w:rPr>
              <w:t>1</w:t>
            </w:r>
          </w:p>
        </w:tc>
        <w:tc>
          <w:tcPr>
            <w:tcW w:w="1559" w:type="dxa"/>
            <w:vAlign w:val="center"/>
          </w:tcPr>
          <w:p w14:paraId="1B134D8A" w14:textId="77777777" w:rsidR="009F7FA5" w:rsidRDefault="009F7FA5">
            <w:pPr>
              <w:jc w:val="center"/>
              <w:rPr>
                <w:rFonts w:ascii="宋体" w:hAnsi="宋体" w:hint="eastAsia"/>
                <w:sz w:val="24"/>
              </w:rPr>
            </w:pPr>
            <w:r>
              <w:rPr>
                <w:rFonts w:ascii="宋体" w:hAnsi="宋体"/>
                <w:sz w:val="24"/>
              </w:rPr>
              <w:t>便携式移动储能电源</w:t>
            </w:r>
          </w:p>
        </w:tc>
        <w:tc>
          <w:tcPr>
            <w:tcW w:w="10206" w:type="dxa"/>
            <w:vAlign w:val="center"/>
          </w:tcPr>
          <w:p w14:paraId="4E92677F" w14:textId="77777777" w:rsidR="009F7FA5" w:rsidRDefault="009F7FA5" w:rsidP="00090CAE">
            <w:pPr>
              <w:rPr>
                <w:rFonts w:ascii="宋体" w:hAnsi="宋体" w:hint="eastAsia"/>
                <w:sz w:val="24"/>
              </w:rPr>
            </w:pPr>
            <w:r>
              <w:rPr>
                <w:rFonts w:ascii="宋体" w:hAnsi="宋体" w:hint="eastAsia"/>
                <w:sz w:val="24"/>
              </w:rPr>
              <w:t>1.电池类型：磷酸铁锂电池；</w:t>
            </w:r>
          </w:p>
          <w:p w14:paraId="61994E19" w14:textId="77777777" w:rsidR="009F7FA5" w:rsidRDefault="009F7FA5" w:rsidP="00090CAE">
            <w:pPr>
              <w:rPr>
                <w:rFonts w:ascii="宋体" w:hAnsi="宋体" w:hint="eastAsia"/>
                <w:sz w:val="24"/>
              </w:rPr>
            </w:pPr>
            <w:r>
              <w:rPr>
                <w:rFonts w:ascii="宋体" w:hAnsi="宋体" w:hint="eastAsia"/>
                <w:sz w:val="24"/>
              </w:rPr>
              <w:t>2．内置容量：2048Wh，支持扩容，最大总容量 10240Wh；</w:t>
            </w:r>
          </w:p>
          <w:p w14:paraId="5156028D" w14:textId="77777777" w:rsidR="009F7FA5" w:rsidRDefault="009F7FA5" w:rsidP="00090CAE">
            <w:pPr>
              <w:rPr>
                <w:rFonts w:ascii="宋体" w:hAnsi="宋体" w:hint="eastAsia"/>
                <w:sz w:val="24"/>
              </w:rPr>
            </w:pPr>
            <w:r>
              <w:rPr>
                <w:rFonts w:ascii="宋体" w:hAnsi="宋体" w:hint="eastAsia"/>
                <w:sz w:val="24"/>
              </w:rPr>
              <w:t>3.循环寿命：≥3000次（剩余容量≥80%）；</w:t>
            </w:r>
          </w:p>
          <w:p w14:paraId="6BACC385" w14:textId="77777777" w:rsidR="009F7FA5" w:rsidRDefault="009F7FA5" w:rsidP="00090CAE">
            <w:pPr>
              <w:rPr>
                <w:rFonts w:ascii="宋体" w:hAnsi="宋体" w:hint="eastAsia"/>
                <w:sz w:val="24"/>
              </w:rPr>
            </w:pPr>
            <w:r>
              <w:rPr>
                <w:rFonts w:ascii="宋体" w:hAnsi="宋体" w:hint="eastAsia"/>
                <w:sz w:val="24"/>
              </w:rPr>
              <w:t>4.整机重量：≤22.1kg；外形尺寸：≤494mm×242mm×305mm；</w:t>
            </w:r>
          </w:p>
          <w:p w14:paraId="5DD5BF86" w14:textId="77777777" w:rsidR="009F7FA5" w:rsidRDefault="009F7FA5" w:rsidP="00090CAE">
            <w:pPr>
              <w:rPr>
                <w:rFonts w:ascii="宋体" w:hAnsi="宋体" w:hint="eastAsia"/>
                <w:sz w:val="24"/>
              </w:rPr>
            </w:pPr>
            <w:r>
              <w:rPr>
                <w:rFonts w:ascii="宋体" w:hAnsi="宋体" w:hint="eastAsia"/>
                <w:sz w:val="24"/>
              </w:rPr>
              <w:t>5．交流输出：≥220V/50Hz 纯正弦波，持续≥3000W，峰值≥6000W，4个国标五孔插座，UPS 切换＜10ms；</w:t>
            </w:r>
          </w:p>
          <w:p w14:paraId="6C215B68" w14:textId="77777777" w:rsidR="009F7FA5" w:rsidRDefault="009F7FA5" w:rsidP="00090CAE">
            <w:pPr>
              <w:rPr>
                <w:rFonts w:ascii="宋体" w:hAnsi="宋体" w:hint="eastAsia"/>
                <w:sz w:val="24"/>
              </w:rPr>
            </w:pPr>
            <w:r>
              <w:rPr>
                <w:rFonts w:ascii="宋体" w:hAnsi="宋体" w:hint="eastAsia"/>
                <w:sz w:val="24"/>
              </w:rPr>
              <w:t>6.直流输出：1×140W USB-C、2×45W USB-C、1×18W USB-A、12.6V/10A 车载口、12V 直流 378W 输出；</w:t>
            </w:r>
          </w:p>
          <w:p w14:paraId="56BC9BEB" w14:textId="77777777" w:rsidR="009F7FA5" w:rsidRDefault="009F7FA5" w:rsidP="00090CAE">
            <w:pPr>
              <w:rPr>
                <w:rFonts w:ascii="宋体" w:hAnsi="宋体" w:hint="eastAsia"/>
                <w:sz w:val="24"/>
              </w:rPr>
            </w:pPr>
            <w:r>
              <w:rPr>
                <w:rFonts w:ascii="宋体" w:hAnsi="宋体" w:hint="eastAsia"/>
                <w:sz w:val="24"/>
              </w:rPr>
              <w:t>7.充电输入：市电最大1500W，太阳能 XT60i 接口最大 1000W，车载充电最大 1000W，多渠道同步充电；</w:t>
            </w:r>
          </w:p>
          <w:p w14:paraId="1CB65905" w14:textId="77777777" w:rsidR="009F7FA5" w:rsidRDefault="009F7FA5" w:rsidP="00090CAE">
            <w:pPr>
              <w:rPr>
                <w:rFonts w:ascii="宋体" w:hAnsi="宋体" w:hint="eastAsia"/>
                <w:sz w:val="24"/>
              </w:rPr>
            </w:pPr>
            <w:r>
              <w:rPr>
                <w:rFonts w:ascii="宋体" w:hAnsi="宋体" w:hint="eastAsia"/>
                <w:sz w:val="24"/>
              </w:rPr>
              <w:t>8.智能配置：内置蓝牙 + 2.4G Wi-Fi，支持手机 APP 监控、参数调节，LCD 实时显示屏；</w:t>
            </w:r>
          </w:p>
          <w:p w14:paraId="1A81D5B5" w14:textId="77777777" w:rsidR="009F7FA5" w:rsidRDefault="009F7FA5" w:rsidP="00090CAE">
            <w:pPr>
              <w:rPr>
                <w:rFonts w:ascii="宋体" w:hAnsi="宋体" w:hint="eastAsia"/>
                <w:sz w:val="24"/>
              </w:rPr>
            </w:pPr>
            <w:r>
              <w:rPr>
                <w:rFonts w:ascii="宋体" w:hAnsi="宋体" w:hint="eastAsia"/>
                <w:sz w:val="24"/>
              </w:rPr>
              <w:t>9.安全防护：BMS 智能电池管理系统，具备过充、过放、过流、短路、过温、反接、漏电多重保护；</w:t>
            </w:r>
          </w:p>
          <w:p w14:paraId="01F03FC6" w14:textId="77777777" w:rsidR="009F7FA5" w:rsidRDefault="009F7FA5" w:rsidP="00090CAE">
            <w:pPr>
              <w:rPr>
                <w:rFonts w:ascii="宋体" w:hAnsi="宋体" w:hint="eastAsia"/>
                <w:sz w:val="24"/>
              </w:rPr>
            </w:pPr>
            <w:r>
              <w:rPr>
                <w:rFonts w:ascii="宋体" w:hAnsi="宋体" w:hint="eastAsia"/>
                <w:sz w:val="24"/>
              </w:rPr>
              <w:t>10.质保：原厂整机 5 年保修。</w:t>
            </w:r>
          </w:p>
        </w:tc>
        <w:tc>
          <w:tcPr>
            <w:tcW w:w="709" w:type="dxa"/>
            <w:vAlign w:val="center"/>
          </w:tcPr>
          <w:p w14:paraId="78CB3930" w14:textId="77777777" w:rsidR="009F7FA5" w:rsidRDefault="009F7FA5">
            <w:pPr>
              <w:jc w:val="center"/>
              <w:rPr>
                <w:rFonts w:ascii="宋体" w:hAnsi="宋体" w:hint="eastAsia"/>
                <w:sz w:val="24"/>
              </w:rPr>
            </w:pPr>
            <w:r>
              <w:rPr>
                <w:rFonts w:ascii="宋体" w:hAnsi="宋体" w:hint="eastAsia"/>
                <w:sz w:val="24"/>
              </w:rPr>
              <w:t>3</w:t>
            </w:r>
          </w:p>
        </w:tc>
        <w:tc>
          <w:tcPr>
            <w:tcW w:w="770" w:type="dxa"/>
            <w:vAlign w:val="center"/>
          </w:tcPr>
          <w:p w14:paraId="275DD15D" w14:textId="77777777" w:rsidR="009F7FA5" w:rsidRDefault="009F7FA5">
            <w:pPr>
              <w:jc w:val="center"/>
              <w:rPr>
                <w:rFonts w:ascii="宋体" w:hAnsi="宋体" w:hint="eastAsia"/>
                <w:sz w:val="24"/>
              </w:rPr>
            </w:pPr>
            <w:r>
              <w:rPr>
                <w:rFonts w:ascii="宋体" w:hAnsi="宋体" w:hint="eastAsia"/>
                <w:sz w:val="24"/>
              </w:rPr>
              <w:t>台</w:t>
            </w:r>
          </w:p>
        </w:tc>
      </w:tr>
      <w:tr w:rsidR="009F7FA5" w14:paraId="4704FC2F" w14:textId="77777777">
        <w:tc>
          <w:tcPr>
            <w:tcW w:w="704" w:type="dxa"/>
            <w:vAlign w:val="center"/>
          </w:tcPr>
          <w:p w14:paraId="0786B6FE" w14:textId="77777777" w:rsidR="009F7FA5" w:rsidRDefault="009F7FA5">
            <w:pPr>
              <w:jc w:val="center"/>
              <w:rPr>
                <w:rFonts w:ascii="宋体" w:hAnsi="宋体" w:hint="eastAsia"/>
                <w:sz w:val="24"/>
              </w:rPr>
            </w:pPr>
            <w:r>
              <w:rPr>
                <w:rFonts w:ascii="宋体" w:hAnsi="宋体" w:hint="eastAsia"/>
                <w:sz w:val="24"/>
              </w:rPr>
              <w:t>2</w:t>
            </w:r>
          </w:p>
        </w:tc>
        <w:tc>
          <w:tcPr>
            <w:tcW w:w="1559" w:type="dxa"/>
            <w:vAlign w:val="center"/>
          </w:tcPr>
          <w:p w14:paraId="5626DFA6" w14:textId="77777777" w:rsidR="009F7FA5" w:rsidRDefault="009F7FA5">
            <w:pPr>
              <w:jc w:val="center"/>
              <w:rPr>
                <w:rFonts w:ascii="宋体" w:hAnsi="宋体" w:hint="eastAsia"/>
                <w:sz w:val="24"/>
              </w:rPr>
            </w:pPr>
            <w:r>
              <w:rPr>
                <w:rFonts w:ascii="宋体" w:hAnsi="宋体"/>
                <w:sz w:val="24"/>
              </w:rPr>
              <w:t>移动视频终端（枪机）</w:t>
            </w:r>
          </w:p>
        </w:tc>
        <w:tc>
          <w:tcPr>
            <w:tcW w:w="10206" w:type="dxa"/>
            <w:vAlign w:val="center"/>
          </w:tcPr>
          <w:p w14:paraId="2C5ED80B" w14:textId="16CBC54F" w:rsidR="009F7FA5" w:rsidRDefault="001703D9" w:rsidP="00090CAE">
            <w:pPr>
              <w:rPr>
                <w:rFonts w:ascii="宋体" w:hAnsi="宋体" w:hint="eastAsia"/>
                <w:sz w:val="24"/>
              </w:rPr>
            </w:pPr>
            <w:r>
              <w:rPr>
                <w:rFonts w:ascii="宋体" w:hAnsi="宋体" w:hint="eastAsia"/>
                <w:sz w:val="24"/>
              </w:rPr>
              <w:t>★</w:t>
            </w:r>
            <w:r w:rsidR="009F7FA5">
              <w:rPr>
                <w:rFonts w:ascii="宋体" w:hAnsi="宋体" w:hint="eastAsia"/>
                <w:sz w:val="24"/>
              </w:rPr>
              <w:t>1.无缝接入常州市公安局5G移动专网，并接入武进公安分局业务平台，上传视频、人像照片等。（提供承诺函并加盖供应商公章）</w:t>
            </w:r>
          </w:p>
          <w:p w14:paraId="4D92F7AF" w14:textId="77777777" w:rsidR="009F7FA5" w:rsidRDefault="009F7FA5" w:rsidP="00090CAE">
            <w:pPr>
              <w:rPr>
                <w:rFonts w:ascii="宋体" w:hAnsi="宋体" w:hint="eastAsia"/>
                <w:sz w:val="24"/>
              </w:rPr>
            </w:pPr>
            <w:r>
              <w:rPr>
                <w:rFonts w:ascii="宋体" w:hAnsi="宋体" w:hint="eastAsia"/>
                <w:sz w:val="24"/>
              </w:rPr>
              <w:t>2.支持输出分辨率不小于2560x1440</w:t>
            </w:r>
          </w:p>
          <w:p w14:paraId="1A34DEAD" w14:textId="77777777" w:rsidR="009F7FA5" w:rsidRDefault="009F7FA5" w:rsidP="00090CAE">
            <w:pPr>
              <w:rPr>
                <w:rFonts w:ascii="宋体" w:hAnsi="宋体" w:hint="eastAsia"/>
                <w:sz w:val="24"/>
              </w:rPr>
            </w:pPr>
            <w:r>
              <w:rPr>
                <w:rFonts w:ascii="宋体" w:hAnsi="宋体" w:hint="eastAsia"/>
                <w:sz w:val="24"/>
              </w:rPr>
              <w:t>3.具有不小于1/1.8"靶面尺寸</w:t>
            </w:r>
          </w:p>
          <w:p w14:paraId="794F4E1D" w14:textId="77777777" w:rsidR="009F7FA5" w:rsidRDefault="009F7FA5" w:rsidP="00090CAE">
            <w:pPr>
              <w:rPr>
                <w:rFonts w:ascii="宋体" w:hAnsi="宋体" w:hint="eastAsia"/>
                <w:sz w:val="24"/>
              </w:rPr>
            </w:pPr>
            <w:r>
              <w:rPr>
                <w:rFonts w:ascii="宋体" w:hAnsi="宋体" w:hint="eastAsia"/>
                <w:sz w:val="24"/>
              </w:rPr>
              <w:t>4.设备具有无线模块，支持无线拨号，可手动选择5G、4G或自动选择制式拨号</w:t>
            </w:r>
          </w:p>
          <w:p w14:paraId="7274A25F" w14:textId="77777777" w:rsidR="009F7FA5" w:rsidRDefault="009F7FA5" w:rsidP="00090CAE">
            <w:pPr>
              <w:rPr>
                <w:rFonts w:ascii="宋体" w:hAnsi="宋体" w:hint="eastAsia"/>
                <w:sz w:val="24"/>
              </w:rPr>
            </w:pPr>
            <w:r>
              <w:rPr>
                <w:rFonts w:ascii="宋体" w:hAnsi="宋体" w:hint="eastAsia"/>
                <w:sz w:val="24"/>
              </w:rPr>
              <w:t>6.支持声光报警功能，当报警产生时，可在布防时间内联动声音警报和/或白光闪烁</w:t>
            </w:r>
          </w:p>
          <w:p w14:paraId="7F860FD1" w14:textId="77777777" w:rsidR="009F7FA5" w:rsidRDefault="009F7FA5" w:rsidP="00090CAE">
            <w:pPr>
              <w:rPr>
                <w:rFonts w:ascii="宋体" w:hAnsi="宋体" w:hint="eastAsia"/>
                <w:sz w:val="24"/>
              </w:rPr>
            </w:pPr>
            <w:r>
              <w:rPr>
                <w:rFonts w:ascii="宋体" w:hAnsi="宋体" w:hint="eastAsia"/>
                <w:sz w:val="24"/>
              </w:rPr>
              <w:t>7.支持IP67防尘防水</w:t>
            </w:r>
          </w:p>
          <w:p w14:paraId="5519C820" w14:textId="77777777" w:rsidR="009F7FA5" w:rsidRDefault="009F7FA5" w:rsidP="00090CAE">
            <w:pPr>
              <w:rPr>
                <w:rFonts w:ascii="宋体" w:hAnsi="宋体" w:hint="eastAsia"/>
                <w:sz w:val="24"/>
              </w:rPr>
            </w:pPr>
            <w:r>
              <w:rPr>
                <w:rFonts w:ascii="宋体" w:hAnsi="宋体" w:hint="eastAsia"/>
                <w:sz w:val="24"/>
              </w:rPr>
              <w:t>8.内置不少于2个麦克风、1个扬声器、2个天线</w:t>
            </w:r>
          </w:p>
          <w:p w14:paraId="591F4F90" w14:textId="77777777" w:rsidR="009F7FA5" w:rsidRDefault="009F7FA5" w:rsidP="00090CAE">
            <w:pPr>
              <w:rPr>
                <w:rFonts w:ascii="宋体" w:hAnsi="宋体" w:hint="eastAsia"/>
                <w:sz w:val="24"/>
              </w:rPr>
            </w:pPr>
            <w:r>
              <w:rPr>
                <w:rFonts w:ascii="宋体" w:hAnsi="宋体" w:hint="eastAsia"/>
                <w:sz w:val="24"/>
              </w:rPr>
              <w:lastRenderedPageBreak/>
              <w:t>7.人脸抓拍模式：a)支持对运动人脸进行检测、跟踪、抓拍、评分、筛选，输出最优的人脸，b)支持人脸去误报、快速抓拍人脸，c)支持快速抓拍和最佳抓拍两种模式，d)最多同时检测30张人脸，e)支持人脸去重8. 设备内置电动变焦镜头</w:t>
            </w:r>
          </w:p>
          <w:p w14:paraId="213C1C49" w14:textId="77777777" w:rsidR="009F7FA5" w:rsidRDefault="009F7FA5" w:rsidP="00090CAE">
            <w:pPr>
              <w:rPr>
                <w:rFonts w:ascii="宋体" w:hAnsi="宋体" w:hint="eastAsia"/>
                <w:sz w:val="24"/>
              </w:rPr>
            </w:pPr>
            <w:r>
              <w:rPr>
                <w:rFonts w:ascii="宋体" w:hAnsi="宋体" w:hint="eastAsia"/>
                <w:sz w:val="24"/>
              </w:rPr>
              <w:t>9.质保：原厂整机 5 年保修</w:t>
            </w:r>
          </w:p>
        </w:tc>
        <w:tc>
          <w:tcPr>
            <w:tcW w:w="709" w:type="dxa"/>
            <w:vAlign w:val="center"/>
          </w:tcPr>
          <w:p w14:paraId="1A15CF40" w14:textId="77777777" w:rsidR="009F7FA5" w:rsidRDefault="009F7FA5">
            <w:pPr>
              <w:jc w:val="center"/>
              <w:rPr>
                <w:rFonts w:ascii="宋体" w:hAnsi="宋体" w:hint="eastAsia"/>
                <w:sz w:val="24"/>
              </w:rPr>
            </w:pPr>
            <w:r>
              <w:rPr>
                <w:rFonts w:ascii="宋体" w:hAnsi="宋体" w:hint="eastAsia"/>
                <w:sz w:val="24"/>
              </w:rPr>
              <w:lastRenderedPageBreak/>
              <w:t>30</w:t>
            </w:r>
          </w:p>
        </w:tc>
        <w:tc>
          <w:tcPr>
            <w:tcW w:w="770" w:type="dxa"/>
            <w:vAlign w:val="center"/>
          </w:tcPr>
          <w:p w14:paraId="51BC7C9A" w14:textId="77777777" w:rsidR="009F7FA5" w:rsidRDefault="009F7FA5">
            <w:pPr>
              <w:jc w:val="center"/>
              <w:rPr>
                <w:rFonts w:ascii="宋体" w:hAnsi="宋体" w:hint="eastAsia"/>
                <w:sz w:val="24"/>
              </w:rPr>
            </w:pPr>
            <w:r>
              <w:rPr>
                <w:rFonts w:ascii="宋体" w:hAnsi="宋体" w:hint="eastAsia"/>
                <w:sz w:val="24"/>
              </w:rPr>
              <w:t>台</w:t>
            </w:r>
          </w:p>
        </w:tc>
      </w:tr>
      <w:tr w:rsidR="009F7FA5" w14:paraId="7606BD06" w14:textId="77777777">
        <w:tc>
          <w:tcPr>
            <w:tcW w:w="704" w:type="dxa"/>
            <w:vAlign w:val="center"/>
          </w:tcPr>
          <w:p w14:paraId="254B618E" w14:textId="77777777" w:rsidR="009F7FA5" w:rsidRDefault="009F7FA5">
            <w:pPr>
              <w:jc w:val="center"/>
              <w:rPr>
                <w:rFonts w:ascii="宋体" w:hAnsi="宋体" w:hint="eastAsia"/>
                <w:sz w:val="24"/>
              </w:rPr>
            </w:pPr>
            <w:r>
              <w:rPr>
                <w:rFonts w:ascii="宋体" w:hAnsi="宋体" w:hint="eastAsia"/>
                <w:sz w:val="24"/>
              </w:rPr>
              <w:t>3</w:t>
            </w:r>
          </w:p>
        </w:tc>
        <w:tc>
          <w:tcPr>
            <w:tcW w:w="1559" w:type="dxa"/>
            <w:vAlign w:val="center"/>
          </w:tcPr>
          <w:p w14:paraId="57EA4D31" w14:textId="77777777" w:rsidR="009F7FA5" w:rsidRDefault="009F7FA5">
            <w:pPr>
              <w:jc w:val="center"/>
              <w:rPr>
                <w:rFonts w:ascii="宋体" w:hAnsi="宋体" w:hint="eastAsia"/>
                <w:sz w:val="24"/>
              </w:rPr>
            </w:pPr>
            <w:r>
              <w:rPr>
                <w:rFonts w:ascii="宋体" w:hAnsi="宋体"/>
                <w:sz w:val="24"/>
              </w:rPr>
              <w:t>移动视频终端（球机）</w:t>
            </w:r>
          </w:p>
        </w:tc>
        <w:tc>
          <w:tcPr>
            <w:tcW w:w="10206" w:type="dxa"/>
            <w:vAlign w:val="center"/>
          </w:tcPr>
          <w:p w14:paraId="52A02B03" w14:textId="0F3F23C4" w:rsidR="009F7FA5" w:rsidRDefault="001703D9" w:rsidP="00090CAE">
            <w:pPr>
              <w:rPr>
                <w:rFonts w:ascii="宋体" w:hAnsi="宋体" w:hint="eastAsia"/>
                <w:sz w:val="24"/>
              </w:rPr>
            </w:pPr>
            <w:r>
              <w:rPr>
                <w:rFonts w:ascii="宋体" w:hAnsi="宋体" w:hint="eastAsia"/>
                <w:sz w:val="24"/>
              </w:rPr>
              <w:t>★</w:t>
            </w:r>
            <w:r w:rsidR="009F7FA5">
              <w:rPr>
                <w:rFonts w:ascii="宋体" w:hAnsi="宋体" w:hint="eastAsia"/>
                <w:sz w:val="24"/>
              </w:rPr>
              <w:t>1.无缝接入常州市公安局5G移动专网，并接入武进公安分局业务平台，上传视频、人像照片等。（提供承诺函并加盖供应商公章）</w:t>
            </w:r>
          </w:p>
          <w:p w14:paraId="659F069A" w14:textId="77777777" w:rsidR="009F7FA5" w:rsidRDefault="009F7FA5" w:rsidP="00090CAE">
            <w:pPr>
              <w:rPr>
                <w:rFonts w:ascii="宋体" w:hAnsi="宋体" w:hint="eastAsia"/>
                <w:sz w:val="24"/>
              </w:rPr>
            </w:pPr>
            <w:r>
              <w:rPr>
                <w:rFonts w:ascii="宋体" w:hAnsi="宋体" w:hint="eastAsia"/>
                <w:sz w:val="24"/>
              </w:rPr>
              <w:t>★2.具有不少于1个全景摄像头和1个特写摄像头，支持两个摄像头同时预览（需提供国家认监委认可的检测机构出具的检测报告证明）</w:t>
            </w:r>
          </w:p>
          <w:p w14:paraId="20CD2D18" w14:textId="77777777" w:rsidR="009F7FA5" w:rsidRDefault="009F7FA5" w:rsidP="00090CAE">
            <w:pPr>
              <w:rPr>
                <w:rFonts w:ascii="宋体" w:hAnsi="宋体" w:hint="eastAsia"/>
                <w:sz w:val="24"/>
              </w:rPr>
            </w:pPr>
            <w:r>
              <w:rPr>
                <w:rFonts w:ascii="宋体" w:hAnsi="宋体" w:hint="eastAsia"/>
                <w:sz w:val="24"/>
              </w:rPr>
              <w:t>3.在全景摄像头预览画面中点击或框选任意位置时，可联动特写摄像头转动到相应位置</w:t>
            </w:r>
          </w:p>
          <w:p w14:paraId="7A47C1D0" w14:textId="77777777" w:rsidR="009F7FA5" w:rsidRDefault="009F7FA5" w:rsidP="00090CAE">
            <w:pPr>
              <w:rPr>
                <w:rFonts w:ascii="宋体" w:hAnsi="宋体" w:hint="eastAsia"/>
                <w:sz w:val="24"/>
              </w:rPr>
            </w:pPr>
            <w:r>
              <w:rPr>
                <w:rFonts w:ascii="宋体" w:hAnsi="宋体" w:hint="eastAsia"/>
                <w:sz w:val="24"/>
              </w:rPr>
              <w:t>4.全景摄像头抓拍图分辨率最大为 3840x2160，特写摄像头抓拍图分辨率最大为 2560x1440；40倍光学变倍机芯</w:t>
            </w:r>
          </w:p>
          <w:p w14:paraId="2DE34F6F" w14:textId="77777777" w:rsidR="009F7FA5" w:rsidRDefault="009F7FA5" w:rsidP="00090CAE">
            <w:pPr>
              <w:rPr>
                <w:rFonts w:ascii="宋体" w:hAnsi="宋体" w:hint="eastAsia"/>
                <w:sz w:val="24"/>
              </w:rPr>
            </w:pPr>
            <w:r>
              <w:rPr>
                <w:rFonts w:ascii="宋体" w:hAnsi="宋体" w:hint="eastAsia"/>
                <w:sz w:val="24"/>
              </w:rPr>
              <w:t>5.机身自带2.4英寸LCD触摸屏，支持视频预览、功能设置、系统参数设置，支持控制云台进行转动、变焦命令，支持智能功能选择</w:t>
            </w:r>
          </w:p>
          <w:p w14:paraId="046B2D5E" w14:textId="77777777" w:rsidR="009F7FA5" w:rsidRDefault="009F7FA5" w:rsidP="00090CAE">
            <w:pPr>
              <w:rPr>
                <w:rFonts w:ascii="宋体" w:hAnsi="宋体" w:hint="eastAsia"/>
                <w:sz w:val="24"/>
              </w:rPr>
            </w:pPr>
            <w:r>
              <w:rPr>
                <w:rFonts w:ascii="宋体" w:hAnsi="宋体" w:hint="eastAsia"/>
                <w:sz w:val="24"/>
              </w:rPr>
              <w:t>6. 显示屏可显示设备显示状态:存储时间、蓝牙连接状态、WiFi连接状态、3G/4G/5G连接状态、平台连接状态、录像状态、定位状态、电量显示，屏幕可开启和关闭</w:t>
            </w:r>
          </w:p>
          <w:p w14:paraId="1EB83309" w14:textId="77777777" w:rsidR="009F7FA5" w:rsidRDefault="009F7FA5" w:rsidP="00090CAE">
            <w:pPr>
              <w:rPr>
                <w:rFonts w:ascii="宋体" w:hAnsi="宋体" w:hint="eastAsia"/>
                <w:sz w:val="24"/>
              </w:rPr>
            </w:pPr>
            <w:r>
              <w:rPr>
                <w:rFonts w:ascii="宋体" w:hAnsi="宋体" w:hint="eastAsia"/>
                <w:sz w:val="24"/>
              </w:rPr>
              <w:t xml:space="preserve">7. 内置双拾音器，在目标声源平均声级(距声源1m处)不小于65dB(A)、背景噪声不大于40dB(A)的环境中，拾音器距声源10米处监听到的声音应清晰; </w:t>
            </w:r>
          </w:p>
          <w:p w14:paraId="1B8AA97A" w14:textId="77777777" w:rsidR="009F7FA5" w:rsidRDefault="009F7FA5" w:rsidP="00090CAE">
            <w:pPr>
              <w:rPr>
                <w:rFonts w:ascii="宋体" w:hAnsi="宋体" w:hint="eastAsia"/>
                <w:sz w:val="24"/>
              </w:rPr>
            </w:pPr>
            <w:r>
              <w:rPr>
                <w:rFonts w:ascii="宋体" w:hAnsi="宋体" w:hint="eastAsia"/>
                <w:sz w:val="24"/>
              </w:rPr>
              <w:t>8.写摄像头抓拍图片分辨率为≥2560*1440，全景摄像头抓拍图片分辨率为≥3840*2160</w:t>
            </w:r>
          </w:p>
          <w:p w14:paraId="3194728E" w14:textId="77777777" w:rsidR="009F7FA5" w:rsidRDefault="009F7FA5" w:rsidP="00090CAE">
            <w:pPr>
              <w:rPr>
                <w:rFonts w:ascii="宋体" w:hAnsi="宋体" w:hint="eastAsia"/>
                <w:sz w:val="24"/>
              </w:rPr>
            </w:pPr>
            <w:r>
              <w:rPr>
                <w:rFonts w:ascii="宋体" w:hAnsi="宋体" w:hint="eastAsia"/>
                <w:sz w:val="24"/>
              </w:rPr>
              <w:t>★9.支持人脸抓拍功能，可对经过设定区域的行人进行人脸检测和人脸跟踪，当检测到人脸后，可抓拍人脸图片，抓拍图片数量可设（需提供国家认监委认可的检测机构出具的检测报告证明）</w:t>
            </w:r>
          </w:p>
          <w:p w14:paraId="26FB8522" w14:textId="77777777" w:rsidR="009F7FA5" w:rsidRDefault="009F7FA5" w:rsidP="00090CAE">
            <w:pPr>
              <w:rPr>
                <w:rFonts w:ascii="宋体" w:hAnsi="宋体" w:hint="eastAsia"/>
                <w:sz w:val="24"/>
              </w:rPr>
            </w:pPr>
            <w:r>
              <w:rPr>
                <w:rFonts w:ascii="宋体" w:hAnsi="宋体" w:hint="eastAsia"/>
                <w:sz w:val="24"/>
              </w:rPr>
              <w:t>10. 支持单场景同时检出不少于30张人脸照片，并支持面部跟踪；支持检出多种表情的人脸；支持检出面部过曝、面部欠曝、阴阳脸逆光等不同光照条件下的人脸</w:t>
            </w:r>
          </w:p>
          <w:p w14:paraId="1A2F3123" w14:textId="77777777" w:rsidR="009F7FA5" w:rsidRDefault="009F7FA5" w:rsidP="00090CAE">
            <w:pPr>
              <w:rPr>
                <w:rFonts w:ascii="宋体" w:hAnsi="宋体" w:hint="eastAsia"/>
                <w:sz w:val="24"/>
              </w:rPr>
            </w:pPr>
            <w:r>
              <w:rPr>
                <w:rFonts w:ascii="宋体" w:hAnsi="宋体" w:hint="eastAsia"/>
                <w:sz w:val="24"/>
              </w:rPr>
              <w:t>11.内置双喇叭，在喇叭平均声级(距喇叭1m处)不小于60dB(A)、背景噪声不大于35dB(A)的环境中，距喇叭30米处应能清晰听到喇叭播放的语音</w:t>
            </w:r>
          </w:p>
          <w:p w14:paraId="1F7CBFA4" w14:textId="77777777" w:rsidR="009F7FA5" w:rsidRDefault="009F7FA5" w:rsidP="00090CAE">
            <w:pPr>
              <w:rPr>
                <w:rFonts w:ascii="宋体" w:hAnsi="宋体" w:hint="eastAsia"/>
                <w:sz w:val="24"/>
              </w:rPr>
            </w:pPr>
            <w:r>
              <w:rPr>
                <w:rFonts w:ascii="宋体" w:hAnsi="宋体" w:hint="eastAsia"/>
                <w:sz w:val="24"/>
              </w:rPr>
              <w:t xml:space="preserve">12. 支持人数统计功能，可在视频中叠加人数统计 OSD </w:t>
            </w:r>
          </w:p>
          <w:p w14:paraId="0FD0CBB3" w14:textId="77777777" w:rsidR="009F7FA5" w:rsidRDefault="009F7FA5" w:rsidP="00090CAE">
            <w:pPr>
              <w:rPr>
                <w:rFonts w:ascii="宋体" w:hAnsi="宋体" w:hint="eastAsia"/>
                <w:sz w:val="24"/>
              </w:rPr>
            </w:pPr>
            <w:r>
              <w:rPr>
                <w:rFonts w:ascii="宋体" w:hAnsi="宋体" w:hint="eastAsia"/>
                <w:sz w:val="24"/>
              </w:rPr>
              <w:t>13. 内置北斗模块，支持通过单北斗模式获取定位信息</w:t>
            </w:r>
          </w:p>
          <w:p w14:paraId="582352B0" w14:textId="77777777" w:rsidR="009F7FA5" w:rsidRDefault="009F7FA5" w:rsidP="00090CAE">
            <w:pPr>
              <w:rPr>
                <w:rFonts w:ascii="宋体" w:hAnsi="宋体" w:hint="eastAsia"/>
                <w:sz w:val="24"/>
              </w:rPr>
            </w:pPr>
            <w:r>
              <w:rPr>
                <w:rFonts w:ascii="宋体" w:hAnsi="宋体" w:hint="eastAsia"/>
                <w:sz w:val="24"/>
              </w:rPr>
              <w:lastRenderedPageBreak/>
              <w:t>14.配套铝合金三脚架: 额定容量：13.4Ah,额定电压：7.27V,充电限制电压：8.4V,执行标准：GB 31241-2014,</w:t>
            </w:r>
          </w:p>
          <w:p w14:paraId="5E2820C6" w14:textId="77777777" w:rsidR="009F7FA5" w:rsidRDefault="009F7FA5" w:rsidP="00090CAE">
            <w:pPr>
              <w:rPr>
                <w:rFonts w:ascii="宋体" w:hAnsi="宋体" w:hint="eastAsia"/>
                <w:sz w:val="24"/>
              </w:rPr>
            </w:pPr>
            <w:r>
              <w:rPr>
                <w:rFonts w:ascii="宋体" w:hAnsi="宋体" w:hint="eastAsia"/>
                <w:sz w:val="24"/>
              </w:rPr>
              <w:t>充电温度：-20～+60℃,放电温度：-20～+60℃</w:t>
            </w:r>
          </w:p>
          <w:p w14:paraId="447E28EA" w14:textId="77777777" w:rsidR="009F7FA5" w:rsidRDefault="009F7FA5" w:rsidP="00090CAE">
            <w:pPr>
              <w:rPr>
                <w:rFonts w:ascii="宋体" w:hAnsi="宋体" w:hint="eastAsia"/>
                <w:sz w:val="24"/>
              </w:rPr>
            </w:pPr>
            <w:r>
              <w:rPr>
                <w:rFonts w:ascii="宋体" w:hAnsi="宋体" w:hint="eastAsia"/>
                <w:sz w:val="24"/>
              </w:rPr>
              <w:t>15.配套备用高性能可充电锂离子电池：额定容量：13.4Ah，额定电压：7.27V，充电限制电压：8.4V，执行标准：GB 31241-2014，充电温度：-20～+60℃，放电温度：-20～+60℃</w:t>
            </w:r>
          </w:p>
          <w:p w14:paraId="36F482CF" w14:textId="77777777" w:rsidR="009F7FA5" w:rsidRDefault="009F7FA5" w:rsidP="00090CAE">
            <w:pPr>
              <w:rPr>
                <w:rFonts w:ascii="宋体" w:hAnsi="宋体" w:hint="eastAsia"/>
                <w:sz w:val="24"/>
              </w:rPr>
            </w:pPr>
            <w:r>
              <w:rPr>
                <w:rFonts w:ascii="宋体" w:hAnsi="宋体" w:hint="eastAsia"/>
                <w:sz w:val="24"/>
              </w:rPr>
              <w:t>16.质保：原厂整机 5 年保修</w:t>
            </w:r>
          </w:p>
        </w:tc>
        <w:tc>
          <w:tcPr>
            <w:tcW w:w="709" w:type="dxa"/>
            <w:vAlign w:val="center"/>
          </w:tcPr>
          <w:p w14:paraId="5D4B04F5" w14:textId="77777777" w:rsidR="009F7FA5" w:rsidRDefault="009F7FA5">
            <w:pPr>
              <w:jc w:val="center"/>
              <w:rPr>
                <w:rFonts w:ascii="宋体" w:hAnsi="宋体" w:hint="eastAsia"/>
                <w:sz w:val="24"/>
              </w:rPr>
            </w:pPr>
            <w:r>
              <w:rPr>
                <w:rFonts w:ascii="宋体" w:hAnsi="宋体" w:hint="eastAsia"/>
                <w:sz w:val="24"/>
              </w:rPr>
              <w:lastRenderedPageBreak/>
              <w:t>2</w:t>
            </w:r>
          </w:p>
        </w:tc>
        <w:tc>
          <w:tcPr>
            <w:tcW w:w="770" w:type="dxa"/>
            <w:vAlign w:val="center"/>
          </w:tcPr>
          <w:p w14:paraId="220A08F7" w14:textId="77777777" w:rsidR="009F7FA5" w:rsidRDefault="009F7FA5">
            <w:pPr>
              <w:jc w:val="center"/>
              <w:rPr>
                <w:rFonts w:ascii="宋体" w:hAnsi="宋体" w:hint="eastAsia"/>
                <w:sz w:val="24"/>
              </w:rPr>
            </w:pPr>
            <w:r>
              <w:rPr>
                <w:rFonts w:ascii="宋体" w:hAnsi="宋体" w:hint="eastAsia"/>
                <w:sz w:val="24"/>
              </w:rPr>
              <w:t>台</w:t>
            </w:r>
          </w:p>
        </w:tc>
      </w:tr>
      <w:tr w:rsidR="009F7FA5" w14:paraId="1F502AF6" w14:textId="77777777">
        <w:tc>
          <w:tcPr>
            <w:tcW w:w="704" w:type="dxa"/>
            <w:vAlign w:val="center"/>
          </w:tcPr>
          <w:p w14:paraId="7B8E9273" w14:textId="77777777" w:rsidR="009F7FA5" w:rsidRDefault="009F7FA5">
            <w:pPr>
              <w:jc w:val="center"/>
              <w:rPr>
                <w:rFonts w:ascii="宋体" w:hAnsi="宋体" w:hint="eastAsia"/>
                <w:sz w:val="24"/>
              </w:rPr>
            </w:pPr>
            <w:r>
              <w:rPr>
                <w:rFonts w:ascii="宋体" w:hAnsi="宋体" w:hint="eastAsia"/>
                <w:sz w:val="24"/>
              </w:rPr>
              <w:t>4</w:t>
            </w:r>
          </w:p>
        </w:tc>
        <w:tc>
          <w:tcPr>
            <w:tcW w:w="1559" w:type="dxa"/>
            <w:vAlign w:val="center"/>
          </w:tcPr>
          <w:p w14:paraId="27954EF9" w14:textId="77777777" w:rsidR="009F7FA5" w:rsidRDefault="009F7FA5">
            <w:pPr>
              <w:jc w:val="center"/>
              <w:rPr>
                <w:rFonts w:ascii="宋体" w:hAnsi="宋体" w:hint="eastAsia"/>
                <w:sz w:val="24"/>
              </w:rPr>
            </w:pPr>
            <w:r>
              <w:rPr>
                <w:rFonts w:ascii="宋体" w:hAnsi="宋体"/>
                <w:sz w:val="24"/>
              </w:rPr>
              <w:t>视频会议终端</w:t>
            </w:r>
          </w:p>
        </w:tc>
        <w:tc>
          <w:tcPr>
            <w:tcW w:w="10206" w:type="dxa"/>
            <w:vAlign w:val="center"/>
          </w:tcPr>
          <w:p w14:paraId="2603706A" w14:textId="77777777" w:rsidR="009F7FA5" w:rsidRDefault="009F7FA5" w:rsidP="00090CAE">
            <w:pPr>
              <w:rPr>
                <w:rFonts w:ascii="宋体" w:hAnsi="宋体" w:hint="eastAsia"/>
                <w:sz w:val="24"/>
              </w:rPr>
            </w:pPr>
            <w:r>
              <w:rPr>
                <w:rFonts w:ascii="宋体" w:hAnsi="宋体" w:hint="eastAsia"/>
                <w:sz w:val="24"/>
              </w:rPr>
              <w:t>1.采用硬件分体式结构，非PC架构、非工控机架构；终端采用国产嵌入式操作系统；★终端可无缝对接常州市公安局武进分局视频会议系统（提供承诺函并加盖供应商公章）</w:t>
            </w:r>
          </w:p>
          <w:p w14:paraId="2C96E94A" w14:textId="77777777" w:rsidR="00AB08AD" w:rsidRDefault="00AB08AD" w:rsidP="00090CAE">
            <w:pPr>
              <w:rPr>
                <w:rFonts w:ascii="宋体" w:hAnsi="宋体" w:hint="eastAsia"/>
                <w:sz w:val="24"/>
              </w:rPr>
            </w:pPr>
            <w:r w:rsidRPr="00AB08AD">
              <w:rPr>
                <w:rFonts w:ascii="宋体" w:hAnsi="宋体"/>
                <w:sz w:val="24"/>
              </w:rPr>
              <w:t>2.终端核心芯片采用国产化元器件，至少包括音视频编解码单元、CPU处理单元、视频输入输出芯片、音频输入输出芯片、可编程逻辑芯片、电源芯片、时钟芯片、专用安全芯片、内存存储芯片、闪存存储芯片等均采用国产化器件。</w:t>
            </w:r>
          </w:p>
          <w:p w14:paraId="26B0B3BA" w14:textId="32601F20" w:rsidR="009F7FA5" w:rsidRDefault="009F7FA5" w:rsidP="00090CAE">
            <w:pPr>
              <w:rPr>
                <w:rFonts w:ascii="宋体" w:hAnsi="宋体" w:hint="eastAsia"/>
                <w:sz w:val="24"/>
              </w:rPr>
            </w:pPr>
            <w:r>
              <w:rPr>
                <w:rFonts w:ascii="宋体" w:hAnsi="宋体" w:hint="eastAsia"/>
                <w:sz w:val="24"/>
              </w:rPr>
              <w:t>★3.支持ITU-T H.320、H.323和IETF SIP、RTC通信标准，会议速率支持128Kbps－8Mbps。（需提供国家认监委认可的检测机构出具的检测报告证明）</w:t>
            </w:r>
          </w:p>
          <w:p w14:paraId="63EBB22C" w14:textId="16B4475B" w:rsidR="009F7FA5" w:rsidRDefault="00AB08AD" w:rsidP="00090CAE">
            <w:pPr>
              <w:rPr>
                <w:rFonts w:ascii="宋体" w:hAnsi="宋体" w:hint="eastAsia"/>
                <w:sz w:val="24"/>
              </w:rPr>
            </w:pPr>
            <w:r w:rsidRPr="00AB08AD">
              <w:rPr>
                <w:rFonts w:ascii="宋体" w:hAnsi="宋体" w:hint="eastAsia"/>
                <w:sz w:val="24"/>
                <w:highlight w:val="yellow"/>
              </w:rPr>
              <w:t>★</w:t>
            </w:r>
            <w:r w:rsidR="009F7FA5" w:rsidRPr="00AB08AD">
              <w:rPr>
                <w:rFonts w:ascii="宋体" w:hAnsi="宋体" w:hint="eastAsia"/>
                <w:sz w:val="24"/>
                <w:highlight w:val="yellow"/>
              </w:rPr>
              <w:t>4.支持H.264 BP、H.264 HP、H.265视频编解码协议；支持G.711A-law、G.711µ-law、G.722、G.729、G.719、G.728、G.722.1C 、MPEG-4 AAC-LD、MPEG-4 AAC-LC、Opus等音频协议</w:t>
            </w:r>
            <w:r w:rsidRPr="00AB08AD">
              <w:rPr>
                <w:rFonts w:ascii="宋体" w:hAnsi="宋体" w:hint="eastAsia"/>
                <w:sz w:val="24"/>
                <w:highlight w:val="yellow"/>
              </w:rPr>
              <w:t>。（需提供国家认监委认可的检测机构出具的检测报告证明）</w:t>
            </w:r>
          </w:p>
          <w:p w14:paraId="641F2663" w14:textId="77777777" w:rsidR="009F7FA5" w:rsidRDefault="009F7FA5" w:rsidP="00090CAE">
            <w:pPr>
              <w:rPr>
                <w:rFonts w:ascii="宋体" w:hAnsi="宋体" w:hint="eastAsia"/>
                <w:sz w:val="24"/>
              </w:rPr>
            </w:pPr>
            <w:r>
              <w:rPr>
                <w:rFonts w:ascii="宋体" w:hAnsi="宋体" w:hint="eastAsia"/>
                <w:sz w:val="24"/>
              </w:rPr>
              <w:t>5.支持H.239、BFCP双流协议标准。</w:t>
            </w:r>
          </w:p>
          <w:p w14:paraId="1A108D18" w14:textId="77777777" w:rsidR="009F7FA5" w:rsidRDefault="009F7FA5" w:rsidP="00090CAE">
            <w:pPr>
              <w:rPr>
                <w:rFonts w:ascii="宋体" w:hAnsi="宋体" w:hint="eastAsia"/>
                <w:sz w:val="24"/>
              </w:rPr>
            </w:pPr>
            <w:r>
              <w:rPr>
                <w:rFonts w:ascii="宋体" w:hAnsi="宋体" w:hint="eastAsia"/>
                <w:sz w:val="24"/>
              </w:rPr>
              <w:t>6.支持4K30、1080p60、1080p30、720p60、720p30高清分辨率，并向下兼容4CIF、CIF标清分辨率；支持在较低的带宽下实现超高清视频效果，支持1Mbps呼叫带宽即可实现4K30fps超高清图像；支持512Kbps呼叫带宽情况下可实现1080p60图像传输；支持384Kbps呼叫带宽情况下可实现1080p30fps图像传输。</w:t>
            </w:r>
          </w:p>
          <w:p w14:paraId="08017F21" w14:textId="77777777" w:rsidR="009F7FA5" w:rsidRDefault="009F7FA5" w:rsidP="00090CAE">
            <w:pPr>
              <w:rPr>
                <w:rFonts w:ascii="宋体" w:hAnsi="宋体" w:hint="eastAsia"/>
                <w:sz w:val="24"/>
              </w:rPr>
            </w:pPr>
            <w:r>
              <w:rPr>
                <w:rFonts w:ascii="宋体" w:hAnsi="宋体" w:hint="eastAsia"/>
                <w:sz w:val="24"/>
              </w:rPr>
              <w:t>7.支持≥3路高清视频输入接口（至少含2个HDMI输入口）、≥2路高清视频输出接口；支持≥6路音频输入接口，≥3路独立的音频输出接口。</w:t>
            </w:r>
          </w:p>
          <w:p w14:paraId="3C76CB50" w14:textId="77777777" w:rsidR="009F7FA5" w:rsidRDefault="009F7FA5" w:rsidP="00090CAE">
            <w:pPr>
              <w:rPr>
                <w:rFonts w:ascii="宋体" w:hAnsi="宋体" w:hint="eastAsia"/>
                <w:sz w:val="24"/>
              </w:rPr>
            </w:pPr>
            <w:r>
              <w:rPr>
                <w:rFonts w:ascii="宋体" w:hAnsi="宋体" w:hint="eastAsia"/>
                <w:sz w:val="24"/>
              </w:rPr>
              <w:t>8.支持内置视频矩阵功能，可在终端控制系统上灵活配置任意视频输入和输出接口之间的对应关系。</w:t>
            </w:r>
          </w:p>
          <w:p w14:paraId="346289FD" w14:textId="77777777" w:rsidR="009F7FA5" w:rsidRDefault="009F7FA5" w:rsidP="00090CAE">
            <w:pPr>
              <w:rPr>
                <w:rFonts w:ascii="宋体" w:hAnsi="宋体" w:hint="eastAsia"/>
                <w:sz w:val="24"/>
              </w:rPr>
            </w:pPr>
            <w:r>
              <w:rPr>
                <w:rFonts w:ascii="宋体" w:hAnsi="宋体" w:hint="eastAsia"/>
                <w:sz w:val="24"/>
              </w:rPr>
              <w:t>9.终端控制台支持本地录像，支持直接录制在电脑本机，录制图像格式为MP4，无需转码。</w:t>
            </w:r>
          </w:p>
          <w:p w14:paraId="43548527" w14:textId="77777777" w:rsidR="009F7FA5" w:rsidRDefault="009F7FA5" w:rsidP="00090CAE">
            <w:pPr>
              <w:rPr>
                <w:rFonts w:ascii="宋体" w:hAnsi="宋体" w:hint="eastAsia"/>
                <w:sz w:val="24"/>
              </w:rPr>
            </w:pPr>
            <w:r>
              <w:rPr>
                <w:rFonts w:ascii="宋体" w:hAnsi="宋体" w:hint="eastAsia"/>
                <w:sz w:val="24"/>
              </w:rPr>
              <w:lastRenderedPageBreak/>
              <w:t>10.支持在终端控制软件上对本地和远端会场图像进行实时图像+声音的监控及预览，实时图像帧率可达到30fps。</w:t>
            </w:r>
          </w:p>
          <w:p w14:paraId="1C8505A2" w14:textId="77777777" w:rsidR="009F7FA5" w:rsidRDefault="009F7FA5" w:rsidP="00090CAE">
            <w:pPr>
              <w:rPr>
                <w:rFonts w:ascii="宋体" w:hAnsi="宋体" w:hint="eastAsia"/>
                <w:sz w:val="24"/>
              </w:rPr>
            </w:pPr>
            <w:r>
              <w:rPr>
                <w:rFonts w:ascii="宋体" w:hAnsi="宋体" w:hint="eastAsia"/>
                <w:sz w:val="24"/>
              </w:rPr>
              <w:t>11.支持演讲者追踪，手动指定某区域，智能跟踪指定区域内的发言人，并居中显示。</w:t>
            </w:r>
          </w:p>
          <w:p w14:paraId="3635D0DF" w14:textId="77777777" w:rsidR="009F7FA5" w:rsidRDefault="009F7FA5" w:rsidP="00090CAE">
            <w:pPr>
              <w:rPr>
                <w:rFonts w:ascii="宋体" w:hAnsi="宋体" w:hint="eastAsia"/>
                <w:sz w:val="24"/>
              </w:rPr>
            </w:pPr>
            <w:r>
              <w:rPr>
                <w:rFonts w:ascii="宋体" w:hAnsi="宋体" w:hint="eastAsia"/>
                <w:sz w:val="24"/>
              </w:rPr>
              <w:t>12.支持背景替换，通过人像检测技术，可将与会方与背景分离，可以虚化模糊背景或替换已有的背景。</w:t>
            </w:r>
          </w:p>
          <w:p w14:paraId="499ADD9E" w14:textId="77777777" w:rsidR="009F7FA5" w:rsidRDefault="009F7FA5" w:rsidP="00090CAE">
            <w:pPr>
              <w:rPr>
                <w:rFonts w:ascii="宋体" w:hAnsi="宋体" w:hint="eastAsia"/>
                <w:sz w:val="24"/>
              </w:rPr>
            </w:pPr>
            <w:r>
              <w:rPr>
                <w:rFonts w:ascii="宋体" w:hAnsi="宋体" w:hint="eastAsia"/>
                <w:sz w:val="24"/>
              </w:rPr>
              <w:t>13.支持多人特写功能，支持把会议室中的与会方的人像裁剪出来拼接成一个多宫格画面，作为一路图像显示。</w:t>
            </w:r>
          </w:p>
          <w:p w14:paraId="5534D1BC" w14:textId="77777777" w:rsidR="009F7FA5" w:rsidRDefault="009F7FA5" w:rsidP="00090CAE">
            <w:pPr>
              <w:rPr>
                <w:rFonts w:ascii="宋体" w:hAnsi="宋体" w:hint="eastAsia"/>
                <w:sz w:val="24"/>
              </w:rPr>
            </w:pPr>
            <w:r>
              <w:rPr>
                <w:rFonts w:ascii="宋体" w:hAnsi="宋体" w:hint="eastAsia"/>
                <w:sz w:val="24"/>
              </w:rPr>
              <w:t>14.支持双流共享叠加人像功能。基于人像检测技术技术，可将与会方与背景分离，实现与会方图像叠加到共享图像上合成显示。</w:t>
            </w:r>
          </w:p>
          <w:p w14:paraId="665F033E" w14:textId="77777777" w:rsidR="009F7FA5" w:rsidRDefault="009F7FA5" w:rsidP="00090CAE">
            <w:pPr>
              <w:rPr>
                <w:rFonts w:ascii="宋体" w:hAnsi="宋体" w:hint="eastAsia"/>
                <w:sz w:val="24"/>
              </w:rPr>
            </w:pPr>
            <w:r>
              <w:rPr>
                <w:rFonts w:ascii="宋体" w:hAnsi="宋体" w:hint="eastAsia"/>
                <w:sz w:val="24"/>
              </w:rPr>
              <w:t>15.支持智能视频编码（ROI），可对感兴趣的与会方增强编码，其他区域弱化编码，节省带宽的同时提高与会方图像的显示效果。</w:t>
            </w:r>
          </w:p>
          <w:p w14:paraId="660C5B94" w14:textId="77777777" w:rsidR="009F7FA5" w:rsidRDefault="009F7FA5" w:rsidP="00090CAE">
            <w:pPr>
              <w:rPr>
                <w:rFonts w:ascii="宋体" w:hAnsi="宋体" w:hint="eastAsia"/>
                <w:sz w:val="24"/>
              </w:rPr>
            </w:pPr>
            <w:r>
              <w:rPr>
                <w:rFonts w:ascii="宋体" w:hAnsi="宋体" w:hint="eastAsia"/>
                <w:sz w:val="24"/>
              </w:rPr>
              <w:t>16.支持云虚拟会议室功能，终端注册入网后，可实时获取当前已创建的虚拟会议室列表及状态（预约或会议中），可以直接选择需要参加的虚拟会议室加入。</w:t>
            </w:r>
          </w:p>
          <w:p w14:paraId="032238DA" w14:textId="77777777" w:rsidR="009F7FA5" w:rsidRDefault="009F7FA5" w:rsidP="00090CAE">
            <w:pPr>
              <w:rPr>
                <w:rFonts w:ascii="宋体" w:hAnsi="宋体" w:hint="eastAsia"/>
                <w:sz w:val="24"/>
              </w:rPr>
            </w:pPr>
            <w:r>
              <w:rPr>
                <w:rFonts w:ascii="宋体" w:hAnsi="宋体" w:hint="eastAsia"/>
                <w:sz w:val="24"/>
              </w:rPr>
              <w:t>17.支持不低于120个摄像机预置位存储和调用，支持摄像机预置位快照及预览功能，可直观地显示预置位场景。</w:t>
            </w:r>
          </w:p>
          <w:p w14:paraId="52EBAEE1" w14:textId="77777777" w:rsidR="009F7FA5" w:rsidRDefault="009F7FA5" w:rsidP="00090CAE">
            <w:pPr>
              <w:rPr>
                <w:rFonts w:ascii="宋体" w:hAnsi="宋体" w:hint="eastAsia"/>
                <w:sz w:val="24"/>
              </w:rPr>
            </w:pPr>
            <w:r>
              <w:rPr>
                <w:rFonts w:ascii="宋体" w:hAnsi="宋体" w:hint="eastAsia"/>
                <w:sz w:val="24"/>
              </w:rPr>
              <w:t>18.终端具有字幕叠加功能，支持在本地图像不同位置叠加台标、短消息。</w:t>
            </w:r>
          </w:p>
          <w:p w14:paraId="36A0C39C" w14:textId="77777777" w:rsidR="009F7FA5" w:rsidRDefault="009F7FA5" w:rsidP="00090CAE">
            <w:pPr>
              <w:rPr>
                <w:rFonts w:ascii="宋体" w:hAnsi="宋体" w:hint="eastAsia"/>
                <w:sz w:val="24"/>
              </w:rPr>
            </w:pPr>
            <w:r>
              <w:rPr>
                <w:rFonts w:ascii="宋体" w:hAnsi="宋体" w:hint="eastAsia"/>
                <w:sz w:val="24"/>
              </w:rPr>
              <w:t>19.终端支持设置横幅，支持文字或图片横幅，支持设置横幅位置，支持配置横幅时进行可视化预览，支持设置滚动速度和滚动方式。</w:t>
            </w:r>
          </w:p>
          <w:p w14:paraId="507D084B" w14:textId="77777777" w:rsidR="009F7FA5" w:rsidRDefault="009F7FA5" w:rsidP="00090CAE">
            <w:pPr>
              <w:rPr>
                <w:rFonts w:ascii="宋体" w:hAnsi="宋体" w:hint="eastAsia"/>
                <w:sz w:val="24"/>
              </w:rPr>
            </w:pPr>
            <w:r>
              <w:rPr>
                <w:rFonts w:ascii="宋体" w:hAnsi="宋体" w:hint="eastAsia"/>
                <w:sz w:val="24"/>
              </w:rPr>
              <w:t>20.支持OLED屏显示设备运行状态，显示状态：启动、升级、休眠、网络异常、错误码、温度异常、外设连接异常、风扇异常、IP地址以及号码</w:t>
            </w:r>
          </w:p>
          <w:p w14:paraId="67B4102B" w14:textId="77777777" w:rsidR="009F7FA5" w:rsidRDefault="009F7FA5" w:rsidP="00090CAE">
            <w:pPr>
              <w:rPr>
                <w:rFonts w:ascii="宋体" w:hAnsi="宋体" w:hint="eastAsia"/>
                <w:sz w:val="24"/>
              </w:rPr>
            </w:pPr>
            <w:r>
              <w:rPr>
                <w:rFonts w:ascii="宋体" w:hAnsi="宋体" w:hint="eastAsia"/>
                <w:sz w:val="24"/>
              </w:rPr>
              <w:t>21.终端具备信息窗功能，支持首页显示信息窗，实现多幅画面进行循环播放，画面内容可自定义。</w:t>
            </w:r>
          </w:p>
          <w:p w14:paraId="01DD232F" w14:textId="77777777" w:rsidR="009F7FA5" w:rsidRDefault="009F7FA5" w:rsidP="00090CAE">
            <w:pPr>
              <w:rPr>
                <w:rFonts w:ascii="宋体" w:hAnsi="宋体" w:hint="eastAsia"/>
                <w:sz w:val="24"/>
              </w:rPr>
            </w:pPr>
            <w:r>
              <w:rPr>
                <w:rFonts w:ascii="宋体" w:hAnsi="宋体" w:hint="eastAsia"/>
                <w:sz w:val="24"/>
              </w:rPr>
              <w:t>22.终端支持叠加视频水印，可实现主流、辅流叠加水印，实现会议数据内容的盗摄溯源</w:t>
            </w:r>
          </w:p>
          <w:p w14:paraId="1B9B6239" w14:textId="77777777" w:rsidR="009F7FA5" w:rsidRDefault="009F7FA5" w:rsidP="00090CAE">
            <w:pPr>
              <w:rPr>
                <w:rFonts w:ascii="宋体" w:hAnsi="宋体" w:hint="eastAsia"/>
                <w:sz w:val="24"/>
              </w:rPr>
            </w:pPr>
            <w:r>
              <w:rPr>
                <w:rFonts w:ascii="宋体" w:hAnsi="宋体" w:hint="eastAsia"/>
                <w:sz w:val="24"/>
              </w:rPr>
              <w:t>23.支持H.235协议的音视频加密，支持AES 256加密算法</w:t>
            </w:r>
          </w:p>
          <w:p w14:paraId="3313D544" w14:textId="77777777" w:rsidR="009F7FA5" w:rsidRDefault="009F7FA5" w:rsidP="00090CAE">
            <w:pPr>
              <w:rPr>
                <w:rFonts w:ascii="宋体" w:hAnsi="宋体" w:hint="eastAsia"/>
                <w:sz w:val="24"/>
              </w:rPr>
            </w:pPr>
            <w:r>
              <w:rPr>
                <w:rFonts w:ascii="宋体" w:hAnsi="宋体" w:hint="eastAsia"/>
                <w:sz w:val="24"/>
              </w:rPr>
              <w:t>24.终端支持国家密码局认定的国产密码算法，保证信息安全自主可控。支持SM1、SM2、SM3、SM4等国密加密算法。</w:t>
            </w:r>
          </w:p>
          <w:p w14:paraId="1AE950CC" w14:textId="77777777" w:rsidR="009F7FA5" w:rsidRDefault="009F7FA5" w:rsidP="00090CAE">
            <w:pPr>
              <w:rPr>
                <w:rFonts w:ascii="宋体" w:hAnsi="宋体" w:hint="eastAsia"/>
                <w:sz w:val="24"/>
              </w:rPr>
            </w:pPr>
            <w:r>
              <w:rPr>
                <w:rFonts w:ascii="宋体" w:hAnsi="宋体" w:hint="eastAsia"/>
                <w:sz w:val="24"/>
              </w:rPr>
              <w:lastRenderedPageBreak/>
              <w:t>25.终端内置安全芯片，生产预置的设备证书及对应的私钥都存储在安全芯片内；支持一机一证，终端生产时向内置安全芯片烧写唯一的证书。</w:t>
            </w:r>
          </w:p>
          <w:p w14:paraId="03CD5357" w14:textId="77777777" w:rsidR="009F7FA5" w:rsidRDefault="009F7FA5" w:rsidP="00090CAE">
            <w:pPr>
              <w:rPr>
                <w:rFonts w:ascii="宋体" w:hAnsi="宋体" w:hint="eastAsia"/>
                <w:sz w:val="24"/>
              </w:rPr>
            </w:pPr>
            <w:r>
              <w:rPr>
                <w:rFonts w:ascii="宋体" w:hAnsi="宋体" w:hint="eastAsia"/>
                <w:sz w:val="24"/>
              </w:rPr>
              <w:t>26.具备较强的网络抗丢包能力，在IP网络达到55%丢包率情况下语音清晰连续、视频清晰流畅、无码赛克；80%的丢包率情况下声音清晰流畅、可准确理解。</w:t>
            </w:r>
          </w:p>
          <w:p w14:paraId="7702F10A" w14:textId="77777777" w:rsidR="009F7FA5" w:rsidRDefault="009F7FA5" w:rsidP="00090CAE">
            <w:pPr>
              <w:rPr>
                <w:rFonts w:ascii="宋体" w:hAnsi="宋体" w:hint="eastAsia"/>
                <w:sz w:val="24"/>
              </w:rPr>
            </w:pPr>
            <w:r>
              <w:rPr>
                <w:rFonts w:ascii="宋体" w:hAnsi="宋体" w:hint="eastAsia"/>
                <w:sz w:val="24"/>
              </w:rPr>
              <w:t>27.提供电信设备入网证的证书复印件。</w:t>
            </w:r>
          </w:p>
        </w:tc>
        <w:tc>
          <w:tcPr>
            <w:tcW w:w="709" w:type="dxa"/>
            <w:vAlign w:val="center"/>
          </w:tcPr>
          <w:p w14:paraId="46E614ED" w14:textId="77777777" w:rsidR="009F7FA5" w:rsidRDefault="009F7FA5">
            <w:pPr>
              <w:jc w:val="center"/>
              <w:rPr>
                <w:rFonts w:ascii="宋体" w:hAnsi="宋体" w:hint="eastAsia"/>
                <w:sz w:val="24"/>
              </w:rPr>
            </w:pPr>
            <w:r>
              <w:rPr>
                <w:rFonts w:ascii="宋体" w:hAnsi="宋体" w:hint="eastAsia"/>
                <w:sz w:val="24"/>
              </w:rPr>
              <w:lastRenderedPageBreak/>
              <w:t>7</w:t>
            </w:r>
          </w:p>
        </w:tc>
        <w:tc>
          <w:tcPr>
            <w:tcW w:w="770" w:type="dxa"/>
            <w:vAlign w:val="center"/>
          </w:tcPr>
          <w:p w14:paraId="03BDB187" w14:textId="77777777" w:rsidR="009F7FA5" w:rsidRDefault="009F7FA5">
            <w:pPr>
              <w:jc w:val="center"/>
              <w:rPr>
                <w:rFonts w:ascii="宋体" w:hAnsi="宋体" w:hint="eastAsia"/>
                <w:sz w:val="24"/>
              </w:rPr>
            </w:pPr>
            <w:r>
              <w:rPr>
                <w:rFonts w:ascii="宋体" w:hAnsi="宋体" w:hint="eastAsia"/>
                <w:sz w:val="24"/>
              </w:rPr>
              <w:t>台</w:t>
            </w:r>
          </w:p>
        </w:tc>
      </w:tr>
      <w:tr w:rsidR="009F7FA5" w14:paraId="7EBC498E" w14:textId="77777777">
        <w:tc>
          <w:tcPr>
            <w:tcW w:w="704" w:type="dxa"/>
            <w:vAlign w:val="center"/>
          </w:tcPr>
          <w:p w14:paraId="618CEB91" w14:textId="77777777" w:rsidR="009F7FA5" w:rsidRDefault="009F7FA5">
            <w:pPr>
              <w:jc w:val="center"/>
              <w:rPr>
                <w:rFonts w:ascii="宋体" w:hAnsi="宋体" w:hint="eastAsia"/>
                <w:sz w:val="24"/>
              </w:rPr>
            </w:pPr>
            <w:r>
              <w:rPr>
                <w:rFonts w:ascii="宋体" w:hAnsi="宋体" w:hint="eastAsia"/>
                <w:sz w:val="24"/>
              </w:rPr>
              <w:lastRenderedPageBreak/>
              <w:t>5</w:t>
            </w:r>
          </w:p>
        </w:tc>
        <w:tc>
          <w:tcPr>
            <w:tcW w:w="1559" w:type="dxa"/>
            <w:vAlign w:val="center"/>
          </w:tcPr>
          <w:p w14:paraId="76360F76" w14:textId="77777777" w:rsidR="009F7FA5" w:rsidRDefault="009F7FA5">
            <w:pPr>
              <w:jc w:val="center"/>
              <w:rPr>
                <w:rFonts w:ascii="宋体" w:hAnsi="宋体" w:hint="eastAsia"/>
                <w:sz w:val="24"/>
              </w:rPr>
            </w:pPr>
            <w:r>
              <w:rPr>
                <w:rFonts w:ascii="宋体" w:hAnsi="宋体"/>
                <w:sz w:val="24"/>
              </w:rPr>
              <w:t>视频会议摄像机1</w:t>
            </w:r>
          </w:p>
        </w:tc>
        <w:tc>
          <w:tcPr>
            <w:tcW w:w="10206" w:type="dxa"/>
            <w:vAlign w:val="center"/>
          </w:tcPr>
          <w:p w14:paraId="12FC1064" w14:textId="77777777" w:rsidR="009F7FA5" w:rsidRDefault="009F7FA5" w:rsidP="00090CAE">
            <w:pPr>
              <w:rPr>
                <w:rFonts w:ascii="宋体" w:hAnsi="宋体" w:hint="eastAsia"/>
                <w:sz w:val="24"/>
              </w:rPr>
            </w:pPr>
            <w:r>
              <w:rPr>
                <w:rFonts w:ascii="宋体" w:hAnsi="宋体" w:hint="eastAsia"/>
                <w:sz w:val="24"/>
              </w:rPr>
              <w:t>★1.摄像机需与视频终端同一品牌（同一品牌需在报价明细表中体现）。</w:t>
            </w:r>
          </w:p>
          <w:p w14:paraId="6B0D7CCE" w14:textId="77777777" w:rsidR="009F7FA5" w:rsidRDefault="009F7FA5" w:rsidP="00090CAE">
            <w:pPr>
              <w:rPr>
                <w:rFonts w:ascii="宋体" w:hAnsi="宋体" w:hint="eastAsia"/>
                <w:sz w:val="24"/>
              </w:rPr>
            </w:pPr>
            <w:r>
              <w:rPr>
                <w:rFonts w:ascii="宋体" w:hAnsi="宋体" w:hint="eastAsia"/>
                <w:sz w:val="24"/>
              </w:rPr>
              <w:t>2.支持壁装、三脚架安装或吊顶安装等多种安装方式，可按用户需求进行安装。</w:t>
            </w:r>
          </w:p>
          <w:p w14:paraId="7F79D8AD" w14:textId="77777777" w:rsidR="009F7FA5" w:rsidRDefault="009F7FA5" w:rsidP="00090CAE">
            <w:pPr>
              <w:rPr>
                <w:rFonts w:ascii="宋体" w:hAnsi="宋体" w:hint="eastAsia"/>
                <w:sz w:val="24"/>
              </w:rPr>
            </w:pPr>
            <w:r>
              <w:rPr>
                <w:rFonts w:ascii="宋体" w:hAnsi="宋体" w:hint="eastAsia"/>
                <w:sz w:val="24"/>
              </w:rPr>
              <w:t>★3.图像传感器采用不小于1/1.8" CMOS图像传感器，支持4K（3840×2160）30Hz、4K（3840×2160）25Hz、1080p60、1080p50、1080p30、1080p25、720p60、720p50等高清信号输出。（需提供国家认监委认可的检测机构出具的检测报告证明）</w:t>
            </w:r>
          </w:p>
          <w:p w14:paraId="007A7025" w14:textId="77777777" w:rsidR="009F7FA5" w:rsidRDefault="009F7FA5" w:rsidP="00090CAE">
            <w:pPr>
              <w:rPr>
                <w:rFonts w:ascii="宋体" w:hAnsi="宋体" w:hint="eastAsia"/>
                <w:sz w:val="24"/>
              </w:rPr>
            </w:pPr>
            <w:r>
              <w:rPr>
                <w:rFonts w:ascii="宋体" w:hAnsi="宋体" w:hint="eastAsia"/>
                <w:sz w:val="24"/>
              </w:rPr>
              <w:t>★4.支持不小于30倍光学变倍。（需提供国家认监委认可的检测机构出具的检测报告证明）</w:t>
            </w:r>
          </w:p>
          <w:p w14:paraId="742CE254" w14:textId="77777777" w:rsidR="009F7FA5" w:rsidRDefault="009F7FA5" w:rsidP="00090CAE">
            <w:pPr>
              <w:rPr>
                <w:rFonts w:ascii="宋体" w:hAnsi="宋体" w:hint="eastAsia"/>
                <w:sz w:val="24"/>
              </w:rPr>
            </w:pPr>
            <w:r>
              <w:rPr>
                <w:rFonts w:ascii="宋体" w:hAnsi="宋体" w:hint="eastAsia"/>
                <w:sz w:val="24"/>
              </w:rPr>
              <w:t>5.支持广角镜头，水平视角不小于58°。</w:t>
            </w:r>
          </w:p>
          <w:p w14:paraId="78F394C5" w14:textId="77777777" w:rsidR="009F7FA5" w:rsidRDefault="009F7FA5" w:rsidP="00090CAE">
            <w:pPr>
              <w:rPr>
                <w:rFonts w:ascii="宋体" w:hAnsi="宋体" w:hint="eastAsia"/>
                <w:sz w:val="24"/>
              </w:rPr>
            </w:pPr>
            <w:r>
              <w:rPr>
                <w:rFonts w:ascii="宋体" w:hAnsi="宋体" w:hint="eastAsia"/>
                <w:sz w:val="24"/>
              </w:rPr>
              <w:t>6.视频输出接口具备HDBaseT、HDMI接口。</w:t>
            </w:r>
          </w:p>
          <w:p w14:paraId="339F304B" w14:textId="77777777" w:rsidR="009F7FA5" w:rsidRDefault="009F7FA5" w:rsidP="00090CAE">
            <w:pPr>
              <w:rPr>
                <w:rFonts w:ascii="宋体" w:hAnsi="宋体" w:hint="eastAsia"/>
                <w:sz w:val="24"/>
              </w:rPr>
            </w:pPr>
            <w:r>
              <w:rPr>
                <w:rFonts w:ascii="宋体" w:hAnsi="宋体" w:hint="eastAsia"/>
                <w:sz w:val="24"/>
              </w:rPr>
              <w:t>7.支持供电、显示、控制多线合一，只连接一根超五类网线实现供电、图像显示、摄像机控制，支持4K信号传输100米。</w:t>
            </w:r>
          </w:p>
          <w:p w14:paraId="7D0C8848" w14:textId="77777777" w:rsidR="009F7FA5" w:rsidRDefault="009F7FA5" w:rsidP="00090CAE">
            <w:pPr>
              <w:rPr>
                <w:rFonts w:ascii="宋体" w:hAnsi="宋体" w:hint="eastAsia"/>
                <w:sz w:val="24"/>
              </w:rPr>
            </w:pPr>
            <w:r>
              <w:rPr>
                <w:rFonts w:ascii="宋体" w:hAnsi="宋体" w:hint="eastAsia"/>
                <w:sz w:val="24"/>
              </w:rPr>
              <w:t>8.支持RS-422控制接口，支持标准VISCA和PELCO协议，支持摄像机通过控制口RS422实现菊花链控制，菊花链控制摄像机不小于7个，并联控制不少于64个。</w:t>
            </w:r>
          </w:p>
          <w:p w14:paraId="64D52698" w14:textId="77777777" w:rsidR="009F7FA5" w:rsidRDefault="009F7FA5" w:rsidP="00090CAE">
            <w:pPr>
              <w:rPr>
                <w:rFonts w:ascii="宋体" w:hAnsi="宋体" w:hint="eastAsia"/>
                <w:sz w:val="24"/>
              </w:rPr>
            </w:pPr>
            <w:r>
              <w:rPr>
                <w:rFonts w:ascii="宋体" w:hAnsi="宋体" w:hint="eastAsia"/>
                <w:sz w:val="24"/>
              </w:rPr>
              <w:t>9.支持自动取景，通过内置人脸识别算法判断会场人数智能抓取全景，可将全部与会人拍摄入画。</w:t>
            </w:r>
          </w:p>
          <w:p w14:paraId="6036798C" w14:textId="77777777" w:rsidR="009F7FA5" w:rsidRDefault="009F7FA5" w:rsidP="00090CAE">
            <w:pPr>
              <w:rPr>
                <w:rFonts w:ascii="宋体" w:hAnsi="宋体" w:hint="eastAsia"/>
                <w:sz w:val="24"/>
              </w:rPr>
            </w:pPr>
            <w:r>
              <w:rPr>
                <w:rFonts w:ascii="宋体" w:hAnsi="宋体" w:hint="eastAsia"/>
                <w:sz w:val="24"/>
              </w:rPr>
              <w:t>10.支持中文OSD菜单，可在OSD中对摄像机进行设置。</w:t>
            </w:r>
          </w:p>
          <w:p w14:paraId="24E1D204" w14:textId="77777777" w:rsidR="009F7FA5" w:rsidRDefault="009F7FA5" w:rsidP="00090CAE">
            <w:pPr>
              <w:rPr>
                <w:rFonts w:ascii="宋体" w:hAnsi="宋体" w:hint="eastAsia"/>
                <w:sz w:val="24"/>
              </w:rPr>
            </w:pPr>
            <w:r>
              <w:rPr>
                <w:rFonts w:ascii="宋体" w:hAnsi="宋体" w:hint="eastAsia"/>
                <w:sz w:val="24"/>
              </w:rPr>
              <w:t>11.水平转动范围：≥ ±160°，垂直转动范围：≥-90°～50°</w:t>
            </w:r>
          </w:p>
          <w:p w14:paraId="0642BB59" w14:textId="77777777" w:rsidR="009F7FA5" w:rsidRDefault="009F7FA5" w:rsidP="00090CAE">
            <w:pPr>
              <w:rPr>
                <w:rFonts w:ascii="宋体" w:hAnsi="宋体" w:hint="eastAsia"/>
                <w:sz w:val="24"/>
              </w:rPr>
            </w:pPr>
            <w:r>
              <w:rPr>
                <w:rFonts w:ascii="宋体" w:hAnsi="宋体" w:hint="eastAsia"/>
                <w:sz w:val="24"/>
              </w:rPr>
              <w:t>12.支持自带显示屏，可方便显示视频输出分辨率。</w:t>
            </w:r>
          </w:p>
          <w:p w14:paraId="4919FB48" w14:textId="77777777" w:rsidR="009F7FA5" w:rsidRDefault="009F7FA5" w:rsidP="00090CAE">
            <w:pPr>
              <w:rPr>
                <w:rFonts w:ascii="宋体" w:hAnsi="宋体" w:hint="eastAsia"/>
                <w:sz w:val="24"/>
              </w:rPr>
            </w:pPr>
            <w:r>
              <w:rPr>
                <w:rFonts w:ascii="宋体" w:hAnsi="宋体" w:hint="eastAsia"/>
                <w:sz w:val="24"/>
              </w:rPr>
              <w:t>13.支持根据安装方向自动翻转图像。</w:t>
            </w:r>
          </w:p>
          <w:p w14:paraId="04C9CA9B" w14:textId="77777777" w:rsidR="009F7FA5" w:rsidRDefault="009F7FA5" w:rsidP="00090CAE">
            <w:pPr>
              <w:rPr>
                <w:rFonts w:ascii="宋体" w:hAnsi="宋体" w:hint="eastAsia"/>
                <w:sz w:val="24"/>
              </w:rPr>
            </w:pPr>
            <w:r>
              <w:rPr>
                <w:rFonts w:ascii="宋体" w:hAnsi="宋体" w:hint="eastAsia"/>
                <w:sz w:val="24"/>
              </w:rPr>
              <w:t>14.支持保存不少于255个预置位。</w:t>
            </w:r>
          </w:p>
          <w:p w14:paraId="4C6E60CB" w14:textId="77777777" w:rsidR="009F7FA5" w:rsidRDefault="009F7FA5" w:rsidP="00090CAE">
            <w:pPr>
              <w:rPr>
                <w:rFonts w:ascii="宋体" w:hAnsi="宋体" w:hint="eastAsia"/>
                <w:sz w:val="24"/>
              </w:rPr>
            </w:pPr>
            <w:r>
              <w:rPr>
                <w:rFonts w:ascii="宋体" w:hAnsi="宋体" w:hint="eastAsia"/>
                <w:sz w:val="24"/>
              </w:rPr>
              <w:t>15.支持ZigBee控制协议，支持360°控制。</w:t>
            </w:r>
          </w:p>
          <w:p w14:paraId="41842656" w14:textId="77777777" w:rsidR="009F7FA5" w:rsidRDefault="009F7FA5" w:rsidP="00090CAE">
            <w:pPr>
              <w:rPr>
                <w:rFonts w:ascii="宋体" w:hAnsi="宋体" w:hint="eastAsia"/>
                <w:sz w:val="24"/>
              </w:rPr>
            </w:pPr>
            <w:r>
              <w:rPr>
                <w:rFonts w:ascii="宋体" w:hAnsi="宋体" w:hint="eastAsia"/>
                <w:sz w:val="24"/>
              </w:rPr>
              <w:t>16.支持终端遥控器通过摄像机反向控制会议终端。</w:t>
            </w:r>
          </w:p>
        </w:tc>
        <w:tc>
          <w:tcPr>
            <w:tcW w:w="709" w:type="dxa"/>
            <w:vAlign w:val="center"/>
          </w:tcPr>
          <w:p w14:paraId="05BF7BE0" w14:textId="77777777" w:rsidR="009F7FA5" w:rsidRDefault="009F7FA5">
            <w:pPr>
              <w:jc w:val="center"/>
              <w:rPr>
                <w:rFonts w:ascii="宋体" w:hAnsi="宋体" w:hint="eastAsia"/>
                <w:sz w:val="24"/>
              </w:rPr>
            </w:pPr>
            <w:r>
              <w:rPr>
                <w:rFonts w:ascii="宋体" w:hAnsi="宋体" w:hint="eastAsia"/>
                <w:sz w:val="24"/>
              </w:rPr>
              <w:t>5</w:t>
            </w:r>
          </w:p>
        </w:tc>
        <w:tc>
          <w:tcPr>
            <w:tcW w:w="770" w:type="dxa"/>
            <w:vAlign w:val="center"/>
          </w:tcPr>
          <w:p w14:paraId="1DFFF08E" w14:textId="77777777" w:rsidR="009F7FA5" w:rsidRDefault="009F7FA5">
            <w:pPr>
              <w:jc w:val="center"/>
              <w:rPr>
                <w:rFonts w:ascii="宋体" w:hAnsi="宋体" w:hint="eastAsia"/>
                <w:sz w:val="24"/>
              </w:rPr>
            </w:pPr>
            <w:r>
              <w:rPr>
                <w:rFonts w:ascii="宋体" w:hAnsi="宋体" w:hint="eastAsia"/>
                <w:sz w:val="24"/>
              </w:rPr>
              <w:t>台</w:t>
            </w:r>
          </w:p>
        </w:tc>
      </w:tr>
      <w:tr w:rsidR="009F7FA5" w14:paraId="4039034E" w14:textId="77777777">
        <w:tc>
          <w:tcPr>
            <w:tcW w:w="704" w:type="dxa"/>
            <w:vAlign w:val="center"/>
          </w:tcPr>
          <w:p w14:paraId="185EC1DA" w14:textId="77777777" w:rsidR="009F7FA5" w:rsidRDefault="009F7FA5">
            <w:pPr>
              <w:jc w:val="center"/>
              <w:rPr>
                <w:rFonts w:ascii="宋体" w:hAnsi="宋体" w:hint="eastAsia"/>
                <w:sz w:val="24"/>
              </w:rPr>
            </w:pPr>
            <w:r>
              <w:rPr>
                <w:rFonts w:ascii="宋体" w:hAnsi="宋体" w:hint="eastAsia"/>
                <w:sz w:val="24"/>
              </w:rPr>
              <w:t>6</w:t>
            </w:r>
          </w:p>
        </w:tc>
        <w:tc>
          <w:tcPr>
            <w:tcW w:w="1559" w:type="dxa"/>
            <w:vAlign w:val="center"/>
          </w:tcPr>
          <w:p w14:paraId="063F8604" w14:textId="77777777" w:rsidR="009F7FA5" w:rsidRDefault="009F7FA5">
            <w:pPr>
              <w:jc w:val="center"/>
              <w:rPr>
                <w:rFonts w:ascii="宋体" w:hAnsi="宋体" w:hint="eastAsia"/>
                <w:sz w:val="24"/>
              </w:rPr>
            </w:pPr>
            <w:r>
              <w:rPr>
                <w:rFonts w:ascii="宋体" w:hAnsi="宋体"/>
                <w:sz w:val="24"/>
              </w:rPr>
              <w:t>视频会议摄</w:t>
            </w:r>
            <w:r>
              <w:rPr>
                <w:rFonts w:ascii="宋体" w:hAnsi="宋体"/>
                <w:sz w:val="24"/>
              </w:rPr>
              <w:lastRenderedPageBreak/>
              <w:t>像机2</w:t>
            </w:r>
          </w:p>
        </w:tc>
        <w:tc>
          <w:tcPr>
            <w:tcW w:w="10206" w:type="dxa"/>
            <w:vAlign w:val="center"/>
          </w:tcPr>
          <w:p w14:paraId="4E04F54F" w14:textId="77777777" w:rsidR="009F7FA5" w:rsidRDefault="009F7FA5" w:rsidP="00090CAE">
            <w:pPr>
              <w:rPr>
                <w:rFonts w:ascii="宋体" w:hAnsi="宋体" w:hint="eastAsia"/>
                <w:sz w:val="24"/>
              </w:rPr>
            </w:pPr>
            <w:r>
              <w:rPr>
                <w:rFonts w:ascii="宋体" w:hAnsi="宋体" w:hint="eastAsia"/>
                <w:sz w:val="24"/>
              </w:rPr>
              <w:lastRenderedPageBreak/>
              <w:t>1.★摄像机需与视频终端同一品牌（同一品牌需在报价明细表中体现）。</w:t>
            </w:r>
          </w:p>
          <w:p w14:paraId="2F43B7D5" w14:textId="77777777" w:rsidR="009F7FA5" w:rsidRDefault="009F7FA5" w:rsidP="00090CAE">
            <w:pPr>
              <w:rPr>
                <w:rFonts w:ascii="宋体" w:hAnsi="宋体" w:hint="eastAsia"/>
                <w:sz w:val="24"/>
              </w:rPr>
            </w:pPr>
            <w:r>
              <w:rPr>
                <w:rFonts w:ascii="宋体" w:hAnsi="宋体" w:hint="eastAsia"/>
                <w:sz w:val="24"/>
              </w:rPr>
              <w:lastRenderedPageBreak/>
              <w:t>2.支持壁装、三脚架安装或吊顶安装等多种安装方式，可按用户需求进行安装。</w:t>
            </w:r>
          </w:p>
          <w:p w14:paraId="53F041F1" w14:textId="77777777" w:rsidR="009F7FA5" w:rsidRDefault="009F7FA5" w:rsidP="00090CAE">
            <w:pPr>
              <w:rPr>
                <w:rFonts w:ascii="宋体" w:hAnsi="宋体" w:hint="eastAsia"/>
                <w:sz w:val="24"/>
              </w:rPr>
            </w:pPr>
            <w:r>
              <w:rPr>
                <w:rFonts w:ascii="宋体" w:hAnsi="宋体" w:hint="eastAsia"/>
                <w:sz w:val="24"/>
              </w:rPr>
              <w:t>★3.图像传感器采用不小于1/2.8"CMOS图像传感器，支持4K（3840×2160p）30Hz、4K（3840×2160p）25Hz、1080i/60Hz、1080i/50Hz、1080p60、1080p50、1080p30等高清信号输出。（需提供国家认监委认可的检测机构出具的检测报告证明）</w:t>
            </w:r>
          </w:p>
          <w:p w14:paraId="431E930B" w14:textId="77777777" w:rsidR="009F7FA5" w:rsidRDefault="009F7FA5" w:rsidP="00090CAE">
            <w:pPr>
              <w:rPr>
                <w:rFonts w:ascii="宋体" w:hAnsi="宋体" w:hint="eastAsia"/>
                <w:sz w:val="24"/>
              </w:rPr>
            </w:pPr>
            <w:r>
              <w:rPr>
                <w:rFonts w:ascii="宋体" w:hAnsi="宋体" w:hint="eastAsia"/>
                <w:sz w:val="24"/>
              </w:rPr>
              <w:t>★4.支持不小于12倍光学变倍，支持不小于16倍数字变焦。（需提供国家认监委认可的检测机构出具的检测报告证明）</w:t>
            </w:r>
          </w:p>
          <w:p w14:paraId="06FBD455" w14:textId="77777777" w:rsidR="009F7FA5" w:rsidRDefault="009F7FA5" w:rsidP="00090CAE">
            <w:pPr>
              <w:rPr>
                <w:rFonts w:ascii="宋体" w:hAnsi="宋体" w:hint="eastAsia"/>
                <w:sz w:val="24"/>
              </w:rPr>
            </w:pPr>
            <w:r>
              <w:rPr>
                <w:rFonts w:ascii="宋体" w:hAnsi="宋体" w:hint="eastAsia"/>
                <w:sz w:val="24"/>
              </w:rPr>
              <w:t>5.支持广角镜头，水平视角不小于80°。</w:t>
            </w:r>
          </w:p>
          <w:p w14:paraId="060D715D" w14:textId="77777777" w:rsidR="009F7FA5" w:rsidRDefault="009F7FA5" w:rsidP="00090CAE">
            <w:pPr>
              <w:rPr>
                <w:rFonts w:ascii="宋体" w:hAnsi="宋体" w:hint="eastAsia"/>
                <w:sz w:val="24"/>
              </w:rPr>
            </w:pPr>
            <w:r>
              <w:rPr>
                <w:rFonts w:ascii="宋体" w:hAnsi="宋体" w:hint="eastAsia"/>
                <w:sz w:val="24"/>
              </w:rPr>
              <w:t>6.视频输出接口具备HDMI、USB接口。</w:t>
            </w:r>
          </w:p>
          <w:p w14:paraId="4CC29DE7" w14:textId="77777777" w:rsidR="009F7FA5" w:rsidRDefault="009F7FA5" w:rsidP="00090CAE">
            <w:pPr>
              <w:rPr>
                <w:rFonts w:ascii="宋体" w:hAnsi="宋体" w:hint="eastAsia"/>
                <w:sz w:val="24"/>
              </w:rPr>
            </w:pPr>
            <w:r>
              <w:rPr>
                <w:rFonts w:ascii="宋体" w:hAnsi="宋体" w:hint="eastAsia"/>
                <w:sz w:val="24"/>
              </w:rPr>
              <w:t>7.支持RS-422控制接口，支持标准VISCA和PELCO协议，支持摄像机通过控制口实现菊花链控制。</w:t>
            </w:r>
          </w:p>
          <w:p w14:paraId="61308BB2" w14:textId="77777777" w:rsidR="009F7FA5" w:rsidRDefault="009F7FA5" w:rsidP="00090CAE">
            <w:pPr>
              <w:rPr>
                <w:rFonts w:ascii="宋体" w:hAnsi="宋体" w:hint="eastAsia"/>
                <w:sz w:val="24"/>
              </w:rPr>
            </w:pPr>
            <w:r>
              <w:rPr>
                <w:rFonts w:ascii="宋体" w:hAnsi="宋体" w:hint="eastAsia"/>
                <w:sz w:val="24"/>
              </w:rPr>
              <w:t>8.支持网口 VISCA控制。</w:t>
            </w:r>
          </w:p>
          <w:p w14:paraId="1E6C1145" w14:textId="77777777" w:rsidR="009F7FA5" w:rsidRDefault="009F7FA5" w:rsidP="00090CAE">
            <w:pPr>
              <w:rPr>
                <w:rFonts w:ascii="宋体" w:hAnsi="宋体" w:hint="eastAsia"/>
                <w:sz w:val="24"/>
              </w:rPr>
            </w:pPr>
            <w:r>
              <w:rPr>
                <w:rFonts w:ascii="宋体" w:hAnsi="宋体" w:hint="eastAsia"/>
                <w:sz w:val="24"/>
              </w:rPr>
              <w:t>9.支持中英文OSD菜单，可在OSD中对摄像机进行设置。</w:t>
            </w:r>
          </w:p>
          <w:p w14:paraId="32DF433B" w14:textId="77777777" w:rsidR="009F7FA5" w:rsidRDefault="009F7FA5" w:rsidP="00090CAE">
            <w:pPr>
              <w:rPr>
                <w:rFonts w:ascii="宋体" w:hAnsi="宋体" w:hint="eastAsia"/>
                <w:sz w:val="24"/>
              </w:rPr>
            </w:pPr>
            <w:r>
              <w:rPr>
                <w:rFonts w:ascii="宋体" w:hAnsi="宋体" w:hint="eastAsia"/>
                <w:sz w:val="24"/>
              </w:rPr>
              <w:t>10.水平转动范围：≥±170°，垂直转动范围：≥-30°～30°</w:t>
            </w:r>
          </w:p>
          <w:p w14:paraId="3A230CFE" w14:textId="77777777" w:rsidR="009F7FA5" w:rsidRDefault="009F7FA5" w:rsidP="00090CAE">
            <w:pPr>
              <w:rPr>
                <w:rFonts w:ascii="宋体" w:hAnsi="宋体" w:hint="eastAsia"/>
                <w:sz w:val="24"/>
              </w:rPr>
            </w:pPr>
            <w:r>
              <w:rPr>
                <w:rFonts w:ascii="宋体" w:hAnsi="宋体" w:hint="eastAsia"/>
                <w:sz w:val="24"/>
              </w:rPr>
              <w:t>11.支持自带显示屏，可方便显示视频输出分辨率。</w:t>
            </w:r>
          </w:p>
          <w:p w14:paraId="6DB64EF4" w14:textId="77777777" w:rsidR="009F7FA5" w:rsidRDefault="009F7FA5" w:rsidP="00090CAE">
            <w:pPr>
              <w:rPr>
                <w:rFonts w:ascii="宋体" w:hAnsi="宋体" w:hint="eastAsia"/>
                <w:sz w:val="24"/>
              </w:rPr>
            </w:pPr>
            <w:r>
              <w:rPr>
                <w:rFonts w:ascii="宋体" w:hAnsi="宋体" w:hint="eastAsia"/>
                <w:sz w:val="24"/>
              </w:rPr>
              <w:t>12.支持保存不少于255个预置位。</w:t>
            </w:r>
          </w:p>
          <w:p w14:paraId="05FFC8F3" w14:textId="77777777" w:rsidR="009F7FA5" w:rsidRDefault="009F7FA5" w:rsidP="00090CAE">
            <w:pPr>
              <w:rPr>
                <w:rFonts w:ascii="宋体" w:hAnsi="宋体" w:hint="eastAsia"/>
                <w:sz w:val="24"/>
              </w:rPr>
            </w:pPr>
            <w:r>
              <w:rPr>
                <w:rFonts w:ascii="宋体" w:hAnsi="宋体" w:hint="eastAsia"/>
                <w:sz w:val="24"/>
              </w:rPr>
              <w:t>13.支持图像防抖功能，可实现图像防抖。</w:t>
            </w:r>
          </w:p>
          <w:p w14:paraId="40CCD1BE" w14:textId="77777777" w:rsidR="009F7FA5" w:rsidRDefault="009F7FA5" w:rsidP="00090CAE">
            <w:pPr>
              <w:rPr>
                <w:rFonts w:ascii="宋体" w:hAnsi="宋体" w:hint="eastAsia"/>
                <w:sz w:val="24"/>
              </w:rPr>
            </w:pPr>
            <w:r>
              <w:rPr>
                <w:rFonts w:ascii="宋体" w:hAnsi="宋体" w:hint="eastAsia"/>
                <w:sz w:val="24"/>
              </w:rPr>
              <w:t>14.支持HDR高动态功能，支持图像抗闪烁功能</w:t>
            </w:r>
          </w:p>
          <w:p w14:paraId="0C973A19" w14:textId="77777777" w:rsidR="009F7FA5" w:rsidRDefault="009F7FA5" w:rsidP="00090CAE">
            <w:pPr>
              <w:rPr>
                <w:rFonts w:ascii="宋体" w:hAnsi="宋体" w:hint="eastAsia"/>
                <w:sz w:val="24"/>
              </w:rPr>
            </w:pPr>
            <w:r>
              <w:rPr>
                <w:rFonts w:ascii="宋体" w:hAnsi="宋体" w:hint="eastAsia"/>
                <w:sz w:val="24"/>
              </w:rPr>
              <w:t>15.支持终端遥控器通过摄像机反向控制会议终端。</w:t>
            </w:r>
          </w:p>
        </w:tc>
        <w:tc>
          <w:tcPr>
            <w:tcW w:w="709" w:type="dxa"/>
            <w:vAlign w:val="center"/>
          </w:tcPr>
          <w:p w14:paraId="209C7CEB" w14:textId="77777777" w:rsidR="009F7FA5" w:rsidRDefault="009F7FA5">
            <w:pPr>
              <w:jc w:val="center"/>
              <w:rPr>
                <w:rFonts w:ascii="宋体" w:hAnsi="宋体" w:hint="eastAsia"/>
                <w:sz w:val="24"/>
              </w:rPr>
            </w:pPr>
            <w:r>
              <w:rPr>
                <w:rFonts w:ascii="宋体" w:hAnsi="宋体" w:hint="eastAsia"/>
                <w:sz w:val="24"/>
              </w:rPr>
              <w:lastRenderedPageBreak/>
              <w:t>1</w:t>
            </w:r>
          </w:p>
        </w:tc>
        <w:tc>
          <w:tcPr>
            <w:tcW w:w="770" w:type="dxa"/>
            <w:vAlign w:val="center"/>
          </w:tcPr>
          <w:p w14:paraId="2E7100D0" w14:textId="77777777" w:rsidR="009F7FA5" w:rsidRDefault="009F7FA5">
            <w:pPr>
              <w:jc w:val="center"/>
              <w:rPr>
                <w:rFonts w:ascii="宋体" w:hAnsi="宋体" w:hint="eastAsia"/>
                <w:sz w:val="24"/>
              </w:rPr>
            </w:pPr>
            <w:r>
              <w:rPr>
                <w:rFonts w:ascii="宋体" w:hAnsi="宋体" w:hint="eastAsia"/>
                <w:sz w:val="24"/>
              </w:rPr>
              <w:t>台</w:t>
            </w:r>
          </w:p>
        </w:tc>
      </w:tr>
      <w:tr w:rsidR="009F7FA5" w14:paraId="74C70403" w14:textId="77777777">
        <w:tc>
          <w:tcPr>
            <w:tcW w:w="704" w:type="dxa"/>
            <w:vAlign w:val="center"/>
          </w:tcPr>
          <w:p w14:paraId="664095B5" w14:textId="77777777" w:rsidR="009F7FA5" w:rsidRDefault="009F7FA5">
            <w:pPr>
              <w:jc w:val="center"/>
              <w:rPr>
                <w:rFonts w:ascii="宋体" w:hAnsi="宋体" w:hint="eastAsia"/>
                <w:sz w:val="24"/>
              </w:rPr>
            </w:pPr>
            <w:r>
              <w:rPr>
                <w:rFonts w:ascii="宋体" w:hAnsi="宋体" w:hint="eastAsia"/>
                <w:sz w:val="24"/>
              </w:rPr>
              <w:t>7</w:t>
            </w:r>
          </w:p>
        </w:tc>
        <w:tc>
          <w:tcPr>
            <w:tcW w:w="1559" w:type="dxa"/>
            <w:vAlign w:val="center"/>
          </w:tcPr>
          <w:p w14:paraId="56BC40CE" w14:textId="77777777" w:rsidR="009F7FA5" w:rsidRDefault="009F7FA5">
            <w:pPr>
              <w:jc w:val="center"/>
              <w:rPr>
                <w:rFonts w:ascii="宋体" w:hAnsi="宋体" w:hint="eastAsia"/>
                <w:sz w:val="24"/>
              </w:rPr>
            </w:pPr>
            <w:r>
              <w:rPr>
                <w:rFonts w:ascii="宋体" w:hAnsi="宋体"/>
                <w:sz w:val="24"/>
              </w:rPr>
              <w:t>手机安检门</w:t>
            </w:r>
          </w:p>
        </w:tc>
        <w:tc>
          <w:tcPr>
            <w:tcW w:w="10206" w:type="dxa"/>
            <w:vAlign w:val="center"/>
          </w:tcPr>
          <w:p w14:paraId="0F0F08F0" w14:textId="1F5F2038" w:rsidR="009F7FA5" w:rsidRDefault="001703D9" w:rsidP="00090CAE">
            <w:pPr>
              <w:rPr>
                <w:rFonts w:ascii="宋体" w:hAnsi="宋体" w:hint="eastAsia"/>
                <w:sz w:val="24"/>
              </w:rPr>
            </w:pPr>
            <w:r>
              <w:rPr>
                <w:rFonts w:ascii="宋体" w:hAnsi="宋体" w:hint="eastAsia"/>
                <w:sz w:val="24"/>
              </w:rPr>
              <w:t>★</w:t>
            </w:r>
            <w:r w:rsidR="009F7FA5">
              <w:rPr>
                <w:rFonts w:ascii="宋体" w:hAnsi="宋体" w:hint="eastAsia"/>
                <w:sz w:val="24"/>
              </w:rPr>
              <w:t>1.能够无缝对接江苏省公安厅监管总队的业务平台（提供承诺函并加盖供应商公章）</w:t>
            </w:r>
          </w:p>
          <w:p w14:paraId="4ED69A75" w14:textId="77777777" w:rsidR="009F7FA5" w:rsidRDefault="009F7FA5" w:rsidP="00090CAE">
            <w:pPr>
              <w:rPr>
                <w:rFonts w:ascii="宋体" w:hAnsi="宋体" w:hint="eastAsia"/>
                <w:sz w:val="24"/>
              </w:rPr>
            </w:pPr>
            <w:r>
              <w:rPr>
                <w:rFonts w:ascii="宋体" w:hAnsi="宋体" w:hint="eastAsia"/>
                <w:sz w:val="24"/>
              </w:rPr>
              <w:t>2.支持手机分类探测模式，并可有效过滤日常小金属物品；支持8区检测，分区灵敏度可单独调节</w:t>
            </w:r>
          </w:p>
          <w:p w14:paraId="19F047FB" w14:textId="77777777" w:rsidR="009F7FA5" w:rsidRDefault="009F7FA5" w:rsidP="00090CAE">
            <w:pPr>
              <w:rPr>
                <w:rFonts w:ascii="宋体" w:hAnsi="宋体" w:hint="eastAsia"/>
                <w:sz w:val="24"/>
              </w:rPr>
            </w:pPr>
            <w:r>
              <w:rPr>
                <w:rFonts w:ascii="宋体" w:hAnsi="宋体" w:hint="eastAsia"/>
                <w:sz w:val="24"/>
              </w:rPr>
              <w:t>3.检测速度快，精度高，漏报率小，误报率低；主机端搭载前后2个不小于10寸触摸屏，前后触摸屏均可4.实现对设备的菜单操作；显示界面采用全新UI设计，安检信息直观展现；预览界面显示报警物品类别文字和图标、通过人数、手机报警人数、人形图、报警区位等信息</w:t>
            </w:r>
          </w:p>
          <w:p w14:paraId="32063AFB" w14:textId="77777777" w:rsidR="009F7FA5" w:rsidRDefault="009F7FA5" w:rsidP="00090CAE">
            <w:pPr>
              <w:rPr>
                <w:rFonts w:ascii="宋体" w:hAnsi="宋体" w:hint="eastAsia"/>
                <w:sz w:val="24"/>
              </w:rPr>
            </w:pPr>
            <w:r>
              <w:rPr>
                <w:rFonts w:ascii="宋体" w:hAnsi="宋体" w:hint="eastAsia"/>
                <w:sz w:val="24"/>
              </w:rPr>
              <w:t>5.支持对通过人数进行统计和手机分类报警人数统计，支持离开和进入双向统计；支持快速部署，上电之后即可快速投入使用；支持平台主动注册功能；支持报警信息推送监所安防平台或实战平</w:t>
            </w:r>
            <w:r>
              <w:rPr>
                <w:rFonts w:ascii="宋体" w:hAnsi="宋体" w:hint="eastAsia"/>
                <w:sz w:val="24"/>
              </w:rPr>
              <w:lastRenderedPageBreak/>
              <w:t>台，并实现相应监控联动</w:t>
            </w:r>
          </w:p>
          <w:p w14:paraId="34117E02" w14:textId="77777777" w:rsidR="009F7FA5" w:rsidRDefault="009F7FA5" w:rsidP="00090CAE">
            <w:pPr>
              <w:rPr>
                <w:rFonts w:ascii="宋体" w:hAnsi="宋体" w:hint="eastAsia"/>
                <w:sz w:val="24"/>
              </w:rPr>
            </w:pPr>
            <w:r>
              <w:rPr>
                <w:rFonts w:ascii="宋体" w:hAnsi="宋体" w:hint="eastAsia"/>
                <w:sz w:val="24"/>
              </w:rPr>
              <w:t>6.常规参数</w:t>
            </w:r>
          </w:p>
          <w:p w14:paraId="1E1BEFDD" w14:textId="77777777" w:rsidR="009F7FA5" w:rsidRDefault="009F7FA5" w:rsidP="00090CAE">
            <w:pPr>
              <w:rPr>
                <w:rFonts w:ascii="宋体" w:hAnsi="宋体" w:hint="eastAsia"/>
                <w:sz w:val="24"/>
              </w:rPr>
            </w:pPr>
            <w:r>
              <w:rPr>
                <w:rFonts w:ascii="宋体" w:hAnsi="宋体" w:hint="eastAsia"/>
                <w:sz w:val="24"/>
              </w:rPr>
              <w:t>裸机尺寸：≥2200mm×900mm×700mm（高×宽×深）</w:t>
            </w:r>
          </w:p>
          <w:p w14:paraId="30CDC2A9" w14:textId="77777777" w:rsidR="009F7FA5" w:rsidRDefault="009F7FA5" w:rsidP="00090CAE">
            <w:pPr>
              <w:rPr>
                <w:rFonts w:ascii="宋体" w:hAnsi="宋体" w:hint="eastAsia"/>
                <w:sz w:val="24"/>
              </w:rPr>
            </w:pPr>
            <w:r>
              <w:rPr>
                <w:rFonts w:ascii="宋体" w:hAnsi="宋体" w:hint="eastAsia"/>
                <w:sz w:val="24"/>
              </w:rPr>
              <w:t>工作温度：-10℃~35℃</w:t>
            </w:r>
          </w:p>
          <w:p w14:paraId="60B18AE9" w14:textId="77777777" w:rsidR="009F7FA5" w:rsidRDefault="009F7FA5" w:rsidP="00090CAE">
            <w:pPr>
              <w:rPr>
                <w:rFonts w:ascii="宋体" w:hAnsi="宋体" w:hint="eastAsia"/>
                <w:sz w:val="24"/>
              </w:rPr>
            </w:pPr>
            <w:r>
              <w:rPr>
                <w:rFonts w:ascii="宋体" w:hAnsi="宋体" w:hint="eastAsia"/>
                <w:sz w:val="24"/>
              </w:rPr>
              <w:t>储存温度：-20℃~65℃</w:t>
            </w:r>
          </w:p>
          <w:p w14:paraId="162AEB5B" w14:textId="77777777" w:rsidR="009F7FA5" w:rsidRDefault="009F7FA5" w:rsidP="00090CAE">
            <w:pPr>
              <w:rPr>
                <w:rFonts w:ascii="宋体" w:hAnsi="宋体" w:hint="eastAsia"/>
                <w:sz w:val="24"/>
              </w:rPr>
            </w:pPr>
            <w:r>
              <w:rPr>
                <w:rFonts w:ascii="宋体" w:hAnsi="宋体" w:hint="eastAsia"/>
                <w:sz w:val="24"/>
              </w:rPr>
              <w:t>工作湿度：93℅</w:t>
            </w:r>
          </w:p>
          <w:p w14:paraId="0793CC51" w14:textId="77777777" w:rsidR="009F7FA5" w:rsidRDefault="009F7FA5" w:rsidP="00090CAE">
            <w:pPr>
              <w:rPr>
                <w:rFonts w:ascii="宋体" w:hAnsi="宋体" w:hint="eastAsia"/>
                <w:sz w:val="24"/>
              </w:rPr>
            </w:pPr>
            <w:r>
              <w:rPr>
                <w:rFonts w:ascii="宋体" w:hAnsi="宋体" w:hint="eastAsia"/>
                <w:sz w:val="24"/>
              </w:rPr>
              <w:t>7.供电方式：AC100~220V，50~60Hz</w:t>
            </w:r>
          </w:p>
          <w:p w14:paraId="4C11F320" w14:textId="77777777" w:rsidR="009F7FA5" w:rsidRDefault="009F7FA5" w:rsidP="00090CAE">
            <w:pPr>
              <w:rPr>
                <w:rFonts w:ascii="宋体" w:hAnsi="宋体" w:hint="eastAsia"/>
                <w:sz w:val="24"/>
              </w:rPr>
            </w:pPr>
            <w:r>
              <w:rPr>
                <w:rFonts w:ascii="宋体" w:hAnsi="宋体" w:hint="eastAsia"/>
                <w:sz w:val="24"/>
              </w:rPr>
              <w:t>【智能监室主机】</w:t>
            </w:r>
          </w:p>
          <w:p w14:paraId="67A8F933" w14:textId="77777777" w:rsidR="009F7FA5" w:rsidRDefault="009F7FA5" w:rsidP="00090CAE">
            <w:pPr>
              <w:rPr>
                <w:rFonts w:ascii="宋体" w:hAnsi="宋体" w:hint="eastAsia"/>
                <w:sz w:val="24"/>
              </w:rPr>
            </w:pPr>
            <w:r>
              <w:rPr>
                <w:rFonts w:ascii="宋体" w:hAnsi="宋体" w:hint="eastAsia"/>
                <w:sz w:val="24"/>
              </w:rPr>
              <w:t>供电电压：DC12V；</w:t>
            </w:r>
          </w:p>
          <w:p w14:paraId="586D0CEA" w14:textId="77777777" w:rsidR="009F7FA5" w:rsidRDefault="009F7FA5" w:rsidP="00090CAE">
            <w:pPr>
              <w:rPr>
                <w:rFonts w:ascii="宋体" w:hAnsi="宋体" w:hint="eastAsia"/>
                <w:sz w:val="24"/>
              </w:rPr>
            </w:pPr>
            <w:r>
              <w:rPr>
                <w:rFonts w:ascii="宋体" w:hAnsi="宋体" w:hint="eastAsia"/>
                <w:sz w:val="24"/>
              </w:rPr>
              <w:t>输入采样供电电压：DC12V；</w:t>
            </w:r>
          </w:p>
          <w:p w14:paraId="6A9562B8" w14:textId="77777777" w:rsidR="009F7FA5" w:rsidRDefault="009F7FA5" w:rsidP="00090CAE">
            <w:pPr>
              <w:rPr>
                <w:rFonts w:ascii="宋体" w:hAnsi="宋体" w:hint="eastAsia"/>
                <w:sz w:val="24"/>
              </w:rPr>
            </w:pPr>
            <w:r>
              <w:rPr>
                <w:rFonts w:ascii="宋体" w:hAnsi="宋体" w:hint="eastAsia"/>
                <w:sz w:val="24"/>
              </w:rPr>
              <w:t>功耗：最小1.52W  最大2.3W（输入全部有效，继电器全部吸合）；</w:t>
            </w:r>
          </w:p>
          <w:p w14:paraId="7FF91464" w14:textId="77777777" w:rsidR="009F7FA5" w:rsidRDefault="009F7FA5" w:rsidP="00090CAE">
            <w:pPr>
              <w:rPr>
                <w:rFonts w:ascii="宋体" w:hAnsi="宋体" w:hint="eastAsia"/>
                <w:sz w:val="24"/>
              </w:rPr>
            </w:pPr>
            <w:r>
              <w:rPr>
                <w:rFonts w:ascii="宋体" w:hAnsi="宋体" w:hint="eastAsia"/>
                <w:sz w:val="24"/>
              </w:rPr>
              <w:t>输入灌出电流：7mA；</w:t>
            </w:r>
          </w:p>
          <w:p w14:paraId="11904195" w14:textId="77777777" w:rsidR="009F7FA5" w:rsidRDefault="009F7FA5" w:rsidP="00090CAE">
            <w:pPr>
              <w:rPr>
                <w:rFonts w:ascii="宋体" w:hAnsi="宋体" w:hint="eastAsia"/>
                <w:sz w:val="24"/>
              </w:rPr>
            </w:pPr>
            <w:r>
              <w:rPr>
                <w:rFonts w:ascii="宋体" w:hAnsi="宋体" w:hint="eastAsia"/>
                <w:sz w:val="24"/>
              </w:rPr>
              <w:t>输入隔离电压：1.5KV；</w:t>
            </w:r>
          </w:p>
          <w:p w14:paraId="6630B157" w14:textId="77777777" w:rsidR="009F7FA5" w:rsidRDefault="009F7FA5" w:rsidP="00090CAE">
            <w:pPr>
              <w:rPr>
                <w:rFonts w:ascii="宋体" w:hAnsi="宋体" w:hint="eastAsia"/>
                <w:sz w:val="24"/>
              </w:rPr>
            </w:pPr>
            <w:r>
              <w:rPr>
                <w:rFonts w:ascii="宋体" w:hAnsi="宋体" w:hint="eastAsia"/>
                <w:sz w:val="24"/>
              </w:rPr>
              <w:t>输出触点容量：1A@36V；</w:t>
            </w:r>
          </w:p>
          <w:p w14:paraId="751049FE" w14:textId="77777777" w:rsidR="009F7FA5" w:rsidRDefault="009F7FA5" w:rsidP="00090CAE">
            <w:pPr>
              <w:rPr>
                <w:rFonts w:ascii="宋体" w:hAnsi="宋体" w:hint="eastAsia"/>
                <w:sz w:val="24"/>
              </w:rPr>
            </w:pPr>
            <w:r>
              <w:rPr>
                <w:rFonts w:ascii="宋体" w:hAnsi="宋体" w:hint="eastAsia"/>
                <w:sz w:val="24"/>
              </w:rPr>
              <w:t>输出触点电阻：0.2Ω@0.5A；</w:t>
            </w:r>
          </w:p>
          <w:p w14:paraId="0CF38AFD" w14:textId="77777777" w:rsidR="009F7FA5" w:rsidRDefault="009F7FA5" w:rsidP="00090CAE">
            <w:pPr>
              <w:rPr>
                <w:rFonts w:ascii="宋体" w:hAnsi="宋体" w:hint="eastAsia"/>
                <w:sz w:val="24"/>
              </w:rPr>
            </w:pPr>
            <w:r>
              <w:rPr>
                <w:rFonts w:ascii="宋体" w:hAnsi="宋体" w:hint="eastAsia"/>
                <w:sz w:val="24"/>
              </w:rPr>
              <w:t>8.输入采样周期：1-4000mS；</w:t>
            </w:r>
          </w:p>
          <w:p w14:paraId="7627CD2B" w14:textId="77777777" w:rsidR="009F7FA5" w:rsidRDefault="009F7FA5" w:rsidP="00090CAE">
            <w:pPr>
              <w:rPr>
                <w:rFonts w:ascii="宋体" w:hAnsi="宋体" w:hint="eastAsia"/>
                <w:sz w:val="24"/>
              </w:rPr>
            </w:pPr>
            <w:r>
              <w:rPr>
                <w:rFonts w:ascii="宋体" w:hAnsi="宋体" w:hint="eastAsia"/>
                <w:sz w:val="24"/>
              </w:rPr>
              <w:t>9.抗抖动滤波系数：1-4096；</w:t>
            </w:r>
          </w:p>
          <w:p w14:paraId="6FF6F2D7" w14:textId="77777777" w:rsidR="009F7FA5" w:rsidRDefault="009F7FA5" w:rsidP="00090CAE">
            <w:pPr>
              <w:rPr>
                <w:rFonts w:ascii="宋体" w:hAnsi="宋体" w:hint="eastAsia"/>
                <w:sz w:val="24"/>
              </w:rPr>
            </w:pPr>
            <w:r>
              <w:rPr>
                <w:rFonts w:ascii="宋体" w:hAnsi="宋体" w:hint="eastAsia"/>
                <w:sz w:val="24"/>
              </w:rPr>
              <w:t>10.主动上送周期：0.1-3600秒；</w:t>
            </w:r>
          </w:p>
          <w:p w14:paraId="6FCF04A2" w14:textId="77777777" w:rsidR="009F7FA5" w:rsidRDefault="009F7FA5" w:rsidP="00090CAE">
            <w:pPr>
              <w:rPr>
                <w:rFonts w:ascii="宋体" w:hAnsi="宋体" w:hint="eastAsia"/>
                <w:sz w:val="24"/>
              </w:rPr>
            </w:pPr>
            <w:r>
              <w:rPr>
                <w:rFonts w:ascii="宋体" w:hAnsi="宋体" w:hint="eastAsia"/>
                <w:sz w:val="24"/>
              </w:rPr>
              <w:t>11.重试次数：1-10次；</w:t>
            </w:r>
          </w:p>
          <w:p w14:paraId="73F1B5A8" w14:textId="77777777" w:rsidR="009F7FA5" w:rsidRDefault="009F7FA5" w:rsidP="00090CAE">
            <w:pPr>
              <w:rPr>
                <w:rFonts w:ascii="宋体" w:hAnsi="宋体" w:hint="eastAsia"/>
                <w:sz w:val="24"/>
              </w:rPr>
            </w:pPr>
            <w:r>
              <w:rPr>
                <w:rFonts w:ascii="宋体" w:hAnsi="宋体" w:hint="eastAsia"/>
                <w:sz w:val="24"/>
              </w:rPr>
              <w:t>12.报警输入： 16路全光电隔离，1.5KV隔离电压;</w:t>
            </w:r>
          </w:p>
          <w:p w14:paraId="1AD2E326" w14:textId="77777777" w:rsidR="009F7FA5" w:rsidRDefault="009F7FA5" w:rsidP="00090CAE">
            <w:pPr>
              <w:rPr>
                <w:rFonts w:ascii="宋体" w:hAnsi="宋体" w:hint="eastAsia"/>
                <w:sz w:val="24"/>
              </w:rPr>
            </w:pPr>
            <w:r>
              <w:rPr>
                <w:rFonts w:ascii="宋体" w:hAnsi="宋体" w:hint="eastAsia"/>
                <w:sz w:val="24"/>
              </w:rPr>
              <w:t>13.继电器输出： 4路（接点功率：AC220V/0.5A，DC36V/1A）每通道继电器一常开，一常闭;响应速度高达7mS；</w:t>
            </w:r>
          </w:p>
          <w:p w14:paraId="2760D8B0" w14:textId="77777777" w:rsidR="009F7FA5" w:rsidRDefault="009F7FA5" w:rsidP="00090CAE">
            <w:pPr>
              <w:rPr>
                <w:rFonts w:ascii="宋体" w:hAnsi="宋体" w:hint="eastAsia"/>
                <w:sz w:val="24"/>
              </w:rPr>
            </w:pPr>
            <w:r>
              <w:rPr>
                <w:rFonts w:ascii="宋体" w:hAnsi="宋体" w:hint="eastAsia"/>
                <w:sz w:val="24"/>
              </w:rPr>
              <w:t>14.通讯方式：1个以太网10M/100M通讯接口。</w:t>
            </w:r>
          </w:p>
          <w:p w14:paraId="49658E09" w14:textId="77777777" w:rsidR="009F7FA5" w:rsidRDefault="009F7FA5" w:rsidP="00090CAE">
            <w:pPr>
              <w:rPr>
                <w:rFonts w:ascii="宋体" w:hAnsi="宋体" w:hint="eastAsia"/>
                <w:sz w:val="24"/>
              </w:rPr>
            </w:pPr>
            <w:r>
              <w:rPr>
                <w:rFonts w:ascii="宋体" w:hAnsi="宋体" w:hint="eastAsia"/>
                <w:sz w:val="24"/>
              </w:rPr>
              <w:t>15.工作温度：-10℃～55℃；</w:t>
            </w:r>
          </w:p>
          <w:p w14:paraId="5806CEA7" w14:textId="77777777" w:rsidR="009F7FA5" w:rsidRDefault="009F7FA5" w:rsidP="00090CAE">
            <w:pPr>
              <w:rPr>
                <w:rFonts w:ascii="宋体" w:hAnsi="宋体" w:hint="eastAsia"/>
                <w:sz w:val="24"/>
              </w:rPr>
            </w:pPr>
            <w:r>
              <w:rPr>
                <w:rFonts w:ascii="宋体" w:hAnsi="宋体" w:hint="eastAsia"/>
                <w:sz w:val="24"/>
              </w:rPr>
              <w:t>16.支持通过监控中心软件远程控制操作系统预存的视频和音频文件，实现远程控制播放，并可随时上传新的文件。</w:t>
            </w:r>
          </w:p>
          <w:p w14:paraId="1832BF47" w14:textId="77777777" w:rsidR="009F7FA5" w:rsidRDefault="009F7FA5" w:rsidP="00090CAE">
            <w:pPr>
              <w:rPr>
                <w:rFonts w:ascii="宋体" w:hAnsi="宋体" w:hint="eastAsia"/>
                <w:sz w:val="24"/>
              </w:rPr>
            </w:pPr>
            <w:r>
              <w:rPr>
                <w:rFonts w:ascii="宋体" w:hAnsi="宋体" w:hint="eastAsia"/>
                <w:sz w:val="24"/>
              </w:rPr>
              <w:lastRenderedPageBreak/>
              <w:t>17.【智能管控软件】:实现检出触发报警并联动监控，形成报警记录。智能管控软件，具备自主知识产权。</w:t>
            </w:r>
          </w:p>
        </w:tc>
        <w:tc>
          <w:tcPr>
            <w:tcW w:w="709" w:type="dxa"/>
            <w:vAlign w:val="center"/>
          </w:tcPr>
          <w:p w14:paraId="6DE0BBC4" w14:textId="77777777" w:rsidR="009F7FA5" w:rsidRDefault="009F7FA5">
            <w:pPr>
              <w:jc w:val="center"/>
              <w:rPr>
                <w:rFonts w:ascii="宋体" w:hAnsi="宋体" w:hint="eastAsia"/>
                <w:sz w:val="24"/>
              </w:rPr>
            </w:pPr>
            <w:r>
              <w:rPr>
                <w:rFonts w:ascii="宋体" w:hAnsi="宋体" w:hint="eastAsia"/>
                <w:sz w:val="24"/>
              </w:rPr>
              <w:lastRenderedPageBreak/>
              <w:t>1</w:t>
            </w:r>
          </w:p>
        </w:tc>
        <w:tc>
          <w:tcPr>
            <w:tcW w:w="770" w:type="dxa"/>
            <w:vAlign w:val="center"/>
          </w:tcPr>
          <w:p w14:paraId="61903826" w14:textId="77777777" w:rsidR="009F7FA5" w:rsidRDefault="009F7FA5">
            <w:pPr>
              <w:jc w:val="center"/>
              <w:rPr>
                <w:rFonts w:ascii="宋体" w:hAnsi="宋体" w:hint="eastAsia"/>
                <w:sz w:val="24"/>
              </w:rPr>
            </w:pPr>
            <w:r>
              <w:rPr>
                <w:rFonts w:ascii="宋体" w:hAnsi="宋体" w:hint="eastAsia"/>
                <w:sz w:val="24"/>
              </w:rPr>
              <w:t>扇</w:t>
            </w:r>
          </w:p>
        </w:tc>
      </w:tr>
      <w:tr w:rsidR="009F7FA5" w14:paraId="4AB22869" w14:textId="77777777">
        <w:tc>
          <w:tcPr>
            <w:tcW w:w="704" w:type="dxa"/>
            <w:vAlign w:val="center"/>
          </w:tcPr>
          <w:p w14:paraId="11F1CABF" w14:textId="77777777" w:rsidR="009F7FA5" w:rsidRDefault="009F7FA5">
            <w:pPr>
              <w:jc w:val="center"/>
              <w:rPr>
                <w:rFonts w:ascii="宋体" w:hAnsi="宋体" w:hint="eastAsia"/>
                <w:sz w:val="24"/>
              </w:rPr>
            </w:pPr>
            <w:r>
              <w:rPr>
                <w:rFonts w:ascii="宋体" w:hAnsi="宋体" w:hint="eastAsia"/>
                <w:sz w:val="24"/>
              </w:rPr>
              <w:lastRenderedPageBreak/>
              <w:t>8</w:t>
            </w:r>
          </w:p>
        </w:tc>
        <w:tc>
          <w:tcPr>
            <w:tcW w:w="1559" w:type="dxa"/>
            <w:vAlign w:val="center"/>
          </w:tcPr>
          <w:p w14:paraId="03FBCB58" w14:textId="77777777" w:rsidR="009F7FA5" w:rsidRDefault="009F7FA5">
            <w:pPr>
              <w:jc w:val="center"/>
              <w:rPr>
                <w:rFonts w:ascii="宋体" w:hAnsi="宋体" w:hint="eastAsia"/>
                <w:sz w:val="24"/>
              </w:rPr>
            </w:pPr>
            <w:r>
              <w:rPr>
                <w:rFonts w:ascii="宋体" w:hAnsi="宋体"/>
                <w:sz w:val="24"/>
              </w:rPr>
              <w:t>X光机安检机</w:t>
            </w:r>
          </w:p>
        </w:tc>
        <w:tc>
          <w:tcPr>
            <w:tcW w:w="10206" w:type="dxa"/>
            <w:vAlign w:val="center"/>
          </w:tcPr>
          <w:p w14:paraId="6DB4AD28" w14:textId="18384808" w:rsidR="009F7FA5" w:rsidRDefault="001703D9" w:rsidP="00090CAE">
            <w:pPr>
              <w:rPr>
                <w:rFonts w:ascii="宋体" w:hAnsi="宋体" w:hint="eastAsia"/>
                <w:sz w:val="24"/>
              </w:rPr>
            </w:pPr>
            <w:r>
              <w:rPr>
                <w:rFonts w:ascii="宋体" w:hAnsi="宋体" w:hint="eastAsia"/>
                <w:sz w:val="24"/>
              </w:rPr>
              <w:t>★</w:t>
            </w:r>
            <w:r w:rsidR="009F7FA5">
              <w:rPr>
                <w:rFonts w:ascii="宋体" w:hAnsi="宋体" w:hint="eastAsia"/>
                <w:sz w:val="24"/>
              </w:rPr>
              <w:t>1.能够无缝对接江苏省公安厅监管总队的业务平台（提供承诺函并加盖供应商公章）</w:t>
            </w:r>
          </w:p>
          <w:p w14:paraId="4763CE98" w14:textId="77777777" w:rsidR="009F7FA5" w:rsidRDefault="009F7FA5" w:rsidP="00090CAE">
            <w:pPr>
              <w:rPr>
                <w:rFonts w:ascii="宋体" w:hAnsi="宋体" w:hint="eastAsia"/>
                <w:sz w:val="24"/>
              </w:rPr>
            </w:pPr>
            <w:r>
              <w:rPr>
                <w:rFonts w:ascii="宋体" w:hAnsi="宋体" w:hint="eastAsia"/>
                <w:sz w:val="24"/>
              </w:rPr>
              <w:t>2.通道尺寸：≥500mm*300mm</w:t>
            </w:r>
          </w:p>
          <w:p w14:paraId="5AF968D2" w14:textId="77777777" w:rsidR="009F7FA5" w:rsidRDefault="009F7FA5" w:rsidP="00090CAE">
            <w:pPr>
              <w:rPr>
                <w:rFonts w:ascii="宋体" w:hAnsi="宋体" w:hint="eastAsia"/>
                <w:sz w:val="24"/>
              </w:rPr>
            </w:pPr>
            <w:r>
              <w:rPr>
                <w:rFonts w:ascii="宋体" w:hAnsi="宋体" w:hint="eastAsia"/>
                <w:sz w:val="24"/>
              </w:rPr>
              <w:t>3.USB接口：≥2个USB3.0接口；</w:t>
            </w:r>
          </w:p>
          <w:p w14:paraId="2D3724B2" w14:textId="77777777" w:rsidR="009F7FA5" w:rsidRDefault="009F7FA5" w:rsidP="00090CAE">
            <w:pPr>
              <w:rPr>
                <w:rFonts w:ascii="宋体" w:hAnsi="宋体" w:hint="eastAsia"/>
                <w:sz w:val="24"/>
              </w:rPr>
            </w:pPr>
            <w:r>
              <w:rPr>
                <w:rFonts w:ascii="宋体" w:hAnsi="宋体" w:hint="eastAsia"/>
                <w:sz w:val="24"/>
              </w:rPr>
              <w:t>4.安装方式：落地式安装；</w:t>
            </w:r>
          </w:p>
          <w:p w14:paraId="3787836D" w14:textId="77777777" w:rsidR="009F7FA5" w:rsidRDefault="009F7FA5" w:rsidP="00090CAE">
            <w:pPr>
              <w:rPr>
                <w:rFonts w:ascii="宋体" w:hAnsi="宋体" w:hint="eastAsia"/>
                <w:sz w:val="24"/>
              </w:rPr>
            </w:pPr>
            <w:r>
              <w:rPr>
                <w:rFonts w:ascii="宋体" w:hAnsi="宋体" w:hint="eastAsia"/>
                <w:sz w:val="24"/>
              </w:rPr>
              <w:t>5.操作界面：WEB方式，本地GUI操作；</w:t>
            </w:r>
          </w:p>
          <w:p w14:paraId="64C9C05E" w14:textId="77777777" w:rsidR="009F7FA5" w:rsidRDefault="009F7FA5" w:rsidP="00090CAE">
            <w:pPr>
              <w:rPr>
                <w:rFonts w:ascii="宋体" w:hAnsi="宋体" w:hint="eastAsia"/>
                <w:sz w:val="24"/>
              </w:rPr>
            </w:pPr>
            <w:r>
              <w:rPr>
                <w:rFonts w:ascii="宋体" w:hAnsi="宋体" w:hint="eastAsia"/>
                <w:sz w:val="24"/>
              </w:rPr>
              <w:t>6.操作系统：嵌入式Linux操作系统；</w:t>
            </w:r>
          </w:p>
          <w:p w14:paraId="2AE5B2D6" w14:textId="77777777" w:rsidR="009F7FA5" w:rsidRDefault="009F7FA5" w:rsidP="00090CAE">
            <w:pPr>
              <w:rPr>
                <w:rFonts w:ascii="宋体" w:hAnsi="宋体" w:hint="eastAsia"/>
                <w:sz w:val="24"/>
              </w:rPr>
            </w:pPr>
            <w:r>
              <w:rPr>
                <w:rFonts w:ascii="宋体" w:hAnsi="宋体" w:hint="eastAsia"/>
                <w:sz w:val="24"/>
              </w:rPr>
              <w:t>7.录像模式：最大支持4路网络视频，录像计划(连续录像, 事件联动录像,不录像)，手动录像；</w:t>
            </w:r>
          </w:p>
          <w:p w14:paraId="490A89AB" w14:textId="77777777" w:rsidR="009F7FA5" w:rsidRDefault="009F7FA5" w:rsidP="00090CAE">
            <w:pPr>
              <w:rPr>
                <w:rFonts w:ascii="宋体" w:hAnsi="宋体" w:hint="eastAsia"/>
                <w:sz w:val="24"/>
              </w:rPr>
            </w:pPr>
            <w:r>
              <w:rPr>
                <w:rFonts w:ascii="宋体" w:hAnsi="宋体" w:hint="eastAsia"/>
                <w:sz w:val="24"/>
              </w:rPr>
              <w:t>8.工作湿度：0%～95%；工作温度：0℃～+45℃(32℉～+113℉)；</w:t>
            </w:r>
          </w:p>
          <w:p w14:paraId="34503B5D" w14:textId="77777777" w:rsidR="009F7FA5" w:rsidRDefault="009F7FA5" w:rsidP="00090CAE">
            <w:pPr>
              <w:rPr>
                <w:rFonts w:ascii="宋体" w:hAnsi="宋体" w:hint="eastAsia"/>
                <w:sz w:val="24"/>
              </w:rPr>
            </w:pPr>
            <w:r>
              <w:rPr>
                <w:rFonts w:ascii="宋体" w:hAnsi="宋体" w:hint="eastAsia"/>
                <w:sz w:val="24"/>
              </w:rPr>
              <w:t>9.视频输出：1路HWID视频异源输出每路分辨率最大支持1920*1080@60Hz；</w:t>
            </w:r>
          </w:p>
          <w:p w14:paraId="05023B40" w14:textId="77777777" w:rsidR="009F7FA5" w:rsidRDefault="009F7FA5" w:rsidP="00090CAE">
            <w:pPr>
              <w:rPr>
                <w:rFonts w:ascii="宋体" w:hAnsi="宋体" w:hint="eastAsia"/>
                <w:sz w:val="24"/>
              </w:rPr>
            </w:pPr>
            <w:r>
              <w:rPr>
                <w:rFonts w:ascii="宋体" w:hAnsi="宋体" w:hint="eastAsia"/>
                <w:sz w:val="24"/>
              </w:rPr>
              <w:t>视频输入（网络）：4路视频接入，4路IPC；默认连接2个IPC；</w:t>
            </w:r>
          </w:p>
          <w:p w14:paraId="41A7BF45" w14:textId="77777777" w:rsidR="009F7FA5" w:rsidRDefault="009F7FA5" w:rsidP="00090CAE">
            <w:pPr>
              <w:rPr>
                <w:rFonts w:ascii="宋体" w:hAnsi="宋体" w:hint="eastAsia"/>
                <w:sz w:val="24"/>
              </w:rPr>
            </w:pPr>
            <w:r>
              <w:rPr>
                <w:rFonts w:ascii="宋体" w:hAnsi="宋体" w:hint="eastAsia"/>
                <w:sz w:val="24"/>
              </w:rPr>
              <w:t>最大支持4K视频流，支持H.265/H.264/MJPEG/MPEG4类型编码；</w:t>
            </w:r>
          </w:p>
          <w:p w14:paraId="5B619CAC" w14:textId="77777777" w:rsidR="009F7FA5" w:rsidRDefault="009F7FA5" w:rsidP="00090CAE">
            <w:pPr>
              <w:rPr>
                <w:rFonts w:ascii="宋体" w:hAnsi="宋体" w:hint="eastAsia"/>
                <w:sz w:val="24"/>
              </w:rPr>
            </w:pPr>
            <w:r>
              <w:rPr>
                <w:rFonts w:ascii="宋体" w:hAnsi="宋体" w:hint="eastAsia"/>
                <w:sz w:val="24"/>
              </w:rPr>
              <w:t>10.网络协议：IPSearch(SupportDahuaIPcamera,DVR,etc.)；IPFilter；DNS；DHCP；NTP；UDP；RTSP；IPv4；TCP/IP；HTTPS；HTTP；</w:t>
            </w:r>
          </w:p>
          <w:p w14:paraId="4AC44DD2" w14:textId="77777777" w:rsidR="009F7FA5" w:rsidRDefault="009F7FA5" w:rsidP="00090CAE">
            <w:pPr>
              <w:rPr>
                <w:rFonts w:ascii="宋体" w:hAnsi="宋体" w:hint="eastAsia"/>
                <w:sz w:val="24"/>
              </w:rPr>
            </w:pPr>
            <w:r>
              <w:rPr>
                <w:rFonts w:ascii="宋体" w:hAnsi="宋体" w:hint="eastAsia"/>
                <w:sz w:val="24"/>
              </w:rPr>
              <w:t>11.磁盘模式：支持1块硬盘，硬盘容量最大支持6T存储；</w:t>
            </w:r>
          </w:p>
          <w:p w14:paraId="67EA5B3C" w14:textId="285EA08B" w:rsidR="009F7FA5" w:rsidRDefault="009F7FA5" w:rsidP="00090CAE">
            <w:pPr>
              <w:rPr>
                <w:rFonts w:ascii="宋体" w:hAnsi="宋体" w:hint="eastAsia"/>
                <w:sz w:val="24"/>
              </w:rPr>
            </w:pPr>
            <w:r>
              <w:rPr>
                <w:rFonts w:ascii="宋体" w:hAnsi="宋体" w:hint="eastAsia"/>
                <w:sz w:val="24"/>
                <w:highlight w:val="yellow"/>
              </w:rPr>
              <w:t>12.主处理器：四核处理器；</w:t>
            </w:r>
          </w:p>
          <w:p w14:paraId="24BB06DB" w14:textId="77777777" w:rsidR="009F7FA5" w:rsidRDefault="009F7FA5" w:rsidP="00090CAE">
            <w:pPr>
              <w:rPr>
                <w:rFonts w:ascii="宋体" w:hAnsi="宋体" w:hint="eastAsia"/>
                <w:sz w:val="24"/>
              </w:rPr>
            </w:pPr>
            <w:r>
              <w:rPr>
                <w:rFonts w:ascii="宋体" w:hAnsi="宋体" w:hint="eastAsia"/>
                <w:sz w:val="24"/>
              </w:rPr>
              <w:t>13.报警输出：1路报警输出；</w:t>
            </w:r>
          </w:p>
          <w:p w14:paraId="3602D547" w14:textId="62C3DFDD" w:rsidR="009F7FA5" w:rsidRDefault="009F7FA5" w:rsidP="00090CAE">
            <w:pPr>
              <w:rPr>
                <w:rFonts w:ascii="宋体" w:hAnsi="宋体" w:hint="eastAsia"/>
                <w:sz w:val="24"/>
              </w:rPr>
            </w:pPr>
            <w:r>
              <w:rPr>
                <w:rFonts w:ascii="宋体" w:hAnsi="宋体" w:hint="eastAsia"/>
                <w:sz w:val="24"/>
                <w:highlight w:val="yellow"/>
              </w:rPr>
              <w:t>14.线分辨力：≥38AWG（0.102mm）；穿透分辨力：≥34AWG；空间分辨力：垂直：≥1.0mm水平：≥1.0mm；穿透力：≥8mm；传送带速度：约0.2m/s；传送带最大负荷：80Kg；</w:t>
            </w:r>
          </w:p>
          <w:p w14:paraId="25BCD6D7" w14:textId="77777777" w:rsidR="009F7FA5" w:rsidRDefault="009F7FA5" w:rsidP="00090CAE">
            <w:pPr>
              <w:rPr>
                <w:rFonts w:ascii="宋体" w:hAnsi="宋体" w:hint="eastAsia"/>
                <w:sz w:val="24"/>
              </w:rPr>
            </w:pPr>
            <w:r>
              <w:rPr>
                <w:rFonts w:ascii="宋体" w:hAnsi="宋体" w:hint="eastAsia"/>
                <w:sz w:val="24"/>
              </w:rPr>
              <w:t>15.胶卷安全性：ISO 1600 (33 DIN)；</w:t>
            </w:r>
          </w:p>
          <w:p w14:paraId="588ACBF9" w14:textId="77777777" w:rsidR="009F7FA5" w:rsidRDefault="009F7FA5" w:rsidP="00090CAE">
            <w:pPr>
              <w:rPr>
                <w:rFonts w:ascii="宋体" w:hAnsi="宋体" w:hint="eastAsia"/>
                <w:sz w:val="24"/>
              </w:rPr>
            </w:pPr>
            <w:r>
              <w:rPr>
                <w:rFonts w:ascii="宋体" w:hAnsi="宋体" w:hint="eastAsia"/>
                <w:sz w:val="24"/>
              </w:rPr>
              <w:t>16.物体识别：对通过X射线扫描的包裹进行物品智能识别，智能框跟随物品移动；</w:t>
            </w:r>
          </w:p>
          <w:p w14:paraId="5FBFEF70" w14:textId="77777777" w:rsidR="009F7FA5" w:rsidRDefault="009F7FA5" w:rsidP="00090CAE">
            <w:pPr>
              <w:rPr>
                <w:rFonts w:ascii="宋体" w:hAnsi="宋体" w:hint="eastAsia"/>
                <w:sz w:val="24"/>
              </w:rPr>
            </w:pPr>
            <w:r>
              <w:rPr>
                <w:rFonts w:ascii="宋体" w:hAnsi="宋体" w:hint="eastAsia"/>
                <w:sz w:val="24"/>
              </w:rPr>
              <w:t>17.识别种类：支持多种物品识别，如刀具、枪支、喷罐、液体、打火机、烟花爆竹、指虎、警棍、手铐、18.电子产品、雨伞、钝器等违禁物品；</w:t>
            </w:r>
          </w:p>
          <w:p w14:paraId="61518FAD" w14:textId="77777777" w:rsidR="009F7FA5" w:rsidRDefault="009F7FA5" w:rsidP="00090CAE">
            <w:pPr>
              <w:rPr>
                <w:rFonts w:ascii="宋体" w:hAnsi="宋体" w:hint="eastAsia"/>
                <w:sz w:val="24"/>
              </w:rPr>
            </w:pPr>
            <w:r>
              <w:rPr>
                <w:rFonts w:ascii="宋体" w:hAnsi="宋体" w:hint="eastAsia"/>
                <w:sz w:val="24"/>
              </w:rPr>
              <w:t>19.危险等级：高危，警告，安全，可根据物品种类自定义危险等级；</w:t>
            </w:r>
          </w:p>
          <w:p w14:paraId="1101C095" w14:textId="77777777" w:rsidR="009F7FA5" w:rsidRDefault="009F7FA5" w:rsidP="00090CAE">
            <w:pPr>
              <w:rPr>
                <w:rFonts w:ascii="宋体" w:hAnsi="宋体" w:hint="eastAsia"/>
                <w:sz w:val="24"/>
              </w:rPr>
            </w:pPr>
            <w:r>
              <w:rPr>
                <w:rFonts w:ascii="宋体" w:hAnsi="宋体" w:hint="eastAsia"/>
                <w:sz w:val="24"/>
              </w:rPr>
              <w:t>20.内置硬盘：配置1块1T硬盘；</w:t>
            </w:r>
          </w:p>
          <w:p w14:paraId="0B45DAB7" w14:textId="77777777" w:rsidR="009F7FA5" w:rsidRDefault="009F7FA5" w:rsidP="00090CAE">
            <w:pPr>
              <w:rPr>
                <w:rFonts w:ascii="宋体" w:hAnsi="宋体" w:hint="eastAsia"/>
                <w:sz w:val="24"/>
              </w:rPr>
            </w:pPr>
            <w:r>
              <w:rPr>
                <w:rFonts w:ascii="宋体" w:hAnsi="宋体" w:hint="eastAsia"/>
                <w:sz w:val="24"/>
              </w:rPr>
              <w:lastRenderedPageBreak/>
              <w:t>21.供电方式：AC 220V～240V，50/60Hz</w:t>
            </w:r>
          </w:p>
          <w:p w14:paraId="11E45601" w14:textId="77777777" w:rsidR="009F7FA5" w:rsidRDefault="009F7FA5" w:rsidP="00090CAE">
            <w:pPr>
              <w:rPr>
                <w:rFonts w:ascii="宋体" w:hAnsi="宋体" w:hint="eastAsia"/>
                <w:sz w:val="24"/>
              </w:rPr>
            </w:pPr>
            <w:r>
              <w:rPr>
                <w:rFonts w:ascii="宋体" w:hAnsi="宋体" w:hint="eastAsia"/>
                <w:sz w:val="24"/>
              </w:rPr>
              <w:t>22.支持报警信息推送监所安防平台或实战平台，并实现相应监控联动</w:t>
            </w:r>
          </w:p>
        </w:tc>
        <w:tc>
          <w:tcPr>
            <w:tcW w:w="709" w:type="dxa"/>
            <w:vAlign w:val="center"/>
          </w:tcPr>
          <w:p w14:paraId="7FC42EB0" w14:textId="77777777" w:rsidR="009F7FA5" w:rsidRDefault="009F7FA5">
            <w:pPr>
              <w:jc w:val="center"/>
              <w:rPr>
                <w:rFonts w:ascii="宋体" w:hAnsi="宋体" w:hint="eastAsia"/>
                <w:sz w:val="24"/>
              </w:rPr>
            </w:pPr>
            <w:r>
              <w:rPr>
                <w:rFonts w:ascii="宋体" w:hAnsi="宋体" w:hint="eastAsia"/>
                <w:sz w:val="24"/>
              </w:rPr>
              <w:lastRenderedPageBreak/>
              <w:t>1</w:t>
            </w:r>
          </w:p>
        </w:tc>
        <w:tc>
          <w:tcPr>
            <w:tcW w:w="770" w:type="dxa"/>
            <w:vAlign w:val="center"/>
          </w:tcPr>
          <w:p w14:paraId="24401D56" w14:textId="77777777" w:rsidR="009F7FA5" w:rsidRDefault="009F7FA5">
            <w:pPr>
              <w:jc w:val="center"/>
              <w:rPr>
                <w:rFonts w:ascii="宋体" w:hAnsi="宋体" w:hint="eastAsia"/>
                <w:sz w:val="24"/>
              </w:rPr>
            </w:pPr>
            <w:r>
              <w:rPr>
                <w:rFonts w:ascii="宋体" w:hAnsi="宋体" w:hint="eastAsia"/>
                <w:sz w:val="24"/>
              </w:rPr>
              <w:t>台</w:t>
            </w:r>
          </w:p>
        </w:tc>
      </w:tr>
      <w:tr w:rsidR="009F7FA5" w14:paraId="34524A05" w14:textId="77777777">
        <w:tc>
          <w:tcPr>
            <w:tcW w:w="704" w:type="dxa"/>
            <w:vAlign w:val="center"/>
          </w:tcPr>
          <w:p w14:paraId="2FC51884" w14:textId="77777777" w:rsidR="009F7FA5" w:rsidRDefault="009F7FA5">
            <w:pPr>
              <w:jc w:val="center"/>
              <w:rPr>
                <w:rFonts w:ascii="宋体" w:hAnsi="宋体" w:hint="eastAsia"/>
                <w:sz w:val="24"/>
              </w:rPr>
            </w:pPr>
            <w:r>
              <w:rPr>
                <w:rFonts w:ascii="宋体" w:hAnsi="宋体" w:hint="eastAsia"/>
                <w:sz w:val="24"/>
              </w:rPr>
              <w:t>9</w:t>
            </w:r>
          </w:p>
        </w:tc>
        <w:tc>
          <w:tcPr>
            <w:tcW w:w="1559" w:type="dxa"/>
            <w:vAlign w:val="center"/>
          </w:tcPr>
          <w:p w14:paraId="374A47A9" w14:textId="77777777" w:rsidR="009F7FA5" w:rsidRDefault="009F7FA5">
            <w:pPr>
              <w:jc w:val="center"/>
              <w:rPr>
                <w:rFonts w:ascii="宋体" w:hAnsi="宋体" w:hint="eastAsia"/>
                <w:sz w:val="24"/>
              </w:rPr>
            </w:pPr>
            <w:r>
              <w:rPr>
                <w:rFonts w:ascii="宋体" w:hAnsi="宋体"/>
                <w:sz w:val="24"/>
              </w:rPr>
              <w:t>无人机套装</w:t>
            </w:r>
          </w:p>
        </w:tc>
        <w:tc>
          <w:tcPr>
            <w:tcW w:w="10206" w:type="dxa"/>
            <w:vAlign w:val="center"/>
          </w:tcPr>
          <w:p w14:paraId="37ABF1B7" w14:textId="77777777" w:rsidR="009F7FA5" w:rsidRDefault="009F7FA5" w:rsidP="00090CAE">
            <w:pPr>
              <w:rPr>
                <w:rFonts w:ascii="宋体" w:hAnsi="宋体" w:hint="eastAsia"/>
                <w:sz w:val="24"/>
              </w:rPr>
            </w:pPr>
            <w:r>
              <w:rPr>
                <w:rFonts w:ascii="宋体" w:hAnsi="宋体" w:hint="eastAsia"/>
                <w:sz w:val="24"/>
              </w:rPr>
              <w:t>1.主相机采用≥4800万像素 1/1.3 英寸 CMOS。此外还配备中长焦相机、长焦相机、热成像相机、激光测距模块和红外补光灯，并提供2年免费维修服务；</w:t>
            </w:r>
          </w:p>
          <w:p w14:paraId="5A64D2B8" w14:textId="77777777" w:rsidR="009F7FA5" w:rsidRDefault="009F7FA5" w:rsidP="00090CAE">
            <w:pPr>
              <w:rPr>
                <w:rFonts w:ascii="宋体" w:hAnsi="宋体" w:hint="eastAsia"/>
                <w:sz w:val="24"/>
              </w:rPr>
            </w:pPr>
            <w:r>
              <w:rPr>
                <w:rFonts w:ascii="宋体" w:hAnsi="宋体" w:hint="eastAsia"/>
                <w:sz w:val="24"/>
              </w:rPr>
              <w:t>2.包含：电池1块、桌面充电器1套、充电管家1个、microSD 卡1个、 云台保护罩、增强图传模块撬棒1个、桨叶3个、100W 充电器 AC 线1套、USB-C 至 USB-C 数据线2条、安全箱1个、安全箱单肩带1个</w:t>
            </w:r>
          </w:p>
          <w:p w14:paraId="68F4C37E" w14:textId="77777777" w:rsidR="009F7FA5" w:rsidRDefault="009F7FA5" w:rsidP="00090CAE">
            <w:pPr>
              <w:rPr>
                <w:rFonts w:ascii="宋体" w:hAnsi="宋体" w:hint="eastAsia"/>
                <w:sz w:val="24"/>
              </w:rPr>
            </w:pPr>
            <w:r>
              <w:rPr>
                <w:rFonts w:ascii="宋体" w:hAnsi="宋体" w:hint="eastAsia"/>
                <w:sz w:val="24"/>
              </w:rPr>
              <w:t>3.飞行电池*6块：容量：≥6741毫安时；电池类型：Li-ion 4S；化学体系：LiNiMnCoO2；充电环境温度：5℃ 至 40℃；最大充电功率：207 瓦</w:t>
            </w:r>
          </w:p>
          <w:p w14:paraId="10FCB322" w14:textId="77777777" w:rsidR="009F7FA5" w:rsidRDefault="009F7FA5" w:rsidP="00090CAE">
            <w:pPr>
              <w:rPr>
                <w:rFonts w:ascii="宋体" w:hAnsi="宋体" w:hint="eastAsia"/>
                <w:sz w:val="24"/>
              </w:rPr>
            </w:pPr>
            <w:r>
              <w:rPr>
                <w:rFonts w:ascii="宋体" w:hAnsi="宋体" w:hint="eastAsia"/>
                <w:sz w:val="24"/>
              </w:rPr>
              <w:t>4.喊话器：重量：≤93克（含支架）；最大功率：15瓦；最大响度：在 1 米处可达 114 分贝（114dB@1m）；有效广播距离：300 米；广播方式：实时喊话（支持回声啸叫抑制 *）、录音喊话、媒体导入（支持边传边播）、文字转语音；工作环境温度：-20℃ 至 50℃；安装方式：快拆手拧螺丝</w:t>
            </w:r>
          </w:p>
          <w:p w14:paraId="4970EA94" w14:textId="77777777" w:rsidR="009F7FA5" w:rsidRDefault="009F7FA5" w:rsidP="00090CAE">
            <w:pPr>
              <w:rPr>
                <w:rFonts w:ascii="宋体" w:hAnsi="宋体" w:hint="eastAsia"/>
                <w:sz w:val="24"/>
              </w:rPr>
            </w:pPr>
            <w:r>
              <w:rPr>
                <w:rFonts w:ascii="宋体" w:hAnsi="宋体" w:hint="eastAsia"/>
                <w:sz w:val="24"/>
              </w:rPr>
              <w:t>5.包含两年一百万三者险。</w:t>
            </w:r>
          </w:p>
        </w:tc>
        <w:tc>
          <w:tcPr>
            <w:tcW w:w="709" w:type="dxa"/>
            <w:vAlign w:val="center"/>
          </w:tcPr>
          <w:p w14:paraId="0BE417B2" w14:textId="77777777" w:rsidR="009F7FA5" w:rsidRDefault="009F7FA5">
            <w:pPr>
              <w:jc w:val="center"/>
              <w:rPr>
                <w:rFonts w:ascii="宋体" w:hAnsi="宋体" w:hint="eastAsia"/>
                <w:sz w:val="24"/>
              </w:rPr>
            </w:pPr>
            <w:r>
              <w:rPr>
                <w:rFonts w:ascii="宋体" w:hAnsi="宋体" w:hint="eastAsia"/>
                <w:sz w:val="24"/>
              </w:rPr>
              <w:t>1</w:t>
            </w:r>
          </w:p>
        </w:tc>
        <w:tc>
          <w:tcPr>
            <w:tcW w:w="770" w:type="dxa"/>
            <w:vAlign w:val="center"/>
          </w:tcPr>
          <w:p w14:paraId="486DB8AB" w14:textId="77777777" w:rsidR="009F7FA5" w:rsidRDefault="009F7FA5">
            <w:pPr>
              <w:jc w:val="center"/>
              <w:rPr>
                <w:rFonts w:ascii="宋体" w:hAnsi="宋体" w:hint="eastAsia"/>
                <w:sz w:val="24"/>
              </w:rPr>
            </w:pPr>
            <w:r>
              <w:rPr>
                <w:rFonts w:ascii="宋体" w:hAnsi="宋体" w:hint="eastAsia"/>
                <w:sz w:val="24"/>
              </w:rPr>
              <w:t>套</w:t>
            </w:r>
          </w:p>
        </w:tc>
      </w:tr>
      <w:tr w:rsidR="009F7FA5" w14:paraId="04CAC363" w14:textId="77777777">
        <w:tc>
          <w:tcPr>
            <w:tcW w:w="704" w:type="dxa"/>
            <w:vAlign w:val="center"/>
          </w:tcPr>
          <w:p w14:paraId="53EE69BF" w14:textId="77777777" w:rsidR="009F7FA5" w:rsidRDefault="009F7FA5">
            <w:pPr>
              <w:jc w:val="center"/>
              <w:rPr>
                <w:rFonts w:ascii="宋体" w:hAnsi="宋体" w:hint="eastAsia"/>
                <w:sz w:val="24"/>
              </w:rPr>
            </w:pPr>
            <w:r>
              <w:rPr>
                <w:rFonts w:ascii="宋体" w:hAnsi="宋体" w:hint="eastAsia"/>
                <w:sz w:val="24"/>
              </w:rPr>
              <w:t>10</w:t>
            </w:r>
          </w:p>
        </w:tc>
        <w:tc>
          <w:tcPr>
            <w:tcW w:w="1559" w:type="dxa"/>
            <w:vAlign w:val="center"/>
          </w:tcPr>
          <w:p w14:paraId="7C5BAC9C" w14:textId="77777777" w:rsidR="009F7FA5" w:rsidRDefault="009F7FA5">
            <w:pPr>
              <w:jc w:val="center"/>
              <w:rPr>
                <w:rFonts w:ascii="宋体" w:hAnsi="宋体" w:hint="eastAsia"/>
                <w:sz w:val="24"/>
              </w:rPr>
            </w:pPr>
            <w:r>
              <w:rPr>
                <w:rFonts w:ascii="宋体" w:hAnsi="宋体"/>
                <w:sz w:val="24"/>
              </w:rPr>
              <w:t>3D打印机</w:t>
            </w:r>
          </w:p>
        </w:tc>
        <w:tc>
          <w:tcPr>
            <w:tcW w:w="10206" w:type="dxa"/>
            <w:vAlign w:val="center"/>
          </w:tcPr>
          <w:p w14:paraId="63F9CFE9" w14:textId="77777777" w:rsidR="009F7FA5" w:rsidRDefault="009F7FA5" w:rsidP="00090CAE">
            <w:pPr>
              <w:rPr>
                <w:rFonts w:ascii="宋体" w:hAnsi="宋体" w:hint="eastAsia"/>
                <w:sz w:val="24"/>
              </w:rPr>
            </w:pPr>
            <w:r>
              <w:rPr>
                <w:rFonts w:ascii="宋体" w:hAnsi="宋体" w:hint="eastAsia"/>
                <w:sz w:val="24"/>
              </w:rPr>
              <w:t>1.工具头：</w:t>
            </w:r>
          </w:p>
          <w:p w14:paraId="01AA0593" w14:textId="77777777" w:rsidR="009F7FA5" w:rsidRDefault="009F7FA5" w:rsidP="00090CAE">
            <w:pPr>
              <w:rPr>
                <w:rFonts w:ascii="宋体" w:hAnsi="宋体" w:hint="eastAsia"/>
                <w:sz w:val="24"/>
              </w:rPr>
            </w:pPr>
            <w:r>
              <w:rPr>
                <w:rFonts w:ascii="宋体" w:hAnsi="宋体" w:hint="eastAsia"/>
                <w:sz w:val="24"/>
              </w:rPr>
              <w:t>挤出机齿轮 硬化钢</w:t>
            </w:r>
          </w:p>
          <w:p w14:paraId="72A48967" w14:textId="77777777" w:rsidR="009F7FA5" w:rsidRDefault="009F7FA5" w:rsidP="00090CAE">
            <w:pPr>
              <w:rPr>
                <w:rFonts w:ascii="宋体" w:hAnsi="宋体" w:hint="eastAsia"/>
                <w:sz w:val="24"/>
              </w:rPr>
            </w:pPr>
            <w:r>
              <w:rPr>
                <w:rFonts w:ascii="宋体" w:hAnsi="宋体" w:hint="eastAsia"/>
                <w:sz w:val="24"/>
              </w:rPr>
              <w:t>喷嘴 硬化钢</w:t>
            </w:r>
          </w:p>
          <w:p w14:paraId="2D382CAE" w14:textId="77777777" w:rsidR="009F7FA5" w:rsidRDefault="009F7FA5" w:rsidP="00090CAE">
            <w:pPr>
              <w:rPr>
                <w:rFonts w:ascii="宋体" w:hAnsi="宋体" w:hint="eastAsia"/>
                <w:sz w:val="24"/>
              </w:rPr>
            </w:pPr>
            <w:r>
              <w:rPr>
                <w:rFonts w:ascii="宋体" w:hAnsi="宋体" w:hint="eastAsia"/>
                <w:sz w:val="24"/>
              </w:rPr>
              <w:t>喷嘴支持最高温度300℃</w:t>
            </w:r>
          </w:p>
          <w:p w14:paraId="5F16E2C1" w14:textId="77777777" w:rsidR="009F7FA5" w:rsidRDefault="009F7FA5" w:rsidP="00090CAE">
            <w:pPr>
              <w:rPr>
                <w:rFonts w:ascii="宋体" w:hAnsi="宋体" w:hint="eastAsia"/>
                <w:sz w:val="24"/>
              </w:rPr>
            </w:pPr>
            <w:r>
              <w:rPr>
                <w:rFonts w:ascii="宋体" w:hAnsi="宋体" w:hint="eastAsia"/>
                <w:sz w:val="24"/>
              </w:rPr>
              <w:t>标配喷嘴直径0.4mm</w:t>
            </w:r>
          </w:p>
          <w:p w14:paraId="0C05F443" w14:textId="77777777" w:rsidR="009F7FA5" w:rsidRDefault="009F7FA5" w:rsidP="00090CAE">
            <w:pPr>
              <w:rPr>
                <w:rFonts w:ascii="宋体" w:hAnsi="宋体" w:hint="eastAsia"/>
                <w:sz w:val="24"/>
              </w:rPr>
            </w:pPr>
            <w:r>
              <w:rPr>
                <w:rFonts w:ascii="宋体" w:hAnsi="宋体" w:hint="eastAsia"/>
                <w:sz w:val="24"/>
              </w:rPr>
              <w:t>支持喷嘴直径0.2mm、0.4mm、0.6 mm、0.8mm</w:t>
            </w:r>
          </w:p>
          <w:p w14:paraId="5B786244" w14:textId="77777777" w:rsidR="009F7FA5" w:rsidRDefault="009F7FA5" w:rsidP="00090CAE">
            <w:pPr>
              <w:rPr>
                <w:rFonts w:ascii="宋体" w:hAnsi="宋体" w:hint="eastAsia"/>
                <w:sz w:val="24"/>
              </w:rPr>
            </w:pPr>
            <w:r>
              <w:rPr>
                <w:rFonts w:ascii="宋体" w:hAnsi="宋体" w:hint="eastAsia"/>
                <w:sz w:val="24"/>
              </w:rPr>
              <w:t>工具头切刀内置</w:t>
            </w:r>
          </w:p>
          <w:p w14:paraId="345E9FD3" w14:textId="77777777" w:rsidR="009F7FA5" w:rsidRDefault="009F7FA5" w:rsidP="00090CAE">
            <w:pPr>
              <w:rPr>
                <w:rFonts w:ascii="宋体" w:hAnsi="宋体" w:hint="eastAsia"/>
                <w:sz w:val="24"/>
              </w:rPr>
            </w:pPr>
            <w:r>
              <w:rPr>
                <w:rFonts w:ascii="宋体" w:hAnsi="宋体" w:hint="eastAsia"/>
                <w:sz w:val="24"/>
              </w:rPr>
              <w:t>耗材直径1.75 mm</w:t>
            </w:r>
          </w:p>
          <w:p w14:paraId="2D262251" w14:textId="77777777" w:rsidR="009F7FA5" w:rsidRDefault="009F7FA5" w:rsidP="00090CAE">
            <w:pPr>
              <w:rPr>
                <w:rFonts w:ascii="宋体" w:hAnsi="宋体" w:hint="eastAsia"/>
                <w:sz w:val="24"/>
              </w:rPr>
            </w:pPr>
            <w:r>
              <w:rPr>
                <w:rFonts w:ascii="宋体" w:hAnsi="宋体" w:hint="eastAsia"/>
                <w:sz w:val="24"/>
              </w:rPr>
              <w:t>2.热床：</w:t>
            </w:r>
          </w:p>
          <w:p w14:paraId="2AFF4DE6" w14:textId="77777777" w:rsidR="009F7FA5" w:rsidRDefault="009F7FA5" w:rsidP="00090CAE">
            <w:pPr>
              <w:rPr>
                <w:rFonts w:ascii="宋体" w:hAnsi="宋体" w:hint="eastAsia"/>
                <w:sz w:val="24"/>
              </w:rPr>
            </w:pPr>
            <w:r>
              <w:rPr>
                <w:rFonts w:ascii="宋体" w:hAnsi="宋体" w:hint="eastAsia"/>
                <w:sz w:val="24"/>
              </w:rPr>
              <w:t>打印板材质：弹性打印钢板</w:t>
            </w:r>
          </w:p>
          <w:p w14:paraId="1F5C4D8B" w14:textId="77777777" w:rsidR="009F7FA5" w:rsidRDefault="009F7FA5" w:rsidP="00090CAE">
            <w:pPr>
              <w:rPr>
                <w:rFonts w:ascii="宋体" w:hAnsi="宋体" w:hint="eastAsia"/>
                <w:sz w:val="24"/>
              </w:rPr>
            </w:pPr>
            <w:r>
              <w:rPr>
                <w:rFonts w:ascii="宋体" w:hAnsi="宋体" w:hint="eastAsia"/>
                <w:sz w:val="24"/>
              </w:rPr>
              <w:t>标配打印板类型：纹理PEI打印板</w:t>
            </w:r>
          </w:p>
          <w:p w14:paraId="331790EF" w14:textId="77777777" w:rsidR="009F7FA5" w:rsidRDefault="009F7FA5" w:rsidP="00090CAE">
            <w:pPr>
              <w:rPr>
                <w:rFonts w:ascii="宋体" w:hAnsi="宋体" w:hint="eastAsia"/>
                <w:sz w:val="24"/>
              </w:rPr>
            </w:pPr>
            <w:r>
              <w:rPr>
                <w:rFonts w:ascii="宋体" w:hAnsi="宋体" w:hint="eastAsia"/>
                <w:sz w:val="24"/>
              </w:rPr>
              <w:t>支持打印板类型：纹理 PEI打印板、光面 PEI打印板、增稳低温打印板</w:t>
            </w:r>
          </w:p>
          <w:p w14:paraId="2A1FE696" w14:textId="77777777" w:rsidR="009F7FA5" w:rsidRDefault="009F7FA5" w:rsidP="00090CAE">
            <w:pPr>
              <w:rPr>
                <w:rFonts w:ascii="宋体" w:hAnsi="宋体" w:hint="eastAsia"/>
                <w:sz w:val="24"/>
              </w:rPr>
            </w:pPr>
            <w:r>
              <w:rPr>
                <w:rFonts w:ascii="宋体" w:hAnsi="宋体" w:hint="eastAsia"/>
                <w:sz w:val="24"/>
              </w:rPr>
              <w:lastRenderedPageBreak/>
              <w:t>热床支持最高温度：110℃</w:t>
            </w:r>
          </w:p>
          <w:p w14:paraId="24DDC017" w14:textId="77777777" w:rsidR="009F7FA5" w:rsidRDefault="009F7FA5" w:rsidP="00090CAE">
            <w:pPr>
              <w:rPr>
                <w:rFonts w:ascii="宋体" w:hAnsi="宋体" w:hint="eastAsia"/>
                <w:sz w:val="24"/>
              </w:rPr>
            </w:pPr>
            <w:r>
              <w:rPr>
                <w:rFonts w:ascii="宋体" w:hAnsi="宋体" w:hint="eastAsia"/>
                <w:sz w:val="24"/>
              </w:rPr>
              <w:t>3.速度：</w:t>
            </w:r>
          </w:p>
          <w:p w14:paraId="6A1F03A7" w14:textId="77777777" w:rsidR="009F7FA5" w:rsidRDefault="009F7FA5" w:rsidP="00090CAE">
            <w:pPr>
              <w:rPr>
                <w:rFonts w:ascii="宋体" w:hAnsi="宋体" w:hint="eastAsia"/>
                <w:sz w:val="24"/>
              </w:rPr>
            </w:pPr>
            <w:r>
              <w:rPr>
                <w:rFonts w:ascii="宋体" w:hAnsi="宋体" w:hint="eastAsia"/>
                <w:sz w:val="24"/>
              </w:rPr>
              <w:t>工具头最大移动速度600 mm/s</w:t>
            </w:r>
          </w:p>
          <w:p w14:paraId="42DBFA94" w14:textId="77777777" w:rsidR="009F7FA5" w:rsidRDefault="009F7FA5" w:rsidP="00090CAE">
            <w:pPr>
              <w:rPr>
                <w:rFonts w:ascii="宋体" w:hAnsi="宋体" w:hint="eastAsia"/>
                <w:sz w:val="24"/>
              </w:rPr>
            </w:pPr>
            <w:r>
              <w:rPr>
                <w:rFonts w:ascii="宋体" w:hAnsi="宋体" w:hint="eastAsia"/>
                <w:sz w:val="24"/>
              </w:rPr>
              <w:t>工具头最大移动加速度20,000 mm/s2</w:t>
            </w:r>
          </w:p>
          <w:p w14:paraId="0C28E299" w14:textId="77777777" w:rsidR="009F7FA5" w:rsidRDefault="009F7FA5" w:rsidP="00090CAE">
            <w:pPr>
              <w:rPr>
                <w:rFonts w:ascii="宋体" w:hAnsi="宋体" w:hint="eastAsia"/>
                <w:sz w:val="24"/>
              </w:rPr>
            </w:pPr>
            <w:r>
              <w:rPr>
                <w:rFonts w:ascii="宋体" w:hAnsi="宋体" w:hint="eastAsia"/>
                <w:sz w:val="24"/>
              </w:rPr>
              <w:t>热端最大流速40 mm³/s （测试参数：单层外的250 mm圆形模型；拓竹A 280℃打印温度）</w:t>
            </w:r>
          </w:p>
          <w:p w14:paraId="1789D177" w14:textId="77777777" w:rsidR="009F7FA5" w:rsidRDefault="009F7FA5" w:rsidP="00090CAE">
            <w:pPr>
              <w:rPr>
                <w:rFonts w:ascii="宋体" w:hAnsi="宋体" w:hint="eastAsia"/>
                <w:sz w:val="24"/>
              </w:rPr>
            </w:pPr>
            <w:r>
              <w:rPr>
                <w:rFonts w:ascii="宋体" w:hAnsi="宋体" w:hint="eastAsia"/>
                <w:sz w:val="24"/>
              </w:rPr>
              <w:t>支持耗材类型：</w:t>
            </w:r>
          </w:p>
          <w:p w14:paraId="1D357974" w14:textId="77777777" w:rsidR="009F7FA5" w:rsidRDefault="009F7FA5" w:rsidP="00090CAE">
            <w:pPr>
              <w:rPr>
                <w:rFonts w:ascii="宋体" w:hAnsi="宋体" w:hint="eastAsia"/>
                <w:sz w:val="24"/>
              </w:rPr>
            </w:pPr>
            <w:r>
              <w:rPr>
                <w:rFonts w:ascii="宋体" w:hAnsi="宋体" w:hint="eastAsia"/>
                <w:sz w:val="24"/>
              </w:rPr>
              <w:t>PLA、PETG、ABS、ASA、TPU、Support for PLA、Support for</w:t>
            </w:r>
          </w:p>
          <w:p w14:paraId="27812BF6" w14:textId="77777777" w:rsidR="009F7FA5" w:rsidRDefault="009F7FA5" w:rsidP="00090CAE">
            <w:pPr>
              <w:rPr>
                <w:rFonts w:ascii="宋体" w:hAnsi="宋体" w:hint="eastAsia"/>
                <w:sz w:val="24"/>
              </w:rPr>
            </w:pPr>
            <w:r>
              <w:rPr>
                <w:rFonts w:ascii="宋体" w:hAnsi="宋体" w:hint="eastAsia"/>
                <w:sz w:val="24"/>
              </w:rPr>
              <w:t>PLA/PETG、Support for ABS、PET、PA、PC、PVA、PLA-CF、PETG-CF、ABS-GF、ASA-CF、PA6-CF、PA6-GF、PAHT-CF、PPA-CF、PET-CF</w:t>
            </w:r>
          </w:p>
          <w:p w14:paraId="21804786" w14:textId="77777777" w:rsidR="009F7FA5" w:rsidRDefault="009F7FA5" w:rsidP="00090CAE">
            <w:pPr>
              <w:rPr>
                <w:rFonts w:ascii="宋体" w:hAnsi="宋体" w:hint="eastAsia"/>
                <w:sz w:val="24"/>
              </w:rPr>
            </w:pPr>
            <w:r>
              <w:rPr>
                <w:rFonts w:ascii="宋体" w:hAnsi="宋体" w:hint="eastAsia"/>
                <w:sz w:val="24"/>
              </w:rPr>
              <w:t>4.传感器：摄像头 内置；1920*1080;30 fps 高清</w:t>
            </w:r>
          </w:p>
          <w:p w14:paraId="51449A46" w14:textId="77777777" w:rsidR="009F7FA5" w:rsidRDefault="009F7FA5" w:rsidP="00090CAE">
            <w:pPr>
              <w:rPr>
                <w:rFonts w:ascii="宋体" w:hAnsi="宋体" w:hint="eastAsia"/>
                <w:sz w:val="24"/>
              </w:rPr>
            </w:pPr>
            <w:r>
              <w:rPr>
                <w:rFonts w:ascii="宋体" w:hAnsi="宋体" w:hint="eastAsia"/>
                <w:sz w:val="24"/>
              </w:rPr>
              <w:t>支持开门检测</w:t>
            </w:r>
          </w:p>
          <w:p w14:paraId="4FDF4AEB" w14:textId="77777777" w:rsidR="009F7FA5" w:rsidRDefault="009F7FA5" w:rsidP="00090CAE">
            <w:pPr>
              <w:rPr>
                <w:rFonts w:ascii="宋体" w:hAnsi="宋体" w:hint="eastAsia"/>
                <w:sz w:val="24"/>
              </w:rPr>
            </w:pPr>
            <w:r>
              <w:rPr>
                <w:rFonts w:ascii="宋体" w:hAnsi="宋体" w:hint="eastAsia"/>
                <w:sz w:val="24"/>
              </w:rPr>
              <w:t>支持断料检测</w:t>
            </w:r>
          </w:p>
          <w:p w14:paraId="4449EAE5" w14:textId="77777777" w:rsidR="009F7FA5" w:rsidRDefault="009F7FA5" w:rsidP="00090CAE">
            <w:pPr>
              <w:rPr>
                <w:rFonts w:ascii="宋体" w:hAnsi="宋体" w:hint="eastAsia"/>
                <w:sz w:val="24"/>
              </w:rPr>
            </w:pPr>
            <w:r>
              <w:rPr>
                <w:rFonts w:ascii="宋体" w:hAnsi="宋体" w:hint="eastAsia"/>
                <w:sz w:val="24"/>
              </w:rPr>
              <w:t>支持缠料检测</w:t>
            </w:r>
          </w:p>
          <w:p w14:paraId="62C51EA4" w14:textId="77777777" w:rsidR="009F7FA5" w:rsidRDefault="009F7FA5" w:rsidP="00090CAE">
            <w:pPr>
              <w:rPr>
                <w:rFonts w:ascii="宋体" w:hAnsi="宋体" w:hint="eastAsia"/>
                <w:sz w:val="24"/>
              </w:rPr>
            </w:pPr>
            <w:r>
              <w:rPr>
                <w:rFonts w:ascii="宋体" w:hAnsi="宋体" w:hint="eastAsia"/>
                <w:sz w:val="24"/>
              </w:rPr>
              <w:t>耗材用量及余料检测</w:t>
            </w:r>
          </w:p>
          <w:p w14:paraId="3F357669" w14:textId="77777777" w:rsidR="009F7FA5" w:rsidRDefault="009F7FA5" w:rsidP="00090CAE">
            <w:pPr>
              <w:rPr>
                <w:rFonts w:ascii="宋体" w:hAnsi="宋体" w:hint="eastAsia"/>
                <w:sz w:val="24"/>
              </w:rPr>
            </w:pPr>
            <w:r>
              <w:rPr>
                <w:rFonts w:ascii="宋体" w:hAnsi="宋体" w:hint="eastAsia"/>
                <w:sz w:val="24"/>
              </w:rPr>
              <w:t>配合AMS使用时支持断电续打</w:t>
            </w:r>
          </w:p>
        </w:tc>
        <w:tc>
          <w:tcPr>
            <w:tcW w:w="709" w:type="dxa"/>
            <w:vAlign w:val="center"/>
          </w:tcPr>
          <w:p w14:paraId="010C6527" w14:textId="77777777" w:rsidR="009F7FA5" w:rsidRDefault="009F7FA5">
            <w:pPr>
              <w:jc w:val="center"/>
              <w:rPr>
                <w:rFonts w:ascii="宋体" w:hAnsi="宋体" w:hint="eastAsia"/>
                <w:sz w:val="24"/>
              </w:rPr>
            </w:pPr>
            <w:r>
              <w:rPr>
                <w:rFonts w:ascii="宋体" w:hAnsi="宋体" w:hint="eastAsia"/>
                <w:sz w:val="24"/>
              </w:rPr>
              <w:lastRenderedPageBreak/>
              <w:t>1</w:t>
            </w:r>
          </w:p>
        </w:tc>
        <w:tc>
          <w:tcPr>
            <w:tcW w:w="770" w:type="dxa"/>
            <w:vAlign w:val="center"/>
          </w:tcPr>
          <w:p w14:paraId="539135D3" w14:textId="77777777" w:rsidR="009F7FA5" w:rsidRDefault="009F7FA5">
            <w:pPr>
              <w:jc w:val="center"/>
              <w:rPr>
                <w:rFonts w:ascii="宋体" w:hAnsi="宋体" w:hint="eastAsia"/>
                <w:sz w:val="24"/>
              </w:rPr>
            </w:pPr>
            <w:r>
              <w:rPr>
                <w:rFonts w:ascii="宋体" w:hAnsi="宋体" w:hint="eastAsia"/>
                <w:sz w:val="24"/>
              </w:rPr>
              <w:t>台</w:t>
            </w:r>
          </w:p>
        </w:tc>
      </w:tr>
      <w:tr w:rsidR="009F7FA5" w14:paraId="79C67356" w14:textId="77777777">
        <w:tc>
          <w:tcPr>
            <w:tcW w:w="704" w:type="dxa"/>
            <w:vAlign w:val="center"/>
          </w:tcPr>
          <w:p w14:paraId="71B662D6" w14:textId="77777777" w:rsidR="009F7FA5" w:rsidRDefault="009F7FA5">
            <w:pPr>
              <w:jc w:val="center"/>
              <w:rPr>
                <w:rFonts w:ascii="宋体" w:hAnsi="宋体" w:hint="eastAsia"/>
                <w:sz w:val="24"/>
              </w:rPr>
            </w:pPr>
            <w:r>
              <w:rPr>
                <w:rFonts w:ascii="宋体" w:hAnsi="宋体" w:hint="eastAsia"/>
                <w:sz w:val="24"/>
              </w:rPr>
              <w:t>11</w:t>
            </w:r>
          </w:p>
        </w:tc>
        <w:tc>
          <w:tcPr>
            <w:tcW w:w="1559" w:type="dxa"/>
            <w:vAlign w:val="center"/>
          </w:tcPr>
          <w:p w14:paraId="7CFA9C95" w14:textId="77777777" w:rsidR="009F7FA5" w:rsidRDefault="009F7FA5">
            <w:pPr>
              <w:jc w:val="center"/>
              <w:rPr>
                <w:rFonts w:ascii="宋体" w:hAnsi="宋体" w:hint="eastAsia"/>
                <w:sz w:val="24"/>
              </w:rPr>
            </w:pPr>
            <w:r>
              <w:rPr>
                <w:rFonts w:ascii="宋体" w:hAnsi="宋体"/>
                <w:sz w:val="24"/>
              </w:rPr>
              <w:t>便携式显示屏</w:t>
            </w:r>
          </w:p>
        </w:tc>
        <w:tc>
          <w:tcPr>
            <w:tcW w:w="10206" w:type="dxa"/>
            <w:vAlign w:val="center"/>
          </w:tcPr>
          <w:p w14:paraId="3555EF40" w14:textId="77777777" w:rsidR="009F7FA5" w:rsidRDefault="009F7FA5" w:rsidP="00090CAE">
            <w:pPr>
              <w:rPr>
                <w:rFonts w:ascii="宋体" w:hAnsi="宋体" w:hint="eastAsia"/>
                <w:sz w:val="24"/>
              </w:rPr>
            </w:pPr>
            <w:r>
              <w:rPr>
                <w:rFonts w:ascii="宋体" w:hAnsi="宋体" w:hint="eastAsia"/>
                <w:sz w:val="24"/>
              </w:rPr>
              <w:t>1.类型：便携显示器</w:t>
            </w:r>
          </w:p>
          <w:p w14:paraId="3CC82C1D" w14:textId="77777777" w:rsidR="009F7FA5" w:rsidRDefault="009F7FA5" w:rsidP="00090CAE">
            <w:pPr>
              <w:rPr>
                <w:rFonts w:ascii="宋体" w:hAnsi="宋体" w:hint="eastAsia"/>
                <w:sz w:val="24"/>
              </w:rPr>
            </w:pPr>
            <w:r>
              <w:rPr>
                <w:rFonts w:ascii="宋体" w:hAnsi="宋体" w:hint="eastAsia"/>
                <w:sz w:val="24"/>
              </w:rPr>
              <w:t>2.尺寸：≥16.1英寸</w:t>
            </w:r>
          </w:p>
          <w:p w14:paraId="66512169" w14:textId="77777777" w:rsidR="009F7FA5" w:rsidRDefault="009F7FA5" w:rsidP="00090CAE">
            <w:pPr>
              <w:rPr>
                <w:rFonts w:ascii="宋体" w:hAnsi="宋体" w:hint="eastAsia"/>
                <w:sz w:val="24"/>
              </w:rPr>
            </w:pPr>
            <w:r>
              <w:rPr>
                <w:rFonts w:ascii="宋体" w:hAnsi="宋体" w:hint="eastAsia"/>
                <w:sz w:val="24"/>
              </w:rPr>
              <w:t>3.能效等级：一级能效</w:t>
            </w:r>
          </w:p>
          <w:p w14:paraId="517BA0EB" w14:textId="77777777" w:rsidR="009F7FA5" w:rsidRDefault="009F7FA5" w:rsidP="00090CAE">
            <w:pPr>
              <w:rPr>
                <w:rFonts w:ascii="宋体" w:hAnsi="宋体" w:hint="eastAsia"/>
                <w:sz w:val="24"/>
              </w:rPr>
            </w:pPr>
            <w:r>
              <w:rPr>
                <w:rFonts w:ascii="宋体" w:hAnsi="宋体" w:hint="eastAsia"/>
                <w:sz w:val="24"/>
              </w:rPr>
              <w:t>4.分辨率：≥2560*1440</w:t>
            </w:r>
          </w:p>
          <w:p w14:paraId="0ED9472B" w14:textId="77777777" w:rsidR="009F7FA5" w:rsidRDefault="009F7FA5" w:rsidP="00090CAE">
            <w:pPr>
              <w:rPr>
                <w:rFonts w:ascii="宋体" w:hAnsi="宋体" w:hint="eastAsia"/>
                <w:sz w:val="24"/>
              </w:rPr>
            </w:pPr>
            <w:r>
              <w:rPr>
                <w:rFonts w:ascii="宋体" w:hAnsi="宋体" w:hint="eastAsia"/>
                <w:sz w:val="24"/>
              </w:rPr>
              <w:t>5.屏幕刷新率：≥180Hz</w:t>
            </w:r>
          </w:p>
          <w:p w14:paraId="408BF066" w14:textId="77777777" w:rsidR="009F7FA5" w:rsidRDefault="009F7FA5" w:rsidP="00090CAE">
            <w:pPr>
              <w:rPr>
                <w:rFonts w:ascii="宋体" w:hAnsi="宋体" w:hint="eastAsia"/>
                <w:sz w:val="24"/>
              </w:rPr>
            </w:pPr>
            <w:r>
              <w:rPr>
                <w:rFonts w:ascii="宋体" w:hAnsi="宋体" w:hint="eastAsia"/>
                <w:sz w:val="24"/>
              </w:rPr>
              <w:t>6.曲率：平面</w:t>
            </w:r>
          </w:p>
          <w:p w14:paraId="5392403C" w14:textId="77777777" w:rsidR="009F7FA5" w:rsidRDefault="009F7FA5" w:rsidP="00090CAE">
            <w:pPr>
              <w:rPr>
                <w:rFonts w:ascii="宋体" w:hAnsi="宋体" w:hint="eastAsia"/>
                <w:sz w:val="24"/>
              </w:rPr>
            </w:pPr>
            <w:r>
              <w:rPr>
                <w:rFonts w:ascii="宋体" w:hAnsi="宋体" w:hint="eastAsia"/>
                <w:sz w:val="24"/>
              </w:rPr>
              <w:t>7.HDR：HDR10</w:t>
            </w:r>
          </w:p>
          <w:p w14:paraId="2CB72D11" w14:textId="77777777" w:rsidR="009F7FA5" w:rsidRDefault="009F7FA5" w:rsidP="00090CAE">
            <w:pPr>
              <w:rPr>
                <w:rFonts w:ascii="宋体" w:hAnsi="宋体" w:hint="eastAsia"/>
                <w:sz w:val="24"/>
              </w:rPr>
            </w:pPr>
            <w:r>
              <w:rPr>
                <w:rFonts w:ascii="宋体" w:hAnsi="宋体" w:hint="eastAsia"/>
                <w:sz w:val="24"/>
              </w:rPr>
              <w:t>8.面板：IPS技术</w:t>
            </w:r>
          </w:p>
          <w:p w14:paraId="0A48B4E7" w14:textId="77777777" w:rsidR="009F7FA5" w:rsidRDefault="009F7FA5" w:rsidP="00090CAE">
            <w:pPr>
              <w:rPr>
                <w:rFonts w:ascii="宋体" w:hAnsi="宋体" w:hint="eastAsia"/>
                <w:sz w:val="24"/>
              </w:rPr>
            </w:pPr>
            <w:r>
              <w:rPr>
                <w:rFonts w:ascii="宋体" w:hAnsi="宋体" w:hint="eastAsia"/>
                <w:sz w:val="24"/>
              </w:rPr>
              <w:t>9.屏幕比例：16:9</w:t>
            </w:r>
          </w:p>
          <w:p w14:paraId="2250BF96" w14:textId="77777777" w:rsidR="009F7FA5" w:rsidRDefault="009F7FA5" w:rsidP="00090CAE">
            <w:pPr>
              <w:rPr>
                <w:rFonts w:ascii="宋体" w:hAnsi="宋体" w:hint="eastAsia"/>
                <w:sz w:val="24"/>
              </w:rPr>
            </w:pPr>
            <w:r>
              <w:rPr>
                <w:rFonts w:ascii="宋体" w:hAnsi="宋体" w:hint="eastAsia"/>
                <w:sz w:val="24"/>
              </w:rPr>
              <w:t>10.目录接口：Type-C,HDMI</w:t>
            </w:r>
          </w:p>
          <w:p w14:paraId="0ED2A3C7" w14:textId="77777777" w:rsidR="009F7FA5" w:rsidRDefault="009F7FA5" w:rsidP="00090CAE">
            <w:pPr>
              <w:rPr>
                <w:rFonts w:ascii="宋体" w:hAnsi="宋体" w:hint="eastAsia"/>
                <w:sz w:val="24"/>
              </w:rPr>
            </w:pPr>
            <w:r>
              <w:rPr>
                <w:rFonts w:ascii="宋体" w:hAnsi="宋体" w:hint="eastAsia"/>
                <w:sz w:val="24"/>
              </w:rPr>
              <w:t>11.对比度：1000:1</w:t>
            </w:r>
          </w:p>
        </w:tc>
        <w:tc>
          <w:tcPr>
            <w:tcW w:w="709" w:type="dxa"/>
            <w:vAlign w:val="center"/>
          </w:tcPr>
          <w:p w14:paraId="41E1CB4E" w14:textId="77777777" w:rsidR="009F7FA5" w:rsidRDefault="009F7FA5">
            <w:pPr>
              <w:jc w:val="center"/>
              <w:rPr>
                <w:rFonts w:ascii="宋体" w:hAnsi="宋体" w:hint="eastAsia"/>
                <w:sz w:val="24"/>
              </w:rPr>
            </w:pPr>
            <w:r>
              <w:rPr>
                <w:rFonts w:ascii="宋体" w:hAnsi="宋体" w:hint="eastAsia"/>
                <w:sz w:val="24"/>
              </w:rPr>
              <w:t>1</w:t>
            </w:r>
          </w:p>
        </w:tc>
        <w:tc>
          <w:tcPr>
            <w:tcW w:w="770" w:type="dxa"/>
            <w:vAlign w:val="center"/>
          </w:tcPr>
          <w:p w14:paraId="0E414A27" w14:textId="77777777" w:rsidR="009F7FA5" w:rsidRDefault="009F7FA5">
            <w:pPr>
              <w:jc w:val="center"/>
              <w:rPr>
                <w:rFonts w:ascii="宋体" w:hAnsi="宋体" w:hint="eastAsia"/>
                <w:sz w:val="24"/>
              </w:rPr>
            </w:pPr>
            <w:r>
              <w:rPr>
                <w:rFonts w:ascii="宋体" w:hAnsi="宋体" w:hint="eastAsia"/>
                <w:sz w:val="24"/>
              </w:rPr>
              <w:t>块</w:t>
            </w:r>
          </w:p>
        </w:tc>
      </w:tr>
      <w:tr w:rsidR="009F7FA5" w14:paraId="40AA5843" w14:textId="77777777">
        <w:tc>
          <w:tcPr>
            <w:tcW w:w="704" w:type="dxa"/>
            <w:vAlign w:val="center"/>
          </w:tcPr>
          <w:p w14:paraId="4D439AC9" w14:textId="77777777" w:rsidR="009F7FA5" w:rsidRDefault="009F7FA5">
            <w:pPr>
              <w:jc w:val="center"/>
              <w:rPr>
                <w:rFonts w:ascii="宋体" w:hAnsi="宋体" w:hint="eastAsia"/>
                <w:sz w:val="24"/>
              </w:rPr>
            </w:pPr>
            <w:r>
              <w:rPr>
                <w:rFonts w:ascii="宋体" w:hAnsi="宋体" w:hint="eastAsia"/>
                <w:sz w:val="24"/>
              </w:rPr>
              <w:lastRenderedPageBreak/>
              <w:t>12</w:t>
            </w:r>
          </w:p>
        </w:tc>
        <w:tc>
          <w:tcPr>
            <w:tcW w:w="1559" w:type="dxa"/>
            <w:vAlign w:val="center"/>
          </w:tcPr>
          <w:p w14:paraId="3595E444" w14:textId="77777777" w:rsidR="009F7FA5" w:rsidRDefault="009F7FA5">
            <w:pPr>
              <w:jc w:val="center"/>
              <w:rPr>
                <w:rFonts w:ascii="宋体" w:hAnsi="宋体" w:hint="eastAsia"/>
                <w:sz w:val="24"/>
              </w:rPr>
            </w:pPr>
            <w:r>
              <w:rPr>
                <w:rFonts w:ascii="宋体" w:hAnsi="宋体"/>
                <w:sz w:val="24"/>
              </w:rPr>
              <w:t>便携式移动监控</w:t>
            </w:r>
          </w:p>
        </w:tc>
        <w:tc>
          <w:tcPr>
            <w:tcW w:w="10206" w:type="dxa"/>
            <w:vAlign w:val="center"/>
          </w:tcPr>
          <w:p w14:paraId="5262D6F9" w14:textId="77777777" w:rsidR="009F7FA5" w:rsidRDefault="009F7FA5" w:rsidP="00090CAE">
            <w:pPr>
              <w:rPr>
                <w:rFonts w:ascii="宋体" w:hAnsi="宋体" w:hint="eastAsia"/>
                <w:sz w:val="24"/>
              </w:rPr>
            </w:pPr>
            <w:r>
              <w:rPr>
                <w:rFonts w:ascii="宋体" w:hAnsi="宋体" w:hint="eastAsia"/>
                <w:sz w:val="24"/>
              </w:rPr>
              <w:t>1.具有不少于1个全景摄像头和1个特写摄像头，支持两个摄像头同时拍摄</w:t>
            </w:r>
          </w:p>
          <w:p w14:paraId="34DDF93B" w14:textId="77777777" w:rsidR="009F7FA5" w:rsidRDefault="009F7FA5" w:rsidP="00090CAE">
            <w:pPr>
              <w:rPr>
                <w:rFonts w:ascii="宋体" w:hAnsi="宋体" w:hint="eastAsia"/>
                <w:sz w:val="24"/>
              </w:rPr>
            </w:pPr>
            <w:r>
              <w:rPr>
                <w:rFonts w:ascii="宋体" w:hAnsi="宋体" w:hint="eastAsia"/>
                <w:sz w:val="24"/>
              </w:rPr>
              <w:t>2.材质铝+ARS</w:t>
            </w:r>
          </w:p>
          <w:p w14:paraId="42AF200E" w14:textId="77777777" w:rsidR="009F7FA5" w:rsidRDefault="009F7FA5" w:rsidP="00090CAE">
            <w:pPr>
              <w:rPr>
                <w:rFonts w:ascii="宋体" w:hAnsi="宋体" w:hint="eastAsia"/>
                <w:sz w:val="24"/>
              </w:rPr>
            </w:pPr>
            <w:r>
              <w:rPr>
                <w:rFonts w:ascii="宋体" w:hAnsi="宋体" w:hint="eastAsia"/>
                <w:sz w:val="24"/>
              </w:rPr>
              <w:t>3.高性能可充电锂离子电池额定容量：≥13.4Ah，额定电压：7.27V</w:t>
            </w:r>
          </w:p>
          <w:p w14:paraId="536D87D6" w14:textId="77777777" w:rsidR="009F7FA5" w:rsidRDefault="009F7FA5" w:rsidP="00090CAE">
            <w:pPr>
              <w:rPr>
                <w:rFonts w:ascii="宋体" w:hAnsi="宋体" w:hint="eastAsia"/>
                <w:sz w:val="24"/>
              </w:rPr>
            </w:pPr>
            <w:r>
              <w:rPr>
                <w:rFonts w:ascii="宋体" w:hAnsi="宋体" w:hint="eastAsia"/>
                <w:sz w:val="24"/>
              </w:rPr>
              <w:t>4.支持输出分辨率不小于2560x1440</w:t>
            </w:r>
          </w:p>
          <w:p w14:paraId="2C00F2E9" w14:textId="77777777" w:rsidR="009F7FA5" w:rsidRDefault="009F7FA5" w:rsidP="00090CAE">
            <w:pPr>
              <w:rPr>
                <w:rFonts w:ascii="宋体" w:hAnsi="宋体" w:hint="eastAsia"/>
                <w:sz w:val="24"/>
              </w:rPr>
            </w:pPr>
            <w:r>
              <w:rPr>
                <w:rFonts w:ascii="宋体" w:hAnsi="宋体" w:hint="eastAsia"/>
                <w:sz w:val="24"/>
              </w:rPr>
              <w:t>5.像元尺寸不小于2.9umx2.9um</w:t>
            </w:r>
          </w:p>
          <w:p w14:paraId="3B73AA23" w14:textId="77777777" w:rsidR="009F7FA5" w:rsidRDefault="009F7FA5" w:rsidP="00090CAE">
            <w:pPr>
              <w:rPr>
                <w:rFonts w:ascii="宋体" w:hAnsi="宋体" w:hint="eastAsia"/>
                <w:sz w:val="24"/>
              </w:rPr>
            </w:pPr>
            <w:r>
              <w:rPr>
                <w:rFonts w:ascii="宋体" w:hAnsi="宋体" w:hint="eastAsia"/>
                <w:sz w:val="24"/>
              </w:rPr>
              <w:t>6.支持变焦，可对物体自动追焦</w:t>
            </w:r>
          </w:p>
        </w:tc>
        <w:tc>
          <w:tcPr>
            <w:tcW w:w="709" w:type="dxa"/>
            <w:vAlign w:val="center"/>
          </w:tcPr>
          <w:p w14:paraId="5F52E438" w14:textId="77777777" w:rsidR="009F7FA5" w:rsidRDefault="009F7FA5">
            <w:pPr>
              <w:jc w:val="center"/>
              <w:rPr>
                <w:rFonts w:ascii="宋体" w:hAnsi="宋体" w:hint="eastAsia"/>
                <w:sz w:val="24"/>
              </w:rPr>
            </w:pPr>
            <w:r>
              <w:rPr>
                <w:rFonts w:ascii="宋体" w:hAnsi="宋体" w:hint="eastAsia"/>
                <w:sz w:val="24"/>
              </w:rPr>
              <w:t>5</w:t>
            </w:r>
          </w:p>
        </w:tc>
        <w:tc>
          <w:tcPr>
            <w:tcW w:w="770" w:type="dxa"/>
            <w:vAlign w:val="center"/>
          </w:tcPr>
          <w:p w14:paraId="0A0A1A94" w14:textId="77777777" w:rsidR="009F7FA5" w:rsidRDefault="009F7FA5">
            <w:pPr>
              <w:jc w:val="center"/>
              <w:rPr>
                <w:rFonts w:ascii="宋体" w:hAnsi="宋体" w:hint="eastAsia"/>
                <w:sz w:val="24"/>
              </w:rPr>
            </w:pPr>
            <w:r>
              <w:rPr>
                <w:rFonts w:ascii="宋体" w:hAnsi="宋体" w:hint="eastAsia"/>
                <w:sz w:val="24"/>
              </w:rPr>
              <w:t>台</w:t>
            </w:r>
          </w:p>
        </w:tc>
      </w:tr>
      <w:tr w:rsidR="009F7FA5" w14:paraId="10C394AE" w14:textId="77777777">
        <w:tc>
          <w:tcPr>
            <w:tcW w:w="704" w:type="dxa"/>
            <w:vAlign w:val="center"/>
          </w:tcPr>
          <w:p w14:paraId="6208DA87" w14:textId="77777777" w:rsidR="009F7FA5" w:rsidRDefault="009F7FA5">
            <w:pPr>
              <w:jc w:val="center"/>
              <w:rPr>
                <w:rFonts w:ascii="宋体" w:hAnsi="宋体" w:hint="eastAsia"/>
                <w:sz w:val="24"/>
              </w:rPr>
            </w:pPr>
            <w:r>
              <w:rPr>
                <w:rFonts w:ascii="宋体" w:hAnsi="宋体" w:hint="eastAsia"/>
                <w:sz w:val="24"/>
              </w:rPr>
              <w:t>13</w:t>
            </w:r>
          </w:p>
        </w:tc>
        <w:tc>
          <w:tcPr>
            <w:tcW w:w="1559" w:type="dxa"/>
            <w:vAlign w:val="center"/>
          </w:tcPr>
          <w:p w14:paraId="08B4653B" w14:textId="77777777" w:rsidR="009F7FA5" w:rsidRDefault="009F7FA5">
            <w:pPr>
              <w:jc w:val="center"/>
              <w:rPr>
                <w:rFonts w:ascii="宋体" w:hAnsi="宋体" w:hint="eastAsia"/>
                <w:sz w:val="24"/>
              </w:rPr>
            </w:pPr>
            <w:r>
              <w:rPr>
                <w:rFonts w:ascii="宋体" w:hAnsi="宋体"/>
                <w:sz w:val="24"/>
              </w:rPr>
              <w:t>智能眼镜</w:t>
            </w:r>
          </w:p>
        </w:tc>
        <w:tc>
          <w:tcPr>
            <w:tcW w:w="10206" w:type="dxa"/>
            <w:vAlign w:val="center"/>
          </w:tcPr>
          <w:p w14:paraId="0B9C4966" w14:textId="77777777" w:rsidR="009F7FA5" w:rsidRDefault="009F7FA5" w:rsidP="00090CAE">
            <w:pPr>
              <w:rPr>
                <w:rFonts w:ascii="宋体" w:hAnsi="宋体" w:hint="eastAsia"/>
                <w:sz w:val="24"/>
              </w:rPr>
            </w:pPr>
            <w:r>
              <w:rPr>
                <w:rFonts w:ascii="宋体" w:hAnsi="宋体" w:hint="eastAsia"/>
                <w:sz w:val="24"/>
              </w:rPr>
              <w:t>1.Ai多语种翻译/对话翻译/拍照翻译/音视频翻译/语音笔记/同声传译/蓝牙通话/音乐播放</w:t>
            </w:r>
          </w:p>
          <w:p w14:paraId="05B8940B" w14:textId="77777777" w:rsidR="009F7FA5" w:rsidRDefault="009F7FA5" w:rsidP="00090CAE">
            <w:pPr>
              <w:rPr>
                <w:rFonts w:ascii="宋体" w:hAnsi="宋体" w:hint="eastAsia"/>
                <w:sz w:val="24"/>
              </w:rPr>
            </w:pPr>
            <w:r>
              <w:rPr>
                <w:rFonts w:ascii="宋体" w:hAnsi="宋体" w:hint="eastAsia"/>
                <w:sz w:val="24"/>
              </w:rPr>
              <w:t>2.单按拍照、双按录像、滑动调节音量</w:t>
            </w:r>
          </w:p>
          <w:p w14:paraId="15141023" w14:textId="77777777" w:rsidR="009F7FA5" w:rsidRDefault="009F7FA5" w:rsidP="00090CAE">
            <w:pPr>
              <w:rPr>
                <w:rFonts w:ascii="宋体" w:hAnsi="宋体" w:hint="eastAsia"/>
                <w:sz w:val="24"/>
              </w:rPr>
            </w:pPr>
            <w:r>
              <w:rPr>
                <w:rFonts w:ascii="宋体" w:hAnsi="宋体" w:hint="eastAsia"/>
                <w:sz w:val="24"/>
              </w:rPr>
              <w:t>3.主控芯片，4GB内存，WIFI·6;</w:t>
            </w:r>
          </w:p>
          <w:p w14:paraId="3DBBD3A6" w14:textId="77777777" w:rsidR="009F7FA5" w:rsidRDefault="009F7FA5" w:rsidP="00090CAE">
            <w:pPr>
              <w:rPr>
                <w:rFonts w:ascii="宋体" w:hAnsi="宋体" w:hint="eastAsia"/>
                <w:sz w:val="24"/>
              </w:rPr>
            </w:pPr>
            <w:r>
              <w:rPr>
                <w:rFonts w:ascii="宋体" w:hAnsi="宋体" w:hint="eastAsia"/>
                <w:sz w:val="24"/>
              </w:rPr>
              <w:t>4.108OP/30FPS高清拍摄，1300W摄像头，EIS防抖;</w:t>
            </w:r>
          </w:p>
          <w:p w14:paraId="69B36556" w14:textId="77777777" w:rsidR="009F7FA5" w:rsidRDefault="009F7FA5" w:rsidP="00090CAE">
            <w:pPr>
              <w:rPr>
                <w:rFonts w:ascii="宋体" w:hAnsi="宋体" w:hint="eastAsia"/>
                <w:sz w:val="24"/>
              </w:rPr>
            </w:pPr>
            <w:r>
              <w:rPr>
                <w:rFonts w:ascii="宋体" w:hAnsi="宋体" w:hint="eastAsia"/>
                <w:sz w:val="24"/>
              </w:rPr>
              <w:t>5.Type-C通用充电口，标配双镜片+眼镜盒</w:t>
            </w:r>
          </w:p>
        </w:tc>
        <w:tc>
          <w:tcPr>
            <w:tcW w:w="709" w:type="dxa"/>
            <w:vAlign w:val="center"/>
          </w:tcPr>
          <w:p w14:paraId="224392E0" w14:textId="77777777" w:rsidR="009F7FA5" w:rsidRDefault="009F7FA5">
            <w:pPr>
              <w:jc w:val="center"/>
              <w:rPr>
                <w:rFonts w:ascii="宋体" w:hAnsi="宋体" w:hint="eastAsia"/>
                <w:sz w:val="24"/>
              </w:rPr>
            </w:pPr>
            <w:r>
              <w:rPr>
                <w:rFonts w:ascii="宋体" w:hAnsi="宋体" w:hint="eastAsia"/>
                <w:sz w:val="24"/>
              </w:rPr>
              <w:t>6</w:t>
            </w:r>
          </w:p>
        </w:tc>
        <w:tc>
          <w:tcPr>
            <w:tcW w:w="770" w:type="dxa"/>
            <w:vAlign w:val="center"/>
          </w:tcPr>
          <w:p w14:paraId="15664DCE" w14:textId="77777777" w:rsidR="009F7FA5" w:rsidRDefault="009F7FA5">
            <w:pPr>
              <w:jc w:val="center"/>
              <w:rPr>
                <w:rFonts w:ascii="宋体" w:hAnsi="宋体" w:hint="eastAsia"/>
                <w:sz w:val="24"/>
              </w:rPr>
            </w:pPr>
            <w:r>
              <w:rPr>
                <w:rFonts w:ascii="宋体" w:hAnsi="宋体" w:hint="eastAsia"/>
                <w:sz w:val="24"/>
              </w:rPr>
              <w:t>副</w:t>
            </w:r>
          </w:p>
        </w:tc>
      </w:tr>
      <w:tr w:rsidR="009F7FA5" w14:paraId="2076C681" w14:textId="77777777">
        <w:tc>
          <w:tcPr>
            <w:tcW w:w="704" w:type="dxa"/>
            <w:vAlign w:val="center"/>
          </w:tcPr>
          <w:p w14:paraId="3A2B9D92" w14:textId="77777777" w:rsidR="009F7FA5" w:rsidRDefault="009F7FA5">
            <w:pPr>
              <w:jc w:val="center"/>
              <w:rPr>
                <w:rFonts w:ascii="宋体" w:hAnsi="宋体" w:hint="eastAsia"/>
                <w:sz w:val="24"/>
              </w:rPr>
            </w:pPr>
            <w:r>
              <w:rPr>
                <w:rFonts w:ascii="宋体" w:hAnsi="宋体" w:hint="eastAsia"/>
                <w:sz w:val="24"/>
              </w:rPr>
              <w:t>14</w:t>
            </w:r>
          </w:p>
        </w:tc>
        <w:tc>
          <w:tcPr>
            <w:tcW w:w="1559" w:type="dxa"/>
            <w:vAlign w:val="center"/>
          </w:tcPr>
          <w:p w14:paraId="3648B305" w14:textId="77777777" w:rsidR="009F7FA5" w:rsidRDefault="009F7FA5">
            <w:pPr>
              <w:jc w:val="center"/>
              <w:rPr>
                <w:rFonts w:ascii="宋体" w:hAnsi="宋体" w:hint="eastAsia"/>
                <w:sz w:val="24"/>
              </w:rPr>
            </w:pPr>
            <w:r>
              <w:rPr>
                <w:rFonts w:ascii="宋体" w:hAnsi="宋体"/>
                <w:sz w:val="24"/>
              </w:rPr>
              <w:t>便携式打印机</w:t>
            </w:r>
          </w:p>
        </w:tc>
        <w:tc>
          <w:tcPr>
            <w:tcW w:w="10206" w:type="dxa"/>
            <w:vAlign w:val="center"/>
          </w:tcPr>
          <w:p w14:paraId="1E089D83" w14:textId="5AF2B668" w:rsidR="009F7FA5" w:rsidRDefault="001703D9" w:rsidP="00090CAE">
            <w:pPr>
              <w:rPr>
                <w:rFonts w:ascii="宋体" w:hAnsi="宋体" w:hint="eastAsia"/>
                <w:sz w:val="24"/>
              </w:rPr>
            </w:pPr>
            <w:r>
              <w:rPr>
                <w:rFonts w:ascii="宋体" w:hAnsi="宋体" w:hint="eastAsia"/>
                <w:sz w:val="24"/>
              </w:rPr>
              <w:t>★</w:t>
            </w:r>
            <w:r w:rsidR="009F7FA5">
              <w:rPr>
                <w:rFonts w:ascii="宋体" w:hAnsi="宋体" w:hint="eastAsia"/>
                <w:sz w:val="24"/>
              </w:rPr>
              <w:t>1.能无缝对接常州市公安局武进分局警务通（提供承诺函并加盖供应商公章）</w:t>
            </w:r>
          </w:p>
          <w:p w14:paraId="4B8F6422" w14:textId="77777777" w:rsidR="009F7FA5" w:rsidRDefault="009F7FA5" w:rsidP="00090CAE">
            <w:pPr>
              <w:rPr>
                <w:rFonts w:ascii="宋体" w:hAnsi="宋体" w:hint="eastAsia"/>
                <w:sz w:val="24"/>
              </w:rPr>
            </w:pPr>
            <w:r>
              <w:rPr>
                <w:rFonts w:ascii="宋体" w:hAnsi="宋体" w:hint="eastAsia"/>
                <w:sz w:val="24"/>
              </w:rPr>
              <w:t>2.应用打印类型：行式热敏</w:t>
            </w:r>
          </w:p>
          <w:p w14:paraId="5701595F" w14:textId="77777777" w:rsidR="009F7FA5" w:rsidRDefault="009F7FA5" w:rsidP="00090CAE">
            <w:pPr>
              <w:rPr>
                <w:rFonts w:ascii="宋体" w:hAnsi="宋体" w:hint="eastAsia"/>
                <w:sz w:val="24"/>
              </w:rPr>
            </w:pPr>
            <w:r>
              <w:rPr>
                <w:rFonts w:ascii="宋体" w:hAnsi="宋体" w:hint="eastAsia"/>
                <w:sz w:val="24"/>
              </w:rPr>
              <w:t>3.可打印纸张：普通热敏纸、单色热敏不干胶、双色热敏不干胶</w:t>
            </w:r>
          </w:p>
          <w:p w14:paraId="69CE765D" w14:textId="77777777" w:rsidR="009F7FA5" w:rsidRDefault="009F7FA5" w:rsidP="00090CAE">
            <w:pPr>
              <w:rPr>
                <w:rFonts w:ascii="宋体" w:hAnsi="宋体" w:hint="eastAsia"/>
                <w:sz w:val="24"/>
              </w:rPr>
            </w:pPr>
            <w:r>
              <w:rPr>
                <w:rFonts w:ascii="宋体" w:hAnsi="宋体" w:hint="eastAsia"/>
                <w:sz w:val="24"/>
              </w:rPr>
              <w:t>4.打印宽幅：42～80毫米范围内可任意调节并固定</w:t>
            </w:r>
          </w:p>
          <w:p w14:paraId="309FBA5C" w14:textId="77777777" w:rsidR="009F7FA5" w:rsidRDefault="009F7FA5" w:rsidP="00090CAE">
            <w:pPr>
              <w:rPr>
                <w:rFonts w:ascii="宋体" w:hAnsi="宋体" w:hint="eastAsia"/>
                <w:sz w:val="24"/>
              </w:rPr>
            </w:pPr>
            <w:r>
              <w:rPr>
                <w:rFonts w:ascii="宋体" w:hAnsi="宋体" w:hint="eastAsia"/>
                <w:sz w:val="24"/>
              </w:rPr>
              <w:t>5.打印分辨率＞203 DPI</w:t>
            </w:r>
          </w:p>
          <w:p w14:paraId="7ABD1676" w14:textId="77777777" w:rsidR="009F7FA5" w:rsidRDefault="009F7FA5" w:rsidP="00090CAE">
            <w:pPr>
              <w:rPr>
                <w:rFonts w:ascii="宋体" w:hAnsi="宋体" w:hint="eastAsia"/>
                <w:sz w:val="24"/>
              </w:rPr>
            </w:pPr>
            <w:r>
              <w:rPr>
                <w:rFonts w:ascii="宋体" w:hAnsi="宋体" w:hint="eastAsia"/>
                <w:sz w:val="24"/>
              </w:rPr>
              <w:t>6.打印速度＞50毫米/秒（12.5%打印密度）</w:t>
            </w:r>
          </w:p>
          <w:p w14:paraId="4313B22A" w14:textId="77777777" w:rsidR="009F7FA5" w:rsidRDefault="009F7FA5" w:rsidP="00090CAE">
            <w:pPr>
              <w:rPr>
                <w:rFonts w:ascii="宋体" w:hAnsi="宋体" w:hint="eastAsia"/>
                <w:sz w:val="24"/>
              </w:rPr>
            </w:pPr>
            <w:r>
              <w:rPr>
                <w:rFonts w:ascii="宋体" w:hAnsi="宋体" w:hint="eastAsia"/>
                <w:sz w:val="24"/>
              </w:rPr>
              <w:t>7.满电打印＞180米（12.5%打印密度）</w:t>
            </w:r>
          </w:p>
          <w:p w14:paraId="65A6D47D" w14:textId="77777777" w:rsidR="009F7FA5" w:rsidRDefault="009F7FA5" w:rsidP="00090CAE">
            <w:pPr>
              <w:rPr>
                <w:rFonts w:ascii="宋体" w:hAnsi="宋体" w:hint="eastAsia"/>
                <w:sz w:val="24"/>
              </w:rPr>
            </w:pPr>
            <w:r>
              <w:rPr>
                <w:rFonts w:ascii="宋体" w:hAnsi="宋体" w:hint="eastAsia"/>
                <w:sz w:val="24"/>
              </w:rPr>
              <w:t>8.打印头寿命≥100KM</w:t>
            </w:r>
          </w:p>
          <w:p w14:paraId="4C32BA71" w14:textId="77777777" w:rsidR="009F7FA5" w:rsidRDefault="009F7FA5" w:rsidP="00090CAE">
            <w:pPr>
              <w:rPr>
                <w:rFonts w:ascii="宋体" w:hAnsi="宋体" w:hint="eastAsia"/>
                <w:sz w:val="24"/>
              </w:rPr>
            </w:pPr>
            <w:r>
              <w:rPr>
                <w:rFonts w:ascii="宋体" w:hAnsi="宋体" w:hint="eastAsia"/>
                <w:sz w:val="24"/>
              </w:rPr>
              <w:t>9.内置字库：ASCII字库 、GBK 、BIG5 、其它多国语言</w:t>
            </w:r>
          </w:p>
          <w:p w14:paraId="512764A1" w14:textId="77777777" w:rsidR="009F7FA5" w:rsidRDefault="009F7FA5" w:rsidP="00090CAE">
            <w:pPr>
              <w:rPr>
                <w:rFonts w:ascii="宋体" w:hAnsi="宋体" w:hint="eastAsia"/>
                <w:sz w:val="24"/>
              </w:rPr>
            </w:pPr>
            <w:r>
              <w:rPr>
                <w:rFonts w:ascii="宋体" w:hAnsi="宋体" w:hint="eastAsia"/>
                <w:sz w:val="24"/>
              </w:rPr>
              <w:t>10.打印指令：ESC/POS指令集 、SDK、CPCL、ESC标签指令</w:t>
            </w:r>
          </w:p>
          <w:p w14:paraId="6F4C5DAF" w14:textId="77777777" w:rsidR="009F7FA5" w:rsidRDefault="009F7FA5" w:rsidP="00090CAE">
            <w:pPr>
              <w:rPr>
                <w:rFonts w:ascii="宋体" w:hAnsi="宋体" w:hint="eastAsia"/>
                <w:sz w:val="24"/>
              </w:rPr>
            </w:pPr>
            <w:r>
              <w:rPr>
                <w:rFonts w:ascii="宋体" w:hAnsi="宋体" w:hint="eastAsia"/>
                <w:sz w:val="24"/>
              </w:rPr>
              <w:t>11.打印内容：支持中英双语、各种符号、简体汉字、繁体汉字、公章、图形、曲线、一维条码、二维条码</w:t>
            </w:r>
          </w:p>
          <w:p w14:paraId="5FB303AD" w14:textId="77777777" w:rsidR="009F7FA5" w:rsidRDefault="009F7FA5" w:rsidP="00090CAE">
            <w:pPr>
              <w:rPr>
                <w:rFonts w:ascii="宋体" w:hAnsi="宋体" w:hint="eastAsia"/>
                <w:sz w:val="24"/>
              </w:rPr>
            </w:pPr>
            <w:r>
              <w:rPr>
                <w:rFonts w:ascii="宋体" w:hAnsi="宋体" w:hint="eastAsia"/>
                <w:sz w:val="24"/>
              </w:rPr>
              <w:t>12.显示屏：OLED</w:t>
            </w:r>
          </w:p>
          <w:p w14:paraId="71A0DC7C" w14:textId="77777777" w:rsidR="009F7FA5" w:rsidRDefault="009F7FA5" w:rsidP="00090CAE">
            <w:pPr>
              <w:rPr>
                <w:rFonts w:ascii="宋体" w:hAnsi="宋体" w:hint="eastAsia"/>
                <w:sz w:val="24"/>
              </w:rPr>
            </w:pPr>
            <w:r>
              <w:rPr>
                <w:rFonts w:ascii="宋体" w:hAnsi="宋体" w:hint="eastAsia"/>
                <w:sz w:val="24"/>
              </w:rPr>
              <w:t>13.显示内容：蓝牙状态（未绑定/绑定、蓝牙mac地址后4位）、打印走纸提示、缺纸提示、开盖提示、休眠提示、电池电量、充电状态显示</w:t>
            </w:r>
          </w:p>
          <w:p w14:paraId="43377CAE" w14:textId="77777777" w:rsidR="009F7FA5" w:rsidRDefault="009F7FA5" w:rsidP="00090CAE">
            <w:pPr>
              <w:rPr>
                <w:rFonts w:ascii="宋体" w:hAnsi="宋体" w:hint="eastAsia"/>
                <w:sz w:val="24"/>
              </w:rPr>
            </w:pPr>
            <w:r>
              <w:rPr>
                <w:rFonts w:ascii="宋体" w:hAnsi="宋体" w:hint="eastAsia"/>
                <w:sz w:val="24"/>
              </w:rPr>
              <w:lastRenderedPageBreak/>
              <w:t>14.参数功能设置：支持打印自检页、打印黑度选择、自动补打设置、蓝牙绑定设置、恢复出厂设置、中英文语言设置等</w:t>
            </w:r>
          </w:p>
          <w:p w14:paraId="42B6EDF6" w14:textId="77777777" w:rsidR="009F7FA5" w:rsidRDefault="009F7FA5" w:rsidP="00090CAE">
            <w:pPr>
              <w:rPr>
                <w:rFonts w:ascii="宋体" w:hAnsi="宋体" w:hint="eastAsia"/>
                <w:sz w:val="24"/>
              </w:rPr>
            </w:pPr>
            <w:r>
              <w:rPr>
                <w:rFonts w:ascii="宋体" w:hAnsi="宋体" w:hint="eastAsia"/>
                <w:sz w:val="24"/>
              </w:rPr>
              <w:t>15.故障检测：具备缺纸检测、电量显示、故障中文提示等</w:t>
            </w:r>
          </w:p>
          <w:p w14:paraId="7ED3CC88" w14:textId="77777777" w:rsidR="009F7FA5" w:rsidRDefault="009F7FA5" w:rsidP="00090CAE">
            <w:pPr>
              <w:rPr>
                <w:rFonts w:ascii="宋体" w:hAnsi="宋体" w:hint="eastAsia"/>
                <w:sz w:val="24"/>
              </w:rPr>
            </w:pPr>
            <w:r>
              <w:rPr>
                <w:rFonts w:ascii="宋体" w:hAnsi="宋体" w:hint="eastAsia"/>
                <w:sz w:val="24"/>
              </w:rPr>
              <w:t>16.通讯接口：有线：USB2.0、Type-C接口；无线：双模蓝牙、NFC</w:t>
            </w:r>
          </w:p>
          <w:p w14:paraId="1E5A7944" w14:textId="77777777" w:rsidR="009F7FA5" w:rsidRDefault="009F7FA5" w:rsidP="00090CAE">
            <w:pPr>
              <w:rPr>
                <w:rFonts w:ascii="宋体" w:hAnsi="宋体" w:hint="eastAsia"/>
                <w:sz w:val="24"/>
              </w:rPr>
            </w:pPr>
            <w:r>
              <w:rPr>
                <w:rFonts w:ascii="宋体" w:hAnsi="宋体" w:hint="eastAsia"/>
                <w:sz w:val="24"/>
              </w:rPr>
              <w:t>17.电池 7.4V锂聚合物电池,容量≥1500mAH，电池充满时间&lt;2小时</w:t>
            </w:r>
          </w:p>
          <w:p w14:paraId="0FEAE2EC" w14:textId="77777777" w:rsidR="009F7FA5" w:rsidRDefault="009F7FA5" w:rsidP="00090CAE">
            <w:pPr>
              <w:rPr>
                <w:rFonts w:ascii="宋体" w:hAnsi="宋体" w:hint="eastAsia"/>
                <w:sz w:val="24"/>
              </w:rPr>
            </w:pPr>
            <w:r>
              <w:rPr>
                <w:rFonts w:ascii="宋体" w:hAnsi="宋体" w:hint="eastAsia"/>
                <w:sz w:val="24"/>
              </w:rPr>
              <w:t>18.国家认证：通过CCC国家强制性认证。</w:t>
            </w:r>
          </w:p>
          <w:p w14:paraId="41103A92" w14:textId="77777777" w:rsidR="009F7FA5" w:rsidRDefault="009F7FA5" w:rsidP="00090CAE">
            <w:pPr>
              <w:rPr>
                <w:rFonts w:ascii="宋体" w:hAnsi="宋体" w:hint="eastAsia"/>
                <w:sz w:val="24"/>
              </w:rPr>
            </w:pPr>
            <w:r>
              <w:rPr>
                <w:rFonts w:ascii="宋体" w:hAnsi="宋体" w:hint="eastAsia"/>
                <w:sz w:val="24"/>
              </w:rPr>
              <w:t>19.防护等级：IP54及以上。</w:t>
            </w:r>
          </w:p>
          <w:p w14:paraId="26A3CDC7" w14:textId="77777777" w:rsidR="009F7FA5" w:rsidRDefault="009F7FA5" w:rsidP="00090CAE">
            <w:pPr>
              <w:rPr>
                <w:rFonts w:ascii="宋体" w:hAnsi="宋体" w:hint="eastAsia"/>
                <w:sz w:val="24"/>
              </w:rPr>
            </w:pPr>
            <w:r>
              <w:rPr>
                <w:rFonts w:ascii="宋体" w:hAnsi="宋体" w:hint="eastAsia"/>
                <w:sz w:val="24"/>
              </w:rPr>
              <w:t>20.配件：原装电池二块、5V2A电源适配器一个、USB Type-C数据线一根、说明书一本；硅胶保护套一个、交警腰带快挂一个。</w:t>
            </w:r>
          </w:p>
        </w:tc>
        <w:tc>
          <w:tcPr>
            <w:tcW w:w="709" w:type="dxa"/>
            <w:vAlign w:val="center"/>
          </w:tcPr>
          <w:p w14:paraId="751A23DB" w14:textId="77777777" w:rsidR="009F7FA5" w:rsidRDefault="009F7FA5">
            <w:pPr>
              <w:jc w:val="center"/>
              <w:rPr>
                <w:rFonts w:ascii="宋体" w:hAnsi="宋体" w:hint="eastAsia"/>
                <w:sz w:val="24"/>
              </w:rPr>
            </w:pPr>
            <w:r>
              <w:rPr>
                <w:rFonts w:ascii="宋体" w:hAnsi="宋体" w:hint="eastAsia"/>
                <w:sz w:val="24"/>
              </w:rPr>
              <w:lastRenderedPageBreak/>
              <w:t>20</w:t>
            </w:r>
          </w:p>
        </w:tc>
        <w:tc>
          <w:tcPr>
            <w:tcW w:w="770" w:type="dxa"/>
            <w:vAlign w:val="center"/>
          </w:tcPr>
          <w:p w14:paraId="06DE7D3A" w14:textId="77777777" w:rsidR="009F7FA5" w:rsidRDefault="009F7FA5">
            <w:pPr>
              <w:jc w:val="center"/>
              <w:rPr>
                <w:rFonts w:ascii="宋体" w:hAnsi="宋体" w:hint="eastAsia"/>
                <w:sz w:val="24"/>
              </w:rPr>
            </w:pPr>
            <w:r>
              <w:rPr>
                <w:rFonts w:ascii="宋体" w:hAnsi="宋体" w:hint="eastAsia"/>
                <w:sz w:val="24"/>
              </w:rPr>
              <w:t>台</w:t>
            </w:r>
          </w:p>
        </w:tc>
      </w:tr>
      <w:tr w:rsidR="009F7FA5" w14:paraId="34FD305C" w14:textId="77777777">
        <w:tc>
          <w:tcPr>
            <w:tcW w:w="704" w:type="dxa"/>
            <w:vAlign w:val="center"/>
          </w:tcPr>
          <w:p w14:paraId="07AA11B1" w14:textId="77777777" w:rsidR="009F7FA5" w:rsidRDefault="009F7FA5">
            <w:pPr>
              <w:jc w:val="center"/>
              <w:rPr>
                <w:rFonts w:ascii="宋体" w:hAnsi="宋体" w:hint="eastAsia"/>
                <w:sz w:val="24"/>
              </w:rPr>
            </w:pPr>
            <w:r>
              <w:rPr>
                <w:rFonts w:ascii="宋体" w:hAnsi="宋体" w:hint="eastAsia"/>
                <w:sz w:val="24"/>
              </w:rPr>
              <w:t>15</w:t>
            </w:r>
          </w:p>
        </w:tc>
        <w:tc>
          <w:tcPr>
            <w:tcW w:w="1559" w:type="dxa"/>
            <w:vAlign w:val="center"/>
          </w:tcPr>
          <w:p w14:paraId="22756A13" w14:textId="77777777" w:rsidR="009F7FA5" w:rsidRDefault="009F7FA5">
            <w:pPr>
              <w:jc w:val="center"/>
              <w:rPr>
                <w:rFonts w:ascii="宋体" w:hAnsi="宋体" w:hint="eastAsia"/>
                <w:sz w:val="24"/>
              </w:rPr>
            </w:pPr>
            <w:r>
              <w:rPr>
                <w:rFonts w:ascii="宋体" w:hAnsi="宋体"/>
                <w:sz w:val="24"/>
              </w:rPr>
              <w:t>前台通设备双目活体模块</w:t>
            </w:r>
          </w:p>
        </w:tc>
        <w:tc>
          <w:tcPr>
            <w:tcW w:w="10206" w:type="dxa"/>
            <w:vAlign w:val="center"/>
          </w:tcPr>
          <w:p w14:paraId="0D732C47" w14:textId="77777777" w:rsidR="009F7FA5" w:rsidRDefault="009F7FA5" w:rsidP="00090CAE">
            <w:pPr>
              <w:rPr>
                <w:rFonts w:ascii="宋体" w:hAnsi="宋体" w:hint="eastAsia"/>
                <w:sz w:val="24"/>
              </w:rPr>
            </w:pPr>
            <w:r>
              <w:rPr>
                <w:rFonts w:ascii="宋体" w:hAnsi="宋体" w:hint="eastAsia"/>
                <w:sz w:val="24"/>
              </w:rPr>
              <w:t xml:space="preserve">1.图像感光片 1/2.5″CMOS  </w:t>
            </w:r>
          </w:p>
          <w:p w14:paraId="16765D50" w14:textId="77777777" w:rsidR="009F7FA5" w:rsidRDefault="009F7FA5" w:rsidP="00090CAE">
            <w:pPr>
              <w:rPr>
                <w:rFonts w:ascii="宋体" w:hAnsi="宋体" w:hint="eastAsia"/>
                <w:sz w:val="24"/>
              </w:rPr>
            </w:pPr>
            <w:r>
              <w:rPr>
                <w:rFonts w:ascii="宋体" w:hAnsi="宋体" w:hint="eastAsia"/>
                <w:sz w:val="24"/>
              </w:rPr>
              <w:t>2.压缩格式 MJPG/YUY2</w:t>
            </w:r>
          </w:p>
          <w:p w14:paraId="55E67E68" w14:textId="77777777" w:rsidR="009F7FA5" w:rsidRDefault="009F7FA5" w:rsidP="00090CAE">
            <w:pPr>
              <w:rPr>
                <w:rFonts w:ascii="宋体" w:hAnsi="宋体" w:hint="eastAsia"/>
                <w:sz w:val="24"/>
              </w:rPr>
            </w:pPr>
            <w:r>
              <w:rPr>
                <w:rFonts w:ascii="宋体" w:hAnsi="宋体" w:hint="eastAsia"/>
                <w:sz w:val="24"/>
              </w:rPr>
              <w:t>3.成像类别 可见光摄像</w:t>
            </w:r>
          </w:p>
          <w:p w14:paraId="068C4C67" w14:textId="77777777" w:rsidR="009F7FA5" w:rsidRDefault="009F7FA5" w:rsidP="00090CAE">
            <w:pPr>
              <w:rPr>
                <w:rFonts w:ascii="宋体" w:hAnsi="宋体" w:hint="eastAsia"/>
                <w:sz w:val="24"/>
              </w:rPr>
            </w:pPr>
            <w:r>
              <w:rPr>
                <w:rFonts w:ascii="宋体" w:hAnsi="宋体" w:hint="eastAsia"/>
                <w:sz w:val="24"/>
              </w:rPr>
              <w:t>4.信号 3M HDR</w:t>
            </w:r>
          </w:p>
          <w:p w14:paraId="4F5BBF1E" w14:textId="77777777" w:rsidR="009F7FA5" w:rsidRDefault="009F7FA5" w:rsidP="00090CAE">
            <w:pPr>
              <w:rPr>
                <w:rFonts w:ascii="宋体" w:hAnsi="宋体" w:hint="eastAsia"/>
                <w:sz w:val="24"/>
              </w:rPr>
            </w:pPr>
            <w:r>
              <w:rPr>
                <w:rFonts w:ascii="宋体" w:hAnsi="宋体" w:hint="eastAsia"/>
                <w:sz w:val="24"/>
              </w:rPr>
              <w:t>5.有效像素 ≥2048*1536[300W]</w:t>
            </w:r>
          </w:p>
          <w:p w14:paraId="0DBFC87B" w14:textId="77777777" w:rsidR="009F7FA5" w:rsidRDefault="009F7FA5" w:rsidP="00090CAE">
            <w:pPr>
              <w:rPr>
                <w:rFonts w:ascii="宋体" w:hAnsi="宋体" w:hint="eastAsia"/>
                <w:sz w:val="24"/>
              </w:rPr>
            </w:pPr>
            <w:r>
              <w:rPr>
                <w:rFonts w:ascii="宋体" w:hAnsi="宋体" w:hint="eastAsia"/>
                <w:sz w:val="24"/>
              </w:rPr>
              <w:t>6.信噪比 ≥35dB</w:t>
            </w:r>
          </w:p>
          <w:p w14:paraId="117ABD5A" w14:textId="77777777" w:rsidR="009F7FA5" w:rsidRDefault="009F7FA5" w:rsidP="00090CAE">
            <w:pPr>
              <w:rPr>
                <w:rFonts w:ascii="宋体" w:hAnsi="宋体" w:hint="eastAsia"/>
                <w:sz w:val="24"/>
              </w:rPr>
            </w:pPr>
            <w:r>
              <w:rPr>
                <w:rFonts w:ascii="宋体" w:hAnsi="宋体" w:hint="eastAsia"/>
                <w:sz w:val="24"/>
              </w:rPr>
              <w:t>7.动态范围 ≥100dB</w:t>
            </w:r>
          </w:p>
          <w:p w14:paraId="2CBECEAF" w14:textId="77777777" w:rsidR="009F7FA5" w:rsidRDefault="009F7FA5" w:rsidP="00090CAE">
            <w:pPr>
              <w:rPr>
                <w:rFonts w:ascii="宋体" w:hAnsi="宋体" w:hint="eastAsia"/>
                <w:sz w:val="24"/>
              </w:rPr>
            </w:pPr>
            <w:r>
              <w:rPr>
                <w:rFonts w:ascii="宋体" w:hAnsi="宋体" w:hint="eastAsia"/>
                <w:sz w:val="24"/>
              </w:rPr>
              <w:t>8.最低照度 ≥0.01LUX</w:t>
            </w:r>
          </w:p>
          <w:p w14:paraId="2F0BD0C3" w14:textId="77777777" w:rsidR="009F7FA5" w:rsidRDefault="009F7FA5" w:rsidP="00090CAE">
            <w:pPr>
              <w:rPr>
                <w:rFonts w:ascii="宋体" w:hAnsi="宋体" w:hint="eastAsia"/>
                <w:sz w:val="24"/>
              </w:rPr>
            </w:pPr>
            <w:r>
              <w:rPr>
                <w:rFonts w:ascii="宋体" w:hAnsi="宋体" w:hint="eastAsia"/>
                <w:sz w:val="24"/>
              </w:rPr>
              <w:t>9.扫描方式逐行扫描</w:t>
            </w:r>
          </w:p>
          <w:p w14:paraId="7354A3BA" w14:textId="77777777" w:rsidR="009F7FA5" w:rsidRDefault="009F7FA5" w:rsidP="00090CAE">
            <w:pPr>
              <w:rPr>
                <w:rFonts w:ascii="宋体" w:hAnsi="宋体" w:hint="eastAsia"/>
                <w:sz w:val="24"/>
              </w:rPr>
            </w:pPr>
            <w:r>
              <w:rPr>
                <w:rFonts w:ascii="宋体" w:hAnsi="宋体" w:hint="eastAsia"/>
                <w:sz w:val="24"/>
              </w:rPr>
              <w:t>10.图像调节 自动白平衡、自动曝光、自动人脸聚焦</w:t>
            </w:r>
          </w:p>
          <w:p w14:paraId="1119FD13" w14:textId="77777777" w:rsidR="009F7FA5" w:rsidRDefault="009F7FA5" w:rsidP="00090CAE">
            <w:pPr>
              <w:rPr>
                <w:rFonts w:ascii="宋体" w:hAnsi="宋体" w:hint="eastAsia"/>
                <w:sz w:val="24"/>
              </w:rPr>
            </w:pPr>
            <w:r>
              <w:rPr>
                <w:rFonts w:ascii="宋体" w:hAnsi="宋体" w:hint="eastAsia"/>
                <w:sz w:val="24"/>
              </w:rPr>
              <w:t>11.数据输出类型 Raw Data 10bits</w:t>
            </w:r>
          </w:p>
          <w:p w14:paraId="2D0E87F6" w14:textId="77777777" w:rsidR="009F7FA5" w:rsidRDefault="009F7FA5" w:rsidP="00090CAE">
            <w:pPr>
              <w:rPr>
                <w:rFonts w:ascii="宋体" w:hAnsi="宋体" w:hint="eastAsia"/>
                <w:sz w:val="24"/>
              </w:rPr>
            </w:pPr>
            <w:r>
              <w:rPr>
                <w:rFonts w:ascii="宋体" w:hAnsi="宋体" w:hint="eastAsia"/>
                <w:sz w:val="24"/>
              </w:rPr>
              <w:t>12.连接接口 5-pin(防脱落)，支持USB2.0 及以上</w:t>
            </w:r>
          </w:p>
          <w:p w14:paraId="2182BBD7" w14:textId="77777777" w:rsidR="009F7FA5" w:rsidRDefault="009F7FA5" w:rsidP="00090CAE">
            <w:pPr>
              <w:rPr>
                <w:rFonts w:ascii="宋体" w:hAnsi="宋体" w:hint="eastAsia"/>
                <w:sz w:val="24"/>
              </w:rPr>
            </w:pPr>
            <w:r>
              <w:rPr>
                <w:rFonts w:ascii="宋体" w:hAnsi="宋体" w:hint="eastAsia"/>
                <w:sz w:val="24"/>
              </w:rPr>
              <w:t>13.接口速度≥480 Mbps</w:t>
            </w:r>
          </w:p>
          <w:p w14:paraId="2F6CE7EB" w14:textId="77777777" w:rsidR="009F7FA5" w:rsidRDefault="009F7FA5" w:rsidP="00090CAE">
            <w:pPr>
              <w:rPr>
                <w:rFonts w:ascii="宋体" w:hAnsi="宋体" w:hint="eastAsia"/>
                <w:sz w:val="24"/>
              </w:rPr>
            </w:pPr>
            <w:r>
              <w:rPr>
                <w:rFonts w:ascii="宋体" w:hAnsi="宋体" w:hint="eastAsia"/>
                <w:sz w:val="24"/>
              </w:rPr>
              <w:t>14.红外光谱≥850 nm</w:t>
            </w:r>
          </w:p>
          <w:p w14:paraId="000A00C9" w14:textId="77777777" w:rsidR="009F7FA5" w:rsidRDefault="009F7FA5" w:rsidP="00090CAE">
            <w:pPr>
              <w:rPr>
                <w:rFonts w:ascii="宋体" w:hAnsi="宋体" w:hint="eastAsia"/>
                <w:sz w:val="24"/>
              </w:rPr>
            </w:pPr>
            <w:r>
              <w:rPr>
                <w:rFonts w:ascii="宋体" w:hAnsi="宋体" w:hint="eastAsia"/>
                <w:sz w:val="24"/>
              </w:rPr>
              <w:t>15.稳定工作温度(C) -15~+70℃</w:t>
            </w:r>
          </w:p>
          <w:p w14:paraId="1ACCCD67" w14:textId="77777777" w:rsidR="009F7FA5" w:rsidRDefault="009F7FA5" w:rsidP="00090CAE">
            <w:pPr>
              <w:rPr>
                <w:rFonts w:ascii="宋体" w:hAnsi="宋体" w:hint="eastAsia"/>
                <w:sz w:val="24"/>
              </w:rPr>
            </w:pPr>
            <w:r>
              <w:rPr>
                <w:rFonts w:ascii="宋体" w:hAnsi="宋体" w:hint="eastAsia"/>
                <w:sz w:val="24"/>
              </w:rPr>
              <w:t>16.储存温度&amp;湿度(C) -30~80℃/0~90RH</w:t>
            </w:r>
          </w:p>
          <w:p w14:paraId="3DF0AC9B" w14:textId="77777777" w:rsidR="009F7FA5" w:rsidRDefault="009F7FA5" w:rsidP="00090CAE">
            <w:pPr>
              <w:rPr>
                <w:rFonts w:ascii="宋体" w:hAnsi="宋体" w:hint="eastAsia"/>
                <w:sz w:val="24"/>
              </w:rPr>
            </w:pPr>
            <w:r>
              <w:rPr>
                <w:rFonts w:ascii="宋体" w:hAnsi="宋体" w:hint="eastAsia"/>
                <w:sz w:val="24"/>
              </w:rPr>
              <w:t>17.电源 5V+-0.5</w:t>
            </w:r>
          </w:p>
          <w:p w14:paraId="551A82A9" w14:textId="77777777" w:rsidR="009F7FA5" w:rsidRDefault="009F7FA5" w:rsidP="00090CAE">
            <w:pPr>
              <w:rPr>
                <w:rFonts w:ascii="宋体" w:hAnsi="宋体" w:hint="eastAsia"/>
                <w:sz w:val="24"/>
              </w:rPr>
            </w:pPr>
            <w:r>
              <w:rPr>
                <w:rFonts w:ascii="宋体" w:hAnsi="宋体" w:hint="eastAsia"/>
                <w:sz w:val="24"/>
              </w:rPr>
              <w:lastRenderedPageBreak/>
              <w:t>18.设计寿命 日常环境下大于或等于10000小时正常运行无故障</w:t>
            </w:r>
          </w:p>
          <w:p w14:paraId="75136AC1" w14:textId="77777777" w:rsidR="009F7FA5" w:rsidRDefault="009F7FA5" w:rsidP="00090CAE">
            <w:pPr>
              <w:rPr>
                <w:rFonts w:ascii="宋体" w:hAnsi="宋体" w:hint="eastAsia"/>
                <w:sz w:val="24"/>
              </w:rPr>
            </w:pPr>
            <w:r>
              <w:rPr>
                <w:rFonts w:ascii="宋体" w:hAnsi="宋体" w:hint="eastAsia"/>
                <w:sz w:val="24"/>
              </w:rPr>
              <w:t>19.支持系统 Windows XP/7/8/81/10/Vista/Server/Linux(includeUVC )/Android/统信UOS/麒麟 Kyln OS等国产化系统</w:t>
            </w:r>
          </w:p>
          <w:p w14:paraId="04F35465" w14:textId="77777777" w:rsidR="009F7FA5" w:rsidRDefault="009F7FA5" w:rsidP="00090CAE">
            <w:pPr>
              <w:rPr>
                <w:rFonts w:ascii="宋体" w:hAnsi="宋体" w:hint="eastAsia"/>
                <w:sz w:val="24"/>
              </w:rPr>
            </w:pPr>
            <w:r>
              <w:rPr>
                <w:rFonts w:ascii="宋体" w:hAnsi="宋体" w:hint="eastAsia"/>
                <w:sz w:val="24"/>
              </w:rPr>
              <w:t>20.安装方式 外摆式，★本模块应能接入常州市公安局武进分局出入境管理大队前台通设备配套使用。（提供承诺函并加盖供应商公章）</w:t>
            </w:r>
          </w:p>
          <w:p w14:paraId="05F957EC" w14:textId="77777777" w:rsidR="009F7FA5" w:rsidRDefault="009F7FA5" w:rsidP="00090CAE">
            <w:pPr>
              <w:rPr>
                <w:rFonts w:ascii="宋体" w:hAnsi="宋体" w:hint="eastAsia"/>
                <w:sz w:val="24"/>
              </w:rPr>
            </w:pPr>
            <w:r>
              <w:rPr>
                <w:rFonts w:ascii="宋体" w:hAnsi="宋体" w:hint="eastAsia"/>
                <w:sz w:val="24"/>
              </w:rPr>
              <w:t>21.实现人脸识别、活体检测功能</w:t>
            </w:r>
          </w:p>
        </w:tc>
        <w:tc>
          <w:tcPr>
            <w:tcW w:w="709" w:type="dxa"/>
            <w:vAlign w:val="center"/>
          </w:tcPr>
          <w:p w14:paraId="49AEB92C" w14:textId="77777777" w:rsidR="009F7FA5" w:rsidRDefault="009F7FA5">
            <w:pPr>
              <w:jc w:val="center"/>
              <w:rPr>
                <w:rFonts w:ascii="宋体" w:hAnsi="宋体" w:hint="eastAsia"/>
                <w:sz w:val="24"/>
              </w:rPr>
            </w:pPr>
            <w:r>
              <w:rPr>
                <w:rFonts w:ascii="宋体" w:hAnsi="宋体" w:hint="eastAsia"/>
                <w:sz w:val="24"/>
              </w:rPr>
              <w:lastRenderedPageBreak/>
              <w:t>12</w:t>
            </w:r>
          </w:p>
        </w:tc>
        <w:tc>
          <w:tcPr>
            <w:tcW w:w="770" w:type="dxa"/>
            <w:vAlign w:val="center"/>
          </w:tcPr>
          <w:p w14:paraId="4F02AEEA" w14:textId="77777777" w:rsidR="009F7FA5" w:rsidRDefault="009F7FA5">
            <w:pPr>
              <w:jc w:val="center"/>
              <w:rPr>
                <w:rFonts w:ascii="宋体" w:hAnsi="宋体" w:hint="eastAsia"/>
                <w:sz w:val="24"/>
              </w:rPr>
            </w:pPr>
            <w:r>
              <w:rPr>
                <w:rFonts w:ascii="宋体" w:hAnsi="宋体" w:hint="eastAsia"/>
                <w:sz w:val="24"/>
              </w:rPr>
              <w:t>套</w:t>
            </w:r>
          </w:p>
        </w:tc>
      </w:tr>
      <w:tr w:rsidR="009F7FA5" w14:paraId="58A0E30E" w14:textId="77777777">
        <w:tc>
          <w:tcPr>
            <w:tcW w:w="704" w:type="dxa"/>
            <w:vAlign w:val="center"/>
          </w:tcPr>
          <w:p w14:paraId="7034FBBB" w14:textId="77777777" w:rsidR="009F7FA5" w:rsidRDefault="009F7FA5">
            <w:pPr>
              <w:jc w:val="center"/>
              <w:rPr>
                <w:rFonts w:ascii="宋体" w:hAnsi="宋体" w:hint="eastAsia"/>
                <w:sz w:val="24"/>
              </w:rPr>
            </w:pPr>
            <w:r>
              <w:rPr>
                <w:rFonts w:ascii="宋体" w:hAnsi="宋体" w:hint="eastAsia"/>
                <w:sz w:val="24"/>
              </w:rPr>
              <w:t>16</w:t>
            </w:r>
          </w:p>
        </w:tc>
        <w:tc>
          <w:tcPr>
            <w:tcW w:w="1559" w:type="dxa"/>
            <w:vAlign w:val="center"/>
          </w:tcPr>
          <w:p w14:paraId="3BAA2B9F" w14:textId="77777777" w:rsidR="009F7FA5" w:rsidRDefault="009F7FA5">
            <w:pPr>
              <w:jc w:val="center"/>
              <w:rPr>
                <w:rFonts w:ascii="宋体" w:hAnsi="宋体" w:hint="eastAsia"/>
                <w:sz w:val="24"/>
              </w:rPr>
            </w:pPr>
            <w:r>
              <w:rPr>
                <w:rFonts w:ascii="宋体" w:hAnsi="宋体"/>
                <w:sz w:val="24"/>
              </w:rPr>
              <w:t>自助填表机双目活体模块</w:t>
            </w:r>
          </w:p>
        </w:tc>
        <w:tc>
          <w:tcPr>
            <w:tcW w:w="10206" w:type="dxa"/>
            <w:vAlign w:val="center"/>
          </w:tcPr>
          <w:p w14:paraId="0A5841D1" w14:textId="77777777" w:rsidR="009F7FA5" w:rsidRDefault="009F7FA5" w:rsidP="00090CAE">
            <w:pPr>
              <w:rPr>
                <w:rFonts w:ascii="宋体" w:hAnsi="宋体" w:hint="eastAsia"/>
                <w:sz w:val="24"/>
              </w:rPr>
            </w:pPr>
            <w:r>
              <w:rPr>
                <w:rFonts w:ascii="宋体" w:hAnsi="宋体" w:hint="eastAsia"/>
                <w:sz w:val="24"/>
              </w:rPr>
              <w:t>1.图像感光片 1/2.5″CMOS</w:t>
            </w:r>
          </w:p>
          <w:p w14:paraId="76E1943D" w14:textId="77777777" w:rsidR="009F7FA5" w:rsidRDefault="009F7FA5" w:rsidP="00090CAE">
            <w:pPr>
              <w:rPr>
                <w:rFonts w:ascii="宋体" w:hAnsi="宋体" w:hint="eastAsia"/>
                <w:sz w:val="24"/>
              </w:rPr>
            </w:pPr>
            <w:r>
              <w:rPr>
                <w:rFonts w:ascii="宋体" w:hAnsi="宋体" w:hint="eastAsia"/>
                <w:sz w:val="24"/>
              </w:rPr>
              <w:t>2.压缩格式 MJPG/YUY2</w:t>
            </w:r>
          </w:p>
          <w:p w14:paraId="4700D388" w14:textId="77777777" w:rsidR="009F7FA5" w:rsidRDefault="009F7FA5" w:rsidP="00090CAE">
            <w:pPr>
              <w:rPr>
                <w:rFonts w:ascii="宋体" w:hAnsi="宋体" w:hint="eastAsia"/>
                <w:sz w:val="24"/>
              </w:rPr>
            </w:pPr>
            <w:r>
              <w:rPr>
                <w:rFonts w:ascii="宋体" w:hAnsi="宋体" w:hint="eastAsia"/>
                <w:sz w:val="24"/>
              </w:rPr>
              <w:t>3.成像类别 可见光摄像</w:t>
            </w:r>
          </w:p>
          <w:p w14:paraId="05BFED7D" w14:textId="77777777" w:rsidR="009F7FA5" w:rsidRDefault="009F7FA5" w:rsidP="00090CAE">
            <w:pPr>
              <w:rPr>
                <w:rFonts w:ascii="宋体" w:hAnsi="宋体" w:hint="eastAsia"/>
                <w:sz w:val="24"/>
              </w:rPr>
            </w:pPr>
            <w:r>
              <w:rPr>
                <w:rFonts w:ascii="宋体" w:hAnsi="宋体" w:hint="eastAsia"/>
                <w:sz w:val="24"/>
              </w:rPr>
              <w:t>4.信号 3M HDR</w:t>
            </w:r>
          </w:p>
          <w:p w14:paraId="2F068929" w14:textId="77777777" w:rsidR="009F7FA5" w:rsidRDefault="009F7FA5" w:rsidP="00090CAE">
            <w:pPr>
              <w:rPr>
                <w:rFonts w:ascii="宋体" w:hAnsi="宋体" w:hint="eastAsia"/>
                <w:sz w:val="24"/>
              </w:rPr>
            </w:pPr>
            <w:r>
              <w:rPr>
                <w:rFonts w:ascii="宋体" w:hAnsi="宋体" w:hint="eastAsia"/>
                <w:sz w:val="24"/>
              </w:rPr>
              <w:t>5.有效像素 ≥2048*1536[300W]</w:t>
            </w:r>
          </w:p>
          <w:p w14:paraId="28C8BEF1" w14:textId="77777777" w:rsidR="009F7FA5" w:rsidRDefault="009F7FA5" w:rsidP="00090CAE">
            <w:pPr>
              <w:rPr>
                <w:rFonts w:ascii="宋体" w:hAnsi="宋体" w:hint="eastAsia"/>
                <w:sz w:val="24"/>
              </w:rPr>
            </w:pPr>
            <w:r>
              <w:rPr>
                <w:rFonts w:ascii="宋体" w:hAnsi="宋体" w:hint="eastAsia"/>
                <w:sz w:val="24"/>
              </w:rPr>
              <w:t>6.信噪比 ≥35dB</w:t>
            </w:r>
          </w:p>
          <w:p w14:paraId="3851DD3F" w14:textId="77777777" w:rsidR="009F7FA5" w:rsidRDefault="009F7FA5" w:rsidP="00090CAE">
            <w:pPr>
              <w:rPr>
                <w:rFonts w:ascii="宋体" w:hAnsi="宋体" w:hint="eastAsia"/>
                <w:sz w:val="24"/>
              </w:rPr>
            </w:pPr>
            <w:r>
              <w:rPr>
                <w:rFonts w:ascii="宋体" w:hAnsi="宋体" w:hint="eastAsia"/>
                <w:sz w:val="24"/>
              </w:rPr>
              <w:t>7.动态范围 ≥100dB</w:t>
            </w:r>
          </w:p>
          <w:p w14:paraId="37A18E7B" w14:textId="77777777" w:rsidR="009F7FA5" w:rsidRDefault="009F7FA5" w:rsidP="00090CAE">
            <w:pPr>
              <w:rPr>
                <w:rFonts w:ascii="宋体" w:hAnsi="宋体" w:hint="eastAsia"/>
                <w:sz w:val="24"/>
              </w:rPr>
            </w:pPr>
            <w:r>
              <w:rPr>
                <w:rFonts w:ascii="宋体" w:hAnsi="宋体" w:hint="eastAsia"/>
                <w:sz w:val="24"/>
              </w:rPr>
              <w:t>8.最低照度 ≥0.01LUX</w:t>
            </w:r>
          </w:p>
          <w:p w14:paraId="4BE3E14B" w14:textId="77777777" w:rsidR="009F7FA5" w:rsidRDefault="009F7FA5" w:rsidP="00090CAE">
            <w:pPr>
              <w:rPr>
                <w:rFonts w:ascii="宋体" w:hAnsi="宋体" w:hint="eastAsia"/>
                <w:sz w:val="24"/>
              </w:rPr>
            </w:pPr>
            <w:r>
              <w:rPr>
                <w:rFonts w:ascii="宋体" w:hAnsi="宋体" w:hint="eastAsia"/>
                <w:sz w:val="24"/>
              </w:rPr>
              <w:t>9.扫描方式 逐行扫描</w:t>
            </w:r>
          </w:p>
          <w:p w14:paraId="0046E792" w14:textId="77777777" w:rsidR="009F7FA5" w:rsidRDefault="009F7FA5" w:rsidP="00090CAE">
            <w:pPr>
              <w:rPr>
                <w:rFonts w:ascii="宋体" w:hAnsi="宋体" w:hint="eastAsia"/>
                <w:sz w:val="24"/>
              </w:rPr>
            </w:pPr>
            <w:r>
              <w:rPr>
                <w:rFonts w:ascii="宋体" w:hAnsi="宋体" w:hint="eastAsia"/>
                <w:sz w:val="24"/>
              </w:rPr>
              <w:t>10.图像调节 自动白平衡、自动曝光、自动人脸聚焦</w:t>
            </w:r>
          </w:p>
          <w:p w14:paraId="3B2E800A" w14:textId="77777777" w:rsidR="009F7FA5" w:rsidRDefault="009F7FA5" w:rsidP="00090CAE">
            <w:pPr>
              <w:rPr>
                <w:rFonts w:ascii="宋体" w:hAnsi="宋体" w:hint="eastAsia"/>
                <w:sz w:val="24"/>
              </w:rPr>
            </w:pPr>
            <w:r>
              <w:rPr>
                <w:rFonts w:ascii="宋体" w:hAnsi="宋体" w:hint="eastAsia"/>
                <w:sz w:val="24"/>
              </w:rPr>
              <w:t>11.数据输出类型 Raw Data 10bits</w:t>
            </w:r>
          </w:p>
          <w:p w14:paraId="01F2DBBA" w14:textId="77777777" w:rsidR="009F7FA5" w:rsidRDefault="009F7FA5" w:rsidP="00090CAE">
            <w:pPr>
              <w:rPr>
                <w:rFonts w:ascii="宋体" w:hAnsi="宋体" w:hint="eastAsia"/>
                <w:sz w:val="24"/>
              </w:rPr>
            </w:pPr>
            <w:r>
              <w:rPr>
                <w:rFonts w:ascii="宋体" w:hAnsi="宋体" w:hint="eastAsia"/>
                <w:sz w:val="24"/>
              </w:rPr>
              <w:t>12.连接接口 5-pin(防脱落)，支持USB2.0 及以上</w:t>
            </w:r>
          </w:p>
          <w:p w14:paraId="5CE41322" w14:textId="77777777" w:rsidR="009F7FA5" w:rsidRDefault="009F7FA5" w:rsidP="00090CAE">
            <w:pPr>
              <w:rPr>
                <w:rFonts w:ascii="宋体" w:hAnsi="宋体" w:hint="eastAsia"/>
                <w:sz w:val="24"/>
              </w:rPr>
            </w:pPr>
            <w:r>
              <w:rPr>
                <w:rFonts w:ascii="宋体" w:hAnsi="宋体" w:hint="eastAsia"/>
                <w:sz w:val="24"/>
              </w:rPr>
              <w:t>13.接口速度≥480 Mbps</w:t>
            </w:r>
          </w:p>
          <w:p w14:paraId="34BEF1C5" w14:textId="77777777" w:rsidR="009F7FA5" w:rsidRDefault="009F7FA5" w:rsidP="00090CAE">
            <w:pPr>
              <w:rPr>
                <w:rFonts w:ascii="宋体" w:hAnsi="宋体" w:hint="eastAsia"/>
                <w:sz w:val="24"/>
              </w:rPr>
            </w:pPr>
            <w:r>
              <w:rPr>
                <w:rFonts w:ascii="宋体" w:hAnsi="宋体" w:hint="eastAsia"/>
                <w:sz w:val="24"/>
              </w:rPr>
              <w:t>14.红外光谱≥850 nm</w:t>
            </w:r>
          </w:p>
          <w:p w14:paraId="1C4DEB0F" w14:textId="77777777" w:rsidR="009F7FA5" w:rsidRDefault="009F7FA5" w:rsidP="00090CAE">
            <w:pPr>
              <w:rPr>
                <w:rFonts w:ascii="宋体" w:hAnsi="宋体" w:hint="eastAsia"/>
                <w:sz w:val="24"/>
              </w:rPr>
            </w:pPr>
            <w:r>
              <w:rPr>
                <w:rFonts w:ascii="宋体" w:hAnsi="宋体" w:hint="eastAsia"/>
                <w:sz w:val="24"/>
              </w:rPr>
              <w:t>15.稳定工作温度(C) -15~+70℃</w:t>
            </w:r>
          </w:p>
          <w:p w14:paraId="743F65C7" w14:textId="77777777" w:rsidR="009F7FA5" w:rsidRDefault="009F7FA5" w:rsidP="00090CAE">
            <w:pPr>
              <w:rPr>
                <w:rFonts w:ascii="宋体" w:hAnsi="宋体" w:hint="eastAsia"/>
                <w:sz w:val="24"/>
              </w:rPr>
            </w:pPr>
            <w:r>
              <w:rPr>
                <w:rFonts w:ascii="宋体" w:hAnsi="宋体" w:hint="eastAsia"/>
                <w:sz w:val="24"/>
              </w:rPr>
              <w:t>16.储存温度&amp;湿度(C) -30~80℃/0~90RH</w:t>
            </w:r>
          </w:p>
          <w:p w14:paraId="3F308080" w14:textId="77777777" w:rsidR="009F7FA5" w:rsidRDefault="009F7FA5" w:rsidP="00090CAE">
            <w:pPr>
              <w:rPr>
                <w:rFonts w:ascii="宋体" w:hAnsi="宋体" w:hint="eastAsia"/>
                <w:sz w:val="24"/>
              </w:rPr>
            </w:pPr>
            <w:r>
              <w:rPr>
                <w:rFonts w:ascii="宋体" w:hAnsi="宋体" w:hint="eastAsia"/>
                <w:sz w:val="24"/>
              </w:rPr>
              <w:t>17.电源 5V+-0.5</w:t>
            </w:r>
          </w:p>
          <w:p w14:paraId="42BE760F" w14:textId="77777777" w:rsidR="009F7FA5" w:rsidRDefault="009F7FA5" w:rsidP="00090CAE">
            <w:pPr>
              <w:rPr>
                <w:rFonts w:ascii="宋体" w:hAnsi="宋体" w:hint="eastAsia"/>
                <w:sz w:val="24"/>
              </w:rPr>
            </w:pPr>
            <w:r>
              <w:rPr>
                <w:rFonts w:ascii="宋体" w:hAnsi="宋体" w:hint="eastAsia"/>
                <w:sz w:val="24"/>
              </w:rPr>
              <w:t>18.设计寿命 日常环境下大于或等于10000小时正常运行无故障</w:t>
            </w:r>
          </w:p>
          <w:p w14:paraId="1FC3E2D6" w14:textId="77777777" w:rsidR="009F7FA5" w:rsidRDefault="009F7FA5" w:rsidP="00090CAE">
            <w:pPr>
              <w:rPr>
                <w:rFonts w:ascii="宋体" w:hAnsi="宋体" w:hint="eastAsia"/>
                <w:sz w:val="24"/>
              </w:rPr>
            </w:pPr>
            <w:r>
              <w:rPr>
                <w:rFonts w:ascii="宋体" w:hAnsi="宋体" w:hint="eastAsia"/>
                <w:sz w:val="24"/>
              </w:rPr>
              <w:t>19.支持系统 Windows XP/7/8/81/10/Vista/Server/Linux(includeUVC )/Android/统信UOS/麒麟 Kyln OS等国产化系统</w:t>
            </w:r>
          </w:p>
          <w:p w14:paraId="38E1E6DD" w14:textId="77777777" w:rsidR="009F7FA5" w:rsidRDefault="009F7FA5" w:rsidP="00090CAE">
            <w:pPr>
              <w:rPr>
                <w:rFonts w:ascii="宋体" w:hAnsi="宋体" w:hint="eastAsia"/>
                <w:sz w:val="24"/>
              </w:rPr>
            </w:pPr>
            <w:r>
              <w:rPr>
                <w:rFonts w:ascii="宋体" w:hAnsi="宋体" w:hint="eastAsia"/>
                <w:sz w:val="24"/>
              </w:rPr>
              <w:lastRenderedPageBreak/>
              <w:t>20.安装方式 外摆式，★本模块应能接入常州市公安局武进分局出入境管理大队自助填表机配套使用。（提供承诺函并加盖供应商公章）</w:t>
            </w:r>
          </w:p>
          <w:p w14:paraId="4D626BD3" w14:textId="77777777" w:rsidR="009F7FA5" w:rsidRDefault="009F7FA5" w:rsidP="00090CAE">
            <w:pPr>
              <w:rPr>
                <w:rFonts w:ascii="宋体" w:hAnsi="宋体" w:hint="eastAsia"/>
                <w:sz w:val="24"/>
              </w:rPr>
            </w:pPr>
            <w:r>
              <w:rPr>
                <w:rFonts w:ascii="宋体" w:hAnsi="宋体" w:hint="eastAsia"/>
                <w:sz w:val="24"/>
              </w:rPr>
              <w:t>21.实现人脸识别、活体检测功能</w:t>
            </w:r>
          </w:p>
        </w:tc>
        <w:tc>
          <w:tcPr>
            <w:tcW w:w="709" w:type="dxa"/>
            <w:vAlign w:val="center"/>
          </w:tcPr>
          <w:p w14:paraId="53CF58B0" w14:textId="77777777" w:rsidR="009F7FA5" w:rsidRDefault="009F7FA5">
            <w:pPr>
              <w:jc w:val="center"/>
              <w:rPr>
                <w:rFonts w:ascii="宋体" w:hAnsi="宋体" w:hint="eastAsia"/>
                <w:sz w:val="24"/>
              </w:rPr>
            </w:pPr>
            <w:r>
              <w:rPr>
                <w:rFonts w:ascii="宋体" w:hAnsi="宋体" w:hint="eastAsia"/>
                <w:sz w:val="24"/>
              </w:rPr>
              <w:lastRenderedPageBreak/>
              <w:t>7</w:t>
            </w:r>
          </w:p>
        </w:tc>
        <w:tc>
          <w:tcPr>
            <w:tcW w:w="770" w:type="dxa"/>
            <w:vAlign w:val="center"/>
          </w:tcPr>
          <w:p w14:paraId="548A4C60" w14:textId="77777777" w:rsidR="009F7FA5" w:rsidRDefault="009F7FA5">
            <w:pPr>
              <w:jc w:val="center"/>
              <w:rPr>
                <w:rFonts w:ascii="宋体" w:hAnsi="宋体" w:hint="eastAsia"/>
                <w:sz w:val="24"/>
              </w:rPr>
            </w:pPr>
            <w:r>
              <w:rPr>
                <w:rFonts w:ascii="宋体" w:hAnsi="宋体" w:hint="eastAsia"/>
                <w:sz w:val="24"/>
              </w:rPr>
              <w:t>套</w:t>
            </w:r>
          </w:p>
        </w:tc>
      </w:tr>
      <w:tr w:rsidR="009F7FA5" w14:paraId="3D93BE3D" w14:textId="77777777">
        <w:tc>
          <w:tcPr>
            <w:tcW w:w="704" w:type="dxa"/>
            <w:vAlign w:val="center"/>
          </w:tcPr>
          <w:p w14:paraId="2F33644F" w14:textId="77777777" w:rsidR="009F7FA5" w:rsidRDefault="009F7FA5">
            <w:pPr>
              <w:jc w:val="center"/>
              <w:rPr>
                <w:rFonts w:ascii="宋体" w:hAnsi="宋体" w:hint="eastAsia"/>
                <w:sz w:val="24"/>
              </w:rPr>
            </w:pPr>
            <w:r>
              <w:rPr>
                <w:rFonts w:ascii="宋体" w:hAnsi="宋体" w:hint="eastAsia"/>
                <w:sz w:val="24"/>
              </w:rPr>
              <w:t>17</w:t>
            </w:r>
          </w:p>
        </w:tc>
        <w:tc>
          <w:tcPr>
            <w:tcW w:w="1559" w:type="dxa"/>
            <w:vAlign w:val="center"/>
          </w:tcPr>
          <w:p w14:paraId="619BE478" w14:textId="77777777" w:rsidR="009F7FA5" w:rsidRDefault="009F7FA5">
            <w:pPr>
              <w:jc w:val="center"/>
              <w:rPr>
                <w:rFonts w:ascii="宋体" w:hAnsi="宋体" w:hint="eastAsia"/>
                <w:sz w:val="24"/>
              </w:rPr>
            </w:pPr>
            <w:r>
              <w:rPr>
                <w:rFonts w:ascii="宋体" w:hAnsi="宋体"/>
                <w:sz w:val="24"/>
              </w:rPr>
              <w:t>自助发证机双目活体模块</w:t>
            </w:r>
          </w:p>
        </w:tc>
        <w:tc>
          <w:tcPr>
            <w:tcW w:w="10206" w:type="dxa"/>
            <w:vAlign w:val="center"/>
          </w:tcPr>
          <w:p w14:paraId="3498AB28" w14:textId="77777777" w:rsidR="009F7FA5" w:rsidRDefault="009F7FA5" w:rsidP="00090CAE">
            <w:pPr>
              <w:rPr>
                <w:rFonts w:ascii="宋体" w:hAnsi="宋体" w:hint="eastAsia"/>
                <w:sz w:val="24"/>
              </w:rPr>
            </w:pPr>
            <w:r>
              <w:rPr>
                <w:rFonts w:ascii="宋体" w:hAnsi="宋体" w:hint="eastAsia"/>
                <w:sz w:val="24"/>
              </w:rPr>
              <w:t>1.图像感光片 1/3" CMOS</w:t>
            </w:r>
          </w:p>
          <w:p w14:paraId="5FEAF605" w14:textId="77777777" w:rsidR="009F7FA5" w:rsidRDefault="009F7FA5" w:rsidP="00090CAE">
            <w:pPr>
              <w:rPr>
                <w:rFonts w:ascii="宋体" w:hAnsi="宋体" w:hint="eastAsia"/>
                <w:sz w:val="24"/>
              </w:rPr>
            </w:pPr>
            <w:r>
              <w:rPr>
                <w:rFonts w:ascii="宋体" w:hAnsi="宋体" w:hint="eastAsia"/>
                <w:sz w:val="24"/>
              </w:rPr>
              <w:t>2.压缩格式 MJPG/YUY2</w:t>
            </w:r>
          </w:p>
          <w:p w14:paraId="53ED0B83" w14:textId="77777777" w:rsidR="009F7FA5" w:rsidRDefault="009F7FA5" w:rsidP="00090CAE">
            <w:pPr>
              <w:rPr>
                <w:rFonts w:ascii="宋体" w:hAnsi="宋体" w:hint="eastAsia"/>
                <w:sz w:val="24"/>
              </w:rPr>
            </w:pPr>
            <w:r>
              <w:rPr>
                <w:rFonts w:ascii="宋体" w:hAnsi="宋体" w:hint="eastAsia"/>
                <w:sz w:val="24"/>
              </w:rPr>
              <w:t>3.可视角度 对角 90 度</w:t>
            </w:r>
          </w:p>
          <w:p w14:paraId="47DF776E" w14:textId="77777777" w:rsidR="009F7FA5" w:rsidRDefault="009F7FA5" w:rsidP="00090CAE">
            <w:pPr>
              <w:rPr>
                <w:rFonts w:ascii="宋体" w:hAnsi="宋体" w:hint="eastAsia"/>
                <w:sz w:val="24"/>
              </w:rPr>
            </w:pPr>
            <w:r>
              <w:rPr>
                <w:rFonts w:ascii="宋体" w:hAnsi="宋体" w:hint="eastAsia"/>
                <w:sz w:val="24"/>
              </w:rPr>
              <w:t>4.扫描方式 逐行扫描</w:t>
            </w:r>
          </w:p>
          <w:p w14:paraId="62F5A4CE" w14:textId="77777777" w:rsidR="009F7FA5" w:rsidRDefault="009F7FA5" w:rsidP="00090CAE">
            <w:pPr>
              <w:rPr>
                <w:rFonts w:ascii="宋体" w:hAnsi="宋体" w:hint="eastAsia"/>
                <w:sz w:val="24"/>
              </w:rPr>
            </w:pPr>
            <w:r>
              <w:rPr>
                <w:rFonts w:ascii="宋体" w:hAnsi="宋体" w:hint="eastAsia"/>
                <w:sz w:val="24"/>
              </w:rPr>
              <w:t>5.图像调节 自动白平衡、 自动曝光、 自动人脸聚焦</w:t>
            </w:r>
          </w:p>
          <w:p w14:paraId="04C0579E" w14:textId="77777777" w:rsidR="009F7FA5" w:rsidRDefault="009F7FA5" w:rsidP="00090CAE">
            <w:pPr>
              <w:rPr>
                <w:rFonts w:ascii="宋体" w:hAnsi="宋体" w:hint="eastAsia"/>
                <w:sz w:val="24"/>
              </w:rPr>
            </w:pPr>
            <w:r>
              <w:rPr>
                <w:rFonts w:ascii="宋体" w:hAnsi="宋体" w:hint="eastAsia"/>
                <w:sz w:val="24"/>
              </w:rPr>
              <w:t>6.数据输出类型 Raw Data 10bits</w:t>
            </w:r>
          </w:p>
          <w:p w14:paraId="61EE07A3" w14:textId="77777777" w:rsidR="009F7FA5" w:rsidRDefault="009F7FA5" w:rsidP="00090CAE">
            <w:pPr>
              <w:rPr>
                <w:rFonts w:ascii="宋体" w:hAnsi="宋体" w:hint="eastAsia"/>
                <w:sz w:val="24"/>
              </w:rPr>
            </w:pPr>
            <w:r>
              <w:rPr>
                <w:rFonts w:ascii="宋体" w:hAnsi="宋体" w:hint="eastAsia"/>
                <w:sz w:val="24"/>
              </w:rPr>
              <w:t>7.连接接口 5-pin（防脱落）,支持 USB2.0 及以上</w:t>
            </w:r>
          </w:p>
          <w:p w14:paraId="03A7DDBF" w14:textId="77777777" w:rsidR="009F7FA5" w:rsidRDefault="009F7FA5" w:rsidP="00090CAE">
            <w:pPr>
              <w:rPr>
                <w:rFonts w:ascii="宋体" w:hAnsi="宋体" w:hint="eastAsia"/>
                <w:sz w:val="24"/>
              </w:rPr>
            </w:pPr>
            <w:r>
              <w:rPr>
                <w:rFonts w:ascii="宋体" w:hAnsi="宋体" w:hint="eastAsia"/>
                <w:sz w:val="24"/>
              </w:rPr>
              <w:t>8.接口速度 ≥480 Mbp</w:t>
            </w:r>
          </w:p>
          <w:p w14:paraId="59F2A095" w14:textId="77777777" w:rsidR="009F7FA5" w:rsidRDefault="009F7FA5" w:rsidP="00090CAE">
            <w:pPr>
              <w:rPr>
                <w:rFonts w:ascii="宋体" w:hAnsi="宋体" w:hint="eastAsia"/>
                <w:sz w:val="24"/>
              </w:rPr>
            </w:pPr>
            <w:r>
              <w:rPr>
                <w:rFonts w:ascii="宋体" w:hAnsi="宋体" w:hint="eastAsia"/>
                <w:sz w:val="24"/>
              </w:rPr>
              <w:t>9.连续拍摄平均耗时 &lt;0.042 秒/张</w:t>
            </w:r>
          </w:p>
          <w:p w14:paraId="4C0756CF" w14:textId="77777777" w:rsidR="009F7FA5" w:rsidRDefault="009F7FA5" w:rsidP="00090CAE">
            <w:pPr>
              <w:rPr>
                <w:rFonts w:ascii="宋体" w:hAnsi="宋体" w:hint="eastAsia"/>
                <w:sz w:val="24"/>
              </w:rPr>
            </w:pPr>
            <w:r>
              <w:rPr>
                <w:rFonts w:ascii="宋体" w:hAnsi="宋体" w:hint="eastAsia"/>
                <w:sz w:val="24"/>
              </w:rPr>
              <w:t>10.红外光谱≥850 nm</w:t>
            </w:r>
          </w:p>
          <w:p w14:paraId="509A2581" w14:textId="77777777" w:rsidR="009F7FA5" w:rsidRDefault="009F7FA5" w:rsidP="00090CAE">
            <w:pPr>
              <w:rPr>
                <w:rFonts w:ascii="宋体" w:hAnsi="宋体" w:hint="eastAsia"/>
                <w:sz w:val="24"/>
              </w:rPr>
            </w:pPr>
            <w:r>
              <w:rPr>
                <w:rFonts w:ascii="宋体" w:hAnsi="宋体" w:hint="eastAsia"/>
                <w:sz w:val="24"/>
              </w:rPr>
              <w:t>11.外观 表面无明显的凹痕、划伤、裂缝、变形和污渍；应色泽均匀，不应有气泡、龟裂、脱落和磨损现象；金属零部件不应有锈蚀；文字标识应清晰、完整。</w:t>
            </w:r>
          </w:p>
          <w:p w14:paraId="449DABB1" w14:textId="77777777" w:rsidR="009F7FA5" w:rsidRDefault="009F7FA5" w:rsidP="00090CAE">
            <w:pPr>
              <w:rPr>
                <w:rFonts w:ascii="宋体" w:hAnsi="宋体" w:hint="eastAsia"/>
                <w:sz w:val="24"/>
              </w:rPr>
            </w:pPr>
            <w:r>
              <w:rPr>
                <w:rFonts w:ascii="宋体" w:hAnsi="宋体" w:hint="eastAsia"/>
                <w:sz w:val="24"/>
              </w:rPr>
              <w:t>12.设计寿命 日常环境下≥10000 小时正常运行无故障</w:t>
            </w:r>
          </w:p>
          <w:p w14:paraId="6FD0795E" w14:textId="77777777" w:rsidR="009F7FA5" w:rsidRDefault="009F7FA5" w:rsidP="00090CAE">
            <w:pPr>
              <w:rPr>
                <w:rFonts w:ascii="宋体" w:hAnsi="宋体" w:hint="eastAsia"/>
                <w:sz w:val="24"/>
              </w:rPr>
            </w:pPr>
            <w:r>
              <w:rPr>
                <w:rFonts w:ascii="宋体" w:hAnsi="宋体" w:hint="eastAsia"/>
                <w:sz w:val="24"/>
              </w:rPr>
              <w:t>13.搭配镜头类型 M12(f=3.5MM) 无畸变镜头</w:t>
            </w:r>
          </w:p>
          <w:p w14:paraId="2BCD03B6" w14:textId="77777777" w:rsidR="009F7FA5" w:rsidRDefault="009F7FA5" w:rsidP="00090CAE">
            <w:pPr>
              <w:rPr>
                <w:rFonts w:ascii="宋体" w:hAnsi="宋体" w:hint="eastAsia"/>
                <w:sz w:val="24"/>
              </w:rPr>
            </w:pPr>
            <w:r>
              <w:rPr>
                <w:rFonts w:ascii="宋体" w:hAnsi="宋体" w:hint="eastAsia"/>
                <w:sz w:val="24"/>
              </w:rPr>
              <w:t>14.支持系统 Windows XP/7/8/8.1/10/Vista/Server/Linux (include UVC )/Android/统信UOS/麒麟 Kylin OS 等国产化系统</w:t>
            </w:r>
          </w:p>
          <w:p w14:paraId="73141AA1" w14:textId="77777777" w:rsidR="009F7FA5" w:rsidRDefault="009F7FA5" w:rsidP="00090CAE">
            <w:pPr>
              <w:rPr>
                <w:rFonts w:ascii="宋体" w:hAnsi="宋体" w:hint="eastAsia"/>
                <w:sz w:val="24"/>
              </w:rPr>
            </w:pPr>
            <w:r>
              <w:rPr>
                <w:rFonts w:ascii="宋体" w:hAnsi="宋体" w:hint="eastAsia"/>
                <w:sz w:val="24"/>
              </w:rPr>
              <w:t>15.安装方式 外挂式，★本模块应能接入常州市公安局武进分局出入境管理大队的自助发证机配套使用。（提供承诺函并加盖供应商公章）</w:t>
            </w:r>
          </w:p>
          <w:p w14:paraId="654E978F" w14:textId="77777777" w:rsidR="009F7FA5" w:rsidRDefault="009F7FA5" w:rsidP="00090CAE">
            <w:pPr>
              <w:rPr>
                <w:rFonts w:ascii="宋体" w:hAnsi="宋体" w:hint="eastAsia"/>
                <w:sz w:val="24"/>
              </w:rPr>
            </w:pPr>
            <w:r>
              <w:rPr>
                <w:rFonts w:ascii="宋体" w:hAnsi="宋体" w:hint="eastAsia"/>
                <w:sz w:val="24"/>
              </w:rPr>
              <w:t>16.实现人脸识别、活体检测功能</w:t>
            </w:r>
          </w:p>
        </w:tc>
        <w:tc>
          <w:tcPr>
            <w:tcW w:w="709" w:type="dxa"/>
            <w:vAlign w:val="center"/>
          </w:tcPr>
          <w:p w14:paraId="13193992" w14:textId="77777777" w:rsidR="009F7FA5" w:rsidRDefault="009F7FA5">
            <w:pPr>
              <w:jc w:val="center"/>
              <w:rPr>
                <w:rFonts w:ascii="宋体" w:hAnsi="宋体" w:hint="eastAsia"/>
                <w:sz w:val="24"/>
              </w:rPr>
            </w:pPr>
            <w:r>
              <w:rPr>
                <w:rFonts w:ascii="宋体" w:hAnsi="宋体" w:hint="eastAsia"/>
                <w:sz w:val="24"/>
              </w:rPr>
              <w:t>1</w:t>
            </w:r>
          </w:p>
        </w:tc>
        <w:tc>
          <w:tcPr>
            <w:tcW w:w="770" w:type="dxa"/>
            <w:vAlign w:val="center"/>
          </w:tcPr>
          <w:p w14:paraId="49C249BD" w14:textId="77777777" w:rsidR="009F7FA5" w:rsidRDefault="009F7FA5">
            <w:pPr>
              <w:jc w:val="center"/>
              <w:rPr>
                <w:rFonts w:ascii="宋体" w:hAnsi="宋体" w:hint="eastAsia"/>
                <w:sz w:val="24"/>
              </w:rPr>
            </w:pPr>
            <w:r>
              <w:rPr>
                <w:rFonts w:ascii="宋体" w:hAnsi="宋体" w:hint="eastAsia"/>
                <w:sz w:val="24"/>
              </w:rPr>
              <w:t>套</w:t>
            </w:r>
          </w:p>
        </w:tc>
      </w:tr>
      <w:tr w:rsidR="009F7FA5" w14:paraId="0136AAE2" w14:textId="77777777">
        <w:tc>
          <w:tcPr>
            <w:tcW w:w="704" w:type="dxa"/>
            <w:vAlign w:val="center"/>
          </w:tcPr>
          <w:p w14:paraId="67F5F72F" w14:textId="77777777" w:rsidR="009F7FA5" w:rsidRDefault="009F7FA5">
            <w:pPr>
              <w:jc w:val="center"/>
              <w:rPr>
                <w:rFonts w:ascii="宋体" w:hAnsi="宋体" w:hint="eastAsia"/>
                <w:sz w:val="24"/>
              </w:rPr>
            </w:pPr>
            <w:r>
              <w:rPr>
                <w:rFonts w:ascii="宋体" w:hAnsi="宋体" w:hint="eastAsia"/>
                <w:sz w:val="24"/>
              </w:rPr>
              <w:t>18</w:t>
            </w:r>
          </w:p>
        </w:tc>
        <w:tc>
          <w:tcPr>
            <w:tcW w:w="1559" w:type="dxa"/>
            <w:vAlign w:val="center"/>
          </w:tcPr>
          <w:p w14:paraId="6218BBC9" w14:textId="77777777" w:rsidR="009F7FA5" w:rsidRDefault="009F7FA5">
            <w:pPr>
              <w:jc w:val="center"/>
              <w:rPr>
                <w:rFonts w:ascii="宋体" w:hAnsi="宋体" w:hint="eastAsia"/>
                <w:sz w:val="24"/>
              </w:rPr>
            </w:pPr>
            <w:r>
              <w:rPr>
                <w:rFonts w:ascii="宋体" w:hAnsi="宋体"/>
                <w:sz w:val="24"/>
              </w:rPr>
              <w:t>受理一体机双目活体模块</w:t>
            </w:r>
          </w:p>
        </w:tc>
        <w:tc>
          <w:tcPr>
            <w:tcW w:w="10206" w:type="dxa"/>
            <w:vAlign w:val="center"/>
          </w:tcPr>
          <w:p w14:paraId="69E8F591" w14:textId="77777777" w:rsidR="009F7FA5" w:rsidRDefault="009F7FA5" w:rsidP="00090CAE">
            <w:pPr>
              <w:rPr>
                <w:rFonts w:ascii="宋体" w:hAnsi="宋体" w:hint="eastAsia"/>
                <w:sz w:val="24"/>
              </w:rPr>
            </w:pPr>
            <w:r>
              <w:rPr>
                <w:rFonts w:ascii="宋体" w:hAnsi="宋体" w:hint="eastAsia"/>
                <w:sz w:val="24"/>
              </w:rPr>
              <w:t>1.图像感光片 1/3”CMOS</w:t>
            </w:r>
          </w:p>
          <w:p w14:paraId="2921BCEE" w14:textId="77777777" w:rsidR="009F7FA5" w:rsidRDefault="009F7FA5" w:rsidP="00090CAE">
            <w:pPr>
              <w:rPr>
                <w:rFonts w:ascii="宋体" w:hAnsi="宋体" w:hint="eastAsia"/>
                <w:sz w:val="24"/>
              </w:rPr>
            </w:pPr>
            <w:r>
              <w:rPr>
                <w:rFonts w:ascii="宋体" w:hAnsi="宋体" w:hint="eastAsia"/>
                <w:sz w:val="24"/>
              </w:rPr>
              <w:t>2.压缩格式 MJPG/YUY2</w:t>
            </w:r>
          </w:p>
          <w:p w14:paraId="0E59B69A" w14:textId="77777777" w:rsidR="009F7FA5" w:rsidRDefault="009F7FA5" w:rsidP="00090CAE">
            <w:pPr>
              <w:rPr>
                <w:rFonts w:ascii="宋体" w:hAnsi="宋体" w:hint="eastAsia"/>
                <w:sz w:val="24"/>
              </w:rPr>
            </w:pPr>
            <w:r>
              <w:rPr>
                <w:rFonts w:ascii="宋体" w:hAnsi="宋体" w:hint="eastAsia"/>
                <w:sz w:val="24"/>
              </w:rPr>
              <w:t>3.成像类别 可见光摄像</w:t>
            </w:r>
          </w:p>
          <w:p w14:paraId="22BEF801" w14:textId="77777777" w:rsidR="009F7FA5" w:rsidRDefault="009F7FA5" w:rsidP="00090CAE">
            <w:pPr>
              <w:rPr>
                <w:rFonts w:ascii="宋体" w:hAnsi="宋体" w:hint="eastAsia"/>
                <w:sz w:val="24"/>
              </w:rPr>
            </w:pPr>
            <w:r>
              <w:rPr>
                <w:rFonts w:ascii="宋体" w:hAnsi="宋体" w:hint="eastAsia"/>
                <w:sz w:val="24"/>
              </w:rPr>
              <w:t>4.信号≥3M HDR</w:t>
            </w:r>
          </w:p>
          <w:p w14:paraId="133D11D6" w14:textId="77777777" w:rsidR="009F7FA5" w:rsidRDefault="009F7FA5" w:rsidP="00090CAE">
            <w:pPr>
              <w:rPr>
                <w:rFonts w:ascii="宋体" w:hAnsi="宋体" w:hint="eastAsia"/>
                <w:sz w:val="24"/>
              </w:rPr>
            </w:pPr>
            <w:r>
              <w:rPr>
                <w:rFonts w:ascii="宋体" w:hAnsi="宋体" w:hint="eastAsia"/>
                <w:sz w:val="24"/>
              </w:rPr>
              <w:lastRenderedPageBreak/>
              <w:t>5.有效像素 ≥2048*1536[300W]</w:t>
            </w:r>
          </w:p>
          <w:p w14:paraId="28E1FF8F" w14:textId="77777777" w:rsidR="009F7FA5" w:rsidRDefault="009F7FA5" w:rsidP="00090CAE">
            <w:pPr>
              <w:rPr>
                <w:rFonts w:ascii="宋体" w:hAnsi="宋体" w:hint="eastAsia"/>
                <w:sz w:val="24"/>
              </w:rPr>
            </w:pPr>
            <w:r>
              <w:rPr>
                <w:rFonts w:ascii="宋体" w:hAnsi="宋体" w:hint="eastAsia"/>
                <w:sz w:val="24"/>
              </w:rPr>
              <w:t>6.信噪比≤62dB</w:t>
            </w:r>
          </w:p>
          <w:p w14:paraId="0115C900" w14:textId="77777777" w:rsidR="009F7FA5" w:rsidRDefault="009F7FA5" w:rsidP="00090CAE">
            <w:pPr>
              <w:rPr>
                <w:rFonts w:ascii="宋体" w:hAnsi="宋体" w:hint="eastAsia"/>
                <w:sz w:val="24"/>
              </w:rPr>
            </w:pPr>
            <w:r>
              <w:rPr>
                <w:rFonts w:ascii="宋体" w:hAnsi="宋体" w:hint="eastAsia"/>
                <w:sz w:val="24"/>
              </w:rPr>
              <w:t>7.动态范围≥101.4dB</w:t>
            </w:r>
          </w:p>
          <w:p w14:paraId="3BCCB362" w14:textId="77777777" w:rsidR="009F7FA5" w:rsidRDefault="009F7FA5" w:rsidP="00090CAE">
            <w:pPr>
              <w:rPr>
                <w:rFonts w:ascii="宋体" w:hAnsi="宋体" w:hint="eastAsia"/>
                <w:sz w:val="24"/>
              </w:rPr>
            </w:pPr>
            <w:r>
              <w:rPr>
                <w:rFonts w:ascii="宋体" w:hAnsi="宋体" w:hint="eastAsia"/>
                <w:sz w:val="24"/>
              </w:rPr>
              <w:t>8.最低照度 0.01LUX at F1.2</w:t>
            </w:r>
          </w:p>
          <w:p w14:paraId="370A7ACA" w14:textId="77777777" w:rsidR="009F7FA5" w:rsidRDefault="009F7FA5" w:rsidP="00090CAE">
            <w:pPr>
              <w:rPr>
                <w:rFonts w:ascii="宋体" w:hAnsi="宋体" w:hint="eastAsia"/>
                <w:sz w:val="24"/>
              </w:rPr>
            </w:pPr>
            <w:r>
              <w:rPr>
                <w:rFonts w:ascii="宋体" w:hAnsi="宋体" w:hint="eastAsia"/>
                <w:sz w:val="24"/>
              </w:rPr>
              <w:t>9.扫描方式 逐行扫描</w:t>
            </w:r>
          </w:p>
          <w:p w14:paraId="28156190" w14:textId="77777777" w:rsidR="009F7FA5" w:rsidRDefault="009F7FA5" w:rsidP="00090CAE">
            <w:pPr>
              <w:rPr>
                <w:rFonts w:ascii="宋体" w:hAnsi="宋体" w:hint="eastAsia"/>
                <w:sz w:val="24"/>
              </w:rPr>
            </w:pPr>
            <w:r>
              <w:rPr>
                <w:rFonts w:ascii="宋体" w:hAnsi="宋体" w:hint="eastAsia"/>
                <w:sz w:val="24"/>
              </w:rPr>
              <w:t>10.图像调节 自动白平衡、自动曝光、自动人脸聚焦</w:t>
            </w:r>
          </w:p>
          <w:p w14:paraId="574CA468" w14:textId="77777777" w:rsidR="009F7FA5" w:rsidRDefault="009F7FA5" w:rsidP="00090CAE">
            <w:pPr>
              <w:rPr>
                <w:rFonts w:ascii="宋体" w:hAnsi="宋体" w:hint="eastAsia"/>
                <w:sz w:val="24"/>
              </w:rPr>
            </w:pPr>
            <w:r>
              <w:rPr>
                <w:rFonts w:ascii="宋体" w:hAnsi="宋体" w:hint="eastAsia"/>
                <w:sz w:val="24"/>
              </w:rPr>
              <w:t>11.数据输出类型 Raw Data 10bits</w:t>
            </w:r>
          </w:p>
          <w:p w14:paraId="324C147B" w14:textId="77777777" w:rsidR="009F7FA5" w:rsidRDefault="009F7FA5" w:rsidP="00090CAE">
            <w:pPr>
              <w:rPr>
                <w:rFonts w:ascii="宋体" w:hAnsi="宋体" w:hint="eastAsia"/>
                <w:sz w:val="24"/>
              </w:rPr>
            </w:pPr>
            <w:r>
              <w:rPr>
                <w:rFonts w:ascii="宋体" w:hAnsi="宋体" w:hint="eastAsia"/>
                <w:sz w:val="24"/>
              </w:rPr>
              <w:t>12.连接接口 5-pin(防脱落)，支持USB2.0 及以上</w:t>
            </w:r>
          </w:p>
          <w:p w14:paraId="2BBA7F56" w14:textId="77777777" w:rsidR="009F7FA5" w:rsidRDefault="009F7FA5" w:rsidP="00090CAE">
            <w:pPr>
              <w:rPr>
                <w:rFonts w:ascii="宋体" w:hAnsi="宋体" w:hint="eastAsia"/>
                <w:sz w:val="24"/>
              </w:rPr>
            </w:pPr>
            <w:r>
              <w:rPr>
                <w:rFonts w:ascii="宋体" w:hAnsi="宋体" w:hint="eastAsia"/>
                <w:sz w:val="24"/>
              </w:rPr>
              <w:t>13.接口速度 &gt;480 Mbps</w:t>
            </w:r>
          </w:p>
          <w:p w14:paraId="2CB3D91D" w14:textId="77777777" w:rsidR="009F7FA5" w:rsidRDefault="009F7FA5" w:rsidP="00090CAE">
            <w:pPr>
              <w:rPr>
                <w:rFonts w:ascii="宋体" w:hAnsi="宋体" w:hint="eastAsia"/>
                <w:sz w:val="24"/>
              </w:rPr>
            </w:pPr>
            <w:r>
              <w:rPr>
                <w:rFonts w:ascii="宋体" w:hAnsi="宋体" w:hint="eastAsia"/>
                <w:sz w:val="24"/>
              </w:rPr>
              <w:t>14.连续拍摄平均耗时 &lt;0.042秒/张</w:t>
            </w:r>
          </w:p>
          <w:p w14:paraId="0A9D0355" w14:textId="77777777" w:rsidR="009F7FA5" w:rsidRDefault="009F7FA5" w:rsidP="00090CAE">
            <w:pPr>
              <w:rPr>
                <w:rFonts w:ascii="宋体" w:hAnsi="宋体" w:hint="eastAsia"/>
                <w:sz w:val="24"/>
              </w:rPr>
            </w:pPr>
            <w:r>
              <w:rPr>
                <w:rFonts w:ascii="宋体" w:hAnsi="宋体" w:hint="eastAsia"/>
                <w:sz w:val="24"/>
              </w:rPr>
              <w:t>15.红外光谱 850 nm</w:t>
            </w:r>
          </w:p>
          <w:p w14:paraId="44958688" w14:textId="77777777" w:rsidR="009F7FA5" w:rsidRDefault="009F7FA5" w:rsidP="00090CAE">
            <w:pPr>
              <w:rPr>
                <w:rFonts w:ascii="宋体" w:hAnsi="宋体" w:hint="eastAsia"/>
                <w:sz w:val="24"/>
              </w:rPr>
            </w:pPr>
            <w:r>
              <w:rPr>
                <w:rFonts w:ascii="宋体" w:hAnsi="宋体" w:hint="eastAsia"/>
                <w:sz w:val="24"/>
              </w:rPr>
              <w:t>16.稳定工作温度(C) -20~+60C</w:t>
            </w:r>
          </w:p>
          <w:p w14:paraId="3756E127" w14:textId="77777777" w:rsidR="009F7FA5" w:rsidRDefault="009F7FA5" w:rsidP="00090CAE">
            <w:pPr>
              <w:rPr>
                <w:rFonts w:ascii="宋体" w:hAnsi="宋体" w:hint="eastAsia"/>
                <w:sz w:val="24"/>
              </w:rPr>
            </w:pPr>
            <w:r>
              <w:rPr>
                <w:rFonts w:ascii="宋体" w:hAnsi="宋体" w:hint="eastAsia"/>
                <w:sz w:val="24"/>
              </w:rPr>
              <w:t>17.储存温度&amp;湿度(C) -40~80C/0~90RH</w:t>
            </w:r>
          </w:p>
          <w:p w14:paraId="1B087587" w14:textId="77777777" w:rsidR="009F7FA5" w:rsidRDefault="009F7FA5" w:rsidP="00090CAE">
            <w:pPr>
              <w:rPr>
                <w:rFonts w:ascii="宋体" w:hAnsi="宋体" w:hint="eastAsia"/>
                <w:sz w:val="24"/>
              </w:rPr>
            </w:pPr>
            <w:r>
              <w:rPr>
                <w:rFonts w:ascii="宋体" w:hAnsi="宋体" w:hint="eastAsia"/>
                <w:sz w:val="24"/>
              </w:rPr>
              <w:t>18.工作电流 小于或等于500 mA</w:t>
            </w:r>
          </w:p>
          <w:p w14:paraId="2E918626" w14:textId="77777777" w:rsidR="009F7FA5" w:rsidRDefault="009F7FA5" w:rsidP="00090CAE">
            <w:pPr>
              <w:rPr>
                <w:rFonts w:ascii="宋体" w:hAnsi="宋体" w:hint="eastAsia"/>
                <w:sz w:val="24"/>
              </w:rPr>
            </w:pPr>
            <w:r>
              <w:rPr>
                <w:rFonts w:ascii="宋体" w:hAnsi="宋体" w:hint="eastAsia"/>
                <w:sz w:val="24"/>
              </w:rPr>
              <w:t>19.设计寿命 日常环境下大于或等于10000小时正常运行无故障</w:t>
            </w:r>
          </w:p>
          <w:p w14:paraId="1FD42BEF" w14:textId="77777777" w:rsidR="009F7FA5" w:rsidRDefault="009F7FA5" w:rsidP="00090CAE">
            <w:pPr>
              <w:rPr>
                <w:rFonts w:ascii="宋体" w:hAnsi="宋体" w:hint="eastAsia"/>
                <w:sz w:val="24"/>
              </w:rPr>
            </w:pPr>
            <w:r>
              <w:rPr>
                <w:rFonts w:ascii="宋体" w:hAnsi="宋体" w:hint="eastAsia"/>
                <w:sz w:val="24"/>
              </w:rPr>
              <w:t>20.搭配镜头类型 M12(f=3.5MM)无畸变镜头</w:t>
            </w:r>
          </w:p>
          <w:p w14:paraId="29A63848" w14:textId="77777777" w:rsidR="009F7FA5" w:rsidRDefault="009F7FA5" w:rsidP="00090CAE">
            <w:pPr>
              <w:rPr>
                <w:rFonts w:ascii="宋体" w:hAnsi="宋体" w:hint="eastAsia"/>
                <w:sz w:val="24"/>
              </w:rPr>
            </w:pPr>
            <w:r>
              <w:rPr>
                <w:rFonts w:ascii="宋体" w:hAnsi="宋体" w:hint="eastAsia"/>
                <w:sz w:val="24"/>
              </w:rPr>
              <w:t>21.安装方式 外摆式，★本模块应能接入常州市公安局武进分局出入境管理大队的受理一体机配套使用。（提供承诺函并加盖供应商公章）</w:t>
            </w:r>
          </w:p>
          <w:p w14:paraId="68C9EE6E" w14:textId="77777777" w:rsidR="009F7FA5" w:rsidRDefault="009F7FA5" w:rsidP="00090CAE">
            <w:pPr>
              <w:rPr>
                <w:rFonts w:ascii="宋体" w:hAnsi="宋体" w:hint="eastAsia"/>
                <w:sz w:val="24"/>
              </w:rPr>
            </w:pPr>
            <w:r>
              <w:rPr>
                <w:rFonts w:ascii="宋体" w:hAnsi="宋体" w:hint="eastAsia"/>
                <w:sz w:val="24"/>
              </w:rPr>
              <w:t>22.实现人脸识别、活体检测功能</w:t>
            </w:r>
          </w:p>
        </w:tc>
        <w:tc>
          <w:tcPr>
            <w:tcW w:w="709" w:type="dxa"/>
            <w:vAlign w:val="center"/>
          </w:tcPr>
          <w:p w14:paraId="25CCEEB8" w14:textId="77777777" w:rsidR="009F7FA5" w:rsidRDefault="009F7FA5">
            <w:pPr>
              <w:jc w:val="center"/>
              <w:rPr>
                <w:rFonts w:ascii="宋体" w:hAnsi="宋体" w:hint="eastAsia"/>
                <w:sz w:val="24"/>
              </w:rPr>
            </w:pPr>
            <w:r>
              <w:rPr>
                <w:rFonts w:ascii="宋体" w:hAnsi="宋体" w:hint="eastAsia"/>
                <w:sz w:val="24"/>
              </w:rPr>
              <w:lastRenderedPageBreak/>
              <w:t>8</w:t>
            </w:r>
          </w:p>
        </w:tc>
        <w:tc>
          <w:tcPr>
            <w:tcW w:w="770" w:type="dxa"/>
            <w:vAlign w:val="center"/>
          </w:tcPr>
          <w:p w14:paraId="41EECCE1" w14:textId="77777777" w:rsidR="009F7FA5" w:rsidRDefault="009F7FA5">
            <w:pPr>
              <w:jc w:val="center"/>
              <w:rPr>
                <w:rFonts w:ascii="宋体" w:hAnsi="宋体" w:hint="eastAsia"/>
                <w:sz w:val="24"/>
              </w:rPr>
            </w:pPr>
            <w:r>
              <w:rPr>
                <w:rFonts w:ascii="宋体" w:hAnsi="宋体" w:hint="eastAsia"/>
                <w:sz w:val="24"/>
              </w:rPr>
              <w:t>套</w:t>
            </w:r>
          </w:p>
        </w:tc>
      </w:tr>
      <w:tr w:rsidR="009F7FA5" w14:paraId="2D6D6A54" w14:textId="77777777">
        <w:tc>
          <w:tcPr>
            <w:tcW w:w="704" w:type="dxa"/>
            <w:vAlign w:val="center"/>
          </w:tcPr>
          <w:p w14:paraId="29465D18" w14:textId="77777777" w:rsidR="009F7FA5" w:rsidRDefault="009F7FA5">
            <w:pPr>
              <w:jc w:val="center"/>
              <w:rPr>
                <w:rFonts w:ascii="宋体" w:hAnsi="宋体" w:hint="eastAsia"/>
                <w:sz w:val="24"/>
              </w:rPr>
            </w:pPr>
            <w:r>
              <w:rPr>
                <w:rFonts w:ascii="宋体" w:hAnsi="宋体" w:hint="eastAsia"/>
                <w:sz w:val="24"/>
              </w:rPr>
              <w:t>19</w:t>
            </w:r>
          </w:p>
        </w:tc>
        <w:tc>
          <w:tcPr>
            <w:tcW w:w="1559" w:type="dxa"/>
            <w:vAlign w:val="center"/>
          </w:tcPr>
          <w:p w14:paraId="0B6E3605" w14:textId="77777777" w:rsidR="009F7FA5" w:rsidRDefault="009F7FA5">
            <w:pPr>
              <w:jc w:val="center"/>
              <w:rPr>
                <w:rFonts w:ascii="宋体" w:hAnsi="宋体" w:hint="eastAsia"/>
                <w:sz w:val="24"/>
              </w:rPr>
            </w:pPr>
            <w:r>
              <w:rPr>
                <w:rFonts w:ascii="宋体" w:hAnsi="宋体"/>
                <w:sz w:val="24"/>
              </w:rPr>
              <w:t>身份证指纹仪</w:t>
            </w:r>
          </w:p>
        </w:tc>
        <w:tc>
          <w:tcPr>
            <w:tcW w:w="10206" w:type="dxa"/>
            <w:vAlign w:val="center"/>
          </w:tcPr>
          <w:p w14:paraId="1E1B03B2" w14:textId="77777777" w:rsidR="009F7FA5" w:rsidRDefault="009F7FA5" w:rsidP="00090CAE">
            <w:pPr>
              <w:rPr>
                <w:rFonts w:ascii="宋体" w:hAnsi="宋体" w:hint="eastAsia"/>
                <w:sz w:val="24"/>
              </w:rPr>
            </w:pPr>
            <w:r>
              <w:rPr>
                <w:rFonts w:ascii="宋体" w:hAnsi="宋体" w:hint="eastAsia"/>
                <w:sz w:val="24"/>
              </w:rPr>
              <w:t>1.公安标准指纹仪（电容式），★能无缝对接江苏省居民身份证信息管理系统使用（提供承诺函并加盖供应商公章）</w:t>
            </w:r>
          </w:p>
          <w:p w14:paraId="0D698365" w14:textId="77777777" w:rsidR="009F7FA5" w:rsidRDefault="009F7FA5" w:rsidP="00090CAE">
            <w:pPr>
              <w:rPr>
                <w:rFonts w:ascii="宋体" w:hAnsi="宋体" w:hint="eastAsia"/>
                <w:sz w:val="24"/>
              </w:rPr>
            </w:pPr>
            <w:r>
              <w:rPr>
                <w:rFonts w:ascii="宋体" w:hAnsi="宋体" w:hint="eastAsia"/>
                <w:sz w:val="24"/>
              </w:rPr>
              <w:t>2.兼容Windows系统</w:t>
            </w:r>
          </w:p>
          <w:p w14:paraId="23E26C9B" w14:textId="77777777" w:rsidR="009F7FA5" w:rsidRDefault="009F7FA5" w:rsidP="00090CAE">
            <w:pPr>
              <w:rPr>
                <w:rFonts w:ascii="宋体" w:hAnsi="宋体" w:hint="eastAsia"/>
                <w:sz w:val="24"/>
              </w:rPr>
            </w:pPr>
            <w:r>
              <w:rPr>
                <w:rFonts w:ascii="宋体" w:hAnsi="宋体" w:hint="eastAsia"/>
                <w:sz w:val="24"/>
              </w:rPr>
              <w:t>3.二次开发:提供完整SDK开发包</w:t>
            </w:r>
          </w:p>
          <w:p w14:paraId="406D4D43" w14:textId="77777777" w:rsidR="009F7FA5" w:rsidRDefault="009F7FA5" w:rsidP="00090CAE">
            <w:pPr>
              <w:rPr>
                <w:rFonts w:ascii="宋体" w:hAnsi="宋体" w:hint="eastAsia"/>
                <w:sz w:val="24"/>
              </w:rPr>
            </w:pPr>
            <w:r>
              <w:rPr>
                <w:rFonts w:ascii="宋体" w:hAnsi="宋体" w:hint="eastAsia"/>
                <w:sz w:val="24"/>
              </w:rPr>
              <w:t>4.工作频率:13.56MHz</w:t>
            </w:r>
          </w:p>
          <w:p w14:paraId="3C39E875" w14:textId="77777777" w:rsidR="009F7FA5" w:rsidRDefault="009F7FA5" w:rsidP="00090CAE">
            <w:pPr>
              <w:rPr>
                <w:rFonts w:ascii="宋体" w:hAnsi="宋体" w:hint="eastAsia"/>
                <w:sz w:val="24"/>
              </w:rPr>
            </w:pPr>
            <w:r>
              <w:rPr>
                <w:rFonts w:ascii="宋体" w:hAnsi="宋体" w:hint="eastAsia"/>
                <w:sz w:val="24"/>
              </w:rPr>
              <w:t>5.通讯接口:USB/RS232</w:t>
            </w:r>
          </w:p>
          <w:p w14:paraId="14979BE2" w14:textId="77777777" w:rsidR="009F7FA5" w:rsidRDefault="009F7FA5" w:rsidP="00090CAE">
            <w:pPr>
              <w:rPr>
                <w:rFonts w:ascii="宋体" w:hAnsi="宋体" w:hint="eastAsia"/>
                <w:sz w:val="24"/>
              </w:rPr>
            </w:pPr>
            <w:r>
              <w:rPr>
                <w:rFonts w:ascii="宋体" w:hAnsi="宋体" w:hint="eastAsia"/>
                <w:sz w:val="24"/>
              </w:rPr>
              <w:t>6.支持卡类型:ID/IC</w:t>
            </w:r>
          </w:p>
          <w:p w14:paraId="1743FC9A" w14:textId="77777777" w:rsidR="009F7FA5" w:rsidRDefault="009F7FA5" w:rsidP="00090CAE">
            <w:pPr>
              <w:rPr>
                <w:rFonts w:ascii="宋体" w:hAnsi="宋体" w:hint="eastAsia"/>
                <w:sz w:val="24"/>
              </w:rPr>
            </w:pPr>
            <w:r>
              <w:rPr>
                <w:rFonts w:ascii="宋体" w:hAnsi="宋体" w:hint="eastAsia"/>
                <w:sz w:val="24"/>
              </w:rPr>
              <w:lastRenderedPageBreak/>
              <w:t>7.读卡时间:＜1秒</w:t>
            </w:r>
          </w:p>
        </w:tc>
        <w:tc>
          <w:tcPr>
            <w:tcW w:w="709" w:type="dxa"/>
            <w:vAlign w:val="center"/>
          </w:tcPr>
          <w:p w14:paraId="263E6F12" w14:textId="77777777" w:rsidR="009F7FA5" w:rsidRDefault="009F7FA5">
            <w:pPr>
              <w:jc w:val="center"/>
              <w:rPr>
                <w:rFonts w:ascii="宋体" w:hAnsi="宋体" w:hint="eastAsia"/>
                <w:sz w:val="24"/>
              </w:rPr>
            </w:pPr>
            <w:r>
              <w:rPr>
                <w:rFonts w:ascii="宋体" w:hAnsi="宋体" w:hint="eastAsia"/>
                <w:sz w:val="24"/>
              </w:rPr>
              <w:lastRenderedPageBreak/>
              <w:t>2</w:t>
            </w:r>
          </w:p>
        </w:tc>
        <w:tc>
          <w:tcPr>
            <w:tcW w:w="770" w:type="dxa"/>
            <w:vAlign w:val="center"/>
          </w:tcPr>
          <w:p w14:paraId="4437D82F" w14:textId="77777777" w:rsidR="009F7FA5" w:rsidRDefault="009F7FA5">
            <w:pPr>
              <w:jc w:val="center"/>
              <w:rPr>
                <w:rFonts w:ascii="宋体" w:hAnsi="宋体" w:hint="eastAsia"/>
                <w:sz w:val="24"/>
              </w:rPr>
            </w:pPr>
            <w:r>
              <w:rPr>
                <w:rFonts w:ascii="宋体" w:hAnsi="宋体" w:hint="eastAsia"/>
                <w:sz w:val="24"/>
              </w:rPr>
              <w:t>台</w:t>
            </w:r>
          </w:p>
        </w:tc>
      </w:tr>
      <w:tr w:rsidR="009F7FA5" w14:paraId="2787C0FD" w14:textId="77777777">
        <w:tc>
          <w:tcPr>
            <w:tcW w:w="704" w:type="dxa"/>
            <w:vAlign w:val="center"/>
          </w:tcPr>
          <w:p w14:paraId="5994D787" w14:textId="77777777" w:rsidR="009F7FA5" w:rsidRDefault="009F7FA5">
            <w:pPr>
              <w:jc w:val="center"/>
              <w:rPr>
                <w:rFonts w:ascii="宋体" w:hAnsi="宋体" w:hint="eastAsia"/>
                <w:sz w:val="24"/>
              </w:rPr>
            </w:pPr>
            <w:r>
              <w:rPr>
                <w:rFonts w:ascii="宋体" w:hAnsi="宋体" w:hint="eastAsia"/>
                <w:sz w:val="24"/>
              </w:rPr>
              <w:t>20</w:t>
            </w:r>
          </w:p>
        </w:tc>
        <w:tc>
          <w:tcPr>
            <w:tcW w:w="1559" w:type="dxa"/>
            <w:vAlign w:val="center"/>
          </w:tcPr>
          <w:p w14:paraId="3E1D4D08" w14:textId="77777777" w:rsidR="009F7FA5" w:rsidRDefault="009F7FA5">
            <w:pPr>
              <w:jc w:val="center"/>
              <w:rPr>
                <w:rFonts w:ascii="宋体" w:hAnsi="宋体" w:hint="eastAsia"/>
                <w:sz w:val="24"/>
              </w:rPr>
            </w:pPr>
            <w:r>
              <w:rPr>
                <w:rFonts w:ascii="宋体" w:hAnsi="宋体"/>
                <w:sz w:val="24"/>
              </w:rPr>
              <w:t>居住证读卡器</w:t>
            </w:r>
          </w:p>
        </w:tc>
        <w:tc>
          <w:tcPr>
            <w:tcW w:w="10206" w:type="dxa"/>
            <w:vAlign w:val="center"/>
          </w:tcPr>
          <w:p w14:paraId="0520F078" w14:textId="77777777" w:rsidR="009F7FA5" w:rsidRDefault="009F7FA5" w:rsidP="00090CAE">
            <w:pPr>
              <w:rPr>
                <w:rFonts w:ascii="宋体" w:hAnsi="宋体" w:hint="eastAsia"/>
                <w:sz w:val="24"/>
              </w:rPr>
            </w:pPr>
            <w:r>
              <w:rPr>
                <w:rFonts w:ascii="宋体" w:hAnsi="宋体" w:hint="eastAsia"/>
                <w:sz w:val="24"/>
              </w:rPr>
              <w:t>1.兼容Windows系统，★能无缝对接江苏省居住证信息管理系统使用（提供承诺函并加盖供应商公章）</w:t>
            </w:r>
          </w:p>
          <w:p w14:paraId="5BB5E6C9" w14:textId="77777777" w:rsidR="009F7FA5" w:rsidRDefault="009F7FA5" w:rsidP="00090CAE">
            <w:pPr>
              <w:rPr>
                <w:rFonts w:ascii="宋体" w:hAnsi="宋体" w:hint="eastAsia"/>
                <w:sz w:val="24"/>
              </w:rPr>
            </w:pPr>
            <w:r>
              <w:rPr>
                <w:rFonts w:ascii="宋体" w:hAnsi="宋体" w:hint="eastAsia"/>
                <w:sz w:val="24"/>
              </w:rPr>
              <w:t>2.读取公安居住证信息</w:t>
            </w:r>
          </w:p>
          <w:p w14:paraId="6C6399E3" w14:textId="77777777" w:rsidR="009F7FA5" w:rsidRDefault="009F7FA5" w:rsidP="00090CAE">
            <w:pPr>
              <w:rPr>
                <w:rFonts w:ascii="宋体" w:hAnsi="宋体" w:hint="eastAsia"/>
                <w:sz w:val="24"/>
              </w:rPr>
            </w:pPr>
            <w:r>
              <w:rPr>
                <w:rFonts w:ascii="宋体" w:hAnsi="宋体" w:hint="eastAsia"/>
                <w:sz w:val="24"/>
              </w:rPr>
              <w:t>3.通讯接口：采用串口或USB口</w:t>
            </w:r>
          </w:p>
          <w:p w14:paraId="441396BF" w14:textId="77777777" w:rsidR="009F7FA5" w:rsidRDefault="009F7FA5" w:rsidP="00090CAE">
            <w:pPr>
              <w:rPr>
                <w:rFonts w:ascii="宋体" w:hAnsi="宋体" w:hint="eastAsia"/>
                <w:sz w:val="24"/>
              </w:rPr>
            </w:pPr>
            <w:r>
              <w:rPr>
                <w:rFonts w:ascii="宋体" w:hAnsi="宋体" w:hint="eastAsia"/>
                <w:sz w:val="24"/>
              </w:rPr>
              <w:t>4.支持卡型：支持ISO/IEC 14443标准的TYPE A/B非接触卡，支持ISO/IEC 7816标准的T=0、T=1接触式CPU卡（选配）</w:t>
            </w:r>
          </w:p>
          <w:p w14:paraId="3E8AEBD6" w14:textId="77777777" w:rsidR="009F7FA5" w:rsidRDefault="009F7FA5" w:rsidP="00090CAE">
            <w:pPr>
              <w:rPr>
                <w:rFonts w:ascii="宋体" w:hAnsi="宋体" w:hint="eastAsia"/>
                <w:sz w:val="24"/>
              </w:rPr>
            </w:pPr>
            <w:r>
              <w:rPr>
                <w:rFonts w:ascii="宋体" w:hAnsi="宋体" w:hint="eastAsia"/>
                <w:sz w:val="24"/>
              </w:rPr>
              <w:t>5.电源：键盘口或USB供电 &lt;100mA</w:t>
            </w:r>
          </w:p>
        </w:tc>
        <w:tc>
          <w:tcPr>
            <w:tcW w:w="709" w:type="dxa"/>
            <w:vAlign w:val="center"/>
          </w:tcPr>
          <w:p w14:paraId="72865166" w14:textId="77777777" w:rsidR="009F7FA5" w:rsidRDefault="009F7FA5">
            <w:pPr>
              <w:jc w:val="center"/>
              <w:rPr>
                <w:rFonts w:ascii="宋体" w:hAnsi="宋体" w:hint="eastAsia"/>
                <w:sz w:val="24"/>
              </w:rPr>
            </w:pPr>
            <w:r>
              <w:rPr>
                <w:rFonts w:ascii="宋体" w:hAnsi="宋体" w:hint="eastAsia"/>
                <w:sz w:val="24"/>
              </w:rPr>
              <w:t>4</w:t>
            </w:r>
          </w:p>
        </w:tc>
        <w:tc>
          <w:tcPr>
            <w:tcW w:w="770" w:type="dxa"/>
            <w:vAlign w:val="center"/>
          </w:tcPr>
          <w:p w14:paraId="25ED9C09" w14:textId="77777777" w:rsidR="009F7FA5" w:rsidRDefault="009F7FA5">
            <w:pPr>
              <w:jc w:val="center"/>
              <w:rPr>
                <w:rFonts w:ascii="宋体" w:hAnsi="宋体" w:hint="eastAsia"/>
                <w:sz w:val="24"/>
              </w:rPr>
            </w:pPr>
            <w:r>
              <w:rPr>
                <w:rFonts w:ascii="宋体" w:hAnsi="宋体" w:hint="eastAsia"/>
                <w:sz w:val="24"/>
              </w:rPr>
              <w:t>台</w:t>
            </w:r>
          </w:p>
        </w:tc>
      </w:tr>
      <w:tr w:rsidR="009F7FA5" w14:paraId="4831D366" w14:textId="77777777">
        <w:tc>
          <w:tcPr>
            <w:tcW w:w="704" w:type="dxa"/>
            <w:vAlign w:val="center"/>
          </w:tcPr>
          <w:p w14:paraId="1E037AD6" w14:textId="77777777" w:rsidR="009F7FA5" w:rsidRDefault="009F7FA5">
            <w:pPr>
              <w:jc w:val="center"/>
              <w:rPr>
                <w:rFonts w:ascii="宋体" w:hAnsi="宋体" w:hint="eastAsia"/>
                <w:sz w:val="24"/>
              </w:rPr>
            </w:pPr>
            <w:r>
              <w:rPr>
                <w:rFonts w:ascii="宋体" w:hAnsi="宋体" w:hint="eastAsia"/>
                <w:sz w:val="24"/>
              </w:rPr>
              <w:t>21</w:t>
            </w:r>
          </w:p>
        </w:tc>
        <w:tc>
          <w:tcPr>
            <w:tcW w:w="1559" w:type="dxa"/>
            <w:vAlign w:val="center"/>
          </w:tcPr>
          <w:p w14:paraId="068C1DD1" w14:textId="77777777" w:rsidR="009F7FA5" w:rsidRDefault="009F7FA5">
            <w:pPr>
              <w:jc w:val="center"/>
              <w:rPr>
                <w:rFonts w:ascii="宋体" w:hAnsi="宋体" w:hint="eastAsia"/>
                <w:sz w:val="24"/>
              </w:rPr>
            </w:pPr>
            <w:r>
              <w:rPr>
                <w:rFonts w:ascii="宋体" w:hAnsi="宋体"/>
                <w:sz w:val="24"/>
              </w:rPr>
              <w:t>综窗一体机</w:t>
            </w:r>
          </w:p>
        </w:tc>
        <w:tc>
          <w:tcPr>
            <w:tcW w:w="10206" w:type="dxa"/>
            <w:vAlign w:val="center"/>
          </w:tcPr>
          <w:p w14:paraId="486085A2" w14:textId="17B02526" w:rsidR="009F7FA5" w:rsidRDefault="001703D9" w:rsidP="00090CAE">
            <w:pPr>
              <w:rPr>
                <w:rFonts w:ascii="宋体" w:hAnsi="宋体" w:hint="eastAsia"/>
                <w:sz w:val="24"/>
              </w:rPr>
            </w:pPr>
            <w:r>
              <w:rPr>
                <w:rFonts w:ascii="宋体" w:hAnsi="宋体" w:hint="eastAsia"/>
                <w:sz w:val="24"/>
              </w:rPr>
              <w:t>★</w:t>
            </w:r>
            <w:r w:rsidR="009F7FA5">
              <w:rPr>
                <w:rFonts w:ascii="宋体" w:hAnsi="宋体" w:hint="eastAsia"/>
                <w:sz w:val="24"/>
              </w:rPr>
              <w:t>1.能同时无缝对接全国公安交管、出入境、户政业务平台使用（提供承诺函并加盖供应商公章）</w:t>
            </w:r>
          </w:p>
          <w:p w14:paraId="39F38639" w14:textId="77777777" w:rsidR="009F7FA5" w:rsidRDefault="009F7FA5" w:rsidP="00090CAE">
            <w:pPr>
              <w:rPr>
                <w:rFonts w:ascii="宋体" w:hAnsi="宋体" w:hint="eastAsia"/>
                <w:sz w:val="24"/>
              </w:rPr>
            </w:pPr>
            <w:r>
              <w:rPr>
                <w:rFonts w:ascii="宋体" w:hAnsi="宋体" w:hint="eastAsia"/>
                <w:sz w:val="24"/>
              </w:rPr>
              <w:t>2.签批显示屏：尺寸：≥13.3英寸；像素：≥1920*1080；亮度：200；可视角度：水平170°，垂直170°；压感：2048；感应高度：5-15mm；触摸点数：10；表面处理：6H钢化玻璃</w:t>
            </w:r>
          </w:p>
          <w:p w14:paraId="4E710189" w14:textId="77777777" w:rsidR="009F7FA5" w:rsidRDefault="009F7FA5" w:rsidP="00090CAE">
            <w:pPr>
              <w:rPr>
                <w:rFonts w:ascii="宋体" w:hAnsi="宋体" w:hint="eastAsia"/>
                <w:sz w:val="24"/>
              </w:rPr>
            </w:pPr>
            <w:r>
              <w:rPr>
                <w:rFonts w:ascii="宋体" w:hAnsi="宋体" w:hint="eastAsia"/>
                <w:sz w:val="24"/>
              </w:rPr>
              <w:t>3.指纹仪：可通过指纹采集器采集指纹信息；符合《活体指纹图像采集技术规范》（GA/T625-2010）；符合《活体指纹图像应用程序接口规范第1部分：采集设备》（GA/T 626.1-2010）；符合《活体指纹图像应用程序接口规范第2部分：图像拼接》（GA/T 626.2-2010）；符合《活体指纹/掌纹采集设备测试技术规范》（GA/T 866-2010）；符合《居民身份证指纹仪采集器通用技术要求》（GA/T 1011-2012）。</w:t>
            </w:r>
          </w:p>
          <w:p w14:paraId="6054D3E3" w14:textId="77777777" w:rsidR="009F7FA5" w:rsidRDefault="009F7FA5" w:rsidP="00090CAE">
            <w:pPr>
              <w:rPr>
                <w:rFonts w:ascii="宋体" w:hAnsi="宋体" w:hint="eastAsia"/>
                <w:sz w:val="24"/>
              </w:rPr>
            </w:pPr>
            <w:r>
              <w:rPr>
                <w:rFonts w:ascii="宋体" w:hAnsi="宋体" w:hint="eastAsia"/>
                <w:sz w:val="24"/>
              </w:rPr>
              <w:t>4.人像摄像头：像素：≥200万；分辨率：1600×1200；对焦方式：定焦</w:t>
            </w:r>
          </w:p>
          <w:p w14:paraId="3151939E" w14:textId="77777777" w:rsidR="009F7FA5" w:rsidRDefault="009F7FA5" w:rsidP="00090CAE">
            <w:pPr>
              <w:rPr>
                <w:rFonts w:ascii="宋体" w:hAnsi="宋体" w:hint="eastAsia"/>
                <w:sz w:val="24"/>
              </w:rPr>
            </w:pPr>
            <w:r>
              <w:rPr>
                <w:rFonts w:ascii="宋体" w:hAnsi="宋体" w:hint="eastAsia"/>
                <w:sz w:val="24"/>
              </w:rPr>
              <w:t>5.文件高拍：像素：≥500万；分辨率：≥2592×1944；图像色彩：RGB24位真彩；对焦方式：定焦；曝光模式：自动/手动；可拍物件类型：证件、文档、各类凭证等；拍摄幅面： A4、A5、A6等；图像格式：BMP、JPG、PNG、PDF、JPGE等；图像质量：无肉眼可识别的闪烁、波纹、噪点等、常规光线变化不影响图片质量；光源：自然光、LED辅助光源；拍摄速度：≤1秒</w:t>
            </w:r>
          </w:p>
          <w:p w14:paraId="2198DA4F" w14:textId="77777777" w:rsidR="009F7FA5" w:rsidRDefault="009F7FA5" w:rsidP="00090CAE">
            <w:pPr>
              <w:rPr>
                <w:rFonts w:ascii="宋体" w:hAnsi="宋体" w:hint="eastAsia"/>
                <w:sz w:val="24"/>
              </w:rPr>
            </w:pPr>
            <w:r>
              <w:rPr>
                <w:rFonts w:ascii="宋体" w:hAnsi="宋体" w:hint="eastAsia"/>
                <w:sz w:val="24"/>
              </w:rPr>
              <w:t xml:space="preserve">6.扫码模块：照明：LED白光；视场角：水平66°垂直51°；识读角度：转动360°，左右前后倾斜±60°；7.打印对比度：≥20%反射差；识别精度：≥5mil；识读码：1D,2D </w:t>
            </w:r>
          </w:p>
          <w:p w14:paraId="7FFBCE3B" w14:textId="77777777" w:rsidR="009F7FA5" w:rsidRDefault="009F7FA5" w:rsidP="00090CAE">
            <w:pPr>
              <w:rPr>
                <w:rFonts w:ascii="宋体" w:hAnsi="宋体" w:hint="eastAsia"/>
                <w:sz w:val="24"/>
              </w:rPr>
            </w:pPr>
            <w:r>
              <w:rPr>
                <w:rFonts w:ascii="宋体" w:hAnsi="宋体" w:hint="eastAsia"/>
                <w:sz w:val="24"/>
              </w:rPr>
              <w:t>8.证件阅读器：支持ISO14443 Type A / Type B；支持港澳证，身份证，居住证阅读；读卡距离：0-3 cm</w:t>
            </w:r>
          </w:p>
          <w:p w14:paraId="7A239CD9" w14:textId="77777777" w:rsidR="009F7FA5" w:rsidRDefault="009F7FA5" w:rsidP="00090CAE">
            <w:pPr>
              <w:rPr>
                <w:rFonts w:ascii="宋体" w:hAnsi="宋体" w:hint="eastAsia"/>
                <w:sz w:val="24"/>
              </w:rPr>
            </w:pPr>
            <w:r>
              <w:rPr>
                <w:rFonts w:ascii="宋体" w:hAnsi="宋体" w:hint="eastAsia"/>
                <w:sz w:val="24"/>
              </w:rPr>
              <w:t xml:space="preserve">9.指示灯和补光灯：灯和灯系统在8h（30000s）曝辐中不造成光化学紫外危害；灯和灯系统在 </w:t>
            </w:r>
            <w:r>
              <w:rPr>
                <w:rFonts w:ascii="宋体" w:hAnsi="宋体" w:hint="eastAsia"/>
                <w:sz w:val="24"/>
              </w:rPr>
              <w:lastRenderedPageBreak/>
              <w:t>1000s（约 16min）内不造成近紫外危害；灯和灯系统在10000s（约 2.8h）内不造成对视网膜蓝光危害；在 10s 内不造成对视网膜热危害；在 1000s 内不造成对眼睛的红外辐射危害</w:t>
            </w:r>
          </w:p>
          <w:p w14:paraId="434534EE" w14:textId="77777777" w:rsidR="009F7FA5" w:rsidRDefault="009F7FA5" w:rsidP="00090CAE">
            <w:pPr>
              <w:rPr>
                <w:rFonts w:ascii="宋体" w:hAnsi="宋体" w:hint="eastAsia"/>
                <w:sz w:val="24"/>
              </w:rPr>
            </w:pPr>
            <w:r>
              <w:rPr>
                <w:rFonts w:ascii="宋体" w:hAnsi="宋体" w:hint="eastAsia"/>
                <w:sz w:val="24"/>
              </w:rPr>
              <w:t>10.喇叭：8Ω±15%， 2W *2个。</w:t>
            </w:r>
          </w:p>
          <w:p w14:paraId="510C714A" w14:textId="77777777" w:rsidR="009F7FA5" w:rsidRDefault="009F7FA5" w:rsidP="00090CAE">
            <w:pPr>
              <w:rPr>
                <w:rFonts w:ascii="宋体" w:hAnsi="宋体" w:hint="eastAsia"/>
                <w:sz w:val="24"/>
              </w:rPr>
            </w:pPr>
            <w:r>
              <w:rPr>
                <w:rFonts w:ascii="宋体" w:hAnsi="宋体" w:hint="eastAsia"/>
                <w:sz w:val="24"/>
              </w:rPr>
              <w:t>11.统一业务办理：支持出入境、户政、交警等多警种业务系统入口。</w:t>
            </w:r>
          </w:p>
          <w:p w14:paraId="65631420" w14:textId="77777777" w:rsidR="009F7FA5" w:rsidRDefault="009F7FA5" w:rsidP="00090CAE">
            <w:pPr>
              <w:rPr>
                <w:rFonts w:ascii="宋体" w:hAnsi="宋体" w:hint="eastAsia"/>
                <w:sz w:val="24"/>
              </w:rPr>
            </w:pPr>
            <w:r>
              <w:rPr>
                <w:rFonts w:ascii="宋体" w:hAnsi="宋体" w:hint="eastAsia"/>
                <w:sz w:val="24"/>
              </w:rPr>
              <w:t>12.预约信息调取：支持调取各警种预约信息并自动填表、出入境业务信息填报功能、支持申请人信息填报、信息采集等。</w:t>
            </w:r>
          </w:p>
          <w:p w14:paraId="2507ED36" w14:textId="77777777" w:rsidR="009F7FA5" w:rsidRDefault="009F7FA5" w:rsidP="00090CAE">
            <w:pPr>
              <w:rPr>
                <w:rFonts w:ascii="宋体" w:hAnsi="宋体" w:hint="eastAsia"/>
                <w:sz w:val="24"/>
              </w:rPr>
            </w:pPr>
            <w:r>
              <w:rPr>
                <w:rFonts w:ascii="宋体" w:hAnsi="宋体" w:hint="eastAsia"/>
                <w:sz w:val="24"/>
              </w:rPr>
              <w:t>13.无纸化受理：支持直接在设备上填表，系统自动生成电子档案，无纸化受理。</w:t>
            </w:r>
          </w:p>
          <w:p w14:paraId="3C240570" w14:textId="77777777" w:rsidR="009F7FA5" w:rsidRDefault="009F7FA5" w:rsidP="00090CAE">
            <w:pPr>
              <w:rPr>
                <w:rFonts w:ascii="宋体" w:hAnsi="宋体" w:hint="eastAsia"/>
                <w:sz w:val="24"/>
              </w:rPr>
            </w:pPr>
            <w:r>
              <w:rPr>
                <w:rFonts w:ascii="宋体" w:hAnsi="宋体" w:hint="eastAsia"/>
                <w:sz w:val="24"/>
              </w:rPr>
              <w:t>14.智能调度：支持窗口空闲时实现自动调度，叫号信息实时推送显示。</w:t>
            </w:r>
          </w:p>
          <w:p w14:paraId="4CF164D7" w14:textId="77777777" w:rsidR="009F7FA5" w:rsidRDefault="009F7FA5" w:rsidP="00090CAE">
            <w:pPr>
              <w:rPr>
                <w:rFonts w:ascii="宋体" w:hAnsi="宋体" w:hint="eastAsia"/>
                <w:sz w:val="24"/>
              </w:rPr>
            </w:pPr>
            <w:r>
              <w:rPr>
                <w:rFonts w:ascii="宋体" w:hAnsi="宋体" w:hint="eastAsia"/>
                <w:sz w:val="24"/>
              </w:rPr>
              <w:t>15.一键评价：支持申请人对窗口工作人员一键评价。</w:t>
            </w:r>
          </w:p>
          <w:p w14:paraId="63B66D10" w14:textId="77777777" w:rsidR="009F7FA5" w:rsidRDefault="009F7FA5" w:rsidP="00090CAE">
            <w:pPr>
              <w:rPr>
                <w:rFonts w:ascii="宋体" w:hAnsi="宋体" w:hint="eastAsia"/>
                <w:sz w:val="24"/>
              </w:rPr>
            </w:pPr>
            <w:r>
              <w:rPr>
                <w:rFonts w:ascii="宋体" w:hAnsi="宋体" w:hint="eastAsia"/>
                <w:sz w:val="24"/>
              </w:rPr>
              <w:t>16.硬件监控：支持对三合一阅读器、二维码扫码头、指纹仪、显示屏等外设运行状态进行监控。</w:t>
            </w:r>
          </w:p>
          <w:p w14:paraId="6882DA4C" w14:textId="77777777" w:rsidR="009F7FA5" w:rsidRDefault="009F7FA5" w:rsidP="00090CAE">
            <w:pPr>
              <w:rPr>
                <w:rFonts w:ascii="宋体" w:hAnsi="宋体" w:hint="eastAsia"/>
                <w:sz w:val="24"/>
              </w:rPr>
            </w:pPr>
            <w:r>
              <w:rPr>
                <w:rFonts w:ascii="宋体" w:hAnsi="宋体" w:hint="eastAsia"/>
                <w:sz w:val="24"/>
              </w:rPr>
              <w:t>17.外部接口：终端DC输入：12V/3A；USB接口：Type A *2 (接电脑主机)、Type B *1 (拓展接口)；HDMI接口：1个；音频接口：1个；高拍仪：Type A *2；PC主机：USB type-A*12、RS232接口*2、DVI*1（配DVI转HDMI转接头）、VGA*1</w:t>
            </w:r>
          </w:p>
        </w:tc>
        <w:tc>
          <w:tcPr>
            <w:tcW w:w="709" w:type="dxa"/>
            <w:vAlign w:val="center"/>
          </w:tcPr>
          <w:p w14:paraId="7EFD8D7E" w14:textId="77777777" w:rsidR="009F7FA5" w:rsidRDefault="009F7FA5">
            <w:pPr>
              <w:jc w:val="center"/>
              <w:rPr>
                <w:rFonts w:ascii="宋体" w:hAnsi="宋体" w:hint="eastAsia"/>
                <w:sz w:val="24"/>
              </w:rPr>
            </w:pPr>
            <w:r>
              <w:rPr>
                <w:rFonts w:ascii="宋体" w:hAnsi="宋体" w:hint="eastAsia"/>
                <w:sz w:val="24"/>
              </w:rPr>
              <w:lastRenderedPageBreak/>
              <w:t>1</w:t>
            </w:r>
          </w:p>
        </w:tc>
        <w:tc>
          <w:tcPr>
            <w:tcW w:w="770" w:type="dxa"/>
            <w:vAlign w:val="center"/>
          </w:tcPr>
          <w:p w14:paraId="602A0C96" w14:textId="77777777" w:rsidR="009F7FA5" w:rsidRDefault="009F7FA5">
            <w:pPr>
              <w:jc w:val="center"/>
              <w:rPr>
                <w:rFonts w:ascii="宋体" w:hAnsi="宋体" w:hint="eastAsia"/>
                <w:sz w:val="24"/>
              </w:rPr>
            </w:pPr>
            <w:r>
              <w:rPr>
                <w:rFonts w:ascii="宋体" w:hAnsi="宋体" w:hint="eastAsia"/>
                <w:sz w:val="24"/>
              </w:rPr>
              <w:t>台</w:t>
            </w:r>
          </w:p>
        </w:tc>
      </w:tr>
      <w:bookmarkEnd w:id="250"/>
    </w:tbl>
    <w:p w14:paraId="06C0B67D" w14:textId="77777777" w:rsidR="009F7FA5" w:rsidRPr="009F7FA5" w:rsidRDefault="009F7FA5" w:rsidP="008B24CB">
      <w:pPr>
        <w:tabs>
          <w:tab w:val="left" w:pos="2055"/>
        </w:tabs>
        <w:ind w:rightChars="-170" w:right="-357"/>
        <w:rPr>
          <w:b/>
          <w:bCs/>
          <w:color w:val="000000"/>
          <w:sz w:val="24"/>
        </w:rPr>
      </w:pPr>
    </w:p>
    <w:p w14:paraId="39089387" w14:textId="77777777" w:rsidR="00EC39C0" w:rsidRPr="00BE4618" w:rsidRDefault="00EC39C0" w:rsidP="008B24CB">
      <w:pPr>
        <w:tabs>
          <w:tab w:val="left" w:pos="2055"/>
        </w:tabs>
        <w:ind w:rightChars="-170" w:right="-357"/>
        <w:rPr>
          <w:b/>
          <w:bCs/>
          <w:color w:val="000000"/>
          <w:sz w:val="24"/>
        </w:rPr>
      </w:pPr>
      <w:r w:rsidRPr="00BE4618">
        <w:rPr>
          <w:rFonts w:hint="eastAsia"/>
          <w:b/>
          <w:bCs/>
          <w:color w:val="000000"/>
          <w:sz w:val="24"/>
        </w:rPr>
        <w:t>带</w:t>
      </w:r>
      <w:r w:rsidRPr="00BE4618">
        <w:rPr>
          <w:rFonts w:ascii="Segoe UI Symbol" w:hAnsi="Segoe UI Symbol" w:cs="Segoe UI Symbol"/>
          <w:b/>
          <w:bCs/>
          <w:color w:val="000000"/>
          <w:sz w:val="24"/>
        </w:rPr>
        <w:t>★</w:t>
      </w:r>
      <w:r w:rsidRPr="00BE4618">
        <w:rPr>
          <w:rFonts w:hint="eastAsia"/>
          <w:b/>
          <w:bCs/>
          <w:color w:val="000000"/>
          <w:sz w:val="24"/>
        </w:rPr>
        <w:t>项及相关要求</w:t>
      </w:r>
    </w:p>
    <w:tbl>
      <w:tblPr>
        <w:tblW w:w="143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2864"/>
        <w:gridCol w:w="10177"/>
      </w:tblGrid>
      <w:tr w:rsidR="00E543CE" w:rsidRPr="00BE4618" w14:paraId="2D71032F" w14:textId="77777777" w:rsidTr="00D16BD1">
        <w:trPr>
          <w:trHeight w:val="454"/>
        </w:trPr>
        <w:tc>
          <w:tcPr>
            <w:tcW w:w="1276" w:type="dxa"/>
            <w:vAlign w:val="center"/>
          </w:tcPr>
          <w:p w14:paraId="19108061" w14:textId="77777777" w:rsidR="00E543CE" w:rsidRPr="00BE4618" w:rsidRDefault="00BD7F6C" w:rsidP="00EC39C0">
            <w:pPr>
              <w:tabs>
                <w:tab w:val="left" w:pos="2055"/>
              </w:tabs>
              <w:adjustRightInd w:val="0"/>
              <w:snapToGrid w:val="0"/>
              <w:ind w:rightChars="-170" w:right="-357"/>
              <w:rPr>
                <w:b/>
                <w:bCs/>
                <w:color w:val="000000"/>
                <w:sz w:val="24"/>
              </w:rPr>
            </w:pPr>
            <w:r w:rsidRPr="00BE4618">
              <w:rPr>
                <w:rFonts w:hint="eastAsia"/>
                <w:b/>
                <w:bCs/>
                <w:color w:val="000000"/>
                <w:kern w:val="0"/>
                <w:sz w:val="24"/>
                <w:fitText w:val="964" w:id="-380481280"/>
              </w:rPr>
              <w:t>清单</w:t>
            </w:r>
            <w:r w:rsidR="00E543CE" w:rsidRPr="00BE4618">
              <w:rPr>
                <w:rFonts w:hint="eastAsia"/>
                <w:b/>
                <w:bCs/>
                <w:color w:val="000000"/>
                <w:kern w:val="0"/>
                <w:sz w:val="24"/>
                <w:fitText w:val="964" w:id="-380481280"/>
              </w:rPr>
              <w:t>序号</w:t>
            </w:r>
          </w:p>
        </w:tc>
        <w:tc>
          <w:tcPr>
            <w:tcW w:w="2864" w:type="dxa"/>
            <w:vAlign w:val="center"/>
          </w:tcPr>
          <w:p w14:paraId="2919D704" w14:textId="77777777" w:rsidR="00E543CE" w:rsidRPr="00BE4618" w:rsidRDefault="00E543CE" w:rsidP="00EC39C0">
            <w:pPr>
              <w:tabs>
                <w:tab w:val="left" w:pos="2055"/>
              </w:tabs>
              <w:adjustRightInd w:val="0"/>
              <w:snapToGrid w:val="0"/>
              <w:ind w:rightChars="-170" w:right="-357" w:firstLineChars="300" w:firstLine="723"/>
              <w:rPr>
                <w:b/>
                <w:bCs/>
                <w:color w:val="000000"/>
                <w:sz w:val="24"/>
              </w:rPr>
            </w:pPr>
            <w:r w:rsidRPr="00BE4618">
              <w:rPr>
                <w:rFonts w:hint="eastAsia"/>
                <w:b/>
                <w:bCs/>
                <w:color w:val="000000"/>
                <w:sz w:val="24"/>
              </w:rPr>
              <w:t>装备名称</w:t>
            </w:r>
          </w:p>
        </w:tc>
        <w:tc>
          <w:tcPr>
            <w:tcW w:w="10177" w:type="dxa"/>
            <w:vAlign w:val="center"/>
          </w:tcPr>
          <w:p w14:paraId="5F5A7CC2" w14:textId="77777777" w:rsidR="00E543CE" w:rsidRPr="00BE4618" w:rsidRDefault="00E543CE" w:rsidP="001C30B0">
            <w:pPr>
              <w:tabs>
                <w:tab w:val="left" w:pos="2055"/>
              </w:tabs>
              <w:adjustRightInd w:val="0"/>
              <w:snapToGrid w:val="0"/>
              <w:ind w:rightChars="-170" w:right="-357"/>
              <w:jc w:val="center"/>
              <w:rPr>
                <w:b/>
                <w:bCs/>
                <w:color w:val="000000"/>
                <w:sz w:val="24"/>
              </w:rPr>
            </w:pPr>
            <w:r w:rsidRPr="00BE4618">
              <w:rPr>
                <w:b/>
                <w:bCs/>
                <w:color w:val="000000"/>
                <w:sz w:val="24"/>
              </w:rPr>
              <w:t>实质性响应条款</w:t>
            </w:r>
          </w:p>
        </w:tc>
      </w:tr>
      <w:tr w:rsidR="00E543CE" w:rsidRPr="00BE4618" w14:paraId="39319C55" w14:textId="77777777" w:rsidTr="00D16BD1">
        <w:trPr>
          <w:trHeight w:val="514"/>
        </w:trPr>
        <w:tc>
          <w:tcPr>
            <w:tcW w:w="1276" w:type="dxa"/>
            <w:vAlign w:val="center"/>
          </w:tcPr>
          <w:p w14:paraId="6393DA58" w14:textId="77777777" w:rsidR="00E543CE" w:rsidRPr="00BE4618" w:rsidRDefault="00E543CE" w:rsidP="00EC39C0">
            <w:pPr>
              <w:tabs>
                <w:tab w:val="left" w:pos="2055"/>
              </w:tabs>
              <w:adjustRightInd w:val="0"/>
              <w:snapToGrid w:val="0"/>
              <w:ind w:rightChars="-170" w:right="-357"/>
              <w:jc w:val="center"/>
              <w:rPr>
                <w:color w:val="000000"/>
                <w:sz w:val="24"/>
              </w:rPr>
            </w:pPr>
            <w:r w:rsidRPr="00BE4618">
              <w:rPr>
                <w:rFonts w:ascii="宋体" w:hAnsi="宋体" w:cs="宋体"/>
                <w:color w:val="000000"/>
                <w:kern w:val="0"/>
                <w:sz w:val="24"/>
              </w:rPr>
              <w:t>2</w:t>
            </w:r>
          </w:p>
        </w:tc>
        <w:tc>
          <w:tcPr>
            <w:tcW w:w="2864" w:type="dxa"/>
            <w:vAlign w:val="center"/>
          </w:tcPr>
          <w:p w14:paraId="3A2C4B9E" w14:textId="77777777" w:rsidR="00E543CE" w:rsidRPr="00BE4618" w:rsidRDefault="00E543CE" w:rsidP="00EC39C0">
            <w:pPr>
              <w:tabs>
                <w:tab w:val="left" w:pos="2055"/>
              </w:tabs>
              <w:adjustRightInd w:val="0"/>
              <w:snapToGrid w:val="0"/>
              <w:ind w:rightChars="-170" w:right="-357"/>
              <w:rPr>
                <w:rFonts w:ascii="宋体" w:hAnsi="宋体" w:cs="宋体" w:hint="eastAsia"/>
                <w:color w:val="000000"/>
                <w:kern w:val="0"/>
                <w:sz w:val="24"/>
              </w:rPr>
            </w:pPr>
            <w:r w:rsidRPr="00BE4618">
              <w:rPr>
                <w:rFonts w:ascii="宋体" w:hAnsi="宋体" w:cs="宋体"/>
                <w:color w:val="000000"/>
                <w:kern w:val="0"/>
                <w:sz w:val="24"/>
              </w:rPr>
              <w:t>移动视频终端（枪机）</w:t>
            </w:r>
          </w:p>
        </w:tc>
        <w:tc>
          <w:tcPr>
            <w:tcW w:w="10177" w:type="dxa"/>
            <w:vAlign w:val="center"/>
          </w:tcPr>
          <w:p w14:paraId="505DCA95" w14:textId="77777777" w:rsidR="00E543CE" w:rsidRPr="00BE4618" w:rsidRDefault="00E543CE" w:rsidP="00D90488">
            <w:pPr>
              <w:tabs>
                <w:tab w:val="left" w:pos="2055"/>
              </w:tabs>
              <w:adjustRightInd w:val="0"/>
              <w:snapToGrid w:val="0"/>
              <w:ind w:rightChars="-170" w:right="-357"/>
              <w:rPr>
                <w:rFonts w:ascii="宋体" w:hAnsi="宋体" w:cs="宋体" w:hint="eastAsia"/>
                <w:color w:val="000000"/>
                <w:kern w:val="0"/>
                <w:sz w:val="24"/>
              </w:rPr>
            </w:pPr>
            <w:r w:rsidRPr="00BE4618">
              <w:rPr>
                <w:rFonts w:ascii="宋体" w:hAnsi="宋体" w:cs="宋体"/>
                <w:color w:val="000000"/>
                <w:kern w:val="0"/>
                <w:sz w:val="24"/>
              </w:rPr>
              <w:t>★无缝接入常州市公安局5G移动专网，并接入武进公安分局业务平台，上传视频、人像照片等。</w:t>
            </w:r>
          </w:p>
        </w:tc>
      </w:tr>
      <w:tr w:rsidR="00E543CE" w:rsidRPr="00BE4618" w14:paraId="4362700D" w14:textId="77777777" w:rsidTr="00D16BD1">
        <w:trPr>
          <w:trHeight w:val="454"/>
        </w:trPr>
        <w:tc>
          <w:tcPr>
            <w:tcW w:w="1276" w:type="dxa"/>
            <w:vAlign w:val="center"/>
          </w:tcPr>
          <w:p w14:paraId="3F47396D" w14:textId="77777777" w:rsidR="00E543CE" w:rsidRPr="00BE4618" w:rsidRDefault="00E543CE" w:rsidP="00EC39C0">
            <w:pPr>
              <w:tabs>
                <w:tab w:val="left" w:pos="2055"/>
              </w:tabs>
              <w:adjustRightInd w:val="0"/>
              <w:snapToGrid w:val="0"/>
              <w:ind w:rightChars="-170" w:right="-357"/>
              <w:jc w:val="center"/>
              <w:rPr>
                <w:color w:val="000000"/>
                <w:sz w:val="24"/>
              </w:rPr>
            </w:pPr>
            <w:r w:rsidRPr="00BE4618">
              <w:rPr>
                <w:rFonts w:ascii="宋体" w:hAnsi="宋体" w:cs="宋体"/>
                <w:color w:val="000000"/>
                <w:kern w:val="0"/>
                <w:sz w:val="24"/>
              </w:rPr>
              <w:t>3</w:t>
            </w:r>
          </w:p>
        </w:tc>
        <w:tc>
          <w:tcPr>
            <w:tcW w:w="2864" w:type="dxa"/>
            <w:vAlign w:val="center"/>
          </w:tcPr>
          <w:p w14:paraId="2A72EE8E" w14:textId="77777777" w:rsidR="00E543CE" w:rsidRPr="00BE4618" w:rsidRDefault="00E543CE" w:rsidP="00EC39C0">
            <w:pPr>
              <w:tabs>
                <w:tab w:val="left" w:pos="2055"/>
              </w:tabs>
              <w:adjustRightInd w:val="0"/>
              <w:snapToGrid w:val="0"/>
              <w:ind w:rightChars="-170" w:right="-357"/>
              <w:rPr>
                <w:color w:val="000000"/>
                <w:sz w:val="24"/>
              </w:rPr>
            </w:pPr>
            <w:r w:rsidRPr="00BE4618">
              <w:rPr>
                <w:rFonts w:ascii="宋体" w:hAnsi="宋体" w:cs="宋体"/>
                <w:color w:val="000000"/>
                <w:kern w:val="0"/>
                <w:sz w:val="24"/>
              </w:rPr>
              <w:t>移动视频终端（球机）</w:t>
            </w:r>
          </w:p>
        </w:tc>
        <w:tc>
          <w:tcPr>
            <w:tcW w:w="10177" w:type="dxa"/>
            <w:vAlign w:val="center"/>
          </w:tcPr>
          <w:p w14:paraId="16367CE7" w14:textId="77777777" w:rsidR="00E543CE" w:rsidRPr="00BE4618" w:rsidRDefault="00E543CE" w:rsidP="00D90488">
            <w:pPr>
              <w:tabs>
                <w:tab w:val="left" w:pos="2055"/>
              </w:tabs>
              <w:adjustRightInd w:val="0"/>
              <w:snapToGrid w:val="0"/>
              <w:ind w:rightChars="-170" w:right="-357"/>
              <w:rPr>
                <w:color w:val="000000"/>
                <w:sz w:val="24"/>
              </w:rPr>
            </w:pPr>
            <w:r w:rsidRPr="00BE4618">
              <w:rPr>
                <w:rFonts w:ascii="Segoe UI Symbol" w:hAnsi="Segoe UI Symbol" w:cs="Segoe UI Symbol"/>
                <w:color w:val="000000"/>
                <w:sz w:val="24"/>
              </w:rPr>
              <w:t>★</w:t>
            </w:r>
            <w:r w:rsidRPr="00BE4618">
              <w:rPr>
                <w:rFonts w:ascii="宋体" w:hAnsi="宋体" w:cs="宋体"/>
                <w:color w:val="000000"/>
                <w:kern w:val="0"/>
                <w:sz w:val="24"/>
              </w:rPr>
              <w:t>无缝接入常州市公安局5G移动专网，并接入武进公安分局业务平台，上传视频、人像照片等。</w:t>
            </w:r>
          </w:p>
        </w:tc>
      </w:tr>
      <w:tr w:rsidR="00E543CE" w:rsidRPr="00BE4618" w14:paraId="00C7AC0A" w14:textId="77777777" w:rsidTr="00D16BD1">
        <w:trPr>
          <w:trHeight w:val="454"/>
        </w:trPr>
        <w:tc>
          <w:tcPr>
            <w:tcW w:w="1276" w:type="dxa"/>
            <w:vAlign w:val="center"/>
          </w:tcPr>
          <w:p w14:paraId="32717D2A" w14:textId="77777777" w:rsidR="00E543CE" w:rsidRPr="00BE4618" w:rsidRDefault="00E543CE" w:rsidP="00EC39C0">
            <w:pPr>
              <w:tabs>
                <w:tab w:val="left" w:pos="2055"/>
              </w:tabs>
              <w:adjustRightInd w:val="0"/>
              <w:snapToGrid w:val="0"/>
              <w:ind w:rightChars="-170" w:right="-357"/>
              <w:jc w:val="center"/>
              <w:rPr>
                <w:color w:val="000000"/>
                <w:sz w:val="24"/>
              </w:rPr>
            </w:pPr>
            <w:r w:rsidRPr="00BE4618">
              <w:rPr>
                <w:rFonts w:hint="eastAsia"/>
                <w:color w:val="000000"/>
                <w:sz w:val="24"/>
              </w:rPr>
              <w:t>4</w:t>
            </w:r>
          </w:p>
        </w:tc>
        <w:tc>
          <w:tcPr>
            <w:tcW w:w="2864" w:type="dxa"/>
            <w:vAlign w:val="center"/>
          </w:tcPr>
          <w:p w14:paraId="46DB70F3" w14:textId="77777777" w:rsidR="00E543CE" w:rsidRPr="00BE4618" w:rsidRDefault="00E543CE" w:rsidP="00EC39C0">
            <w:pPr>
              <w:tabs>
                <w:tab w:val="left" w:pos="2055"/>
              </w:tabs>
              <w:adjustRightInd w:val="0"/>
              <w:snapToGrid w:val="0"/>
              <w:ind w:rightChars="-170" w:right="-357"/>
              <w:rPr>
                <w:color w:val="000000"/>
                <w:sz w:val="24"/>
              </w:rPr>
            </w:pPr>
            <w:r w:rsidRPr="00BE4618">
              <w:rPr>
                <w:color w:val="000000"/>
                <w:sz w:val="24"/>
              </w:rPr>
              <w:t>视频会议终端</w:t>
            </w:r>
          </w:p>
        </w:tc>
        <w:tc>
          <w:tcPr>
            <w:tcW w:w="10177" w:type="dxa"/>
            <w:vAlign w:val="center"/>
          </w:tcPr>
          <w:p w14:paraId="6B88F90F" w14:textId="77777777" w:rsidR="00E543CE" w:rsidRPr="00BE4618" w:rsidRDefault="00E543CE" w:rsidP="00D90488">
            <w:pPr>
              <w:tabs>
                <w:tab w:val="left" w:pos="2055"/>
              </w:tabs>
              <w:adjustRightInd w:val="0"/>
              <w:snapToGrid w:val="0"/>
              <w:ind w:rightChars="-170" w:right="-357"/>
              <w:rPr>
                <w:color w:val="000000"/>
                <w:sz w:val="24"/>
              </w:rPr>
            </w:pPr>
            <w:r w:rsidRPr="00BE4618">
              <w:rPr>
                <w:rFonts w:ascii="Segoe UI Symbol" w:hAnsi="Segoe UI Symbol" w:cs="Segoe UI Symbol"/>
                <w:color w:val="000000"/>
                <w:sz w:val="24"/>
              </w:rPr>
              <w:t>★</w:t>
            </w:r>
            <w:r w:rsidRPr="00BE4618">
              <w:rPr>
                <w:rFonts w:ascii="宋体" w:hAnsi="宋体" w:cs="宋体"/>
                <w:color w:val="000000"/>
                <w:kern w:val="0"/>
                <w:sz w:val="24"/>
              </w:rPr>
              <w:t>终端可无缝对接常州市公安局武进分局视频会议系统</w:t>
            </w:r>
          </w:p>
        </w:tc>
      </w:tr>
      <w:tr w:rsidR="00E543CE" w:rsidRPr="00BE4618" w14:paraId="34E678CA" w14:textId="77777777" w:rsidTr="00D16BD1">
        <w:trPr>
          <w:trHeight w:val="454"/>
        </w:trPr>
        <w:tc>
          <w:tcPr>
            <w:tcW w:w="1276" w:type="dxa"/>
            <w:vAlign w:val="center"/>
          </w:tcPr>
          <w:p w14:paraId="071FAB37" w14:textId="77777777" w:rsidR="00E543CE" w:rsidRPr="00BE4618" w:rsidRDefault="00E543CE" w:rsidP="00EC39C0">
            <w:pPr>
              <w:tabs>
                <w:tab w:val="left" w:pos="2055"/>
              </w:tabs>
              <w:adjustRightInd w:val="0"/>
              <w:snapToGrid w:val="0"/>
              <w:ind w:rightChars="-170" w:right="-357"/>
              <w:jc w:val="center"/>
              <w:rPr>
                <w:color w:val="000000"/>
                <w:sz w:val="24"/>
              </w:rPr>
            </w:pPr>
            <w:r w:rsidRPr="00BE4618">
              <w:rPr>
                <w:rFonts w:hint="eastAsia"/>
                <w:color w:val="000000"/>
                <w:sz w:val="24"/>
              </w:rPr>
              <w:t>5</w:t>
            </w:r>
          </w:p>
        </w:tc>
        <w:tc>
          <w:tcPr>
            <w:tcW w:w="2864" w:type="dxa"/>
            <w:vAlign w:val="center"/>
          </w:tcPr>
          <w:p w14:paraId="64F81D91" w14:textId="77777777" w:rsidR="00E543CE" w:rsidRPr="00BE4618" w:rsidRDefault="00E543CE" w:rsidP="00EC39C0">
            <w:pPr>
              <w:tabs>
                <w:tab w:val="left" w:pos="2055"/>
              </w:tabs>
              <w:adjustRightInd w:val="0"/>
              <w:snapToGrid w:val="0"/>
              <w:ind w:rightChars="-170" w:right="-357"/>
              <w:rPr>
                <w:color w:val="000000"/>
                <w:sz w:val="24"/>
              </w:rPr>
            </w:pPr>
            <w:r w:rsidRPr="00BE4618">
              <w:rPr>
                <w:rFonts w:ascii="宋体" w:hAnsi="宋体" w:cs="宋体"/>
                <w:color w:val="000000"/>
                <w:kern w:val="0"/>
                <w:sz w:val="24"/>
              </w:rPr>
              <w:t>视频会议摄像机</w:t>
            </w:r>
            <w:r w:rsidRPr="00BE4618">
              <w:rPr>
                <w:rFonts w:ascii="宋体" w:hAnsi="宋体" w:cs="宋体" w:hint="eastAsia"/>
                <w:color w:val="000000"/>
                <w:kern w:val="0"/>
                <w:sz w:val="24"/>
              </w:rPr>
              <w:t>1</w:t>
            </w:r>
          </w:p>
        </w:tc>
        <w:tc>
          <w:tcPr>
            <w:tcW w:w="10177" w:type="dxa"/>
            <w:vAlign w:val="center"/>
          </w:tcPr>
          <w:p w14:paraId="1D933F0C" w14:textId="77777777" w:rsidR="00E543CE" w:rsidRPr="00BE4618" w:rsidRDefault="00E543CE" w:rsidP="00D90488">
            <w:pPr>
              <w:tabs>
                <w:tab w:val="left" w:pos="2055"/>
              </w:tabs>
              <w:adjustRightInd w:val="0"/>
              <w:snapToGrid w:val="0"/>
              <w:ind w:rightChars="-170" w:right="-357"/>
              <w:rPr>
                <w:color w:val="000000"/>
                <w:sz w:val="24"/>
              </w:rPr>
            </w:pPr>
            <w:r w:rsidRPr="00BE4618">
              <w:rPr>
                <w:rFonts w:ascii="Segoe UI Symbol" w:hAnsi="Segoe UI Symbol" w:cs="Segoe UI Symbol"/>
                <w:color w:val="000000"/>
                <w:sz w:val="24"/>
              </w:rPr>
              <w:t>★</w:t>
            </w:r>
            <w:r w:rsidRPr="00BE4618">
              <w:rPr>
                <w:rFonts w:ascii="宋体" w:hAnsi="宋体" w:cs="宋体"/>
                <w:color w:val="000000"/>
                <w:kern w:val="0"/>
                <w:sz w:val="24"/>
              </w:rPr>
              <w:t>摄像机需与视频终端同一品牌</w:t>
            </w:r>
            <w:r w:rsidR="003602BC" w:rsidRPr="00BE4618">
              <w:rPr>
                <w:rFonts w:ascii="宋体" w:hAnsi="宋体" w:cs="宋体" w:hint="eastAsia"/>
                <w:color w:val="000000"/>
                <w:kern w:val="0"/>
                <w:sz w:val="24"/>
              </w:rPr>
              <w:t>（同一品牌需在报价明细表中体现）</w:t>
            </w:r>
            <w:r w:rsidRPr="00BE4618">
              <w:rPr>
                <w:rFonts w:ascii="宋体" w:hAnsi="宋体" w:cs="宋体"/>
                <w:color w:val="000000"/>
                <w:kern w:val="0"/>
                <w:sz w:val="24"/>
              </w:rPr>
              <w:t>。</w:t>
            </w:r>
          </w:p>
        </w:tc>
      </w:tr>
      <w:tr w:rsidR="00E543CE" w:rsidRPr="00BE4618" w14:paraId="6E059886" w14:textId="77777777" w:rsidTr="00D16BD1">
        <w:trPr>
          <w:trHeight w:val="454"/>
        </w:trPr>
        <w:tc>
          <w:tcPr>
            <w:tcW w:w="1276" w:type="dxa"/>
            <w:vAlign w:val="center"/>
          </w:tcPr>
          <w:p w14:paraId="08B4B786" w14:textId="77777777" w:rsidR="00E543CE" w:rsidRPr="00BE4618" w:rsidRDefault="00E543CE" w:rsidP="00EC39C0">
            <w:pPr>
              <w:tabs>
                <w:tab w:val="left" w:pos="2055"/>
              </w:tabs>
              <w:adjustRightInd w:val="0"/>
              <w:snapToGrid w:val="0"/>
              <w:ind w:rightChars="-170" w:right="-357"/>
              <w:jc w:val="center"/>
              <w:rPr>
                <w:color w:val="000000"/>
                <w:sz w:val="24"/>
              </w:rPr>
            </w:pPr>
            <w:r w:rsidRPr="00BE4618">
              <w:rPr>
                <w:rFonts w:hint="eastAsia"/>
                <w:color w:val="000000"/>
                <w:sz w:val="24"/>
              </w:rPr>
              <w:t>6</w:t>
            </w:r>
          </w:p>
        </w:tc>
        <w:tc>
          <w:tcPr>
            <w:tcW w:w="2864" w:type="dxa"/>
            <w:vAlign w:val="center"/>
          </w:tcPr>
          <w:p w14:paraId="17F156DD" w14:textId="77777777" w:rsidR="00E543CE" w:rsidRPr="00BE4618" w:rsidRDefault="00E543CE" w:rsidP="00EC39C0">
            <w:pPr>
              <w:tabs>
                <w:tab w:val="left" w:pos="2055"/>
              </w:tabs>
              <w:adjustRightInd w:val="0"/>
              <w:snapToGrid w:val="0"/>
              <w:ind w:rightChars="-170" w:right="-357"/>
              <w:rPr>
                <w:color w:val="000000"/>
                <w:sz w:val="24"/>
              </w:rPr>
            </w:pPr>
            <w:r w:rsidRPr="00BE4618">
              <w:rPr>
                <w:rFonts w:ascii="宋体" w:hAnsi="宋体" w:cs="宋体"/>
                <w:color w:val="000000"/>
                <w:kern w:val="0"/>
                <w:sz w:val="24"/>
              </w:rPr>
              <w:t>视频会议摄像机</w:t>
            </w:r>
            <w:r w:rsidRPr="00BE4618">
              <w:rPr>
                <w:rFonts w:ascii="宋体" w:hAnsi="宋体" w:cs="宋体" w:hint="eastAsia"/>
                <w:color w:val="000000"/>
                <w:kern w:val="0"/>
                <w:sz w:val="24"/>
              </w:rPr>
              <w:t>2</w:t>
            </w:r>
          </w:p>
        </w:tc>
        <w:tc>
          <w:tcPr>
            <w:tcW w:w="10177" w:type="dxa"/>
            <w:vAlign w:val="center"/>
          </w:tcPr>
          <w:p w14:paraId="209E2531" w14:textId="77777777" w:rsidR="00E543CE" w:rsidRPr="00BE4618" w:rsidRDefault="00E543CE" w:rsidP="00D90488">
            <w:pPr>
              <w:tabs>
                <w:tab w:val="left" w:pos="2055"/>
              </w:tabs>
              <w:adjustRightInd w:val="0"/>
              <w:snapToGrid w:val="0"/>
              <w:ind w:rightChars="-170" w:right="-357"/>
              <w:rPr>
                <w:color w:val="000000"/>
                <w:sz w:val="24"/>
              </w:rPr>
            </w:pPr>
            <w:r w:rsidRPr="00BE4618">
              <w:rPr>
                <w:rFonts w:ascii="Segoe UI Symbol" w:hAnsi="Segoe UI Symbol" w:cs="Segoe UI Symbol"/>
                <w:color w:val="000000"/>
                <w:sz w:val="24"/>
              </w:rPr>
              <w:t>★</w:t>
            </w:r>
            <w:r w:rsidRPr="00BE4618">
              <w:rPr>
                <w:rFonts w:ascii="宋体" w:hAnsi="宋体" w:cs="宋体"/>
                <w:color w:val="000000"/>
                <w:kern w:val="0"/>
                <w:sz w:val="24"/>
              </w:rPr>
              <w:t>摄像机需与视频终端同一品牌</w:t>
            </w:r>
            <w:r w:rsidR="003602BC" w:rsidRPr="00BE4618">
              <w:rPr>
                <w:rFonts w:ascii="宋体" w:hAnsi="宋体" w:cs="宋体" w:hint="eastAsia"/>
                <w:color w:val="000000"/>
                <w:kern w:val="0"/>
                <w:sz w:val="24"/>
              </w:rPr>
              <w:t>（同一品牌需在报价明细表中体现）</w:t>
            </w:r>
            <w:r w:rsidRPr="00BE4618">
              <w:rPr>
                <w:rFonts w:ascii="宋体" w:hAnsi="宋体" w:cs="宋体"/>
                <w:color w:val="000000"/>
                <w:kern w:val="0"/>
                <w:sz w:val="24"/>
              </w:rPr>
              <w:t>。</w:t>
            </w:r>
          </w:p>
        </w:tc>
      </w:tr>
      <w:tr w:rsidR="00E543CE" w:rsidRPr="00BE4618" w14:paraId="2D52E9AB" w14:textId="77777777" w:rsidTr="00D16BD1">
        <w:trPr>
          <w:trHeight w:val="454"/>
        </w:trPr>
        <w:tc>
          <w:tcPr>
            <w:tcW w:w="1276" w:type="dxa"/>
            <w:vAlign w:val="center"/>
          </w:tcPr>
          <w:p w14:paraId="67B930B5" w14:textId="77777777" w:rsidR="00E543CE" w:rsidRPr="00BE4618" w:rsidRDefault="00E543CE" w:rsidP="00EC39C0">
            <w:pPr>
              <w:tabs>
                <w:tab w:val="left" w:pos="2055"/>
              </w:tabs>
              <w:adjustRightInd w:val="0"/>
              <w:snapToGrid w:val="0"/>
              <w:ind w:rightChars="-170" w:right="-357"/>
              <w:jc w:val="center"/>
              <w:rPr>
                <w:color w:val="000000"/>
                <w:sz w:val="24"/>
              </w:rPr>
            </w:pPr>
            <w:r w:rsidRPr="00BE4618">
              <w:rPr>
                <w:rFonts w:hint="eastAsia"/>
                <w:color w:val="000000"/>
                <w:sz w:val="24"/>
              </w:rPr>
              <w:t>7</w:t>
            </w:r>
          </w:p>
        </w:tc>
        <w:tc>
          <w:tcPr>
            <w:tcW w:w="2864" w:type="dxa"/>
            <w:vAlign w:val="center"/>
          </w:tcPr>
          <w:p w14:paraId="468E7C7A" w14:textId="77777777" w:rsidR="00E543CE" w:rsidRPr="00BE4618" w:rsidRDefault="00E543CE" w:rsidP="00EC39C0">
            <w:pPr>
              <w:tabs>
                <w:tab w:val="left" w:pos="2055"/>
              </w:tabs>
              <w:adjustRightInd w:val="0"/>
              <w:snapToGrid w:val="0"/>
              <w:ind w:rightChars="-170" w:right="-357"/>
              <w:rPr>
                <w:rFonts w:ascii="宋体" w:hAnsi="宋体" w:cs="宋体" w:hint="eastAsia"/>
                <w:color w:val="000000"/>
                <w:kern w:val="0"/>
                <w:sz w:val="24"/>
              </w:rPr>
            </w:pPr>
            <w:r w:rsidRPr="00BE4618">
              <w:rPr>
                <w:rFonts w:ascii="宋体" w:hAnsi="宋体" w:cs="宋体"/>
                <w:color w:val="000000"/>
                <w:kern w:val="0"/>
                <w:sz w:val="24"/>
              </w:rPr>
              <w:t>手机安检门</w:t>
            </w:r>
          </w:p>
        </w:tc>
        <w:tc>
          <w:tcPr>
            <w:tcW w:w="10177" w:type="dxa"/>
            <w:vAlign w:val="center"/>
          </w:tcPr>
          <w:p w14:paraId="634A1D4C" w14:textId="77777777" w:rsidR="00E543CE" w:rsidRPr="00BE4618" w:rsidRDefault="00E543CE" w:rsidP="00D90488">
            <w:pPr>
              <w:tabs>
                <w:tab w:val="left" w:pos="2055"/>
              </w:tabs>
              <w:adjustRightInd w:val="0"/>
              <w:snapToGrid w:val="0"/>
              <w:ind w:rightChars="-170" w:right="-357"/>
              <w:rPr>
                <w:rFonts w:ascii="Segoe UI Symbol" w:hAnsi="Segoe UI Symbol" w:cs="Segoe UI Symbol"/>
                <w:color w:val="000000"/>
                <w:sz w:val="24"/>
              </w:rPr>
            </w:pPr>
            <w:r w:rsidRPr="00BE4618">
              <w:rPr>
                <w:rFonts w:ascii="Segoe UI Symbol" w:hAnsi="Segoe UI Symbol" w:cs="Segoe UI Symbol"/>
                <w:color w:val="000000"/>
                <w:sz w:val="24"/>
              </w:rPr>
              <w:t>★</w:t>
            </w:r>
            <w:r w:rsidRPr="00BE4618">
              <w:rPr>
                <w:rFonts w:ascii="宋体" w:hAnsi="宋体" w:cs="宋体"/>
                <w:color w:val="000000"/>
                <w:kern w:val="0"/>
                <w:sz w:val="24"/>
              </w:rPr>
              <w:t>能够无缝对接江苏省公安厅监管总队的业务平台</w:t>
            </w:r>
          </w:p>
        </w:tc>
      </w:tr>
      <w:tr w:rsidR="00E543CE" w:rsidRPr="00BE4618" w14:paraId="69EBFF03" w14:textId="77777777" w:rsidTr="00D16BD1">
        <w:trPr>
          <w:trHeight w:val="454"/>
        </w:trPr>
        <w:tc>
          <w:tcPr>
            <w:tcW w:w="1276" w:type="dxa"/>
            <w:vAlign w:val="center"/>
          </w:tcPr>
          <w:p w14:paraId="60DAFEAA" w14:textId="77777777" w:rsidR="00E543CE" w:rsidRPr="00BE4618" w:rsidRDefault="00E543CE" w:rsidP="00EC39C0">
            <w:pPr>
              <w:tabs>
                <w:tab w:val="left" w:pos="2055"/>
              </w:tabs>
              <w:adjustRightInd w:val="0"/>
              <w:snapToGrid w:val="0"/>
              <w:ind w:rightChars="-170" w:right="-357"/>
              <w:jc w:val="center"/>
              <w:rPr>
                <w:color w:val="000000"/>
                <w:sz w:val="24"/>
              </w:rPr>
            </w:pPr>
            <w:r w:rsidRPr="00BE4618">
              <w:rPr>
                <w:rFonts w:hint="eastAsia"/>
                <w:color w:val="000000"/>
                <w:sz w:val="24"/>
              </w:rPr>
              <w:lastRenderedPageBreak/>
              <w:t>8</w:t>
            </w:r>
          </w:p>
        </w:tc>
        <w:tc>
          <w:tcPr>
            <w:tcW w:w="2864" w:type="dxa"/>
            <w:vAlign w:val="center"/>
          </w:tcPr>
          <w:p w14:paraId="4C68ACC7" w14:textId="77777777" w:rsidR="00E543CE" w:rsidRPr="00BE4618" w:rsidRDefault="00E543CE" w:rsidP="00EC39C0">
            <w:pPr>
              <w:tabs>
                <w:tab w:val="left" w:pos="2055"/>
              </w:tabs>
              <w:adjustRightInd w:val="0"/>
              <w:snapToGrid w:val="0"/>
              <w:ind w:rightChars="-170" w:right="-357"/>
              <w:rPr>
                <w:rFonts w:ascii="宋体" w:hAnsi="宋体" w:cs="宋体" w:hint="eastAsia"/>
                <w:color w:val="000000"/>
                <w:kern w:val="0"/>
                <w:sz w:val="24"/>
              </w:rPr>
            </w:pPr>
            <w:r w:rsidRPr="00BE4618">
              <w:rPr>
                <w:rFonts w:ascii="宋体" w:hAnsi="宋体" w:cs="宋体"/>
                <w:color w:val="000000"/>
                <w:kern w:val="0"/>
                <w:sz w:val="24"/>
              </w:rPr>
              <w:t>X光机安检机</w:t>
            </w:r>
          </w:p>
        </w:tc>
        <w:tc>
          <w:tcPr>
            <w:tcW w:w="10177" w:type="dxa"/>
            <w:vAlign w:val="center"/>
          </w:tcPr>
          <w:p w14:paraId="66B93325" w14:textId="77777777" w:rsidR="00E543CE" w:rsidRPr="00BE4618" w:rsidRDefault="00E543CE" w:rsidP="00D90488">
            <w:pPr>
              <w:tabs>
                <w:tab w:val="left" w:pos="2055"/>
              </w:tabs>
              <w:adjustRightInd w:val="0"/>
              <w:snapToGrid w:val="0"/>
              <w:ind w:rightChars="-170" w:right="-357"/>
              <w:rPr>
                <w:rFonts w:ascii="Segoe UI Symbol" w:hAnsi="Segoe UI Symbol" w:cs="Segoe UI Symbol"/>
                <w:color w:val="000000"/>
                <w:sz w:val="24"/>
              </w:rPr>
            </w:pPr>
            <w:r w:rsidRPr="00BE4618">
              <w:rPr>
                <w:rFonts w:ascii="Segoe UI Symbol" w:hAnsi="Segoe UI Symbol" w:cs="Segoe UI Symbol"/>
                <w:color w:val="000000"/>
                <w:sz w:val="24"/>
              </w:rPr>
              <w:t>★</w:t>
            </w:r>
            <w:r w:rsidRPr="00BE4618">
              <w:rPr>
                <w:rFonts w:ascii="宋体" w:hAnsi="宋体" w:cs="宋体"/>
                <w:color w:val="000000"/>
                <w:kern w:val="0"/>
                <w:sz w:val="24"/>
              </w:rPr>
              <w:t>能够无缝对接江苏省公安厅监管总队的业务平台</w:t>
            </w:r>
          </w:p>
        </w:tc>
      </w:tr>
      <w:tr w:rsidR="00E543CE" w:rsidRPr="00BE4618" w14:paraId="6C137FBA" w14:textId="77777777" w:rsidTr="00D16BD1">
        <w:trPr>
          <w:trHeight w:val="454"/>
        </w:trPr>
        <w:tc>
          <w:tcPr>
            <w:tcW w:w="1276" w:type="dxa"/>
            <w:vAlign w:val="center"/>
          </w:tcPr>
          <w:p w14:paraId="1DA2F780" w14:textId="77777777" w:rsidR="00E543CE" w:rsidRPr="00BE4618" w:rsidRDefault="00E543CE" w:rsidP="00EC39C0">
            <w:pPr>
              <w:tabs>
                <w:tab w:val="left" w:pos="2055"/>
              </w:tabs>
              <w:adjustRightInd w:val="0"/>
              <w:snapToGrid w:val="0"/>
              <w:ind w:rightChars="-170" w:right="-357"/>
              <w:jc w:val="center"/>
              <w:rPr>
                <w:color w:val="000000"/>
                <w:sz w:val="24"/>
              </w:rPr>
            </w:pPr>
            <w:r w:rsidRPr="00BE4618">
              <w:rPr>
                <w:rFonts w:hint="eastAsia"/>
                <w:color w:val="000000"/>
                <w:sz w:val="24"/>
              </w:rPr>
              <w:t>14</w:t>
            </w:r>
          </w:p>
        </w:tc>
        <w:tc>
          <w:tcPr>
            <w:tcW w:w="2864" w:type="dxa"/>
            <w:vAlign w:val="center"/>
          </w:tcPr>
          <w:p w14:paraId="0FFDA213" w14:textId="77777777" w:rsidR="00E543CE" w:rsidRPr="00BE4618" w:rsidRDefault="00E543CE" w:rsidP="00EC39C0">
            <w:pPr>
              <w:tabs>
                <w:tab w:val="left" w:pos="2055"/>
              </w:tabs>
              <w:adjustRightInd w:val="0"/>
              <w:snapToGrid w:val="0"/>
              <w:ind w:rightChars="-170" w:right="-357"/>
              <w:rPr>
                <w:rFonts w:ascii="宋体" w:hAnsi="宋体" w:cs="宋体" w:hint="eastAsia"/>
                <w:color w:val="000000"/>
                <w:kern w:val="0"/>
                <w:sz w:val="24"/>
              </w:rPr>
            </w:pPr>
            <w:r w:rsidRPr="00BE4618">
              <w:rPr>
                <w:rFonts w:ascii="宋体" w:hAnsi="宋体" w:cs="宋体"/>
                <w:color w:val="000000"/>
                <w:kern w:val="0"/>
                <w:sz w:val="24"/>
              </w:rPr>
              <w:t>便携式打印机</w:t>
            </w:r>
          </w:p>
        </w:tc>
        <w:tc>
          <w:tcPr>
            <w:tcW w:w="10177" w:type="dxa"/>
            <w:vAlign w:val="center"/>
          </w:tcPr>
          <w:p w14:paraId="103F6BB4" w14:textId="77777777" w:rsidR="00E543CE" w:rsidRPr="00BE4618" w:rsidRDefault="00E543CE" w:rsidP="00D90488">
            <w:pPr>
              <w:tabs>
                <w:tab w:val="left" w:pos="2055"/>
              </w:tabs>
              <w:adjustRightInd w:val="0"/>
              <w:snapToGrid w:val="0"/>
              <w:ind w:rightChars="-170" w:right="-357"/>
              <w:rPr>
                <w:rFonts w:ascii="Segoe UI Symbol" w:hAnsi="Segoe UI Symbol" w:cs="Segoe UI Symbol"/>
                <w:color w:val="000000"/>
                <w:sz w:val="24"/>
              </w:rPr>
            </w:pPr>
            <w:r w:rsidRPr="00BE4618">
              <w:rPr>
                <w:rFonts w:ascii="Segoe UI Symbol" w:hAnsi="Segoe UI Symbol" w:cs="Segoe UI Symbol"/>
                <w:color w:val="000000"/>
                <w:sz w:val="24"/>
              </w:rPr>
              <w:t>★</w:t>
            </w:r>
            <w:r w:rsidRPr="00BE4618">
              <w:rPr>
                <w:rFonts w:ascii="宋体" w:hAnsi="宋体" w:cs="宋体"/>
                <w:color w:val="000000"/>
                <w:kern w:val="0"/>
                <w:sz w:val="24"/>
              </w:rPr>
              <w:t>能无缝对接常州市公安局武进分局警务通应用</w:t>
            </w:r>
          </w:p>
        </w:tc>
      </w:tr>
      <w:tr w:rsidR="003F6D73" w:rsidRPr="00BE4618" w14:paraId="4287872A" w14:textId="77777777" w:rsidTr="00D16BD1">
        <w:trPr>
          <w:trHeight w:val="439"/>
        </w:trPr>
        <w:tc>
          <w:tcPr>
            <w:tcW w:w="1276" w:type="dxa"/>
            <w:vAlign w:val="center"/>
          </w:tcPr>
          <w:p w14:paraId="4317EA45" w14:textId="77777777" w:rsidR="003F6D73" w:rsidRPr="00BE4618" w:rsidRDefault="003F6D73" w:rsidP="00EC39C0">
            <w:pPr>
              <w:tabs>
                <w:tab w:val="left" w:pos="2055"/>
              </w:tabs>
              <w:adjustRightInd w:val="0"/>
              <w:snapToGrid w:val="0"/>
              <w:ind w:rightChars="-170" w:right="-357"/>
              <w:jc w:val="center"/>
              <w:rPr>
                <w:color w:val="000000"/>
                <w:sz w:val="24"/>
              </w:rPr>
            </w:pPr>
            <w:r w:rsidRPr="00BE4618">
              <w:rPr>
                <w:rFonts w:hint="eastAsia"/>
                <w:color w:val="000000"/>
                <w:sz w:val="24"/>
              </w:rPr>
              <w:t>15</w:t>
            </w:r>
          </w:p>
        </w:tc>
        <w:tc>
          <w:tcPr>
            <w:tcW w:w="2864" w:type="dxa"/>
            <w:vAlign w:val="center"/>
          </w:tcPr>
          <w:p w14:paraId="078341E5" w14:textId="77777777" w:rsidR="003F6D73" w:rsidRPr="00BE4618" w:rsidRDefault="003F6D73" w:rsidP="00EC39C0">
            <w:pPr>
              <w:tabs>
                <w:tab w:val="left" w:pos="2055"/>
              </w:tabs>
              <w:adjustRightInd w:val="0"/>
              <w:snapToGrid w:val="0"/>
              <w:ind w:rightChars="-170" w:right="-357"/>
              <w:rPr>
                <w:rFonts w:ascii="宋体" w:hAnsi="宋体" w:cs="宋体" w:hint="eastAsia"/>
                <w:color w:val="000000"/>
                <w:kern w:val="0"/>
                <w:sz w:val="24"/>
              </w:rPr>
            </w:pPr>
            <w:r w:rsidRPr="00BE4618">
              <w:rPr>
                <w:rFonts w:ascii="宋体" w:hAnsi="宋体" w:cs="宋体"/>
                <w:color w:val="000000"/>
                <w:kern w:val="0"/>
                <w:sz w:val="24"/>
              </w:rPr>
              <w:t>前台通设备双目活体模块</w:t>
            </w:r>
          </w:p>
        </w:tc>
        <w:tc>
          <w:tcPr>
            <w:tcW w:w="10177" w:type="dxa"/>
            <w:vAlign w:val="center"/>
          </w:tcPr>
          <w:p w14:paraId="5183A616" w14:textId="77777777" w:rsidR="003F6D73" w:rsidRPr="00BE4618" w:rsidRDefault="003F6D73" w:rsidP="003F6D73">
            <w:pPr>
              <w:tabs>
                <w:tab w:val="left" w:pos="2055"/>
              </w:tabs>
              <w:adjustRightInd w:val="0"/>
              <w:snapToGrid w:val="0"/>
              <w:ind w:rightChars="-170" w:right="-357"/>
              <w:rPr>
                <w:rFonts w:ascii="Segoe UI Symbol" w:hAnsi="Segoe UI Symbol" w:cs="Segoe UI Symbol"/>
                <w:color w:val="000000"/>
                <w:sz w:val="24"/>
              </w:rPr>
            </w:pPr>
            <w:r w:rsidRPr="00BE4618">
              <w:rPr>
                <w:rFonts w:ascii="Segoe UI Symbol" w:hAnsi="Segoe UI Symbol" w:cs="Segoe UI Symbol"/>
                <w:color w:val="000000"/>
                <w:sz w:val="24"/>
              </w:rPr>
              <w:t>★</w:t>
            </w:r>
            <w:r w:rsidRPr="00BE4618">
              <w:rPr>
                <w:rFonts w:ascii="宋体" w:hAnsi="宋体" w:cs="宋体"/>
                <w:color w:val="000000"/>
                <w:kern w:val="0"/>
                <w:sz w:val="24"/>
              </w:rPr>
              <w:t>本</w:t>
            </w:r>
            <w:r w:rsidRPr="00BE4618">
              <w:rPr>
                <w:rFonts w:ascii="宋体" w:hAnsi="宋体" w:cs="宋体" w:hint="eastAsia"/>
                <w:color w:val="000000"/>
                <w:kern w:val="0"/>
                <w:sz w:val="24"/>
              </w:rPr>
              <w:t>模块应能接入</w:t>
            </w:r>
            <w:r w:rsidRPr="00BE4618">
              <w:rPr>
                <w:rFonts w:ascii="宋体" w:hAnsi="宋体" w:cs="宋体"/>
                <w:color w:val="000000"/>
                <w:kern w:val="0"/>
                <w:sz w:val="24"/>
              </w:rPr>
              <w:t>常州市公安局武进分局出入境管理大队前台通设备</w:t>
            </w:r>
            <w:r w:rsidRPr="00BE4618">
              <w:rPr>
                <w:rFonts w:ascii="宋体" w:hAnsi="宋体" w:cs="宋体" w:hint="eastAsia"/>
                <w:color w:val="000000"/>
                <w:kern w:val="0"/>
                <w:sz w:val="24"/>
              </w:rPr>
              <w:t>配套使用</w:t>
            </w:r>
            <w:r w:rsidRPr="00BE4618">
              <w:rPr>
                <w:rFonts w:ascii="宋体" w:hAnsi="宋体" w:cs="宋体"/>
                <w:color w:val="000000"/>
                <w:kern w:val="0"/>
                <w:sz w:val="24"/>
              </w:rPr>
              <w:t>。</w:t>
            </w:r>
          </w:p>
        </w:tc>
      </w:tr>
      <w:tr w:rsidR="003F6D73" w:rsidRPr="00BE4618" w14:paraId="7BBD9FCA" w14:textId="77777777" w:rsidTr="00D16BD1">
        <w:trPr>
          <w:trHeight w:val="454"/>
        </w:trPr>
        <w:tc>
          <w:tcPr>
            <w:tcW w:w="1276" w:type="dxa"/>
            <w:vAlign w:val="center"/>
          </w:tcPr>
          <w:p w14:paraId="645922AF" w14:textId="77777777" w:rsidR="003F6D73" w:rsidRPr="00BE4618" w:rsidRDefault="003F6D73" w:rsidP="00EC39C0">
            <w:pPr>
              <w:tabs>
                <w:tab w:val="left" w:pos="2055"/>
              </w:tabs>
              <w:adjustRightInd w:val="0"/>
              <w:snapToGrid w:val="0"/>
              <w:ind w:rightChars="-170" w:right="-357"/>
              <w:jc w:val="center"/>
              <w:rPr>
                <w:color w:val="000000"/>
                <w:sz w:val="24"/>
              </w:rPr>
            </w:pPr>
            <w:r w:rsidRPr="00BE4618">
              <w:rPr>
                <w:rFonts w:hint="eastAsia"/>
                <w:color w:val="000000"/>
                <w:sz w:val="24"/>
              </w:rPr>
              <w:t>16</w:t>
            </w:r>
          </w:p>
        </w:tc>
        <w:tc>
          <w:tcPr>
            <w:tcW w:w="2864" w:type="dxa"/>
            <w:vAlign w:val="center"/>
          </w:tcPr>
          <w:p w14:paraId="4A9477E7" w14:textId="77777777" w:rsidR="003F6D73" w:rsidRPr="00BE4618" w:rsidRDefault="003F6D73" w:rsidP="00EC39C0">
            <w:pPr>
              <w:tabs>
                <w:tab w:val="left" w:pos="2055"/>
              </w:tabs>
              <w:adjustRightInd w:val="0"/>
              <w:snapToGrid w:val="0"/>
              <w:ind w:rightChars="-170" w:right="-357"/>
              <w:rPr>
                <w:rFonts w:ascii="宋体" w:hAnsi="宋体" w:cs="宋体" w:hint="eastAsia"/>
                <w:color w:val="000000"/>
                <w:kern w:val="0"/>
                <w:sz w:val="24"/>
              </w:rPr>
            </w:pPr>
            <w:r w:rsidRPr="00BE4618">
              <w:rPr>
                <w:rFonts w:ascii="宋体" w:hAnsi="宋体" w:cs="宋体"/>
                <w:color w:val="000000"/>
                <w:kern w:val="0"/>
                <w:sz w:val="24"/>
              </w:rPr>
              <w:t>自助填表机双目活体模块</w:t>
            </w:r>
          </w:p>
        </w:tc>
        <w:tc>
          <w:tcPr>
            <w:tcW w:w="10177" w:type="dxa"/>
            <w:vAlign w:val="center"/>
          </w:tcPr>
          <w:p w14:paraId="3CC8BB13" w14:textId="77777777" w:rsidR="003F6D73" w:rsidRPr="00BE4618" w:rsidRDefault="003F6D73" w:rsidP="003F6D73">
            <w:pPr>
              <w:tabs>
                <w:tab w:val="left" w:pos="2055"/>
              </w:tabs>
              <w:adjustRightInd w:val="0"/>
              <w:snapToGrid w:val="0"/>
              <w:ind w:rightChars="-170" w:right="-357"/>
              <w:rPr>
                <w:rFonts w:ascii="Segoe UI Symbol" w:hAnsi="Segoe UI Symbol" w:cs="Segoe UI Symbol"/>
                <w:color w:val="000000"/>
                <w:sz w:val="24"/>
              </w:rPr>
            </w:pPr>
            <w:r w:rsidRPr="00BE4618">
              <w:rPr>
                <w:rFonts w:ascii="Segoe UI Symbol" w:hAnsi="Segoe UI Symbol" w:cs="Segoe UI Symbol"/>
                <w:color w:val="000000"/>
                <w:sz w:val="24"/>
              </w:rPr>
              <w:t>★</w:t>
            </w:r>
            <w:r w:rsidRPr="00BE4618">
              <w:rPr>
                <w:rFonts w:ascii="宋体" w:hAnsi="宋体" w:cs="宋体"/>
                <w:color w:val="000000"/>
                <w:kern w:val="0"/>
                <w:sz w:val="24"/>
              </w:rPr>
              <w:t>本</w:t>
            </w:r>
            <w:r w:rsidRPr="00BE4618">
              <w:rPr>
                <w:rFonts w:ascii="宋体" w:hAnsi="宋体" w:cs="宋体" w:hint="eastAsia"/>
                <w:color w:val="000000"/>
                <w:kern w:val="0"/>
                <w:sz w:val="24"/>
              </w:rPr>
              <w:t>模块应能接入</w:t>
            </w:r>
            <w:r w:rsidRPr="00BE4618">
              <w:rPr>
                <w:rFonts w:ascii="宋体" w:hAnsi="宋体" w:cs="宋体"/>
                <w:color w:val="000000"/>
                <w:kern w:val="0"/>
                <w:sz w:val="24"/>
              </w:rPr>
              <w:t>常州市公安局武进分局出入境管理大队</w:t>
            </w:r>
            <w:r w:rsidRPr="00BE4618">
              <w:rPr>
                <w:rFonts w:ascii="宋体" w:hAnsi="宋体" w:cs="宋体" w:hint="eastAsia"/>
                <w:color w:val="000000"/>
                <w:kern w:val="0"/>
                <w:sz w:val="24"/>
              </w:rPr>
              <w:t>自助填表机配套使用。</w:t>
            </w:r>
          </w:p>
        </w:tc>
      </w:tr>
      <w:tr w:rsidR="003F6D73" w:rsidRPr="00BE4618" w14:paraId="2CA2ED39" w14:textId="77777777" w:rsidTr="00D16BD1">
        <w:trPr>
          <w:trHeight w:val="454"/>
        </w:trPr>
        <w:tc>
          <w:tcPr>
            <w:tcW w:w="1276" w:type="dxa"/>
            <w:vAlign w:val="center"/>
          </w:tcPr>
          <w:p w14:paraId="34A80B0F" w14:textId="77777777" w:rsidR="003F6D73" w:rsidRPr="00BE4618" w:rsidRDefault="003F6D73" w:rsidP="00EC39C0">
            <w:pPr>
              <w:tabs>
                <w:tab w:val="left" w:pos="2055"/>
              </w:tabs>
              <w:adjustRightInd w:val="0"/>
              <w:snapToGrid w:val="0"/>
              <w:ind w:rightChars="-170" w:right="-357"/>
              <w:jc w:val="center"/>
              <w:rPr>
                <w:color w:val="000000"/>
                <w:sz w:val="24"/>
              </w:rPr>
            </w:pPr>
            <w:r w:rsidRPr="00BE4618">
              <w:rPr>
                <w:rFonts w:hint="eastAsia"/>
                <w:color w:val="000000"/>
                <w:sz w:val="24"/>
              </w:rPr>
              <w:t>17</w:t>
            </w:r>
          </w:p>
        </w:tc>
        <w:tc>
          <w:tcPr>
            <w:tcW w:w="2864" w:type="dxa"/>
            <w:vAlign w:val="center"/>
          </w:tcPr>
          <w:p w14:paraId="2DBD0FE6" w14:textId="77777777" w:rsidR="003F6D73" w:rsidRPr="00BE4618" w:rsidRDefault="003F6D73" w:rsidP="00EC39C0">
            <w:pPr>
              <w:tabs>
                <w:tab w:val="left" w:pos="2055"/>
              </w:tabs>
              <w:adjustRightInd w:val="0"/>
              <w:snapToGrid w:val="0"/>
              <w:ind w:rightChars="-170" w:right="-357"/>
              <w:rPr>
                <w:rFonts w:ascii="宋体" w:hAnsi="宋体" w:cs="宋体" w:hint="eastAsia"/>
                <w:color w:val="000000"/>
                <w:kern w:val="0"/>
                <w:sz w:val="24"/>
              </w:rPr>
            </w:pPr>
            <w:r w:rsidRPr="00BE4618">
              <w:rPr>
                <w:rFonts w:ascii="宋体" w:hAnsi="宋体" w:cs="宋体"/>
                <w:color w:val="000000"/>
                <w:kern w:val="0"/>
                <w:sz w:val="24"/>
              </w:rPr>
              <w:t>自助发证机双目活体模块</w:t>
            </w:r>
          </w:p>
        </w:tc>
        <w:tc>
          <w:tcPr>
            <w:tcW w:w="10177" w:type="dxa"/>
            <w:vAlign w:val="center"/>
          </w:tcPr>
          <w:p w14:paraId="4917AF0A" w14:textId="77777777" w:rsidR="003F6D73" w:rsidRPr="00BE4618" w:rsidRDefault="003F6D73" w:rsidP="003F6D73">
            <w:pPr>
              <w:widowControl/>
              <w:jc w:val="left"/>
              <w:rPr>
                <w:rFonts w:ascii="宋体" w:hAnsi="宋体" w:cs="宋体" w:hint="eastAsia"/>
                <w:color w:val="000000"/>
                <w:kern w:val="0"/>
                <w:sz w:val="24"/>
              </w:rPr>
            </w:pPr>
            <w:r w:rsidRPr="00BE4618">
              <w:rPr>
                <w:rFonts w:ascii="Segoe UI Symbol" w:hAnsi="Segoe UI Symbol" w:cs="Segoe UI Symbol"/>
                <w:color w:val="000000"/>
                <w:sz w:val="24"/>
              </w:rPr>
              <w:t>★</w:t>
            </w:r>
            <w:r w:rsidRPr="00BE4618">
              <w:rPr>
                <w:rFonts w:ascii="宋体" w:hAnsi="宋体" w:cs="宋体"/>
                <w:color w:val="000000"/>
                <w:kern w:val="0"/>
                <w:sz w:val="24"/>
              </w:rPr>
              <w:t>本</w:t>
            </w:r>
            <w:r w:rsidRPr="00BE4618">
              <w:rPr>
                <w:rFonts w:ascii="宋体" w:hAnsi="宋体" w:cs="宋体" w:hint="eastAsia"/>
                <w:color w:val="000000"/>
                <w:kern w:val="0"/>
                <w:sz w:val="24"/>
              </w:rPr>
              <w:t>模块应能接入</w:t>
            </w:r>
            <w:r w:rsidRPr="00BE4618">
              <w:rPr>
                <w:rFonts w:ascii="宋体" w:hAnsi="宋体" w:cs="宋体"/>
                <w:color w:val="000000"/>
                <w:kern w:val="0"/>
                <w:sz w:val="24"/>
              </w:rPr>
              <w:t>常州市公安局武进分局出入境管理大队的自助发证机</w:t>
            </w:r>
            <w:r w:rsidRPr="00BE4618">
              <w:rPr>
                <w:rFonts w:ascii="宋体" w:hAnsi="宋体" w:cs="宋体" w:hint="eastAsia"/>
                <w:color w:val="000000"/>
                <w:kern w:val="0"/>
                <w:sz w:val="24"/>
              </w:rPr>
              <w:t>配套使用</w:t>
            </w:r>
            <w:r w:rsidRPr="00BE4618">
              <w:rPr>
                <w:rFonts w:ascii="宋体" w:hAnsi="宋体" w:cs="宋体"/>
                <w:color w:val="000000"/>
                <w:kern w:val="0"/>
                <w:sz w:val="24"/>
              </w:rPr>
              <w:t>。</w:t>
            </w:r>
          </w:p>
        </w:tc>
      </w:tr>
      <w:tr w:rsidR="003F6D73" w:rsidRPr="00BE4618" w14:paraId="046481A4" w14:textId="77777777" w:rsidTr="00D16BD1">
        <w:trPr>
          <w:trHeight w:val="454"/>
        </w:trPr>
        <w:tc>
          <w:tcPr>
            <w:tcW w:w="1276" w:type="dxa"/>
            <w:vAlign w:val="center"/>
          </w:tcPr>
          <w:p w14:paraId="01736E57" w14:textId="77777777" w:rsidR="003F6D73" w:rsidRPr="00BE4618" w:rsidRDefault="003F6D73" w:rsidP="00EC39C0">
            <w:pPr>
              <w:tabs>
                <w:tab w:val="left" w:pos="2055"/>
              </w:tabs>
              <w:adjustRightInd w:val="0"/>
              <w:snapToGrid w:val="0"/>
              <w:ind w:rightChars="-170" w:right="-357"/>
              <w:jc w:val="center"/>
              <w:rPr>
                <w:color w:val="000000"/>
                <w:sz w:val="24"/>
              </w:rPr>
            </w:pPr>
            <w:r w:rsidRPr="00BE4618">
              <w:rPr>
                <w:rFonts w:hint="eastAsia"/>
                <w:color w:val="000000"/>
                <w:sz w:val="24"/>
              </w:rPr>
              <w:t>18</w:t>
            </w:r>
          </w:p>
        </w:tc>
        <w:tc>
          <w:tcPr>
            <w:tcW w:w="2864" w:type="dxa"/>
            <w:vAlign w:val="center"/>
          </w:tcPr>
          <w:p w14:paraId="445CAFC9" w14:textId="77777777" w:rsidR="003F6D73" w:rsidRPr="00BE4618" w:rsidRDefault="003F6D73" w:rsidP="00EC39C0">
            <w:pPr>
              <w:tabs>
                <w:tab w:val="left" w:pos="2055"/>
              </w:tabs>
              <w:adjustRightInd w:val="0"/>
              <w:snapToGrid w:val="0"/>
              <w:ind w:rightChars="-170" w:right="-357"/>
              <w:rPr>
                <w:rFonts w:ascii="宋体" w:hAnsi="宋体" w:cs="宋体" w:hint="eastAsia"/>
                <w:color w:val="000000"/>
                <w:kern w:val="0"/>
                <w:sz w:val="24"/>
              </w:rPr>
            </w:pPr>
            <w:r w:rsidRPr="00BE4618">
              <w:rPr>
                <w:rFonts w:ascii="宋体" w:hAnsi="宋体" w:cs="宋体"/>
                <w:color w:val="000000"/>
                <w:kern w:val="0"/>
                <w:sz w:val="24"/>
              </w:rPr>
              <w:t>受理一体机双目活体模块</w:t>
            </w:r>
          </w:p>
        </w:tc>
        <w:tc>
          <w:tcPr>
            <w:tcW w:w="10177" w:type="dxa"/>
            <w:vAlign w:val="center"/>
          </w:tcPr>
          <w:p w14:paraId="32D083FE" w14:textId="77777777" w:rsidR="003F6D73" w:rsidRPr="00BE4618" w:rsidRDefault="003F6D73" w:rsidP="003F6D73">
            <w:pPr>
              <w:widowControl/>
              <w:jc w:val="left"/>
              <w:rPr>
                <w:rFonts w:ascii="Segoe UI Symbol" w:hAnsi="Segoe UI Symbol" w:cs="Segoe UI Symbol"/>
                <w:color w:val="000000"/>
                <w:sz w:val="24"/>
              </w:rPr>
            </w:pPr>
            <w:r w:rsidRPr="00BE4618">
              <w:rPr>
                <w:rFonts w:ascii="Segoe UI Symbol" w:hAnsi="Segoe UI Symbol" w:cs="Segoe UI Symbol"/>
                <w:color w:val="000000"/>
                <w:sz w:val="24"/>
              </w:rPr>
              <w:t>★</w:t>
            </w:r>
            <w:r w:rsidRPr="00BE4618">
              <w:rPr>
                <w:rFonts w:ascii="宋体" w:hAnsi="宋体" w:cs="宋体"/>
                <w:color w:val="000000"/>
                <w:kern w:val="0"/>
                <w:sz w:val="24"/>
              </w:rPr>
              <w:t>本</w:t>
            </w:r>
            <w:r w:rsidRPr="00BE4618">
              <w:rPr>
                <w:rFonts w:ascii="宋体" w:hAnsi="宋体" w:cs="宋体" w:hint="eastAsia"/>
                <w:color w:val="000000"/>
                <w:kern w:val="0"/>
                <w:sz w:val="24"/>
              </w:rPr>
              <w:t>模块应能接入</w:t>
            </w:r>
            <w:r w:rsidRPr="00BE4618">
              <w:rPr>
                <w:rFonts w:ascii="宋体" w:hAnsi="宋体" w:cs="宋体"/>
                <w:color w:val="000000"/>
                <w:kern w:val="0"/>
                <w:sz w:val="24"/>
              </w:rPr>
              <w:t>常州市公安局武进分局出入境管理大队的受理一体机</w:t>
            </w:r>
            <w:r w:rsidRPr="00BE4618">
              <w:rPr>
                <w:rFonts w:ascii="宋体" w:hAnsi="宋体" w:cs="宋体" w:hint="eastAsia"/>
                <w:color w:val="000000"/>
                <w:kern w:val="0"/>
                <w:sz w:val="24"/>
              </w:rPr>
              <w:t>配套使用。</w:t>
            </w:r>
          </w:p>
        </w:tc>
      </w:tr>
      <w:tr w:rsidR="003F6D73" w:rsidRPr="00BE4618" w14:paraId="3EDA45F5" w14:textId="77777777" w:rsidTr="00D16BD1">
        <w:trPr>
          <w:trHeight w:val="454"/>
        </w:trPr>
        <w:tc>
          <w:tcPr>
            <w:tcW w:w="1276" w:type="dxa"/>
            <w:vAlign w:val="center"/>
          </w:tcPr>
          <w:p w14:paraId="1ECE264E" w14:textId="77777777" w:rsidR="003F6D73" w:rsidRPr="00BE4618" w:rsidRDefault="003F6D73" w:rsidP="00EC39C0">
            <w:pPr>
              <w:tabs>
                <w:tab w:val="left" w:pos="2055"/>
              </w:tabs>
              <w:adjustRightInd w:val="0"/>
              <w:snapToGrid w:val="0"/>
              <w:ind w:rightChars="-170" w:right="-357"/>
              <w:jc w:val="center"/>
              <w:rPr>
                <w:color w:val="000000"/>
                <w:sz w:val="24"/>
              </w:rPr>
            </w:pPr>
            <w:r w:rsidRPr="00BE4618">
              <w:rPr>
                <w:rFonts w:hint="eastAsia"/>
                <w:color w:val="000000"/>
                <w:sz w:val="24"/>
              </w:rPr>
              <w:t>19</w:t>
            </w:r>
          </w:p>
        </w:tc>
        <w:tc>
          <w:tcPr>
            <w:tcW w:w="2864" w:type="dxa"/>
            <w:vAlign w:val="center"/>
          </w:tcPr>
          <w:p w14:paraId="65A03AE0" w14:textId="77777777" w:rsidR="003F6D73" w:rsidRPr="00BE4618" w:rsidRDefault="003F6D73" w:rsidP="00EC39C0">
            <w:pPr>
              <w:tabs>
                <w:tab w:val="left" w:pos="2055"/>
              </w:tabs>
              <w:adjustRightInd w:val="0"/>
              <w:snapToGrid w:val="0"/>
              <w:ind w:rightChars="-170" w:right="-357"/>
              <w:rPr>
                <w:rFonts w:ascii="宋体" w:hAnsi="宋体" w:cs="宋体" w:hint="eastAsia"/>
                <w:color w:val="000000"/>
                <w:kern w:val="0"/>
                <w:sz w:val="24"/>
              </w:rPr>
            </w:pPr>
            <w:r w:rsidRPr="00BE4618">
              <w:rPr>
                <w:rFonts w:ascii="宋体" w:hAnsi="宋体" w:cs="宋体"/>
                <w:color w:val="000000"/>
                <w:kern w:val="0"/>
                <w:sz w:val="24"/>
              </w:rPr>
              <w:t>身份证指纹仪</w:t>
            </w:r>
          </w:p>
        </w:tc>
        <w:tc>
          <w:tcPr>
            <w:tcW w:w="10177" w:type="dxa"/>
            <w:vAlign w:val="center"/>
          </w:tcPr>
          <w:p w14:paraId="4EFF9A96" w14:textId="77777777" w:rsidR="003F6D73" w:rsidRPr="00BE4618" w:rsidRDefault="003F6D73" w:rsidP="003F6D73">
            <w:pPr>
              <w:widowControl/>
              <w:jc w:val="left"/>
              <w:rPr>
                <w:rFonts w:ascii="Segoe UI Symbol" w:hAnsi="Segoe UI Symbol" w:cs="Segoe UI Symbol"/>
                <w:color w:val="000000"/>
                <w:sz w:val="24"/>
              </w:rPr>
            </w:pPr>
            <w:r w:rsidRPr="00BE4618">
              <w:rPr>
                <w:rFonts w:ascii="Segoe UI Symbol" w:hAnsi="Segoe UI Symbol" w:cs="Segoe UI Symbol"/>
                <w:color w:val="000000"/>
                <w:sz w:val="24"/>
              </w:rPr>
              <w:t>★</w:t>
            </w:r>
            <w:r w:rsidRPr="00BE4618">
              <w:rPr>
                <w:rFonts w:ascii="宋体" w:hAnsi="宋体" w:cs="宋体"/>
                <w:color w:val="000000"/>
                <w:kern w:val="0"/>
                <w:sz w:val="24"/>
              </w:rPr>
              <w:t>能无缝对接江苏省居民身份证信息管理系统使用</w:t>
            </w:r>
          </w:p>
        </w:tc>
      </w:tr>
      <w:tr w:rsidR="003F6D73" w:rsidRPr="00BE4618" w14:paraId="0ECFB840" w14:textId="77777777" w:rsidTr="00D16BD1">
        <w:trPr>
          <w:trHeight w:val="454"/>
        </w:trPr>
        <w:tc>
          <w:tcPr>
            <w:tcW w:w="1276" w:type="dxa"/>
            <w:vAlign w:val="center"/>
          </w:tcPr>
          <w:p w14:paraId="56BA9D32" w14:textId="77777777" w:rsidR="003F6D73" w:rsidRPr="00BE4618" w:rsidRDefault="003F6D73" w:rsidP="00EC39C0">
            <w:pPr>
              <w:tabs>
                <w:tab w:val="left" w:pos="2055"/>
              </w:tabs>
              <w:adjustRightInd w:val="0"/>
              <w:snapToGrid w:val="0"/>
              <w:ind w:rightChars="-170" w:right="-357"/>
              <w:jc w:val="center"/>
              <w:rPr>
                <w:color w:val="000000"/>
                <w:sz w:val="24"/>
              </w:rPr>
            </w:pPr>
            <w:r w:rsidRPr="00BE4618">
              <w:rPr>
                <w:rFonts w:hint="eastAsia"/>
                <w:color w:val="000000"/>
                <w:sz w:val="24"/>
              </w:rPr>
              <w:t>20</w:t>
            </w:r>
          </w:p>
        </w:tc>
        <w:tc>
          <w:tcPr>
            <w:tcW w:w="2864" w:type="dxa"/>
            <w:vAlign w:val="center"/>
          </w:tcPr>
          <w:p w14:paraId="502D7528" w14:textId="77777777" w:rsidR="003F6D73" w:rsidRPr="00BE4618" w:rsidRDefault="003F6D73" w:rsidP="00EC39C0">
            <w:pPr>
              <w:tabs>
                <w:tab w:val="left" w:pos="2055"/>
              </w:tabs>
              <w:adjustRightInd w:val="0"/>
              <w:snapToGrid w:val="0"/>
              <w:ind w:rightChars="-170" w:right="-357"/>
              <w:rPr>
                <w:rFonts w:ascii="宋体" w:hAnsi="宋体" w:cs="宋体" w:hint="eastAsia"/>
                <w:color w:val="000000"/>
                <w:kern w:val="0"/>
                <w:sz w:val="24"/>
              </w:rPr>
            </w:pPr>
            <w:r w:rsidRPr="00BE4618">
              <w:rPr>
                <w:rFonts w:ascii="宋体" w:hAnsi="宋体" w:cs="宋体"/>
                <w:color w:val="000000"/>
                <w:kern w:val="0"/>
                <w:sz w:val="24"/>
              </w:rPr>
              <w:t>居住证读卡器</w:t>
            </w:r>
          </w:p>
        </w:tc>
        <w:tc>
          <w:tcPr>
            <w:tcW w:w="10177" w:type="dxa"/>
            <w:vAlign w:val="center"/>
          </w:tcPr>
          <w:p w14:paraId="7AF4723E" w14:textId="77777777" w:rsidR="003F6D73" w:rsidRPr="00BE4618" w:rsidRDefault="003F6D73" w:rsidP="003F6D73">
            <w:pPr>
              <w:widowControl/>
              <w:jc w:val="left"/>
              <w:rPr>
                <w:rFonts w:ascii="Segoe UI Symbol" w:hAnsi="Segoe UI Symbol" w:cs="Segoe UI Symbol"/>
                <w:color w:val="000000"/>
                <w:sz w:val="24"/>
              </w:rPr>
            </w:pPr>
            <w:r w:rsidRPr="00BE4618">
              <w:rPr>
                <w:rFonts w:ascii="Segoe UI Symbol" w:hAnsi="Segoe UI Symbol" w:cs="Segoe UI Symbol"/>
                <w:color w:val="000000"/>
                <w:sz w:val="24"/>
              </w:rPr>
              <w:t>★</w:t>
            </w:r>
            <w:r w:rsidRPr="00BE4618">
              <w:rPr>
                <w:rFonts w:ascii="宋体" w:hAnsi="宋体" w:cs="宋体"/>
                <w:color w:val="000000"/>
                <w:kern w:val="0"/>
                <w:sz w:val="24"/>
              </w:rPr>
              <w:t>能无缝对接江苏省居住证信息管理系统使用</w:t>
            </w:r>
          </w:p>
        </w:tc>
      </w:tr>
      <w:tr w:rsidR="003F6D73" w:rsidRPr="00BE4618" w14:paraId="6BFDDB4C" w14:textId="77777777" w:rsidTr="00D16BD1">
        <w:trPr>
          <w:trHeight w:val="454"/>
        </w:trPr>
        <w:tc>
          <w:tcPr>
            <w:tcW w:w="1276" w:type="dxa"/>
            <w:vAlign w:val="center"/>
          </w:tcPr>
          <w:p w14:paraId="51DC2F50" w14:textId="77777777" w:rsidR="003F6D73" w:rsidRPr="00BE4618" w:rsidRDefault="003F6D73" w:rsidP="00EC39C0">
            <w:pPr>
              <w:tabs>
                <w:tab w:val="left" w:pos="2055"/>
              </w:tabs>
              <w:adjustRightInd w:val="0"/>
              <w:snapToGrid w:val="0"/>
              <w:ind w:rightChars="-170" w:right="-357"/>
              <w:jc w:val="center"/>
              <w:rPr>
                <w:color w:val="000000"/>
                <w:sz w:val="24"/>
              </w:rPr>
            </w:pPr>
            <w:r w:rsidRPr="00BE4618">
              <w:rPr>
                <w:rFonts w:hint="eastAsia"/>
                <w:color w:val="000000"/>
                <w:sz w:val="24"/>
              </w:rPr>
              <w:t>21</w:t>
            </w:r>
          </w:p>
        </w:tc>
        <w:tc>
          <w:tcPr>
            <w:tcW w:w="2864" w:type="dxa"/>
            <w:vAlign w:val="center"/>
          </w:tcPr>
          <w:p w14:paraId="070FF585" w14:textId="77777777" w:rsidR="003F6D73" w:rsidRPr="00BE4618" w:rsidRDefault="003F6D73" w:rsidP="00EC39C0">
            <w:pPr>
              <w:tabs>
                <w:tab w:val="left" w:pos="2055"/>
              </w:tabs>
              <w:adjustRightInd w:val="0"/>
              <w:snapToGrid w:val="0"/>
              <w:ind w:rightChars="-170" w:right="-357"/>
              <w:rPr>
                <w:rFonts w:ascii="宋体" w:hAnsi="宋体" w:cs="宋体" w:hint="eastAsia"/>
                <w:color w:val="000000"/>
                <w:kern w:val="0"/>
                <w:sz w:val="24"/>
              </w:rPr>
            </w:pPr>
            <w:r w:rsidRPr="00BE4618">
              <w:rPr>
                <w:rFonts w:ascii="宋体" w:hAnsi="宋体" w:cs="宋体"/>
                <w:color w:val="000000"/>
                <w:kern w:val="0"/>
                <w:sz w:val="24"/>
              </w:rPr>
              <w:t>综窗一体机</w:t>
            </w:r>
          </w:p>
        </w:tc>
        <w:tc>
          <w:tcPr>
            <w:tcW w:w="10177" w:type="dxa"/>
            <w:vAlign w:val="center"/>
          </w:tcPr>
          <w:p w14:paraId="0A4AA08C" w14:textId="77777777" w:rsidR="003F6D73" w:rsidRPr="00BE4618" w:rsidRDefault="003F6D73" w:rsidP="003F6D73">
            <w:pPr>
              <w:widowControl/>
              <w:jc w:val="left"/>
              <w:rPr>
                <w:rFonts w:ascii="Segoe UI Symbol" w:hAnsi="Segoe UI Symbol" w:cs="Segoe UI Symbol"/>
                <w:color w:val="000000"/>
                <w:sz w:val="24"/>
              </w:rPr>
            </w:pPr>
            <w:r w:rsidRPr="00BE4618">
              <w:rPr>
                <w:rFonts w:ascii="Segoe UI Symbol" w:hAnsi="Segoe UI Symbol" w:cs="Segoe UI Symbol"/>
                <w:color w:val="000000"/>
                <w:sz w:val="24"/>
              </w:rPr>
              <w:t>★</w:t>
            </w:r>
            <w:r w:rsidRPr="00BE4618">
              <w:rPr>
                <w:rFonts w:ascii="宋体" w:hAnsi="宋体" w:cs="宋体"/>
                <w:color w:val="000000"/>
                <w:kern w:val="0"/>
                <w:sz w:val="24"/>
              </w:rPr>
              <w:t>能同时无缝对接全国公安交管、出入境、户政业务平台使用</w:t>
            </w:r>
          </w:p>
        </w:tc>
      </w:tr>
    </w:tbl>
    <w:p w14:paraId="04D2D48B" w14:textId="77777777" w:rsidR="008B24CB" w:rsidRPr="00BE4618" w:rsidRDefault="002B30F0" w:rsidP="00EC39C0">
      <w:pPr>
        <w:tabs>
          <w:tab w:val="left" w:pos="2055"/>
        </w:tabs>
        <w:rPr>
          <w:b/>
          <w:bCs/>
          <w:color w:val="000000"/>
          <w:sz w:val="24"/>
          <w:u w:val="single"/>
        </w:rPr>
      </w:pPr>
      <w:r w:rsidRPr="00BE4618">
        <w:rPr>
          <w:b/>
          <w:bCs/>
          <w:color w:val="000000"/>
          <w:sz w:val="24"/>
          <w:u w:val="single"/>
        </w:rPr>
        <w:t>注</w:t>
      </w:r>
      <w:r w:rsidR="00EC39C0" w:rsidRPr="00BE4618">
        <w:rPr>
          <w:rFonts w:hint="eastAsia"/>
          <w:b/>
          <w:bCs/>
          <w:color w:val="000000"/>
          <w:sz w:val="24"/>
          <w:u w:val="single"/>
        </w:rPr>
        <w:t>1</w:t>
      </w:r>
      <w:r w:rsidRPr="00BE4618">
        <w:rPr>
          <w:b/>
          <w:bCs/>
          <w:color w:val="000000"/>
          <w:sz w:val="24"/>
          <w:u w:val="single"/>
        </w:rPr>
        <w:t>：上述</w:t>
      </w:r>
      <w:r w:rsidRPr="00BE4618">
        <w:rPr>
          <w:rFonts w:hint="eastAsia"/>
          <w:b/>
          <w:bCs/>
          <w:color w:val="000000"/>
          <w:sz w:val="24"/>
          <w:u w:val="single"/>
        </w:rPr>
        <w:t>表格</w:t>
      </w:r>
      <w:r w:rsidRPr="00BE4618">
        <w:rPr>
          <w:b/>
          <w:bCs/>
          <w:color w:val="000000"/>
          <w:sz w:val="24"/>
          <w:u w:val="single"/>
        </w:rPr>
        <w:t>中带</w:t>
      </w:r>
      <w:r w:rsidRPr="00BE4618">
        <w:rPr>
          <w:b/>
          <w:bCs/>
          <w:color w:val="000000"/>
          <w:sz w:val="24"/>
          <w:u w:val="single"/>
        </w:rPr>
        <w:t>“</w:t>
      </w:r>
      <w:r w:rsidRPr="00BE4618">
        <w:rPr>
          <w:rFonts w:ascii="Segoe UI Symbol" w:hAnsi="Segoe UI Symbol" w:cs="Segoe UI Symbol"/>
          <w:b/>
          <w:bCs/>
          <w:color w:val="000000"/>
          <w:sz w:val="24"/>
          <w:u w:val="single"/>
        </w:rPr>
        <w:t>★</w:t>
      </w:r>
      <w:r w:rsidRPr="00BE4618">
        <w:rPr>
          <w:b/>
          <w:bCs/>
          <w:color w:val="000000"/>
          <w:sz w:val="24"/>
          <w:u w:val="single"/>
        </w:rPr>
        <w:t>”</w:t>
      </w:r>
      <w:r w:rsidRPr="00BE4618">
        <w:rPr>
          <w:b/>
          <w:bCs/>
          <w:color w:val="000000"/>
          <w:sz w:val="24"/>
          <w:u w:val="single"/>
        </w:rPr>
        <w:t>条款为实质性响应条款，</w:t>
      </w:r>
      <w:r w:rsidRPr="00BE4618">
        <w:rPr>
          <w:rFonts w:hint="eastAsia"/>
          <w:b/>
          <w:bCs/>
          <w:color w:val="000000"/>
          <w:sz w:val="24"/>
          <w:u w:val="single"/>
        </w:rPr>
        <w:t>供应商</w:t>
      </w:r>
      <w:r w:rsidRPr="00BE4618">
        <w:rPr>
          <w:b/>
          <w:bCs/>
          <w:color w:val="000000"/>
          <w:sz w:val="24"/>
          <w:u w:val="single"/>
        </w:rPr>
        <w:t>必须在响应文件中</w:t>
      </w:r>
      <w:r w:rsidRPr="00BE4618">
        <w:rPr>
          <w:rFonts w:hint="eastAsia"/>
          <w:b/>
          <w:bCs/>
          <w:color w:val="000000"/>
          <w:sz w:val="24"/>
          <w:u w:val="single"/>
        </w:rPr>
        <w:t>提供相应承诺函</w:t>
      </w:r>
      <w:r w:rsidRPr="00BE4618">
        <w:rPr>
          <w:b/>
          <w:bCs/>
          <w:color w:val="000000"/>
          <w:sz w:val="24"/>
          <w:u w:val="single"/>
        </w:rPr>
        <w:t>并加盖供应商公章，格式自拟。</w:t>
      </w:r>
      <w:r w:rsidRPr="00BE4618">
        <w:rPr>
          <w:rFonts w:hint="eastAsia"/>
          <w:b/>
          <w:bCs/>
          <w:color w:val="000000"/>
          <w:sz w:val="24"/>
          <w:u w:val="single"/>
        </w:rPr>
        <w:t>以上材料</w:t>
      </w:r>
      <w:r w:rsidRPr="00BE4618">
        <w:rPr>
          <w:b/>
          <w:bCs/>
          <w:color w:val="000000"/>
          <w:sz w:val="24"/>
          <w:u w:val="single"/>
        </w:rPr>
        <w:t>不满足按无效响应处理（</w:t>
      </w:r>
      <w:r w:rsidRPr="00BE4618">
        <w:rPr>
          <w:rFonts w:hint="eastAsia"/>
          <w:b/>
          <w:bCs/>
          <w:color w:val="000000"/>
          <w:sz w:val="24"/>
          <w:u w:val="single"/>
        </w:rPr>
        <w:t>承诺函</w:t>
      </w:r>
      <w:r w:rsidRPr="00BE4618">
        <w:rPr>
          <w:b/>
          <w:bCs/>
          <w:color w:val="000000"/>
          <w:sz w:val="24"/>
          <w:u w:val="single"/>
        </w:rPr>
        <w:t>需上传至交易执行系统</w:t>
      </w:r>
      <w:r w:rsidRPr="00BE4618">
        <w:rPr>
          <w:b/>
          <w:bCs/>
          <w:color w:val="000000"/>
          <w:sz w:val="24"/>
          <w:u w:val="single"/>
        </w:rPr>
        <w:t>“</w:t>
      </w:r>
      <w:r w:rsidRPr="00BE4618">
        <w:rPr>
          <w:b/>
          <w:bCs/>
          <w:color w:val="000000"/>
          <w:sz w:val="24"/>
          <w:u w:val="single"/>
        </w:rPr>
        <w:t>符合条件</w:t>
      </w:r>
      <w:r w:rsidRPr="00BE4618">
        <w:rPr>
          <w:b/>
          <w:bCs/>
          <w:color w:val="000000"/>
          <w:sz w:val="24"/>
          <w:u w:val="single"/>
        </w:rPr>
        <w:t>”——“</w:t>
      </w:r>
      <w:r w:rsidRPr="00BE4618">
        <w:rPr>
          <w:b/>
          <w:bCs/>
          <w:color w:val="000000"/>
          <w:sz w:val="24"/>
          <w:u w:val="single"/>
        </w:rPr>
        <w:t>技术偏离表</w:t>
      </w:r>
      <w:r w:rsidRPr="00BE4618">
        <w:rPr>
          <w:b/>
          <w:bCs/>
          <w:color w:val="000000"/>
          <w:sz w:val="24"/>
          <w:u w:val="single"/>
        </w:rPr>
        <w:t>”</w:t>
      </w:r>
      <w:r w:rsidRPr="00BE4618">
        <w:rPr>
          <w:b/>
          <w:bCs/>
          <w:color w:val="000000"/>
          <w:sz w:val="24"/>
          <w:u w:val="single"/>
        </w:rPr>
        <w:t>模块）。如因</w:t>
      </w:r>
      <w:r w:rsidRPr="00BE4618">
        <w:rPr>
          <w:rFonts w:hint="eastAsia"/>
          <w:b/>
          <w:bCs/>
          <w:color w:val="000000"/>
          <w:sz w:val="24"/>
          <w:u w:val="single"/>
        </w:rPr>
        <w:t>供应商</w:t>
      </w:r>
      <w:r w:rsidRPr="00BE4618">
        <w:rPr>
          <w:b/>
          <w:bCs/>
          <w:color w:val="000000"/>
          <w:sz w:val="24"/>
          <w:u w:val="single"/>
        </w:rPr>
        <w:t>虚假承诺导致项目后期无法成功实施或验收的，</w:t>
      </w:r>
      <w:r w:rsidRPr="00BE4618">
        <w:rPr>
          <w:rFonts w:hint="eastAsia"/>
          <w:b/>
          <w:bCs/>
          <w:color w:val="000000"/>
          <w:sz w:val="24"/>
          <w:u w:val="single"/>
        </w:rPr>
        <w:t>供应商</w:t>
      </w:r>
      <w:r w:rsidRPr="00BE4618">
        <w:rPr>
          <w:b/>
          <w:bCs/>
          <w:color w:val="000000"/>
          <w:sz w:val="24"/>
          <w:u w:val="single"/>
        </w:rPr>
        <w:t>须承担相关法律责任。</w:t>
      </w:r>
    </w:p>
    <w:tbl>
      <w:tblPr>
        <w:tblW w:w="143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2552"/>
        <w:gridCol w:w="10489"/>
      </w:tblGrid>
      <w:tr w:rsidR="009951FF" w:rsidRPr="00BE4618" w14:paraId="3FB6A9A4" w14:textId="77777777" w:rsidTr="00EC39C0">
        <w:trPr>
          <w:trHeight w:val="454"/>
        </w:trPr>
        <w:tc>
          <w:tcPr>
            <w:tcW w:w="1276" w:type="dxa"/>
            <w:vAlign w:val="center"/>
          </w:tcPr>
          <w:p w14:paraId="27309B8F" w14:textId="77777777" w:rsidR="009951FF" w:rsidRPr="00BE4618" w:rsidRDefault="002A1E90" w:rsidP="00EC39C0">
            <w:pPr>
              <w:tabs>
                <w:tab w:val="left" w:pos="2055"/>
              </w:tabs>
              <w:adjustRightInd w:val="0"/>
              <w:snapToGrid w:val="0"/>
              <w:ind w:rightChars="-170" w:right="-357"/>
              <w:rPr>
                <w:color w:val="000000"/>
                <w:sz w:val="24"/>
              </w:rPr>
            </w:pPr>
            <w:r w:rsidRPr="00BE4618">
              <w:rPr>
                <w:rFonts w:hint="eastAsia"/>
                <w:b/>
                <w:bCs/>
                <w:color w:val="000000"/>
                <w:sz w:val="24"/>
              </w:rPr>
              <w:t>清单</w:t>
            </w:r>
            <w:r w:rsidR="009951FF" w:rsidRPr="00BE4618">
              <w:rPr>
                <w:rFonts w:hint="eastAsia"/>
                <w:b/>
                <w:bCs/>
                <w:color w:val="000000"/>
                <w:sz w:val="24"/>
              </w:rPr>
              <w:t>序号</w:t>
            </w:r>
          </w:p>
        </w:tc>
        <w:tc>
          <w:tcPr>
            <w:tcW w:w="2552" w:type="dxa"/>
            <w:vAlign w:val="center"/>
          </w:tcPr>
          <w:p w14:paraId="0ECC863B" w14:textId="77777777" w:rsidR="009951FF" w:rsidRPr="00BE4618" w:rsidRDefault="009951FF" w:rsidP="00D90488">
            <w:pPr>
              <w:tabs>
                <w:tab w:val="left" w:pos="2055"/>
              </w:tabs>
              <w:adjustRightInd w:val="0"/>
              <w:snapToGrid w:val="0"/>
              <w:ind w:rightChars="-170" w:right="-357"/>
              <w:jc w:val="center"/>
              <w:rPr>
                <w:rFonts w:ascii="宋体" w:hAnsi="宋体" w:cs="宋体" w:hint="eastAsia"/>
                <w:color w:val="000000"/>
                <w:kern w:val="0"/>
                <w:sz w:val="24"/>
              </w:rPr>
            </w:pPr>
            <w:r w:rsidRPr="00BE4618">
              <w:rPr>
                <w:rFonts w:hint="eastAsia"/>
                <w:b/>
                <w:bCs/>
                <w:color w:val="000000"/>
                <w:sz w:val="24"/>
              </w:rPr>
              <w:t>装备名称</w:t>
            </w:r>
          </w:p>
        </w:tc>
        <w:tc>
          <w:tcPr>
            <w:tcW w:w="10489" w:type="dxa"/>
            <w:vAlign w:val="center"/>
          </w:tcPr>
          <w:p w14:paraId="574651A2" w14:textId="77777777" w:rsidR="009951FF" w:rsidRPr="00BE4618" w:rsidRDefault="009951FF" w:rsidP="00D90488">
            <w:pPr>
              <w:tabs>
                <w:tab w:val="left" w:pos="2055"/>
              </w:tabs>
              <w:adjustRightInd w:val="0"/>
              <w:snapToGrid w:val="0"/>
              <w:ind w:rightChars="-170" w:right="-357"/>
              <w:jc w:val="center"/>
              <w:rPr>
                <w:rFonts w:ascii="Segoe UI Symbol" w:hAnsi="Segoe UI Symbol" w:cs="Segoe UI Symbol"/>
                <w:color w:val="000000"/>
                <w:sz w:val="24"/>
              </w:rPr>
            </w:pPr>
            <w:r w:rsidRPr="00BE4618">
              <w:rPr>
                <w:b/>
                <w:bCs/>
                <w:color w:val="000000"/>
                <w:sz w:val="24"/>
              </w:rPr>
              <w:t>实质性响应条款</w:t>
            </w:r>
          </w:p>
        </w:tc>
      </w:tr>
      <w:tr w:rsidR="002B30F0" w:rsidRPr="00BE4618" w14:paraId="25BB79D8" w14:textId="77777777" w:rsidTr="00EC39C0">
        <w:trPr>
          <w:trHeight w:val="1673"/>
        </w:trPr>
        <w:tc>
          <w:tcPr>
            <w:tcW w:w="1276" w:type="dxa"/>
            <w:vAlign w:val="center"/>
          </w:tcPr>
          <w:p w14:paraId="5D96C0BC" w14:textId="77777777" w:rsidR="002B30F0" w:rsidRPr="00BE4618" w:rsidRDefault="00194409" w:rsidP="00D90488">
            <w:pPr>
              <w:tabs>
                <w:tab w:val="left" w:pos="2055"/>
              </w:tabs>
              <w:adjustRightInd w:val="0"/>
              <w:snapToGrid w:val="0"/>
              <w:ind w:rightChars="-170" w:right="-357"/>
              <w:jc w:val="center"/>
              <w:rPr>
                <w:color w:val="000000"/>
                <w:sz w:val="24"/>
              </w:rPr>
            </w:pPr>
            <w:r w:rsidRPr="00BE4618">
              <w:rPr>
                <w:rFonts w:hint="eastAsia"/>
                <w:color w:val="000000"/>
                <w:sz w:val="24"/>
              </w:rPr>
              <w:t>3</w:t>
            </w:r>
          </w:p>
        </w:tc>
        <w:tc>
          <w:tcPr>
            <w:tcW w:w="2552" w:type="dxa"/>
            <w:vAlign w:val="center"/>
          </w:tcPr>
          <w:p w14:paraId="7B6CC30F" w14:textId="77777777" w:rsidR="002B30F0" w:rsidRPr="00BE4618" w:rsidRDefault="00194409" w:rsidP="00D90488">
            <w:pPr>
              <w:tabs>
                <w:tab w:val="left" w:pos="2055"/>
              </w:tabs>
              <w:adjustRightInd w:val="0"/>
              <w:snapToGrid w:val="0"/>
              <w:ind w:rightChars="-170" w:right="-357"/>
              <w:jc w:val="center"/>
              <w:rPr>
                <w:rFonts w:ascii="宋体" w:hAnsi="宋体" w:cs="宋体" w:hint="eastAsia"/>
                <w:color w:val="000000"/>
                <w:kern w:val="0"/>
                <w:sz w:val="24"/>
              </w:rPr>
            </w:pPr>
            <w:r w:rsidRPr="00BE4618">
              <w:rPr>
                <w:rFonts w:ascii="宋体" w:hAnsi="宋体" w:cs="宋体"/>
                <w:color w:val="000000"/>
                <w:kern w:val="0"/>
                <w:sz w:val="24"/>
              </w:rPr>
              <w:t>移动视频终端（球机）</w:t>
            </w:r>
          </w:p>
        </w:tc>
        <w:tc>
          <w:tcPr>
            <w:tcW w:w="10489" w:type="dxa"/>
            <w:vAlign w:val="center"/>
          </w:tcPr>
          <w:p w14:paraId="168423B1" w14:textId="77777777" w:rsidR="00194409" w:rsidRPr="00BE4618" w:rsidRDefault="005C5623" w:rsidP="00A53FC6">
            <w:pPr>
              <w:widowControl/>
              <w:jc w:val="left"/>
              <w:rPr>
                <w:rFonts w:ascii="宋体" w:hAnsi="宋体" w:cs="宋体" w:hint="eastAsia"/>
                <w:color w:val="000000"/>
                <w:kern w:val="0"/>
                <w:sz w:val="24"/>
              </w:rPr>
            </w:pPr>
            <w:bookmarkStart w:id="251" w:name="OLE_LINK2"/>
            <w:r w:rsidRPr="00BE4618">
              <w:rPr>
                <w:rFonts w:ascii="Segoe UI Symbol" w:hAnsi="Segoe UI Symbol" w:cs="Segoe UI Symbol"/>
                <w:b/>
                <w:bCs/>
                <w:color w:val="000000"/>
                <w:sz w:val="24"/>
              </w:rPr>
              <w:t>★</w:t>
            </w:r>
            <w:r w:rsidR="002B4770" w:rsidRPr="00BE4618">
              <w:rPr>
                <w:rFonts w:ascii="宋体" w:hAnsi="宋体" w:cs="宋体" w:hint="eastAsia"/>
                <w:color w:val="000000"/>
                <w:kern w:val="0"/>
                <w:sz w:val="24"/>
              </w:rPr>
              <w:t>2.</w:t>
            </w:r>
            <w:r w:rsidR="002B4770" w:rsidRPr="00BE4618">
              <w:rPr>
                <w:rFonts w:ascii="宋体" w:hAnsi="宋体" w:cs="宋体"/>
                <w:color w:val="000000"/>
                <w:kern w:val="0"/>
                <w:sz w:val="24"/>
              </w:rPr>
              <w:t>具有</w:t>
            </w:r>
            <w:r w:rsidR="002B4770" w:rsidRPr="00BE4618">
              <w:rPr>
                <w:rFonts w:ascii="宋体" w:hAnsi="宋体" w:cs="宋体" w:hint="eastAsia"/>
                <w:color w:val="000000"/>
                <w:kern w:val="0"/>
                <w:sz w:val="24"/>
              </w:rPr>
              <w:t>不少于</w:t>
            </w:r>
            <w:r w:rsidR="002B4770" w:rsidRPr="00BE4618">
              <w:rPr>
                <w:rFonts w:ascii="宋体" w:hAnsi="宋体" w:cs="宋体"/>
                <w:color w:val="000000"/>
                <w:kern w:val="0"/>
                <w:sz w:val="24"/>
              </w:rPr>
              <w:t>1个全景摄像头和1个特写摄像头，支持两个摄像头同时预览</w:t>
            </w:r>
            <w:r w:rsidR="002B4770" w:rsidRPr="00BE4618">
              <w:rPr>
                <w:rFonts w:ascii="宋体" w:hAnsi="宋体" w:cs="宋体" w:hint="eastAsia"/>
                <w:color w:val="000000"/>
                <w:kern w:val="0"/>
                <w:sz w:val="24"/>
              </w:rPr>
              <w:t>（</w:t>
            </w:r>
            <w:r w:rsidR="00480738" w:rsidRPr="00BE4618">
              <w:rPr>
                <w:rFonts w:ascii="宋体" w:hAnsi="宋体" w:cs="宋体"/>
                <w:color w:val="000000"/>
                <w:kern w:val="0"/>
                <w:sz w:val="24"/>
              </w:rPr>
              <w:t>需提供</w:t>
            </w:r>
            <w:r w:rsidR="00480738" w:rsidRPr="00BE4618">
              <w:rPr>
                <w:rFonts w:ascii="宋体" w:hAnsi="宋体" w:cs="宋体" w:hint="eastAsia"/>
                <w:color w:val="000000"/>
                <w:kern w:val="0"/>
                <w:sz w:val="24"/>
              </w:rPr>
              <w:t>国家认监委认可的检测机构出具的</w:t>
            </w:r>
            <w:r w:rsidR="00480738" w:rsidRPr="00BE4618">
              <w:rPr>
                <w:rFonts w:ascii="宋体" w:hAnsi="宋体" w:cs="宋体"/>
                <w:color w:val="000000"/>
                <w:kern w:val="0"/>
                <w:sz w:val="24"/>
              </w:rPr>
              <w:t>检测报告证明</w:t>
            </w:r>
            <w:r w:rsidR="002B4770" w:rsidRPr="00BE4618">
              <w:rPr>
                <w:rFonts w:ascii="宋体" w:hAnsi="宋体" w:cs="宋体"/>
                <w:color w:val="000000"/>
                <w:kern w:val="0"/>
                <w:sz w:val="24"/>
              </w:rPr>
              <w:t>）</w:t>
            </w:r>
          </w:p>
          <w:p w14:paraId="6659FFE9" w14:textId="77777777" w:rsidR="002B4770" w:rsidRPr="00BE4618" w:rsidRDefault="006D6AF2" w:rsidP="00A53FC6">
            <w:pPr>
              <w:widowControl/>
              <w:jc w:val="left"/>
              <w:rPr>
                <w:rFonts w:ascii="宋体" w:hAnsi="宋体" w:cs="宋体" w:hint="eastAsia"/>
                <w:color w:val="000000"/>
                <w:kern w:val="0"/>
                <w:sz w:val="24"/>
              </w:rPr>
            </w:pPr>
            <w:r w:rsidRPr="00BE4618">
              <w:rPr>
                <w:rFonts w:ascii="Segoe UI Symbol" w:hAnsi="Segoe UI Symbol" w:cs="Segoe UI Symbol"/>
                <w:b/>
                <w:bCs/>
                <w:color w:val="000000"/>
                <w:sz w:val="24"/>
              </w:rPr>
              <w:t>★</w:t>
            </w:r>
            <w:r w:rsidRPr="00BE4618">
              <w:rPr>
                <w:rFonts w:ascii="宋体" w:hAnsi="宋体" w:cs="宋体" w:hint="eastAsia"/>
                <w:color w:val="000000"/>
                <w:kern w:val="0"/>
                <w:sz w:val="24"/>
              </w:rPr>
              <w:t>9.</w:t>
            </w:r>
            <w:r w:rsidRPr="00BE4618">
              <w:rPr>
                <w:rFonts w:ascii="宋体" w:hAnsi="宋体" w:cs="宋体"/>
                <w:color w:val="000000"/>
                <w:kern w:val="0"/>
                <w:sz w:val="24"/>
              </w:rPr>
              <w:t>支持人脸抓拍功能，可对经过设定区域的行人进行人脸检测和人脸跟踪，当检测到人脸后，可抓拍人脸图片，抓拍图片数量可设</w:t>
            </w:r>
            <w:r w:rsidRPr="00BE4618">
              <w:rPr>
                <w:rFonts w:ascii="宋体" w:hAnsi="宋体" w:cs="宋体" w:hint="eastAsia"/>
                <w:color w:val="000000"/>
                <w:kern w:val="0"/>
                <w:sz w:val="24"/>
              </w:rPr>
              <w:t>（</w:t>
            </w:r>
            <w:r w:rsidR="00480738" w:rsidRPr="00BE4618">
              <w:rPr>
                <w:rFonts w:ascii="宋体" w:hAnsi="宋体" w:cs="宋体"/>
                <w:color w:val="000000"/>
                <w:kern w:val="0"/>
                <w:sz w:val="24"/>
              </w:rPr>
              <w:t>需提供</w:t>
            </w:r>
            <w:r w:rsidR="00480738" w:rsidRPr="00BE4618">
              <w:rPr>
                <w:rFonts w:ascii="宋体" w:hAnsi="宋体" w:cs="宋体" w:hint="eastAsia"/>
                <w:color w:val="000000"/>
                <w:kern w:val="0"/>
                <w:sz w:val="24"/>
              </w:rPr>
              <w:t>国家认监委认可的检测机构出具的</w:t>
            </w:r>
            <w:r w:rsidR="00480738" w:rsidRPr="00BE4618">
              <w:rPr>
                <w:rFonts w:ascii="宋体" w:hAnsi="宋体" w:cs="宋体"/>
                <w:color w:val="000000"/>
                <w:kern w:val="0"/>
                <w:sz w:val="24"/>
              </w:rPr>
              <w:t>检测报告证明</w:t>
            </w:r>
            <w:r w:rsidRPr="00BE4618">
              <w:rPr>
                <w:rFonts w:ascii="宋体" w:hAnsi="宋体" w:cs="宋体"/>
                <w:color w:val="000000"/>
                <w:kern w:val="0"/>
                <w:sz w:val="24"/>
              </w:rPr>
              <w:t>）</w:t>
            </w:r>
            <w:bookmarkEnd w:id="251"/>
          </w:p>
        </w:tc>
      </w:tr>
      <w:tr w:rsidR="002B30F0" w:rsidRPr="00BE4618" w14:paraId="0802BAC1" w14:textId="77777777" w:rsidTr="00EC39C0">
        <w:trPr>
          <w:trHeight w:val="70"/>
        </w:trPr>
        <w:tc>
          <w:tcPr>
            <w:tcW w:w="1276" w:type="dxa"/>
            <w:vAlign w:val="center"/>
          </w:tcPr>
          <w:p w14:paraId="243E1209" w14:textId="77777777" w:rsidR="002B30F0" w:rsidRPr="00BE4618" w:rsidRDefault="002B4770" w:rsidP="00D90488">
            <w:pPr>
              <w:tabs>
                <w:tab w:val="left" w:pos="2055"/>
              </w:tabs>
              <w:adjustRightInd w:val="0"/>
              <w:snapToGrid w:val="0"/>
              <w:ind w:rightChars="-170" w:right="-357"/>
              <w:jc w:val="center"/>
              <w:rPr>
                <w:color w:val="000000"/>
                <w:sz w:val="24"/>
              </w:rPr>
            </w:pPr>
            <w:r w:rsidRPr="00BE4618">
              <w:rPr>
                <w:rFonts w:hint="eastAsia"/>
                <w:color w:val="000000"/>
                <w:sz w:val="24"/>
              </w:rPr>
              <w:t>4</w:t>
            </w:r>
          </w:p>
        </w:tc>
        <w:tc>
          <w:tcPr>
            <w:tcW w:w="2552" w:type="dxa"/>
            <w:vAlign w:val="center"/>
          </w:tcPr>
          <w:p w14:paraId="7C46B071" w14:textId="77777777" w:rsidR="002B30F0" w:rsidRPr="00BE4618" w:rsidRDefault="002B4770" w:rsidP="00D90488">
            <w:pPr>
              <w:tabs>
                <w:tab w:val="left" w:pos="2055"/>
              </w:tabs>
              <w:adjustRightInd w:val="0"/>
              <w:snapToGrid w:val="0"/>
              <w:ind w:rightChars="-170" w:right="-357"/>
              <w:jc w:val="center"/>
              <w:rPr>
                <w:rFonts w:ascii="宋体" w:hAnsi="宋体" w:cs="宋体" w:hint="eastAsia"/>
                <w:color w:val="000000"/>
                <w:kern w:val="0"/>
                <w:sz w:val="24"/>
              </w:rPr>
            </w:pPr>
            <w:r w:rsidRPr="00BE4618">
              <w:rPr>
                <w:rFonts w:ascii="宋体" w:hAnsi="宋体" w:cs="宋体"/>
                <w:color w:val="000000"/>
                <w:kern w:val="0"/>
                <w:sz w:val="24"/>
              </w:rPr>
              <w:t>视频会议终端</w:t>
            </w:r>
          </w:p>
        </w:tc>
        <w:tc>
          <w:tcPr>
            <w:tcW w:w="10489" w:type="dxa"/>
            <w:vAlign w:val="center"/>
          </w:tcPr>
          <w:p w14:paraId="083B27B4" w14:textId="77777777" w:rsidR="00AB08AD" w:rsidRDefault="00AB08AD" w:rsidP="00AB08AD">
            <w:pPr>
              <w:rPr>
                <w:rFonts w:ascii="宋体" w:hAnsi="宋体" w:hint="eastAsia"/>
                <w:sz w:val="24"/>
              </w:rPr>
            </w:pPr>
            <w:r>
              <w:rPr>
                <w:rFonts w:ascii="宋体" w:hAnsi="宋体" w:hint="eastAsia"/>
                <w:sz w:val="24"/>
              </w:rPr>
              <w:t>★3.支持ITU-T H.320、H.323和IETF SIP、RTC通信标准，会议速率支持128Kbps－8Mbps。（需提供国家认监委认可的检测机构出具的检测报告证明）</w:t>
            </w:r>
          </w:p>
          <w:p w14:paraId="7A64CC68" w14:textId="606ED7A4" w:rsidR="002B30F0" w:rsidRPr="00BE4618" w:rsidRDefault="00AB08AD" w:rsidP="00AB08AD">
            <w:pPr>
              <w:widowControl/>
              <w:jc w:val="left"/>
              <w:rPr>
                <w:rFonts w:ascii="宋体" w:hAnsi="宋体" w:cs="宋体" w:hint="eastAsia"/>
                <w:color w:val="000000"/>
                <w:kern w:val="0"/>
                <w:sz w:val="24"/>
              </w:rPr>
            </w:pPr>
            <w:r w:rsidRPr="00AB08AD">
              <w:rPr>
                <w:rFonts w:ascii="宋体" w:hAnsi="宋体" w:hint="eastAsia"/>
                <w:sz w:val="24"/>
                <w:highlight w:val="yellow"/>
              </w:rPr>
              <w:lastRenderedPageBreak/>
              <w:t>★4.支持H.264 BP、H.264 HP、H.265视频编解码协议；支持G.711A-law、G.711µ-law、G.722、G.729、G.719、G.728、G.722.1C 、MPEG-4 AAC-LD、MPEG-4 AAC-LC、Opus等音频协议。（需提供国家认监委认可的检测机构出具的检测报告证明）</w:t>
            </w:r>
          </w:p>
        </w:tc>
      </w:tr>
      <w:tr w:rsidR="00A53FC6" w:rsidRPr="00BE4618" w14:paraId="252C2F59" w14:textId="77777777" w:rsidTr="00EC39C0">
        <w:trPr>
          <w:trHeight w:val="454"/>
        </w:trPr>
        <w:tc>
          <w:tcPr>
            <w:tcW w:w="1276" w:type="dxa"/>
            <w:vAlign w:val="center"/>
          </w:tcPr>
          <w:p w14:paraId="6BC33316" w14:textId="77777777" w:rsidR="00A53FC6" w:rsidRPr="00BE4618" w:rsidRDefault="002B4770" w:rsidP="00D90488">
            <w:pPr>
              <w:tabs>
                <w:tab w:val="left" w:pos="2055"/>
              </w:tabs>
              <w:adjustRightInd w:val="0"/>
              <w:snapToGrid w:val="0"/>
              <w:ind w:rightChars="-170" w:right="-357"/>
              <w:jc w:val="center"/>
              <w:rPr>
                <w:color w:val="000000"/>
                <w:sz w:val="24"/>
              </w:rPr>
            </w:pPr>
            <w:r w:rsidRPr="00BE4618">
              <w:rPr>
                <w:rFonts w:hint="eastAsia"/>
                <w:color w:val="000000"/>
                <w:sz w:val="24"/>
              </w:rPr>
              <w:lastRenderedPageBreak/>
              <w:t>5</w:t>
            </w:r>
          </w:p>
        </w:tc>
        <w:tc>
          <w:tcPr>
            <w:tcW w:w="2552" w:type="dxa"/>
            <w:vAlign w:val="center"/>
          </w:tcPr>
          <w:p w14:paraId="3A8BBCF1" w14:textId="77777777" w:rsidR="00A53FC6" w:rsidRPr="00BE4618" w:rsidRDefault="002B4770" w:rsidP="00D90488">
            <w:pPr>
              <w:tabs>
                <w:tab w:val="left" w:pos="2055"/>
              </w:tabs>
              <w:adjustRightInd w:val="0"/>
              <w:snapToGrid w:val="0"/>
              <w:ind w:rightChars="-170" w:right="-357"/>
              <w:jc w:val="center"/>
              <w:rPr>
                <w:rFonts w:ascii="宋体" w:hAnsi="宋体" w:cs="宋体" w:hint="eastAsia"/>
                <w:color w:val="000000"/>
                <w:kern w:val="0"/>
                <w:sz w:val="24"/>
              </w:rPr>
            </w:pPr>
            <w:r w:rsidRPr="00BE4618">
              <w:rPr>
                <w:rFonts w:ascii="宋体" w:hAnsi="宋体" w:cs="宋体"/>
                <w:color w:val="000000"/>
                <w:kern w:val="0"/>
                <w:sz w:val="24"/>
              </w:rPr>
              <w:t>视频会议摄像机</w:t>
            </w:r>
            <w:r w:rsidRPr="00BE4618">
              <w:rPr>
                <w:rFonts w:ascii="宋体" w:hAnsi="宋体" w:cs="宋体" w:hint="eastAsia"/>
                <w:color w:val="000000"/>
                <w:kern w:val="0"/>
                <w:sz w:val="24"/>
              </w:rPr>
              <w:t>1</w:t>
            </w:r>
          </w:p>
        </w:tc>
        <w:tc>
          <w:tcPr>
            <w:tcW w:w="10489" w:type="dxa"/>
            <w:vAlign w:val="center"/>
          </w:tcPr>
          <w:p w14:paraId="1DDC3D66" w14:textId="77777777" w:rsidR="00A53FC6" w:rsidRPr="00BE4618" w:rsidRDefault="005C5623" w:rsidP="00D90488">
            <w:pPr>
              <w:widowControl/>
              <w:jc w:val="left"/>
              <w:rPr>
                <w:rFonts w:ascii="宋体" w:hAnsi="宋体" w:cs="宋体" w:hint="eastAsia"/>
                <w:color w:val="000000"/>
                <w:kern w:val="0"/>
                <w:sz w:val="24"/>
              </w:rPr>
            </w:pPr>
            <w:r w:rsidRPr="00BE4618">
              <w:rPr>
                <w:rFonts w:ascii="Segoe UI Symbol" w:hAnsi="Segoe UI Symbol" w:cs="Segoe UI Symbol"/>
                <w:b/>
                <w:bCs/>
                <w:color w:val="000000"/>
                <w:sz w:val="24"/>
              </w:rPr>
              <w:t>★</w:t>
            </w:r>
            <w:r w:rsidR="002B4770" w:rsidRPr="00BE4618">
              <w:rPr>
                <w:rFonts w:ascii="宋体" w:hAnsi="宋体" w:cs="宋体"/>
                <w:color w:val="000000"/>
                <w:kern w:val="0"/>
                <w:sz w:val="24"/>
              </w:rPr>
              <w:t>3.图像传感器采用不小于1/1.8" CMOS图像传感器，支持4K（3840×2160）30Hz、4K（3840×2160）25Hz、1080p60、1080p50、1080p30、1080p25、720p60、720p50等高清信号输出。</w:t>
            </w:r>
            <w:r w:rsidR="002B4770" w:rsidRPr="00BE4618">
              <w:rPr>
                <w:rFonts w:ascii="宋体" w:hAnsi="宋体" w:cs="宋体" w:hint="eastAsia"/>
                <w:color w:val="000000"/>
                <w:kern w:val="0"/>
                <w:sz w:val="24"/>
              </w:rPr>
              <w:t>（</w:t>
            </w:r>
            <w:r w:rsidR="00480738" w:rsidRPr="00BE4618">
              <w:rPr>
                <w:rFonts w:ascii="宋体" w:hAnsi="宋体" w:cs="宋体"/>
                <w:color w:val="000000"/>
                <w:kern w:val="0"/>
                <w:sz w:val="24"/>
              </w:rPr>
              <w:t>需提供</w:t>
            </w:r>
            <w:r w:rsidR="00480738" w:rsidRPr="00BE4618">
              <w:rPr>
                <w:rFonts w:ascii="宋体" w:hAnsi="宋体" w:cs="宋体" w:hint="eastAsia"/>
                <w:color w:val="000000"/>
                <w:kern w:val="0"/>
                <w:sz w:val="24"/>
              </w:rPr>
              <w:t>国家认监委认可的检测机构出具的</w:t>
            </w:r>
            <w:r w:rsidR="00480738" w:rsidRPr="00BE4618">
              <w:rPr>
                <w:rFonts w:ascii="宋体" w:hAnsi="宋体" w:cs="宋体"/>
                <w:color w:val="000000"/>
                <w:kern w:val="0"/>
                <w:sz w:val="24"/>
              </w:rPr>
              <w:t>检测报告证明</w:t>
            </w:r>
            <w:r w:rsidR="002B4770" w:rsidRPr="00BE4618">
              <w:rPr>
                <w:rFonts w:ascii="宋体" w:hAnsi="宋体" w:cs="宋体"/>
                <w:color w:val="000000"/>
                <w:kern w:val="0"/>
                <w:sz w:val="24"/>
              </w:rPr>
              <w:t>）</w:t>
            </w:r>
            <w:r w:rsidR="002B4770" w:rsidRPr="00BE4618">
              <w:rPr>
                <w:rFonts w:ascii="宋体" w:hAnsi="宋体" w:cs="宋体"/>
                <w:color w:val="000000"/>
                <w:kern w:val="0"/>
                <w:sz w:val="24"/>
              </w:rPr>
              <w:br/>
            </w:r>
            <w:r w:rsidRPr="00BE4618">
              <w:rPr>
                <w:rFonts w:ascii="Segoe UI Symbol" w:hAnsi="Segoe UI Symbol" w:cs="Segoe UI Symbol"/>
                <w:b/>
                <w:bCs/>
                <w:color w:val="000000"/>
                <w:sz w:val="24"/>
              </w:rPr>
              <w:t>★</w:t>
            </w:r>
            <w:r w:rsidR="002B4770" w:rsidRPr="00BE4618">
              <w:rPr>
                <w:rFonts w:ascii="宋体" w:hAnsi="宋体" w:cs="宋体"/>
                <w:color w:val="000000"/>
                <w:kern w:val="0"/>
                <w:sz w:val="24"/>
              </w:rPr>
              <w:t>4.支持不小于30倍光学变倍。</w:t>
            </w:r>
            <w:r w:rsidR="002B4770" w:rsidRPr="00BE4618">
              <w:rPr>
                <w:rFonts w:ascii="宋体" w:hAnsi="宋体" w:cs="宋体" w:hint="eastAsia"/>
                <w:color w:val="000000"/>
                <w:kern w:val="0"/>
                <w:sz w:val="24"/>
              </w:rPr>
              <w:t>（</w:t>
            </w:r>
            <w:r w:rsidR="00480738" w:rsidRPr="00BE4618">
              <w:rPr>
                <w:rFonts w:ascii="宋体" w:hAnsi="宋体" w:cs="宋体"/>
                <w:color w:val="000000"/>
                <w:kern w:val="0"/>
                <w:sz w:val="24"/>
              </w:rPr>
              <w:t>需提供</w:t>
            </w:r>
            <w:r w:rsidR="00480738" w:rsidRPr="00BE4618">
              <w:rPr>
                <w:rFonts w:ascii="宋体" w:hAnsi="宋体" w:cs="宋体" w:hint="eastAsia"/>
                <w:color w:val="000000"/>
                <w:kern w:val="0"/>
                <w:sz w:val="24"/>
              </w:rPr>
              <w:t>国家认监委认可的检测机构出具的</w:t>
            </w:r>
            <w:r w:rsidR="00480738" w:rsidRPr="00BE4618">
              <w:rPr>
                <w:rFonts w:ascii="宋体" w:hAnsi="宋体" w:cs="宋体"/>
                <w:color w:val="000000"/>
                <w:kern w:val="0"/>
                <w:sz w:val="24"/>
              </w:rPr>
              <w:t>检测报告证明</w:t>
            </w:r>
            <w:r w:rsidR="002B4770" w:rsidRPr="00BE4618">
              <w:rPr>
                <w:rFonts w:ascii="宋体" w:hAnsi="宋体" w:cs="宋体"/>
                <w:color w:val="000000"/>
                <w:kern w:val="0"/>
                <w:sz w:val="24"/>
              </w:rPr>
              <w:t>）</w:t>
            </w:r>
          </w:p>
        </w:tc>
      </w:tr>
      <w:tr w:rsidR="002B4770" w:rsidRPr="00BE4618" w14:paraId="55C6E011" w14:textId="77777777" w:rsidTr="00EC39C0">
        <w:trPr>
          <w:trHeight w:val="454"/>
        </w:trPr>
        <w:tc>
          <w:tcPr>
            <w:tcW w:w="1276" w:type="dxa"/>
            <w:vAlign w:val="center"/>
          </w:tcPr>
          <w:p w14:paraId="2B213323" w14:textId="77777777" w:rsidR="002B4770" w:rsidRPr="00BE4618" w:rsidRDefault="002B4770" w:rsidP="00D90488">
            <w:pPr>
              <w:tabs>
                <w:tab w:val="left" w:pos="2055"/>
              </w:tabs>
              <w:adjustRightInd w:val="0"/>
              <w:snapToGrid w:val="0"/>
              <w:ind w:rightChars="-170" w:right="-357"/>
              <w:jc w:val="center"/>
              <w:rPr>
                <w:color w:val="000000"/>
                <w:sz w:val="24"/>
              </w:rPr>
            </w:pPr>
            <w:r w:rsidRPr="00BE4618">
              <w:rPr>
                <w:rFonts w:hint="eastAsia"/>
                <w:color w:val="000000"/>
                <w:sz w:val="24"/>
              </w:rPr>
              <w:t>6</w:t>
            </w:r>
          </w:p>
        </w:tc>
        <w:tc>
          <w:tcPr>
            <w:tcW w:w="2552" w:type="dxa"/>
            <w:vAlign w:val="center"/>
          </w:tcPr>
          <w:p w14:paraId="33B39C55" w14:textId="77777777" w:rsidR="002B4770" w:rsidRPr="00BE4618" w:rsidRDefault="002B4770" w:rsidP="00D90488">
            <w:pPr>
              <w:tabs>
                <w:tab w:val="left" w:pos="2055"/>
              </w:tabs>
              <w:adjustRightInd w:val="0"/>
              <w:snapToGrid w:val="0"/>
              <w:ind w:rightChars="-170" w:right="-357"/>
              <w:jc w:val="center"/>
              <w:rPr>
                <w:rFonts w:ascii="宋体" w:hAnsi="宋体" w:cs="宋体" w:hint="eastAsia"/>
                <w:color w:val="000000"/>
                <w:kern w:val="0"/>
                <w:sz w:val="24"/>
              </w:rPr>
            </w:pPr>
            <w:r w:rsidRPr="00BE4618">
              <w:rPr>
                <w:rFonts w:ascii="宋体" w:hAnsi="宋体" w:cs="宋体"/>
                <w:color w:val="000000"/>
                <w:kern w:val="0"/>
                <w:sz w:val="24"/>
              </w:rPr>
              <w:t>视频会议摄像机</w:t>
            </w:r>
            <w:r w:rsidRPr="00BE4618">
              <w:rPr>
                <w:rFonts w:ascii="宋体" w:hAnsi="宋体" w:cs="宋体" w:hint="eastAsia"/>
                <w:color w:val="000000"/>
                <w:kern w:val="0"/>
                <w:sz w:val="24"/>
              </w:rPr>
              <w:t>2</w:t>
            </w:r>
          </w:p>
        </w:tc>
        <w:tc>
          <w:tcPr>
            <w:tcW w:w="10489" w:type="dxa"/>
            <w:vAlign w:val="center"/>
          </w:tcPr>
          <w:p w14:paraId="0C8141D2" w14:textId="77777777" w:rsidR="002B4770" w:rsidRPr="00BE4618" w:rsidRDefault="005C5623" w:rsidP="00D90488">
            <w:pPr>
              <w:widowControl/>
              <w:jc w:val="left"/>
              <w:rPr>
                <w:rFonts w:ascii="宋体" w:hAnsi="宋体" w:cs="宋体" w:hint="eastAsia"/>
                <w:color w:val="000000"/>
                <w:kern w:val="0"/>
                <w:sz w:val="24"/>
              </w:rPr>
            </w:pPr>
            <w:r w:rsidRPr="00BE4618">
              <w:rPr>
                <w:rFonts w:ascii="Segoe UI Symbol" w:hAnsi="Segoe UI Symbol" w:cs="Segoe UI Symbol"/>
                <w:b/>
                <w:bCs/>
                <w:color w:val="000000"/>
                <w:sz w:val="24"/>
              </w:rPr>
              <w:t>★</w:t>
            </w:r>
            <w:r w:rsidR="002B4770" w:rsidRPr="00BE4618">
              <w:rPr>
                <w:rFonts w:ascii="宋体" w:hAnsi="宋体" w:cs="宋体"/>
                <w:color w:val="000000"/>
                <w:kern w:val="0"/>
                <w:sz w:val="24"/>
              </w:rPr>
              <w:t>3.图像传感器采用不小于1/2.8"CMOS图像传感器，支持4K（3840×2160p）30Hz、4K（3840×2160p）25Hz、1080i/60Hz、1080i/50Hz、1080p60、1080p50、1080p30等高清信号输出。</w:t>
            </w:r>
            <w:r w:rsidR="002B4770" w:rsidRPr="00BE4618">
              <w:rPr>
                <w:rFonts w:ascii="宋体" w:hAnsi="宋体" w:cs="宋体" w:hint="eastAsia"/>
                <w:color w:val="000000"/>
                <w:kern w:val="0"/>
                <w:sz w:val="24"/>
              </w:rPr>
              <w:t>（</w:t>
            </w:r>
            <w:r w:rsidR="00480738" w:rsidRPr="00BE4618">
              <w:rPr>
                <w:rFonts w:ascii="宋体" w:hAnsi="宋体" w:cs="宋体"/>
                <w:color w:val="000000"/>
                <w:kern w:val="0"/>
                <w:sz w:val="24"/>
              </w:rPr>
              <w:t>需提供</w:t>
            </w:r>
            <w:r w:rsidR="00480738" w:rsidRPr="00BE4618">
              <w:rPr>
                <w:rFonts w:ascii="宋体" w:hAnsi="宋体" w:cs="宋体" w:hint="eastAsia"/>
                <w:color w:val="000000"/>
                <w:kern w:val="0"/>
                <w:sz w:val="24"/>
              </w:rPr>
              <w:t>国家认监委认可的检测机构出具的</w:t>
            </w:r>
            <w:r w:rsidR="00480738" w:rsidRPr="00BE4618">
              <w:rPr>
                <w:rFonts w:ascii="宋体" w:hAnsi="宋体" w:cs="宋体"/>
                <w:color w:val="000000"/>
                <w:kern w:val="0"/>
                <w:sz w:val="24"/>
              </w:rPr>
              <w:t>检测报告证明</w:t>
            </w:r>
            <w:r w:rsidR="002B4770" w:rsidRPr="00BE4618">
              <w:rPr>
                <w:rFonts w:ascii="宋体" w:hAnsi="宋体" w:cs="宋体"/>
                <w:color w:val="000000"/>
                <w:kern w:val="0"/>
                <w:sz w:val="24"/>
              </w:rPr>
              <w:t>）</w:t>
            </w:r>
            <w:r w:rsidR="002B4770" w:rsidRPr="00BE4618">
              <w:rPr>
                <w:rFonts w:ascii="宋体" w:hAnsi="宋体" w:cs="宋体"/>
                <w:color w:val="000000"/>
                <w:kern w:val="0"/>
                <w:sz w:val="24"/>
              </w:rPr>
              <w:br/>
            </w:r>
            <w:r w:rsidRPr="00BE4618">
              <w:rPr>
                <w:rFonts w:ascii="Segoe UI Symbol" w:hAnsi="Segoe UI Symbol" w:cs="Segoe UI Symbol"/>
                <w:b/>
                <w:bCs/>
                <w:color w:val="000000"/>
                <w:sz w:val="24"/>
              </w:rPr>
              <w:t>★</w:t>
            </w:r>
            <w:r w:rsidR="002B4770" w:rsidRPr="00BE4618">
              <w:rPr>
                <w:rFonts w:ascii="宋体" w:hAnsi="宋体" w:cs="宋体"/>
                <w:color w:val="000000"/>
                <w:kern w:val="0"/>
                <w:sz w:val="24"/>
              </w:rPr>
              <w:t>4.支持不小于12倍光学变倍，支持不小于16倍数字变焦。</w:t>
            </w:r>
            <w:r w:rsidR="002B4770" w:rsidRPr="00BE4618">
              <w:rPr>
                <w:rFonts w:ascii="宋体" w:hAnsi="宋体" w:cs="宋体" w:hint="eastAsia"/>
                <w:color w:val="000000"/>
                <w:kern w:val="0"/>
                <w:sz w:val="24"/>
              </w:rPr>
              <w:t>（</w:t>
            </w:r>
            <w:r w:rsidR="00480738" w:rsidRPr="00BE4618">
              <w:rPr>
                <w:rFonts w:ascii="宋体" w:hAnsi="宋体" w:cs="宋体"/>
                <w:color w:val="000000"/>
                <w:kern w:val="0"/>
                <w:sz w:val="24"/>
              </w:rPr>
              <w:t>需提供</w:t>
            </w:r>
            <w:r w:rsidR="00480738" w:rsidRPr="00BE4618">
              <w:rPr>
                <w:rFonts w:ascii="宋体" w:hAnsi="宋体" w:cs="宋体" w:hint="eastAsia"/>
                <w:color w:val="000000"/>
                <w:kern w:val="0"/>
                <w:sz w:val="24"/>
              </w:rPr>
              <w:t>国家认监委认可的检测机构出具的</w:t>
            </w:r>
            <w:r w:rsidR="00480738" w:rsidRPr="00BE4618">
              <w:rPr>
                <w:rFonts w:ascii="宋体" w:hAnsi="宋体" w:cs="宋体"/>
                <w:color w:val="000000"/>
                <w:kern w:val="0"/>
                <w:sz w:val="24"/>
              </w:rPr>
              <w:t>检测报告证明</w:t>
            </w:r>
            <w:r w:rsidR="002B4770" w:rsidRPr="00BE4618">
              <w:rPr>
                <w:rFonts w:ascii="宋体" w:hAnsi="宋体" w:cs="宋体"/>
                <w:color w:val="000000"/>
                <w:kern w:val="0"/>
                <w:sz w:val="24"/>
              </w:rPr>
              <w:t>）</w:t>
            </w:r>
          </w:p>
        </w:tc>
      </w:tr>
    </w:tbl>
    <w:p w14:paraId="136B132B" w14:textId="77777777" w:rsidR="002B30F0" w:rsidRPr="00BE4618" w:rsidRDefault="00A53FC6" w:rsidP="0012471C">
      <w:pPr>
        <w:tabs>
          <w:tab w:val="left" w:pos="2055"/>
        </w:tabs>
        <w:rPr>
          <w:b/>
          <w:bCs/>
          <w:color w:val="000000"/>
          <w:sz w:val="24"/>
          <w:u w:val="single"/>
        </w:rPr>
      </w:pPr>
      <w:r w:rsidRPr="00BE4618">
        <w:rPr>
          <w:b/>
          <w:bCs/>
          <w:color w:val="000000"/>
          <w:sz w:val="24"/>
          <w:u w:val="single"/>
        </w:rPr>
        <w:t>注</w:t>
      </w:r>
      <w:r w:rsidR="00EC39C0" w:rsidRPr="00BE4618">
        <w:rPr>
          <w:rFonts w:hint="eastAsia"/>
          <w:b/>
          <w:bCs/>
          <w:color w:val="000000"/>
          <w:sz w:val="24"/>
          <w:u w:val="single"/>
        </w:rPr>
        <w:t>2</w:t>
      </w:r>
      <w:r w:rsidRPr="00BE4618">
        <w:rPr>
          <w:b/>
          <w:bCs/>
          <w:color w:val="000000"/>
          <w:sz w:val="24"/>
          <w:u w:val="single"/>
        </w:rPr>
        <w:t>：上述</w:t>
      </w:r>
      <w:r w:rsidRPr="00BE4618">
        <w:rPr>
          <w:rFonts w:hint="eastAsia"/>
          <w:b/>
          <w:bCs/>
          <w:color w:val="000000"/>
          <w:sz w:val="24"/>
          <w:u w:val="single"/>
        </w:rPr>
        <w:t>表格</w:t>
      </w:r>
      <w:r w:rsidRPr="00BE4618">
        <w:rPr>
          <w:b/>
          <w:bCs/>
          <w:color w:val="000000"/>
          <w:sz w:val="24"/>
          <w:u w:val="single"/>
        </w:rPr>
        <w:t>中带</w:t>
      </w:r>
      <w:r w:rsidRPr="00BE4618">
        <w:rPr>
          <w:b/>
          <w:bCs/>
          <w:color w:val="000000"/>
          <w:sz w:val="24"/>
          <w:u w:val="single"/>
        </w:rPr>
        <w:t>“</w:t>
      </w:r>
      <w:r w:rsidRPr="00BE4618">
        <w:rPr>
          <w:rFonts w:ascii="Segoe UI Symbol" w:hAnsi="Segoe UI Symbol" w:cs="Segoe UI Symbol"/>
          <w:b/>
          <w:bCs/>
          <w:color w:val="000000"/>
          <w:sz w:val="24"/>
          <w:u w:val="single"/>
        </w:rPr>
        <w:t>★</w:t>
      </w:r>
      <w:r w:rsidRPr="00BE4618">
        <w:rPr>
          <w:b/>
          <w:bCs/>
          <w:color w:val="000000"/>
          <w:sz w:val="24"/>
          <w:u w:val="single"/>
        </w:rPr>
        <w:t>”</w:t>
      </w:r>
      <w:r w:rsidRPr="00BE4618">
        <w:rPr>
          <w:b/>
          <w:bCs/>
          <w:color w:val="000000"/>
          <w:sz w:val="24"/>
          <w:u w:val="single"/>
        </w:rPr>
        <w:t>条款为实质性响应条款，</w:t>
      </w:r>
      <w:r w:rsidRPr="00BE4618">
        <w:rPr>
          <w:rFonts w:hint="eastAsia"/>
          <w:b/>
          <w:bCs/>
          <w:color w:val="000000"/>
          <w:sz w:val="24"/>
          <w:u w:val="single"/>
        </w:rPr>
        <w:t>供应商</w:t>
      </w:r>
      <w:r w:rsidRPr="00BE4618">
        <w:rPr>
          <w:b/>
          <w:bCs/>
          <w:color w:val="000000"/>
          <w:sz w:val="24"/>
          <w:u w:val="single"/>
        </w:rPr>
        <w:t>必须在响应文件中</w:t>
      </w:r>
      <w:r w:rsidRPr="00BE4618">
        <w:rPr>
          <w:rFonts w:hint="eastAsia"/>
          <w:b/>
          <w:bCs/>
          <w:color w:val="000000"/>
          <w:sz w:val="24"/>
          <w:u w:val="single"/>
        </w:rPr>
        <w:t>提供</w:t>
      </w:r>
      <w:r w:rsidR="00480738" w:rsidRPr="00BE4618">
        <w:rPr>
          <w:rFonts w:ascii="宋体" w:hAnsi="宋体" w:cs="宋体" w:hint="eastAsia"/>
          <w:color w:val="000000"/>
          <w:kern w:val="0"/>
          <w:sz w:val="24"/>
          <w:u w:val="single"/>
        </w:rPr>
        <w:t>国家认监委认可的检测机构出具的</w:t>
      </w:r>
      <w:r w:rsidR="00480738" w:rsidRPr="00BE4618">
        <w:rPr>
          <w:rFonts w:ascii="宋体" w:hAnsi="宋体" w:cs="宋体"/>
          <w:color w:val="000000"/>
          <w:kern w:val="0"/>
          <w:sz w:val="24"/>
          <w:u w:val="single"/>
        </w:rPr>
        <w:t>检测报告证明</w:t>
      </w:r>
      <w:r w:rsidR="000B7495" w:rsidRPr="00BE4618">
        <w:rPr>
          <w:rFonts w:hint="eastAsia"/>
          <w:b/>
          <w:bCs/>
          <w:color w:val="000000"/>
          <w:sz w:val="24"/>
          <w:u w:val="single"/>
        </w:rPr>
        <w:t>，</w:t>
      </w:r>
      <w:r w:rsidRPr="00BE4618">
        <w:rPr>
          <w:b/>
          <w:bCs/>
          <w:color w:val="000000"/>
          <w:sz w:val="24"/>
          <w:u w:val="single"/>
        </w:rPr>
        <w:t>不满足按无效响应处理（</w:t>
      </w:r>
      <w:r w:rsidR="00FA388B" w:rsidRPr="00BE4618">
        <w:rPr>
          <w:rFonts w:hint="eastAsia"/>
          <w:b/>
          <w:bCs/>
          <w:color w:val="000000"/>
          <w:sz w:val="24"/>
          <w:u w:val="single"/>
        </w:rPr>
        <w:t>检测报告证明</w:t>
      </w:r>
      <w:r w:rsidRPr="00BE4618">
        <w:rPr>
          <w:b/>
          <w:bCs/>
          <w:color w:val="000000"/>
          <w:sz w:val="24"/>
          <w:u w:val="single"/>
        </w:rPr>
        <w:t>需上传至交易执行系统</w:t>
      </w:r>
      <w:r w:rsidRPr="00BE4618">
        <w:rPr>
          <w:b/>
          <w:bCs/>
          <w:color w:val="000000"/>
          <w:sz w:val="24"/>
          <w:u w:val="single"/>
        </w:rPr>
        <w:t>“</w:t>
      </w:r>
      <w:r w:rsidRPr="00BE4618">
        <w:rPr>
          <w:b/>
          <w:bCs/>
          <w:color w:val="000000"/>
          <w:sz w:val="24"/>
          <w:u w:val="single"/>
        </w:rPr>
        <w:t>符合条件</w:t>
      </w:r>
      <w:r w:rsidRPr="00BE4618">
        <w:rPr>
          <w:b/>
          <w:bCs/>
          <w:color w:val="000000"/>
          <w:sz w:val="24"/>
          <w:u w:val="single"/>
        </w:rPr>
        <w:t>”——“</w:t>
      </w:r>
      <w:r w:rsidRPr="00BE4618">
        <w:rPr>
          <w:b/>
          <w:bCs/>
          <w:color w:val="000000"/>
          <w:sz w:val="24"/>
          <w:u w:val="single"/>
        </w:rPr>
        <w:t>技术偏离表</w:t>
      </w:r>
      <w:r w:rsidRPr="00BE4618">
        <w:rPr>
          <w:b/>
          <w:bCs/>
          <w:color w:val="000000"/>
          <w:sz w:val="24"/>
          <w:u w:val="single"/>
        </w:rPr>
        <w:t>”</w:t>
      </w:r>
      <w:r w:rsidRPr="00BE4618">
        <w:rPr>
          <w:b/>
          <w:bCs/>
          <w:color w:val="000000"/>
          <w:sz w:val="24"/>
          <w:u w:val="single"/>
        </w:rPr>
        <w:t>模块）。如因</w:t>
      </w:r>
      <w:r w:rsidRPr="00BE4618">
        <w:rPr>
          <w:rFonts w:hint="eastAsia"/>
          <w:b/>
          <w:bCs/>
          <w:color w:val="000000"/>
          <w:sz w:val="24"/>
          <w:u w:val="single"/>
        </w:rPr>
        <w:t>供应商</w:t>
      </w:r>
      <w:r w:rsidRPr="00BE4618">
        <w:rPr>
          <w:b/>
          <w:bCs/>
          <w:color w:val="000000"/>
          <w:sz w:val="24"/>
          <w:u w:val="single"/>
        </w:rPr>
        <w:t>虚假承诺导致项目后期无法成功实施或验收的，</w:t>
      </w:r>
      <w:r w:rsidRPr="00BE4618">
        <w:rPr>
          <w:rFonts w:hint="eastAsia"/>
          <w:b/>
          <w:bCs/>
          <w:color w:val="000000"/>
          <w:sz w:val="24"/>
          <w:u w:val="single"/>
        </w:rPr>
        <w:t>供应商</w:t>
      </w:r>
      <w:r w:rsidRPr="00BE4618">
        <w:rPr>
          <w:b/>
          <w:bCs/>
          <w:color w:val="000000"/>
          <w:sz w:val="24"/>
          <w:u w:val="single"/>
        </w:rPr>
        <w:t>须承担相关法律责任。</w:t>
      </w:r>
    </w:p>
    <w:p w14:paraId="0DCB0881" w14:textId="77777777" w:rsidR="004C7DF0" w:rsidRPr="00BE4618" w:rsidRDefault="004C7DF0" w:rsidP="004C7DF0">
      <w:pPr>
        <w:rPr>
          <w:rFonts w:ascii="宋体" w:hAnsi="宋体" w:cs="宋体" w:hint="eastAsia"/>
          <w:color w:val="000000"/>
          <w:kern w:val="0"/>
          <w:sz w:val="24"/>
          <w:u w:val="single"/>
        </w:rPr>
      </w:pPr>
    </w:p>
    <w:p w14:paraId="4111F2F6" w14:textId="77777777" w:rsidR="004C7DF0" w:rsidRPr="00BE4618" w:rsidRDefault="004C7DF0" w:rsidP="004C7DF0">
      <w:pPr>
        <w:rPr>
          <w:color w:val="000000"/>
          <w:sz w:val="36"/>
          <w:szCs w:val="36"/>
        </w:rPr>
        <w:sectPr w:rsidR="004C7DF0" w:rsidRPr="00BE4618" w:rsidSect="00DE6AD0">
          <w:pgSz w:w="16838" w:h="11906" w:orient="landscape"/>
          <w:pgMar w:top="1797" w:right="1440" w:bottom="1797" w:left="1440" w:header="851" w:footer="992" w:gutter="0"/>
          <w:cols w:space="720"/>
          <w:docGrid w:linePitch="286"/>
        </w:sectPr>
      </w:pPr>
    </w:p>
    <w:p w14:paraId="5C1018CE" w14:textId="5DC9119E" w:rsidR="009951FF" w:rsidRPr="00C36CEC" w:rsidRDefault="00EC39C0" w:rsidP="00C36CEC">
      <w:pPr>
        <w:spacing w:line="360" w:lineRule="auto"/>
        <w:ind w:firstLineChars="200" w:firstLine="482"/>
        <w:contextualSpacing/>
        <w:rPr>
          <w:rFonts w:ascii="宋体" w:hAnsi="宋体" w:hint="eastAsia"/>
          <w:b/>
          <w:color w:val="000000"/>
          <w:sz w:val="24"/>
        </w:rPr>
      </w:pPr>
      <w:r w:rsidRPr="00BE4618">
        <w:rPr>
          <w:rFonts w:ascii="宋体" w:hAnsi="宋体" w:hint="eastAsia"/>
          <w:b/>
          <w:color w:val="000000"/>
          <w:sz w:val="24"/>
        </w:rPr>
        <w:lastRenderedPageBreak/>
        <w:t>（二）</w:t>
      </w:r>
      <w:r w:rsidR="0017221B" w:rsidRPr="00BE4618">
        <w:rPr>
          <w:rFonts w:ascii="宋体" w:hAnsi="宋体" w:hint="eastAsia"/>
          <w:b/>
          <w:color w:val="000000"/>
          <w:sz w:val="24"/>
        </w:rPr>
        <w:t>分包2</w:t>
      </w:r>
      <w:r w:rsidR="00AD3F5D" w:rsidRPr="00BE4618">
        <w:rPr>
          <w:rFonts w:ascii="宋体" w:hAnsi="宋体" w:hint="eastAsia"/>
          <w:b/>
          <w:color w:val="000000"/>
          <w:sz w:val="24"/>
        </w:rPr>
        <w:t>：</w:t>
      </w:r>
      <w:r w:rsidR="006B62BB" w:rsidRPr="00BE4618">
        <w:rPr>
          <w:rFonts w:ascii="宋体" w:hAnsi="宋体"/>
          <w:b/>
          <w:color w:val="000000"/>
          <w:sz w:val="24"/>
        </w:rPr>
        <w:t>视频会议终端采购</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1247"/>
        <w:gridCol w:w="10348"/>
        <w:gridCol w:w="850"/>
        <w:gridCol w:w="738"/>
      </w:tblGrid>
      <w:tr w:rsidR="00C36CEC" w:rsidRPr="001A21AE" w14:paraId="4DD4EDCB" w14:textId="77777777">
        <w:tc>
          <w:tcPr>
            <w:tcW w:w="704" w:type="dxa"/>
            <w:vAlign w:val="center"/>
          </w:tcPr>
          <w:p w14:paraId="55791223" w14:textId="77777777" w:rsidR="00C36CEC" w:rsidRDefault="00C36CEC">
            <w:pPr>
              <w:jc w:val="center"/>
              <w:rPr>
                <w:rFonts w:ascii="宋体" w:hAnsi="宋体" w:hint="eastAsia"/>
                <w:b/>
                <w:bCs/>
                <w:sz w:val="24"/>
              </w:rPr>
            </w:pPr>
            <w:r>
              <w:rPr>
                <w:rFonts w:ascii="宋体" w:hAnsi="宋体" w:hint="eastAsia"/>
                <w:b/>
                <w:bCs/>
                <w:sz w:val="24"/>
              </w:rPr>
              <w:t>序号</w:t>
            </w:r>
          </w:p>
        </w:tc>
        <w:tc>
          <w:tcPr>
            <w:tcW w:w="1247" w:type="dxa"/>
            <w:vAlign w:val="center"/>
          </w:tcPr>
          <w:p w14:paraId="20B9A39B" w14:textId="77777777" w:rsidR="00C36CEC" w:rsidRDefault="00C36CEC">
            <w:pPr>
              <w:jc w:val="center"/>
              <w:rPr>
                <w:rFonts w:ascii="宋体" w:hAnsi="宋体" w:hint="eastAsia"/>
                <w:b/>
                <w:bCs/>
                <w:sz w:val="24"/>
              </w:rPr>
            </w:pPr>
            <w:r>
              <w:rPr>
                <w:rFonts w:ascii="宋体" w:hAnsi="宋体"/>
                <w:b/>
                <w:bCs/>
                <w:sz w:val="24"/>
              </w:rPr>
              <w:t>装备名称</w:t>
            </w:r>
          </w:p>
        </w:tc>
        <w:tc>
          <w:tcPr>
            <w:tcW w:w="10348" w:type="dxa"/>
            <w:vAlign w:val="center"/>
          </w:tcPr>
          <w:p w14:paraId="0CC63173" w14:textId="77777777" w:rsidR="00C36CEC" w:rsidRDefault="00C36CEC">
            <w:pPr>
              <w:jc w:val="center"/>
              <w:rPr>
                <w:rFonts w:ascii="宋体" w:hAnsi="宋体" w:hint="eastAsia"/>
                <w:b/>
                <w:bCs/>
                <w:sz w:val="24"/>
              </w:rPr>
            </w:pPr>
            <w:r>
              <w:rPr>
                <w:rFonts w:ascii="宋体" w:hAnsi="宋体" w:hint="eastAsia"/>
                <w:b/>
                <w:bCs/>
                <w:sz w:val="24"/>
              </w:rPr>
              <w:t>参数</w:t>
            </w:r>
          </w:p>
        </w:tc>
        <w:tc>
          <w:tcPr>
            <w:tcW w:w="850" w:type="dxa"/>
            <w:vAlign w:val="center"/>
          </w:tcPr>
          <w:p w14:paraId="2A63CED6" w14:textId="77777777" w:rsidR="00C36CEC" w:rsidRDefault="00C36CEC">
            <w:pPr>
              <w:jc w:val="center"/>
              <w:rPr>
                <w:rFonts w:ascii="宋体" w:hAnsi="宋体" w:hint="eastAsia"/>
                <w:b/>
                <w:bCs/>
                <w:sz w:val="24"/>
              </w:rPr>
            </w:pPr>
            <w:r>
              <w:rPr>
                <w:rFonts w:ascii="宋体" w:hAnsi="宋体" w:hint="eastAsia"/>
                <w:b/>
                <w:bCs/>
                <w:sz w:val="24"/>
              </w:rPr>
              <w:t>数量</w:t>
            </w:r>
          </w:p>
        </w:tc>
        <w:tc>
          <w:tcPr>
            <w:tcW w:w="738" w:type="dxa"/>
            <w:vAlign w:val="center"/>
          </w:tcPr>
          <w:p w14:paraId="5202BB36" w14:textId="77777777" w:rsidR="00C36CEC" w:rsidRDefault="00C36CEC">
            <w:pPr>
              <w:jc w:val="center"/>
              <w:rPr>
                <w:rFonts w:ascii="宋体" w:hAnsi="宋体" w:hint="eastAsia"/>
                <w:b/>
                <w:bCs/>
                <w:sz w:val="24"/>
              </w:rPr>
            </w:pPr>
            <w:r>
              <w:rPr>
                <w:rFonts w:ascii="宋体" w:hAnsi="宋体" w:hint="eastAsia"/>
                <w:b/>
                <w:bCs/>
                <w:sz w:val="24"/>
              </w:rPr>
              <w:t>单位</w:t>
            </w:r>
          </w:p>
        </w:tc>
      </w:tr>
      <w:tr w:rsidR="00C36CEC" w:rsidRPr="001A21AE" w14:paraId="2002AF4E" w14:textId="77777777">
        <w:tc>
          <w:tcPr>
            <w:tcW w:w="704" w:type="dxa"/>
            <w:vAlign w:val="center"/>
          </w:tcPr>
          <w:p w14:paraId="7CB36327" w14:textId="77777777" w:rsidR="00C36CEC" w:rsidRDefault="00C36CEC">
            <w:pPr>
              <w:jc w:val="center"/>
              <w:rPr>
                <w:rFonts w:ascii="宋体" w:hAnsi="宋体" w:hint="eastAsia"/>
                <w:sz w:val="24"/>
              </w:rPr>
            </w:pPr>
            <w:r>
              <w:rPr>
                <w:rFonts w:ascii="宋体" w:hAnsi="宋体" w:hint="eastAsia"/>
                <w:sz w:val="24"/>
              </w:rPr>
              <w:t>1</w:t>
            </w:r>
          </w:p>
        </w:tc>
        <w:tc>
          <w:tcPr>
            <w:tcW w:w="1247" w:type="dxa"/>
            <w:vAlign w:val="center"/>
          </w:tcPr>
          <w:p w14:paraId="08EFCA47" w14:textId="77777777" w:rsidR="00C36CEC" w:rsidRDefault="00C36CEC">
            <w:pPr>
              <w:jc w:val="center"/>
              <w:rPr>
                <w:rFonts w:ascii="宋体" w:hAnsi="宋体" w:hint="eastAsia"/>
                <w:sz w:val="24"/>
              </w:rPr>
            </w:pPr>
            <w:r>
              <w:rPr>
                <w:rFonts w:ascii="宋体" w:hAnsi="宋体"/>
                <w:sz w:val="24"/>
              </w:rPr>
              <w:t>视频会议终端</w:t>
            </w:r>
          </w:p>
        </w:tc>
        <w:tc>
          <w:tcPr>
            <w:tcW w:w="10348" w:type="dxa"/>
            <w:vAlign w:val="center"/>
          </w:tcPr>
          <w:p w14:paraId="21D11F69" w14:textId="77777777" w:rsidR="006300EC" w:rsidRDefault="006300EC" w:rsidP="006300EC">
            <w:pPr>
              <w:rPr>
                <w:rFonts w:ascii="宋体" w:hAnsi="宋体" w:hint="eastAsia"/>
                <w:sz w:val="24"/>
              </w:rPr>
            </w:pPr>
            <w:r>
              <w:rPr>
                <w:rFonts w:ascii="宋体" w:hAnsi="宋体" w:hint="eastAsia"/>
                <w:sz w:val="24"/>
              </w:rPr>
              <w:t>1.采用硬件分体式结构，非PC架构、非工控机架构；终端采用国产嵌入式操作系统；★终端可无缝对接常州市公安局武进分局视频会议系统（提供承诺函并加盖供应商公章）</w:t>
            </w:r>
          </w:p>
          <w:p w14:paraId="5CB1326C" w14:textId="0CA75580" w:rsidR="00AB08AD" w:rsidRPr="00AB08AD" w:rsidRDefault="00AB08AD" w:rsidP="006300EC">
            <w:pPr>
              <w:rPr>
                <w:rFonts w:ascii="宋体" w:hAnsi="宋体" w:hint="eastAsia"/>
                <w:sz w:val="24"/>
              </w:rPr>
            </w:pPr>
            <w:r w:rsidRPr="00AB08AD">
              <w:rPr>
                <w:rFonts w:ascii="宋体" w:hAnsi="宋体"/>
                <w:sz w:val="24"/>
              </w:rPr>
              <w:t>2.终端核心芯片采用国产化元器件，至少包括音视频编解码单元、CPU处理单元、视频输入输出芯片、音频输入输出芯片、可编程逻辑芯片、电源芯片、时钟芯片、专用安全芯片、内存存储芯片、闪存存储芯片等均采用国产化器件。</w:t>
            </w:r>
          </w:p>
          <w:p w14:paraId="421DCBDF" w14:textId="77777777" w:rsidR="006300EC" w:rsidRDefault="006300EC" w:rsidP="006300EC">
            <w:pPr>
              <w:rPr>
                <w:rFonts w:ascii="宋体" w:hAnsi="宋体" w:hint="eastAsia"/>
                <w:sz w:val="24"/>
              </w:rPr>
            </w:pPr>
            <w:r>
              <w:rPr>
                <w:rFonts w:ascii="宋体" w:hAnsi="宋体" w:hint="eastAsia"/>
                <w:sz w:val="24"/>
              </w:rPr>
              <w:t>★3.支持ITU-T H.320、H.323和IETF SIP、RTC通信标准，会议速率支持128Kbps－8Mbps。（需提供国家认监委认可的检测机构出具的检测报告证明）</w:t>
            </w:r>
          </w:p>
          <w:p w14:paraId="0C22EEB9" w14:textId="1434C73C" w:rsidR="006300EC" w:rsidRDefault="00AB08AD" w:rsidP="006300EC">
            <w:pPr>
              <w:rPr>
                <w:rFonts w:ascii="宋体" w:hAnsi="宋体" w:hint="eastAsia"/>
                <w:sz w:val="24"/>
              </w:rPr>
            </w:pPr>
            <w:r w:rsidRPr="00AB08AD">
              <w:rPr>
                <w:rFonts w:ascii="宋体" w:hAnsi="宋体" w:hint="eastAsia"/>
                <w:sz w:val="24"/>
                <w:highlight w:val="yellow"/>
              </w:rPr>
              <w:t>★</w:t>
            </w:r>
            <w:r w:rsidR="006300EC" w:rsidRPr="00AB08AD">
              <w:rPr>
                <w:rFonts w:ascii="宋体" w:hAnsi="宋体" w:hint="eastAsia"/>
                <w:sz w:val="24"/>
                <w:highlight w:val="yellow"/>
              </w:rPr>
              <w:t>4.支持H.264 BP、H.264 HP、H.265视频编解码协议；支持G.711A-law、G.711µ-law、G.722、G.729、G.719、G.728、G.722.1C 、MPEG-4 AAC-LD、MPEG-4 AAC-LC、Opus等音频协议</w:t>
            </w:r>
            <w:r w:rsidRPr="00AB08AD">
              <w:rPr>
                <w:rFonts w:ascii="宋体" w:hAnsi="宋体" w:hint="eastAsia"/>
                <w:sz w:val="24"/>
                <w:highlight w:val="yellow"/>
              </w:rPr>
              <w:t>。（需提供国家认监委认可的检测机构出具的检测报告证明）</w:t>
            </w:r>
          </w:p>
          <w:p w14:paraId="332CF857" w14:textId="77777777" w:rsidR="006300EC" w:rsidRDefault="006300EC" w:rsidP="006300EC">
            <w:pPr>
              <w:rPr>
                <w:rFonts w:ascii="宋体" w:hAnsi="宋体" w:hint="eastAsia"/>
                <w:sz w:val="24"/>
              </w:rPr>
            </w:pPr>
            <w:r>
              <w:rPr>
                <w:rFonts w:ascii="宋体" w:hAnsi="宋体" w:hint="eastAsia"/>
                <w:sz w:val="24"/>
              </w:rPr>
              <w:t>5.支持H.239、BFCP双流协议标准。</w:t>
            </w:r>
          </w:p>
          <w:p w14:paraId="5F3FDFDF" w14:textId="77777777" w:rsidR="006300EC" w:rsidRDefault="006300EC" w:rsidP="006300EC">
            <w:pPr>
              <w:rPr>
                <w:rFonts w:ascii="宋体" w:hAnsi="宋体" w:hint="eastAsia"/>
                <w:sz w:val="24"/>
              </w:rPr>
            </w:pPr>
            <w:r>
              <w:rPr>
                <w:rFonts w:ascii="宋体" w:hAnsi="宋体" w:hint="eastAsia"/>
                <w:sz w:val="24"/>
              </w:rPr>
              <w:t>6.支持4K30、1080p60、1080p30、720p60、720p30高清分辨率，并向下兼容4CIF、CIF标清分辨率；支持在较低的带宽下实现超高清视频效果，支持1Mbps呼叫带宽即可实现4K30fps超高清图像；支持512Kbps呼叫带宽情况下可实现1080p60图像传输；支持384Kbps呼叫带宽情况下可实现1080p30fps图像传输。</w:t>
            </w:r>
          </w:p>
          <w:p w14:paraId="307C45AE" w14:textId="77777777" w:rsidR="006300EC" w:rsidRDefault="006300EC" w:rsidP="006300EC">
            <w:pPr>
              <w:rPr>
                <w:rFonts w:ascii="宋体" w:hAnsi="宋体" w:hint="eastAsia"/>
                <w:sz w:val="24"/>
              </w:rPr>
            </w:pPr>
            <w:r>
              <w:rPr>
                <w:rFonts w:ascii="宋体" w:hAnsi="宋体" w:hint="eastAsia"/>
                <w:sz w:val="24"/>
              </w:rPr>
              <w:t>7.支持≥3路高清视频输入接口（至少含2个HDMI输入口）、≥2路高清视频输出接口；支持≥6路音频输入接口，≥3路独立的音频输出接口。</w:t>
            </w:r>
          </w:p>
          <w:p w14:paraId="2A89EB9F" w14:textId="77777777" w:rsidR="006300EC" w:rsidRDefault="006300EC" w:rsidP="006300EC">
            <w:pPr>
              <w:rPr>
                <w:rFonts w:ascii="宋体" w:hAnsi="宋体" w:hint="eastAsia"/>
                <w:sz w:val="24"/>
              </w:rPr>
            </w:pPr>
            <w:r>
              <w:rPr>
                <w:rFonts w:ascii="宋体" w:hAnsi="宋体" w:hint="eastAsia"/>
                <w:sz w:val="24"/>
              </w:rPr>
              <w:t>8.支持内置视频矩阵功能，可在终端控制系统上灵活配置任意视频输入和输出接口之间的对应关系。</w:t>
            </w:r>
          </w:p>
          <w:p w14:paraId="0820EA36" w14:textId="77777777" w:rsidR="006300EC" w:rsidRDefault="006300EC" w:rsidP="006300EC">
            <w:pPr>
              <w:rPr>
                <w:rFonts w:ascii="宋体" w:hAnsi="宋体" w:hint="eastAsia"/>
                <w:sz w:val="24"/>
              </w:rPr>
            </w:pPr>
            <w:r>
              <w:rPr>
                <w:rFonts w:ascii="宋体" w:hAnsi="宋体" w:hint="eastAsia"/>
                <w:sz w:val="24"/>
              </w:rPr>
              <w:t>9.终端控制台支持本地录像，支持直接录制在电脑本机，录制图像格式为MP4，无需转码。</w:t>
            </w:r>
          </w:p>
          <w:p w14:paraId="71C5DCFA" w14:textId="77777777" w:rsidR="006300EC" w:rsidRDefault="006300EC" w:rsidP="006300EC">
            <w:pPr>
              <w:rPr>
                <w:rFonts w:ascii="宋体" w:hAnsi="宋体" w:hint="eastAsia"/>
                <w:sz w:val="24"/>
              </w:rPr>
            </w:pPr>
            <w:r>
              <w:rPr>
                <w:rFonts w:ascii="宋体" w:hAnsi="宋体" w:hint="eastAsia"/>
                <w:sz w:val="24"/>
              </w:rPr>
              <w:t>10.支持在终端控制软件上对本地和远端会场图像进行实时图像+声音的监控及预览，实时图像帧率可达到30fps。</w:t>
            </w:r>
          </w:p>
          <w:p w14:paraId="4EBB47F9" w14:textId="77777777" w:rsidR="006300EC" w:rsidRDefault="006300EC" w:rsidP="006300EC">
            <w:pPr>
              <w:rPr>
                <w:rFonts w:ascii="宋体" w:hAnsi="宋体" w:hint="eastAsia"/>
                <w:sz w:val="24"/>
              </w:rPr>
            </w:pPr>
            <w:r>
              <w:rPr>
                <w:rFonts w:ascii="宋体" w:hAnsi="宋体" w:hint="eastAsia"/>
                <w:sz w:val="24"/>
              </w:rPr>
              <w:t>11.支持演讲者追踪，手动指定某区域，智能跟踪指定区域内的发言人，并居中显示。</w:t>
            </w:r>
          </w:p>
          <w:p w14:paraId="01C4FDB1" w14:textId="77777777" w:rsidR="006300EC" w:rsidRDefault="006300EC" w:rsidP="006300EC">
            <w:pPr>
              <w:rPr>
                <w:rFonts w:ascii="宋体" w:hAnsi="宋体" w:hint="eastAsia"/>
                <w:sz w:val="24"/>
              </w:rPr>
            </w:pPr>
            <w:r>
              <w:rPr>
                <w:rFonts w:ascii="宋体" w:hAnsi="宋体" w:hint="eastAsia"/>
                <w:sz w:val="24"/>
              </w:rPr>
              <w:t>12.支持背景替换，通过人像检测技术，可将与会方与背景分离，可以虚化模糊背景或替换已有的</w:t>
            </w:r>
            <w:r>
              <w:rPr>
                <w:rFonts w:ascii="宋体" w:hAnsi="宋体" w:hint="eastAsia"/>
                <w:sz w:val="24"/>
              </w:rPr>
              <w:lastRenderedPageBreak/>
              <w:t>背景。</w:t>
            </w:r>
          </w:p>
          <w:p w14:paraId="7D4527CB" w14:textId="77777777" w:rsidR="006300EC" w:rsidRDefault="006300EC" w:rsidP="006300EC">
            <w:pPr>
              <w:rPr>
                <w:rFonts w:ascii="宋体" w:hAnsi="宋体" w:hint="eastAsia"/>
                <w:sz w:val="24"/>
              </w:rPr>
            </w:pPr>
            <w:r>
              <w:rPr>
                <w:rFonts w:ascii="宋体" w:hAnsi="宋体" w:hint="eastAsia"/>
                <w:sz w:val="24"/>
              </w:rPr>
              <w:t>13.支持多人特写功能，支持把会议室中的与会方的人像裁剪出来拼接成一个多宫格画面，作为一路图像显示。</w:t>
            </w:r>
          </w:p>
          <w:p w14:paraId="6114954D" w14:textId="77777777" w:rsidR="006300EC" w:rsidRDefault="006300EC" w:rsidP="006300EC">
            <w:pPr>
              <w:rPr>
                <w:rFonts w:ascii="宋体" w:hAnsi="宋体" w:hint="eastAsia"/>
                <w:sz w:val="24"/>
              </w:rPr>
            </w:pPr>
            <w:r>
              <w:rPr>
                <w:rFonts w:ascii="宋体" w:hAnsi="宋体" w:hint="eastAsia"/>
                <w:sz w:val="24"/>
              </w:rPr>
              <w:t>14.支持双流共享叠加人像功能。基于人像检测技术技术，可将与会方与背景分离，实现与会方图像叠加到共享图像上合成显示。</w:t>
            </w:r>
          </w:p>
          <w:p w14:paraId="6DB093CB" w14:textId="77777777" w:rsidR="006300EC" w:rsidRDefault="006300EC" w:rsidP="006300EC">
            <w:pPr>
              <w:rPr>
                <w:rFonts w:ascii="宋体" w:hAnsi="宋体" w:hint="eastAsia"/>
                <w:sz w:val="24"/>
              </w:rPr>
            </w:pPr>
            <w:r>
              <w:rPr>
                <w:rFonts w:ascii="宋体" w:hAnsi="宋体" w:hint="eastAsia"/>
                <w:sz w:val="24"/>
              </w:rPr>
              <w:t>15.支持智能视频编码（ROI），可对感兴趣的与会方增强编码，其他区域弱化编码，节省带宽的同时提高与会方图像的显示效果。</w:t>
            </w:r>
          </w:p>
          <w:p w14:paraId="2A22D75F" w14:textId="77777777" w:rsidR="006300EC" w:rsidRDefault="006300EC" w:rsidP="006300EC">
            <w:pPr>
              <w:rPr>
                <w:rFonts w:ascii="宋体" w:hAnsi="宋体" w:hint="eastAsia"/>
                <w:sz w:val="24"/>
              </w:rPr>
            </w:pPr>
            <w:r>
              <w:rPr>
                <w:rFonts w:ascii="宋体" w:hAnsi="宋体" w:hint="eastAsia"/>
                <w:sz w:val="24"/>
              </w:rPr>
              <w:t>16.支持云虚拟会议室功能，终端注册入网后，可实时获取当前已创建的虚拟会议室列表及状态（预约或会议中），可以直接选择需要参加的虚拟会议室加入。</w:t>
            </w:r>
          </w:p>
          <w:p w14:paraId="15AD1E79" w14:textId="77777777" w:rsidR="006300EC" w:rsidRDefault="006300EC" w:rsidP="006300EC">
            <w:pPr>
              <w:rPr>
                <w:rFonts w:ascii="宋体" w:hAnsi="宋体" w:hint="eastAsia"/>
                <w:sz w:val="24"/>
              </w:rPr>
            </w:pPr>
            <w:r>
              <w:rPr>
                <w:rFonts w:ascii="宋体" w:hAnsi="宋体" w:hint="eastAsia"/>
                <w:sz w:val="24"/>
              </w:rPr>
              <w:t>17.支持不低于120个摄像机预置位存储和调用，支持摄像机预置位快照及预览功能，可直观地显示预置位场景。</w:t>
            </w:r>
          </w:p>
          <w:p w14:paraId="2D76BBF5" w14:textId="77777777" w:rsidR="006300EC" w:rsidRDefault="006300EC" w:rsidP="006300EC">
            <w:pPr>
              <w:rPr>
                <w:rFonts w:ascii="宋体" w:hAnsi="宋体" w:hint="eastAsia"/>
                <w:sz w:val="24"/>
              </w:rPr>
            </w:pPr>
            <w:r>
              <w:rPr>
                <w:rFonts w:ascii="宋体" w:hAnsi="宋体" w:hint="eastAsia"/>
                <w:sz w:val="24"/>
              </w:rPr>
              <w:t>18.终端具有字幕叠加功能，支持在本地图像不同位置叠加台标、短消息。</w:t>
            </w:r>
          </w:p>
          <w:p w14:paraId="3F158217" w14:textId="77777777" w:rsidR="006300EC" w:rsidRDefault="006300EC" w:rsidP="006300EC">
            <w:pPr>
              <w:rPr>
                <w:rFonts w:ascii="宋体" w:hAnsi="宋体" w:hint="eastAsia"/>
                <w:sz w:val="24"/>
              </w:rPr>
            </w:pPr>
            <w:r>
              <w:rPr>
                <w:rFonts w:ascii="宋体" w:hAnsi="宋体" w:hint="eastAsia"/>
                <w:sz w:val="24"/>
              </w:rPr>
              <w:t>19.终端支持设置横幅，支持文字或图片横幅，支持设置横幅位置，支持配置横幅时进行可视化预览，支持设置滚动速度和滚动方式。</w:t>
            </w:r>
          </w:p>
          <w:p w14:paraId="372C8F43" w14:textId="77777777" w:rsidR="006300EC" w:rsidRDefault="006300EC" w:rsidP="006300EC">
            <w:pPr>
              <w:rPr>
                <w:rFonts w:ascii="宋体" w:hAnsi="宋体" w:hint="eastAsia"/>
                <w:sz w:val="24"/>
              </w:rPr>
            </w:pPr>
            <w:r>
              <w:rPr>
                <w:rFonts w:ascii="宋体" w:hAnsi="宋体" w:hint="eastAsia"/>
                <w:sz w:val="24"/>
              </w:rPr>
              <w:t>20.支持OLED屏显示设备运行状态，显示状态：启动、升级、休眠、网络异常、错误码、温度异常、外设连接异常、风扇异常、IP地址以及号码</w:t>
            </w:r>
          </w:p>
          <w:p w14:paraId="4380CE30" w14:textId="77777777" w:rsidR="006300EC" w:rsidRDefault="006300EC" w:rsidP="006300EC">
            <w:pPr>
              <w:rPr>
                <w:rFonts w:ascii="宋体" w:hAnsi="宋体" w:hint="eastAsia"/>
                <w:sz w:val="24"/>
              </w:rPr>
            </w:pPr>
            <w:r>
              <w:rPr>
                <w:rFonts w:ascii="宋体" w:hAnsi="宋体" w:hint="eastAsia"/>
                <w:sz w:val="24"/>
              </w:rPr>
              <w:t>21.终端具备信息窗功能，支持首页显示信息窗，实现多幅画面进行循环播放，画面内容可自定义。</w:t>
            </w:r>
          </w:p>
          <w:p w14:paraId="3F72E0E7" w14:textId="77777777" w:rsidR="006300EC" w:rsidRDefault="006300EC" w:rsidP="006300EC">
            <w:pPr>
              <w:rPr>
                <w:rFonts w:ascii="宋体" w:hAnsi="宋体" w:hint="eastAsia"/>
                <w:sz w:val="24"/>
              </w:rPr>
            </w:pPr>
            <w:r>
              <w:rPr>
                <w:rFonts w:ascii="宋体" w:hAnsi="宋体" w:hint="eastAsia"/>
                <w:sz w:val="24"/>
              </w:rPr>
              <w:t>22.终端支持叠加视频水印，可实现主流、辅流叠加水印，实现会议数据内容的盗摄溯源</w:t>
            </w:r>
          </w:p>
          <w:p w14:paraId="352AD31D" w14:textId="77777777" w:rsidR="006300EC" w:rsidRDefault="006300EC" w:rsidP="006300EC">
            <w:pPr>
              <w:rPr>
                <w:rFonts w:ascii="宋体" w:hAnsi="宋体" w:hint="eastAsia"/>
                <w:sz w:val="24"/>
              </w:rPr>
            </w:pPr>
            <w:r>
              <w:rPr>
                <w:rFonts w:ascii="宋体" w:hAnsi="宋体" w:hint="eastAsia"/>
                <w:sz w:val="24"/>
              </w:rPr>
              <w:t>23.支持H.235协议的音视频加密，支持AES 256加密算法</w:t>
            </w:r>
          </w:p>
          <w:p w14:paraId="46F1C72B" w14:textId="77777777" w:rsidR="006300EC" w:rsidRDefault="006300EC" w:rsidP="006300EC">
            <w:pPr>
              <w:rPr>
                <w:rFonts w:ascii="宋体" w:hAnsi="宋体" w:hint="eastAsia"/>
                <w:sz w:val="24"/>
              </w:rPr>
            </w:pPr>
            <w:r>
              <w:rPr>
                <w:rFonts w:ascii="宋体" w:hAnsi="宋体" w:hint="eastAsia"/>
                <w:sz w:val="24"/>
              </w:rPr>
              <w:t>24.终端支持国家密码局认定的国产密码算法，保证信息安全自主可控。支持SM1、SM2、SM3、SM4等国密加密算法。</w:t>
            </w:r>
          </w:p>
          <w:p w14:paraId="447288F9" w14:textId="77777777" w:rsidR="006300EC" w:rsidRDefault="006300EC" w:rsidP="006300EC">
            <w:pPr>
              <w:rPr>
                <w:rFonts w:ascii="宋体" w:hAnsi="宋体" w:hint="eastAsia"/>
                <w:sz w:val="24"/>
              </w:rPr>
            </w:pPr>
            <w:r>
              <w:rPr>
                <w:rFonts w:ascii="宋体" w:hAnsi="宋体" w:hint="eastAsia"/>
                <w:sz w:val="24"/>
              </w:rPr>
              <w:t>25.终端内置安全芯片，生产预置的设备证书及对应的私钥都存储在安全芯片内；支持一机一证，终端生产时向内置安全芯片烧写唯一的证书。</w:t>
            </w:r>
          </w:p>
          <w:p w14:paraId="78FD95D1" w14:textId="77777777" w:rsidR="006300EC" w:rsidRDefault="006300EC" w:rsidP="006300EC">
            <w:pPr>
              <w:rPr>
                <w:rFonts w:ascii="宋体" w:hAnsi="宋体" w:hint="eastAsia"/>
                <w:sz w:val="24"/>
              </w:rPr>
            </w:pPr>
            <w:r>
              <w:rPr>
                <w:rFonts w:ascii="宋体" w:hAnsi="宋体" w:hint="eastAsia"/>
                <w:sz w:val="24"/>
              </w:rPr>
              <w:t>26.具备较强的网络抗丢包能力，在IP网络达到55%丢包率情况下语音清晰连续、视频清晰流畅、无码赛克；80%的丢包率情况下声音清晰流畅、可准确理解。</w:t>
            </w:r>
          </w:p>
          <w:p w14:paraId="4D0CE3DD" w14:textId="33695934" w:rsidR="00C36CEC" w:rsidRDefault="006300EC" w:rsidP="006300EC">
            <w:pPr>
              <w:rPr>
                <w:rFonts w:ascii="宋体" w:hAnsi="宋体" w:hint="eastAsia"/>
                <w:sz w:val="24"/>
              </w:rPr>
            </w:pPr>
            <w:r>
              <w:rPr>
                <w:rFonts w:ascii="宋体" w:hAnsi="宋体" w:hint="eastAsia"/>
                <w:sz w:val="24"/>
              </w:rPr>
              <w:t>27.提供电信设备入网证的证书复印件。</w:t>
            </w:r>
          </w:p>
        </w:tc>
        <w:tc>
          <w:tcPr>
            <w:tcW w:w="850" w:type="dxa"/>
            <w:vAlign w:val="center"/>
          </w:tcPr>
          <w:p w14:paraId="028E7725" w14:textId="77777777" w:rsidR="00C36CEC" w:rsidRDefault="00C36CEC">
            <w:pPr>
              <w:jc w:val="center"/>
              <w:rPr>
                <w:rFonts w:ascii="宋体" w:hAnsi="宋体" w:hint="eastAsia"/>
                <w:sz w:val="24"/>
              </w:rPr>
            </w:pPr>
            <w:r>
              <w:rPr>
                <w:rFonts w:ascii="宋体" w:hAnsi="宋体" w:hint="eastAsia"/>
                <w:sz w:val="24"/>
              </w:rPr>
              <w:lastRenderedPageBreak/>
              <w:t>1</w:t>
            </w:r>
          </w:p>
        </w:tc>
        <w:tc>
          <w:tcPr>
            <w:tcW w:w="738" w:type="dxa"/>
            <w:vAlign w:val="center"/>
          </w:tcPr>
          <w:p w14:paraId="2E7D8276" w14:textId="77777777" w:rsidR="00C36CEC" w:rsidRDefault="00C36CEC">
            <w:pPr>
              <w:jc w:val="center"/>
              <w:rPr>
                <w:rFonts w:ascii="宋体" w:hAnsi="宋体" w:hint="eastAsia"/>
                <w:sz w:val="24"/>
              </w:rPr>
            </w:pPr>
            <w:r>
              <w:rPr>
                <w:rFonts w:ascii="宋体" w:hAnsi="宋体" w:hint="eastAsia"/>
                <w:sz w:val="24"/>
              </w:rPr>
              <w:t>台</w:t>
            </w:r>
          </w:p>
        </w:tc>
      </w:tr>
    </w:tbl>
    <w:p w14:paraId="1D2643F1" w14:textId="77777777" w:rsidR="00C36CEC" w:rsidRPr="00BE4618" w:rsidRDefault="00C36CEC" w:rsidP="00C36CEC">
      <w:pPr>
        <w:tabs>
          <w:tab w:val="left" w:pos="2055"/>
        </w:tabs>
        <w:ind w:rightChars="-170" w:right="-357"/>
        <w:rPr>
          <w:b/>
          <w:bCs/>
          <w:color w:val="000000"/>
          <w:sz w:val="24"/>
        </w:rPr>
      </w:pPr>
    </w:p>
    <w:tbl>
      <w:tblPr>
        <w:tblW w:w="14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4"/>
        <w:gridCol w:w="2552"/>
        <w:gridCol w:w="10773"/>
      </w:tblGrid>
      <w:tr w:rsidR="009951FF" w:rsidRPr="00BE4618" w14:paraId="15C36705" w14:textId="77777777" w:rsidTr="001809ED">
        <w:trPr>
          <w:trHeight w:val="454"/>
        </w:trPr>
        <w:tc>
          <w:tcPr>
            <w:tcW w:w="1134" w:type="dxa"/>
            <w:vAlign w:val="center"/>
          </w:tcPr>
          <w:p w14:paraId="70948E58" w14:textId="77777777" w:rsidR="009951FF" w:rsidRPr="00BE4618" w:rsidRDefault="002A1E90" w:rsidP="00EC39C0">
            <w:pPr>
              <w:tabs>
                <w:tab w:val="left" w:pos="2055"/>
              </w:tabs>
              <w:adjustRightInd w:val="0"/>
              <w:snapToGrid w:val="0"/>
              <w:ind w:rightChars="-170" w:right="-357"/>
              <w:rPr>
                <w:color w:val="000000"/>
                <w:sz w:val="24"/>
              </w:rPr>
            </w:pPr>
            <w:r w:rsidRPr="00BE4618">
              <w:rPr>
                <w:rFonts w:hint="eastAsia"/>
                <w:b/>
                <w:bCs/>
                <w:color w:val="000000"/>
                <w:sz w:val="24"/>
              </w:rPr>
              <w:t>清单</w:t>
            </w:r>
            <w:r w:rsidR="009951FF" w:rsidRPr="00BE4618">
              <w:rPr>
                <w:rFonts w:hint="eastAsia"/>
                <w:b/>
                <w:bCs/>
                <w:color w:val="000000"/>
                <w:sz w:val="24"/>
              </w:rPr>
              <w:t>序号</w:t>
            </w:r>
          </w:p>
        </w:tc>
        <w:tc>
          <w:tcPr>
            <w:tcW w:w="2552" w:type="dxa"/>
            <w:vAlign w:val="center"/>
          </w:tcPr>
          <w:p w14:paraId="0E25BB4F" w14:textId="77777777" w:rsidR="009951FF" w:rsidRPr="00BE4618" w:rsidRDefault="009951FF" w:rsidP="00D90488">
            <w:pPr>
              <w:tabs>
                <w:tab w:val="left" w:pos="2055"/>
              </w:tabs>
              <w:adjustRightInd w:val="0"/>
              <w:snapToGrid w:val="0"/>
              <w:ind w:rightChars="-170" w:right="-357"/>
              <w:jc w:val="center"/>
              <w:rPr>
                <w:rFonts w:ascii="宋体" w:hAnsi="宋体" w:cs="宋体" w:hint="eastAsia"/>
                <w:color w:val="000000"/>
                <w:kern w:val="0"/>
                <w:sz w:val="24"/>
              </w:rPr>
            </w:pPr>
            <w:r w:rsidRPr="00BE4618">
              <w:rPr>
                <w:rFonts w:hint="eastAsia"/>
                <w:b/>
                <w:bCs/>
                <w:color w:val="000000"/>
                <w:sz w:val="24"/>
              </w:rPr>
              <w:t>装备名称</w:t>
            </w:r>
          </w:p>
        </w:tc>
        <w:tc>
          <w:tcPr>
            <w:tcW w:w="10773" w:type="dxa"/>
            <w:vAlign w:val="center"/>
          </w:tcPr>
          <w:p w14:paraId="588F8A8F" w14:textId="77777777" w:rsidR="009951FF" w:rsidRPr="00BE4618" w:rsidRDefault="009951FF" w:rsidP="00D90488">
            <w:pPr>
              <w:widowControl/>
              <w:jc w:val="center"/>
              <w:rPr>
                <w:rFonts w:ascii="宋体" w:hAnsi="宋体" w:cs="宋体" w:hint="eastAsia"/>
                <w:color w:val="000000"/>
                <w:kern w:val="0"/>
                <w:sz w:val="24"/>
              </w:rPr>
            </w:pPr>
            <w:r w:rsidRPr="00BE4618">
              <w:rPr>
                <w:b/>
                <w:bCs/>
                <w:color w:val="000000"/>
                <w:sz w:val="24"/>
              </w:rPr>
              <w:t>实质性响应条款</w:t>
            </w:r>
          </w:p>
        </w:tc>
      </w:tr>
      <w:tr w:rsidR="008509B9" w:rsidRPr="00BE4618" w14:paraId="1D6ED1F6" w14:textId="77777777" w:rsidTr="001809ED">
        <w:trPr>
          <w:trHeight w:val="454"/>
        </w:trPr>
        <w:tc>
          <w:tcPr>
            <w:tcW w:w="1134" w:type="dxa"/>
            <w:vAlign w:val="center"/>
          </w:tcPr>
          <w:p w14:paraId="0453E0D8" w14:textId="77777777" w:rsidR="008509B9" w:rsidRPr="00BE4618" w:rsidRDefault="008509B9" w:rsidP="008509B9">
            <w:pPr>
              <w:tabs>
                <w:tab w:val="left" w:pos="2055"/>
              </w:tabs>
              <w:adjustRightInd w:val="0"/>
              <w:snapToGrid w:val="0"/>
              <w:ind w:rightChars="-170" w:right="-357"/>
              <w:jc w:val="center"/>
              <w:rPr>
                <w:color w:val="000000"/>
                <w:sz w:val="24"/>
              </w:rPr>
            </w:pPr>
            <w:r w:rsidRPr="00BE4618">
              <w:rPr>
                <w:rFonts w:hint="eastAsia"/>
                <w:color w:val="000000"/>
                <w:sz w:val="24"/>
              </w:rPr>
              <w:t>1</w:t>
            </w:r>
          </w:p>
        </w:tc>
        <w:tc>
          <w:tcPr>
            <w:tcW w:w="2552" w:type="dxa"/>
            <w:vAlign w:val="center"/>
          </w:tcPr>
          <w:p w14:paraId="20E57086" w14:textId="77777777" w:rsidR="008509B9" w:rsidRPr="00BE4618" w:rsidRDefault="008509B9" w:rsidP="008509B9">
            <w:pPr>
              <w:tabs>
                <w:tab w:val="left" w:pos="2055"/>
              </w:tabs>
              <w:adjustRightInd w:val="0"/>
              <w:snapToGrid w:val="0"/>
              <w:ind w:rightChars="-170" w:right="-357"/>
              <w:jc w:val="center"/>
              <w:rPr>
                <w:rFonts w:ascii="宋体" w:hAnsi="宋体" w:cs="宋体" w:hint="eastAsia"/>
                <w:color w:val="000000"/>
                <w:kern w:val="0"/>
                <w:sz w:val="24"/>
              </w:rPr>
            </w:pPr>
            <w:r w:rsidRPr="00BE4618">
              <w:rPr>
                <w:color w:val="000000"/>
                <w:sz w:val="24"/>
              </w:rPr>
              <w:t>视频会议终端</w:t>
            </w:r>
          </w:p>
        </w:tc>
        <w:tc>
          <w:tcPr>
            <w:tcW w:w="10773" w:type="dxa"/>
            <w:vAlign w:val="center"/>
          </w:tcPr>
          <w:p w14:paraId="1D1A850C" w14:textId="77777777" w:rsidR="008509B9" w:rsidRPr="00BE4618" w:rsidRDefault="008509B9" w:rsidP="008509B9">
            <w:pPr>
              <w:widowControl/>
              <w:jc w:val="left"/>
              <w:rPr>
                <w:rFonts w:ascii="宋体" w:hAnsi="宋体" w:cs="宋体" w:hint="eastAsia"/>
                <w:color w:val="000000"/>
                <w:kern w:val="0"/>
                <w:sz w:val="24"/>
              </w:rPr>
            </w:pPr>
            <w:r w:rsidRPr="00BE4618">
              <w:rPr>
                <w:rFonts w:ascii="Segoe UI Symbol" w:hAnsi="Segoe UI Symbol" w:cs="Segoe UI Symbol"/>
                <w:color w:val="000000"/>
                <w:sz w:val="24"/>
              </w:rPr>
              <w:t>★</w:t>
            </w:r>
            <w:r w:rsidRPr="00BE4618">
              <w:rPr>
                <w:rFonts w:ascii="宋体" w:hAnsi="宋体" w:cs="宋体"/>
                <w:color w:val="000000"/>
                <w:kern w:val="0"/>
                <w:sz w:val="24"/>
              </w:rPr>
              <w:t>终端可无缝对接常州市公安局武进分局视频会议系统</w:t>
            </w:r>
          </w:p>
        </w:tc>
      </w:tr>
    </w:tbl>
    <w:p w14:paraId="3F799179" w14:textId="77777777" w:rsidR="00EC39C0" w:rsidRPr="00BE4618" w:rsidRDefault="00EC39C0" w:rsidP="00EC39C0">
      <w:pPr>
        <w:tabs>
          <w:tab w:val="left" w:pos="2055"/>
        </w:tabs>
        <w:rPr>
          <w:b/>
          <w:bCs/>
          <w:color w:val="000000"/>
          <w:sz w:val="24"/>
          <w:u w:val="single"/>
        </w:rPr>
      </w:pPr>
      <w:r w:rsidRPr="00BE4618">
        <w:rPr>
          <w:b/>
          <w:bCs/>
          <w:color w:val="000000"/>
          <w:sz w:val="24"/>
          <w:u w:val="single"/>
        </w:rPr>
        <w:t>注</w:t>
      </w:r>
      <w:r w:rsidRPr="00BE4618">
        <w:rPr>
          <w:rFonts w:hint="eastAsia"/>
          <w:b/>
          <w:bCs/>
          <w:color w:val="000000"/>
          <w:sz w:val="24"/>
          <w:u w:val="single"/>
        </w:rPr>
        <w:t>1</w:t>
      </w:r>
      <w:r w:rsidRPr="00BE4618">
        <w:rPr>
          <w:b/>
          <w:bCs/>
          <w:color w:val="000000"/>
          <w:sz w:val="24"/>
          <w:u w:val="single"/>
        </w:rPr>
        <w:t>：上述</w:t>
      </w:r>
      <w:r w:rsidRPr="00BE4618">
        <w:rPr>
          <w:rFonts w:hint="eastAsia"/>
          <w:b/>
          <w:bCs/>
          <w:color w:val="000000"/>
          <w:sz w:val="24"/>
          <w:u w:val="single"/>
        </w:rPr>
        <w:t>表格</w:t>
      </w:r>
      <w:r w:rsidRPr="00BE4618">
        <w:rPr>
          <w:b/>
          <w:bCs/>
          <w:color w:val="000000"/>
          <w:sz w:val="24"/>
          <w:u w:val="single"/>
        </w:rPr>
        <w:t>中带</w:t>
      </w:r>
      <w:r w:rsidRPr="00BE4618">
        <w:rPr>
          <w:b/>
          <w:bCs/>
          <w:color w:val="000000"/>
          <w:sz w:val="24"/>
          <w:u w:val="single"/>
        </w:rPr>
        <w:t>“</w:t>
      </w:r>
      <w:r w:rsidRPr="00BE4618">
        <w:rPr>
          <w:rFonts w:ascii="Segoe UI Symbol" w:hAnsi="Segoe UI Symbol" w:cs="Segoe UI Symbol"/>
          <w:b/>
          <w:bCs/>
          <w:color w:val="000000"/>
          <w:sz w:val="24"/>
          <w:u w:val="single"/>
        </w:rPr>
        <w:t>★</w:t>
      </w:r>
      <w:r w:rsidRPr="00BE4618">
        <w:rPr>
          <w:b/>
          <w:bCs/>
          <w:color w:val="000000"/>
          <w:sz w:val="24"/>
          <w:u w:val="single"/>
        </w:rPr>
        <w:t>”</w:t>
      </w:r>
      <w:r w:rsidRPr="00BE4618">
        <w:rPr>
          <w:b/>
          <w:bCs/>
          <w:color w:val="000000"/>
          <w:sz w:val="24"/>
          <w:u w:val="single"/>
        </w:rPr>
        <w:t>条款为实质性响应条款，</w:t>
      </w:r>
      <w:r w:rsidRPr="00BE4618">
        <w:rPr>
          <w:rFonts w:hint="eastAsia"/>
          <w:b/>
          <w:bCs/>
          <w:color w:val="000000"/>
          <w:sz w:val="24"/>
          <w:u w:val="single"/>
        </w:rPr>
        <w:t>供应商</w:t>
      </w:r>
      <w:r w:rsidRPr="00BE4618">
        <w:rPr>
          <w:b/>
          <w:bCs/>
          <w:color w:val="000000"/>
          <w:sz w:val="24"/>
          <w:u w:val="single"/>
        </w:rPr>
        <w:t>必须在响应文件中</w:t>
      </w:r>
      <w:r w:rsidRPr="00BE4618">
        <w:rPr>
          <w:rFonts w:hint="eastAsia"/>
          <w:b/>
          <w:bCs/>
          <w:color w:val="000000"/>
          <w:sz w:val="24"/>
          <w:u w:val="single"/>
        </w:rPr>
        <w:t>提供相应承诺函</w:t>
      </w:r>
      <w:r w:rsidRPr="00BE4618">
        <w:rPr>
          <w:b/>
          <w:bCs/>
          <w:color w:val="000000"/>
          <w:sz w:val="24"/>
          <w:u w:val="single"/>
        </w:rPr>
        <w:t>并加盖供应商公章，格式自拟。</w:t>
      </w:r>
      <w:r w:rsidRPr="00BE4618">
        <w:rPr>
          <w:rFonts w:hint="eastAsia"/>
          <w:b/>
          <w:bCs/>
          <w:color w:val="000000"/>
          <w:sz w:val="24"/>
          <w:u w:val="single"/>
        </w:rPr>
        <w:t>以上材料</w:t>
      </w:r>
      <w:r w:rsidRPr="00BE4618">
        <w:rPr>
          <w:b/>
          <w:bCs/>
          <w:color w:val="000000"/>
          <w:sz w:val="24"/>
          <w:u w:val="single"/>
        </w:rPr>
        <w:t>不满足按无效响应处理（</w:t>
      </w:r>
      <w:r w:rsidRPr="00BE4618">
        <w:rPr>
          <w:rFonts w:hint="eastAsia"/>
          <w:b/>
          <w:bCs/>
          <w:color w:val="000000"/>
          <w:sz w:val="24"/>
          <w:u w:val="single"/>
        </w:rPr>
        <w:t>承诺函</w:t>
      </w:r>
      <w:r w:rsidRPr="00BE4618">
        <w:rPr>
          <w:b/>
          <w:bCs/>
          <w:color w:val="000000"/>
          <w:sz w:val="24"/>
          <w:u w:val="single"/>
        </w:rPr>
        <w:t>需上传至交易执行系统</w:t>
      </w:r>
      <w:r w:rsidRPr="00BE4618">
        <w:rPr>
          <w:b/>
          <w:bCs/>
          <w:color w:val="000000"/>
          <w:sz w:val="24"/>
          <w:u w:val="single"/>
        </w:rPr>
        <w:t>“</w:t>
      </w:r>
      <w:r w:rsidRPr="00BE4618">
        <w:rPr>
          <w:b/>
          <w:bCs/>
          <w:color w:val="000000"/>
          <w:sz w:val="24"/>
          <w:u w:val="single"/>
        </w:rPr>
        <w:t>符合条件</w:t>
      </w:r>
      <w:r w:rsidRPr="00BE4618">
        <w:rPr>
          <w:b/>
          <w:bCs/>
          <w:color w:val="000000"/>
          <w:sz w:val="24"/>
          <w:u w:val="single"/>
        </w:rPr>
        <w:t>”——“</w:t>
      </w:r>
      <w:r w:rsidRPr="00BE4618">
        <w:rPr>
          <w:b/>
          <w:bCs/>
          <w:color w:val="000000"/>
          <w:sz w:val="24"/>
          <w:u w:val="single"/>
        </w:rPr>
        <w:t>技术偏离表</w:t>
      </w:r>
      <w:r w:rsidRPr="00BE4618">
        <w:rPr>
          <w:b/>
          <w:bCs/>
          <w:color w:val="000000"/>
          <w:sz w:val="24"/>
          <w:u w:val="single"/>
        </w:rPr>
        <w:t>”</w:t>
      </w:r>
      <w:r w:rsidRPr="00BE4618">
        <w:rPr>
          <w:b/>
          <w:bCs/>
          <w:color w:val="000000"/>
          <w:sz w:val="24"/>
          <w:u w:val="single"/>
        </w:rPr>
        <w:t>模块）。如因</w:t>
      </w:r>
      <w:r w:rsidRPr="00BE4618">
        <w:rPr>
          <w:rFonts w:hint="eastAsia"/>
          <w:b/>
          <w:bCs/>
          <w:color w:val="000000"/>
          <w:sz w:val="24"/>
          <w:u w:val="single"/>
        </w:rPr>
        <w:t>供应商</w:t>
      </w:r>
      <w:r w:rsidRPr="00BE4618">
        <w:rPr>
          <w:b/>
          <w:bCs/>
          <w:color w:val="000000"/>
          <w:sz w:val="24"/>
          <w:u w:val="single"/>
        </w:rPr>
        <w:t>虚假承诺导致项目后期无法成功实施或验收的，</w:t>
      </w:r>
      <w:r w:rsidRPr="00BE4618">
        <w:rPr>
          <w:rFonts w:hint="eastAsia"/>
          <w:b/>
          <w:bCs/>
          <w:color w:val="000000"/>
          <w:sz w:val="24"/>
          <w:u w:val="single"/>
        </w:rPr>
        <w:t>供应商</w:t>
      </w:r>
      <w:r w:rsidRPr="00BE4618">
        <w:rPr>
          <w:b/>
          <w:bCs/>
          <w:color w:val="000000"/>
          <w:sz w:val="24"/>
          <w:u w:val="single"/>
        </w:rPr>
        <w:t>须承担相关法律责任。</w:t>
      </w:r>
    </w:p>
    <w:p w14:paraId="35CEB742" w14:textId="77777777" w:rsidR="00480738" w:rsidRPr="00BE4618" w:rsidRDefault="00480738" w:rsidP="00480738">
      <w:pPr>
        <w:tabs>
          <w:tab w:val="left" w:pos="2055"/>
        </w:tabs>
        <w:ind w:leftChars="-135" w:left="-283" w:rightChars="-170" w:right="-357" w:firstLineChars="117" w:firstLine="282"/>
        <w:rPr>
          <w:b/>
          <w:bCs/>
          <w:color w:val="000000"/>
          <w:sz w:val="24"/>
        </w:rPr>
      </w:pPr>
    </w:p>
    <w:p w14:paraId="565932D2" w14:textId="77777777" w:rsidR="00644313" w:rsidRPr="00BE4618" w:rsidRDefault="00644313" w:rsidP="00644313">
      <w:pPr>
        <w:tabs>
          <w:tab w:val="left" w:pos="2055"/>
        </w:tabs>
        <w:ind w:leftChars="-135" w:left="-283" w:rightChars="-170" w:right="-357" w:firstLineChars="117" w:firstLine="282"/>
        <w:rPr>
          <w:b/>
          <w:bCs/>
          <w:color w:val="000000"/>
          <w:sz w:val="24"/>
        </w:rPr>
      </w:pPr>
    </w:p>
    <w:tbl>
      <w:tblPr>
        <w:tblW w:w="14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4"/>
        <w:gridCol w:w="2552"/>
        <w:gridCol w:w="10773"/>
      </w:tblGrid>
      <w:tr w:rsidR="00FD1FF7" w:rsidRPr="00BE4618" w14:paraId="0D647ACF" w14:textId="77777777" w:rsidTr="001809ED">
        <w:trPr>
          <w:trHeight w:val="454"/>
        </w:trPr>
        <w:tc>
          <w:tcPr>
            <w:tcW w:w="1134" w:type="dxa"/>
            <w:vAlign w:val="center"/>
          </w:tcPr>
          <w:p w14:paraId="36FF85F2" w14:textId="77777777" w:rsidR="00FD1FF7" w:rsidRPr="00BE4618" w:rsidRDefault="00FD1FF7" w:rsidP="00EC39C0">
            <w:pPr>
              <w:tabs>
                <w:tab w:val="left" w:pos="2055"/>
              </w:tabs>
              <w:adjustRightInd w:val="0"/>
              <w:snapToGrid w:val="0"/>
              <w:ind w:rightChars="-170" w:right="-357"/>
              <w:rPr>
                <w:color w:val="000000"/>
                <w:sz w:val="24"/>
              </w:rPr>
            </w:pPr>
            <w:r w:rsidRPr="00BE4618">
              <w:rPr>
                <w:rFonts w:hint="eastAsia"/>
                <w:b/>
                <w:bCs/>
                <w:color w:val="000000"/>
                <w:sz w:val="24"/>
              </w:rPr>
              <w:t>清单序号</w:t>
            </w:r>
          </w:p>
        </w:tc>
        <w:tc>
          <w:tcPr>
            <w:tcW w:w="2552" w:type="dxa"/>
            <w:vAlign w:val="center"/>
          </w:tcPr>
          <w:p w14:paraId="03C25EB9" w14:textId="77777777" w:rsidR="00FD1FF7" w:rsidRPr="00BE4618" w:rsidRDefault="00FD1FF7" w:rsidP="001B12FE">
            <w:pPr>
              <w:tabs>
                <w:tab w:val="left" w:pos="2055"/>
              </w:tabs>
              <w:adjustRightInd w:val="0"/>
              <w:snapToGrid w:val="0"/>
              <w:ind w:rightChars="-170" w:right="-357"/>
              <w:jc w:val="center"/>
              <w:rPr>
                <w:rFonts w:ascii="宋体" w:hAnsi="宋体" w:cs="宋体" w:hint="eastAsia"/>
                <w:color w:val="000000"/>
                <w:kern w:val="0"/>
                <w:sz w:val="24"/>
              </w:rPr>
            </w:pPr>
            <w:r w:rsidRPr="00BE4618">
              <w:rPr>
                <w:rFonts w:hint="eastAsia"/>
                <w:b/>
                <w:bCs/>
                <w:color w:val="000000"/>
                <w:sz w:val="24"/>
              </w:rPr>
              <w:t>装备名称</w:t>
            </w:r>
          </w:p>
        </w:tc>
        <w:tc>
          <w:tcPr>
            <w:tcW w:w="10773" w:type="dxa"/>
            <w:vAlign w:val="center"/>
          </w:tcPr>
          <w:p w14:paraId="52B88F76" w14:textId="77777777" w:rsidR="00FD1FF7" w:rsidRPr="00BE4618" w:rsidRDefault="00FD1FF7" w:rsidP="001B12FE">
            <w:pPr>
              <w:widowControl/>
              <w:jc w:val="center"/>
              <w:rPr>
                <w:rFonts w:ascii="宋体" w:hAnsi="宋体" w:cs="宋体" w:hint="eastAsia"/>
                <w:color w:val="000000"/>
                <w:kern w:val="0"/>
                <w:sz w:val="24"/>
              </w:rPr>
            </w:pPr>
            <w:r w:rsidRPr="00BE4618">
              <w:rPr>
                <w:b/>
                <w:bCs/>
                <w:color w:val="000000"/>
                <w:sz w:val="24"/>
              </w:rPr>
              <w:t>实质性响应条款</w:t>
            </w:r>
          </w:p>
        </w:tc>
      </w:tr>
      <w:tr w:rsidR="009B6129" w:rsidRPr="00BE4618" w14:paraId="337644B2" w14:textId="77777777" w:rsidTr="001809ED">
        <w:trPr>
          <w:trHeight w:val="454"/>
        </w:trPr>
        <w:tc>
          <w:tcPr>
            <w:tcW w:w="1134" w:type="dxa"/>
            <w:vAlign w:val="center"/>
          </w:tcPr>
          <w:p w14:paraId="62C821FA" w14:textId="77777777" w:rsidR="009B6129" w:rsidRPr="00BE4618" w:rsidRDefault="00E016F0" w:rsidP="009B6129">
            <w:pPr>
              <w:tabs>
                <w:tab w:val="left" w:pos="2055"/>
              </w:tabs>
              <w:adjustRightInd w:val="0"/>
              <w:snapToGrid w:val="0"/>
              <w:ind w:rightChars="-170" w:right="-357"/>
              <w:jc w:val="center"/>
              <w:rPr>
                <w:color w:val="000000"/>
                <w:sz w:val="24"/>
              </w:rPr>
            </w:pPr>
            <w:r>
              <w:rPr>
                <w:rFonts w:hint="eastAsia"/>
                <w:color w:val="000000"/>
                <w:sz w:val="24"/>
              </w:rPr>
              <w:t>1</w:t>
            </w:r>
          </w:p>
        </w:tc>
        <w:tc>
          <w:tcPr>
            <w:tcW w:w="2552" w:type="dxa"/>
            <w:vAlign w:val="center"/>
          </w:tcPr>
          <w:p w14:paraId="32CC584D" w14:textId="77777777" w:rsidR="009B6129" w:rsidRPr="00BE4618" w:rsidRDefault="009B6129" w:rsidP="009B6129">
            <w:pPr>
              <w:tabs>
                <w:tab w:val="left" w:pos="2055"/>
              </w:tabs>
              <w:adjustRightInd w:val="0"/>
              <w:snapToGrid w:val="0"/>
              <w:ind w:rightChars="-170" w:right="-357"/>
              <w:jc w:val="center"/>
              <w:rPr>
                <w:rFonts w:ascii="宋体" w:hAnsi="宋体" w:cs="宋体" w:hint="eastAsia"/>
                <w:color w:val="000000"/>
                <w:kern w:val="0"/>
                <w:sz w:val="24"/>
              </w:rPr>
            </w:pPr>
            <w:r w:rsidRPr="00BE4618">
              <w:rPr>
                <w:rFonts w:ascii="宋体" w:hAnsi="宋体" w:cs="宋体"/>
                <w:color w:val="000000"/>
                <w:kern w:val="0"/>
                <w:sz w:val="24"/>
              </w:rPr>
              <w:t>视频会议终端</w:t>
            </w:r>
          </w:p>
        </w:tc>
        <w:tc>
          <w:tcPr>
            <w:tcW w:w="10773" w:type="dxa"/>
            <w:vAlign w:val="center"/>
          </w:tcPr>
          <w:p w14:paraId="666320EE" w14:textId="77777777" w:rsidR="00AB08AD" w:rsidRDefault="00AB08AD" w:rsidP="00AB08AD">
            <w:pPr>
              <w:rPr>
                <w:rFonts w:ascii="宋体" w:hAnsi="宋体" w:hint="eastAsia"/>
                <w:sz w:val="24"/>
              </w:rPr>
            </w:pPr>
            <w:r>
              <w:rPr>
                <w:rFonts w:ascii="宋体" w:hAnsi="宋体" w:hint="eastAsia"/>
                <w:sz w:val="24"/>
              </w:rPr>
              <w:t>★3.支持ITU-T H.320、H.323和IETF SIP、RTC通信标准，会议速率支持128Kbps－8Mbps。（需提供国家认监委认可的检测机构出具的检测报告证明）</w:t>
            </w:r>
          </w:p>
          <w:p w14:paraId="76B90809" w14:textId="16A150B0" w:rsidR="009B6129" w:rsidRPr="00AB08AD" w:rsidRDefault="00AB08AD" w:rsidP="006300EC">
            <w:pPr>
              <w:rPr>
                <w:rFonts w:ascii="宋体" w:hAnsi="宋体" w:hint="eastAsia"/>
                <w:sz w:val="24"/>
              </w:rPr>
            </w:pPr>
            <w:r w:rsidRPr="00AB08AD">
              <w:rPr>
                <w:rFonts w:ascii="宋体" w:hAnsi="宋体" w:hint="eastAsia"/>
                <w:sz w:val="24"/>
                <w:highlight w:val="yellow"/>
              </w:rPr>
              <w:t>★4.支持H.264 BP、H.264 HP、H.265视频编解码协议；支持G.711A-law、G.711µ-law、G.722、G.729、G.719、G.728、G.722.1C 、MPEG-4 AAC-LD、MPEG-4 AAC-LC、Opus等音频协议。（需提供国家认监委认可的检测机构出具的检测报告证明）</w:t>
            </w:r>
          </w:p>
        </w:tc>
      </w:tr>
    </w:tbl>
    <w:p w14:paraId="5B362B37" w14:textId="77777777" w:rsidR="00EC39C0" w:rsidRPr="00BE4618" w:rsidRDefault="00EC39C0" w:rsidP="00EC39C0">
      <w:pPr>
        <w:tabs>
          <w:tab w:val="left" w:pos="2055"/>
        </w:tabs>
        <w:rPr>
          <w:b/>
          <w:bCs/>
          <w:color w:val="000000"/>
          <w:sz w:val="24"/>
          <w:u w:val="single"/>
        </w:rPr>
      </w:pPr>
      <w:r w:rsidRPr="00BE4618">
        <w:rPr>
          <w:b/>
          <w:bCs/>
          <w:color w:val="000000"/>
          <w:sz w:val="24"/>
          <w:u w:val="single"/>
        </w:rPr>
        <w:t>注</w:t>
      </w:r>
      <w:r w:rsidRPr="00BE4618">
        <w:rPr>
          <w:rFonts w:hint="eastAsia"/>
          <w:b/>
          <w:bCs/>
          <w:color w:val="000000"/>
          <w:sz w:val="24"/>
          <w:u w:val="single"/>
        </w:rPr>
        <w:t>2</w:t>
      </w:r>
      <w:r w:rsidRPr="00BE4618">
        <w:rPr>
          <w:b/>
          <w:bCs/>
          <w:color w:val="000000"/>
          <w:sz w:val="24"/>
          <w:u w:val="single"/>
        </w:rPr>
        <w:t>：上述</w:t>
      </w:r>
      <w:r w:rsidRPr="00BE4618">
        <w:rPr>
          <w:rFonts w:hint="eastAsia"/>
          <w:b/>
          <w:bCs/>
          <w:color w:val="000000"/>
          <w:sz w:val="24"/>
          <w:u w:val="single"/>
        </w:rPr>
        <w:t>表格</w:t>
      </w:r>
      <w:r w:rsidRPr="00BE4618">
        <w:rPr>
          <w:b/>
          <w:bCs/>
          <w:color w:val="000000"/>
          <w:sz w:val="24"/>
          <w:u w:val="single"/>
        </w:rPr>
        <w:t>中带</w:t>
      </w:r>
      <w:r w:rsidRPr="00BE4618">
        <w:rPr>
          <w:b/>
          <w:bCs/>
          <w:color w:val="000000"/>
          <w:sz w:val="24"/>
          <w:u w:val="single"/>
        </w:rPr>
        <w:t>“</w:t>
      </w:r>
      <w:r w:rsidRPr="00BE4618">
        <w:rPr>
          <w:rFonts w:ascii="Segoe UI Symbol" w:hAnsi="Segoe UI Symbol" w:cs="Segoe UI Symbol"/>
          <w:b/>
          <w:bCs/>
          <w:color w:val="000000"/>
          <w:sz w:val="24"/>
          <w:u w:val="single"/>
        </w:rPr>
        <w:t>★</w:t>
      </w:r>
      <w:r w:rsidRPr="00BE4618">
        <w:rPr>
          <w:b/>
          <w:bCs/>
          <w:color w:val="000000"/>
          <w:sz w:val="24"/>
          <w:u w:val="single"/>
        </w:rPr>
        <w:t>”</w:t>
      </w:r>
      <w:r w:rsidRPr="00BE4618">
        <w:rPr>
          <w:b/>
          <w:bCs/>
          <w:color w:val="000000"/>
          <w:sz w:val="24"/>
          <w:u w:val="single"/>
        </w:rPr>
        <w:t>条款为实质性响应条款，</w:t>
      </w:r>
      <w:r w:rsidRPr="00BE4618">
        <w:rPr>
          <w:rFonts w:hint="eastAsia"/>
          <w:b/>
          <w:bCs/>
          <w:color w:val="000000"/>
          <w:sz w:val="24"/>
          <w:u w:val="single"/>
        </w:rPr>
        <w:t>供应商</w:t>
      </w:r>
      <w:r w:rsidRPr="00BE4618">
        <w:rPr>
          <w:b/>
          <w:bCs/>
          <w:color w:val="000000"/>
          <w:sz w:val="24"/>
          <w:u w:val="single"/>
        </w:rPr>
        <w:t>必须在响应文件中</w:t>
      </w:r>
      <w:r w:rsidRPr="00BE4618">
        <w:rPr>
          <w:rFonts w:hint="eastAsia"/>
          <w:b/>
          <w:bCs/>
          <w:color w:val="000000"/>
          <w:sz w:val="24"/>
          <w:u w:val="single"/>
        </w:rPr>
        <w:t>提供</w:t>
      </w:r>
      <w:r w:rsidRPr="00840FBB">
        <w:rPr>
          <w:rFonts w:hint="eastAsia"/>
          <w:b/>
          <w:bCs/>
          <w:color w:val="000000"/>
          <w:sz w:val="24"/>
          <w:u w:val="single"/>
        </w:rPr>
        <w:t>国家认监委认可的检测机构出具的</w:t>
      </w:r>
      <w:r w:rsidRPr="00840FBB">
        <w:rPr>
          <w:b/>
          <w:bCs/>
          <w:color w:val="000000"/>
          <w:sz w:val="24"/>
          <w:u w:val="single"/>
        </w:rPr>
        <w:t>检测报告证明</w:t>
      </w:r>
      <w:r w:rsidRPr="00BE4618">
        <w:rPr>
          <w:rFonts w:hint="eastAsia"/>
          <w:b/>
          <w:bCs/>
          <w:color w:val="000000"/>
          <w:sz w:val="24"/>
          <w:u w:val="single"/>
        </w:rPr>
        <w:t>，</w:t>
      </w:r>
      <w:r w:rsidRPr="00BE4618">
        <w:rPr>
          <w:b/>
          <w:bCs/>
          <w:color w:val="000000"/>
          <w:sz w:val="24"/>
          <w:u w:val="single"/>
        </w:rPr>
        <w:t>不满足按无效响应处理（</w:t>
      </w:r>
      <w:r w:rsidRPr="00BE4618">
        <w:rPr>
          <w:rFonts w:hint="eastAsia"/>
          <w:b/>
          <w:bCs/>
          <w:color w:val="000000"/>
          <w:sz w:val="24"/>
          <w:u w:val="single"/>
        </w:rPr>
        <w:t>检测报告证明</w:t>
      </w:r>
      <w:r w:rsidRPr="00BE4618">
        <w:rPr>
          <w:b/>
          <w:bCs/>
          <w:color w:val="000000"/>
          <w:sz w:val="24"/>
          <w:u w:val="single"/>
        </w:rPr>
        <w:t>需上传至交易执行系统</w:t>
      </w:r>
      <w:r w:rsidRPr="00BE4618">
        <w:rPr>
          <w:b/>
          <w:bCs/>
          <w:color w:val="000000"/>
          <w:sz w:val="24"/>
          <w:u w:val="single"/>
        </w:rPr>
        <w:t>“</w:t>
      </w:r>
      <w:r w:rsidRPr="00BE4618">
        <w:rPr>
          <w:b/>
          <w:bCs/>
          <w:color w:val="000000"/>
          <w:sz w:val="24"/>
          <w:u w:val="single"/>
        </w:rPr>
        <w:t>符合条件</w:t>
      </w:r>
      <w:r w:rsidRPr="00BE4618">
        <w:rPr>
          <w:b/>
          <w:bCs/>
          <w:color w:val="000000"/>
          <w:sz w:val="24"/>
          <w:u w:val="single"/>
        </w:rPr>
        <w:t>”——“</w:t>
      </w:r>
      <w:r w:rsidRPr="00BE4618">
        <w:rPr>
          <w:b/>
          <w:bCs/>
          <w:color w:val="000000"/>
          <w:sz w:val="24"/>
          <w:u w:val="single"/>
        </w:rPr>
        <w:t>技术偏离表</w:t>
      </w:r>
      <w:r w:rsidRPr="00BE4618">
        <w:rPr>
          <w:b/>
          <w:bCs/>
          <w:color w:val="000000"/>
          <w:sz w:val="24"/>
          <w:u w:val="single"/>
        </w:rPr>
        <w:t>”</w:t>
      </w:r>
      <w:r w:rsidRPr="00BE4618">
        <w:rPr>
          <w:b/>
          <w:bCs/>
          <w:color w:val="000000"/>
          <w:sz w:val="24"/>
          <w:u w:val="single"/>
        </w:rPr>
        <w:t>模块）。如因</w:t>
      </w:r>
      <w:r w:rsidRPr="00BE4618">
        <w:rPr>
          <w:rFonts w:hint="eastAsia"/>
          <w:b/>
          <w:bCs/>
          <w:color w:val="000000"/>
          <w:sz w:val="24"/>
          <w:u w:val="single"/>
        </w:rPr>
        <w:t>供应商</w:t>
      </w:r>
      <w:r w:rsidRPr="00BE4618">
        <w:rPr>
          <w:b/>
          <w:bCs/>
          <w:color w:val="000000"/>
          <w:sz w:val="24"/>
          <w:u w:val="single"/>
        </w:rPr>
        <w:t>虚假承诺导致项目后期无法成功实施或验收的，</w:t>
      </w:r>
      <w:r w:rsidRPr="00BE4618">
        <w:rPr>
          <w:rFonts w:hint="eastAsia"/>
          <w:b/>
          <w:bCs/>
          <w:color w:val="000000"/>
          <w:sz w:val="24"/>
          <w:u w:val="single"/>
        </w:rPr>
        <w:t>供应商</w:t>
      </w:r>
      <w:r w:rsidRPr="00BE4618">
        <w:rPr>
          <w:b/>
          <w:bCs/>
          <w:color w:val="000000"/>
          <w:sz w:val="24"/>
          <w:u w:val="single"/>
        </w:rPr>
        <w:t>须承担相关法律责任。</w:t>
      </w:r>
    </w:p>
    <w:p w14:paraId="4824D2EB" w14:textId="77777777" w:rsidR="00FD1FF7" w:rsidRPr="00BE4618" w:rsidRDefault="00FD1FF7" w:rsidP="006B62BB">
      <w:pPr>
        <w:rPr>
          <w:rFonts w:ascii="宋体" w:hAnsi="宋体" w:hint="eastAsia"/>
          <w:color w:val="000000"/>
          <w:sz w:val="24"/>
          <w:u w:val="single"/>
        </w:rPr>
      </w:pPr>
    </w:p>
    <w:p w14:paraId="47BC5777" w14:textId="77777777" w:rsidR="00FD1FF7" w:rsidRPr="00BE4618" w:rsidRDefault="00FD1FF7" w:rsidP="006B62BB">
      <w:pPr>
        <w:rPr>
          <w:rFonts w:ascii="宋体" w:hAnsi="宋体" w:hint="eastAsia"/>
          <w:color w:val="000000"/>
          <w:sz w:val="24"/>
        </w:rPr>
        <w:sectPr w:rsidR="00FD1FF7" w:rsidRPr="00BE4618" w:rsidSect="00AD3F5D">
          <w:pgSz w:w="16838" w:h="11906" w:orient="landscape"/>
          <w:pgMar w:top="1797" w:right="1440" w:bottom="1797" w:left="1440" w:header="851" w:footer="992" w:gutter="0"/>
          <w:cols w:space="720"/>
          <w:docGrid w:linePitch="286"/>
        </w:sectPr>
      </w:pPr>
    </w:p>
    <w:p w14:paraId="1F743EC2" w14:textId="77777777" w:rsidR="00AE40B8" w:rsidRPr="00BE4618" w:rsidRDefault="00AE40B8" w:rsidP="00F848E1">
      <w:pPr>
        <w:spacing w:line="360" w:lineRule="auto"/>
        <w:jc w:val="center"/>
        <w:outlineLvl w:val="0"/>
        <w:rPr>
          <w:b/>
          <w:color w:val="000000"/>
          <w:sz w:val="36"/>
          <w:szCs w:val="36"/>
        </w:rPr>
      </w:pPr>
      <w:r w:rsidRPr="00BE4618">
        <w:rPr>
          <w:b/>
          <w:color w:val="000000"/>
          <w:sz w:val="36"/>
          <w:szCs w:val="36"/>
        </w:rPr>
        <w:lastRenderedPageBreak/>
        <w:t>第</w:t>
      </w:r>
      <w:r w:rsidRPr="00BE4618">
        <w:rPr>
          <w:rFonts w:hint="eastAsia"/>
          <w:b/>
          <w:color w:val="000000"/>
          <w:sz w:val="36"/>
          <w:szCs w:val="36"/>
        </w:rPr>
        <w:t>六</w:t>
      </w:r>
      <w:r w:rsidRPr="00BE4618">
        <w:rPr>
          <w:b/>
          <w:color w:val="000000"/>
          <w:sz w:val="36"/>
          <w:szCs w:val="36"/>
        </w:rPr>
        <w:t>章</w:t>
      </w:r>
      <w:r w:rsidRPr="00BE4618">
        <w:rPr>
          <w:b/>
          <w:color w:val="000000"/>
          <w:sz w:val="36"/>
          <w:szCs w:val="36"/>
        </w:rPr>
        <w:t xml:space="preserve">   </w:t>
      </w:r>
      <w:bookmarkEnd w:id="249"/>
      <w:r w:rsidRPr="00BE4618">
        <w:rPr>
          <w:b/>
          <w:color w:val="000000"/>
          <w:sz w:val="36"/>
          <w:szCs w:val="36"/>
        </w:rPr>
        <w:t>拟签订的合同文本</w:t>
      </w:r>
    </w:p>
    <w:p w14:paraId="499859BD"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lang w:val="zh-CN"/>
        </w:rPr>
        <w:t>根据《中华人民共和国政府采购法》、《中华人民共和国民法典》等法律法规的规定，甲乙双方按照</w:t>
      </w:r>
      <w:r w:rsidRPr="00BE4618">
        <w:rPr>
          <w:rFonts w:ascii="宋体" w:hAnsi="宋体" w:hint="eastAsia"/>
          <w:color w:val="000000"/>
          <w:sz w:val="24"/>
        </w:rPr>
        <w:t>武进区</w:t>
      </w:r>
      <w:r w:rsidRPr="00BE4618">
        <w:rPr>
          <w:rFonts w:ascii="宋体" w:hAnsi="宋体" w:hint="eastAsia"/>
          <w:color w:val="000000"/>
          <w:sz w:val="24"/>
          <w:lang w:val="zh-CN"/>
        </w:rPr>
        <w:t>政府采购中心的采购结果签订本合同。</w:t>
      </w:r>
    </w:p>
    <w:p w14:paraId="74B78983"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第一条　采购内容</w:t>
      </w:r>
    </w:p>
    <w:p w14:paraId="40236F56"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1、项目名称：</w:t>
      </w:r>
      <w:r w:rsidR="00712957" w:rsidRPr="00BE4618">
        <w:rPr>
          <w:rFonts w:ascii="宋体" w:hAnsi="宋体"/>
          <w:color w:val="000000"/>
          <w:sz w:val="24"/>
        </w:rPr>
        <w:t>常州市公安局武进分局2026年专用装备采购项目</w:t>
      </w:r>
    </w:p>
    <w:p w14:paraId="2A72FCC0"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2、采购内容：</w:t>
      </w:r>
      <w:r w:rsidR="00712957" w:rsidRPr="00BE4618">
        <w:rPr>
          <w:rFonts w:ascii="宋体" w:hAnsi="宋体"/>
          <w:color w:val="000000"/>
          <w:sz w:val="24"/>
        </w:rPr>
        <w:t>本项目为常州市公安局武进分局2026年专用装备采购项目，具体内容不限于采购文件及其基本技术要求范围内相应设备供货前的准备（包括现场踏勘、技术核对等）、设备（包括备品备件、专用工具）、技术资料、设计、制造、检验、包装、发货、运输、装卸至现场指定地点、安装调试、技术指导培训、质保期及维保服务和采购文件所要求的相关服务内容。</w:t>
      </w:r>
    </w:p>
    <w:p w14:paraId="185728AB"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3、服务</w:t>
      </w:r>
      <w:r w:rsidR="00712957" w:rsidRPr="00BE4618">
        <w:rPr>
          <w:rFonts w:ascii="宋体" w:hAnsi="宋体" w:hint="eastAsia"/>
          <w:color w:val="000000"/>
          <w:sz w:val="24"/>
        </w:rPr>
        <w:t>内容</w:t>
      </w:r>
      <w:r w:rsidRPr="00BE4618">
        <w:rPr>
          <w:rFonts w:ascii="宋体" w:hAnsi="宋体" w:hint="eastAsia"/>
          <w:color w:val="000000"/>
          <w:sz w:val="24"/>
        </w:rPr>
        <w:t>：</w:t>
      </w:r>
      <w:r w:rsidR="00712957" w:rsidRPr="00BE4618">
        <w:rPr>
          <w:rFonts w:ascii="宋体" w:hAnsi="宋体" w:hint="eastAsia"/>
          <w:color w:val="000000"/>
          <w:sz w:val="24"/>
        </w:rPr>
        <w:t>详见采购清单</w:t>
      </w:r>
      <w:r w:rsidRPr="00BE4618">
        <w:rPr>
          <w:rFonts w:ascii="宋体" w:hAnsi="宋体"/>
          <w:color w:val="000000"/>
          <w:sz w:val="24"/>
        </w:rPr>
        <w:t>。</w:t>
      </w:r>
    </w:p>
    <w:p w14:paraId="62BFF692"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4、工期要求：</w:t>
      </w:r>
      <w:r w:rsidR="00712957" w:rsidRPr="00BE4618">
        <w:rPr>
          <w:rFonts w:ascii="宋体" w:hAnsi="宋体"/>
          <w:color w:val="000000"/>
          <w:sz w:val="24"/>
        </w:rPr>
        <w:t>合同签订之日起90日历天内完成所有设备的采购（制造）、供货、安装并调试完成。</w:t>
      </w:r>
    </w:p>
    <w:p w14:paraId="79631FB2"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 xml:space="preserve">5、其他：　　　　　　　　　　　　　　　　　　　　　　　　　　　　</w:t>
      </w:r>
    </w:p>
    <w:p w14:paraId="6AC3D5A4"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第二条　合同总价款</w:t>
      </w:r>
    </w:p>
    <w:p w14:paraId="75E7D6A8"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本合同人民币总价款为　　　　　　　（小写），　　　　　　　　（大写）。</w:t>
      </w:r>
    </w:p>
    <w:p w14:paraId="5A22E251"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第三条　组成本合同的有关文件</w:t>
      </w:r>
    </w:p>
    <w:p w14:paraId="07511DDD"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下列关于本次采购活动方式相适应的文件及有关附件是本合同不可分割的组成部分，与本合同具有同等法律效力，这些文件包括但不限于：</w:t>
      </w:r>
    </w:p>
    <w:p w14:paraId="4DF351FE"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（1）询价文件；</w:t>
      </w:r>
    </w:p>
    <w:p w14:paraId="0A9D6BA5"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（2）响应文件；</w:t>
      </w:r>
    </w:p>
    <w:p w14:paraId="543761C5"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（3）中标通知书；</w:t>
      </w:r>
    </w:p>
    <w:p w14:paraId="6BAEB1AF"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（4）成交人在递交响应文件、</w:t>
      </w:r>
      <w:r w:rsidR="00582BD7" w:rsidRPr="00BE4618">
        <w:rPr>
          <w:rFonts w:ascii="宋体" w:hAnsi="宋体" w:hint="eastAsia"/>
          <w:color w:val="000000"/>
          <w:sz w:val="24"/>
          <w:lang w:val="zh-CN"/>
        </w:rPr>
        <w:t>评审</w:t>
      </w:r>
      <w:r w:rsidRPr="00BE4618">
        <w:rPr>
          <w:rFonts w:ascii="宋体" w:hAnsi="宋体" w:hint="eastAsia"/>
          <w:color w:val="000000"/>
          <w:sz w:val="24"/>
          <w:lang w:val="zh-CN"/>
        </w:rPr>
        <w:t>过程中所作其它有关承诺、声明、书面澄清；</w:t>
      </w:r>
    </w:p>
    <w:p w14:paraId="27E36EBA"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（5）甲乙双方商定的其他文件等。</w:t>
      </w:r>
    </w:p>
    <w:p w14:paraId="5B1B9BA0"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第四条　权利保证</w:t>
      </w:r>
    </w:p>
    <w:p w14:paraId="4D2E42F5"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乙方应保证甲方在合同履行期限内不受第三方提出侵犯其专利权、版权、商标权或其他权利的起诉。一旦出现侵权，乙方应承担全部责任。</w:t>
      </w:r>
    </w:p>
    <w:p w14:paraId="02CB982F"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lastRenderedPageBreak/>
        <w:t>第五条　质量保证和售后服务</w:t>
      </w:r>
    </w:p>
    <w:p w14:paraId="5799FB1F"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1、乙方应按询价文件规定的服务要求、技术要求、质量标准向甲方提供服务。</w:t>
      </w:r>
    </w:p>
    <w:p w14:paraId="4943A902"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2、质量保证：</w:t>
      </w:r>
      <w:r w:rsidR="00C349F8" w:rsidRPr="00BE4618">
        <w:rPr>
          <w:rFonts w:ascii="宋体" w:hAnsi="宋体" w:cs="宋体" w:hint="eastAsia"/>
          <w:b/>
          <w:bCs/>
          <w:color w:val="000000"/>
          <w:sz w:val="24"/>
        </w:rPr>
        <w:t>质保期：叁年；其中：</w:t>
      </w:r>
      <w:r w:rsidR="00C349F8" w:rsidRPr="00BE4618">
        <w:rPr>
          <w:rFonts w:ascii="宋体" w:hAnsi="宋体" w:cs="宋体"/>
          <w:b/>
          <w:bCs/>
          <w:color w:val="000000"/>
          <w:sz w:val="24"/>
        </w:rPr>
        <w:t>便携式移动储能电源</w:t>
      </w:r>
      <w:r w:rsidR="00C349F8" w:rsidRPr="00BE4618">
        <w:rPr>
          <w:rFonts w:ascii="宋体" w:hAnsi="宋体" w:cs="宋体" w:hint="eastAsia"/>
          <w:b/>
          <w:bCs/>
          <w:color w:val="000000"/>
          <w:sz w:val="24"/>
        </w:rPr>
        <w:t>、</w:t>
      </w:r>
      <w:r w:rsidR="00C349F8" w:rsidRPr="00BE4618">
        <w:rPr>
          <w:rFonts w:ascii="宋体" w:hAnsi="宋体" w:cs="宋体"/>
          <w:b/>
          <w:bCs/>
          <w:color w:val="000000"/>
          <w:sz w:val="24"/>
        </w:rPr>
        <w:t>移动视频终端（枪机）</w:t>
      </w:r>
      <w:r w:rsidR="00C349F8" w:rsidRPr="00BE4618">
        <w:rPr>
          <w:rFonts w:ascii="宋体" w:hAnsi="宋体" w:cs="宋体" w:hint="eastAsia"/>
          <w:b/>
          <w:bCs/>
          <w:color w:val="000000"/>
          <w:sz w:val="24"/>
        </w:rPr>
        <w:t>、</w:t>
      </w:r>
      <w:r w:rsidR="00C349F8" w:rsidRPr="00BE4618">
        <w:rPr>
          <w:rFonts w:ascii="宋体" w:hAnsi="宋体" w:cs="宋体"/>
          <w:b/>
          <w:bCs/>
          <w:color w:val="000000"/>
          <w:sz w:val="24"/>
        </w:rPr>
        <w:t>移动视频终端（球机）</w:t>
      </w:r>
      <w:r w:rsidR="00C349F8" w:rsidRPr="00BE4618">
        <w:rPr>
          <w:rFonts w:ascii="宋体" w:hAnsi="宋体" w:cs="宋体" w:hint="eastAsia"/>
          <w:b/>
          <w:bCs/>
          <w:color w:val="000000"/>
          <w:sz w:val="24"/>
        </w:rPr>
        <w:t>质</w:t>
      </w:r>
      <w:r w:rsidR="00C349F8" w:rsidRPr="00BE4618">
        <w:rPr>
          <w:rFonts w:ascii="宋体" w:hAnsi="宋体" w:cs="宋体"/>
          <w:b/>
          <w:bCs/>
          <w:color w:val="000000"/>
          <w:sz w:val="24"/>
        </w:rPr>
        <w:t>保期为伍年</w:t>
      </w:r>
      <w:r w:rsidR="00C349F8" w:rsidRPr="00BE4618">
        <w:rPr>
          <w:rFonts w:ascii="宋体" w:hAnsi="宋体" w:cs="宋体" w:hint="eastAsia"/>
          <w:b/>
          <w:bCs/>
          <w:color w:val="000000"/>
          <w:sz w:val="24"/>
        </w:rPr>
        <w:t>。</w:t>
      </w:r>
      <w:r w:rsidR="00C349F8" w:rsidRPr="00BE4618">
        <w:rPr>
          <w:rFonts w:ascii="宋体" w:hAnsi="宋体" w:cs="宋体" w:hint="eastAsia"/>
          <w:color w:val="000000"/>
          <w:sz w:val="24"/>
        </w:rPr>
        <w:t>自货物安装并验收合格、正式交付使用之日起计算。质保期内的日常维护及保养工作免费。</w:t>
      </w:r>
      <w:r w:rsidR="00C349F8" w:rsidRPr="00BE4618">
        <w:rPr>
          <w:rFonts w:hint="eastAsia"/>
          <w:color w:val="000000"/>
          <w:sz w:val="24"/>
        </w:rPr>
        <w:t>成交供应商</w:t>
      </w:r>
      <w:r w:rsidR="00C349F8" w:rsidRPr="00BE4618">
        <w:rPr>
          <w:rFonts w:ascii="宋体" w:hAnsi="宋体" w:cs="宋体" w:hint="eastAsia"/>
          <w:color w:val="000000"/>
          <w:sz w:val="24"/>
        </w:rPr>
        <w:t>须委派指定的技术人员定期进行维护保养。</w:t>
      </w:r>
    </w:p>
    <w:p w14:paraId="43B78CEA" w14:textId="77777777" w:rsidR="00C349F8" w:rsidRPr="00BE4618" w:rsidRDefault="00AE40B8" w:rsidP="00C349F8">
      <w:pPr>
        <w:pStyle w:val="affff8"/>
        <w:adjustRightInd w:val="0"/>
        <w:snapToGrid w:val="0"/>
        <w:spacing w:line="360" w:lineRule="auto"/>
        <w:ind w:left="0" w:firstLineChars="200" w:firstLine="480"/>
        <w:jc w:val="left"/>
        <w:rPr>
          <w:rFonts w:ascii="宋体" w:hAnsi="宋体" w:cs="宋体" w:hint="eastAsia"/>
          <w:color w:val="000000"/>
          <w:sz w:val="24"/>
        </w:rPr>
      </w:pPr>
      <w:r w:rsidRPr="00BE4618">
        <w:rPr>
          <w:rFonts w:ascii="宋体" w:hAnsi="宋体" w:hint="eastAsia"/>
          <w:color w:val="000000"/>
          <w:sz w:val="24"/>
          <w:lang w:val="zh-CN"/>
        </w:rPr>
        <w:t>3、售后服务：</w:t>
      </w:r>
      <w:r w:rsidR="00C349F8" w:rsidRPr="00BE4618">
        <w:rPr>
          <w:rFonts w:ascii="宋体" w:hAnsi="宋体" w:cs="宋体" w:hint="eastAsia"/>
          <w:color w:val="000000"/>
          <w:sz w:val="24"/>
        </w:rPr>
        <w:t>所有货物在使用期限内由于其本身的缺陷或质量问题造成的任何故障或损坏，不管是否在质保期内，</w:t>
      </w:r>
      <w:r w:rsidR="00C349F8" w:rsidRPr="00BE4618">
        <w:rPr>
          <w:rFonts w:hint="eastAsia"/>
          <w:color w:val="000000"/>
          <w:sz w:val="24"/>
        </w:rPr>
        <w:t>成交供应商</w:t>
      </w:r>
      <w:r w:rsidR="00C349F8" w:rsidRPr="00BE4618">
        <w:rPr>
          <w:rFonts w:ascii="宋体" w:hAnsi="宋体" w:cs="宋体" w:hint="eastAsia"/>
          <w:color w:val="000000"/>
          <w:sz w:val="24"/>
        </w:rPr>
        <w:t>必须及时维修或更换，一切费用由</w:t>
      </w:r>
      <w:r w:rsidR="00C349F8" w:rsidRPr="00BE4618">
        <w:rPr>
          <w:rFonts w:hint="eastAsia"/>
          <w:color w:val="000000"/>
          <w:sz w:val="24"/>
        </w:rPr>
        <w:t>成交供应商</w:t>
      </w:r>
      <w:r w:rsidR="00C349F8" w:rsidRPr="00BE4618">
        <w:rPr>
          <w:rFonts w:ascii="宋体" w:hAnsi="宋体" w:cs="宋体" w:hint="eastAsia"/>
          <w:color w:val="000000"/>
          <w:sz w:val="24"/>
        </w:rPr>
        <w:t>承担。如果发生问题并且收到报告，</w:t>
      </w:r>
      <w:r w:rsidR="00C349F8" w:rsidRPr="00BE4618">
        <w:rPr>
          <w:rFonts w:hint="eastAsia"/>
          <w:color w:val="000000"/>
          <w:sz w:val="24"/>
        </w:rPr>
        <w:t>成交供应商</w:t>
      </w:r>
      <w:r w:rsidR="00C349F8" w:rsidRPr="00BE4618">
        <w:rPr>
          <w:rFonts w:ascii="宋体" w:hAnsi="宋体" w:cs="宋体" w:hint="eastAsia"/>
          <w:color w:val="000000"/>
          <w:sz w:val="24"/>
        </w:rPr>
        <w:t>应当在2小时内予以响应。在接到报修通知后24小时内到现场服务并连续进行，直至故障排除完全恢复正常使用为止。无特殊情况下，所有维修要求必须在48小时内完全得到解决。维修机构必须备有足够的备品备件，以满足采购人对维修的要求。质保期内应免费提供，在免费质保期满后三年内价格不变。</w:t>
      </w:r>
    </w:p>
    <w:p w14:paraId="73A5C904" w14:textId="77777777" w:rsidR="00C349F8" w:rsidRPr="00BE4618" w:rsidRDefault="00C349F8" w:rsidP="00C349F8">
      <w:pPr>
        <w:pStyle w:val="affff8"/>
        <w:adjustRightInd w:val="0"/>
        <w:snapToGrid w:val="0"/>
        <w:spacing w:line="360" w:lineRule="auto"/>
        <w:ind w:left="0" w:firstLineChars="200" w:firstLine="480"/>
        <w:jc w:val="left"/>
        <w:rPr>
          <w:rFonts w:ascii="宋体" w:hAnsi="宋体" w:cs="宋体" w:hint="eastAsia"/>
          <w:color w:val="000000"/>
          <w:sz w:val="24"/>
        </w:rPr>
      </w:pPr>
      <w:r w:rsidRPr="00BE4618">
        <w:rPr>
          <w:rFonts w:hint="eastAsia"/>
          <w:color w:val="000000"/>
          <w:sz w:val="24"/>
        </w:rPr>
        <w:t>成交供应商</w:t>
      </w:r>
      <w:r w:rsidRPr="00BE4618">
        <w:rPr>
          <w:rFonts w:ascii="宋体" w:hAnsi="宋体" w:cs="宋体" w:hint="eastAsia"/>
          <w:color w:val="000000"/>
          <w:sz w:val="24"/>
        </w:rPr>
        <w:t>派往采购人现场的人员，应具有较高的业务素质，现场解决问题时，不得无故拖延或推迟，应为采购人提供最佳的服务。</w:t>
      </w:r>
    </w:p>
    <w:p w14:paraId="3A1DA0C1" w14:textId="77777777" w:rsidR="00C349F8" w:rsidRPr="00BE4618" w:rsidRDefault="00C349F8" w:rsidP="00C349F8">
      <w:pPr>
        <w:pStyle w:val="affff8"/>
        <w:adjustRightInd w:val="0"/>
        <w:snapToGrid w:val="0"/>
        <w:spacing w:line="360" w:lineRule="auto"/>
        <w:ind w:left="0" w:firstLineChars="200" w:firstLine="480"/>
        <w:jc w:val="left"/>
        <w:rPr>
          <w:rFonts w:ascii="宋体" w:hAnsi="宋体" w:cs="宋体" w:hint="eastAsia"/>
          <w:color w:val="000000"/>
          <w:sz w:val="24"/>
        </w:rPr>
      </w:pPr>
      <w:r w:rsidRPr="00BE4618">
        <w:rPr>
          <w:rFonts w:hint="eastAsia"/>
          <w:color w:val="000000"/>
          <w:sz w:val="24"/>
        </w:rPr>
        <w:t>成交供应商</w:t>
      </w:r>
      <w:r w:rsidRPr="00BE4618">
        <w:rPr>
          <w:rFonts w:ascii="宋体" w:hAnsi="宋体" w:cs="宋体" w:hint="eastAsia"/>
          <w:color w:val="000000"/>
          <w:sz w:val="24"/>
        </w:rPr>
        <w:t>必须无偿向采购人提供系统运行初期的技术培训及质保期内的运行技术服务及软件升级服务。</w:t>
      </w:r>
    </w:p>
    <w:p w14:paraId="1DACE129" w14:textId="77777777" w:rsidR="00AE40B8" w:rsidRPr="00BE4618" w:rsidRDefault="00C349F8" w:rsidP="00C349F8">
      <w:pPr>
        <w:pStyle w:val="affff8"/>
        <w:adjustRightInd w:val="0"/>
        <w:snapToGrid w:val="0"/>
        <w:spacing w:line="360" w:lineRule="auto"/>
        <w:ind w:left="0" w:firstLineChars="200" w:firstLine="480"/>
        <w:jc w:val="left"/>
        <w:rPr>
          <w:rFonts w:ascii="宋体" w:hAnsi="宋体" w:cs="宋体" w:hint="eastAsia"/>
          <w:color w:val="000000"/>
          <w:sz w:val="24"/>
        </w:rPr>
      </w:pPr>
      <w:r w:rsidRPr="00BE4618">
        <w:rPr>
          <w:rFonts w:ascii="宋体" w:hAnsi="宋体" w:cs="宋体" w:hint="eastAsia"/>
          <w:color w:val="000000"/>
          <w:sz w:val="24"/>
        </w:rPr>
        <w:t>在质保期内因设备质量问题造成的设备故障和零部件损坏，</w:t>
      </w:r>
      <w:r w:rsidRPr="00BE4618">
        <w:rPr>
          <w:rFonts w:hint="eastAsia"/>
          <w:color w:val="000000"/>
          <w:sz w:val="24"/>
        </w:rPr>
        <w:t>成交供应商</w:t>
      </w:r>
      <w:r w:rsidRPr="00BE4618">
        <w:rPr>
          <w:rFonts w:ascii="宋体" w:hAnsi="宋体" w:cs="宋体" w:hint="eastAsia"/>
          <w:color w:val="000000"/>
          <w:sz w:val="24"/>
        </w:rPr>
        <w:t>应无条件维修和/或更换，更换的零部件质保期顺延。</w:t>
      </w:r>
    </w:p>
    <w:p w14:paraId="0C469B98"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rPr>
        <w:t>询价文件、响应文件、合同条款及中标通知书，成交人在响应、评审过程中所作其它有关承诺、声明、书面澄清等均为合同不可分割的部分，与主合同具有同等法律效力。</w:t>
      </w:r>
    </w:p>
    <w:p w14:paraId="0BCBC474"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第六条　验收</w:t>
      </w:r>
    </w:p>
    <w:p w14:paraId="233C4C64"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验收主体：采购人</w:t>
      </w:r>
    </w:p>
    <w:p w14:paraId="5B4B5F49"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验收时间：</w:t>
      </w:r>
      <w:r w:rsidRPr="00BE4618">
        <w:rPr>
          <w:rFonts w:ascii="宋体" w:hAnsi="宋体" w:hint="eastAsia"/>
          <w:color w:val="000000"/>
          <w:sz w:val="24"/>
        </w:rPr>
        <w:t>履约验收条件达到时，采购人应当在5个工作日内启动履约验收工作，并向供应商发出《政府采购履约验收通知单》。</w:t>
      </w:r>
    </w:p>
    <w:p w14:paraId="75934DE1"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lang w:val="zh-CN"/>
        </w:rPr>
        <w:t>验收方式：</w:t>
      </w:r>
      <w:r w:rsidRPr="00BE4618">
        <w:rPr>
          <w:rFonts w:ascii="宋体" w:hAnsi="宋体" w:hint="eastAsia"/>
          <w:color w:val="000000"/>
          <w:sz w:val="24"/>
        </w:rPr>
        <w:t>采购人应当成立验收小组，负责采购项目履约验收具体工作。（技术复杂或专业性强的政府采购项目，可以邀请有资质的第三方专业机构参加验收并出具专业意见。对于采购人和使用人分离的采购项目，采购人或其委</w:t>
      </w:r>
      <w:r w:rsidRPr="00BE4618">
        <w:rPr>
          <w:rFonts w:ascii="宋体" w:hAnsi="宋体" w:hint="eastAsia"/>
          <w:color w:val="000000"/>
          <w:sz w:val="24"/>
        </w:rPr>
        <w:lastRenderedPageBreak/>
        <w:t>托的采购代理机构应当邀请实际使用人参与验收。 政府向社会公众提供的公共服务项目，验收时应当邀请服务对象进行公共服务项目满意度评价，评价结果作为履约验收的参考依据。）</w:t>
      </w:r>
    </w:p>
    <w:p w14:paraId="2F1FB331"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验收内容：</w:t>
      </w:r>
      <w:r w:rsidRPr="00BE4618">
        <w:rPr>
          <w:rFonts w:ascii="宋体" w:hAnsi="宋体" w:hint="eastAsia"/>
          <w:color w:val="000000"/>
          <w:sz w:val="24"/>
        </w:rPr>
        <w:t>验收小组应当制定验收工作实施方案，按照方案开展验收，出具验收意见。</w:t>
      </w:r>
    </w:p>
    <w:p w14:paraId="6E2A1B6A"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验收标准：</w:t>
      </w:r>
      <w:r w:rsidRPr="00BE4618">
        <w:rPr>
          <w:rFonts w:ascii="宋体" w:hAnsi="宋体" w:hint="eastAsia"/>
          <w:color w:val="000000"/>
          <w:sz w:val="24"/>
        </w:rPr>
        <w:t>应当符合政府采购合同约定、</w:t>
      </w:r>
      <w:r w:rsidRPr="00BE4618">
        <w:rPr>
          <w:rFonts w:ascii="宋体" w:hAnsi="宋体" w:hint="eastAsia"/>
          <w:color w:val="000000"/>
          <w:sz w:val="24"/>
          <w:lang w:val="zh-CN"/>
        </w:rPr>
        <w:t>乙方投标文件的承诺、</w:t>
      </w:r>
      <w:r w:rsidRPr="00BE4618">
        <w:rPr>
          <w:rFonts w:ascii="宋体" w:hAnsi="宋体" w:hint="eastAsia"/>
          <w:color w:val="000000"/>
          <w:sz w:val="24"/>
        </w:rPr>
        <w:t>法律法规以及国家强制性标准等，对服务类采购项目，可以参照行业标准、专业标准等。</w:t>
      </w:r>
    </w:p>
    <w:p w14:paraId="606AAFAF"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第七条　付款</w:t>
      </w:r>
    </w:p>
    <w:p w14:paraId="77E2C847"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1、本合同项下所有款项均以人民币支付，乙方向甲方开具发票。</w:t>
      </w:r>
    </w:p>
    <w:p w14:paraId="522A47B9" w14:textId="77777777" w:rsidR="006B264C" w:rsidRPr="00BE4618" w:rsidRDefault="00AE40B8" w:rsidP="006B264C">
      <w:pPr>
        <w:spacing w:line="360" w:lineRule="auto"/>
        <w:ind w:firstLineChars="200" w:firstLine="482"/>
        <w:contextualSpacing/>
        <w:rPr>
          <w:rFonts w:ascii="宋体" w:hAnsi="宋体" w:hint="eastAsia"/>
          <w:b/>
          <w:color w:val="000000"/>
          <w:sz w:val="24"/>
          <w:lang w:val="zh-CN"/>
        </w:rPr>
      </w:pPr>
      <w:r w:rsidRPr="00BE4618">
        <w:rPr>
          <w:rFonts w:ascii="宋体" w:hAnsi="宋体" w:hint="eastAsia"/>
          <w:b/>
          <w:color w:val="000000"/>
          <w:sz w:val="24"/>
          <w:lang w:val="zh-CN"/>
        </w:rPr>
        <w:t>2、付款方式：</w:t>
      </w:r>
    </w:p>
    <w:p w14:paraId="3B0E6ED5" w14:textId="77777777" w:rsidR="00C05CE6" w:rsidRPr="00BE4618" w:rsidRDefault="00425271" w:rsidP="006B264C">
      <w:pPr>
        <w:spacing w:line="360" w:lineRule="auto"/>
        <w:ind w:firstLineChars="200" w:firstLine="480"/>
        <w:contextualSpacing/>
        <w:rPr>
          <w:rFonts w:ascii="宋体" w:hAnsi="宋体" w:hint="eastAsia"/>
          <w:bCs/>
          <w:color w:val="000000"/>
          <w:sz w:val="24"/>
        </w:rPr>
      </w:pPr>
      <w:r w:rsidRPr="00BE4618">
        <w:rPr>
          <w:rFonts w:ascii="宋体" w:hAnsi="宋体" w:hint="eastAsia"/>
          <w:bCs/>
          <w:color w:val="000000"/>
          <w:sz w:val="24"/>
        </w:rPr>
        <w:t>付款方式：</w:t>
      </w:r>
      <w:r w:rsidR="00CE1553" w:rsidRPr="00BE4618">
        <w:rPr>
          <w:rFonts w:ascii="宋体" w:hAnsi="宋体"/>
          <w:bCs/>
          <w:color w:val="000000"/>
          <w:sz w:val="24"/>
        </w:rPr>
        <w:t>本项目无预付款，经采购人验收合格后一年内一次性付全款。</w:t>
      </w:r>
    </w:p>
    <w:p w14:paraId="33BEA710"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第八条　违约责任</w:t>
      </w:r>
    </w:p>
    <w:p w14:paraId="341BE7CE"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1、甲方无正当理由拒绝验收或拒付合同款项的，应向乙方偿付合同总价10％的违约金。</w:t>
      </w:r>
    </w:p>
    <w:p w14:paraId="2D989F41"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2、甲方逾期支付合同款项的，每逾期 1天应向乙方偿付欠款总额0.5％的滞纳金，但滞纳金总额累计不得超过欠款总额的5％；一旦滞纳金总额累计达到欠款总额的5％，乙方有权解除合同。区财政因素除外。</w:t>
      </w:r>
    </w:p>
    <w:p w14:paraId="53225D26"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3、乙方无法完成项目的，应向甲方支付合同总价10％的违约金，同时甲方有权解除合同。</w:t>
      </w:r>
    </w:p>
    <w:p w14:paraId="685C6128"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p>
    <w:p w14:paraId="3B081A04"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5、乙方完成的项目不符合要求的，应按照甲方选择的下列一种或多种方式承担赔偿责任：</w:t>
      </w:r>
    </w:p>
    <w:p w14:paraId="40DAE72A"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(1)在甲方同意延长的期限内交付符合要求的提供服务并承担由此给甲方造成的一切损失；逾期未完成或完成的项目仍不符合要求，乙方应向甲方支付合同总价10％的违约金，同时甲方有权解除合同。</w:t>
      </w:r>
    </w:p>
    <w:p w14:paraId="28E31CB0"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lastRenderedPageBreak/>
        <w:t>(2)在甲方规定时间内，修正有缺陷的部分以达到合同规定的要求并承担一切费用和风险，同时承担甲方因此所遭受的全部损失；</w:t>
      </w:r>
    </w:p>
    <w:p w14:paraId="2BD04B07"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(3)按合同规定同种货币退还甲方已付款项，同时承担由此发生的一切损失和费用，包括但不限于利息、银行手续费及所需的其他必要费用。</w:t>
      </w:r>
    </w:p>
    <w:p w14:paraId="70DB2322"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6、乙方未按规定和承诺提供伴随服务、售后服务的，应向甲方支付合同总价5％的违约金。</w:t>
      </w:r>
    </w:p>
    <w:p w14:paraId="21DFB628"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7、违约方承担违约责任并不影响其合同项下的义务(合同解除的除外)。</w:t>
      </w:r>
    </w:p>
    <w:p w14:paraId="1E5BD81A"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 xml:space="preserve">8、其他：　　　　　　　　　　　　　　　　　　　　　　　　　　　　</w:t>
      </w:r>
    </w:p>
    <w:p w14:paraId="447E206E"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lang w:val="zh-CN"/>
        </w:rPr>
        <w:t xml:space="preserve">第九条　</w:t>
      </w:r>
      <w:r w:rsidRPr="00BE4618">
        <w:rPr>
          <w:rFonts w:ascii="宋体" w:hAnsi="宋体" w:hint="eastAsia"/>
          <w:color w:val="000000"/>
          <w:sz w:val="24"/>
        </w:rPr>
        <w:t>不可抗力</w:t>
      </w:r>
    </w:p>
    <w:p w14:paraId="35AF04A3"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1、不可抗力，是指不能预见、不能避免并不能克服的客观情况，如战争、动乱、瘟疫、严重火灾、洪水、地震、风暴或其他自然灾害等。</w:t>
      </w:r>
    </w:p>
    <w:p w14:paraId="1651B18A"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5714CA2E"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3、发生不可抗力事件，任何一方均不对因不可抗力无法履行或迟延履行本合同义务而使另一方蒙受的任何损失承担责任，法律另有规定的除外。</w:t>
      </w:r>
    </w:p>
    <w:p w14:paraId="539D38C0"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4、合同各方应根据不可抗力对本合同履行的影响程度，协商确定是否终止本合同或是继续履行本合同。</w:t>
      </w:r>
    </w:p>
    <w:p w14:paraId="5197091F"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rPr>
        <w:t xml:space="preserve">第十条　</w:t>
      </w:r>
      <w:r w:rsidRPr="00BE4618">
        <w:rPr>
          <w:rFonts w:ascii="宋体" w:hAnsi="宋体" w:hint="eastAsia"/>
          <w:color w:val="000000"/>
          <w:sz w:val="24"/>
          <w:lang w:val="zh-CN"/>
        </w:rPr>
        <w:t>合同的变更和终止</w:t>
      </w:r>
    </w:p>
    <w:p w14:paraId="2A45CF44"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1、除《政府采购法》第五十条规定的情形外，本合同一经签订，甲乙双方不得擅自变更、中止或终止合同。</w:t>
      </w:r>
    </w:p>
    <w:p w14:paraId="532D37D9"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lang w:val="zh-CN"/>
        </w:rPr>
        <w:t>2、</w:t>
      </w:r>
      <w:r w:rsidRPr="00BE4618">
        <w:rPr>
          <w:rFonts w:ascii="宋体" w:hAnsi="宋体" w:hint="eastAsia"/>
          <w:color w:val="000000"/>
          <w:sz w:val="24"/>
        </w:rPr>
        <w:t>除发生法律规定的不能预见、不能避免并不能克服的客观情况外，甲乙双方不得放弃或拒绝履行合同。</w:t>
      </w:r>
    </w:p>
    <w:p w14:paraId="08C45900"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第十一条  合同的终止</w:t>
      </w:r>
    </w:p>
    <w:p w14:paraId="6F970E51"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本合同因下列原因而终止：</w:t>
      </w:r>
    </w:p>
    <w:p w14:paraId="110D37E8"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(1)本合同正常履行完毕；</w:t>
      </w:r>
    </w:p>
    <w:p w14:paraId="43268A22"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(2)因不可抗力导致本合同无法履行或履行不必要；</w:t>
      </w:r>
    </w:p>
    <w:p w14:paraId="388E25CD"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(3)任何一方行使解除权解除本合同；</w:t>
      </w:r>
    </w:p>
    <w:p w14:paraId="404CEF15"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(4)合同的继续履行将损害国家利益和社会公共利益。</w:t>
      </w:r>
    </w:p>
    <w:p w14:paraId="627CC8A7"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lastRenderedPageBreak/>
        <w:t>除上述情形外，甲乙双方不得擅自终止合同。</w:t>
      </w:r>
    </w:p>
    <w:p w14:paraId="682A8835"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第十二条　争议的解决</w:t>
      </w:r>
    </w:p>
    <w:p w14:paraId="42B8356A"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1、因履行本合同引起的或与本合同有关的争议，甲、乙双方应首先通过友好协商解决，如果协商不能解决争议，则采取以下第</w:t>
      </w:r>
      <w:r w:rsidRPr="00BE4618">
        <w:rPr>
          <w:rFonts w:ascii="宋体" w:hAnsi="宋体" w:hint="eastAsia"/>
          <w:color w:val="000000"/>
          <w:sz w:val="24"/>
        </w:rPr>
        <w:t xml:space="preserve"> （1）  </w:t>
      </w:r>
      <w:r w:rsidRPr="00BE4618">
        <w:rPr>
          <w:rFonts w:ascii="宋体" w:hAnsi="宋体" w:hint="eastAsia"/>
          <w:color w:val="000000"/>
          <w:sz w:val="24"/>
          <w:lang w:val="zh-CN"/>
        </w:rPr>
        <w:t>种方式解决争议：</w:t>
      </w:r>
    </w:p>
    <w:p w14:paraId="2FE60D62"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（1）向甲方所在地有管辖权的人民法院提起诉讼；</w:t>
      </w:r>
    </w:p>
    <w:p w14:paraId="279C3554"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（2）向甲方所在地仲裁委员会按其仲裁规则申请仲裁。</w:t>
      </w:r>
    </w:p>
    <w:p w14:paraId="2EB6B15B"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2、在仲裁期间，本合同应继续履行。</w:t>
      </w:r>
    </w:p>
    <w:p w14:paraId="31BEC1BB"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第十三条　合同生效及其他</w:t>
      </w:r>
    </w:p>
    <w:p w14:paraId="7E1AFC52"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lang w:val="zh-CN"/>
        </w:rPr>
        <w:t>1、</w:t>
      </w:r>
      <w:r w:rsidRPr="00BE4618">
        <w:rPr>
          <w:rFonts w:ascii="宋体" w:hAnsi="宋体" w:hint="eastAsia"/>
          <w:color w:val="000000"/>
          <w:sz w:val="24"/>
        </w:rPr>
        <w:t>本合同由甲乙双方签字、盖章后生效，并通过“苏采云”系统在线签订。</w:t>
      </w:r>
    </w:p>
    <w:p w14:paraId="6C4ECA60" w14:textId="77777777" w:rsidR="00AE40B8" w:rsidRPr="00BE4618" w:rsidRDefault="00AE40B8" w:rsidP="006B264C">
      <w:pPr>
        <w:widowControl/>
        <w:spacing w:line="360" w:lineRule="auto"/>
        <w:ind w:firstLine="480"/>
        <w:jc w:val="left"/>
        <w:rPr>
          <w:rFonts w:ascii="宋体" w:hAnsi="宋体" w:hint="eastAsia"/>
          <w:color w:val="000000"/>
          <w:sz w:val="24"/>
          <w:lang w:val="zh-CN"/>
        </w:rPr>
      </w:pPr>
      <w:r w:rsidRPr="00BE4618">
        <w:rPr>
          <w:rFonts w:ascii="宋体" w:hAnsi="宋体" w:hint="eastAsia"/>
          <w:color w:val="000000"/>
          <w:sz w:val="24"/>
          <w:lang w:val="zh-CN"/>
        </w:rPr>
        <w:t>2、本合同应按照中华人民共和国的现行法律进行解释。</w:t>
      </w:r>
    </w:p>
    <w:p w14:paraId="25B6B6FE" w14:textId="77777777" w:rsidR="00AE40B8" w:rsidRPr="00BE4618" w:rsidRDefault="00AE40B8" w:rsidP="006B264C">
      <w:pPr>
        <w:widowControl/>
        <w:spacing w:line="360" w:lineRule="auto"/>
        <w:ind w:firstLine="480"/>
        <w:jc w:val="left"/>
        <w:rPr>
          <w:rFonts w:ascii="宋体" w:hAnsi="宋体" w:hint="eastAsia"/>
          <w:color w:val="000000"/>
          <w:sz w:val="24"/>
          <w:lang w:val="zh-CN"/>
        </w:rPr>
      </w:pPr>
    </w:p>
    <w:tbl>
      <w:tblPr>
        <w:tblW w:w="9356" w:type="dxa"/>
        <w:jc w:val="center"/>
        <w:tblLayout w:type="fixed"/>
        <w:tblLook w:val="0000" w:firstRow="0" w:lastRow="0" w:firstColumn="0" w:lastColumn="0" w:noHBand="0" w:noVBand="0"/>
      </w:tblPr>
      <w:tblGrid>
        <w:gridCol w:w="4536"/>
        <w:gridCol w:w="284"/>
        <w:gridCol w:w="4536"/>
      </w:tblGrid>
      <w:tr w:rsidR="00AE40B8" w:rsidRPr="00BE4618" w14:paraId="258A269A" w14:textId="77777777">
        <w:trPr>
          <w:jc w:val="center"/>
        </w:trPr>
        <w:tc>
          <w:tcPr>
            <w:tcW w:w="4536" w:type="dxa"/>
          </w:tcPr>
          <w:p w14:paraId="6D96FA53"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甲方（采购人）：      （盖章）</w:t>
            </w:r>
          </w:p>
        </w:tc>
        <w:tc>
          <w:tcPr>
            <w:tcW w:w="284" w:type="dxa"/>
          </w:tcPr>
          <w:p w14:paraId="540E2A01" w14:textId="77777777" w:rsidR="00AE40B8" w:rsidRPr="00BE4618" w:rsidRDefault="00AE40B8" w:rsidP="006B264C">
            <w:pPr>
              <w:widowControl/>
              <w:spacing w:line="360" w:lineRule="auto"/>
              <w:ind w:firstLine="480"/>
              <w:jc w:val="left"/>
              <w:rPr>
                <w:rFonts w:ascii="宋体" w:hAnsi="宋体" w:hint="eastAsia"/>
                <w:color w:val="000000"/>
                <w:sz w:val="24"/>
              </w:rPr>
            </w:pPr>
          </w:p>
        </w:tc>
        <w:tc>
          <w:tcPr>
            <w:tcW w:w="4536" w:type="dxa"/>
          </w:tcPr>
          <w:p w14:paraId="3E6E38E9"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乙方（供应商）：      （盖章）</w:t>
            </w:r>
          </w:p>
        </w:tc>
      </w:tr>
      <w:tr w:rsidR="00AE40B8" w:rsidRPr="00BE4618" w14:paraId="43DD06BF" w14:textId="77777777">
        <w:trPr>
          <w:jc w:val="center"/>
        </w:trPr>
        <w:tc>
          <w:tcPr>
            <w:tcW w:w="4536" w:type="dxa"/>
          </w:tcPr>
          <w:p w14:paraId="3FF7A143"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 xml:space="preserve">地址：                              </w:t>
            </w:r>
          </w:p>
        </w:tc>
        <w:tc>
          <w:tcPr>
            <w:tcW w:w="284" w:type="dxa"/>
          </w:tcPr>
          <w:p w14:paraId="19F24D7A" w14:textId="77777777" w:rsidR="00AE40B8" w:rsidRPr="00BE4618" w:rsidRDefault="00AE40B8" w:rsidP="006B264C">
            <w:pPr>
              <w:widowControl/>
              <w:spacing w:line="360" w:lineRule="auto"/>
              <w:ind w:firstLine="480"/>
              <w:jc w:val="left"/>
              <w:rPr>
                <w:rFonts w:ascii="宋体" w:hAnsi="宋体" w:hint="eastAsia"/>
                <w:color w:val="000000"/>
                <w:sz w:val="24"/>
              </w:rPr>
            </w:pPr>
          </w:p>
        </w:tc>
        <w:tc>
          <w:tcPr>
            <w:tcW w:w="4536" w:type="dxa"/>
          </w:tcPr>
          <w:p w14:paraId="7F92F564"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 xml:space="preserve">地址：                              </w:t>
            </w:r>
          </w:p>
        </w:tc>
      </w:tr>
      <w:tr w:rsidR="00AE40B8" w:rsidRPr="00BE4618" w14:paraId="5CA11D85" w14:textId="77777777">
        <w:trPr>
          <w:jc w:val="center"/>
        </w:trPr>
        <w:tc>
          <w:tcPr>
            <w:tcW w:w="4536" w:type="dxa"/>
          </w:tcPr>
          <w:p w14:paraId="1158AC53"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 xml:space="preserve">法定（授权）代表人：                </w:t>
            </w:r>
          </w:p>
        </w:tc>
        <w:tc>
          <w:tcPr>
            <w:tcW w:w="284" w:type="dxa"/>
          </w:tcPr>
          <w:p w14:paraId="11D7A4F3" w14:textId="77777777" w:rsidR="00AE40B8" w:rsidRPr="00BE4618" w:rsidRDefault="00AE40B8" w:rsidP="006B264C">
            <w:pPr>
              <w:widowControl/>
              <w:spacing w:line="360" w:lineRule="auto"/>
              <w:ind w:firstLine="480"/>
              <w:jc w:val="left"/>
              <w:rPr>
                <w:rFonts w:ascii="宋体" w:hAnsi="宋体" w:hint="eastAsia"/>
                <w:color w:val="000000"/>
                <w:sz w:val="24"/>
              </w:rPr>
            </w:pPr>
          </w:p>
        </w:tc>
        <w:tc>
          <w:tcPr>
            <w:tcW w:w="4536" w:type="dxa"/>
          </w:tcPr>
          <w:p w14:paraId="18DFCBFB"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 xml:space="preserve">法定（授权）代表人：                </w:t>
            </w:r>
          </w:p>
        </w:tc>
      </w:tr>
      <w:tr w:rsidR="00AE40B8" w:rsidRPr="00BE4618" w14:paraId="78FAB9EE" w14:textId="77777777">
        <w:trPr>
          <w:jc w:val="center"/>
        </w:trPr>
        <w:tc>
          <w:tcPr>
            <w:tcW w:w="4536" w:type="dxa"/>
          </w:tcPr>
          <w:p w14:paraId="2BF66025"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 xml:space="preserve">　　　　　年　　　月　　　日</w:t>
            </w:r>
          </w:p>
        </w:tc>
        <w:tc>
          <w:tcPr>
            <w:tcW w:w="284" w:type="dxa"/>
          </w:tcPr>
          <w:p w14:paraId="25D32357" w14:textId="77777777" w:rsidR="00AE40B8" w:rsidRPr="00BE4618" w:rsidRDefault="00AE40B8" w:rsidP="006B264C">
            <w:pPr>
              <w:widowControl/>
              <w:spacing w:line="360" w:lineRule="auto"/>
              <w:ind w:firstLine="480"/>
              <w:jc w:val="left"/>
              <w:rPr>
                <w:rFonts w:ascii="宋体" w:hAnsi="宋体" w:hint="eastAsia"/>
                <w:color w:val="000000"/>
                <w:sz w:val="24"/>
              </w:rPr>
            </w:pPr>
          </w:p>
        </w:tc>
        <w:tc>
          <w:tcPr>
            <w:tcW w:w="4536" w:type="dxa"/>
          </w:tcPr>
          <w:p w14:paraId="2FFF876A" w14:textId="77777777" w:rsidR="00AE40B8" w:rsidRPr="00BE4618" w:rsidRDefault="00AE40B8" w:rsidP="006B264C">
            <w:pPr>
              <w:widowControl/>
              <w:spacing w:line="360" w:lineRule="auto"/>
              <w:ind w:firstLine="480"/>
              <w:jc w:val="left"/>
              <w:rPr>
                <w:rFonts w:ascii="宋体" w:hAnsi="宋体" w:hint="eastAsia"/>
                <w:color w:val="000000"/>
                <w:sz w:val="24"/>
              </w:rPr>
            </w:pPr>
            <w:r w:rsidRPr="00BE4618">
              <w:rPr>
                <w:rFonts w:ascii="宋体" w:hAnsi="宋体" w:hint="eastAsia"/>
                <w:color w:val="000000"/>
                <w:sz w:val="24"/>
              </w:rPr>
              <w:t xml:space="preserve">　　　　　年　　　月　　　日</w:t>
            </w:r>
          </w:p>
        </w:tc>
      </w:tr>
      <w:tr w:rsidR="00AE40B8" w:rsidRPr="00BE4618" w14:paraId="5512BC66" w14:textId="77777777">
        <w:trPr>
          <w:jc w:val="center"/>
        </w:trPr>
        <w:tc>
          <w:tcPr>
            <w:tcW w:w="9356" w:type="dxa"/>
            <w:gridSpan w:val="3"/>
          </w:tcPr>
          <w:p w14:paraId="45BBEA27" w14:textId="77777777" w:rsidR="00AE40B8" w:rsidRPr="00BE4618" w:rsidRDefault="00AE40B8" w:rsidP="006B264C">
            <w:pPr>
              <w:widowControl/>
              <w:spacing w:line="360" w:lineRule="auto"/>
              <w:ind w:firstLineChars="400" w:firstLine="960"/>
              <w:jc w:val="left"/>
              <w:rPr>
                <w:rFonts w:ascii="宋体" w:hAnsi="宋体" w:hint="eastAsia"/>
                <w:color w:val="000000"/>
                <w:sz w:val="24"/>
              </w:rPr>
            </w:pPr>
            <w:r w:rsidRPr="00BE4618">
              <w:rPr>
                <w:rFonts w:ascii="宋体" w:hAnsi="宋体" w:hint="eastAsia"/>
                <w:color w:val="000000"/>
                <w:sz w:val="24"/>
              </w:rPr>
              <w:t>★.备注：甲乙双方必须以本格式文本拟订合同。</w:t>
            </w:r>
          </w:p>
        </w:tc>
      </w:tr>
    </w:tbl>
    <w:p w14:paraId="4AD273EA" w14:textId="77777777" w:rsidR="00AE40B8" w:rsidRPr="00BE4618" w:rsidRDefault="00AE40B8">
      <w:pPr>
        <w:widowControl/>
        <w:jc w:val="left"/>
        <w:rPr>
          <w:b/>
          <w:color w:val="000000"/>
          <w:sz w:val="36"/>
          <w:szCs w:val="36"/>
        </w:rPr>
      </w:pPr>
    </w:p>
    <w:p w14:paraId="06B5B034" w14:textId="77777777" w:rsidR="00AE40B8" w:rsidRPr="00BE4618" w:rsidRDefault="00AE40B8">
      <w:pPr>
        <w:keepNext/>
        <w:keepLines/>
        <w:widowControl/>
        <w:spacing w:line="360" w:lineRule="auto"/>
        <w:ind w:firstLineChars="700" w:firstLine="2108"/>
        <w:outlineLvl w:val="0"/>
        <w:rPr>
          <w:rFonts w:ascii="宋体" w:hAnsi="宋体" w:hint="eastAsia"/>
          <w:b/>
          <w:color w:val="000000"/>
          <w:sz w:val="30"/>
          <w:szCs w:val="30"/>
        </w:rPr>
      </w:pPr>
      <w:r w:rsidRPr="00BE4618">
        <w:rPr>
          <w:rFonts w:ascii="宋体" w:hAnsi="宋体"/>
          <w:b/>
          <w:color w:val="000000"/>
          <w:sz w:val="30"/>
          <w:szCs w:val="30"/>
        </w:rPr>
        <w:br w:type="page"/>
      </w:r>
      <w:r w:rsidRPr="00BE4618">
        <w:rPr>
          <w:rFonts w:ascii="宋体" w:hAnsi="宋体"/>
          <w:b/>
          <w:color w:val="000000"/>
          <w:sz w:val="30"/>
          <w:szCs w:val="30"/>
        </w:rPr>
        <w:lastRenderedPageBreak/>
        <w:t>第七章</w:t>
      </w:r>
      <w:r w:rsidRPr="00BE4618">
        <w:rPr>
          <w:rFonts w:ascii="宋体" w:hAnsi="宋体" w:cs="宋体"/>
          <w:b/>
          <w:bCs/>
          <w:color w:val="000000"/>
          <w:kern w:val="0"/>
          <w:sz w:val="30"/>
          <w:szCs w:val="30"/>
        </w:rPr>
        <w:t xml:space="preserve">  </w:t>
      </w:r>
      <w:r w:rsidRPr="00BE4618">
        <w:rPr>
          <w:rFonts w:ascii="宋体" w:hAnsi="宋体" w:hint="eastAsia"/>
          <w:b/>
          <w:color w:val="000000"/>
          <w:sz w:val="30"/>
          <w:szCs w:val="30"/>
        </w:rPr>
        <w:t>响应文件的组成及提交须知</w:t>
      </w:r>
    </w:p>
    <w:tbl>
      <w:tblPr>
        <w:tblW w:w="9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0"/>
        <w:gridCol w:w="2502"/>
        <w:gridCol w:w="6043"/>
      </w:tblGrid>
      <w:tr w:rsidR="00AE40B8" w:rsidRPr="00BE4618" w14:paraId="230664BF" w14:textId="77777777">
        <w:trPr>
          <w:trHeight w:val="396"/>
        </w:trPr>
        <w:tc>
          <w:tcPr>
            <w:tcW w:w="1150" w:type="dxa"/>
            <w:tcBorders>
              <w:top w:val="single" w:sz="4" w:space="0" w:color="auto"/>
              <w:left w:val="single" w:sz="4" w:space="0" w:color="auto"/>
              <w:bottom w:val="single" w:sz="4" w:space="0" w:color="auto"/>
              <w:right w:val="single" w:sz="4" w:space="0" w:color="auto"/>
            </w:tcBorders>
            <w:vAlign w:val="center"/>
          </w:tcPr>
          <w:p w14:paraId="0335665A" w14:textId="77777777" w:rsidR="00AE40B8" w:rsidRPr="00BE4618" w:rsidRDefault="00AE40B8">
            <w:pPr>
              <w:jc w:val="center"/>
              <w:rPr>
                <w:rFonts w:ascii="宋体" w:hAnsi="宋体" w:cs="宋体" w:hint="eastAsia"/>
                <w:b/>
                <w:color w:val="000000"/>
                <w:szCs w:val="21"/>
              </w:rPr>
            </w:pPr>
            <w:r w:rsidRPr="00BE4618">
              <w:rPr>
                <w:rFonts w:ascii="宋体" w:hAnsi="宋体" w:cs="宋体" w:hint="eastAsia"/>
                <w:b/>
                <w:color w:val="000000"/>
                <w:szCs w:val="21"/>
                <w:lang w:bidi="ar"/>
              </w:rPr>
              <w:t>名称</w:t>
            </w:r>
          </w:p>
        </w:tc>
        <w:tc>
          <w:tcPr>
            <w:tcW w:w="2502" w:type="dxa"/>
            <w:tcBorders>
              <w:top w:val="single" w:sz="4" w:space="0" w:color="auto"/>
              <w:left w:val="nil"/>
              <w:bottom w:val="single" w:sz="4" w:space="0" w:color="auto"/>
              <w:right w:val="single" w:sz="4" w:space="0" w:color="auto"/>
            </w:tcBorders>
            <w:vAlign w:val="center"/>
          </w:tcPr>
          <w:p w14:paraId="32A44BA9" w14:textId="77777777" w:rsidR="00AE40B8" w:rsidRPr="00BE4618" w:rsidRDefault="00AE40B8">
            <w:pPr>
              <w:jc w:val="center"/>
              <w:rPr>
                <w:rFonts w:ascii="宋体" w:hAnsi="宋体" w:cs="宋体" w:hint="eastAsia"/>
                <w:b/>
                <w:color w:val="000000"/>
                <w:szCs w:val="21"/>
              </w:rPr>
            </w:pPr>
            <w:r w:rsidRPr="00BE4618">
              <w:rPr>
                <w:rFonts w:ascii="宋体" w:hAnsi="宋体" w:cs="宋体" w:hint="eastAsia"/>
                <w:b/>
                <w:color w:val="000000"/>
                <w:szCs w:val="21"/>
              </w:rPr>
              <w:t>类别</w:t>
            </w:r>
          </w:p>
        </w:tc>
        <w:tc>
          <w:tcPr>
            <w:tcW w:w="6043" w:type="dxa"/>
            <w:tcBorders>
              <w:top w:val="single" w:sz="4" w:space="0" w:color="auto"/>
              <w:left w:val="nil"/>
              <w:bottom w:val="single" w:sz="4" w:space="0" w:color="auto"/>
              <w:right w:val="single" w:sz="4" w:space="0" w:color="auto"/>
            </w:tcBorders>
            <w:vAlign w:val="center"/>
          </w:tcPr>
          <w:p w14:paraId="63F75861" w14:textId="77777777" w:rsidR="00AE40B8" w:rsidRPr="00BE4618" w:rsidRDefault="00AE40B8">
            <w:pPr>
              <w:jc w:val="center"/>
              <w:rPr>
                <w:rFonts w:ascii="宋体" w:hAnsi="宋体" w:cs="宋体" w:hint="eastAsia"/>
                <w:b/>
                <w:color w:val="000000"/>
                <w:szCs w:val="21"/>
              </w:rPr>
            </w:pPr>
            <w:r w:rsidRPr="00BE4618">
              <w:rPr>
                <w:rFonts w:ascii="宋体" w:hAnsi="宋体" w:cs="宋体" w:hint="eastAsia"/>
                <w:b/>
                <w:color w:val="000000"/>
                <w:szCs w:val="21"/>
                <w:lang w:bidi="ar"/>
              </w:rPr>
              <w:t>相应内容</w:t>
            </w:r>
          </w:p>
        </w:tc>
      </w:tr>
      <w:tr w:rsidR="00AE40B8" w:rsidRPr="00BE4618" w14:paraId="6AB63CB3" w14:textId="77777777">
        <w:trPr>
          <w:trHeight w:val="215"/>
        </w:trPr>
        <w:tc>
          <w:tcPr>
            <w:tcW w:w="1150" w:type="dxa"/>
            <w:vMerge w:val="restart"/>
            <w:tcBorders>
              <w:top w:val="nil"/>
              <w:left w:val="single" w:sz="4" w:space="0" w:color="auto"/>
              <w:right w:val="single" w:sz="4" w:space="0" w:color="auto"/>
            </w:tcBorders>
            <w:vAlign w:val="center"/>
          </w:tcPr>
          <w:p w14:paraId="4753AF41" w14:textId="77777777" w:rsidR="00AE40B8" w:rsidRPr="00BE4618" w:rsidRDefault="00AE40B8">
            <w:pPr>
              <w:ind w:left="211" w:hangingChars="100" w:hanging="211"/>
              <w:rPr>
                <w:rFonts w:ascii="宋体" w:hAnsi="宋体" w:cs="宋体" w:hint="eastAsia"/>
                <w:color w:val="000000"/>
                <w:szCs w:val="21"/>
              </w:rPr>
            </w:pPr>
            <w:r w:rsidRPr="00BE4618">
              <w:rPr>
                <w:rFonts w:ascii="宋体" w:hAnsi="宋体" w:cs="宋体" w:hint="eastAsia"/>
                <w:b/>
                <w:color w:val="000000"/>
                <w:szCs w:val="21"/>
                <w:lang w:bidi="ar"/>
              </w:rPr>
              <w:t>响应文件组 成</w:t>
            </w:r>
          </w:p>
        </w:tc>
        <w:tc>
          <w:tcPr>
            <w:tcW w:w="2502" w:type="dxa"/>
            <w:vMerge w:val="restart"/>
            <w:tcBorders>
              <w:top w:val="single" w:sz="4" w:space="0" w:color="auto"/>
              <w:left w:val="nil"/>
              <w:right w:val="single" w:sz="4" w:space="0" w:color="auto"/>
            </w:tcBorders>
            <w:vAlign w:val="center"/>
          </w:tcPr>
          <w:p w14:paraId="70772F78" w14:textId="77777777" w:rsidR="00AE40B8" w:rsidRPr="00BE4618" w:rsidRDefault="00AE40B8">
            <w:pPr>
              <w:jc w:val="center"/>
              <w:rPr>
                <w:rFonts w:ascii="宋体" w:hAnsi="宋体" w:cs="宋体" w:hint="eastAsia"/>
                <w:b/>
                <w:bCs/>
                <w:color w:val="000000"/>
                <w:szCs w:val="21"/>
              </w:rPr>
            </w:pPr>
            <w:r w:rsidRPr="00BE4618">
              <w:rPr>
                <w:rFonts w:ascii="宋体" w:hAnsi="宋体" w:cs="宋体" w:hint="eastAsia"/>
                <w:b/>
                <w:bCs/>
                <w:color w:val="000000"/>
                <w:szCs w:val="21"/>
              </w:rPr>
              <w:t>基本目录</w:t>
            </w:r>
          </w:p>
        </w:tc>
        <w:tc>
          <w:tcPr>
            <w:tcW w:w="6043" w:type="dxa"/>
            <w:tcBorders>
              <w:top w:val="single" w:sz="4" w:space="0" w:color="auto"/>
              <w:left w:val="nil"/>
              <w:bottom w:val="single" w:sz="4" w:space="0" w:color="auto"/>
              <w:right w:val="single" w:sz="4" w:space="0" w:color="auto"/>
            </w:tcBorders>
            <w:vAlign w:val="center"/>
          </w:tcPr>
          <w:p w14:paraId="27650D26" w14:textId="77777777" w:rsidR="00AE40B8" w:rsidRPr="00BE4618" w:rsidRDefault="00AE40B8">
            <w:pPr>
              <w:rPr>
                <w:rFonts w:ascii="宋体" w:hAnsi="宋体" w:cs="宋体" w:hint="eastAsia"/>
                <w:color w:val="000000"/>
                <w:szCs w:val="21"/>
              </w:rPr>
            </w:pPr>
            <w:r w:rsidRPr="00BE4618">
              <w:rPr>
                <w:rFonts w:ascii="宋体" w:hAnsi="宋体" w:cs="宋体" w:hint="eastAsia"/>
                <w:color w:val="000000"/>
                <w:szCs w:val="21"/>
              </w:rPr>
              <w:t>响应文件封面</w:t>
            </w:r>
          </w:p>
        </w:tc>
      </w:tr>
      <w:tr w:rsidR="00AE40B8" w:rsidRPr="00BE4618" w14:paraId="354A6F3D" w14:textId="77777777">
        <w:trPr>
          <w:trHeight w:val="237"/>
        </w:trPr>
        <w:tc>
          <w:tcPr>
            <w:tcW w:w="1150" w:type="dxa"/>
            <w:vMerge/>
            <w:tcBorders>
              <w:left w:val="single" w:sz="4" w:space="0" w:color="auto"/>
              <w:right w:val="single" w:sz="4" w:space="0" w:color="auto"/>
            </w:tcBorders>
            <w:vAlign w:val="center"/>
          </w:tcPr>
          <w:p w14:paraId="6C438D52" w14:textId="77777777" w:rsidR="00AE40B8" w:rsidRPr="00BE4618" w:rsidRDefault="00AE40B8">
            <w:pPr>
              <w:rPr>
                <w:rFonts w:ascii="宋体" w:hAnsi="宋体" w:cs="宋体" w:hint="eastAsia"/>
                <w:color w:val="000000"/>
                <w:szCs w:val="21"/>
              </w:rPr>
            </w:pPr>
          </w:p>
        </w:tc>
        <w:tc>
          <w:tcPr>
            <w:tcW w:w="2502" w:type="dxa"/>
            <w:vMerge/>
            <w:tcBorders>
              <w:left w:val="nil"/>
              <w:right w:val="single" w:sz="4" w:space="0" w:color="auto"/>
            </w:tcBorders>
            <w:vAlign w:val="center"/>
          </w:tcPr>
          <w:p w14:paraId="76916B03" w14:textId="77777777" w:rsidR="00AE40B8" w:rsidRPr="00BE4618" w:rsidRDefault="00AE40B8">
            <w:pPr>
              <w:rPr>
                <w:rFonts w:ascii="宋体" w:hAnsi="宋体" w:cs="宋体" w:hint="eastAsia"/>
                <w:b/>
                <w:bCs/>
                <w:color w:val="000000"/>
                <w:szCs w:val="21"/>
              </w:rPr>
            </w:pPr>
          </w:p>
        </w:tc>
        <w:tc>
          <w:tcPr>
            <w:tcW w:w="6043" w:type="dxa"/>
            <w:tcBorders>
              <w:top w:val="single" w:sz="4" w:space="0" w:color="auto"/>
              <w:left w:val="nil"/>
              <w:bottom w:val="single" w:sz="4" w:space="0" w:color="auto"/>
              <w:right w:val="single" w:sz="4" w:space="0" w:color="auto"/>
            </w:tcBorders>
            <w:vAlign w:val="center"/>
          </w:tcPr>
          <w:p w14:paraId="43C34568" w14:textId="77777777" w:rsidR="00AE40B8" w:rsidRPr="00BE4618" w:rsidRDefault="00AE40B8">
            <w:pPr>
              <w:rPr>
                <w:rFonts w:ascii="宋体" w:hAnsi="宋体" w:cs="宋体" w:hint="eastAsia"/>
                <w:color w:val="000000"/>
                <w:szCs w:val="21"/>
              </w:rPr>
            </w:pPr>
            <w:r w:rsidRPr="00BE4618">
              <w:rPr>
                <w:rFonts w:ascii="宋体" w:hAnsi="宋体" w:cs="宋体" w:hint="eastAsia"/>
                <w:color w:val="000000"/>
                <w:szCs w:val="21"/>
              </w:rPr>
              <w:t>*报价一览表</w:t>
            </w:r>
          </w:p>
        </w:tc>
      </w:tr>
      <w:tr w:rsidR="00AE40B8" w:rsidRPr="00BE4618" w14:paraId="65841BE6" w14:textId="77777777">
        <w:tc>
          <w:tcPr>
            <w:tcW w:w="1150" w:type="dxa"/>
            <w:vMerge/>
            <w:tcBorders>
              <w:left w:val="single" w:sz="4" w:space="0" w:color="auto"/>
              <w:right w:val="single" w:sz="4" w:space="0" w:color="auto"/>
            </w:tcBorders>
            <w:vAlign w:val="center"/>
          </w:tcPr>
          <w:p w14:paraId="039A4371" w14:textId="77777777" w:rsidR="00AE40B8" w:rsidRPr="00BE4618" w:rsidRDefault="00AE40B8">
            <w:pPr>
              <w:rPr>
                <w:rFonts w:ascii="宋体" w:hAnsi="宋体" w:cs="宋体" w:hint="eastAsia"/>
                <w:color w:val="000000"/>
                <w:szCs w:val="21"/>
              </w:rPr>
            </w:pPr>
          </w:p>
        </w:tc>
        <w:tc>
          <w:tcPr>
            <w:tcW w:w="2502" w:type="dxa"/>
            <w:vMerge/>
            <w:tcBorders>
              <w:left w:val="nil"/>
              <w:right w:val="single" w:sz="4" w:space="0" w:color="auto"/>
            </w:tcBorders>
            <w:vAlign w:val="center"/>
          </w:tcPr>
          <w:p w14:paraId="5019F614" w14:textId="77777777" w:rsidR="00AE40B8" w:rsidRPr="00BE4618" w:rsidRDefault="00AE40B8">
            <w:pPr>
              <w:rPr>
                <w:rFonts w:ascii="宋体" w:hAnsi="宋体" w:cs="宋体" w:hint="eastAsia"/>
                <w:b/>
                <w:bCs/>
                <w:color w:val="000000"/>
                <w:szCs w:val="21"/>
              </w:rPr>
            </w:pPr>
          </w:p>
        </w:tc>
        <w:tc>
          <w:tcPr>
            <w:tcW w:w="6043" w:type="dxa"/>
            <w:tcBorders>
              <w:top w:val="single" w:sz="4" w:space="0" w:color="auto"/>
              <w:left w:val="nil"/>
              <w:bottom w:val="single" w:sz="4" w:space="0" w:color="auto"/>
              <w:right w:val="single" w:sz="4" w:space="0" w:color="auto"/>
            </w:tcBorders>
            <w:vAlign w:val="center"/>
          </w:tcPr>
          <w:p w14:paraId="0F0247AB" w14:textId="77777777" w:rsidR="00AE40B8" w:rsidRPr="00BE4618" w:rsidRDefault="00AE40B8">
            <w:pPr>
              <w:rPr>
                <w:rFonts w:ascii="宋体" w:hAnsi="宋体" w:cs="宋体" w:hint="eastAsia"/>
                <w:color w:val="000000"/>
                <w:szCs w:val="21"/>
              </w:rPr>
            </w:pPr>
            <w:r w:rsidRPr="00BE4618">
              <w:rPr>
                <w:rFonts w:ascii="宋体" w:hAnsi="宋体" w:cs="宋体" w:hint="eastAsia"/>
                <w:color w:val="000000"/>
                <w:szCs w:val="21"/>
              </w:rPr>
              <w:t>项目实施方案</w:t>
            </w:r>
          </w:p>
        </w:tc>
      </w:tr>
      <w:tr w:rsidR="00AE40B8" w:rsidRPr="00BE4618" w14:paraId="32828F53" w14:textId="77777777">
        <w:tc>
          <w:tcPr>
            <w:tcW w:w="1150" w:type="dxa"/>
            <w:vMerge/>
            <w:tcBorders>
              <w:left w:val="single" w:sz="4" w:space="0" w:color="auto"/>
              <w:right w:val="single" w:sz="4" w:space="0" w:color="auto"/>
            </w:tcBorders>
            <w:vAlign w:val="center"/>
          </w:tcPr>
          <w:p w14:paraId="182F29EA" w14:textId="77777777" w:rsidR="00AE40B8" w:rsidRPr="00BE4618" w:rsidRDefault="00AE40B8">
            <w:pPr>
              <w:rPr>
                <w:rFonts w:ascii="宋体" w:hAnsi="宋体" w:cs="宋体" w:hint="eastAsia"/>
                <w:color w:val="000000"/>
                <w:szCs w:val="21"/>
              </w:rPr>
            </w:pPr>
          </w:p>
        </w:tc>
        <w:tc>
          <w:tcPr>
            <w:tcW w:w="2502" w:type="dxa"/>
            <w:vMerge/>
            <w:tcBorders>
              <w:left w:val="nil"/>
              <w:right w:val="single" w:sz="4" w:space="0" w:color="auto"/>
            </w:tcBorders>
            <w:vAlign w:val="center"/>
          </w:tcPr>
          <w:p w14:paraId="6467A3F0" w14:textId="77777777" w:rsidR="00AE40B8" w:rsidRPr="00BE4618" w:rsidRDefault="00AE40B8">
            <w:pPr>
              <w:rPr>
                <w:rFonts w:ascii="宋体" w:hAnsi="宋体" w:cs="宋体" w:hint="eastAsia"/>
                <w:b/>
                <w:bCs/>
                <w:color w:val="000000"/>
                <w:szCs w:val="21"/>
              </w:rPr>
            </w:pPr>
          </w:p>
        </w:tc>
        <w:tc>
          <w:tcPr>
            <w:tcW w:w="6043" w:type="dxa"/>
            <w:tcBorders>
              <w:top w:val="single" w:sz="4" w:space="0" w:color="auto"/>
              <w:left w:val="nil"/>
              <w:bottom w:val="single" w:sz="4" w:space="0" w:color="auto"/>
              <w:right w:val="single" w:sz="4" w:space="0" w:color="auto"/>
            </w:tcBorders>
            <w:vAlign w:val="center"/>
          </w:tcPr>
          <w:p w14:paraId="77091549" w14:textId="77777777" w:rsidR="00AE40B8" w:rsidRPr="00BE4618" w:rsidRDefault="00AE40B8">
            <w:pPr>
              <w:rPr>
                <w:rFonts w:ascii="宋体" w:hAnsi="宋体" w:cs="宋体" w:hint="eastAsia"/>
                <w:color w:val="000000"/>
                <w:szCs w:val="21"/>
              </w:rPr>
            </w:pPr>
            <w:r w:rsidRPr="00BE4618">
              <w:rPr>
                <w:rFonts w:ascii="宋体" w:hAnsi="宋体" w:cs="宋体" w:hint="eastAsia"/>
                <w:color w:val="000000"/>
                <w:szCs w:val="21"/>
              </w:rPr>
              <w:t>基本服务承诺书</w:t>
            </w:r>
          </w:p>
        </w:tc>
      </w:tr>
      <w:tr w:rsidR="00AE40B8" w:rsidRPr="00BE4618" w14:paraId="00601A35" w14:textId="77777777">
        <w:tc>
          <w:tcPr>
            <w:tcW w:w="1150" w:type="dxa"/>
            <w:vMerge/>
            <w:tcBorders>
              <w:left w:val="single" w:sz="4" w:space="0" w:color="auto"/>
              <w:right w:val="single" w:sz="4" w:space="0" w:color="auto"/>
            </w:tcBorders>
            <w:vAlign w:val="center"/>
          </w:tcPr>
          <w:p w14:paraId="55C13C17" w14:textId="77777777" w:rsidR="00AE40B8" w:rsidRPr="00BE4618" w:rsidRDefault="00AE40B8">
            <w:pPr>
              <w:rPr>
                <w:rFonts w:ascii="宋体" w:hAnsi="宋体" w:cs="宋体" w:hint="eastAsia"/>
                <w:color w:val="000000"/>
                <w:szCs w:val="21"/>
              </w:rPr>
            </w:pPr>
          </w:p>
        </w:tc>
        <w:tc>
          <w:tcPr>
            <w:tcW w:w="2502" w:type="dxa"/>
            <w:vMerge/>
            <w:tcBorders>
              <w:left w:val="nil"/>
              <w:right w:val="single" w:sz="4" w:space="0" w:color="auto"/>
            </w:tcBorders>
            <w:vAlign w:val="center"/>
          </w:tcPr>
          <w:p w14:paraId="712B2F7F" w14:textId="77777777" w:rsidR="00AE40B8" w:rsidRPr="00BE4618" w:rsidRDefault="00AE40B8">
            <w:pPr>
              <w:rPr>
                <w:rFonts w:ascii="宋体" w:hAnsi="宋体" w:cs="宋体" w:hint="eastAsia"/>
                <w:b/>
                <w:bCs/>
                <w:color w:val="000000"/>
                <w:szCs w:val="21"/>
              </w:rPr>
            </w:pPr>
          </w:p>
        </w:tc>
        <w:tc>
          <w:tcPr>
            <w:tcW w:w="6043" w:type="dxa"/>
            <w:tcBorders>
              <w:top w:val="single" w:sz="4" w:space="0" w:color="auto"/>
              <w:left w:val="nil"/>
              <w:bottom w:val="single" w:sz="4" w:space="0" w:color="auto"/>
              <w:right w:val="single" w:sz="4" w:space="0" w:color="auto"/>
            </w:tcBorders>
            <w:vAlign w:val="center"/>
          </w:tcPr>
          <w:p w14:paraId="20C9FF9E" w14:textId="77777777" w:rsidR="00AE40B8" w:rsidRPr="00BE4618" w:rsidRDefault="00AE40B8">
            <w:pPr>
              <w:rPr>
                <w:rFonts w:ascii="宋体" w:hAnsi="宋体" w:cs="宋体" w:hint="eastAsia"/>
                <w:color w:val="000000"/>
                <w:szCs w:val="21"/>
              </w:rPr>
            </w:pPr>
            <w:r w:rsidRPr="00BE4618">
              <w:rPr>
                <w:rFonts w:ascii="宋体" w:hAnsi="宋体" w:cs="宋体" w:hint="eastAsia"/>
                <w:color w:val="000000"/>
                <w:szCs w:val="21"/>
              </w:rPr>
              <w:t>认为需要提供的其他证明材料</w:t>
            </w:r>
          </w:p>
        </w:tc>
      </w:tr>
      <w:tr w:rsidR="00AE40B8" w:rsidRPr="00BE4618" w14:paraId="35A8C0BA" w14:textId="77777777">
        <w:tc>
          <w:tcPr>
            <w:tcW w:w="1150" w:type="dxa"/>
            <w:vMerge/>
            <w:tcBorders>
              <w:left w:val="single" w:sz="4" w:space="0" w:color="auto"/>
              <w:right w:val="single" w:sz="4" w:space="0" w:color="auto"/>
            </w:tcBorders>
            <w:vAlign w:val="center"/>
          </w:tcPr>
          <w:p w14:paraId="01DA1383" w14:textId="77777777" w:rsidR="00AE40B8" w:rsidRPr="00BE4618" w:rsidRDefault="00AE40B8">
            <w:pPr>
              <w:rPr>
                <w:rFonts w:ascii="宋体" w:hAnsi="宋体" w:cs="宋体" w:hint="eastAsia"/>
                <w:color w:val="000000"/>
                <w:szCs w:val="21"/>
              </w:rPr>
            </w:pPr>
          </w:p>
        </w:tc>
        <w:tc>
          <w:tcPr>
            <w:tcW w:w="2502" w:type="dxa"/>
            <w:vMerge w:val="restart"/>
            <w:tcBorders>
              <w:top w:val="single" w:sz="4" w:space="0" w:color="auto"/>
              <w:left w:val="nil"/>
              <w:right w:val="single" w:sz="4" w:space="0" w:color="auto"/>
            </w:tcBorders>
            <w:vAlign w:val="center"/>
          </w:tcPr>
          <w:p w14:paraId="262B3B2B" w14:textId="77777777" w:rsidR="00AE40B8" w:rsidRPr="00BE4618" w:rsidRDefault="00AE40B8">
            <w:pPr>
              <w:jc w:val="center"/>
              <w:rPr>
                <w:rFonts w:ascii="宋体" w:hAnsi="宋体" w:cs="宋体" w:hint="eastAsia"/>
                <w:b/>
                <w:bCs/>
                <w:color w:val="000000"/>
                <w:szCs w:val="21"/>
              </w:rPr>
            </w:pPr>
            <w:r w:rsidRPr="00BE4618">
              <w:rPr>
                <w:rFonts w:ascii="宋体" w:hAnsi="宋体" w:cs="宋体" w:hint="eastAsia"/>
                <w:b/>
                <w:bCs/>
                <w:color w:val="000000"/>
                <w:szCs w:val="21"/>
              </w:rPr>
              <w:t>资格条件</w:t>
            </w:r>
          </w:p>
        </w:tc>
        <w:tc>
          <w:tcPr>
            <w:tcW w:w="6043" w:type="dxa"/>
            <w:tcBorders>
              <w:top w:val="single" w:sz="4" w:space="0" w:color="auto"/>
              <w:left w:val="nil"/>
              <w:bottom w:val="single" w:sz="4" w:space="0" w:color="auto"/>
              <w:right w:val="single" w:sz="4" w:space="0" w:color="auto"/>
            </w:tcBorders>
            <w:vAlign w:val="center"/>
          </w:tcPr>
          <w:p w14:paraId="6389B9C6" w14:textId="77777777" w:rsidR="00AE40B8" w:rsidRPr="00BE4618" w:rsidRDefault="00AE40B8">
            <w:pPr>
              <w:rPr>
                <w:rFonts w:ascii="宋体" w:hAnsi="宋体" w:cs="宋体" w:hint="eastAsia"/>
                <w:color w:val="000000"/>
                <w:szCs w:val="21"/>
              </w:rPr>
            </w:pPr>
            <w:r w:rsidRPr="00BE4618">
              <w:rPr>
                <w:rFonts w:ascii="宋体" w:hAnsi="宋体" w:cs="宋体" w:hint="eastAsia"/>
                <w:color w:val="000000"/>
                <w:szCs w:val="21"/>
              </w:rPr>
              <w:t>△营业执照或事业单位法人证书</w:t>
            </w:r>
          </w:p>
        </w:tc>
      </w:tr>
      <w:tr w:rsidR="00AE40B8" w:rsidRPr="00BE4618" w14:paraId="55F3169D" w14:textId="77777777">
        <w:tc>
          <w:tcPr>
            <w:tcW w:w="1150" w:type="dxa"/>
            <w:vMerge/>
            <w:tcBorders>
              <w:left w:val="single" w:sz="4" w:space="0" w:color="auto"/>
              <w:right w:val="single" w:sz="4" w:space="0" w:color="auto"/>
            </w:tcBorders>
            <w:vAlign w:val="center"/>
          </w:tcPr>
          <w:p w14:paraId="25F66EFF" w14:textId="77777777" w:rsidR="00AE40B8" w:rsidRPr="00BE4618" w:rsidRDefault="00AE40B8">
            <w:pPr>
              <w:rPr>
                <w:rFonts w:ascii="宋体" w:hAnsi="宋体" w:cs="宋体" w:hint="eastAsia"/>
                <w:color w:val="000000"/>
                <w:szCs w:val="21"/>
              </w:rPr>
            </w:pPr>
          </w:p>
        </w:tc>
        <w:tc>
          <w:tcPr>
            <w:tcW w:w="2502" w:type="dxa"/>
            <w:vMerge/>
            <w:tcBorders>
              <w:left w:val="nil"/>
              <w:right w:val="single" w:sz="4" w:space="0" w:color="auto"/>
            </w:tcBorders>
            <w:vAlign w:val="center"/>
          </w:tcPr>
          <w:p w14:paraId="7A0CF4CA" w14:textId="77777777" w:rsidR="00AE40B8" w:rsidRPr="00BE4618" w:rsidRDefault="00AE40B8">
            <w:pPr>
              <w:jc w:val="center"/>
              <w:rPr>
                <w:rFonts w:ascii="宋体" w:hAnsi="宋体" w:cs="宋体" w:hint="eastAsia"/>
                <w:b/>
                <w:bCs/>
                <w:color w:val="000000"/>
                <w:szCs w:val="21"/>
              </w:rPr>
            </w:pPr>
          </w:p>
        </w:tc>
        <w:tc>
          <w:tcPr>
            <w:tcW w:w="6043" w:type="dxa"/>
            <w:tcBorders>
              <w:top w:val="single" w:sz="4" w:space="0" w:color="auto"/>
              <w:left w:val="nil"/>
              <w:bottom w:val="single" w:sz="4" w:space="0" w:color="auto"/>
              <w:right w:val="single" w:sz="4" w:space="0" w:color="auto"/>
            </w:tcBorders>
            <w:vAlign w:val="center"/>
          </w:tcPr>
          <w:p w14:paraId="5E17E683" w14:textId="77777777" w:rsidR="00AE40B8" w:rsidRPr="00BE4618" w:rsidRDefault="00AE40B8">
            <w:pPr>
              <w:rPr>
                <w:rFonts w:ascii="宋体" w:hAnsi="宋体" w:cs="宋体" w:hint="eastAsia"/>
                <w:b/>
                <w:bCs/>
                <w:color w:val="000000"/>
                <w:szCs w:val="21"/>
              </w:rPr>
            </w:pPr>
            <w:r w:rsidRPr="00BE4618">
              <w:rPr>
                <w:rFonts w:ascii="宋体" w:hAnsi="宋体" w:cs="宋体" w:hint="eastAsia"/>
                <w:color w:val="000000"/>
                <w:szCs w:val="21"/>
              </w:rPr>
              <w:t>△法人授权书</w:t>
            </w:r>
          </w:p>
        </w:tc>
      </w:tr>
      <w:tr w:rsidR="00AE40B8" w:rsidRPr="00BE4618" w14:paraId="57DE5472" w14:textId="77777777">
        <w:tc>
          <w:tcPr>
            <w:tcW w:w="1150" w:type="dxa"/>
            <w:vMerge/>
            <w:tcBorders>
              <w:left w:val="single" w:sz="4" w:space="0" w:color="auto"/>
              <w:right w:val="single" w:sz="4" w:space="0" w:color="auto"/>
            </w:tcBorders>
            <w:vAlign w:val="center"/>
          </w:tcPr>
          <w:p w14:paraId="69B77BDF" w14:textId="77777777" w:rsidR="00AE40B8" w:rsidRPr="00BE4618" w:rsidRDefault="00AE40B8">
            <w:pPr>
              <w:rPr>
                <w:rFonts w:ascii="宋体" w:hAnsi="宋体" w:cs="宋体" w:hint="eastAsia"/>
                <w:color w:val="000000"/>
                <w:szCs w:val="21"/>
              </w:rPr>
            </w:pPr>
          </w:p>
        </w:tc>
        <w:tc>
          <w:tcPr>
            <w:tcW w:w="2502" w:type="dxa"/>
            <w:vMerge/>
            <w:tcBorders>
              <w:left w:val="nil"/>
              <w:right w:val="single" w:sz="4" w:space="0" w:color="auto"/>
            </w:tcBorders>
            <w:vAlign w:val="center"/>
          </w:tcPr>
          <w:p w14:paraId="3F17F700" w14:textId="77777777" w:rsidR="00AE40B8" w:rsidRPr="00BE4618" w:rsidRDefault="00AE40B8">
            <w:pPr>
              <w:jc w:val="center"/>
              <w:rPr>
                <w:rFonts w:ascii="宋体" w:hAnsi="宋体" w:cs="宋体" w:hint="eastAsia"/>
                <w:b/>
                <w:bCs/>
                <w:color w:val="000000"/>
                <w:szCs w:val="21"/>
              </w:rPr>
            </w:pPr>
          </w:p>
        </w:tc>
        <w:tc>
          <w:tcPr>
            <w:tcW w:w="6043" w:type="dxa"/>
            <w:tcBorders>
              <w:top w:val="single" w:sz="4" w:space="0" w:color="auto"/>
              <w:left w:val="nil"/>
              <w:bottom w:val="single" w:sz="4" w:space="0" w:color="auto"/>
              <w:right w:val="single" w:sz="4" w:space="0" w:color="auto"/>
            </w:tcBorders>
            <w:vAlign w:val="center"/>
          </w:tcPr>
          <w:p w14:paraId="156B7E70" w14:textId="77777777" w:rsidR="00AE40B8" w:rsidRPr="00BE4618" w:rsidRDefault="00AE40B8">
            <w:pPr>
              <w:rPr>
                <w:rFonts w:ascii="宋体" w:hAnsi="宋体" w:cs="宋体" w:hint="eastAsia"/>
                <w:color w:val="000000"/>
                <w:szCs w:val="21"/>
              </w:rPr>
            </w:pPr>
            <w:r w:rsidRPr="00BE4618">
              <w:rPr>
                <w:rFonts w:ascii="宋体" w:hAnsi="宋体" w:cs="宋体" w:hint="eastAsia"/>
                <w:color w:val="000000"/>
                <w:szCs w:val="21"/>
              </w:rPr>
              <w:t>经“信用中国”网站查询未被列入信用记录失信被执行人、重大税收违法案件当事人名单、政府采购严重违法失信行为记录名单</w:t>
            </w:r>
          </w:p>
        </w:tc>
      </w:tr>
      <w:tr w:rsidR="00AE40B8" w:rsidRPr="00BE4618" w14:paraId="64F47F05" w14:textId="77777777">
        <w:trPr>
          <w:trHeight w:val="285"/>
        </w:trPr>
        <w:tc>
          <w:tcPr>
            <w:tcW w:w="1150" w:type="dxa"/>
            <w:vMerge/>
            <w:tcBorders>
              <w:left w:val="single" w:sz="4" w:space="0" w:color="auto"/>
              <w:right w:val="single" w:sz="4" w:space="0" w:color="auto"/>
            </w:tcBorders>
            <w:vAlign w:val="center"/>
          </w:tcPr>
          <w:p w14:paraId="075A7761" w14:textId="77777777" w:rsidR="00AE40B8" w:rsidRPr="00BE4618" w:rsidRDefault="00AE40B8">
            <w:pPr>
              <w:rPr>
                <w:rFonts w:ascii="宋体" w:hAnsi="宋体" w:cs="宋体" w:hint="eastAsia"/>
                <w:color w:val="000000"/>
                <w:szCs w:val="21"/>
              </w:rPr>
            </w:pPr>
          </w:p>
        </w:tc>
        <w:tc>
          <w:tcPr>
            <w:tcW w:w="2502" w:type="dxa"/>
            <w:vMerge/>
            <w:tcBorders>
              <w:left w:val="nil"/>
              <w:right w:val="single" w:sz="4" w:space="0" w:color="auto"/>
            </w:tcBorders>
            <w:vAlign w:val="center"/>
          </w:tcPr>
          <w:p w14:paraId="34A26F2C" w14:textId="77777777" w:rsidR="00AE40B8" w:rsidRPr="00BE4618" w:rsidRDefault="00AE40B8">
            <w:pPr>
              <w:jc w:val="center"/>
              <w:rPr>
                <w:rFonts w:ascii="宋体" w:hAnsi="宋体" w:cs="宋体" w:hint="eastAsia"/>
                <w:b/>
                <w:bCs/>
                <w:color w:val="000000"/>
                <w:szCs w:val="21"/>
                <w:lang w:bidi="ar"/>
              </w:rPr>
            </w:pPr>
          </w:p>
        </w:tc>
        <w:tc>
          <w:tcPr>
            <w:tcW w:w="6043" w:type="dxa"/>
            <w:tcBorders>
              <w:top w:val="single" w:sz="4" w:space="0" w:color="auto"/>
              <w:left w:val="nil"/>
              <w:bottom w:val="single" w:sz="4" w:space="0" w:color="auto"/>
              <w:right w:val="single" w:sz="4" w:space="0" w:color="auto"/>
            </w:tcBorders>
            <w:vAlign w:val="center"/>
          </w:tcPr>
          <w:p w14:paraId="568FC7E5" w14:textId="77777777" w:rsidR="00AE40B8" w:rsidRPr="00BE4618" w:rsidRDefault="00AE40B8">
            <w:pPr>
              <w:rPr>
                <w:rFonts w:ascii="宋体" w:hAnsi="宋体" w:cs="宋体" w:hint="eastAsia"/>
                <w:color w:val="000000"/>
                <w:szCs w:val="21"/>
              </w:rPr>
            </w:pPr>
            <w:r w:rsidRPr="00BE4618">
              <w:rPr>
                <w:rFonts w:ascii="宋体" w:hAnsi="宋体" w:cs="宋体" w:hint="eastAsia"/>
                <w:color w:val="000000"/>
                <w:szCs w:val="21"/>
              </w:rPr>
              <w:t>△信用承诺书</w:t>
            </w:r>
          </w:p>
        </w:tc>
      </w:tr>
      <w:tr w:rsidR="00AE40B8" w:rsidRPr="00BE4618" w14:paraId="07CAD783" w14:textId="77777777">
        <w:trPr>
          <w:trHeight w:val="275"/>
        </w:trPr>
        <w:tc>
          <w:tcPr>
            <w:tcW w:w="1150" w:type="dxa"/>
            <w:vMerge/>
            <w:tcBorders>
              <w:left w:val="single" w:sz="4" w:space="0" w:color="auto"/>
              <w:right w:val="single" w:sz="4" w:space="0" w:color="auto"/>
            </w:tcBorders>
            <w:vAlign w:val="center"/>
          </w:tcPr>
          <w:p w14:paraId="12B9D310" w14:textId="77777777" w:rsidR="00AE40B8" w:rsidRPr="00BE4618" w:rsidRDefault="00AE40B8">
            <w:pPr>
              <w:rPr>
                <w:rFonts w:ascii="宋体" w:hAnsi="宋体" w:cs="宋体" w:hint="eastAsia"/>
                <w:color w:val="000000"/>
                <w:szCs w:val="21"/>
              </w:rPr>
            </w:pPr>
          </w:p>
        </w:tc>
        <w:tc>
          <w:tcPr>
            <w:tcW w:w="2502" w:type="dxa"/>
            <w:vMerge/>
            <w:tcBorders>
              <w:left w:val="nil"/>
              <w:right w:val="single" w:sz="4" w:space="0" w:color="auto"/>
            </w:tcBorders>
            <w:vAlign w:val="center"/>
          </w:tcPr>
          <w:p w14:paraId="7DE2C408" w14:textId="77777777" w:rsidR="00AE40B8" w:rsidRPr="00BE4618" w:rsidRDefault="00AE40B8">
            <w:pPr>
              <w:jc w:val="center"/>
              <w:rPr>
                <w:rFonts w:ascii="宋体" w:hAnsi="宋体" w:cs="宋体" w:hint="eastAsia"/>
                <w:b/>
                <w:bCs/>
                <w:color w:val="000000"/>
                <w:szCs w:val="21"/>
              </w:rPr>
            </w:pPr>
          </w:p>
        </w:tc>
        <w:tc>
          <w:tcPr>
            <w:tcW w:w="6043" w:type="dxa"/>
            <w:tcBorders>
              <w:top w:val="single" w:sz="4" w:space="0" w:color="auto"/>
              <w:left w:val="nil"/>
              <w:bottom w:val="single" w:sz="4" w:space="0" w:color="auto"/>
              <w:right w:val="single" w:sz="4" w:space="0" w:color="auto"/>
            </w:tcBorders>
            <w:vAlign w:val="center"/>
          </w:tcPr>
          <w:p w14:paraId="7F876216" w14:textId="77777777" w:rsidR="00AE40B8" w:rsidRPr="00BE4618" w:rsidRDefault="00AE40B8">
            <w:pPr>
              <w:rPr>
                <w:rFonts w:ascii="宋体" w:hAnsi="宋体" w:cs="宋体" w:hint="eastAsia"/>
                <w:color w:val="000000"/>
                <w:szCs w:val="21"/>
              </w:rPr>
            </w:pPr>
            <w:r w:rsidRPr="00BE4618">
              <w:rPr>
                <w:rFonts w:ascii="宋体" w:hAnsi="宋体" w:cs="宋体" w:hint="eastAsia"/>
                <w:color w:val="000000"/>
                <w:szCs w:val="21"/>
              </w:rPr>
              <w:t>△资格承诺声明函</w:t>
            </w:r>
          </w:p>
        </w:tc>
      </w:tr>
      <w:tr w:rsidR="00AE40B8" w:rsidRPr="00BE4618" w14:paraId="1EFFC766" w14:textId="77777777">
        <w:tc>
          <w:tcPr>
            <w:tcW w:w="1150" w:type="dxa"/>
            <w:vMerge/>
            <w:tcBorders>
              <w:left w:val="single" w:sz="4" w:space="0" w:color="auto"/>
              <w:right w:val="single" w:sz="4" w:space="0" w:color="auto"/>
            </w:tcBorders>
            <w:vAlign w:val="center"/>
          </w:tcPr>
          <w:p w14:paraId="0BBA7743" w14:textId="77777777" w:rsidR="00AE40B8" w:rsidRPr="00BE4618" w:rsidRDefault="00AE40B8">
            <w:pPr>
              <w:rPr>
                <w:rFonts w:ascii="宋体" w:hAnsi="宋体" w:cs="宋体" w:hint="eastAsia"/>
                <w:color w:val="000000"/>
                <w:szCs w:val="21"/>
              </w:rPr>
            </w:pPr>
          </w:p>
        </w:tc>
        <w:tc>
          <w:tcPr>
            <w:tcW w:w="2502" w:type="dxa"/>
            <w:vMerge/>
            <w:tcBorders>
              <w:left w:val="nil"/>
              <w:right w:val="single" w:sz="4" w:space="0" w:color="auto"/>
            </w:tcBorders>
            <w:vAlign w:val="center"/>
          </w:tcPr>
          <w:p w14:paraId="0B7E0170" w14:textId="77777777" w:rsidR="00AE40B8" w:rsidRPr="00BE4618" w:rsidRDefault="00AE40B8">
            <w:pPr>
              <w:jc w:val="center"/>
              <w:rPr>
                <w:rFonts w:ascii="宋体" w:hAnsi="宋体" w:cs="宋体" w:hint="eastAsia"/>
                <w:b/>
                <w:bCs/>
                <w:color w:val="000000"/>
                <w:szCs w:val="21"/>
              </w:rPr>
            </w:pPr>
          </w:p>
        </w:tc>
        <w:tc>
          <w:tcPr>
            <w:tcW w:w="6043" w:type="dxa"/>
            <w:tcBorders>
              <w:top w:val="single" w:sz="4" w:space="0" w:color="auto"/>
              <w:left w:val="nil"/>
              <w:bottom w:val="single" w:sz="4" w:space="0" w:color="auto"/>
              <w:right w:val="single" w:sz="4" w:space="0" w:color="auto"/>
            </w:tcBorders>
            <w:vAlign w:val="center"/>
          </w:tcPr>
          <w:p w14:paraId="7C09CCB9" w14:textId="77777777" w:rsidR="00AE40B8" w:rsidRPr="00BE4618" w:rsidRDefault="00AE40B8">
            <w:pPr>
              <w:rPr>
                <w:rFonts w:ascii="宋体" w:hAnsi="宋体" w:cs="宋体" w:hint="eastAsia"/>
                <w:color w:val="000000"/>
                <w:szCs w:val="21"/>
              </w:rPr>
            </w:pPr>
            <w:r w:rsidRPr="00BE4618">
              <w:rPr>
                <w:rFonts w:ascii="宋体" w:hAnsi="宋体" w:cs="宋体" w:hint="eastAsia"/>
                <w:color w:val="000000"/>
                <w:szCs w:val="21"/>
              </w:rPr>
              <w:t>△落实政府采购政策需满足的资格条件（详见第一章“采购邀请”）：</w:t>
            </w:r>
            <w:r w:rsidRPr="00BE4618">
              <w:rPr>
                <w:b/>
                <w:bCs/>
                <w:color w:val="000000"/>
              </w:rPr>
              <w:t>如采购公告中明确专门面向中小</w:t>
            </w:r>
            <w:r w:rsidRPr="00BE4618">
              <w:rPr>
                <w:b/>
                <w:bCs/>
                <w:color w:val="000000"/>
              </w:rPr>
              <w:t>/</w:t>
            </w:r>
            <w:r w:rsidRPr="00BE4618">
              <w:rPr>
                <w:b/>
                <w:bCs/>
                <w:color w:val="000000"/>
              </w:rPr>
              <w:t>小微企业采购，须按要求提供中小企业声明函</w:t>
            </w:r>
          </w:p>
        </w:tc>
      </w:tr>
      <w:tr w:rsidR="00AE40B8" w:rsidRPr="00BE4618" w14:paraId="4031766B" w14:textId="77777777">
        <w:tc>
          <w:tcPr>
            <w:tcW w:w="1150" w:type="dxa"/>
            <w:vMerge/>
            <w:tcBorders>
              <w:left w:val="single" w:sz="4" w:space="0" w:color="auto"/>
              <w:right w:val="single" w:sz="4" w:space="0" w:color="auto"/>
            </w:tcBorders>
            <w:vAlign w:val="center"/>
          </w:tcPr>
          <w:p w14:paraId="55916700" w14:textId="77777777" w:rsidR="00AE40B8" w:rsidRPr="00BE4618" w:rsidRDefault="00AE40B8">
            <w:pPr>
              <w:rPr>
                <w:rFonts w:ascii="宋体" w:hAnsi="宋体" w:cs="宋体" w:hint="eastAsia"/>
                <w:color w:val="000000"/>
                <w:szCs w:val="21"/>
              </w:rPr>
            </w:pPr>
          </w:p>
        </w:tc>
        <w:tc>
          <w:tcPr>
            <w:tcW w:w="2502" w:type="dxa"/>
            <w:vMerge/>
            <w:tcBorders>
              <w:left w:val="nil"/>
              <w:right w:val="single" w:sz="4" w:space="0" w:color="auto"/>
            </w:tcBorders>
            <w:vAlign w:val="center"/>
          </w:tcPr>
          <w:p w14:paraId="462947C3" w14:textId="77777777" w:rsidR="00AE40B8" w:rsidRPr="00BE4618" w:rsidRDefault="00AE40B8">
            <w:pPr>
              <w:jc w:val="center"/>
              <w:rPr>
                <w:rFonts w:ascii="宋体" w:hAnsi="宋体" w:cs="宋体" w:hint="eastAsia"/>
                <w:b/>
                <w:bCs/>
                <w:color w:val="000000"/>
                <w:szCs w:val="21"/>
              </w:rPr>
            </w:pPr>
          </w:p>
        </w:tc>
        <w:tc>
          <w:tcPr>
            <w:tcW w:w="6043" w:type="dxa"/>
            <w:tcBorders>
              <w:top w:val="single" w:sz="4" w:space="0" w:color="auto"/>
              <w:left w:val="nil"/>
              <w:bottom w:val="single" w:sz="4" w:space="0" w:color="auto"/>
              <w:right w:val="single" w:sz="4" w:space="0" w:color="auto"/>
            </w:tcBorders>
            <w:vAlign w:val="center"/>
          </w:tcPr>
          <w:p w14:paraId="38B2D8BC" w14:textId="77777777" w:rsidR="00AE40B8" w:rsidRPr="00BE4618" w:rsidRDefault="00AE40B8">
            <w:pPr>
              <w:rPr>
                <w:rFonts w:ascii="宋体" w:hAnsi="宋体" w:cs="宋体" w:hint="eastAsia"/>
                <w:color w:val="000000"/>
                <w:szCs w:val="21"/>
              </w:rPr>
            </w:pPr>
            <w:r w:rsidRPr="00BE4618">
              <w:rPr>
                <w:rFonts w:ascii="宋体" w:hAnsi="宋体" w:cs="宋体" w:hint="eastAsia"/>
                <w:color w:val="000000"/>
                <w:szCs w:val="21"/>
              </w:rPr>
              <w:t>△联合体协议（如有）</w:t>
            </w:r>
          </w:p>
        </w:tc>
      </w:tr>
      <w:tr w:rsidR="00AE40B8" w:rsidRPr="00BE4618" w14:paraId="65A5B743" w14:textId="77777777">
        <w:trPr>
          <w:trHeight w:val="315"/>
        </w:trPr>
        <w:tc>
          <w:tcPr>
            <w:tcW w:w="1150" w:type="dxa"/>
            <w:vMerge/>
            <w:tcBorders>
              <w:left w:val="single" w:sz="4" w:space="0" w:color="auto"/>
              <w:right w:val="single" w:sz="4" w:space="0" w:color="auto"/>
            </w:tcBorders>
            <w:vAlign w:val="center"/>
          </w:tcPr>
          <w:p w14:paraId="4498C3B5" w14:textId="77777777" w:rsidR="00AE40B8" w:rsidRPr="00BE4618" w:rsidRDefault="00AE40B8">
            <w:pPr>
              <w:rPr>
                <w:rFonts w:ascii="宋体" w:hAnsi="宋体" w:cs="宋体" w:hint="eastAsia"/>
                <w:color w:val="000000"/>
                <w:szCs w:val="21"/>
              </w:rPr>
            </w:pPr>
          </w:p>
        </w:tc>
        <w:tc>
          <w:tcPr>
            <w:tcW w:w="2502" w:type="dxa"/>
            <w:vMerge/>
            <w:tcBorders>
              <w:left w:val="nil"/>
              <w:bottom w:val="single" w:sz="4" w:space="0" w:color="auto"/>
              <w:right w:val="single" w:sz="4" w:space="0" w:color="auto"/>
            </w:tcBorders>
            <w:vAlign w:val="center"/>
          </w:tcPr>
          <w:p w14:paraId="3398D29E" w14:textId="77777777" w:rsidR="00AE40B8" w:rsidRPr="00BE4618" w:rsidRDefault="00AE40B8">
            <w:pPr>
              <w:jc w:val="center"/>
              <w:rPr>
                <w:rFonts w:ascii="宋体" w:hAnsi="宋体" w:cs="宋体" w:hint="eastAsia"/>
                <w:b/>
                <w:bCs/>
                <w:color w:val="000000"/>
                <w:szCs w:val="21"/>
                <w:lang w:bidi="ar"/>
              </w:rPr>
            </w:pPr>
          </w:p>
        </w:tc>
        <w:tc>
          <w:tcPr>
            <w:tcW w:w="6043" w:type="dxa"/>
            <w:tcBorders>
              <w:top w:val="single" w:sz="4" w:space="0" w:color="auto"/>
              <w:left w:val="nil"/>
              <w:bottom w:val="single" w:sz="4" w:space="0" w:color="auto"/>
              <w:right w:val="single" w:sz="4" w:space="0" w:color="auto"/>
            </w:tcBorders>
            <w:vAlign w:val="center"/>
          </w:tcPr>
          <w:p w14:paraId="08D4C567" w14:textId="77777777" w:rsidR="00AE40B8" w:rsidRPr="00BE4618" w:rsidRDefault="00AE40B8">
            <w:pPr>
              <w:rPr>
                <w:rFonts w:ascii="宋体" w:hAnsi="宋体" w:cs="宋体" w:hint="eastAsia"/>
                <w:color w:val="000000"/>
                <w:szCs w:val="21"/>
              </w:rPr>
            </w:pPr>
            <w:r w:rsidRPr="00BE4618">
              <w:rPr>
                <w:rFonts w:ascii="宋体" w:hAnsi="宋体" w:cs="宋体" w:hint="eastAsia"/>
                <w:color w:val="000000"/>
                <w:szCs w:val="21"/>
              </w:rPr>
              <w:t>△特定资格条件（详见“第三章 资格审查”—“第二节 资格审查要求”）</w:t>
            </w:r>
          </w:p>
        </w:tc>
      </w:tr>
      <w:tr w:rsidR="00633E1D" w:rsidRPr="00BE4618" w14:paraId="59632B42" w14:textId="77777777">
        <w:trPr>
          <w:trHeight w:val="90"/>
        </w:trPr>
        <w:tc>
          <w:tcPr>
            <w:tcW w:w="1150" w:type="dxa"/>
            <w:vMerge/>
            <w:tcBorders>
              <w:left w:val="single" w:sz="4" w:space="0" w:color="auto"/>
              <w:right w:val="single" w:sz="4" w:space="0" w:color="auto"/>
            </w:tcBorders>
            <w:vAlign w:val="center"/>
          </w:tcPr>
          <w:p w14:paraId="2174840C" w14:textId="77777777" w:rsidR="00633E1D" w:rsidRPr="00BE4618" w:rsidRDefault="00633E1D" w:rsidP="00633E1D">
            <w:pPr>
              <w:rPr>
                <w:rFonts w:ascii="宋体" w:hAnsi="宋体" w:cs="宋体" w:hint="eastAsia"/>
                <w:color w:val="000000"/>
                <w:szCs w:val="21"/>
              </w:rPr>
            </w:pPr>
          </w:p>
        </w:tc>
        <w:tc>
          <w:tcPr>
            <w:tcW w:w="2502" w:type="dxa"/>
            <w:vMerge w:val="restart"/>
            <w:tcBorders>
              <w:top w:val="single" w:sz="4" w:space="0" w:color="auto"/>
              <w:left w:val="nil"/>
              <w:right w:val="single" w:sz="4" w:space="0" w:color="auto"/>
            </w:tcBorders>
            <w:vAlign w:val="center"/>
          </w:tcPr>
          <w:p w14:paraId="0DFA79C2" w14:textId="77777777" w:rsidR="00633E1D" w:rsidRPr="00BE4618" w:rsidRDefault="00633E1D" w:rsidP="00633E1D">
            <w:pPr>
              <w:jc w:val="center"/>
              <w:rPr>
                <w:rFonts w:ascii="宋体" w:hAnsi="宋体" w:cs="宋体" w:hint="eastAsia"/>
                <w:b/>
                <w:bCs/>
                <w:color w:val="000000"/>
                <w:szCs w:val="21"/>
              </w:rPr>
            </w:pPr>
            <w:r w:rsidRPr="00BE4618">
              <w:rPr>
                <w:rFonts w:ascii="宋体" w:hAnsi="宋体" w:cs="宋体" w:hint="eastAsia"/>
                <w:b/>
                <w:bCs/>
                <w:color w:val="000000"/>
                <w:szCs w:val="21"/>
              </w:rPr>
              <w:t>符合条件</w:t>
            </w:r>
          </w:p>
        </w:tc>
        <w:tc>
          <w:tcPr>
            <w:tcW w:w="6043" w:type="dxa"/>
            <w:tcBorders>
              <w:top w:val="single" w:sz="4" w:space="0" w:color="auto"/>
              <w:left w:val="nil"/>
              <w:bottom w:val="single" w:sz="4" w:space="0" w:color="auto"/>
              <w:right w:val="single" w:sz="4" w:space="0" w:color="auto"/>
            </w:tcBorders>
            <w:vAlign w:val="center"/>
          </w:tcPr>
          <w:p w14:paraId="5D1DC032" w14:textId="77777777" w:rsidR="00633E1D" w:rsidRPr="00BE4618" w:rsidRDefault="00633E1D" w:rsidP="00633E1D">
            <w:pPr>
              <w:rPr>
                <w:rFonts w:ascii="宋体" w:hAnsi="宋体" w:cs="宋体" w:hint="eastAsia"/>
                <w:color w:val="000000"/>
                <w:szCs w:val="21"/>
              </w:rPr>
            </w:pPr>
            <w:r w:rsidRPr="00BE4618">
              <w:rPr>
                <w:rFonts w:ascii="宋体" w:hAnsi="宋体" w:cs="宋体" w:hint="eastAsia"/>
                <w:color w:val="000000"/>
                <w:szCs w:val="21"/>
              </w:rPr>
              <w:t>报价符合性</w:t>
            </w:r>
          </w:p>
        </w:tc>
      </w:tr>
      <w:tr w:rsidR="00633E1D" w:rsidRPr="00BE4618" w14:paraId="38FB8459" w14:textId="77777777">
        <w:trPr>
          <w:trHeight w:val="90"/>
        </w:trPr>
        <w:tc>
          <w:tcPr>
            <w:tcW w:w="1150" w:type="dxa"/>
            <w:vMerge/>
            <w:tcBorders>
              <w:left w:val="single" w:sz="4" w:space="0" w:color="auto"/>
              <w:right w:val="single" w:sz="4" w:space="0" w:color="auto"/>
            </w:tcBorders>
            <w:vAlign w:val="center"/>
          </w:tcPr>
          <w:p w14:paraId="4C7F6ECC" w14:textId="77777777" w:rsidR="00633E1D" w:rsidRPr="00BE4618" w:rsidRDefault="00633E1D">
            <w:pPr>
              <w:rPr>
                <w:rFonts w:ascii="宋体" w:hAnsi="宋体" w:cs="宋体" w:hint="eastAsia"/>
                <w:color w:val="000000"/>
                <w:szCs w:val="21"/>
              </w:rPr>
            </w:pPr>
          </w:p>
        </w:tc>
        <w:tc>
          <w:tcPr>
            <w:tcW w:w="2502" w:type="dxa"/>
            <w:vMerge/>
            <w:tcBorders>
              <w:top w:val="single" w:sz="4" w:space="0" w:color="auto"/>
              <w:left w:val="nil"/>
              <w:right w:val="single" w:sz="4" w:space="0" w:color="auto"/>
            </w:tcBorders>
            <w:vAlign w:val="center"/>
          </w:tcPr>
          <w:p w14:paraId="4FCA708F" w14:textId="77777777" w:rsidR="00633E1D" w:rsidRPr="00BE4618" w:rsidRDefault="00633E1D">
            <w:pPr>
              <w:jc w:val="center"/>
              <w:rPr>
                <w:rFonts w:ascii="宋体" w:hAnsi="宋体" w:cs="宋体" w:hint="eastAsia"/>
                <w:b/>
                <w:bCs/>
                <w:color w:val="000000"/>
                <w:szCs w:val="21"/>
              </w:rPr>
            </w:pPr>
          </w:p>
        </w:tc>
        <w:tc>
          <w:tcPr>
            <w:tcW w:w="6043" w:type="dxa"/>
            <w:tcBorders>
              <w:top w:val="single" w:sz="4" w:space="0" w:color="auto"/>
              <w:left w:val="nil"/>
              <w:bottom w:val="single" w:sz="4" w:space="0" w:color="auto"/>
              <w:right w:val="single" w:sz="4" w:space="0" w:color="auto"/>
            </w:tcBorders>
            <w:vAlign w:val="center"/>
          </w:tcPr>
          <w:p w14:paraId="244CFFBC" w14:textId="77777777" w:rsidR="00633E1D" w:rsidRPr="00BE4618" w:rsidRDefault="00633E1D">
            <w:pPr>
              <w:rPr>
                <w:rFonts w:ascii="宋体" w:hAnsi="宋体" w:cs="宋体" w:hint="eastAsia"/>
                <w:color w:val="000000"/>
                <w:szCs w:val="21"/>
              </w:rPr>
            </w:pPr>
            <w:r w:rsidRPr="00BE4618">
              <w:rPr>
                <w:rFonts w:ascii="宋体" w:hAnsi="宋体" w:cs="宋体" w:hint="eastAsia"/>
                <w:color w:val="000000"/>
                <w:szCs w:val="21"/>
              </w:rPr>
              <w:t>*报价明细表</w:t>
            </w:r>
          </w:p>
        </w:tc>
      </w:tr>
      <w:tr w:rsidR="00AE40B8" w:rsidRPr="00BE4618" w14:paraId="2E396719" w14:textId="77777777">
        <w:trPr>
          <w:trHeight w:val="280"/>
        </w:trPr>
        <w:tc>
          <w:tcPr>
            <w:tcW w:w="1150" w:type="dxa"/>
            <w:vMerge/>
            <w:tcBorders>
              <w:left w:val="single" w:sz="4" w:space="0" w:color="auto"/>
              <w:right w:val="single" w:sz="4" w:space="0" w:color="auto"/>
            </w:tcBorders>
            <w:vAlign w:val="center"/>
          </w:tcPr>
          <w:p w14:paraId="241114E3" w14:textId="77777777" w:rsidR="00AE40B8" w:rsidRPr="00BE4618" w:rsidRDefault="00AE40B8">
            <w:pPr>
              <w:rPr>
                <w:rFonts w:ascii="宋体" w:hAnsi="宋体" w:cs="宋体" w:hint="eastAsia"/>
                <w:color w:val="000000"/>
                <w:szCs w:val="21"/>
              </w:rPr>
            </w:pPr>
          </w:p>
        </w:tc>
        <w:tc>
          <w:tcPr>
            <w:tcW w:w="2502" w:type="dxa"/>
            <w:vMerge/>
            <w:tcBorders>
              <w:left w:val="nil"/>
              <w:right w:val="single" w:sz="4" w:space="0" w:color="auto"/>
            </w:tcBorders>
            <w:vAlign w:val="center"/>
          </w:tcPr>
          <w:p w14:paraId="3E5B180A" w14:textId="77777777" w:rsidR="00AE40B8" w:rsidRPr="00BE4618" w:rsidRDefault="00AE40B8">
            <w:pPr>
              <w:ind w:firstLineChars="200" w:firstLine="422"/>
              <w:rPr>
                <w:rFonts w:ascii="宋体" w:hAnsi="宋体" w:cs="宋体" w:hint="eastAsia"/>
                <w:b/>
                <w:bCs/>
                <w:color w:val="000000"/>
                <w:szCs w:val="21"/>
              </w:rPr>
            </w:pPr>
          </w:p>
        </w:tc>
        <w:tc>
          <w:tcPr>
            <w:tcW w:w="6043" w:type="dxa"/>
            <w:tcBorders>
              <w:top w:val="single" w:sz="4" w:space="0" w:color="auto"/>
              <w:left w:val="nil"/>
              <w:bottom w:val="single" w:sz="4" w:space="0" w:color="auto"/>
              <w:right w:val="single" w:sz="4" w:space="0" w:color="auto"/>
            </w:tcBorders>
            <w:vAlign w:val="center"/>
          </w:tcPr>
          <w:p w14:paraId="47B60DBA" w14:textId="77777777" w:rsidR="00AE40B8" w:rsidRPr="00BE4618" w:rsidRDefault="00AE40B8">
            <w:pPr>
              <w:rPr>
                <w:rFonts w:ascii="宋体" w:hAnsi="宋体" w:cs="宋体" w:hint="eastAsia"/>
                <w:color w:val="000000"/>
                <w:szCs w:val="21"/>
              </w:rPr>
            </w:pPr>
            <w:r w:rsidRPr="00BE4618">
              <w:rPr>
                <w:rFonts w:ascii="宋体" w:hAnsi="宋体" w:cs="宋体" w:hint="eastAsia"/>
                <w:color w:val="000000"/>
                <w:szCs w:val="21"/>
              </w:rPr>
              <w:t>*投标（响应）函</w:t>
            </w:r>
          </w:p>
        </w:tc>
      </w:tr>
      <w:tr w:rsidR="00AE40B8" w:rsidRPr="00BE4618" w14:paraId="6B09AC71" w14:textId="77777777">
        <w:tc>
          <w:tcPr>
            <w:tcW w:w="1150" w:type="dxa"/>
            <w:vMerge/>
            <w:tcBorders>
              <w:left w:val="single" w:sz="4" w:space="0" w:color="auto"/>
              <w:right w:val="single" w:sz="4" w:space="0" w:color="auto"/>
            </w:tcBorders>
            <w:vAlign w:val="center"/>
          </w:tcPr>
          <w:p w14:paraId="6B34EB58" w14:textId="77777777" w:rsidR="00AE40B8" w:rsidRPr="00BE4618" w:rsidRDefault="00AE40B8">
            <w:pPr>
              <w:rPr>
                <w:rFonts w:ascii="宋体" w:hAnsi="宋体" w:cs="宋体" w:hint="eastAsia"/>
                <w:color w:val="000000"/>
                <w:szCs w:val="21"/>
              </w:rPr>
            </w:pPr>
          </w:p>
        </w:tc>
        <w:tc>
          <w:tcPr>
            <w:tcW w:w="2502" w:type="dxa"/>
            <w:vMerge/>
            <w:tcBorders>
              <w:left w:val="nil"/>
              <w:right w:val="single" w:sz="4" w:space="0" w:color="auto"/>
            </w:tcBorders>
            <w:vAlign w:val="center"/>
          </w:tcPr>
          <w:p w14:paraId="683570D3" w14:textId="77777777" w:rsidR="00AE40B8" w:rsidRPr="00BE4618" w:rsidRDefault="00AE40B8">
            <w:pPr>
              <w:rPr>
                <w:rFonts w:ascii="宋体" w:hAnsi="宋体" w:cs="宋体" w:hint="eastAsia"/>
                <w:b/>
                <w:bCs/>
                <w:color w:val="000000"/>
                <w:szCs w:val="21"/>
              </w:rPr>
            </w:pPr>
          </w:p>
        </w:tc>
        <w:tc>
          <w:tcPr>
            <w:tcW w:w="6043" w:type="dxa"/>
            <w:tcBorders>
              <w:top w:val="single" w:sz="4" w:space="0" w:color="auto"/>
              <w:left w:val="nil"/>
              <w:bottom w:val="single" w:sz="4" w:space="0" w:color="auto"/>
              <w:right w:val="single" w:sz="4" w:space="0" w:color="auto"/>
            </w:tcBorders>
            <w:vAlign w:val="center"/>
          </w:tcPr>
          <w:p w14:paraId="6536312E" w14:textId="77777777" w:rsidR="00AE40B8" w:rsidRPr="00BE4618" w:rsidRDefault="00AE40B8">
            <w:pPr>
              <w:rPr>
                <w:rFonts w:ascii="宋体" w:hAnsi="宋体" w:cs="宋体" w:hint="eastAsia"/>
                <w:color w:val="000000"/>
                <w:szCs w:val="21"/>
              </w:rPr>
            </w:pPr>
            <w:r w:rsidRPr="00BE4618">
              <w:rPr>
                <w:rFonts w:ascii="宋体" w:hAnsi="宋体" w:cs="宋体" w:hint="eastAsia"/>
                <w:color w:val="000000"/>
                <w:szCs w:val="21"/>
              </w:rPr>
              <w:t>*技术偏离表</w:t>
            </w:r>
          </w:p>
        </w:tc>
      </w:tr>
      <w:tr w:rsidR="00AE40B8" w:rsidRPr="00BE4618" w14:paraId="167F9490" w14:textId="77777777">
        <w:tc>
          <w:tcPr>
            <w:tcW w:w="1150" w:type="dxa"/>
            <w:vMerge/>
            <w:tcBorders>
              <w:left w:val="single" w:sz="4" w:space="0" w:color="auto"/>
              <w:right w:val="single" w:sz="4" w:space="0" w:color="auto"/>
            </w:tcBorders>
            <w:vAlign w:val="center"/>
          </w:tcPr>
          <w:p w14:paraId="6D29591E" w14:textId="77777777" w:rsidR="00AE40B8" w:rsidRPr="00BE4618" w:rsidRDefault="00AE40B8">
            <w:pPr>
              <w:rPr>
                <w:rFonts w:ascii="宋体" w:hAnsi="宋体" w:cs="宋体" w:hint="eastAsia"/>
                <w:color w:val="000000"/>
                <w:szCs w:val="21"/>
              </w:rPr>
            </w:pPr>
          </w:p>
        </w:tc>
        <w:tc>
          <w:tcPr>
            <w:tcW w:w="2502" w:type="dxa"/>
            <w:vMerge/>
            <w:tcBorders>
              <w:left w:val="nil"/>
              <w:bottom w:val="single" w:sz="4" w:space="0" w:color="auto"/>
              <w:right w:val="single" w:sz="4" w:space="0" w:color="auto"/>
            </w:tcBorders>
            <w:vAlign w:val="center"/>
          </w:tcPr>
          <w:p w14:paraId="664CCDA8" w14:textId="77777777" w:rsidR="00AE40B8" w:rsidRPr="00BE4618" w:rsidRDefault="00AE40B8">
            <w:pPr>
              <w:rPr>
                <w:rFonts w:ascii="宋体" w:hAnsi="宋体" w:cs="宋体" w:hint="eastAsia"/>
                <w:b/>
                <w:bCs/>
                <w:color w:val="000000"/>
                <w:szCs w:val="21"/>
              </w:rPr>
            </w:pPr>
          </w:p>
        </w:tc>
        <w:tc>
          <w:tcPr>
            <w:tcW w:w="6043" w:type="dxa"/>
            <w:tcBorders>
              <w:top w:val="single" w:sz="4" w:space="0" w:color="auto"/>
              <w:left w:val="nil"/>
              <w:bottom w:val="single" w:sz="4" w:space="0" w:color="auto"/>
              <w:right w:val="single" w:sz="4" w:space="0" w:color="auto"/>
            </w:tcBorders>
            <w:vAlign w:val="center"/>
          </w:tcPr>
          <w:p w14:paraId="2B7A8651" w14:textId="77777777" w:rsidR="00AE40B8" w:rsidRPr="00BE4618" w:rsidRDefault="00AE40B8">
            <w:pPr>
              <w:rPr>
                <w:rFonts w:ascii="宋体" w:hAnsi="宋体" w:cs="宋体" w:hint="eastAsia"/>
                <w:color w:val="000000"/>
                <w:szCs w:val="21"/>
              </w:rPr>
            </w:pPr>
            <w:r w:rsidRPr="00BE4618">
              <w:rPr>
                <w:rFonts w:ascii="宋体" w:hAnsi="宋体" w:cs="宋体" w:hint="eastAsia"/>
                <w:color w:val="000000"/>
                <w:szCs w:val="21"/>
              </w:rPr>
              <w:t>*投标（响应）文件有效性(根据</w:t>
            </w:r>
            <w:r w:rsidR="00834577" w:rsidRPr="00BE4618">
              <w:rPr>
                <w:rFonts w:ascii="宋体" w:hAnsi="宋体" w:cs="宋体" w:hint="eastAsia"/>
                <w:color w:val="000000"/>
                <w:szCs w:val="21"/>
              </w:rPr>
              <w:t>询价</w:t>
            </w:r>
            <w:r w:rsidRPr="00BE4618">
              <w:rPr>
                <w:rFonts w:ascii="宋体" w:hAnsi="宋体" w:cs="宋体" w:hint="eastAsia"/>
                <w:color w:val="000000"/>
                <w:szCs w:val="21"/>
              </w:rPr>
              <w:t>文件要求填写,如询价文件无相关要求,此条可不填写)</w:t>
            </w:r>
          </w:p>
        </w:tc>
      </w:tr>
      <w:tr w:rsidR="00774F4D" w:rsidRPr="00BE4618" w14:paraId="6E989468" w14:textId="77777777" w:rsidTr="006B264C">
        <w:trPr>
          <w:trHeight w:val="620"/>
        </w:trPr>
        <w:tc>
          <w:tcPr>
            <w:tcW w:w="1150" w:type="dxa"/>
            <w:vMerge/>
            <w:tcBorders>
              <w:left w:val="single" w:sz="4" w:space="0" w:color="auto"/>
              <w:right w:val="single" w:sz="4" w:space="0" w:color="auto"/>
            </w:tcBorders>
            <w:vAlign w:val="center"/>
          </w:tcPr>
          <w:p w14:paraId="37732890" w14:textId="77777777" w:rsidR="00774F4D" w:rsidRPr="00BE4618" w:rsidRDefault="00774F4D" w:rsidP="00774F4D">
            <w:pPr>
              <w:rPr>
                <w:rFonts w:ascii="宋体" w:hAnsi="宋体" w:cs="宋体" w:hint="eastAsia"/>
                <w:color w:val="000000"/>
                <w:szCs w:val="21"/>
              </w:rPr>
            </w:pPr>
          </w:p>
        </w:tc>
        <w:tc>
          <w:tcPr>
            <w:tcW w:w="2502" w:type="dxa"/>
            <w:vMerge w:val="restart"/>
            <w:tcBorders>
              <w:top w:val="single" w:sz="4" w:space="0" w:color="auto"/>
              <w:left w:val="nil"/>
              <w:right w:val="single" w:sz="4" w:space="0" w:color="auto"/>
            </w:tcBorders>
            <w:vAlign w:val="center"/>
          </w:tcPr>
          <w:p w14:paraId="57E7E464" w14:textId="77777777" w:rsidR="00774F4D" w:rsidRPr="00BE4618" w:rsidRDefault="00774F4D" w:rsidP="00774F4D">
            <w:pPr>
              <w:ind w:firstLineChars="100" w:firstLine="211"/>
              <w:rPr>
                <w:rFonts w:ascii="宋体" w:hAnsi="宋体" w:cs="宋体" w:hint="eastAsia"/>
                <w:b/>
                <w:bCs/>
                <w:color w:val="000000"/>
                <w:szCs w:val="21"/>
              </w:rPr>
            </w:pPr>
            <w:r w:rsidRPr="00BE4618">
              <w:rPr>
                <w:rFonts w:ascii="宋体" w:hAnsi="宋体" w:cs="宋体" w:hint="eastAsia"/>
                <w:b/>
                <w:bCs/>
                <w:color w:val="000000"/>
                <w:szCs w:val="21"/>
              </w:rPr>
              <w:t>价格折扣文件格式</w:t>
            </w:r>
          </w:p>
        </w:tc>
        <w:tc>
          <w:tcPr>
            <w:tcW w:w="6043" w:type="dxa"/>
            <w:tcBorders>
              <w:top w:val="single" w:sz="4" w:space="0" w:color="auto"/>
              <w:left w:val="nil"/>
              <w:bottom w:val="single" w:sz="4" w:space="0" w:color="auto"/>
              <w:right w:val="single" w:sz="4" w:space="0" w:color="auto"/>
            </w:tcBorders>
          </w:tcPr>
          <w:p w14:paraId="7631C67D" w14:textId="77777777" w:rsidR="00774F4D" w:rsidRPr="00BE4618" w:rsidRDefault="00774F4D" w:rsidP="00774F4D">
            <w:pPr>
              <w:rPr>
                <w:rFonts w:ascii="宋体" w:hAnsi="宋体" w:cs="宋体" w:hint="eastAsia"/>
                <w:color w:val="000000"/>
                <w:szCs w:val="21"/>
              </w:rPr>
            </w:pPr>
            <w:r w:rsidRPr="00BE4618">
              <w:rPr>
                <w:rFonts w:ascii="宋体" w:hAnsi="宋体" w:cs="宋体" w:hint="eastAsia"/>
                <w:color w:val="000000"/>
                <w:szCs w:val="21"/>
              </w:rPr>
              <w:t>企业报价折扣证明（</w:t>
            </w:r>
            <w:r w:rsidRPr="00BE4618">
              <w:rPr>
                <w:color w:val="000000"/>
              </w:rPr>
              <w:t>中小企业声明函</w:t>
            </w:r>
            <w:r w:rsidRPr="00BE4618">
              <w:rPr>
                <w:rFonts w:hint="eastAsia"/>
                <w:color w:val="000000"/>
              </w:rPr>
              <w:t>或</w:t>
            </w:r>
            <w:r w:rsidRPr="00BE4618">
              <w:rPr>
                <w:color w:val="000000"/>
              </w:rPr>
              <w:t>监狱企业证明或残疾人福利性单位声明函</w:t>
            </w:r>
            <w:r w:rsidRPr="00BE4618">
              <w:rPr>
                <w:rFonts w:ascii="宋体" w:hAnsi="宋体" w:cs="宋体" w:hint="eastAsia"/>
                <w:color w:val="000000"/>
                <w:szCs w:val="21"/>
              </w:rPr>
              <w:t>）</w:t>
            </w:r>
          </w:p>
        </w:tc>
      </w:tr>
      <w:tr w:rsidR="00774F4D" w:rsidRPr="00BE4618" w14:paraId="2BD02736" w14:textId="77777777" w:rsidTr="006B264C">
        <w:trPr>
          <w:trHeight w:val="345"/>
        </w:trPr>
        <w:tc>
          <w:tcPr>
            <w:tcW w:w="1150" w:type="dxa"/>
            <w:vMerge/>
            <w:tcBorders>
              <w:left w:val="single" w:sz="4" w:space="0" w:color="auto"/>
              <w:bottom w:val="single" w:sz="4" w:space="0" w:color="auto"/>
              <w:right w:val="single" w:sz="4" w:space="0" w:color="auto"/>
            </w:tcBorders>
            <w:vAlign w:val="center"/>
          </w:tcPr>
          <w:p w14:paraId="6E82424E" w14:textId="77777777" w:rsidR="00774F4D" w:rsidRPr="00BE4618" w:rsidRDefault="00774F4D" w:rsidP="00774F4D">
            <w:pPr>
              <w:rPr>
                <w:rFonts w:ascii="宋体" w:hAnsi="宋体" w:cs="宋体" w:hint="eastAsia"/>
                <w:color w:val="000000"/>
                <w:szCs w:val="21"/>
              </w:rPr>
            </w:pPr>
          </w:p>
        </w:tc>
        <w:tc>
          <w:tcPr>
            <w:tcW w:w="2502" w:type="dxa"/>
            <w:vMerge/>
            <w:tcBorders>
              <w:left w:val="nil"/>
              <w:right w:val="single" w:sz="4" w:space="0" w:color="auto"/>
            </w:tcBorders>
            <w:vAlign w:val="center"/>
          </w:tcPr>
          <w:p w14:paraId="1636932A" w14:textId="77777777" w:rsidR="00774F4D" w:rsidRPr="00BE4618" w:rsidRDefault="00774F4D" w:rsidP="00774F4D">
            <w:pPr>
              <w:ind w:firstLineChars="100" w:firstLine="211"/>
              <w:rPr>
                <w:rFonts w:ascii="宋体" w:hAnsi="宋体" w:cs="宋体" w:hint="eastAsia"/>
                <w:b/>
                <w:bCs/>
                <w:color w:val="000000"/>
                <w:szCs w:val="21"/>
              </w:rPr>
            </w:pPr>
          </w:p>
        </w:tc>
        <w:tc>
          <w:tcPr>
            <w:tcW w:w="6043" w:type="dxa"/>
            <w:tcBorders>
              <w:top w:val="single" w:sz="4" w:space="0" w:color="auto"/>
              <w:left w:val="nil"/>
              <w:bottom w:val="single" w:sz="4" w:space="0" w:color="auto"/>
              <w:right w:val="single" w:sz="4" w:space="0" w:color="auto"/>
            </w:tcBorders>
          </w:tcPr>
          <w:p w14:paraId="46B86A3B" w14:textId="77777777" w:rsidR="00774F4D" w:rsidRPr="00BE4618" w:rsidRDefault="00774F4D" w:rsidP="00774F4D">
            <w:pPr>
              <w:rPr>
                <w:rFonts w:ascii="宋体" w:hAnsi="宋体" w:cs="宋体" w:hint="eastAsia"/>
                <w:color w:val="000000"/>
                <w:szCs w:val="21"/>
              </w:rPr>
            </w:pPr>
            <w:r w:rsidRPr="00BE4618">
              <w:rPr>
                <w:rFonts w:ascii="宋体" w:hAnsi="宋体" w:cs="宋体" w:hint="eastAsia"/>
                <w:color w:val="000000"/>
                <w:szCs w:val="21"/>
              </w:rPr>
              <w:t>关于符合本国产品标准的声明函</w:t>
            </w:r>
          </w:p>
        </w:tc>
      </w:tr>
      <w:tr w:rsidR="00AE40B8" w:rsidRPr="00BE4618" w14:paraId="22278E00" w14:textId="77777777">
        <w:tc>
          <w:tcPr>
            <w:tcW w:w="1150" w:type="dxa"/>
            <w:tcBorders>
              <w:top w:val="single" w:sz="4" w:space="0" w:color="auto"/>
              <w:left w:val="single" w:sz="4" w:space="0" w:color="auto"/>
              <w:bottom w:val="single" w:sz="4" w:space="0" w:color="auto"/>
              <w:right w:val="single" w:sz="4" w:space="0" w:color="auto"/>
            </w:tcBorders>
            <w:vAlign w:val="center"/>
          </w:tcPr>
          <w:p w14:paraId="6B7D0AEC" w14:textId="77777777" w:rsidR="00AE40B8" w:rsidRPr="00BE4618" w:rsidRDefault="00AE40B8">
            <w:pPr>
              <w:rPr>
                <w:rFonts w:ascii="宋体" w:hAnsi="宋体" w:cs="宋体" w:hint="eastAsia"/>
                <w:b/>
                <w:color w:val="000000"/>
                <w:szCs w:val="21"/>
              </w:rPr>
            </w:pPr>
            <w:r w:rsidRPr="00BE4618">
              <w:rPr>
                <w:rFonts w:ascii="宋体" w:hAnsi="宋体" w:cs="宋体" w:hint="eastAsia"/>
                <w:b/>
                <w:color w:val="000000"/>
                <w:szCs w:val="21"/>
                <w:lang w:bidi="ar"/>
              </w:rPr>
              <w:t>响应文件提交须知</w:t>
            </w:r>
          </w:p>
          <w:p w14:paraId="3718E470" w14:textId="77777777" w:rsidR="00AE40B8" w:rsidRPr="00BE4618" w:rsidRDefault="00AE40B8">
            <w:pPr>
              <w:rPr>
                <w:rFonts w:ascii="宋体" w:hAnsi="宋体" w:cs="宋体" w:hint="eastAsia"/>
                <w:color w:val="000000"/>
                <w:szCs w:val="21"/>
              </w:rPr>
            </w:pPr>
          </w:p>
        </w:tc>
        <w:tc>
          <w:tcPr>
            <w:tcW w:w="8545" w:type="dxa"/>
            <w:gridSpan w:val="2"/>
            <w:tcBorders>
              <w:top w:val="single" w:sz="4" w:space="0" w:color="auto"/>
              <w:left w:val="nil"/>
              <w:bottom w:val="single" w:sz="4" w:space="0" w:color="auto"/>
              <w:right w:val="single" w:sz="4" w:space="0" w:color="auto"/>
            </w:tcBorders>
          </w:tcPr>
          <w:p w14:paraId="51007B52" w14:textId="77777777" w:rsidR="00AE40B8" w:rsidRPr="00BE4618" w:rsidRDefault="00AE40B8">
            <w:pPr>
              <w:keepNext/>
              <w:spacing w:line="480" w:lineRule="exact"/>
              <w:jc w:val="left"/>
              <w:outlineLvl w:val="0"/>
              <w:rPr>
                <w:rFonts w:ascii="宋体" w:hAnsi="宋体" w:hint="eastAsia"/>
                <w:b/>
                <w:bCs/>
                <w:color w:val="000000"/>
                <w:szCs w:val="21"/>
                <w:u w:val="single"/>
              </w:rPr>
            </w:pPr>
            <w:r w:rsidRPr="00BE4618">
              <w:rPr>
                <w:rFonts w:ascii="宋体" w:hAnsi="宋体" w:cs="宋体" w:hint="eastAsia"/>
                <w:b/>
                <w:bCs/>
                <w:color w:val="000000"/>
                <w:szCs w:val="21"/>
                <w:u w:val="single"/>
                <w:lang w:bidi="ar"/>
              </w:rPr>
              <w:t>1.本部分内容仅列明格式材料要求，不代表所有列出格式的材料必须全部提交，具体提交以询价文件规定的资格条件、评分标准要求及询价文件给定格式等内容为准。</w:t>
            </w:r>
          </w:p>
          <w:p w14:paraId="1A87E271" w14:textId="77777777" w:rsidR="00AE40B8" w:rsidRPr="00BE4618" w:rsidRDefault="00AE40B8">
            <w:pPr>
              <w:keepNext/>
              <w:spacing w:line="480" w:lineRule="exact"/>
              <w:jc w:val="left"/>
              <w:outlineLvl w:val="0"/>
              <w:rPr>
                <w:rFonts w:ascii="宋体" w:hAnsi="宋体" w:cs="宋体" w:hint="eastAsia"/>
                <w:b/>
                <w:bCs/>
                <w:color w:val="000000"/>
                <w:szCs w:val="21"/>
                <w:u w:val="single"/>
                <w:lang w:bidi="ar"/>
              </w:rPr>
            </w:pPr>
            <w:r w:rsidRPr="00BE4618">
              <w:rPr>
                <w:rFonts w:ascii="宋体" w:hAnsi="宋体" w:cs="宋体" w:hint="eastAsia"/>
                <w:b/>
                <w:bCs/>
                <w:color w:val="000000"/>
                <w:szCs w:val="21"/>
                <w:u w:val="single"/>
                <w:lang w:bidi="ar"/>
              </w:rPr>
              <w:t>2.带“△”项材料如未按</w:t>
            </w:r>
            <w:r w:rsidRPr="00BE4618">
              <w:rPr>
                <w:rFonts w:ascii="宋体" w:hAnsi="宋体" w:cs="宋体" w:hint="eastAsia"/>
                <w:b/>
                <w:bCs/>
                <w:color w:val="000000"/>
                <w:szCs w:val="21"/>
                <w:u w:val="single"/>
              </w:rPr>
              <w:t>“第三章 资格审查”——“</w:t>
            </w:r>
            <w:r w:rsidRPr="00BE4618">
              <w:rPr>
                <w:rFonts w:ascii="宋体" w:hAnsi="宋体" w:cs="宋体"/>
                <w:b/>
                <w:bCs/>
                <w:color w:val="000000"/>
                <w:szCs w:val="21"/>
                <w:u w:val="single"/>
              </w:rPr>
              <w:t>第二节</w:t>
            </w:r>
            <w:r w:rsidRPr="00BE4618">
              <w:rPr>
                <w:rFonts w:ascii="宋体" w:hAnsi="宋体" w:cs="宋体" w:hint="eastAsia"/>
                <w:b/>
                <w:bCs/>
                <w:color w:val="000000"/>
                <w:szCs w:val="21"/>
                <w:u w:val="single"/>
              </w:rPr>
              <w:t xml:space="preserve"> </w:t>
            </w:r>
            <w:r w:rsidRPr="00BE4618">
              <w:rPr>
                <w:rFonts w:ascii="宋体" w:hAnsi="宋体" w:cs="宋体"/>
                <w:b/>
                <w:bCs/>
                <w:color w:val="000000"/>
                <w:szCs w:val="21"/>
                <w:u w:val="single"/>
              </w:rPr>
              <w:t>资格审查要求</w:t>
            </w:r>
            <w:r w:rsidRPr="00BE4618">
              <w:rPr>
                <w:rFonts w:ascii="宋体" w:hAnsi="宋体" w:cs="宋体" w:hint="eastAsia"/>
                <w:b/>
                <w:bCs/>
                <w:color w:val="000000"/>
                <w:szCs w:val="21"/>
                <w:u w:val="single"/>
              </w:rPr>
              <w:t>”</w:t>
            </w:r>
            <w:r w:rsidRPr="00BE4618">
              <w:rPr>
                <w:rFonts w:ascii="宋体" w:hAnsi="宋体" w:cs="宋体" w:hint="eastAsia"/>
                <w:b/>
                <w:bCs/>
                <w:color w:val="000000"/>
                <w:szCs w:val="21"/>
                <w:u w:val="single"/>
                <w:lang w:bidi="ar"/>
              </w:rPr>
              <w:t>要求提交，将作资格审查不通过处理，带“*”项材料如未按要求提交，将作无效响应处理。</w:t>
            </w:r>
          </w:p>
          <w:p w14:paraId="6A06C0DF" w14:textId="77777777" w:rsidR="00AE40B8" w:rsidRPr="00BE4618" w:rsidRDefault="00AE40B8">
            <w:pPr>
              <w:keepNext/>
              <w:spacing w:line="480" w:lineRule="exact"/>
              <w:jc w:val="left"/>
              <w:outlineLvl w:val="0"/>
              <w:rPr>
                <w:rFonts w:ascii="宋体" w:hAnsi="宋体" w:cs="宋体" w:hint="eastAsia"/>
                <w:b/>
                <w:bCs/>
                <w:color w:val="000000"/>
                <w:szCs w:val="21"/>
                <w:u w:val="single"/>
                <w:lang w:bidi="ar"/>
              </w:rPr>
            </w:pPr>
            <w:r w:rsidRPr="00BE4618">
              <w:rPr>
                <w:rFonts w:ascii="宋体" w:hAnsi="宋体" w:cs="宋体" w:hint="eastAsia"/>
                <w:b/>
                <w:bCs/>
                <w:color w:val="000000"/>
                <w:szCs w:val="21"/>
                <w:u w:val="single"/>
                <w:lang w:bidi="ar"/>
              </w:rPr>
              <w:t>3.供应商应严格按照以上顺序及要求对应上传响应文件，混乱的编排、上传、文件资料不清晰可辨导致响应文件被误读或查找不到相应内容，将导致资格审查不通过、评分项不得分、无效响应等严重后果。</w:t>
            </w:r>
          </w:p>
          <w:p w14:paraId="20221137" w14:textId="77777777" w:rsidR="00AE40B8" w:rsidRPr="00BE4618" w:rsidRDefault="00AE40B8">
            <w:pPr>
              <w:keepNext/>
              <w:spacing w:line="480" w:lineRule="exact"/>
              <w:jc w:val="left"/>
              <w:outlineLvl w:val="0"/>
              <w:rPr>
                <w:rFonts w:ascii="宋体" w:hAnsi="宋体" w:cs="宋体" w:hint="eastAsia"/>
                <w:b/>
                <w:bCs/>
                <w:color w:val="000000"/>
                <w:szCs w:val="21"/>
                <w:u w:val="single"/>
                <w:lang w:bidi="ar"/>
              </w:rPr>
            </w:pPr>
            <w:r w:rsidRPr="00BE4618">
              <w:rPr>
                <w:rFonts w:ascii="宋体" w:hAnsi="宋体" w:cs="宋体" w:hint="eastAsia"/>
                <w:b/>
                <w:bCs/>
                <w:color w:val="000000"/>
                <w:szCs w:val="21"/>
                <w:u w:val="single"/>
                <w:lang w:bidi="ar"/>
              </w:rPr>
              <w:t>4.响应文件应按照询价文件要求的格式填写，无相应内容填写可填写“无”等明确的回答。</w:t>
            </w:r>
          </w:p>
          <w:p w14:paraId="55FB3B87" w14:textId="77777777" w:rsidR="00AE40B8" w:rsidRPr="00BE4618" w:rsidRDefault="00AE40B8">
            <w:pPr>
              <w:keepNext/>
              <w:spacing w:line="480" w:lineRule="exact"/>
              <w:jc w:val="left"/>
              <w:outlineLvl w:val="0"/>
              <w:rPr>
                <w:rFonts w:ascii="宋体" w:hAnsi="宋体" w:cs="宋体" w:hint="eastAsia"/>
                <w:b/>
                <w:color w:val="000000"/>
                <w:szCs w:val="21"/>
              </w:rPr>
            </w:pPr>
            <w:r w:rsidRPr="00BE4618">
              <w:rPr>
                <w:rFonts w:ascii="宋体" w:hAnsi="宋体" w:cs="宋体" w:hint="eastAsia"/>
                <w:b/>
                <w:bCs/>
                <w:color w:val="000000"/>
                <w:szCs w:val="21"/>
                <w:u w:val="single"/>
                <w:lang w:bidi="ar"/>
              </w:rPr>
              <w:t>5.响应文件所附格式中要求填写的全部信息都必须正面回答并保证是真实准确的。</w:t>
            </w:r>
          </w:p>
        </w:tc>
      </w:tr>
    </w:tbl>
    <w:p w14:paraId="627F5550" w14:textId="77777777" w:rsidR="00AE40B8" w:rsidRPr="00BE4618" w:rsidRDefault="00AE40B8">
      <w:pPr>
        <w:widowControl/>
        <w:spacing w:line="360" w:lineRule="auto"/>
        <w:jc w:val="center"/>
        <w:rPr>
          <w:rFonts w:ascii="宋体" w:hAnsi="宋体" w:hint="eastAsia"/>
          <w:b/>
          <w:color w:val="000000"/>
          <w:sz w:val="30"/>
          <w:szCs w:val="30"/>
        </w:rPr>
      </w:pPr>
    </w:p>
    <w:p w14:paraId="49F8CA8F" w14:textId="77777777" w:rsidR="00AE40B8" w:rsidRPr="00BE4618" w:rsidRDefault="00AE40B8">
      <w:pPr>
        <w:widowControl/>
        <w:spacing w:line="360" w:lineRule="auto"/>
        <w:jc w:val="center"/>
        <w:rPr>
          <w:b/>
          <w:color w:val="000000"/>
          <w:sz w:val="24"/>
        </w:rPr>
      </w:pPr>
      <w:r w:rsidRPr="00BE4618">
        <w:rPr>
          <w:rFonts w:ascii="宋体" w:hAnsi="宋体"/>
          <w:b/>
          <w:color w:val="000000"/>
          <w:sz w:val="30"/>
          <w:szCs w:val="30"/>
        </w:rPr>
        <w:br w:type="page"/>
      </w:r>
      <w:r w:rsidRPr="00BE4618">
        <w:rPr>
          <w:b/>
          <w:color w:val="000000"/>
          <w:sz w:val="36"/>
          <w:szCs w:val="36"/>
        </w:rPr>
        <w:lastRenderedPageBreak/>
        <w:t>第八章</w:t>
      </w:r>
      <w:r w:rsidRPr="00BE4618">
        <w:rPr>
          <w:rFonts w:hint="eastAsia"/>
          <w:b/>
          <w:color w:val="000000"/>
          <w:sz w:val="36"/>
          <w:szCs w:val="36"/>
        </w:rPr>
        <w:t xml:space="preserve"> </w:t>
      </w:r>
      <w:r w:rsidRPr="00BE4618">
        <w:rPr>
          <w:rFonts w:hint="eastAsia"/>
          <w:b/>
          <w:color w:val="000000"/>
          <w:sz w:val="36"/>
          <w:szCs w:val="36"/>
        </w:rPr>
        <w:t>响应文件格式</w:t>
      </w:r>
    </w:p>
    <w:p w14:paraId="687FAA63" w14:textId="77777777" w:rsidR="00AE40B8" w:rsidRPr="00BE4618" w:rsidRDefault="00AE40B8">
      <w:pPr>
        <w:tabs>
          <w:tab w:val="left" w:pos="900"/>
          <w:tab w:val="left" w:pos="1980"/>
        </w:tabs>
        <w:snapToGrid w:val="0"/>
        <w:spacing w:line="360" w:lineRule="auto"/>
        <w:ind w:left="142"/>
        <w:rPr>
          <w:b/>
          <w:color w:val="000000"/>
          <w:kern w:val="0"/>
          <w:sz w:val="24"/>
        </w:rPr>
      </w:pPr>
      <w:r w:rsidRPr="00BE4618">
        <w:rPr>
          <w:rFonts w:hint="eastAsia"/>
          <w:b/>
          <w:color w:val="000000"/>
          <w:kern w:val="0"/>
          <w:sz w:val="24"/>
        </w:rPr>
        <w:t>供应商编制文件须知</w:t>
      </w:r>
    </w:p>
    <w:p w14:paraId="04B87B06" w14:textId="77777777" w:rsidR="00AE40B8" w:rsidRPr="00BE4618" w:rsidRDefault="00AE40B8">
      <w:pPr>
        <w:tabs>
          <w:tab w:val="left" w:pos="900"/>
          <w:tab w:val="left" w:pos="1980"/>
        </w:tabs>
        <w:snapToGrid w:val="0"/>
        <w:spacing w:line="360" w:lineRule="auto"/>
        <w:ind w:left="142"/>
        <w:rPr>
          <w:color w:val="000000"/>
          <w:sz w:val="24"/>
        </w:rPr>
      </w:pPr>
      <w:r w:rsidRPr="00BE4618">
        <w:rPr>
          <w:color w:val="000000"/>
          <w:sz w:val="24"/>
        </w:rPr>
        <w:t>1</w:t>
      </w:r>
      <w:r w:rsidRPr="00BE4618">
        <w:rPr>
          <w:color w:val="000000"/>
          <w:sz w:val="24"/>
        </w:rPr>
        <w:t>、供应商按照本部分的顺序编制响应文件，编制中涉及格式资料的，应按照本部分提供的内容和格式（所有表格的格式可扩展）填写提交。</w:t>
      </w:r>
    </w:p>
    <w:p w14:paraId="34544D9A" w14:textId="77777777" w:rsidR="00AE40B8" w:rsidRPr="00BE4618" w:rsidRDefault="00AE40B8">
      <w:pPr>
        <w:tabs>
          <w:tab w:val="left" w:pos="900"/>
          <w:tab w:val="left" w:pos="1980"/>
        </w:tabs>
        <w:snapToGrid w:val="0"/>
        <w:spacing w:line="360" w:lineRule="auto"/>
        <w:ind w:left="142"/>
        <w:rPr>
          <w:color w:val="000000"/>
          <w:kern w:val="0"/>
          <w:sz w:val="24"/>
        </w:rPr>
      </w:pPr>
      <w:r w:rsidRPr="00BE4618">
        <w:rPr>
          <w:color w:val="000000"/>
          <w:sz w:val="24"/>
        </w:rPr>
        <w:t>2</w:t>
      </w:r>
      <w:r w:rsidRPr="00BE4618">
        <w:rPr>
          <w:color w:val="000000"/>
          <w:sz w:val="24"/>
        </w:rPr>
        <w:t>、</w:t>
      </w:r>
      <w:r w:rsidRPr="00BE4618">
        <w:rPr>
          <w:color w:val="000000"/>
          <w:kern w:val="0"/>
          <w:sz w:val="24"/>
        </w:rPr>
        <w:t>对于询价文件中标记了</w:t>
      </w:r>
      <w:r w:rsidRPr="00BE4618">
        <w:rPr>
          <w:color w:val="000000"/>
          <w:kern w:val="0"/>
          <w:sz w:val="24"/>
        </w:rPr>
        <w:t>“</w:t>
      </w:r>
      <w:r w:rsidRPr="00BE4618">
        <w:rPr>
          <w:color w:val="000000"/>
          <w:kern w:val="0"/>
          <w:sz w:val="24"/>
        </w:rPr>
        <w:t>实质性格式</w:t>
      </w:r>
      <w:r w:rsidRPr="00BE4618">
        <w:rPr>
          <w:color w:val="000000"/>
          <w:kern w:val="0"/>
          <w:sz w:val="24"/>
        </w:rPr>
        <w:t>”</w:t>
      </w:r>
      <w:r w:rsidRPr="00BE4618">
        <w:rPr>
          <w:color w:val="000000"/>
          <w:kern w:val="0"/>
          <w:sz w:val="24"/>
        </w:rPr>
        <w:t>文件的，供应商</w:t>
      </w:r>
      <w:r w:rsidRPr="00BE4618">
        <w:rPr>
          <w:color w:val="000000"/>
          <w:sz w:val="24"/>
        </w:rPr>
        <w:t>不得改变格式中给定的文字所表达的含义，不得删减格式中的实质性内容，不得自行添加与格式中给定的文字内容相矛盾的内容，不得对应当填写的空格不填写或不实质性响应，</w:t>
      </w:r>
      <w:r w:rsidRPr="00BE4618">
        <w:rPr>
          <w:b/>
          <w:color w:val="000000"/>
          <w:kern w:val="0"/>
          <w:sz w:val="24"/>
        </w:rPr>
        <w:t>否则响应无效</w:t>
      </w:r>
      <w:r w:rsidRPr="00BE4618">
        <w:rPr>
          <w:color w:val="000000"/>
          <w:kern w:val="0"/>
          <w:sz w:val="24"/>
        </w:rPr>
        <w:t>。未标记</w:t>
      </w:r>
      <w:r w:rsidRPr="00BE4618">
        <w:rPr>
          <w:color w:val="000000"/>
          <w:kern w:val="0"/>
          <w:sz w:val="24"/>
        </w:rPr>
        <w:t>“</w:t>
      </w:r>
      <w:r w:rsidRPr="00BE4618">
        <w:rPr>
          <w:color w:val="000000"/>
          <w:kern w:val="0"/>
          <w:sz w:val="24"/>
        </w:rPr>
        <w:t>实质性格式</w:t>
      </w:r>
      <w:r w:rsidRPr="00BE4618">
        <w:rPr>
          <w:color w:val="000000"/>
          <w:kern w:val="0"/>
          <w:sz w:val="24"/>
        </w:rPr>
        <w:t>”</w:t>
      </w:r>
      <w:r w:rsidRPr="00BE4618">
        <w:rPr>
          <w:color w:val="000000"/>
          <w:kern w:val="0"/>
          <w:sz w:val="24"/>
        </w:rPr>
        <w:t>的文件和询价文件未提供格式的内容，可由供应商自行编写。</w:t>
      </w:r>
    </w:p>
    <w:p w14:paraId="2131DE2B" w14:textId="77777777" w:rsidR="00AE40B8" w:rsidRPr="00BE4618" w:rsidRDefault="00AE40B8">
      <w:pPr>
        <w:tabs>
          <w:tab w:val="left" w:pos="900"/>
          <w:tab w:val="left" w:pos="1980"/>
        </w:tabs>
        <w:snapToGrid w:val="0"/>
        <w:spacing w:line="360" w:lineRule="auto"/>
        <w:ind w:left="142"/>
        <w:rPr>
          <w:color w:val="000000"/>
          <w:sz w:val="24"/>
        </w:rPr>
      </w:pPr>
      <w:r w:rsidRPr="00BE4618">
        <w:rPr>
          <w:color w:val="000000"/>
          <w:sz w:val="24"/>
        </w:rPr>
        <w:t>3</w:t>
      </w:r>
      <w:r w:rsidRPr="00BE4618">
        <w:rPr>
          <w:color w:val="000000"/>
          <w:sz w:val="24"/>
        </w:rPr>
        <w:t>、全部声明和问题的回答及所附材料必须是真实的、准确的和完整的。</w:t>
      </w:r>
    </w:p>
    <w:p w14:paraId="1124ED91" w14:textId="77777777" w:rsidR="00AE40B8" w:rsidRPr="00BE4618" w:rsidRDefault="00AE40B8">
      <w:pPr>
        <w:tabs>
          <w:tab w:val="left" w:pos="900"/>
          <w:tab w:val="left" w:pos="1980"/>
        </w:tabs>
        <w:snapToGrid w:val="0"/>
        <w:spacing w:line="360" w:lineRule="auto"/>
        <w:ind w:left="142"/>
        <w:rPr>
          <w:color w:val="000000"/>
          <w:sz w:val="24"/>
        </w:rPr>
      </w:pPr>
      <w:r w:rsidRPr="00BE4618">
        <w:rPr>
          <w:rFonts w:hint="eastAsia"/>
          <w:color w:val="000000"/>
          <w:sz w:val="24"/>
        </w:rPr>
        <w:t>4</w:t>
      </w:r>
      <w:r w:rsidRPr="00BE4618">
        <w:rPr>
          <w:rFonts w:hint="eastAsia"/>
          <w:color w:val="000000"/>
          <w:sz w:val="24"/>
        </w:rPr>
        <w:t>、实行电子化不见面交易方式的，加盖公章、签名等均通过</w:t>
      </w:r>
      <w:r w:rsidRPr="00BE4618">
        <w:rPr>
          <w:color w:val="000000"/>
          <w:sz w:val="24"/>
        </w:rPr>
        <w:t>响应文件编制工具</w:t>
      </w:r>
      <w:r w:rsidRPr="00BE4618">
        <w:rPr>
          <w:rFonts w:hint="eastAsia"/>
          <w:color w:val="000000"/>
          <w:sz w:val="24"/>
        </w:rPr>
        <w:t>加盖电子公章、</w:t>
      </w:r>
      <w:r w:rsidRPr="00BE4618">
        <w:rPr>
          <w:rFonts w:ascii="宋体" w:hAnsi="宋体"/>
          <w:color w:val="000000"/>
          <w:sz w:val="24"/>
          <w:szCs w:val="20"/>
        </w:rPr>
        <w:t>签字</w:t>
      </w:r>
      <w:r w:rsidRPr="00BE4618">
        <w:rPr>
          <w:rFonts w:ascii="宋体" w:hAnsi="宋体" w:hint="eastAsia"/>
          <w:color w:val="000000"/>
          <w:sz w:val="24"/>
          <w:szCs w:val="20"/>
        </w:rPr>
        <w:t>、签章</w:t>
      </w:r>
      <w:r w:rsidRPr="00BE4618">
        <w:rPr>
          <w:rFonts w:ascii="宋体" w:hAnsi="宋体"/>
          <w:color w:val="000000"/>
          <w:sz w:val="24"/>
          <w:szCs w:val="20"/>
        </w:rPr>
        <w:t>或</w:t>
      </w:r>
      <w:r w:rsidRPr="00BE4618">
        <w:rPr>
          <w:rFonts w:ascii="宋体" w:hAnsi="宋体" w:hint="eastAsia"/>
          <w:color w:val="000000"/>
          <w:sz w:val="24"/>
          <w:szCs w:val="20"/>
        </w:rPr>
        <w:t>印鉴</w:t>
      </w:r>
      <w:r w:rsidRPr="00BE4618">
        <w:rPr>
          <w:rFonts w:hint="eastAsia"/>
          <w:color w:val="000000"/>
          <w:sz w:val="24"/>
        </w:rPr>
        <w:t>。</w:t>
      </w:r>
    </w:p>
    <w:p w14:paraId="50BA9443" w14:textId="77777777" w:rsidR="00AE40B8" w:rsidRPr="00BE4618" w:rsidRDefault="00AE40B8">
      <w:pPr>
        <w:tabs>
          <w:tab w:val="left" w:pos="900"/>
          <w:tab w:val="left" w:pos="1980"/>
        </w:tabs>
        <w:snapToGrid w:val="0"/>
        <w:spacing w:line="360" w:lineRule="auto"/>
        <w:ind w:left="142"/>
        <w:rPr>
          <w:color w:val="000000"/>
          <w:sz w:val="24"/>
        </w:rPr>
      </w:pPr>
    </w:p>
    <w:p w14:paraId="20D6BE36" w14:textId="77777777" w:rsidR="00AE40B8" w:rsidRPr="00BE4618" w:rsidRDefault="00AE40B8">
      <w:pPr>
        <w:widowControl/>
        <w:jc w:val="left"/>
        <w:rPr>
          <w:color w:val="000000"/>
          <w:sz w:val="24"/>
        </w:rPr>
      </w:pPr>
      <w:r w:rsidRPr="00BE4618">
        <w:rPr>
          <w:color w:val="000000"/>
          <w:sz w:val="24"/>
        </w:rPr>
        <w:br w:type="page"/>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14:paraId="694BD85C" w14:textId="77777777" w:rsidR="00AE40B8" w:rsidRPr="00BE4618" w:rsidRDefault="00AE40B8">
      <w:pPr>
        <w:keepNext/>
        <w:keepLines/>
        <w:widowControl/>
        <w:spacing w:afterLines="50" w:after="120" w:line="360" w:lineRule="auto"/>
        <w:jc w:val="center"/>
        <w:outlineLvl w:val="0"/>
        <w:rPr>
          <w:b/>
          <w:color w:val="000000"/>
          <w:spacing w:val="20"/>
          <w:sz w:val="32"/>
          <w:szCs w:val="32"/>
        </w:rPr>
      </w:pPr>
      <w:r w:rsidRPr="00BE4618">
        <w:rPr>
          <w:b/>
          <w:color w:val="000000"/>
          <w:spacing w:val="20"/>
          <w:sz w:val="32"/>
          <w:szCs w:val="32"/>
        </w:rPr>
        <w:lastRenderedPageBreak/>
        <w:t>一</w:t>
      </w:r>
      <w:r w:rsidRPr="00BE4618">
        <w:rPr>
          <w:rFonts w:hint="eastAsia"/>
          <w:b/>
          <w:color w:val="000000"/>
          <w:spacing w:val="20"/>
          <w:sz w:val="32"/>
          <w:szCs w:val="32"/>
        </w:rPr>
        <w:t>、</w:t>
      </w:r>
      <w:r w:rsidRPr="00BE4618">
        <w:rPr>
          <w:b/>
          <w:color w:val="000000"/>
          <w:spacing w:val="20"/>
          <w:sz w:val="32"/>
          <w:szCs w:val="32"/>
        </w:rPr>
        <w:t>响应文件封面</w:t>
      </w:r>
    </w:p>
    <w:p w14:paraId="1DB82AD9" w14:textId="77777777" w:rsidR="00AE40B8" w:rsidRPr="00BE4618" w:rsidRDefault="00AE40B8">
      <w:pPr>
        <w:jc w:val="center"/>
        <w:rPr>
          <w:color w:val="000000"/>
          <w:szCs w:val="21"/>
        </w:rPr>
      </w:pPr>
    </w:p>
    <w:p w14:paraId="3D50901D" w14:textId="77777777" w:rsidR="00AE40B8" w:rsidRPr="00BE4618" w:rsidRDefault="00AE40B8">
      <w:pPr>
        <w:jc w:val="center"/>
        <w:rPr>
          <w:b/>
          <w:color w:val="000000"/>
          <w:spacing w:val="60"/>
          <w:sz w:val="84"/>
          <w:szCs w:val="84"/>
        </w:rPr>
      </w:pPr>
    </w:p>
    <w:p w14:paraId="56B574BC" w14:textId="77777777" w:rsidR="00AE40B8" w:rsidRPr="00BE4618" w:rsidRDefault="00AE40B8">
      <w:pPr>
        <w:jc w:val="center"/>
        <w:rPr>
          <w:b/>
          <w:color w:val="000000"/>
          <w:spacing w:val="60"/>
          <w:sz w:val="84"/>
          <w:szCs w:val="84"/>
        </w:rPr>
      </w:pPr>
      <w:r w:rsidRPr="00BE4618">
        <w:rPr>
          <w:rFonts w:hint="eastAsia"/>
          <w:b/>
          <w:color w:val="000000"/>
          <w:spacing w:val="60"/>
          <w:sz w:val="84"/>
          <w:szCs w:val="84"/>
        </w:rPr>
        <w:t xml:space="preserve"> </w:t>
      </w:r>
      <w:r w:rsidRPr="00BE4618">
        <w:rPr>
          <w:b/>
          <w:color w:val="000000"/>
          <w:spacing w:val="60"/>
          <w:sz w:val="84"/>
          <w:szCs w:val="84"/>
        </w:rPr>
        <w:t>响</w:t>
      </w:r>
      <w:r w:rsidRPr="00BE4618">
        <w:rPr>
          <w:b/>
          <w:color w:val="000000"/>
          <w:spacing w:val="60"/>
          <w:sz w:val="84"/>
          <w:szCs w:val="84"/>
        </w:rPr>
        <w:t xml:space="preserve"> </w:t>
      </w:r>
      <w:r w:rsidRPr="00BE4618">
        <w:rPr>
          <w:b/>
          <w:color w:val="000000"/>
          <w:spacing w:val="60"/>
          <w:sz w:val="84"/>
          <w:szCs w:val="84"/>
        </w:rPr>
        <w:t>应</w:t>
      </w:r>
      <w:r w:rsidRPr="00BE4618">
        <w:rPr>
          <w:b/>
          <w:color w:val="000000"/>
          <w:spacing w:val="60"/>
          <w:sz w:val="84"/>
          <w:szCs w:val="84"/>
        </w:rPr>
        <w:t xml:space="preserve"> </w:t>
      </w:r>
      <w:r w:rsidRPr="00BE4618">
        <w:rPr>
          <w:b/>
          <w:color w:val="000000"/>
          <w:spacing w:val="60"/>
          <w:sz w:val="84"/>
          <w:szCs w:val="84"/>
        </w:rPr>
        <w:t>文</w:t>
      </w:r>
      <w:r w:rsidRPr="00BE4618">
        <w:rPr>
          <w:b/>
          <w:color w:val="000000"/>
          <w:spacing w:val="60"/>
          <w:sz w:val="84"/>
          <w:szCs w:val="84"/>
        </w:rPr>
        <w:t xml:space="preserve"> </w:t>
      </w:r>
      <w:r w:rsidRPr="00BE4618">
        <w:rPr>
          <w:b/>
          <w:color w:val="000000"/>
          <w:spacing w:val="60"/>
          <w:sz w:val="84"/>
          <w:szCs w:val="84"/>
        </w:rPr>
        <w:t>件</w:t>
      </w:r>
    </w:p>
    <w:p w14:paraId="0A4C4616" w14:textId="77777777" w:rsidR="00AE40B8" w:rsidRPr="00BE4618" w:rsidRDefault="00AE40B8">
      <w:pPr>
        <w:jc w:val="center"/>
        <w:rPr>
          <w:b/>
          <w:color w:val="000000"/>
          <w:spacing w:val="60"/>
          <w:sz w:val="52"/>
          <w:szCs w:val="52"/>
        </w:rPr>
      </w:pPr>
    </w:p>
    <w:p w14:paraId="2B298226" w14:textId="77777777" w:rsidR="00AE40B8" w:rsidRPr="00BE4618" w:rsidRDefault="00AE40B8">
      <w:pPr>
        <w:jc w:val="center"/>
        <w:rPr>
          <w:b/>
          <w:color w:val="000000"/>
          <w:spacing w:val="60"/>
          <w:sz w:val="52"/>
          <w:szCs w:val="52"/>
        </w:rPr>
      </w:pPr>
    </w:p>
    <w:p w14:paraId="7272C292" w14:textId="77777777" w:rsidR="00AE40B8" w:rsidRPr="00BE4618" w:rsidRDefault="00AE40B8">
      <w:pPr>
        <w:jc w:val="center"/>
        <w:rPr>
          <w:b/>
          <w:color w:val="000000"/>
          <w:spacing w:val="60"/>
          <w:sz w:val="52"/>
          <w:szCs w:val="52"/>
        </w:rPr>
      </w:pPr>
    </w:p>
    <w:p w14:paraId="379F41EB" w14:textId="77777777" w:rsidR="00AE40B8" w:rsidRPr="00BE4618" w:rsidRDefault="00AE40B8">
      <w:pPr>
        <w:jc w:val="center"/>
        <w:rPr>
          <w:b/>
          <w:color w:val="000000"/>
          <w:spacing w:val="60"/>
          <w:sz w:val="52"/>
          <w:szCs w:val="52"/>
        </w:rPr>
      </w:pPr>
    </w:p>
    <w:p w14:paraId="73B096FB" w14:textId="77777777" w:rsidR="00AE40B8" w:rsidRPr="00BE4618" w:rsidRDefault="00AE40B8">
      <w:pPr>
        <w:jc w:val="center"/>
        <w:rPr>
          <w:b/>
          <w:color w:val="000000"/>
          <w:spacing w:val="60"/>
          <w:sz w:val="52"/>
          <w:szCs w:val="52"/>
        </w:rPr>
      </w:pPr>
    </w:p>
    <w:p w14:paraId="589D0761" w14:textId="77777777" w:rsidR="00AE40B8" w:rsidRPr="00BE4618" w:rsidRDefault="00AE40B8">
      <w:pPr>
        <w:ind w:firstLineChars="150" w:firstLine="542"/>
        <w:rPr>
          <w:b/>
          <w:color w:val="000000"/>
          <w:spacing w:val="20"/>
          <w:sz w:val="32"/>
          <w:szCs w:val="32"/>
        </w:rPr>
      </w:pPr>
    </w:p>
    <w:p w14:paraId="1B30F92B" w14:textId="77777777" w:rsidR="00AE40B8" w:rsidRPr="00BE4618" w:rsidRDefault="00AE40B8">
      <w:pPr>
        <w:ind w:firstLineChars="150" w:firstLine="542"/>
        <w:rPr>
          <w:b/>
          <w:color w:val="000000"/>
          <w:spacing w:val="20"/>
          <w:sz w:val="32"/>
          <w:szCs w:val="32"/>
        </w:rPr>
      </w:pPr>
    </w:p>
    <w:p w14:paraId="40D3B3CC" w14:textId="77777777" w:rsidR="00AE40B8" w:rsidRPr="00BE4618" w:rsidRDefault="00AE40B8">
      <w:pPr>
        <w:ind w:firstLineChars="300" w:firstLine="1084"/>
        <w:rPr>
          <w:rFonts w:ascii="宋体" w:hAnsi="宋体" w:hint="eastAsia"/>
          <w:b/>
          <w:color w:val="000000"/>
          <w:sz w:val="36"/>
        </w:rPr>
      </w:pPr>
      <w:r w:rsidRPr="00BE4618">
        <w:rPr>
          <w:rFonts w:ascii="宋体" w:hAnsi="宋体" w:hint="eastAsia"/>
          <w:b/>
          <w:color w:val="000000"/>
          <w:sz w:val="36"/>
        </w:rPr>
        <w:t>项 目 名 称：</w:t>
      </w:r>
      <w:r w:rsidRPr="00BE4618">
        <w:rPr>
          <w:rFonts w:ascii="宋体" w:hAnsi="宋体" w:hint="eastAsia"/>
          <w:b/>
          <w:color w:val="000000"/>
          <w:sz w:val="36"/>
          <w:u w:val="single"/>
        </w:rPr>
        <w:t xml:space="preserve">               </w:t>
      </w:r>
    </w:p>
    <w:p w14:paraId="14A57666" w14:textId="77777777" w:rsidR="00AE40B8" w:rsidRPr="00BE4618" w:rsidRDefault="00AE40B8">
      <w:pPr>
        <w:ind w:firstLineChars="300" w:firstLine="1084"/>
        <w:rPr>
          <w:rFonts w:ascii="宋体" w:hAnsi="宋体" w:hint="eastAsia"/>
          <w:b/>
          <w:color w:val="000000"/>
          <w:sz w:val="36"/>
          <w:u w:val="single"/>
        </w:rPr>
      </w:pPr>
      <w:r w:rsidRPr="00BE4618">
        <w:rPr>
          <w:rFonts w:ascii="宋体" w:hAnsi="宋体" w:hint="eastAsia"/>
          <w:b/>
          <w:color w:val="000000"/>
          <w:sz w:val="36"/>
        </w:rPr>
        <w:t>项 目 编 号：</w:t>
      </w:r>
      <w:r w:rsidRPr="00BE4618">
        <w:rPr>
          <w:rFonts w:ascii="宋体" w:hAnsi="宋体" w:hint="eastAsia"/>
          <w:b/>
          <w:color w:val="000000"/>
          <w:sz w:val="36"/>
          <w:u w:val="single"/>
        </w:rPr>
        <w:t xml:space="preserve">               </w:t>
      </w:r>
    </w:p>
    <w:p w14:paraId="2ABBE000" w14:textId="77777777" w:rsidR="00AE40B8" w:rsidRPr="00BE4618" w:rsidRDefault="00AE40B8">
      <w:pPr>
        <w:rPr>
          <w:rFonts w:ascii="宋体" w:hAnsi="宋体" w:hint="eastAsia"/>
          <w:b/>
          <w:color w:val="000000"/>
          <w:sz w:val="36"/>
          <w:u w:val="single"/>
        </w:rPr>
      </w:pPr>
      <w:r w:rsidRPr="00BE4618">
        <w:rPr>
          <w:rFonts w:ascii="宋体" w:hAnsi="宋体" w:hint="eastAsia"/>
          <w:b/>
          <w:color w:val="000000"/>
          <w:sz w:val="36"/>
        </w:rPr>
        <w:t xml:space="preserve">      供应商名称 ：</w:t>
      </w:r>
      <w:r w:rsidRPr="00BE4618">
        <w:rPr>
          <w:rFonts w:ascii="宋体" w:hAnsi="宋体" w:hint="eastAsia"/>
          <w:b/>
          <w:color w:val="000000"/>
          <w:sz w:val="36"/>
          <w:u w:val="single"/>
        </w:rPr>
        <w:t xml:space="preserve"> </w:t>
      </w:r>
      <w:bookmarkStart w:id="252" w:name="_Hlk149919428"/>
      <w:r w:rsidRPr="00BE4618">
        <w:rPr>
          <w:rFonts w:ascii="宋体" w:hAnsi="宋体" w:hint="eastAsia"/>
          <w:b/>
          <w:color w:val="000000"/>
          <w:sz w:val="36"/>
          <w:szCs w:val="21"/>
          <w:u w:val="single"/>
        </w:rPr>
        <w:t>（加盖CA电子公章）</w:t>
      </w:r>
      <w:bookmarkEnd w:id="252"/>
    </w:p>
    <w:p w14:paraId="048D3BA4" w14:textId="77777777" w:rsidR="00AE40B8" w:rsidRPr="00BE4618" w:rsidRDefault="00AE40B8">
      <w:pPr>
        <w:rPr>
          <w:rFonts w:ascii="宋体" w:hAnsi="宋体" w:hint="eastAsia"/>
          <w:b/>
          <w:color w:val="000000"/>
          <w:sz w:val="36"/>
        </w:rPr>
      </w:pPr>
      <w:r w:rsidRPr="00BE4618">
        <w:rPr>
          <w:rFonts w:ascii="宋体" w:hAnsi="宋体" w:hint="eastAsia"/>
          <w:b/>
          <w:color w:val="000000"/>
          <w:sz w:val="36"/>
        </w:rPr>
        <w:t xml:space="preserve">      日      期 ：</w:t>
      </w:r>
      <w:r w:rsidRPr="00BE4618">
        <w:rPr>
          <w:rFonts w:ascii="宋体" w:hAnsi="宋体" w:hint="eastAsia"/>
          <w:b/>
          <w:color w:val="000000"/>
          <w:sz w:val="36"/>
          <w:u w:val="single"/>
        </w:rPr>
        <w:t xml:space="preserve">               </w:t>
      </w:r>
    </w:p>
    <w:p w14:paraId="3935BBAD" w14:textId="77777777" w:rsidR="00AE40B8" w:rsidRPr="00BE4618" w:rsidRDefault="00AE40B8">
      <w:pPr>
        <w:jc w:val="center"/>
        <w:rPr>
          <w:b/>
          <w:color w:val="000000"/>
          <w:sz w:val="32"/>
          <w:szCs w:val="32"/>
        </w:rPr>
      </w:pPr>
    </w:p>
    <w:p w14:paraId="5D6D9F0F" w14:textId="77777777" w:rsidR="00AE40B8" w:rsidRPr="00BE4618" w:rsidRDefault="00AE40B8">
      <w:pPr>
        <w:keepNext/>
        <w:keepLines/>
        <w:widowControl/>
        <w:spacing w:afterLines="50" w:after="120" w:line="360" w:lineRule="auto"/>
        <w:jc w:val="center"/>
        <w:outlineLvl w:val="0"/>
        <w:rPr>
          <w:rFonts w:ascii="宋体" w:hAnsi="宋体" w:hint="eastAsia"/>
          <w:b/>
          <w:color w:val="000000"/>
          <w:sz w:val="28"/>
          <w:szCs w:val="28"/>
        </w:rPr>
      </w:pPr>
      <w:r w:rsidRPr="00BE4618">
        <w:rPr>
          <w:b/>
          <w:color w:val="000000"/>
          <w:spacing w:val="20"/>
          <w:sz w:val="32"/>
          <w:szCs w:val="32"/>
        </w:rPr>
        <w:br w:type="page"/>
      </w:r>
      <w:r w:rsidRPr="00BE4618">
        <w:rPr>
          <w:rFonts w:hint="eastAsia"/>
          <w:b/>
          <w:color w:val="000000"/>
          <w:spacing w:val="20"/>
          <w:sz w:val="32"/>
          <w:szCs w:val="32"/>
        </w:rPr>
        <w:lastRenderedPageBreak/>
        <w:t>二、报价一览表（实质性格式）</w:t>
      </w:r>
    </w:p>
    <w:p w14:paraId="517BD9AA" w14:textId="77777777" w:rsidR="00AE40B8" w:rsidRPr="00BE4618" w:rsidRDefault="00AE40B8" w:rsidP="000B51AC">
      <w:pPr>
        <w:spacing w:line="360" w:lineRule="auto"/>
        <w:rPr>
          <w:rFonts w:ascii="宋体" w:hAnsi="宋体" w:hint="eastAsia"/>
          <w:b/>
          <w:color w:val="000000"/>
          <w:kern w:val="0"/>
          <w:sz w:val="24"/>
        </w:rPr>
      </w:pPr>
      <w:r w:rsidRPr="00BE4618">
        <w:rPr>
          <w:rFonts w:ascii="宋体" w:hAnsi="宋体" w:hint="eastAsia"/>
          <w:b/>
          <w:color w:val="000000"/>
          <w:kern w:val="0"/>
          <w:sz w:val="24"/>
        </w:rPr>
        <w:t>（一）供应商在提交响应文件时，应按照询价响应工具（苏采云客户端）的提示流程编制提交报价一览表，报价一览表格式以询价响应工具中的为准。</w:t>
      </w:r>
    </w:p>
    <w:p w14:paraId="175A3915" w14:textId="77777777" w:rsidR="00AE40B8" w:rsidRPr="00BE4618" w:rsidRDefault="00EF46C9">
      <w:pPr>
        <w:keepNext/>
        <w:keepLines/>
        <w:widowControl/>
        <w:spacing w:afterLines="50" w:after="120" w:line="360" w:lineRule="auto"/>
        <w:jc w:val="center"/>
        <w:outlineLvl w:val="0"/>
        <w:rPr>
          <w:b/>
          <w:color w:val="000000"/>
          <w:spacing w:val="20"/>
          <w:sz w:val="32"/>
          <w:szCs w:val="32"/>
        </w:rPr>
      </w:pPr>
      <w:r w:rsidRPr="00BE4618">
        <w:rPr>
          <w:b/>
          <w:color w:val="000000"/>
          <w:spacing w:val="20"/>
          <w:sz w:val="32"/>
          <w:szCs w:val="32"/>
        </w:rPr>
        <w:br w:type="page"/>
      </w:r>
      <w:r w:rsidR="00AE40B8" w:rsidRPr="00BE4618">
        <w:rPr>
          <w:rFonts w:hint="eastAsia"/>
          <w:b/>
          <w:color w:val="000000"/>
          <w:spacing w:val="20"/>
          <w:sz w:val="32"/>
          <w:szCs w:val="32"/>
        </w:rPr>
        <w:lastRenderedPageBreak/>
        <w:t>三、报价明细表</w:t>
      </w:r>
      <w:r w:rsidR="00AE40B8" w:rsidRPr="00BE4618">
        <w:rPr>
          <w:b/>
          <w:color w:val="000000"/>
          <w:spacing w:val="20"/>
          <w:sz w:val="32"/>
          <w:szCs w:val="32"/>
        </w:rPr>
        <w:t>（实质性格式）</w:t>
      </w:r>
    </w:p>
    <w:p w14:paraId="7B4CAACD" w14:textId="77777777" w:rsidR="00AE40B8" w:rsidRPr="00BE4618" w:rsidRDefault="0093209F" w:rsidP="0093209F">
      <w:pPr>
        <w:tabs>
          <w:tab w:val="left" w:pos="1800"/>
          <w:tab w:val="left" w:pos="5580"/>
        </w:tabs>
        <w:rPr>
          <w:color w:val="000000"/>
          <w:sz w:val="24"/>
        </w:rPr>
      </w:pPr>
      <w:r w:rsidRPr="00BE4618">
        <w:rPr>
          <w:color w:val="000000"/>
          <w:sz w:val="24"/>
        </w:rPr>
        <w:t>项目编号</w:t>
      </w:r>
      <w:r w:rsidRPr="00BE4618">
        <w:rPr>
          <w:rFonts w:hint="eastAsia"/>
          <w:color w:val="000000"/>
          <w:sz w:val="24"/>
        </w:rPr>
        <w:t>/</w:t>
      </w:r>
      <w:r w:rsidRPr="00BE4618">
        <w:rPr>
          <w:rFonts w:hint="eastAsia"/>
          <w:color w:val="000000"/>
          <w:sz w:val="24"/>
        </w:rPr>
        <w:t>包号</w:t>
      </w:r>
      <w:r w:rsidR="00AE40B8" w:rsidRPr="00BE4618">
        <w:rPr>
          <w:color w:val="000000"/>
          <w:sz w:val="24"/>
        </w:rPr>
        <w:t>：</w:t>
      </w:r>
      <w:r w:rsidR="00AE40B8" w:rsidRPr="00BE4618">
        <w:rPr>
          <w:color w:val="000000"/>
          <w:sz w:val="24"/>
        </w:rPr>
        <w:t xml:space="preserve">___________ </w:t>
      </w:r>
      <w:r w:rsidR="00AE40B8" w:rsidRPr="00BE4618">
        <w:rPr>
          <w:color w:val="000000"/>
          <w:sz w:val="24"/>
        </w:rPr>
        <w:t>项目名称：</w:t>
      </w:r>
      <w:r w:rsidR="00AE40B8" w:rsidRPr="00BE4618">
        <w:rPr>
          <w:color w:val="000000"/>
          <w:sz w:val="24"/>
        </w:rPr>
        <w:t>__________</w:t>
      </w:r>
      <w:r w:rsidR="00AE40B8" w:rsidRPr="00BE4618">
        <w:rPr>
          <w:color w:val="000000"/>
          <w:sz w:val="24"/>
        </w:rPr>
        <w:t>报价单位：人民币元</w:t>
      </w:r>
    </w:p>
    <w:tbl>
      <w:tblPr>
        <w:tblW w:w="9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5"/>
        <w:gridCol w:w="1036"/>
        <w:gridCol w:w="966"/>
        <w:gridCol w:w="1414"/>
        <w:gridCol w:w="784"/>
        <w:gridCol w:w="980"/>
        <w:gridCol w:w="727"/>
        <w:gridCol w:w="1373"/>
        <w:gridCol w:w="1246"/>
      </w:tblGrid>
      <w:tr w:rsidR="00AE40B8" w:rsidRPr="00BE4618" w14:paraId="39060A5C" w14:textId="77777777">
        <w:trPr>
          <w:cantSplit/>
          <w:trHeight w:val="544"/>
        </w:trPr>
        <w:tc>
          <w:tcPr>
            <w:tcW w:w="555" w:type="dxa"/>
          </w:tcPr>
          <w:p w14:paraId="474161F3" w14:textId="77777777" w:rsidR="00AE40B8" w:rsidRPr="00BE4618" w:rsidRDefault="00AE40B8">
            <w:pPr>
              <w:spacing w:line="0" w:lineRule="atLeast"/>
              <w:jc w:val="center"/>
              <w:rPr>
                <w:rFonts w:ascii="宋体" w:hAnsi="宋体" w:hint="eastAsia"/>
                <w:color w:val="000000"/>
                <w:sz w:val="24"/>
              </w:rPr>
            </w:pPr>
            <w:r w:rsidRPr="00BE4618">
              <w:rPr>
                <w:rFonts w:ascii="宋体" w:hAnsi="宋体" w:hint="eastAsia"/>
                <w:color w:val="000000"/>
                <w:sz w:val="24"/>
              </w:rPr>
              <w:t>序号</w:t>
            </w:r>
          </w:p>
        </w:tc>
        <w:tc>
          <w:tcPr>
            <w:tcW w:w="1036" w:type="dxa"/>
            <w:vAlign w:val="center"/>
          </w:tcPr>
          <w:p w14:paraId="32577B46" w14:textId="77777777" w:rsidR="00AE40B8" w:rsidRPr="00BE4618" w:rsidRDefault="00AE40B8">
            <w:pPr>
              <w:spacing w:line="0" w:lineRule="atLeast"/>
              <w:jc w:val="center"/>
              <w:rPr>
                <w:rFonts w:ascii="宋体" w:hAnsi="宋体" w:hint="eastAsia"/>
                <w:color w:val="000000"/>
                <w:sz w:val="24"/>
              </w:rPr>
            </w:pPr>
            <w:r w:rsidRPr="00BE4618">
              <w:rPr>
                <w:rFonts w:ascii="宋体" w:hAnsi="宋体" w:hint="eastAsia"/>
                <w:color w:val="000000"/>
                <w:sz w:val="24"/>
              </w:rPr>
              <w:t>产品</w:t>
            </w:r>
          </w:p>
          <w:p w14:paraId="6120F7A8" w14:textId="77777777" w:rsidR="00AE40B8" w:rsidRPr="00BE4618" w:rsidRDefault="00AE40B8">
            <w:pPr>
              <w:spacing w:line="0" w:lineRule="atLeast"/>
              <w:jc w:val="center"/>
              <w:rPr>
                <w:rFonts w:ascii="宋体" w:hAnsi="宋体" w:hint="eastAsia"/>
                <w:color w:val="000000"/>
                <w:sz w:val="24"/>
              </w:rPr>
            </w:pPr>
            <w:r w:rsidRPr="00BE4618">
              <w:rPr>
                <w:rFonts w:ascii="宋体" w:hAnsi="宋体" w:hint="eastAsia"/>
                <w:color w:val="000000"/>
                <w:sz w:val="24"/>
              </w:rPr>
              <w:t>名称</w:t>
            </w:r>
          </w:p>
        </w:tc>
        <w:tc>
          <w:tcPr>
            <w:tcW w:w="966" w:type="dxa"/>
            <w:vAlign w:val="center"/>
          </w:tcPr>
          <w:p w14:paraId="48C9CFF5" w14:textId="77777777" w:rsidR="00AE40B8" w:rsidRPr="00BE4618" w:rsidRDefault="00AE40B8">
            <w:pPr>
              <w:spacing w:line="0" w:lineRule="atLeast"/>
              <w:jc w:val="center"/>
              <w:rPr>
                <w:rFonts w:ascii="宋体" w:hAnsi="宋体" w:hint="eastAsia"/>
                <w:color w:val="000000"/>
                <w:sz w:val="24"/>
              </w:rPr>
            </w:pPr>
            <w:r w:rsidRPr="00BE4618">
              <w:rPr>
                <w:rFonts w:ascii="宋体" w:hAnsi="宋体" w:hint="eastAsia"/>
                <w:color w:val="000000"/>
                <w:sz w:val="24"/>
              </w:rPr>
              <w:t>品牌</w:t>
            </w:r>
          </w:p>
        </w:tc>
        <w:tc>
          <w:tcPr>
            <w:tcW w:w="1414" w:type="dxa"/>
            <w:vAlign w:val="center"/>
          </w:tcPr>
          <w:p w14:paraId="013BC160" w14:textId="77777777" w:rsidR="00AE40B8" w:rsidRPr="00BE4618" w:rsidRDefault="00AE40B8">
            <w:pPr>
              <w:spacing w:line="0" w:lineRule="atLeast"/>
              <w:jc w:val="center"/>
              <w:rPr>
                <w:rFonts w:ascii="宋体" w:hAnsi="宋体" w:hint="eastAsia"/>
                <w:color w:val="000000"/>
                <w:sz w:val="24"/>
              </w:rPr>
            </w:pPr>
            <w:r w:rsidRPr="00BE4618">
              <w:rPr>
                <w:rFonts w:ascii="宋体" w:hAnsi="宋体" w:hint="eastAsia"/>
                <w:color w:val="000000"/>
                <w:sz w:val="24"/>
              </w:rPr>
              <w:t>规格</w:t>
            </w:r>
          </w:p>
          <w:p w14:paraId="6C762B68" w14:textId="77777777" w:rsidR="00AE40B8" w:rsidRPr="00BE4618" w:rsidRDefault="00AE40B8">
            <w:pPr>
              <w:spacing w:line="0" w:lineRule="atLeast"/>
              <w:jc w:val="center"/>
              <w:rPr>
                <w:rFonts w:ascii="宋体" w:hAnsi="宋体" w:hint="eastAsia"/>
                <w:color w:val="000000"/>
                <w:sz w:val="24"/>
              </w:rPr>
            </w:pPr>
            <w:r w:rsidRPr="00BE4618">
              <w:rPr>
                <w:rFonts w:ascii="宋体" w:hAnsi="宋体" w:hint="eastAsia"/>
                <w:color w:val="000000"/>
                <w:sz w:val="24"/>
              </w:rPr>
              <w:t>型号</w:t>
            </w:r>
          </w:p>
        </w:tc>
        <w:tc>
          <w:tcPr>
            <w:tcW w:w="784" w:type="dxa"/>
            <w:vAlign w:val="center"/>
          </w:tcPr>
          <w:p w14:paraId="0C6C2315" w14:textId="77777777" w:rsidR="00AE40B8" w:rsidRPr="00BE4618" w:rsidRDefault="00633E1D">
            <w:pPr>
              <w:spacing w:line="0" w:lineRule="atLeast"/>
              <w:jc w:val="center"/>
              <w:rPr>
                <w:rFonts w:ascii="宋体" w:hAnsi="宋体" w:hint="eastAsia"/>
                <w:color w:val="000000"/>
                <w:sz w:val="24"/>
              </w:rPr>
            </w:pPr>
            <w:r w:rsidRPr="00BE4618">
              <w:rPr>
                <w:rFonts w:ascii="宋体" w:hAnsi="宋体" w:hint="eastAsia"/>
                <w:color w:val="000000"/>
                <w:sz w:val="24"/>
              </w:rPr>
              <w:t>生产厂家</w:t>
            </w:r>
          </w:p>
        </w:tc>
        <w:tc>
          <w:tcPr>
            <w:tcW w:w="980" w:type="dxa"/>
            <w:vAlign w:val="center"/>
          </w:tcPr>
          <w:p w14:paraId="2B8A83AB" w14:textId="77777777" w:rsidR="00AE40B8" w:rsidRPr="00BE4618" w:rsidRDefault="00AE40B8">
            <w:pPr>
              <w:spacing w:line="0" w:lineRule="atLeast"/>
              <w:jc w:val="center"/>
              <w:rPr>
                <w:rFonts w:ascii="宋体" w:hAnsi="宋体" w:hint="eastAsia"/>
                <w:color w:val="000000"/>
                <w:sz w:val="24"/>
              </w:rPr>
            </w:pPr>
            <w:r w:rsidRPr="00BE4618">
              <w:rPr>
                <w:rFonts w:ascii="宋体" w:hAnsi="宋体" w:hint="eastAsia"/>
                <w:color w:val="000000"/>
                <w:sz w:val="24"/>
              </w:rPr>
              <w:t>单位</w:t>
            </w:r>
          </w:p>
        </w:tc>
        <w:tc>
          <w:tcPr>
            <w:tcW w:w="727" w:type="dxa"/>
            <w:vAlign w:val="center"/>
          </w:tcPr>
          <w:p w14:paraId="7BEA02F2" w14:textId="77777777" w:rsidR="00AE40B8" w:rsidRPr="00BE4618" w:rsidRDefault="00AE40B8">
            <w:pPr>
              <w:spacing w:line="0" w:lineRule="atLeast"/>
              <w:jc w:val="center"/>
              <w:rPr>
                <w:rFonts w:ascii="宋体" w:hAnsi="宋体" w:hint="eastAsia"/>
                <w:color w:val="000000"/>
                <w:sz w:val="24"/>
              </w:rPr>
            </w:pPr>
            <w:r w:rsidRPr="00BE4618">
              <w:rPr>
                <w:rFonts w:ascii="宋体" w:hAnsi="宋体" w:hint="eastAsia"/>
                <w:color w:val="000000"/>
                <w:sz w:val="24"/>
              </w:rPr>
              <w:t>数量</w:t>
            </w:r>
          </w:p>
        </w:tc>
        <w:tc>
          <w:tcPr>
            <w:tcW w:w="1373" w:type="dxa"/>
            <w:vAlign w:val="center"/>
          </w:tcPr>
          <w:p w14:paraId="5B7FF739" w14:textId="77777777" w:rsidR="00AE40B8" w:rsidRPr="00BE4618" w:rsidRDefault="00AE40B8">
            <w:pPr>
              <w:spacing w:line="0" w:lineRule="atLeast"/>
              <w:jc w:val="center"/>
              <w:rPr>
                <w:rFonts w:ascii="宋体" w:hAnsi="宋体" w:hint="eastAsia"/>
                <w:color w:val="000000"/>
                <w:sz w:val="24"/>
              </w:rPr>
            </w:pPr>
            <w:r w:rsidRPr="00BE4618">
              <w:rPr>
                <w:rFonts w:ascii="宋体" w:hAnsi="宋体" w:hint="eastAsia"/>
                <w:color w:val="000000"/>
                <w:sz w:val="24"/>
              </w:rPr>
              <w:t>单价</w:t>
            </w:r>
          </w:p>
        </w:tc>
        <w:tc>
          <w:tcPr>
            <w:tcW w:w="1246" w:type="dxa"/>
            <w:vAlign w:val="center"/>
          </w:tcPr>
          <w:p w14:paraId="573C228B" w14:textId="77777777" w:rsidR="00AE40B8" w:rsidRPr="00BE4618" w:rsidRDefault="00AE40B8">
            <w:pPr>
              <w:spacing w:line="0" w:lineRule="atLeast"/>
              <w:jc w:val="center"/>
              <w:rPr>
                <w:rFonts w:ascii="宋体" w:hAnsi="宋体" w:hint="eastAsia"/>
                <w:color w:val="000000"/>
                <w:sz w:val="24"/>
              </w:rPr>
            </w:pPr>
            <w:r w:rsidRPr="00BE4618">
              <w:rPr>
                <w:rFonts w:ascii="宋体" w:hAnsi="宋体" w:hint="eastAsia"/>
                <w:color w:val="000000"/>
                <w:sz w:val="24"/>
              </w:rPr>
              <w:t>合价</w:t>
            </w:r>
          </w:p>
        </w:tc>
      </w:tr>
      <w:tr w:rsidR="00AE40B8" w:rsidRPr="00BE4618" w14:paraId="2DE9AD8D" w14:textId="77777777">
        <w:trPr>
          <w:cantSplit/>
          <w:trHeight w:val="294"/>
        </w:trPr>
        <w:tc>
          <w:tcPr>
            <w:tcW w:w="555" w:type="dxa"/>
            <w:vAlign w:val="center"/>
          </w:tcPr>
          <w:p w14:paraId="37C8396C" w14:textId="77777777" w:rsidR="00AE40B8" w:rsidRPr="00BE4618" w:rsidRDefault="00AE40B8">
            <w:pPr>
              <w:spacing w:line="0" w:lineRule="atLeast"/>
              <w:jc w:val="center"/>
              <w:rPr>
                <w:rFonts w:ascii="宋体" w:hAnsi="宋体" w:hint="eastAsia"/>
                <w:color w:val="000000"/>
                <w:sz w:val="24"/>
              </w:rPr>
            </w:pPr>
            <w:r w:rsidRPr="00BE4618">
              <w:rPr>
                <w:rFonts w:ascii="宋体" w:hAnsi="宋体" w:hint="eastAsia"/>
                <w:color w:val="000000"/>
                <w:sz w:val="24"/>
              </w:rPr>
              <w:t>1</w:t>
            </w:r>
          </w:p>
        </w:tc>
        <w:tc>
          <w:tcPr>
            <w:tcW w:w="1036" w:type="dxa"/>
            <w:vAlign w:val="center"/>
          </w:tcPr>
          <w:p w14:paraId="174FC173" w14:textId="77777777" w:rsidR="00AE40B8" w:rsidRPr="00BE4618" w:rsidRDefault="00AE40B8">
            <w:pPr>
              <w:spacing w:line="0" w:lineRule="atLeast"/>
              <w:jc w:val="center"/>
              <w:rPr>
                <w:rFonts w:ascii="宋体" w:hAnsi="宋体" w:hint="eastAsia"/>
                <w:color w:val="000000"/>
                <w:sz w:val="24"/>
              </w:rPr>
            </w:pPr>
            <w:r w:rsidRPr="00BE4618">
              <w:rPr>
                <w:rFonts w:ascii="宋体" w:hAnsi="宋体" w:hint="eastAsia"/>
                <w:color w:val="000000"/>
                <w:sz w:val="24"/>
              </w:rPr>
              <w:t xml:space="preserve"> </w:t>
            </w:r>
          </w:p>
        </w:tc>
        <w:tc>
          <w:tcPr>
            <w:tcW w:w="966" w:type="dxa"/>
            <w:vAlign w:val="center"/>
          </w:tcPr>
          <w:p w14:paraId="69BD0AC1" w14:textId="77777777" w:rsidR="00AE40B8" w:rsidRPr="00BE4618" w:rsidRDefault="00AE40B8">
            <w:pPr>
              <w:spacing w:line="0" w:lineRule="atLeast"/>
              <w:jc w:val="center"/>
              <w:rPr>
                <w:rFonts w:ascii="宋体" w:hAnsi="宋体" w:hint="eastAsia"/>
                <w:color w:val="000000"/>
                <w:sz w:val="24"/>
              </w:rPr>
            </w:pPr>
          </w:p>
        </w:tc>
        <w:tc>
          <w:tcPr>
            <w:tcW w:w="1414" w:type="dxa"/>
            <w:vAlign w:val="center"/>
          </w:tcPr>
          <w:p w14:paraId="14526DE0" w14:textId="77777777" w:rsidR="00AE40B8" w:rsidRPr="00BE4618" w:rsidRDefault="00AE40B8">
            <w:pPr>
              <w:spacing w:line="0" w:lineRule="atLeast"/>
              <w:jc w:val="center"/>
              <w:rPr>
                <w:rFonts w:ascii="宋体" w:hAnsi="宋体" w:hint="eastAsia"/>
                <w:color w:val="000000"/>
                <w:sz w:val="24"/>
              </w:rPr>
            </w:pPr>
          </w:p>
          <w:p w14:paraId="394DE319" w14:textId="77777777" w:rsidR="00AE40B8" w:rsidRPr="00BE4618" w:rsidRDefault="00AE40B8">
            <w:pPr>
              <w:spacing w:line="0" w:lineRule="atLeast"/>
              <w:jc w:val="center"/>
              <w:rPr>
                <w:rFonts w:ascii="宋体" w:hAnsi="宋体" w:hint="eastAsia"/>
                <w:color w:val="000000"/>
                <w:sz w:val="24"/>
              </w:rPr>
            </w:pPr>
          </w:p>
        </w:tc>
        <w:tc>
          <w:tcPr>
            <w:tcW w:w="784" w:type="dxa"/>
            <w:vAlign w:val="center"/>
          </w:tcPr>
          <w:p w14:paraId="7C0DFCD0" w14:textId="77777777" w:rsidR="00AE40B8" w:rsidRPr="00BE4618" w:rsidRDefault="00AE40B8">
            <w:pPr>
              <w:spacing w:line="0" w:lineRule="atLeast"/>
              <w:jc w:val="center"/>
              <w:rPr>
                <w:rFonts w:ascii="宋体" w:hAnsi="宋体" w:hint="eastAsia"/>
                <w:color w:val="000000"/>
                <w:sz w:val="24"/>
              </w:rPr>
            </w:pPr>
          </w:p>
        </w:tc>
        <w:tc>
          <w:tcPr>
            <w:tcW w:w="980" w:type="dxa"/>
            <w:vAlign w:val="center"/>
          </w:tcPr>
          <w:p w14:paraId="3FA8A362" w14:textId="77777777" w:rsidR="00AE40B8" w:rsidRPr="00BE4618" w:rsidRDefault="00AE40B8">
            <w:pPr>
              <w:spacing w:line="0" w:lineRule="atLeast"/>
              <w:jc w:val="center"/>
              <w:rPr>
                <w:rFonts w:ascii="宋体" w:hAnsi="宋体" w:hint="eastAsia"/>
                <w:color w:val="000000"/>
                <w:sz w:val="24"/>
              </w:rPr>
            </w:pPr>
          </w:p>
        </w:tc>
        <w:tc>
          <w:tcPr>
            <w:tcW w:w="727" w:type="dxa"/>
            <w:vAlign w:val="center"/>
          </w:tcPr>
          <w:p w14:paraId="4390CF20" w14:textId="77777777" w:rsidR="00AE40B8" w:rsidRPr="00BE4618" w:rsidRDefault="00AE40B8">
            <w:pPr>
              <w:spacing w:line="0" w:lineRule="atLeast"/>
              <w:jc w:val="center"/>
              <w:rPr>
                <w:rFonts w:ascii="宋体" w:hAnsi="宋体" w:hint="eastAsia"/>
                <w:color w:val="000000"/>
                <w:sz w:val="24"/>
              </w:rPr>
            </w:pPr>
          </w:p>
        </w:tc>
        <w:tc>
          <w:tcPr>
            <w:tcW w:w="1373" w:type="dxa"/>
            <w:vAlign w:val="center"/>
          </w:tcPr>
          <w:p w14:paraId="2566E760" w14:textId="77777777" w:rsidR="00AE40B8" w:rsidRPr="00BE4618" w:rsidRDefault="00AE40B8">
            <w:pPr>
              <w:spacing w:line="0" w:lineRule="atLeast"/>
              <w:jc w:val="center"/>
              <w:rPr>
                <w:rFonts w:ascii="宋体" w:hAnsi="宋体" w:hint="eastAsia"/>
                <w:color w:val="000000"/>
                <w:sz w:val="24"/>
              </w:rPr>
            </w:pPr>
          </w:p>
        </w:tc>
        <w:tc>
          <w:tcPr>
            <w:tcW w:w="1246" w:type="dxa"/>
            <w:vAlign w:val="center"/>
          </w:tcPr>
          <w:p w14:paraId="77C7252A" w14:textId="77777777" w:rsidR="00AE40B8" w:rsidRPr="00BE4618" w:rsidRDefault="00AE40B8">
            <w:pPr>
              <w:spacing w:line="0" w:lineRule="atLeast"/>
              <w:jc w:val="center"/>
              <w:rPr>
                <w:rFonts w:ascii="宋体" w:hAnsi="宋体" w:hint="eastAsia"/>
                <w:color w:val="000000"/>
                <w:sz w:val="24"/>
              </w:rPr>
            </w:pPr>
          </w:p>
        </w:tc>
      </w:tr>
      <w:tr w:rsidR="00AE40B8" w:rsidRPr="00BE4618" w14:paraId="6CAAC2EE" w14:textId="77777777">
        <w:trPr>
          <w:cantSplit/>
          <w:trHeight w:val="696"/>
        </w:trPr>
        <w:tc>
          <w:tcPr>
            <w:tcW w:w="555" w:type="dxa"/>
            <w:vAlign w:val="center"/>
          </w:tcPr>
          <w:p w14:paraId="78B3C646" w14:textId="77777777" w:rsidR="00AE40B8" w:rsidRPr="00BE4618" w:rsidRDefault="00AE40B8">
            <w:pPr>
              <w:spacing w:line="0" w:lineRule="atLeast"/>
              <w:jc w:val="center"/>
              <w:rPr>
                <w:rFonts w:ascii="宋体" w:hAnsi="宋体" w:hint="eastAsia"/>
                <w:color w:val="000000"/>
                <w:sz w:val="24"/>
              </w:rPr>
            </w:pPr>
            <w:r w:rsidRPr="00BE4618">
              <w:rPr>
                <w:rFonts w:ascii="宋体" w:hAnsi="宋体" w:hint="eastAsia"/>
                <w:color w:val="000000"/>
                <w:sz w:val="24"/>
              </w:rPr>
              <w:t>2</w:t>
            </w:r>
          </w:p>
        </w:tc>
        <w:tc>
          <w:tcPr>
            <w:tcW w:w="1036" w:type="dxa"/>
            <w:vAlign w:val="center"/>
          </w:tcPr>
          <w:p w14:paraId="23CA5348" w14:textId="77777777" w:rsidR="00AE40B8" w:rsidRPr="00BE4618" w:rsidRDefault="00AE40B8">
            <w:pPr>
              <w:spacing w:line="0" w:lineRule="atLeast"/>
              <w:rPr>
                <w:rFonts w:ascii="宋体" w:hAnsi="宋体" w:hint="eastAsia"/>
                <w:color w:val="000000"/>
                <w:sz w:val="24"/>
              </w:rPr>
            </w:pPr>
          </w:p>
        </w:tc>
        <w:tc>
          <w:tcPr>
            <w:tcW w:w="966" w:type="dxa"/>
            <w:vAlign w:val="center"/>
          </w:tcPr>
          <w:p w14:paraId="23E9C1B5" w14:textId="77777777" w:rsidR="00AE40B8" w:rsidRPr="00BE4618" w:rsidRDefault="00AE40B8">
            <w:pPr>
              <w:spacing w:line="0" w:lineRule="atLeast"/>
              <w:rPr>
                <w:rFonts w:ascii="宋体" w:hAnsi="宋体" w:hint="eastAsia"/>
                <w:color w:val="000000"/>
                <w:sz w:val="24"/>
              </w:rPr>
            </w:pPr>
          </w:p>
        </w:tc>
        <w:tc>
          <w:tcPr>
            <w:tcW w:w="1414" w:type="dxa"/>
            <w:vAlign w:val="center"/>
          </w:tcPr>
          <w:p w14:paraId="59B8FA58" w14:textId="77777777" w:rsidR="00AE40B8" w:rsidRPr="00BE4618" w:rsidRDefault="00AE40B8">
            <w:pPr>
              <w:spacing w:line="0" w:lineRule="atLeast"/>
              <w:rPr>
                <w:rFonts w:ascii="宋体" w:hAnsi="宋体" w:hint="eastAsia"/>
                <w:color w:val="000000"/>
                <w:sz w:val="24"/>
              </w:rPr>
            </w:pPr>
          </w:p>
        </w:tc>
        <w:tc>
          <w:tcPr>
            <w:tcW w:w="784" w:type="dxa"/>
            <w:vAlign w:val="center"/>
          </w:tcPr>
          <w:p w14:paraId="2868E7A6" w14:textId="77777777" w:rsidR="00AE40B8" w:rsidRPr="00BE4618" w:rsidRDefault="00AE40B8">
            <w:pPr>
              <w:spacing w:line="0" w:lineRule="atLeast"/>
              <w:rPr>
                <w:rFonts w:ascii="宋体" w:hAnsi="宋体" w:hint="eastAsia"/>
                <w:color w:val="000000"/>
                <w:sz w:val="24"/>
              </w:rPr>
            </w:pPr>
          </w:p>
        </w:tc>
        <w:tc>
          <w:tcPr>
            <w:tcW w:w="980" w:type="dxa"/>
            <w:vAlign w:val="center"/>
          </w:tcPr>
          <w:p w14:paraId="5B8B9170" w14:textId="77777777" w:rsidR="00AE40B8" w:rsidRPr="00BE4618" w:rsidRDefault="00AE40B8">
            <w:pPr>
              <w:spacing w:line="0" w:lineRule="atLeast"/>
              <w:rPr>
                <w:rFonts w:ascii="宋体" w:hAnsi="宋体" w:hint="eastAsia"/>
                <w:color w:val="000000"/>
                <w:sz w:val="24"/>
              </w:rPr>
            </w:pPr>
          </w:p>
        </w:tc>
        <w:tc>
          <w:tcPr>
            <w:tcW w:w="727" w:type="dxa"/>
            <w:vAlign w:val="center"/>
          </w:tcPr>
          <w:p w14:paraId="14575021" w14:textId="77777777" w:rsidR="00AE40B8" w:rsidRPr="00BE4618" w:rsidRDefault="00AE40B8">
            <w:pPr>
              <w:spacing w:line="0" w:lineRule="atLeast"/>
              <w:rPr>
                <w:rFonts w:ascii="宋体" w:hAnsi="宋体" w:hint="eastAsia"/>
                <w:color w:val="000000"/>
                <w:sz w:val="24"/>
              </w:rPr>
            </w:pPr>
          </w:p>
        </w:tc>
        <w:tc>
          <w:tcPr>
            <w:tcW w:w="1373" w:type="dxa"/>
            <w:vAlign w:val="center"/>
          </w:tcPr>
          <w:p w14:paraId="74A9BEAD" w14:textId="77777777" w:rsidR="00AE40B8" w:rsidRPr="00BE4618" w:rsidRDefault="00AE40B8">
            <w:pPr>
              <w:spacing w:line="0" w:lineRule="atLeast"/>
              <w:rPr>
                <w:rFonts w:ascii="宋体" w:hAnsi="宋体" w:hint="eastAsia"/>
                <w:color w:val="000000"/>
                <w:sz w:val="24"/>
              </w:rPr>
            </w:pPr>
          </w:p>
        </w:tc>
        <w:tc>
          <w:tcPr>
            <w:tcW w:w="1246" w:type="dxa"/>
            <w:vAlign w:val="center"/>
          </w:tcPr>
          <w:p w14:paraId="2F04F7FF" w14:textId="77777777" w:rsidR="00AE40B8" w:rsidRPr="00BE4618" w:rsidRDefault="00AE40B8">
            <w:pPr>
              <w:spacing w:line="0" w:lineRule="atLeast"/>
              <w:rPr>
                <w:rFonts w:ascii="宋体" w:hAnsi="宋体" w:hint="eastAsia"/>
                <w:color w:val="000000"/>
                <w:sz w:val="24"/>
              </w:rPr>
            </w:pPr>
          </w:p>
        </w:tc>
      </w:tr>
      <w:tr w:rsidR="00AE40B8" w:rsidRPr="00BE4618" w14:paraId="6A779819" w14:textId="77777777">
        <w:trPr>
          <w:cantSplit/>
          <w:trHeight w:val="724"/>
        </w:trPr>
        <w:tc>
          <w:tcPr>
            <w:tcW w:w="555" w:type="dxa"/>
            <w:vAlign w:val="center"/>
          </w:tcPr>
          <w:p w14:paraId="6E0527BC" w14:textId="77777777" w:rsidR="00AE40B8" w:rsidRPr="00BE4618" w:rsidRDefault="00AE40B8">
            <w:pPr>
              <w:spacing w:line="0" w:lineRule="atLeast"/>
              <w:jc w:val="center"/>
              <w:rPr>
                <w:rFonts w:ascii="宋体" w:hAnsi="宋体" w:hint="eastAsia"/>
                <w:color w:val="000000"/>
                <w:sz w:val="24"/>
              </w:rPr>
            </w:pPr>
            <w:r w:rsidRPr="00BE4618">
              <w:rPr>
                <w:rFonts w:ascii="宋体" w:hAnsi="宋体" w:hint="eastAsia"/>
                <w:color w:val="000000"/>
                <w:sz w:val="24"/>
              </w:rPr>
              <w:t>3</w:t>
            </w:r>
          </w:p>
        </w:tc>
        <w:tc>
          <w:tcPr>
            <w:tcW w:w="1036" w:type="dxa"/>
            <w:vAlign w:val="center"/>
          </w:tcPr>
          <w:p w14:paraId="56D23A20" w14:textId="77777777" w:rsidR="00AE40B8" w:rsidRPr="00BE4618" w:rsidRDefault="00AE40B8">
            <w:pPr>
              <w:spacing w:line="0" w:lineRule="atLeast"/>
              <w:rPr>
                <w:rFonts w:ascii="宋体" w:hAnsi="宋体" w:hint="eastAsia"/>
                <w:color w:val="000000"/>
                <w:sz w:val="24"/>
              </w:rPr>
            </w:pPr>
          </w:p>
        </w:tc>
        <w:tc>
          <w:tcPr>
            <w:tcW w:w="966" w:type="dxa"/>
            <w:vAlign w:val="center"/>
          </w:tcPr>
          <w:p w14:paraId="5A0CCDF1" w14:textId="77777777" w:rsidR="00AE40B8" w:rsidRPr="00BE4618" w:rsidRDefault="00AE40B8">
            <w:pPr>
              <w:spacing w:line="0" w:lineRule="atLeast"/>
              <w:rPr>
                <w:rFonts w:ascii="宋体" w:hAnsi="宋体" w:hint="eastAsia"/>
                <w:color w:val="000000"/>
                <w:sz w:val="24"/>
              </w:rPr>
            </w:pPr>
          </w:p>
        </w:tc>
        <w:tc>
          <w:tcPr>
            <w:tcW w:w="1414" w:type="dxa"/>
            <w:vAlign w:val="center"/>
          </w:tcPr>
          <w:p w14:paraId="38457B1B" w14:textId="77777777" w:rsidR="00AE40B8" w:rsidRPr="00BE4618" w:rsidRDefault="00AE40B8">
            <w:pPr>
              <w:spacing w:line="0" w:lineRule="atLeast"/>
              <w:rPr>
                <w:rFonts w:ascii="宋体" w:hAnsi="宋体" w:hint="eastAsia"/>
                <w:color w:val="000000"/>
                <w:sz w:val="24"/>
              </w:rPr>
            </w:pPr>
          </w:p>
        </w:tc>
        <w:tc>
          <w:tcPr>
            <w:tcW w:w="784" w:type="dxa"/>
            <w:vAlign w:val="center"/>
          </w:tcPr>
          <w:p w14:paraId="5C908B81" w14:textId="77777777" w:rsidR="00AE40B8" w:rsidRPr="00BE4618" w:rsidRDefault="00AE40B8">
            <w:pPr>
              <w:spacing w:line="0" w:lineRule="atLeast"/>
              <w:rPr>
                <w:rFonts w:ascii="宋体" w:hAnsi="宋体" w:hint="eastAsia"/>
                <w:color w:val="000000"/>
                <w:sz w:val="24"/>
              </w:rPr>
            </w:pPr>
          </w:p>
        </w:tc>
        <w:tc>
          <w:tcPr>
            <w:tcW w:w="980" w:type="dxa"/>
            <w:vAlign w:val="center"/>
          </w:tcPr>
          <w:p w14:paraId="3044C5C1" w14:textId="77777777" w:rsidR="00AE40B8" w:rsidRPr="00BE4618" w:rsidRDefault="00AE40B8">
            <w:pPr>
              <w:spacing w:line="0" w:lineRule="atLeast"/>
              <w:rPr>
                <w:rFonts w:ascii="宋体" w:hAnsi="宋体" w:hint="eastAsia"/>
                <w:color w:val="000000"/>
                <w:sz w:val="24"/>
              </w:rPr>
            </w:pPr>
          </w:p>
        </w:tc>
        <w:tc>
          <w:tcPr>
            <w:tcW w:w="727" w:type="dxa"/>
            <w:vAlign w:val="center"/>
          </w:tcPr>
          <w:p w14:paraId="59635A8C" w14:textId="77777777" w:rsidR="00AE40B8" w:rsidRPr="00BE4618" w:rsidRDefault="00AE40B8">
            <w:pPr>
              <w:spacing w:line="0" w:lineRule="atLeast"/>
              <w:rPr>
                <w:rFonts w:ascii="宋体" w:hAnsi="宋体" w:hint="eastAsia"/>
                <w:color w:val="000000"/>
                <w:sz w:val="24"/>
              </w:rPr>
            </w:pPr>
          </w:p>
        </w:tc>
        <w:tc>
          <w:tcPr>
            <w:tcW w:w="1373" w:type="dxa"/>
            <w:vAlign w:val="center"/>
          </w:tcPr>
          <w:p w14:paraId="53959A1B" w14:textId="77777777" w:rsidR="00AE40B8" w:rsidRPr="00BE4618" w:rsidRDefault="00AE40B8">
            <w:pPr>
              <w:spacing w:line="0" w:lineRule="atLeast"/>
              <w:rPr>
                <w:rFonts w:ascii="宋体" w:hAnsi="宋体" w:hint="eastAsia"/>
                <w:color w:val="000000"/>
                <w:sz w:val="24"/>
              </w:rPr>
            </w:pPr>
          </w:p>
        </w:tc>
        <w:tc>
          <w:tcPr>
            <w:tcW w:w="1246" w:type="dxa"/>
            <w:vAlign w:val="center"/>
          </w:tcPr>
          <w:p w14:paraId="2D45D135" w14:textId="77777777" w:rsidR="00AE40B8" w:rsidRPr="00BE4618" w:rsidRDefault="00AE40B8">
            <w:pPr>
              <w:spacing w:line="0" w:lineRule="atLeast"/>
              <w:rPr>
                <w:rFonts w:ascii="宋体" w:hAnsi="宋体" w:hint="eastAsia"/>
                <w:color w:val="000000"/>
                <w:sz w:val="24"/>
              </w:rPr>
            </w:pPr>
          </w:p>
        </w:tc>
      </w:tr>
      <w:tr w:rsidR="00AE40B8" w:rsidRPr="00BE4618" w14:paraId="45B7F66D" w14:textId="77777777">
        <w:trPr>
          <w:cantSplit/>
          <w:trHeight w:val="640"/>
        </w:trPr>
        <w:tc>
          <w:tcPr>
            <w:tcW w:w="555" w:type="dxa"/>
            <w:vAlign w:val="center"/>
          </w:tcPr>
          <w:p w14:paraId="0912D99E" w14:textId="77777777" w:rsidR="00AE40B8" w:rsidRPr="00BE4618" w:rsidRDefault="00AE40B8">
            <w:pPr>
              <w:spacing w:line="0" w:lineRule="atLeast"/>
              <w:jc w:val="center"/>
              <w:rPr>
                <w:rFonts w:ascii="宋体" w:hAnsi="宋体" w:hint="eastAsia"/>
                <w:color w:val="000000"/>
                <w:sz w:val="24"/>
              </w:rPr>
            </w:pPr>
            <w:r w:rsidRPr="00BE4618">
              <w:rPr>
                <w:rFonts w:ascii="宋体" w:hAnsi="宋体" w:hint="eastAsia"/>
                <w:color w:val="000000"/>
                <w:sz w:val="24"/>
              </w:rPr>
              <w:t>4</w:t>
            </w:r>
          </w:p>
        </w:tc>
        <w:tc>
          <w:tcPr>
            <w:tcW w:w="1036" w:type="dxa"/>
            <w:vAlign w:val="center"/>
          </w:tcPr>
          <w:p w14:paraId="33333068" w14:textId="77777777" w:rsidR="00AE40B8" w:rsidRPr="00BE4618" w:rsidRDefault="00AE40B8">
            <w:pPr>
              <w:spacing w:line="0" w:lineRule="atLeast"/>
              <w:rPr>
                <w:rFonts w:ascii="宋体" w:hAnsi="宋体" w:hint="eastAsia"/>
                <w:color w:val="000000"/>
                <w:sz w:val="24"/>
              </w:rPr>
            </w:pPr>
          </w:p>
        </w:tc>
        <w:tc>
          <w:tcPr>
            <w:tcW w:w="966" w:type="dxa"/>
            <w:vAlign w:val="center"/>
          </w:tcPr>
          <w:p w14:paraId="4DD4CD7D" w14:textId="77777777" w:rsidR="00AE40B8" w:rsidRPr="00BE4618" w:rsidRDefault="00AE40B8">
            <w:pPr>
              <w:spacing w:line="0" w:lineRule="atLeast"/>
              <w:rPr>
                <w:rFonts w:ascii="宋体" w:hAnsi="宋体" w:hint="eastAsia"/>
                <w:color w:val="000000"/>
                <w:sz w:val="24"/>
              </w:rPr>
            </w:pPr>
          </w:p>
        </w:tc>
        <w:tc>
          <w:tcPr>
            <w:tcW w:w="1414" w:type="dxa"/>
            <w:vAlign w:val="center"/>
          </w:tcPr>
          <w:p w14:paraId="77DC07BA" w14:textId="77777777" w:rsidR="00AE40B8" w:rsidRPr="00BE4618" w:rsidRDefault="00AE40B8">
            <w:pPr>
              <w:spacing w:line="0" w:lineRule="atLeast"/>
              <w:rPr>
                <w:rFonts w:ascii="宋体" w:hAnsi="宋体" w:hint="eastAsia"/>
                <w:color w:val="000000"/>
                <w:sz w:val="24"/>
              </w:rPr>
            </w:pPr>
          </w:p>
        </w:tc>
        <w:tc>
          <w:tcPr>
            <w:tcW w:w="784" w:type="dxa"/>
            <w:vAlign w:val="center"/>
          </w:tcPr>
          <w:p w14:paraId="4F216A2C" w14:textId="77777777" w:rsidR="00AE40B8" w:rsidRPr="00BE4618" w:rsidRDefault="00AE40B8">
            <w:pPr>
              <w:spacing w:line="0" w:lineRule="atLeast"/>
              <w:rPr>
                <w:rFonts w:ascii="宋体" w:hAnsi="宋体" w:hint="eastAsia"/>
                <w:color w:val="000000"/>
                <w:sz w:val="24"/>
              </w:rPr>
            </w:pPr>
          </w:p>
        </w:tc>
        <w:tc>
          <w:tcPr>
            <w:tcW w:w="980" w:type="dxa"/>
            <w:vAlign w:val="center"/>
          </w:tcPr>
          <w:p w14:paraId="4FF300B6" w14:textId="77777777" w:rsidR="00AE40B8" w:rsidRPr="00BE4618" w:rsidRDefault="00AE40B8">
            <w:pPr>
              <w:spacing w:line="0" w:lineRule="atLeast"/>
              <w:rPr>
                <w:rFonts w:ascii="宋体" w:hAnsi="宋体" w:hint="eastAsia"/>
                <w:color w:val="000000"/>
                <w:sz w:val="24"/>
              </w:rPr>
            </w:pPr>
          </w:p>
        </w:tc>
        <w:tc>
          <w:tcPr>
            <w:tcW w:w="727" w:type="dxa"/>
            <w:vAlign w:val="center"/>
          </w:tcPr>
          <w:p w14:paraId="386F2115" w14:textId="77777777" w:rsidR="00AE40B8" w:rsidRPr="00BE4618" w:rsidRDefault="00AE40B8">
            <w:pPr>
              <w:spacing w:line="0" w:lineRule="atLeast"/>
              <w:rPr>
                <w:rFonts w:ascii="宋体" w:hAnsi="宋体" w:hint="eastAsia"/>
                <w:color w:val="000000"/>
                <w:sz w:val="24"/>
              </w:rPr>
            </w:pPr>
          </w:p>
        </w:tc>
        <w:tc>
          <w:tcPr>
            <w:tcW w:w="1373" w:type="dxa"/>
            <w:vAlign w:val="center"/>
          </w:tcPr>
          <w:p w14:paraId="1A54E9BD" w14:textId="77777777" w:rsidR="00AE40B8" w:rsidRPr="00BE4618" w:rsidRDefault="00AE40B8">
            <w:pPr>
              <w:spacing w:line="0" w:lineRule="atLeast"/>
              <w:rPr>
                <w:rFonts w:ascii="宋体" w:hAnsi="宋体" w:hint="eastAsia"/>
                <w:color w:val="000000"/>
                <w:sz w:val="24"/>
              </w:rPr>
            </w:pPr>
          </w:p>
        </w:tc>
        <w:tc>
          <w:tcPr>
            <w:tcW w:w="1246" w:type="dxa"/>
            <w:vAlign w:val="center"/>
          </w:tcPr>
          <w:p w14:paraId="4697B999" w14:textId="77777777" w:rsidR="00AE40B8" w:rsidRPr="00BE4618" w:rsidRDefault="00AE40B8">
            <w:pPr>
              <w:spacing w:line="0" w:lineRule="atLeast"/>
              <w:rPr>
                <w:rFonts w:ascii="宋体" w:hAnsi="宋体" w:hint="eastAsia"/>
                <w:color w:val="000000"/>
                <w:sz w:val="24"/>
              </w:rPr>
            </w:pPr>
          </w:p>
        </w:tc>
      </w:tr>
      <w:tr w:rsidR="00AE40B8" w:rsidRPr="00BE4618" w14:paraId="6DC886A4" w14:textId="77777777">
        <w:trPr>
          <w:cantSplit/>
          <w:trHeight w:val="580"/>
        </w:trPr>
        <w:tc>
          <w:tcPr>
            <w:tcW w:w="555" w:type="dxa"/>
            <w:vAlign w:val="center"/>
          </w:tcPr>
          <w:p w14:paraId="3D759741" w14:textId="77777777" w:rsidR="00AE40B8" w:rsidRPr="00BE4618" w:rsidRDefault="00AE40B8">
            <w:pPr>
              <w:spacing w:line="0" w:lineRule="atLeast"/>
              <w:jc w:val="center"/>
              <w:rPr>
                <w:rFonts w:ascii="宋体" w:hAnsi="宋体" w:hint="eastAsia"/>
                <w:color w:val="000000"/>
                <w:sz w:val="24"/>
              </w:rPr>
            </w:pPr>
            <w:r w:rsidRPr="00BE4618">
              <w:rPr>
                <w:rFonts w:ascii="宋体" w:hAnsi="宋体"/>
                <w:color w:val="000000"/>
                <w:sz w:val="24"/>
              </w:rPr>
              <w:t>…</w:t>
            </w:r>
          </w:p>
        </w:tc>
        <w:tc>
          <w:tcPr>
            <w:tcW w:w="1036" w:type="dxa"/>
            <w:vAlign w:val="center"/>
          </w:tcPr>
          <w:p w14:paraId="6338626A" w14:textId="77777777" w:rsidR="00AE40B8" w:rsidRPr="00BE4618" w:rsidRDefault="00AE40B8">
            <w:pPr>
              <w:spacing w:line="0" w:lineRule="atLeast"/>
              <w:rPr>
                <w:rFonts w:ascii="宋体" w:hAnsi="宋体" w:hint="eastAsia"/>
                <w:color w:val="000000"/>
                <w:sz w:val="24"/>
              </w:rPr>
            </w:pPr>
            <w:r w:rsidRPr="00BE4618">
              <w:rPr>
                <w:rFonts w:ascii="宋体" w:hAnsi="宋体"/>
                <w:color w:val="000000"/>
                <w:sz w:val="24"/>
              </w:rPr>
              <w:t>……</w:t>
            </w:r>
          </w:p>
        </w:tc>
        <w:tc>
          <w:tcPr>
            <w:tcW w:w="966" w:type="dxa"/>
            <w:vAlign w:val="center"/>
          </w:tcPr>
          <w:p w14:paraId="0524797E" w14:textId="77777777" w:rsidR="00AE40B8" w:rsidRPr="00BE4618" w:rsidRDefault="00AE40B8">
            <w:pPr>
              <w:spacing w:line="0" w:lineRule="atLeast"/>
              <w:rPr>
                <w:rFonts w:ascii="宋体" w:hAnsi="宋体" w:hint="eastAsia"/>
                <w:color w:val="000000"/>
                <w:sz w:val="24"/>
              </w:rPr>
            </w:pPr>
          </w:p>
        </w:tc>
        <w:tc>
          <w:tcPr>
            <w:tcW w:w="1414" w:type="dxa"/>
            <w:vAlign w:val="center"/>
          </w:tcPr>
          <w:p w14:paraId="63558959" w14:textId="77777777" w:rsidR="00AE40B8" w:rsidRPr="00BE4618" w:rsidRDefault="00AE40B8">
            <w:pPr>
              <w:spacing w:line="0" w:lineRule="atLeast"/>
              <w:rPr>
                <w:rFonts w:ascii="宋体" w:hAnsi="宋体" w:hint="eastAsia"/>
                <w:color w:val="000000"/>
                <w:sz w:val="24"/>
              </w:rPr>
            </w:pPr>
          </w:p>
        </w:tc>
        <w:tc>
          <w:tcPr>
            <w:tcW w:w="784" w:type="dxa"/>
            <w:vAlign w:val="center"/>
          </w:tcPr>
          <w:p w14:paraId="63830C79" w14:textId="77777777" w:rsidR="00AE40B8" w:rsidRPr="00BE4618" w:rsidRDefault="00AE40B8">
            <w:pPr>
              <w:spacing w:line="0" w:lineRule="atLeast"/>
              <w:rPr>
                <w:rFonts w:ascii="宋体" w:hAnsi="宋体" w:hint="eastAsia"/>
                <w:color w:val="000000"/>
                <w:sz w:val="24"/>
              </w:rPr>
            </w:pPr>
          </w:p>
        </w:tc>
        <w:tc>
          <w:tcPr>
            <w:tcW w:w="980" w:type="dxa"/>
            <w:vAlign w:val="center"/>
          </w:tcPr>
          <w:p w14:paraId="35826270" w14:textId="77777777" w:rsidR="00AE40B8" w:rsidRPr="00BE4618" w:rsidRDefault="00AE40B8">
            <w:pPr>
              <w:spacing w:line="0" w:lineRule="atLeast"/>
              <w:rPr>
                <w:rFonts w:ascii="宋体" w:hAnsi="宋体" w:hint="eastAsia"/>
                <w:color w:val="000000"/>
                <w:sz w:val="24"/>
              </w:rPr>
            </w:pPr>
          </w:p>
        </w:tc>
        <w:tc>
          <w:tcPr>
            <w:tcW w:w="727" w:type="dxa"/>
            <w:vAlign w:val="center"/>
          </w:tcPr>
          <w:p w14:paraId="66072C6A" w14:textId="77777777" w:rsidR="00AE40B8" w:rsidRPr="00BE4618" w:rsidRDefault="00AE40B8">
            <w:pPr>
              <w:spacing w:line="0" w:lineRule="atLeast"/>
              <w:rPr>
                <w:rFonts w:ascii="宋体" w:hAnsi="宋体" w:hint="eastAsia"/>
                <w:color w:val="000000"/>
                <w:sz w:val="24"/>
              </w:rPr>
            </w:pPr>
          </w:p>
        </w:tc>
        <w:tc>
          <w:tcPr>
            <w:tcW w:w="1373" w:type="dxa"/>
            <w:vAlign w:val="center"/>
          </w:tcPr>
          <w:p w14:paraId="3C3FD485" w14:textId="77777777" w:rsidR="00AE40B8" w:rsidRPr="00BE4618" w:rsidRDefault="00AE40B8">
            <w:pPr>
              <w:spacing w:line="0" w:lineRule="atLeast"/>
              <w:rPr>
                <w:rFonts w:ascii="宋体" w:hAnsi="宋体" w:hint="eastAsia"/>
                <w:color w:val="000000"/>
                <w:sz w:val="24"/>
              </w:rPr>
            </w:pPr>
          </w:p>
        </w:tc>
        <w:tc>
          <w:tcPr>
            <w:tcW w:w="1246" w:type="dxa"/>
            <w:vAlign w:val="center"/>
          </w:tcPr>
          <w:p w14:paraId="77C8CF60" w14:textId="77777777" w:rsidR="00AE40B8" w:rsidRPr="00BE4618" w:rsidRDefault="00AE40B8">
            <w:pPr>
              <w:spacing w:line="0" w:lineRule="atLeast"/>
              <w:rPr>
                <w:rFonts w:ascii="宋体" w:hAnsi="宋体" w:hint="eastAsia"/>
                <w:color w:val="000000"/>
                <w:sz w:val="24"/>
              </w:rPr>
            </w:pPr>
          </w:p>
        </w:tc>
      </w:tr>
      <w:tr w:rsidR="00AE40B8" w:rsidRPr="00BE4618" w14:paraId="19B489FC" w14:textId="77777777">
        <w:trPr>
          <w:cantSplit/>
          <w:trHeight w:val="580"/>
        </w:trPr>
        <w:tc>
          <w:tcPr>
            <w:tcW w:w="5735" w:type="dxa"/>
            <w:gridSpan w:val="6"/>
            <w:vMerge w:val="restart"/>
            <w:vAlign w:val="center"/>
          </w:tcPr>
          <w:p w14:paraId="40E229A7" w14:textId="77777777" w:rsidR="00AE40B8" w:rsidRPr="00BE4618" w:rsidRDefault="00AE40B8">
            <w:pPr>
              <w:jc w:val="center"/>
              <w:rPr>
                <w:rFonts w:ascii="宋体" w:hAnsi="宋体" w:hint="eastAsia"/>
                <w:color w:val="000000"/>
                <w:sz w:val="24"/>
              </w:rPr>
            </w:pPr>
            <w:r w:rsidRPr="00BE4618">
              <w:rPr>
                <w:rFonts w:ascii="宋体" w:hAnsi="宋体" w:hint="eastAsia"/>
                <w:color w:val="000000"/>
                <w:sz w:val="24"/>
              </w:rPr>
              <w:t>总报价（人民币：元）</w:t>
            </w:r>
          </w:p>
        </w:tc>
        <w:tc>
          <w:tcPr>
            <w:tcW w:w="3346" w:type="dxa"/>
            <w:gridSpan w:val="3"/>
            <w:vAlign w:val="center"/>
          </w:tcPr>
          <w:p w14:paraId="3F64D10C" w14:textId="77777777" w:rsidR="00AE40B8" w:rsidRPr="00BE4618" w:rsidRDefault="00AE40B8">
            <w:pPr>
              <w:spacing w:line="0" w:lineRule="atLeast"/>
              <w:rPr>
                <w:rFonts w:ascii="宋体" w:hAnsi="宋体" w:hint="eastAsia"/>
                <w:color w:val="000000"/>
                <w:sz w:val="24"/>
              </w:rPr>
            </w:pPr>
            <w:r w:rsidRPr="00BE4618">
              <w:rPr>
                <w:rFonts w:ascii="宋体" w:hAnsi="宋体" w:hint="eastAsia"/>
                <w:color w:val="000000"/>
                <w:sz w:val="24"/>
              </w:rPr>
              <w:t>大写：</w:t>
            </w:r>
          </w:p>
        </w:tc>
      </w:tr>
      <w:tr w:rsidR="00AE40B8" w:rsidRPr="00BE4618" w14:paraId="0B126AA9" w14:textId="77777777">
        <w:trPr>
          <w:cantSplit/>
          <w:trHeight w:val="650"/>
        </w:trPr>
        <w:tc>
          <w:tcPr>
            <w:tcW w:w="5735" w:type="dxa"/>
            <w:gridSpan w:val="6"/>
            <w:vMerge/>
            <w:vAlign w:val="center"/>
          </w:tcPr>
          <w:p w14:paraId="3E1E4D1B" w14:textId="77777777" w:rsidR="00AE40B8" w:rsidRPr="00BE4618" w:rsidRDefault="00AE40B8">
            <w:pPr>
              <w:jc w:val="center"/>
              <w:rPr>
                <w:rFonts w:ascii="宋体" w:hAnsi="宋体" w:hint="eastAsia"/>
                <w:color w:val="000000"/>
                <w:sz w:val="24"/>
              </w:rPr>
            </w:pPr>
          </w:p>
        </w:tc>
        <w:tc>
          <w:tcPr>
            <w:tcW w:w="3346" w:type="dxa"/>
            <w:gridSpan w:val="3"/>
            <w:vAlign w:val="center"/>
          </w:tcPr>
          <w:p w14:paraId="2B80E65E" w14:textId="77777777" w:rsidR="00AE40B8" w:rsidRPr="00BE4618" w:rsidRDefault="00AE40B8">
            <w:pPr>
              <w:rPr>
                <w:rFonts w:ascii="宋体" w:hAnsi="宋体" w:hint="eastAsia"/>
                <w:color w:val="000000"/>
                <w:sz w:val="24"/>
              </w:rPr>
            </w:pPr>
            <w:r w:rsidRPr="00BE4618">
              <w:rPr>
                <w:rFonts w:ascii="宋体" w:hAnsi="宋体" w:hint="eastAsia"/>
                <w:color w:val="000000"/>
                <w:sz w:val="24"/>
              </w:rPr>
              <w:t>小写：</w:t>
            </w:r>
          </w:p>
        </w:tc>
      </w:tr>
      <w:tr w:rsidR="008F266B" w:rsidRPr="00BE4618" w14:paraId="7C2989B9" w14:textId="77777777">
        <w:trPr>
          <w:cantSplit/>
          <w:trHeight w:val="650"/>
        </w:trPr>
        <w:tc>
          <w:tcPr>
            <w:tcW w:w="9081" w:type="dxa"/>
            <w:gridSpan w:val="9"/>
            <w:vAlign w:val="center"/>
          </w:tcPr>
          <w:p w14:paraId="5C9285F2" w14:textId="77777777" w:rsidR="008F266B" w:rsidRPr="00BE4618" w:rsidRDefault="008F266B">
            <w:pPr>
              <w:rPr>
                <w:rFonts w:ascii="宋体" w:hAnsi="宋体" w:hint="eastAsia"/>
                <w:color w:val="000000"/>
                <w:sz w:val="24"/>
              </w:rPr>
            </w:pPr>
            <w:r w:rsidRPr="00BE4618">
              <w:rPr>
                <w:rFonts w:hint="eastAsia"/>
                <w:b/>
                <w:bCs/>
                <w:color w:val="000000"/>
                <w:szCs w:val="21"/>
              </w:rPr>
              <w:t>本采购包中提供的符合本国产品标准的产品成本之和占该采购包提供的全部产品成本之和的比例为</w:t>
            </w:r>
            <w:r w:rsidRPr="00BE4618">
              <w:rPr>
                <w:rFonts w:hint="eastAsia"/>
                <w:b/>
                <w:bCs/>
                <w:color w:val="000000"/>
                <w:szCs w:val="21"/>
                <w:u w:val="single"/>
              </w:rPr>
              <w:t xml:space="preserve">      </w:t>
            </w:r>
            <w:r w:rsidRPr="00BE4618">
              <w:rPr>
                <w:rFonts w:hint="eastAsia"/>
                <w:b/>
                <w:bCs/>
                <w:color w:val="000000"/>
                <w:szCs w:val="21"/>
              </w:rPr>
              <w:t>%</w:t>
            </w:r>
            <w:r w:rsidRPr="00BE4618">
              <w:rPr>
                <w:rFonts w:hint="eastAsia"/>
                <w:b/>
                <w:bCs/>
                <w:color w:val="000000"/>
                <w:szCs w:val="21"/>
              </w:rPr>
              <w:t>。【如项目不适用本国产品标准政策（见第二章“前附表”），此处可不填写。】</w:t>
            </w:r>
          </w:p>
        </w:tc>
      </w:tr>
    </w:tbl>
    <w:p w14:paraId="6095853A" w14:textId="77777777" w:rsidR="00AE40B8" w:rsidRPr="00BE4618" w:rsidRDefault="00AE40B8">
      <w:pPr>
        <w:tabs>
          <w:tab w:val="left" w:pos="1800"/>
          <w:tab w:val="left" w:pos="5580"/>
        </w:tabs>
        <w:spacing w:line="360" w:lineRule="auto"/>
        <w:jc w:val="left"/>
        <w:rPr>
          <w:rFonts w:ascii="宋体" w:hAnsi="宋体" w:cs="楷体" w:hint="eastAsia"/>
          <w:color w:val="000000"/>
          <w:sz w:val="24"/>
        </w:rPr>
      </w:pPr>
      <w:r w:rsidRPr="00BE4618">
        <w:rPr>
          <w:rFonts w:ascii="宋体" w:hAnsi="宋体" w:cs="楷体"/>
          <w:color w:val="000000"/>
          <w:sz w:val="24"/>
        </w:rPr>
        <w:t>注：1</w:t>
      </w:r>
      <w:r w:rsidRPr="00BE4618">
        <w:rPr>
          <w:rFonts w:ascii="宋体" w:hAnsi="宋体" w:cs="楷体" w:hint="eastAsia"/>
          <w:color w:val="000000"/>
          <w:sz w:val="24"/>
        </w:rPr>
        <w:t>、</w:t>
      </w:r>
      <w:r w:rsidRPr="00BE4618">
        <w:rPr>
          <w:rFonts w:ascii="宋体" w:hAnsi="宋体" w:cs="楷体"/>
          <w:color w:val="000000"/>
          <w:sz w:val="24"/>
        </w:rPr>
        <w:t>如果不提供</w:t>
      </w:r>
      <w:r w:rsidRPr="00BE4618">
        <w:rPr>
          <w:rFonts w:ascii="宋体" w:hAnsi="宋体" w:cs="楷体" w:hint="eastAsia"/>
          <w:color w:val="000000"/>
          <w:sz w:val="24"/>
        </w:rPr>
        <w:t>明细</w:t>
      </w:r>
      <w:r w:rsidRPr="00BE4618">
        <w:rPr>
          <w:rFonts w:ascii="宋体" w:hAnsi="宋体" w:cs="楷体"/>
          <w:color w:val="000000"/>
          <w:sz w:val="24"/>
        </w:rPr>
        <w:t>报价将视为没有实质性响应</w:t>
      </w:r>
      <w:r w:rsidRPr="00BE4618">
        <w:rPr>
          <w:rFonts w:ascii="宋体" w:hAnsi="宋体" w:cs="楷体" w:hint="eastAsia"/>
          <w:color w:val="000000"/>
          <w:sz w:val="24"/>
        </w:rPr>
        <w:t>询价</w:t>
      </w:r>
      <w:r w:rsidRPr="00BE4618">
        <w:rPr>
          <w:rFonts w:ascii="宋体" w:hAnsi="宋体" w:cs="楷体"/>
          <w:color w:val="000000"/>
          <w:sz w:val="24"/>
        </w:rPr>
        <w:t>文件。</w:t>
      </w:r>
    </w:p>
    <w:p w14:paraId="6324E832" w14:textId="77777777" w:rsidR="00AE40B8" w:rsidRPr="00BE4618" w:rsidRDefault="00AE40B8">
      <w:pPr>
        <w:tabs>
          <w:tab w:val="left" w:pos="1800"/>
          <w:tab w:val="left" w:pos="5580"/>
        </w:tabs>
        <w:spacing w:line="360" w:lineRule="auto"/>
        <w:ind w:firstLineChars="200" w:firstLine="480"/>
        <w:jc w:val="left"/>
        <w:rPr>
          <w:rFonts w:ascii="宋体" w:hAnsi="宋体" w:cs="楷体" w:hint="eastAsia"/>
          <w:color w:val="000000"/>
          <w:sz w:val="24"/>
        </w:rPr>
      </w:pPr>
      <w:r w:rsidRPr="00BE4618">
        <w:rPr>
          <w:rFonts w:ascii="宋体" w:hAnsi="宋体" w:cs="楷体"/>
          <w:color w:val="000000"/>
          <w:sz w:val="24"/>
        </w:rPr>
        <w:t>2</w:t>
      </w:r>
      <w:r w:rsidRPr="00BE4618">
        <w:rPr>
          <w:rFonts w:ascii="宋体" w:hAnsi="宋体" w:cs="楷体" w:hint="eastAsia"/>
          <w:color w:val="000000"/>
          <w:sz w:val="24"/>
        </w:rPr>
        <w:t>、</w:t>
      </w:r>
      <w:r w:rsidR="008F266B" w:rsidRPr="00BE4618">
        <w:rPr>
          <w:rFonts w:ascii="宋体" w:hAnsi="宋体" w:hint="eastAsia"/>
          <w:color w:val="000000"/>
          <w:sz w:val="24"/>
          <w:szCs w:val="21"/>
        </w:rPr>
        <w:t>本项目各分包报价为固定总价报价，</w:t>
      </w:r>
      <w:r w:rsidRPr="00BE4618">
        <w:rPr>
          <w:rFonts w:ascii="宋体" w:hAnsi="宋体" w:hint="eastAsia"/>
          <w:color w:val="000000"/>
          <w:sz w:val="24"/>
          <w:szCs w:val="21"/>
        </w:rPr>
        <w:t>“询价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19ECB61C" w14:textId="77777777" w:rsidR="00AE40B8" w:rsidRPr="00BE4618" w:rsidRDefault="00AE40B8">
      <w:pPr>
        <w:tabs>
          <w:tab w:val="left" w:pos="1800"/>
          <w:tab w:val="left" w:pos="5580"/>
        </w:tabs>
        <w:spacing w:line="360" w:lineRule="auto"/>
        <w:ind w:firstLineChars="200" w:firstLine="480"/>
        <w:jc w:val="left"/>
        <w:rPr>
          <w:rFonts w:ascii="宋体" w:hAnsi="宋体" w:cs="楷体" w:hint="eastAsia"/>
          <w:color w:val="000000"/>
          <w:sz w:val="24"/>
        </w:rPr>
      </w:pPr>
      <w:r w:rsidRPr="00BE4618">
        <w:rPr>
          <w:rFonts w:ascii="宋体" w:hAnsi="宋体" w:cs="楷体" w:hint="eastAsia"/>
          <w:color w:val="000000"/>
          <w:sz w:val="24"/>
        </w:rPr>
        <w:t>3、本表行数可以按照项目分项情况增加。</w:t>
      </w:r>
      <w:r w:rsidRPr="00BE4618">
        <w:rPr>
          <w:rFonts w:ascii="宋体" w:hAnsi="宋体" w:cs="楷体"/>
          <w:color w:val="000000"/>
          <w:sz w:val="24"/>
        </w:rPr>
        <w:t>各项的详细规格</w:t>
      </w:r>
      <w:r w:rsidRPr="00BE4618">
        <w:rPr>
          <w:rFonts w:ascii="宋体" w:hAnsi="宋体" w:cs="楷体" w:hint="eastAsia"/>
          <w:color w:val="000000"/>
          <w:sz w:val="24"/>
        </w:rPr>
        <w:t>、技术参数如表格中填写不下的</w:t>
      </w:r>
      <w:r w:rsidRPr="00BE4618">
        <w:rPr>
          <w:rFonts w:ascii="宋体" w:hAnsi="宋体" w:cs="楷体"/>
          <w:color w:val="000000"/>
          <w:sz w:val="24"/>
        </w:rPr>
        <w:t>，可</w:t>
      </w:r>
      <w:r w:rsidRPr="00BE4618">
        <w:rPr>
          <w:rFonts w:ascii="宋体" w:hAnsi="宋体" w:cs="楷体" w:hint="eastAsia"/>
          <w:color w:val="000000"/>
          <w:sz w:val="24"/>
        </w:rPr>
        <w:t>以逐项</w:t>
      </w:r>
      <w:r w:rsidRPr="00BE4618">
        <w:rPr>
          <w:rFonts w:ascii="宋体" w:hAnsi="宋体" w:cs="楷体"/>
          <w:color w:val="000000"/>
          <w:sz w:val="24"/>
        </w:rPr>
        <w:t>另页描述。</w:t>
      </w:r>
      <w:r w:rsidR="002C57F2" w:rsidRPr="00BE4618">
        <w:rPr>
          <w:rFonts w:ascii="宋体" w:hAnsi="宋体" w:cs="楷体" w:hint="eastAsia"/>
          <w:color w:val="000000"/>
          <w:sz w:val="24"/>
        </w:rPr>
        <w:t>按包号分包填写。</w:t>
      </w:r>
    </w:p>
    <w:p w14:paraId="291311E3" w14:textId="77777777" w:rsidR="008F266B" w:rsidRPr="00BE4618" w:rsidRDefault="008F266B">
      <w:pPr>
        <w:tabs>
          <w:tab w:val="left" w:pos="1800"/>
          <w:tab w:val="left" w:pos="5580"/>
        </w:tabs>
        <w:spacing w:line="360" w:lineRule="auto"/>
        <w:ind w:firstLineChars="200" w:firstLine="482"/>
        <w:jc w:val="left"/>
        <w:rPr>
          <w:rFonts w:ascii="宋体" w:hAnsi="宋体" w:cs="楷体" w:hint="eastAsia"/>
          <w:color w:val="000000"/>
          <w:sz w:val="24"/>
        </w:rPr>
      </w:pPr>
      <w:r w:rsidRPr="00BE4618">
        <w:rPr>
          <w:rFonts w:ascii="宋体" w:hAnsi="宋体" w:cs="楷体" w:hint="eastAsia"/>
          <w:b/>
          <w:bCs/>
          <w:color w:val="000000"/>
          <w:sz w:val="24"/>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BA1F067" w14:textId="77777777" w:rsidR="00AE40B8" w:rsidRPr="00BE4618" w:rsidRDefault="00AE40B8">
      <w:pPr>
        <w:spacing w:line="400" w:lineRule="exact"/>
        <w:ind w:firstLineChars="1700" w:firstLine="4080"/>
        <w:rPr>
          <w:rFonts w:ascii="宋体" w:hAnsi="宋体" w:hint="eastAsia"/>
          <w:bCs/>
          <w:color w:val="000000"/>
          <w:sz w:val="24"/>
        </w:rPr>
      </w:pPr>
    </w:p>
    <w:p w14:paraId="6E908F6F" w14:textId="77777777" w:rsidR="00AE40B8" w:rsidRPr="00BE4618" w:rsidRDefault="00AE40B8">
      <w:pPr>
        <w:spacing w:line="400" w:lineRule="exact"/>
        <w:ind w:firstLineChars="1700" w:firstLine="4080"/>
        <w:rPr>
          <w:rFonts w:ascii="宋体" w:hAnsi="宋体" w:hint="eastAsia"/>
          <w:bCs/>
          <w:color w:val="000000"/>
          <w:sz w:val="24"/>
        </w:rPr>
      </w:pPr>
      <w:r w:rsidRPr="00BE4618">
        <w:rPr>
          <w:rFonts w:ascii="宋体" w:hAnsi="宋体" w:hint="eastAsia"/>
          <w:bCs/>
          <w:color w:val="000000"/>
          <w:sz w:val="24"/>
        </w:rPr>
        <w:t>供应商名称：</w:t>
      </w:r>
      <w:r w:rsidRPr="00BE4618">
        <w:rPr>
          <w:rFonts w:ascii="宋体" w:hAnsi="宋体" w:cs="楷体" w:hint="eastAsia"/>
          <w:color w:val="000000"/>
          <w:sz w:val="24"/>
        </w:rPr>
        <w:t xml:space="preserve">（加盖CA电子公章） </w:t>
      </w:r>
      <w:r w:rsidRPr="00BE4618">
        <w:rPr>
          <w:rFonts w:ascii="宋体" w:hAnsi="宋体" w:hint="eastAsia"/>
          <w:bCs/>
          <w:color w:val="000000"/>
          <w:sz w:val="24"/>
        </w:rPr>
        <w:t xml:space="preserve"> </w:t>
      </w:r>
    </w:p>
    <w:p w14:paraId="3ADB845E" w14:textId="77777777" w:rsidR="00AE40B8" w:rsidRPr="00BE4618" w:rsidRDefault="00AE40B8">
      <w:pPr>
        <w:spacing w:line="400" w:lineRule="exact"/>
        <w:ind w:firstLineChars="1450" w:firstLine="3480"/>
        <w:rPr>
          <w:rFonts w:ascii="宋体" w:hAnsi="宋体" w:hint="eastAsia"/>
          <w:color w:val="000000"/>
          <w:sz w:val="24"/>
        </w:rPr>
      </w:pPr>
      <w:r w:rsidRPr="00BE4618">
        <w:rPr>
          <w:rFonts w:ascii="宋体" w:hAnsi="宋体" w:hint="eastAsia"/>
          <w:bCs/>
          <w:color w:val="000000"/>
          <w:sz w:val="24"/>
        </w:rPr>
        <w:t xml:space="preserve">  </w:t>
      </w:r>
      <w:r w:rsidRPr="00BE4618">
        <w:rPr>
          <w:rFonts w:ascii="宋体" w:hAnsi="宋体" w:hint="eastAsia"/>
          <w:color w:val="000000"/>
          <w:sz w:val="24"/>
        </w:rPr>
        <w:t xml:space="preserve">    日期：     年    月    日</w:t>
      </w:r>
    </w:p>
    <w:p w14:paraId="1271EB7C" w14:textId="77777777" w:rsidR="00AE40B8" w:rsidRPr="00BE4618" w:rsidRDefault="00AE40B8">
      <w:pPr>
        <w:autoSpaceDE w:val="0"/>
        <w:autoSpaceDN w:val="0"/>
        <w:adjustRightInd w:val="0"/>
        <w:snapToGrid w:val="0"/>
        <w:spacing w:before="25" w:after="25" w:line="360" w:lineRule="auto"/>
        <w:rPr>
          <w:color w:val="000000"/>
          <w:sz w:val="24"/>
          <w:lang w:val="zh-CN"/>
        </w:rPr>
      </w:pPr>
    </w:p>
    <w:p w14:paraId="3763A5A6" w14:textId="77777777" w:rsidR="00AE40B8" w:rsidRPr="00BE4618" w:rsidRDefault="00AE40B8">
      <w:pPr>
        <w:pStyle w:val="21"/>
        <w:ind w:firstLineChars="500" w:firstLine="1806"/>
        <w:jc w:val="both"/>
        <w:rPr>
          <w:rFonts w:ascii="Times New Roman"/>
          <w:b w:val="0"/>
          <w:color w:val="000000"/>
        </w:rPr>
      </w:pPr>
      <w:r w:rsidRPr="00BE4618">
        <w:rPr>
          <w:rFonts w:ascii="Times New Roman" w:eastAsia="宋体" w:hAnsi="Times New Roman" w:hint="eastAsia"/>
          <w:color w:val="000000"/>
          <w:spacing w:val="20"/>
          <w:kern w:val="2"/>
          <w:sz w:val="32"/>
          <w:szCs w:val="32"/>
        </w:rPr>
        <w:lastRenderedPageBreak/>
        <w:t>四、中小企业声明函</w:t>
      </w:r>
      <w:r w:rsidRPr="00BE4618">
        <w:rPr>
          <w:rFonts w:ascii="Times New Roman"/>
          <w:b w:val="0"/>
          <w:color w:val="000000"/>
        </w:rPr>
        <w:t>（实质性格式）</w:t>
      </w:r>
      <w:bookmarkStart w:id="253" w:name="_Toc311189788"/>
    </w:p>
    <w:p w14:paraId="04D6B497" w14:textId="77777777" w:rsidR="00AE40B8" w:rsidRPr="00BE4618" w:rsidRDefault="00AE40B8">
      <w:pPr>
        <w:pStyle w:val="a7"/>
        <w:rPr>
          <w:color w:val="000000"/>
        </w:rPr>
      </w:pPr>
    </w:p>
    <w:p w14:paraId="3BDAABD2" w14:textId="77777777" w:rsidR="00AE40B8" w:rsidRPr="00BE4618" w:rsidRDefault="00AE40B8">
      <w:pPr>
        <w:widowControl/>
        <w:spacing w:line="360" w:lineRule="auto"/>
        <w:ind w:firstLineChars="800" w:firstLine="2570"/>
        <w:rPr>
          <w:rFonts w:ascii="宋体" w:hAnsi="宋体" w:cs="楷体" w:hint="eastAsia"/>
          <w:b/>
          <w:color w:val="000000"/>
          <w:sz w:val="32"/>
          <w:szCs w:val="32"/>
        </w:rPr>
      </w:pPr>
      <w:r w:rsidRPr="00BE4618">
        <w:rPr>
          <w:rFonts w:ascii="宋体" w:hAnsi="宋体" w:cs="楷体" w:hint="eastAsia"/>
          <w:b/>
          <w:color w:val="000000"/>
          <w:sz w:val="32"/>
          <w:szCs w:val="32"/>
        </w:rPr>
        <w:t>中小企业声明函(货物)</w:t>
      </w:r>
    </w:p>
    <w:p w14:paraId="4EFE5C26" w14:textId="77777777" w:rsidR="00AE40B8" w:rsidRPr="00BE4618" w:rsidRDefault="00AE40B8">
      <w:pPr>
        <w:spacing w:line="440" w:lineRule="exact"/>
        <w:ind w:firstLineChars="200" w:firstLine="480"/>
        <w:rPr>
          <w:rFonts w:ascii="宋体" w:hAnsi="宋体" w:cs="楷体" w:hint="eastAsia"/>
          <w:color w:val="000000"/>
          <w:sz w:val="24"/>
        </w:rPr>
      </w:pPr>
      <w:r w:rsidRPr="00BE4618">
        <w:rPr>
          <w:rFonts w:ascii="宋体" w:hAnsi="宋体" w:cs="楷体" w:hint="eastAsia"/>
          <w:color w:val="000000"/>
          <w:sz w:val="24"/>
        </w:rPr>
        <w:t>本公司（联合体）郑重申明,根据《政府采购促进中小企业发展管理办法》（财库【2020】46号）的规定，本公司（联合体）参加</w:t>
      </w:r>
      <w:r w:rsidRPr="00BE4618">
        <w:rPr>
          <w:rFonts w:ascii="宋体" w:hAnsi="宋体" w:cs="楷体" w:hint="eastAsia"/>
          <w:color w:val="000000"/>
          <w:sz w:val="24"/>
          <w:u w:val="single"/>
        </w:rPr>
        <w:t xml:space="preserve">          </w:t>
      </w:r>
      <w:r w:rsidRPr="00BE4618">
        <w:rPr>
          <w:rFonts w:ascii="宋体" w:hAnsi="宋体" w:cs="楷体" w:hint="eastAsia"/>
          <w:color w:val="000000"/>
          <w:sz w:val="24"/>
        </w:rPr>
        <w:t>（采购单位名称）的</w:t>
      </w:r>
      <w:r w:rsidRPr="00BE4618">
        <w:rPr>
          <w:rFonts w:ascii="宋体" w:hAnsi="宋体" w:cs="楷体" w:hint="eastAsia"/>
          <w:color w:val="000000"/>
          <w:sz w:val="24"/>
          <w:u w:val="single"/>
        </w:rPr>
        <w:t xml:space="preserve">         </w:t>
      </w:r>
      <w:r w:rsidRPr="00BE4618">
        <w:rPr>
          <w:rFonts w:ascii="宋体" w:hAnsi="宋体" w:cs="楷体" w:hint="eastAsia"/>
          <w:color w:val="000000"/>
          <w:sz w:val="24"/>
        </w:rPr>
        <w:t>（项目名称）采购活动，提供的货物全部由符合政策要求的中小企业制造。相关企业（含联合体中的中小企业、签订分包意向协议的中小企业）的具体情况如下：</w:t>
      </w:r>
    </w:p>
    <w:p w14:paraId="0F21F4E0" w14:textId="77777777" w:rsidR="00AE40B8" w:rsidRPr="00BE4618" w:rsidRDefault="00AE40B8">
      <w:pPr>
        <w:pStyle w:val="1f"/>
        <w:spacing w:before="0" w:after="0" w:line="440" w:lineRule="exact"/>
        <w:ind w:firstLine="480"/>
        <w:rPr>
          <w:rFonts w:ascii="宋体" w:eastAsia="宋体" w:hAnsi="宋体" w:cs="楷体" w:hint="eastAsia"/>
          <w:color w:val="000000"/>
          <w:sz w:val="24"/>
          <w:szCs w:val="24"/>
        </w:rPr>
      </w:pPr>
      <w:r w:rsidRPr="00BE4618">
        <w:rPr>
          <w:rFonts w:ascii="宋体" w:eastAsia="宋体" w:hAnsi="宋体" w:cs="楷体" w:hint="eastAsia"/>
          <w:color w:val="000000"/>
          <w:sz w:val="24"/>
          <w:szCs w:val="24"/>
        </w:rPr>
        <w:t>1、</w:t>
      </w:r>
      <w:r w:rsidRPr="00BE4618">
        <w:rPr>
          <w:rFonts w:ascii="宋体" w:eastAsia="宋体" w:hAnsi="宋体" w:cs="楷体" w:hint="eastAsia"/>
          <w:color w:val="000000"/>
          <w:sz w:val="24"/>
          <w:szCs w:val="24"/>
          <w:u w:val="single"/>
        </w:rPr>
        <w:t xml:space="preserve">       </w:t>
      </w:r>
      <w:r w:rsidRPr="00BE4618">
        <w:rPr>
          <w:rFonts w:ascii="宋体" w:eastAsia="宋体" w:hAnsi="宋体" w:cs="楷体" w:hint="eastAsia"/>
          <w:color w:val="000000"/>
          <w:sz w:val="24"/>
          <w:szCs w:val="24"/>
        </w:rPr>
        <w:t>（标的名称），属于</w:t>
      </w:r>
      <w:r w:rsidRPr="00BE4618">
        <w:rPr>
          <w:rFonts w:ascii="宋体" w:eastAsia="宋体" w:hAnsi="宋体" w:cs="楷体" w:hint="eastAsia"/>
          <w:color w:val="000000"/>
          <w:sz w:val="24"/>
          <w:szCs w:val="24"/>
          <w:u w:val="single"/>
        </w:rPr>
        <w:t xml:space="preserve">          </w:t>
      </w:r>
      <w:r w:rsidRPr="00BE4618">
        <w:rPr>
          <w:rFonts w:ascii="宋体" w:eastAsia="宋体" w:hAnsi="宋体" w:cs="楷体" w:hint="eastAsia"/>
          <w:color w:val="000000"/>
          <w:sz w:val="24"/>
          <w:szCs w:val="24"/>
        </w:rPr>
        <w:t>（询价文件中明确的所属行业）；制造商为</w:t>
      </w:r>
      <w:r w:rsidRPr="00BE4618">
        <w:rPr>
          <w:rFonts w:ascii="宋体" w:eastAsia="宋体" w:hAnsi="宋体" w:cs="楷体" w:hint="eastAsia"/>
          <w:color w:val="000000"/>
          <w:sz w:val="24"/>
          <w:szCs w:val="24"/>
          <w:u w:val="single"/>
        </w:rPr>
        <w:t xml:space="preserve">         </w:t>
      </w:r>
      <w:r w:rsidRPr="00BE4618">
        <w:rPr>
          <w:rFonts w:ascii="宋体" w:eastAsia="宋体" w:hAnsi="宋体" w:cs="楷体" w:hint="eastAsia"/>
          <w:color w:val="000000"/>
          <w:sz w:val="24"/>
          <w:szCs w:val="24"/>
        </w:rPr>
        <w:t>（企业名称），从业人员</w:t>
      </w:r>
      <w:r w:rsidRPr="00BE4618">
        <w:rPr>
          <w:rFonts w:ascii="宋体" w:eastAsia="宋体" w:hAnsi="宋体" w:cs="楷体" w:hint="eastAsia"/>
          <w:color w:val="000000"/>
          <w:sz w:val="24"/>
          <w:szCs w:val="24"/>
          <w:u w:val="single"/>
        </w:rPr>
        <w:t xml:space="preserve">      </w:t>
      </w:r>
      <w:r w:rsidRPr="00BE4618">
        <w:rPr>
          <w:rFonts w:ascii="宋体" w:eastAsia="宋体" w:hAnsi="宋体" w:cs="楷体" w:hint="eastAsia"/>
          <w:color w:val="000000"/>
          <w:sz w:val="24"/>
          <w:szCs w:val="24"/>
        </w:rPr>
        <w:t>人，营业收入为</w:t>
      </w:r>
      <w:r w:rsidRPr="00BE4618">
        <w:rPr>
          <w:rFonts w:ascii="宋体" w:eastAsia="宋体" w:hAnsi="宋体" w:cs="楷体" w:hint="eastAsia"/>
          <w:color w:val="000000"/>
          <w:sz w:val="24"/>
          <w:szCs w:val="24"/>
          <w:u w:val="single"/>
        </w:rPr>
        <w:t xml:space="preserve">    </w:t>
      </w:r>
      <w:r w:rsidRPr="00BE4618">
        <w:rPr>
          <w:rFonts w:ascii="宋体" w:eastAsia="宋体" w:hAnsi="宋体" w:cs="楷体" w:hint="eastAsia"/>
          <w:color w:val="000000"/>
          <w:sz w:val="24"/>
          <w:szCs w:val="24"/>
        </w:rPr>
        <w:t>万元，资产总额为</w:t>
      </w:r>
      <w:r w:rsidRPr="00BE4618">
        <w:rPr>
          <w:rFonts w:ascii="宋体" w:eastAsia="宋体" w:hAnsi="宋体" w:cs="楷体" w:hint="eastAsia"/>
          <w:color w:val="000000"/>
          <w:sz w:val="24"/>
          <w:szCs w:val="24"/>
          <w:u w:val="single"/>
        </w:rPr>
        <w:t xml:space="preserve">     </w:t>
      </w:r>
      <w:r w:rsidRPr="00BE4618">
        <w:rPr>
          <w:rFonts w:ascii="宋体" w:eastAsia="宋体" w:hAnsi="宋体" w:cs="楷体" w:hint="eastAsia"/>
          <w:color w:val="000000"/>
          <w:sz w:val="24"/>
          <w:szCs w:val="24"/>
        </w:rPr>
        <w:t>万元，属于</w:t>
      </w:r>
      <w:r w:rsidRPr="00BE4618">
        <w:rPr>
          <w:rFonts w:ascii="宋体" w:eastAsia="宋体" w:hAnsi="宋体" w:cs="楷体" w:hint="eastAsia"/>
          <w:color w:val="000000"/>
          <w:sz w:val="24"/>
          <w:szCs w:val="24"/>
          <w:u w:val="single"/>
        </w:rPr>
        <w:t xml:space="preserve">      </w:t>
      </w:r>
      <w:r w:rsidRPr="00BE4618">
        <w:rPr>
          <w:rFonts w:ascii="宋体" w:eastAsia="宋体" w:hAnsi="宋体" w:cs="楷体" w:hint="eastAsia"/>
          <w:color w:val="000000"/>
          <w:sz w:val="24"/>
          <w:szCs w:val="24"/>
        </w:rPr>
        <w:t>（中型企业、小型企业、微型企业）。</w:t>
      </w:r>
    </w:p>
    <w:p w14:paraId="24BBEB66" w14:textId="77777777" w:rsidR="00AE40B8" w:rsidRPr="00BE4618" w:rsidRDefault="00AE40B8">
      <w:pPr>
        <w:pStyle w:val="1f"/>
        <w:spacing w:before="0" w:after="0" w:line="440" w:lineRule="exact"/>
        <w:ind w:firstLine="480"/>
        <w:rPr>
          <w:rFonts w:ascii="宋体" w:eastAsia="宋体" w:hAnsi="宋体" w:cs="楷体" w:hint="eastAsia"/>
          <w:color w:val="000000"/>
          <w:sz w:val="24"/>
          <w:szCs w:val="24"/>
        </w:rPr>
      </w:pPr>
      <w:r w:rsidRPr="00BE4618">
        <w:rPr>
          <w:rFonts w:ascii="宋体" w:eastAsia="宋体" w:hAnsi="宋体" w:cs="楷体" w:hint="eastAsia"/>
          <w:color w:val="000000"/>
          <w:sz w:val="24"/>
          <w:szCs w:val="24"/>
        </w:rPr>
        <w:t>2、</w:t>
      </w:r>
      <w:r w:rsidRPr="00BE4618">
        <w:rPr>
          <w:rFonts w:ascii="宋体" w:eastAsia="宋体" w:hAnsi="宋体" w:cs="楷体" w:hint="eastAsia"/>
          <w:color w:val="000000"/>
          <w:sz w:val="24"/>
          <w:szCs w:val="24"/>
          <w:u w:val="single"/>
        </w:rPr>
        <w:t xml:space="preserve">       </w:t>
      </w:r>
      <w:r w:rsidRPr="00BE4618">
        <w:rPr>
          <w:rFonts w:ascii="宋体" w:eastAsia="宋体" w:hAnsi="宋体" w:cs="楷体" w:hint="eastAsia"/>
          <w:color w:val="000000"/>
          <w:sz w:val="24"/>
          <w:szCs w:val="24"/>
        </w:rPr>
        <w:t>（标的名称），属于</w:t>
      </w:r>
      <w:r w:rsidRPr="00BE4618">
        <w:rPr>
          <w:rFonts w:ascii="宋体" w:eastAsia="宋体" w:hAnsi="宋体" w:cs="楷体" w:hint="eastAsia"/>
          <w:color w:val="000000"/>
          <w:sz w:val="24"/>
          <w:szCs w:val="24"/>
          <w:u w:val="single"/>
        </w:rPr>
        <w:t xml:space="preserve">          </w:t>
      </w:r>
      <w:r w:rsidRPr="00BE4618">
        <w:rPr>
          <w:rFonts w:ascii="宋体" w:eastAsia="宋体" w:hAnsi="宋体" w:cs="楷体" w:hint="eastAsia"/>
          <w:color w:val="000000"/>
          <w:sz w:val="24"/>
          <w:szCs w:val="24"/>
        </w:rPr>
        <w:t>（询价文件中明确的所属行业）；制造商为</w:t>
      </w:r>
      <w:r w:rsidRPr="00BE4618">
        <w:rPr>
          <w:rFonts w:ascii="宋体" w:eastAsia="宋体" w:hAnsi="宋体" w:cs="楷体" w:hint="eastAsia"/>
          <w:color w:val="000000"/>
          <w:sz w:val="24"/>
          <w:szCs w:val="24"/>
          <w:u w:val="single"/>
        </w:rPr>
        <w:t xml:space="preserve">         </w:t>
      </w:r>
      <w:r w:rsidRPr="00BE4618">
        <w:rPr>
          <w:rFonts w:ascii="宋体" w:eastAsia="宋体" w:hAnsi="宋体" w:cs="楷体" w:hint="eastAsia"/>
          <w:color w:val="000000"/>
          <w:sz w:val="24"/>
          <w:szCs w:val="24"/>
        </w:rPr>
        <w:t>（企业名称），从业人员</w:t>
      </w:r>
      <w:r w:rsidRPr="00BE4618">
        <w:rPr>
          <w:rFonts w:ascii="宋体" w:eastAsia="宋体" w:hAnsi="宋体" w:cs="楷体" w:hint="eastAsia"/>
          <w:color w:val="000000"/>
          <w:sz w:val="24"/>
          <w:szCs w:val="24"/>
          <w:u w:val="single"/>
        </w:rPr>
        <w:t xml:space="preserve">      </w:t>
      </w:r>
      <w:r w:rsidRPr="00BE4618">
        <w:rPr>
          <w:rFonts w:ascii="宋体" w:eastAsia="宋体" w:hAnsi="宋体" w:cs="楷体" w:hint="eastAsia"/>
          <w:color w:val="000000"/>
          <w:sz w:val="24"/>
          <w:szCs w:val="24"/>
        </w:rPr>
        <w:t>人，营业收入为</w:t>
      </w:r>
      <w:r w:rsidRPr="00BE4618">
        <w:rPr>
          <w:rFonts w:ascii="宋体" w:eastAsia="宋体" w:hAnsi="宋体" w:cs="楷体" w:hint="eastAsia"/>
          <w:color w:val="000000"/>
          <w:sz w:val="24"/>
          <w:szCs w:val="24"/>
          <w:u w:val="single"/>
        </w:rPr>
        <w:t xml:space="preserve">    </w:t>
      </w:r>
      <w:r w:rsidRPr="00BE4618">
        <w:rPr>
          <w:rFonts w:ascii="宋体" w:eastAsia="宋体" w:hAnsi="宋体" w:cs="楷体" w:hint="eastAsia"/>
          <w:color w:val="000000"/>
          <w:sz w:val="24"/>
          <w:szCs w:val="24"/>
        </w:rPr>
        <w:t>万元，资产总额为</w:t>
      </w:r>
      <w:r w:rsidRPr="00BE4618">
        <w:rPr>
          <w:rFonts w:ascii="宋体" w:eastAsia="宋体" w:hAnsi="宋体" w:cs="楷体" w:hint="eastAsia"/>
          <w:color w:val="000000"/>
          <w:sz w:val="24"/>
          <w:szCs w:val="24"/>
          <w:u w:val="single"/>
        </w:rPr>
        <w:t xml:space="preserve">     </w:t>
      </w:r>
      <w:r w:rsidRPr="00BE4618">
        <w:rPr>
          <w:rFonts w:ascii="宋体" w:eastAsia="宋体" w:hAnsi="宋体" w:cs="楷体" w:hint="eastAsia"/>
          <w:color w:val="000000"/>
          <w:sz w:val="24"/>
          <w:szCs w:val="24"/>
        </w:rPr>
        <w:t>万元，属于</w:t>
      </w:r>
      <w:r w:rsidRPr="00BE4618">
        <w:rPr>
          <w:rFonts w:ascii="宋体" w:eastAsia="宋体" w:hAnsi="宋体" w:cs="楷体" w:hint="eastAsia"/>
          <w:color w:val="000000"/>
          <w:sz w:val="24"/>
          <w:szCs w:val="24"/>
          <w:u w:val="single"/>
        </w:rPr>
        <w:t xml:space="preserve">      </w:t>
      </w:r>
      <w:r w:rsidRPr="00BE4618">
        <w:rPr>
          <w:rFonts w:ascii="宋体" w:eastAsia="宋体" w:hAnsi="宋体" w:cs="楷体" w:hint="eastAsia"/>
          <w:color w:val="000000"/>
          <w:sz w:val="24"/>
          <w:szCs w:val="24"/>
        </w:rPr>
        <w:t>（中型企业、小型企业、微型企业）。</w:t>
      </w:r>
    </w:p>
    <w:p w14:paraId="58428078" w14:textId="77777777" w:rsidR="00AE40B8" w:rsidRPr="00BE4618" w:rsidRDefault="00AE40B8">
      <w:pPr>
        <w:pStyle w:val="1f"/>
        <w:spacing w:before="0" w:after="0" w:line="440" w:lineRule="exact"/>
        <w:ind w:firstLine="480"/>
        <w:rPr>
          <w:rFonts w:ascii="宋体" w:eastAsia="宋体" w:hAnsi="宋体" w:cs="楷体" w:hint="eastAsia"/>
          <w:color w:val="000000"/>
          <w:sz w:val="24"/>
          <w:szCs w:val="24"/>
        </w:rPr>
      </w:pPr>
      <w:r w:rsidRPr="00BE4618">
        <w:rPr>
          <w:rFonts w:ascii="宋体" w:eastAsia="宋体" w:hAnsi="宋体" w:cs="楷体" w:hint="eastAsia"/>
          <w:color w:val="000000"/>
          <w:sz w:val="24"/>
          <w:szCs w:val="24"/>
        </w:rPr>
        <w:t>……</w:t>
      </w:r>
    </w:p>
    <w:p w14:paraId="0A476253" w14:textId="77777777" w:rsidR="00AE40B8" w:rsidRPr="00BE4618" w:rsidRDefault="00AE40B8">
      <w:pPr>
        <w:pStyle w:val="1f"/>
        <w:spacing w:before="0" w:after="0" w:line="440" w:lineRule="exact"/>
        <w:ind w:firstLine="480"/>
        <w:rPr>
          <w:rFonts w:ascii="宋体" w:eastAsia="宋体" w:hAnsi="宋体" w:cs="楷体" w:hint="eastAsia"/>
          <w:color w:val="000000"/>
          <w:sz w:val="24"/>
          <w:szCs w:val="24"/>
        </w:rPr>
      </w:pPr>
      <w:r w:rsidRPr="00BE4618">
        <w:rPr>
          <w:rFonts w:ascii="宋体" w:eastAsia="宋体" w:hAnsi="宋体" w:cs="楷体" w:hint="eastAsia"/>
          <w:color w:val="000000"/>
          <w:sz w:val="24"/>
          <w:szCs w:val="24"/>
        </w:rPr>
        <w:t>以上企业，不属于大企业的分支机构，不存在控股股东为大型企业的情形，也不存在与大型企业的负责人为同一人的情形。</w:t>
      </w:r>
    </w:p>
    <w:p w14:paraId="6F93BEC0" w14:textId="77777777" w:rsidR="00AE40B8" w:rsidRPr="00BE4618" w:rsidRDefault="00AE40B8">
      <w:pPr>
        <w:spacing w:line="440" w:lineRule="exact"/>
        <w:ind w:firstLineChars="200" w:firstLine="480"/>
        <w:rPr>
          <w:rFonts w:ascii="宋体" w:hAnsi="宋体" w:cs="楷体" w:hint="eastAsia"/>
          <w:color w:val="000000"/>
          <w:sz w:val="24"/>
        </w:rPr>
      </w:pPr>
      <w:r w:rsidRPr="00BE4618">
        <w:rPr>
          <w:rFonts w:ascii="宋体" w:hAnsi="宋体" w:cs="楷体" w:hint="eastAsia"/>
          <w:color w:val="000000"/>
          <w:sz w:val="24"/>
        </w:rPr>
        <w:t>本企业对上述声明内容的真实性负责。如有虚假，将依法承担相应责任。</w:t>
      </w:r>
    </w:p>
    <w:p w14:paraId="1209B939" w14:textId="77777777" w:rsidR="00AE40B8" w:rsidRPr="00BE4618" w:rsidRDefault="00AE40B8">
      <w:pPr>
        <w:spacing w:line="440" w:lineRule="exact"/>
        <w:ind w:firstLineChars="2000" w:firstLine="4800"/>
        <w:rPr>
          <w:rFonts w:ascii="宋体" w:hAnsi="宋体" w:cs="楷体" w:hint="eastAsia"/>
          <w:color w:val="000000"/>
          <w:sz w:val="24"/>
        </w:rPr>
      </w:pPr>
    </w:p>
    <w:p w14:paraId="1A1381B9" w14:textId="77777777" w:rsidR="00AE40B8" w:rsidRPr="00BE4618" w:rsidRDefault="00AE40B8">
      <w:pPr>
        <w:spacing w:line="440" w:lineRule="exact"/>
        <w:ind w:leftChars="1750" w:left="3675" w:firstLineChars="250" w:firstLine="600"/>
        <w:rPr>
          <w:rFonts w:ascii="宋体" w:hAnsi="宋体" w:cs="楷体" w:hint="eastAsia"/>
          <w:color w:val="000000"/>
          <w:sz w:val="24"/>
        </w:rPr>
      </w:pPr>
      <w:r w:rsidRPr="00BE4618">
        <w:rPr>
          <w:rFonts w:ascii="宋体" w:hAnsi="宋体" w:hint="eastAsia"/>
          <w:bCs/>
          <w:color w:val="000000"/>
          <w:sz w:val="24"/>
        </w:rPr>
        <w:t>供应商名称：</w:t>
      </w:r>
      <w:r w:rsidRPr="00BE4618">
        <w:rPr>
          <w:rFonts w:ascii="宋体" w:hAnsi="宋体" w:cs="楷体" w:hint="eastAsia"/>
          <w:color w:val="000000"/>
          <w:sz w:val="24"/>
        </w:rPr>
        <w:t xml:space="preserve">（加盖CA电子公章） </w:t>
      </w:r>
      <w:r w:rsidRPr="00BE4618">
        <w:rPr>
          <w:rFonts w:ascii="宋体" w:hAnsi="宋体" w:cs="楷体"/>
          <w:color w:val="000000"/>
          <w:sz w:val="24"/>
        </w:rPr>
        <w:t xml:space="preserve"> </w:t>
      </w:r>
    </w:p>
    <w:p w14:paraId="79644AA7" w14:textId="77777777" w:rsidR="00AE40B8" w:rsidRPr="00BE4618" w:rsidRDefault="00AE40B8">
      <w:pPr>
        <w:spacing w:line="440" w:lineRule="exact"/>
        <w:ind w:leftChars="1750" w:left="3675" w:firstLineChars="400" w:firstLine="960"/>
        <w:rPr>
          <w:rFonts w:ascii="宋体" w:hAnsi="宋体" w:cs="楷体" w:hint="eastAsia"/>
          <w:color w:val="000000"/>
          <w:sz w:val="24"/>
        </w:rPr>
      </w:pPr>
      <w:r w:rsidRPr="00BE4618">
        <w:rPr>
          <w:rFonts w:ascii="宋体" w:hAnsi="宋体" w:cs="楷体"/>
          <w:color w:val="000000"/>
          <w:sz w:val="24"/>
        </w:rPr>
        <w:t xml:space="preserve">   </w:t>
      </w:r>
      <w:r w:rsidRPr="00BE4618">
        <w:rPr>
          <w:rFonts w:ascii="宋体" w:hAnsi="宋体" w:cs="楷体" w:hint="eastAsia"/>
          <w:color w:val="000000"/>
          <w:sz w:val="24"/>
        </w:rPr>
        <w:t>日期：年 月 日</w:t>
      </w:r>
    </w:p>
    <w:p w14:paraId="1790EE91" w14:textId="77777777" w:rsidR="00AE40B8" w:rsidRPr="00BE4618" w:rsidRDefault="00AE40B8">
      <w:pPr>
        <w:widowControl/>
        <w:spacing w:line="360" w:lineRule="auto"/>
        <w:ind w:firstLineChars="1100" w:firstLine="2650"/>
        <w:rPr>
          <w:rFonts w:ascii="宋体" w:hAnsi="宋体" w:cs="楷体" w:hint="eastAsia"/>
          <w:b/>
          <w:color w:val="000000"/>
          <w:sz w:val="24"/>
        </w:rPr>
      </w:pPr>
    </w:p>
    <w:p w14:paraId="2E1CFAEE" w14:textId="77777777" w:rsidR="00AE40B8" w:rsidRPr="00BE4618" w:rsidRDefault="00AE40B8">
      <w:pPr>
        <w:pStyle w:val="af0"/>
        <w:spacing w:line="440" w:lineRule="exact"/>
        <w:rPr>
          <w:rFonts w:cs="楷体" w:hint="eastAsia"/>
          <w:color w:val="000000"/>
          <w:szCs w:val="20"/>
        </w:rPr>
      </w:pPr>
      <w:r w:rsidRPr="00BE4618">
        <w:rPr>
          <w:rFonts w:cs="楷体" w:hint="eastAsia"/>
          <w:color w:val="000000"/>
        </w:rPr>
        <w:t>注：1、从业人员、营业收入和资产总额填报上一年度数据，无上一年度数据的新成立企业可不填报。</w:t>
      </w:r>
    </w:p>
    <w:p w14:paraId="28D35687" w14:textId="77777777" w:rsidR="00AE40B8" w:rsidRPr="00BE4618" w:rsidRDefault="00AE40B8">
      <w:pPr>
        <w:pStyle w:val="1f"/>
        <w:ind w:firstLine="480"/>
        <w:rPr>
          <w:rFonts w:ascii="宋体" w:eastAsia="宋体" w:hAnsi="宋体" w:cs="楷体" w:hint="eastAsia"/>
          <w:color w:val="000000"/>
          <w:sz w:val="24"/>
          <w:szCs w:val="24"/>
        </w:rPr>
      </w:pPr>
      <w:r w:rsidRPr="00BE4618">
        <w:rPr>
          <w:rFonts w:ascii="宋体" w:eastAsia="宋体" w:hAnsi="宋体" w:cs="楷体" w:hint="eastAsia"/>
          <w:color w:val="000000"/>
          <w:sz w:val="24"/>
          <w:szCs w:val="24"/>
        </w:rPr>
        <w:t>2、中小企业划型标准规定参考《工信部联企业[2011]300号》</w:t>
      </w:r>
    </w:p>
    <w:p w14:paraId="4EAB3942" w14:textId="77777777" w:rsidR="00AE40B8" w:rsidRPr="00BE4618" w:rsidRDefault="00AE40B8">
      <w:pPr>
        <w:pStyle w:val="1f"/>
        <w:ind w:firstLine="480"/>
        <w:rPr>
          <w:rFonts w:ascii="宋体" w:eastAsia="宋体" w:hAnsi="宋体" w:cs="楷体" w:hint="eastAsia"/>
          <w:color w:val="000000"/>
          <w:sz w:val="24"/>
          <w:szCs w:val="24"/>
        </w:rPr>
      </w:pPr>
    </w:p>
    <w:p w14:paraId="19C06601" w14:textId="77777777" w:rsidR="00AE40B8" w:rsidRPr="00BE4618" w:rsidRDefault="00AE40B8">
      <w:pPr>
        <w:pStyle w:val="1f"/>
        <w:ind w:firstLine="480"/>
        <w:rPr>
          <w:rFonts w:ascii="宋体" w:eastAsia="宋体" w:hAnsi="宋体" w:cs="楷体" w:hint="eastAsia"/>
          <w:color w:val="000000"/>
          <w:sz w:val="24"/>
          <w:szCs w:val="24"/>
        </w:rPr>
      </w:pPr>
    </w:p>
    <w:p w14:paraId="051603B7" w14:textId="77777777" w:rsidR="00AE40B8" w:rsidRPr="00BE4618" w:rsidRDefault="00AE40B8">
      <w:pPr>
        <w:pStyle w:val="1f"/>
        <w:ind w:firstLine="400"/>
        <w:rPr>
          <w:color w:val="000000"/>
        </w:rPr>
      </w:pPr>
    </w:p>
    <w:p w14:paraId="389944AB" w14:textId="77777777" w:rsidR="00AE40B8" w:rsidRPr="00BE4618" w:rsidRDefault="00AE40B8">
      <w:pPr>
        <w:pStyle w:val="1f"/>
        <w:ind w:firstLine="400"/>
        <w:rPr>
          <w:color w:val="000000"/>
        </w:rPr>
      </w:pPr>
    </w:p>
    <w:p w14:paraId="6AEC2F02" w14:textId="77777777" w:rsidR="00AE40B8" w:rsidRPr="00BE4618" w:rsidRDefault="00AE40B8">
      <w:pPr>
        <w:pStyle w:val="1f"/>
        <w:ind w:firstLine="400"/>
        <w:rPr>
          <w:color w:val="000000"/>
        </w:rPr>
      </w:pPr>
    </w:p>
    <w:p w14:paraId="01D4463C" w14:textId="77777777" w:rsidR="00AE40B8" w:rsidRPr="00BE4618" w:rsidRDefault="00AE40B8">
      <w:pPr>
        <w:pStyle w:val="1f"/>
        <w:ind w:firstLine="400"/>
        <w:rPr>
          <w:color w:val="000000"/>
        </w:rPr>
      </w:pPr>
    </w:p>
    <w:p w14:paraId="47970B7E" w14:textId="77777777" w:rsidR="00AE40B8" w:rsidRPr="00BE4618" w:rsidRDefault="00AE40B8">
      <w:pPr>
        <w:pStyle w:val="1f"/>
        <w:ind w:firstLine="400"/>
        <w:rPr>
          <w:color w:val="000000"/>
        </w:rPr>
      </w:pPr>
    </w:p>
    <w:p w14:paraId="08A0B440" w14:textId="77777777" w:rsidR="00AE40B8" w:rsidRPr="00BE4618" w:rsidRDefault="00AE40B8">
      <w:pPr>
        <w:pStyle w:val="Default"/>
        <w:rPr>
          <w:rFonts w:hint="eastAsia"/>
        </w:rPr>
      </w:pPr>
    </w:p>
    <w:p w14:paraId="182FACB5" w14:textId="77777777" w:rsidR="00AE40B8" w:rsidRPr="00BE4618" w:rsidRDefault="00AE40B8">
      <w:pPr>
        <w:spacing w:beforeLines="100" w:before="240" w:afterLines="100" w:after="240" w:line="360" w:lineRule="auto"/>
        <w:jc w:val="center"/>
        <w:rPr>
          <w:b/>
          <w:color w:val="000000"/>
          <w:sz w:val="32"/>
          <w:szCs w:val="32"/>
        </w:rPr>
      </w:pPr>
      <w:r w:rsidRPr="00BE4618">
        <w:rPr>
          <w:rFonts w:hint="eastAsia"/>
          <w:b/>
          <w:bCs/>
          <w:color w:val="000000"/>
          <w:sz w:val="32"/>
          <w:szCs w:val="32"/>
        </w:rPr>
        <w:t>五、残疾人福利性单位声明函</w:t>
      </w:r>
      <w:r w:rsidRPr="00BE4618">
        <w:rPr>
          <w:b/>
          <w:bCs/>
          <w:color w:val="000000"/>
          <w:sz w:val="32"/>
          <w:szCs w:val="32"/>
        </w:rPr>
        <w:t>（实质性格式）</w:t>
      </w:r>
      <w:r w:rsidRPr="00BE4618">
        <w:rPr>
          <w:b/>
          <w:bCs/>
          <w:color w:val="000000"/>
          <w:sz w:val="32"/>
          <w:szCs w:val="32"/>
        </w:rPr>
        <w:t xml:space="preserve"> </w:t>
      </w:r>
      <w:r w:rsidRPr="00BE4618">
        <w:rPr>
          <w:b/>
          <w:color w:val="000000"/>
          <w:sz w:val="32"/>
          <w:szCs w:val="32"/>
        </w:rPr>
        <w:t xml:space="preserve">    </w:t>
      </w:r>
    </w:p>
    <w:p w14:paraId="78014ABB" w14:textId="77777777" w:rsidR="00AE40B8" w:rsidRPr="00BE4618" w:rsidRDefault="00AE40B8">
      <w:pPr>
        <w:spacing w:line="588" w:lineRule="exact"/>
        <w:ind w:firstLine="504"/>
        <w:rPr>
          <w:rFonts w:ascii="宋体" w:hAnsi="宋体" w:hint="eastAsia"/>
          <w:color w:val="000000"/>
          <w:spacing w:val="6"/>
          <w:sz w:val="24"/>
        </w:rPr>
      </w:pPr>
      <w:r w:rsidRPr="00BE4618">
        <w:rPr>
          <w:rFonts w:ascii="宋体" w:hAnsi="宋体"/>
          <w:color w:val="000000"/>
          <w:spacing w:val="6"/>
          <w:sz w:val="24"/>
        </w:rPr>
        <w:t>本单位郑重声明，根据《财政部 民政部 中国残疾人联合会关于促进残疾人就业政府采购政策的通知》（财库</w:t>
      </w:r>
      <w:r w:rsidRPr="00BE4618">
        <w:rPr>
          <w:rFonts w:ascii="宋体" w:hAnsi="宋体"/>
          <w:color w:val="000000"/>
          <w:sz w:val="24"/>
        </w:rPr>
        <w:t>〔2017〕 141</w:t>
      </w:r>
      <w:r w:rsidRPr="00BE4618">
        <w:rPr>
          <w:rFonts w:ascii="宋体" w:hAnsi="宋体"/>
          <w:color w:val="000000"/>
          <w:spacing w:val="6"/>
          <w:sz w:val="24"/>
        </w:rPr>
        <w:t>号）的规定，本单位</w:t>
      </w:r>
      <w:r w:rsidRPr="00BE4618">
        <w:rPr>
          <w:rFonts w:ascii="宋体" w:hAnsi="宋体"/>
          <w:b/>
          <w:color w:val="000000"/>
          <w:sz w:val="24"/>
        </w:rPr>
        <w:t>（请进行勾选）</w:t>
      </w:r>
      <w:r w:rsidRPr="00BE4618">
        <w:rPr>
          <w:rFonts w:ascii="宋体" w:hAnsi="宋体"/>
          <w:color w:val="000000"/>
          <w:spacing w:val="6"/>
          <w:sz w:val="24"/>
        </w:rPr>
        <w:t>：</w:t>
      </w:r>
    </w:p>
    <w:p w14:paraId="649CE3DD" w14:textId="77777777" w:rsidR="00AE40B8" w:rsidRPr="00BE4618" w:rsidRDefault="00AE40B8">
      <w:pPr>
        <w:spacing w:line="588" w:lineRule="exact"/>
        <w:ind w:firstLine="482"/>
        <w:rPr>
          <w:rFonts w:ascii="宋体" w:hAnsi="宋体" w:hint="eastAsia"/>
          <w:b/>
          <w:color w:val="000000"/>
          <w:spacing w:val="6"/>
          <w:sz w:val="24"/>
        </w:rPr>
      </w:pPr>
      <w:r w:rsidRPr="00BE4618">
        <w:rPr>
          <w:rFonts w:ascii="宋体" w:hAnsi="宋体"/>
          <w:b/>
          <w:color w:val="000000"/>
          <w:sz w:val="24"/>
        </w:rPr>
        <w:t>□</w:t>
      </w:r>
      <w:r w:rsidRPr="00BE4618">
        <w:rPr>
          <w:rFonts w:ascii="宋体" w:hAnsi="宋体"/>
          <w:b/>
          <w:color w:val="000000"/>
          <w:spacing w:val="6"/>
          <w:sz w:val="24"/>
        </w:rPr>
        <w:t>不属于符合条件的残疾人福利性单位。</w:t>
      </w:r>
    </w:p>
    <w:p w14:paraId="71DE7FE8" w14:textId="77777777" w:rsidR="00AE40B8" w:rsidRPr="00BE4618" w:rsidRDefault="00AE40B8">
      <w:pPr>
        <w:spacing w:line="588" w:lineRule="exact"/>
        <w:ind w:firstLine="482"/>
        <w:rPr>
          <w:rFonts w:ascii="宋体" w:hAnsi="宋体" w:hint="eastAsia"/>
          <w:color w:val="000000"/>
          <w:spacing w:val="6"/>
          <w:sz w:val="24"/>
        </w:rPr>
      </w:pPr>
      <w:r w:rsidRPr="00BE4618">
        <w:rPr>
          <w:rFonts w:ascii="宋体" w:hAnsi="宋体"/>
          <w:b/>
          <w:color w:val="000000"/>
          <w:sz w:val="24"/>
        </w:rPr>
        <w:t>□</w:t>
      </w:r>
      <w:r w:rsidRPr="00BE4618">
        <w:rPr>
          <w:rFonts w:ascii="宋体" w:hAnsi="宋体"/>
          <w:b/>
          <w:color w:val="000000"/>
          <w:spacing w:val="6"/>
          <w:sz w:val="24"/>
        </w:rPr>
        <w:t>属于符合条件的残疾人福利性单位，</w:t>
      </w:r>
      <w:r w:rsidRPr="00BE4618">
        <w:rPr>
          <w:rFonts w:ascii="宋体" w:hAnsi="宋体"/>
          <w:color w:val="000000"/>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FDDD353" w14:textId="77777777" w:rsidR="00AE40B8" w:rsidRPr="00BE4618" w:rsidRDefault="00AE40B8">
      <w:pPr>
        <w:spacing w:line="588" w:lineRule="exact"/>
        <w:ind w:firstLineChars="200" w:firstLine="506"/>
        <w:rPr>
          <w:rFonts w:ascii="宋体" w:hAnsi="宋体" w:hint="eastAsia"/>
          <w:color w:val="000000"/>
          <w:spacing w:val="6"/>
          <w:sz w:val="24"/>
        </w:rPr>
      </w:pPr>
      <w:r w:rsidRPr="00BE4618">
        <w:rPr>
          <w:rFonts w:ascii="宋体" w:hAnsi="宋体"/>
          <w:b/>
          <w:color w:val="000000"/>
          <w:spacing w:val="6"/>
          <w:sz w:val="24"/>
        </w:rPr>
        <w:t>本单位对上述声明的真实性负责。如有虚假，将依法承担相应责任。</w:t>
      </w:r>
    </w:p>
    <w:p w14:paraId="7C0114A7" w14:textId="77777777" w:rsidR="00AE40B8" w:rsidRPr="00BE4618" w:rsidRDefault="00AE40B8">
      <w:pPr>
        <w:spacing w:line="588" w:lineRule="exact"/>
        <w:ind w:firstLineChars="200" w:firstLine="504"/>
        <w:rPr>
          <w:rFonts w:ascii="宋体" w:hAnsi="宋体" w:hint="eastAsia"/>
          <w:color w:val="000000"/>
          <w:spacing w:val="6"/>
          <w:sz w:val="24"/>
        </w:rPr>
      </w:pPr>
    </w:p>
    <w:p w14:paraId="50825476" w14:textId="77777777" w:rsidR="00AE40B8" w:rsidRPr="00BE4618" w:rsidRDefault="00AE40B8">
      <w:pPr>
        <w:spacing w:line="588" w:lineRule="exact"/>
        <w:ind w:firstLineChars="200" w:firstLine="504"/>
        <w:rPr>
          <w:rFonts w:ascii="宋体" w:hAnsi="宋体" w:hint="eastAsia"/>
          <w:color w:val="000000"/>
          <w:spacing w:val="6"/>
          <w:sz w:val="24"/>
        </w:rPr>
      </w:pPr>
    </w:p>
    <w:p w14:paraId="32EF0E35" w14:textId="77777777" w:rsidR="00AE40B8" w:rsidRPr="00BE4618" w:rsidRDefault="00AE40B8">
      <w:pPr>
        <w:tabs>
          <w:tab w:val="left" w:pos="4860"/>
        </w:tabs>
        <w:spacing w:line="588" w:lineRule="exact"/>
        <w:ind w:right="1560" w:firstLineChars="200" w:firstLine="504"/>
        <w:jc w:val="center"/>
        <w:rPr>
          <w:rFonts w:ascii="宋体" w:hAnsi="宋体" w:hint="eastAsia"/>
          <w:color w:val="000000"/>
          <w:spacing w:val="6"/>
          <w:sz w:val="24"/>
        </w:rPr>
      </w:pPr>
      <w:r w:rsidRPr="00BE4618">
        <w:rPr>
          <w:rFonts w:ascii="宋体" w:hAnsi="宋体"/>
          <w:color w:val="000000"/>
          <w:spacing w:val="6"/>
          <w:sz w:val="24"/>
        </w:rPr>
        <w:t xml:space="preserve">               </w:t>
      </w:r>
      <w:r w:rsidRPr="00BE4618">
        <w:rPr>
          <w:rFonts w:ascii="宋体" w:hAnsi="宋体" w:hint="eastAsia"/>
          <w:bCs/>
          <w:color w:val="000000"/>
          <w:sz w:val="24"/>
        </w:rPr>
        <w:t>供应商名称：</w:t>
      </w:r>
      <w:r w:rsidRPr="00BE4618">
        <w:rPr>
          <w:rFonts w:ascii="宋体" w:hAnsi="宋体" w:cs="楷体" w:hint="eastAsia"/>
          <w:color w:val="000000"/>
          <w:sz w:val="24"/>
        </w:rPr>
        <w:t>（加盖CA电子公章）</w:t>
      </w:r>
    </w:p>
    <w:p w14:paraId="1800CAD8" w14:textId="77777777" w:rsidR="00AE40B8" w:rsidRPr="00BE4618" w:rsidRDefault="00AE40B8">
      <w:pPr>
        <w:tabs>
          <w:tab w:val="left" w:pos="4860"/>
        </w:tabs>
        <w:spacing w:line="588" w:lineRule="exact"/>
        <w:ind w:right="1560" w:firstLineChars="200" w:firstLine="504"/>
        <w:jc w:val="center"/>
        <w:rPr>
          <w:rFonts w:ascii="宋体" w:hAnsi="宋体" w:hint="eastAsia"/>
          <w:color w:val="000000"/>
          <w:spacing w:val="6"/>
          <w:sz w:val="24"/>
        </w:rPr>
        <w:sectPr w:rsidR="00AE40B8" w:rsidRPr="00BE4618">
          <w:pgSz w:w="11906" w:h="16838"/>
          <w:pgMar w:top="1440" w:right="1797" w:bottom="1440" w:left="1797" w:header="851" w:footer="992" w:gutter="0"/>
          <w:cols w:space="720"/>
        </w:sectPr>
      </w:pPr>
      <w:r w:rsidRPr="00BE4618">
        <w:rPr>
          <w:rFonts w:ascii="宋体" w:hAnsi="宋体" w:hint="eastAsia"/>
          <w:color w:val="000000"/>
          <w:spacing w:val="6"/>
          <w:sz w:val="24"/>
        </w:rPr>
        <w:t xml:space="preserve"> </w:t>
      </w:r>
      <w:r w:rsidRPr="00BE4618">
        <w:rPr>
          <w:rFonts w:ascii="宋体" w:hAnsi="宋体"/>
          <w:color w:val="000000"/>
          <w:spacing w:val="6"/>
          <w:sz w:val="24"/>
        </w:rPr>
        <w:t>日  期</w:t>
      </w:r>
      <w:r w:rsidRPr="00BE4618">
        <w:rPr>
          <w:rFonts w:ascii="宋体" w:hAnsi="宋体" w:hint="eastAsia"/>
          <w:color w:val="000000"/>
          <w:spacing w:val="6"/>
          <w:sz w:val="24"/>
        </w:rPr>
        <w:t>:</w:t>
      </w:r>
    </w:p>
    <w:bookmarkEnd w:id="253"/>
    <w:p w14:paraId="71726DCC" w14:textId="77777777" w:rsidR="00AE40B8" w:rsidRPr="00BE4618" w:rsidRDefault="00AE40B8">
      <w:pPr>
        <w:spacing w:beforeLines="100" w:before="240" w:afterLines="100" w:after="240" w:line="360" w:lineRule="auto"/>
        <w:jc w:val="center"/>
        <w:rPr>
          <w:b/>
          <w:bCs/>
          <w:color w:val="000000"/>
          <w:sz w:val="32"/>
          <w:szCs w:val="32"/>
        </w:rPr>
      </w:pPr>
      <w:r w:rsidRPr="00BE4618">
        <w:rPr>
          <w:rFonts w:hint="eastAsia"/>
          <w:b/>
          <w:bCs/>
          <w:color w:val="000000"/>
          <w:sz w:val="32"/>
          <w:szCs w:val="32"/>
        </w:rPr>
        <w:lastRenderedPageBreak/>
        <w:t>六、关于符合本国产品标准的声明函（实质性格式）</w:t>
      </w:r>
    </w:p>
    <w:p w14:paraId="4DEB2731" w14:textId="77777777" w:rsidR="00AE40B8" w:rsidRPr="00BE4618" w:rsidRDefault="00AE40B8">
      <w:pPr>
        <w:pStyle w:val="afe"/>
        <w:spacing w:before="0" w:beforeAutospacing="0" w:after="0" w:afterAutospacing="0" w:line="0" w:lineRule="atLeast"/>
        <w:ind w:firstLine="420"/>
        <w:rPr>
          <w:rFonts w:ascii="方正魏碑_GBK" w:eastAsia="方正魏碑_GBK" w:hAnsi="方正魏碑_GBK" w:cs="方正魏碑_GBK"/>
          <w:color w:val="000000"/>
        </w:rPr>
      </w:pPr>
    </w:p>
    <w:p w14:paraId="514B54D9" w14:textId="77777777" w:rsidR="00AE40B8" w:rsidRPr="00BE4618" w:rsidRDefault="00AE40B8">
      <w:pPr>
        <w:pStyle w:val="afe"/>
        <w:spacing w:before="0" w:beforeAutospacing="0" w:after="0" w:afterAutospacing="0" w:line="500" w:lineRule="exact"/>
        <w:ind w:firstLine="420"/>
        <w:rPr>
          <w:rFonts w:hint="eastAsia"/>
          <w:color w:val="000000"/>
        </w:rPr>
      </w:pPr>
      <w:r w:rsidRPr="00BE4618">
        <w:rPr>
          <w:rFonts w:hint="eastAsia"/>
          <w:color w:val="000000"/>
        </w:rPr>
        <w:t>本公司（单位）郑重声明，根据《国务院办公厅关于在政府采购中实施本国产品标准及相关政策的通知》（国办发〔2025〕34号）的规定，本公司（单位）提供的以下产品属于本国产品。具体情况如下：</w:t>
      </w:r>
    </w:p>
    <w:p w14:paraId="5202DEB3" w14:textId="64F2C03D" w:rsidR="00AE40B8" w:rsidRPr="00BE4618" w:rsidRDefault="00E346BC">
      <w:pPr>
        <w:pStyle w:val="afe"/>
        <w:spacing w:before="0" w:beforeAutospacing="0" w:after="0" w:afterAutospacing="0" w:line="500" w:lineRule="exact"/>
        <w:ind w:firstLine="420"/>
        <w:rPr>
          <w:rFonts w:hint="eastAsia"/>
          <w:color w:val="000000"/>
        </w:rPr>
      </w:pPr>
      <w:r>
        <w:rPr>
          <w:rFonts w:hint="eastAsia"/>
          <w:noProof/>
          <w:color w:val="000000"/>
        </w:rPr>
        <mc:AlternateContent>
          <mc:Choice Requires="wps">
            <w:drawing>
              <wp:anchor distT="0" distB="0" distL="114300" distR="114300" simplePos="0" relativeHeight="251652096" behindDoc="0" locked="0" layoutInCell="1" allowOverlap="1" wp14:anchorId="7BAA60D1" wp14:editId="53043F07">
                <wp:simplePos x="0" y="0"/>
                <wp:positionH relativeFrom="column">
                  <wp:posOffset>2073275</wp:posOffset>
                </wp:positionH>
                <wp:positionV relativeFrom="paragraph">
                  <wp:posOffset>752475</wp:posOffset>
                </wp:positionV>
                <wp:extent cx="805180" cy="136525"/>
                <wp:effectExtent l="10160" t="13970" r="13335" b="11430"/>
                <wp:wrapNone/>
                <wp:docPr id="1036634042" name="自选图形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5180" cy="136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AC1650F" id="_x0000_t32" coordsize="21600,21600" o:spt="32" o:oned="t" path="m,l21600,21600e" filled="f">
                <v:path arrowok="t" fillok="f" o:connecttype="none"/>
                <o:lock v:ext="edit" shapetype="t"/>
              </v:shapetype>
              <v:shape id="自选图形 2" o:spid="_x0000_s1026" type="#_x0000_t32" style="position:absolute;margin-left:163.25pt;margin-top:59.25pt;width:63.4pt;height:10.75pt;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"/>
            </w:pict>
          </mc:Fallback>
        </mc:AlternateContent>
      </w:r>
      <w:r>
        <w:rPr>
          <w:rFonts w:hint="eastAsia"/>
          <w:noProof/>
          <w:color w:val="000000"/>
        </w:rPr>
        <mc:AlternateContent>
          <mc:Choice Requires="wps">
            <w:drawing>
              <wp:anchor distT="0" distB="0" distL="114300" distR="114300" simplePos="0" relativeHeight="251654144" behindDoc="0" locked="0" layoutInCell="1" allowOverlap="1" wp14:anchorId="5251228B" wp14:editId="16F45AFE">
                <wp:simplePos x="0" y="0"/>
                <wp:positionH relativeFrom="column">
                  <wp:posOffset>976630</wp:posOffset>
                </wp:positionH>
                <wp:positionV relativeFrom="paragraph">
                  <wp:posOffset>775970</wp:posOffset>
                </wp:positionV>
                <wp:extent cx="876300" cy="120015"/>
                <wp:effectExtent l="8890" t="8890" r="10160" b="13970"/>
                <wp:wrapNone/>
                <wp:docPr id="127885939" name="自选图形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A7A11D" id="自选图形 3" o:spid="_x0000_s1026" type="#_x0000_t32" style="position:absolute;margin-left:76.9pt;margin-top:61.1pt;width:69pt;height:9.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"/>
            </w:pict>
          </mc:Fallback>
        </mc:AlternateContent>
      </w:r>
      <w:r>
        <w:rPr>
          <w:rFonts w:hint="eastAsia"/>
          <w:noProof/>
          <w:color w:val="000000"/>
        </w:rPr>
        <mc:AlternateContent>
          <mc:Choice Requires="wps">
            <w:drawing>
              <wp:anchor distT="0" distB="0" distL="114300" distR="114300" simplePos="0" relativeHeight="251659264" behindDoc="0" locked="0" layoutInCell="1" allowOverlap="1" wp14:anchorId="0DA708A3" wp14:editId="4860BAEA">
                <wp:simplePos x="0" y="0"/>
                <wp:positionH relativeFrom="column">
                  <wp:posOffset>4730750</wp:posOffset>
                </wp:positionH>
                <wp:positionV relativeFrom="paragraph">
                  <wp:posOffset>158750</wp:posOffset>
                </wp:positionV>
                <wp:extent cx="577215" cy="92075"/>
                <wp:effectExtent l="10160" t="10795" r="12700" b="11430"/>
                <wp:wrapNone/>
                <wp:docPr id="2016491979" name="自选图形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30C2C5" id="自选图形 4" o:spid="_x0000_s1026" type="#_x0000_t32" style="position:absolute;margin-left:372.5pt;margin-top:12.5pt;width:45.45pt;height:7.2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"/>
            </w:pict>
          </mc:Fallback>
        </mc:AlternateContent>
      </w:r>
      <w:r>
        <w:rPr>
          <w:rFonts w:hint="eastAsia"/>
          <w:noProof/>
          <w:color w:val="000000"/>
        </w:rPr>
        <mc:AlternateContent>
          <mc:Choice Requires="wps">
            <w:drawing>
              <wp:anchor distT="0" distB="0" distL="114300" distR="114300" simplePos="0" relativeHeight="251653120" behindDoc="0" locked="0" layoutInCell="1" allowOverlap="1" wp14:anchorId="5C031C65" wp14:editId="656A1E28">
                <wp:simplePos x="0" y="0"/>
                <wp:positionH relativeFrom="column">
                  <wp:posOffset>3376295</wp:posOffset>
                </wp:positionH>
                <wp:positionV relativeFrom="paragraph">
                  <wp:posOffset>419100</wp:posOffset>
                </wp:positionV>
                <wp:extent cx="812165" cy="147320"/>
                <wp:effectExtent l="8255" t="13970" r="8255" b="10160"/>
                <wp:wrapNone/>
                <wp:docPr id="1433976100" name="自选图形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2165" cy="1473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4959D6" id="自选图形 5" o:spid="_x0000_s1026" type="#_x0000_t32" style="position:absolute;margin-left:265.85pt;margin-top:33pt;width:63.95pt;height:11.6pt;flip: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"/>
            </w:pict>
          </mc:Fallback>
        </mc:AlternateContent>
      </w:r>
      <w:r>
        <w:rPr>
          <w:rFonts w:hint="eastAsia"/>
          <w:noProof/>
          <w:color w:val="000000"/>
        </w:rPr>
        <mc:AlternateContent>
          <mc:Choice Requires="wps">
            <w:drawing>
              <wp:anchor distT="0" distB="0" distL="114300" distR="114300" simplePos="0" relativeHeight="251661312" behindDoc="0" locked="0" layoutInCell="1" allowOverlap="1" wp14:anchorId="7E653DF5" wp14:editId="225D1DF7">
                <wp:simplePos x="0" y="0"/>
                <wp:positionH relativeFrom="column">
                  <wp:posOffset>4554220</wp:posOffset>
                </wp:positionH>
                <wp:positionV relativeFrom="paragraph">
                  <wp:posOffset>448945</wp:posOffset>
                </wp:positionV>
                <wp:extent cx="603250" cy="150495"/>
                <wp:effectExtent l="5080" t="5715" r="10795" b="5715"/>
                <wp:wrapNone/>
                <wp:docPr id="1749318952" name="自选图形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3250" cy="150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80B71F" id="自选图形 6" o:spid="_x0000_s1026" type="#_x0000_t32" style="position:absolute;margin-left:358.6pt;margin-top:35.35pt;width:47.5pt;height:11.8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"/>
            </w:pict>
          </mc:Fallback>
        </mc:AlternateContent>
      </w:r>
      <w:r>
        <w:rPr>
          <w:rFonts w:hint="eastAsia"/>
          <w:noProof/>
          <w:color w:val="000000"/>
        </w:rPr>
        <mc:AlternateContent>
          <mc:Choice Requires="wps">
            <w:drawing>
              <wp:anchor distT="0" distB="0" distL="114300" distR="114300" simplePos="0" relativeHeight="251660288" behindDoc="0" locked="0" layoutInCell="1" allowOverlap="1" wp14:anchorId="0D06D618" wp14:editId="3F8938BB">
                <wp:simplePos x="0" y="0"/>
                <wp:positionH relativeFrom="column">
                  <wp:posOffset>2204720</wp:posOffset>
                </wp:positionH>
                <wp:positionV relativeFrom="paragraph">
                  <wp:posOffset>447675</wp:posOffset>
                </wp:positionV>
                <wp:extent cx="816610" cy="147320"/>
                <wp:effectExtent l="8255" t="13970" r="13335" b="10160"/>
                <wp:wrapNone/>
                <wp:docPr id="515497221" name="自选图形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84CEA7" id="自选图形 7" o:spid="_x0000_s1026" type="#_x0000_t32" style="position:absolute;margin-left:173.6pt;margin-top:35.25pt;width:64.3pt;height:11.6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"/>
            </w:pict>
          </mc:Fallback>
        </mc:AlternateContent>
      </w:r>
      <w:r w:rsidR="00AE40B8" w:rsidRPr="00BE4618">
        <w:rPr>
          <w:rFonts w:hint="eastAsia"/>
          <w:color w:val="000000"/>
          <w:shd w:val="clear" w:color="auto" w:fill="FFFFFF"/>
        </w:rPr>
        <w:t>1.</w:t>
      </w:r>
      <w:r w:rsidR="00AE40B8" w:rsidRPr="00BE4618">
        <w:rPr>
          <w:rStyle w:val="aff9"/>
          <w:rFonts w:hint="eastAsia"/>
          <w:color w:val="000000"/>
          <w:u w:val="single"/>
          <w:shd w:val="clear" w:color="auto" w:fill="FFFFFF"/>
        </w:rPr>
        <w:t>（产品名称1）</w:t>
      </w:r>
      <w:r w:rsidR="00AE40B8" w:rsidRPr="00BE4618">
        <w:rPr>
          <w:rStyle w:val="aff9"/>
          <w:rFonts w:hint="eastAsia"/>
          <w:color w:val="000000"/>
          <w:shd w:val="clear" w:color="auto" w:fill="FFFFFF"/>
          <w:vertAlign w:val="superscript"/>
        </w:rPr>
        <w:t>1</w:t>
      </w:r>
      <w:r w:rsidR="00AE40B8" w:rsidRPr="00BE4618">
        <w:rPr>
          <w:rFonts w:hint="eastAsia"/>
          <w:color w:val="000000"/>
          <w:shd w:val="clear" w:color="auto" w:fill="FFFFFF"/>
        </w:rPr>
        <w:t>，生产厂为</w:t>
      </w:r>
      <w:r w:rsidR="00AE40B8" w:rsidRPr="00BE4618">
        <w:rPr>
          <w:rStyle w:val="aff9"/>
          <w:rFonts w:hint="eastAsia"/>
          <w:color w:val="000000"/>
          <w:u w:val="single"/>
          <w:shd w:val="clear" w:color="auto" w:fill="FFFFFF"/>
        </w:rPr>
        <w:t>（厂名）</w:t>
      </w:r>
      <w:r w:rsidR="00AE40B8" w:rsidRPr="00BE4618">
        <w:rPr>
          <w:rStyle w:val="aff9"/>
          <w:rFonts w:hint="eastAsia"/>
          <w:color w:val="000000"/>
          <w:shd w:val="clear" w:color="auto" w:fill="FFFFFF"/>
          <w:vertAlign w:val="superscript"/>
        </w:rPr>
        <w:t>2</w:t>
      </w:r>
      <w:r w:rsidR="00AE40B8" w:rsidRPr="00BE4618">
        <w:rPr>
          <w:rFonts w:hint="eastAsia"/>
          <w:color w:val="000000"/>
          <w:shd w:val="clear" w:color="auto" w:fill="FFFFFF"/>
        </w:rPr>
        <w:t>，厂址为</w:t>
      </w:r>
      <w:r w:rsidR="00AE40B8" w:rsidRPr="00BE4618">
        <w:rPr>
          <w:rStyle w:val="aff9"/>
          <w:rFonts w:hint="eastAsia"/>
          <w:color w:val="000000"/>
          <w:u w:val="single"/>
          <w:shd w:val="clear" w:color="auto" w:fill="FFFFFF"/>
        </w:rPr>
        <w:t>（生产厂址）</w:t>
      </w:r>
      <w:r w:rsidR="00AE40B8" w:rsidRPr="00BE4618">
        <w:rPr>
          <w:rFonts w:hint="eastAsia"/>
          <w:color w:val="000000"/>
          <w:shd w:val="clear" w:color="auto" w:fill="FFFFFF"/>
        </w:rPr>
        <w:t>。</w:t>
      </w:r>
      <w:r w:rsidR="00AE40B8" w:rsidRPr="00BE4618">
        <w:rPr>
          <w:rFonts w:hint="eastAsia"/>
          <w:color w:val="000000"/>
          <w:u w:val="single"/>
          <w:shd w:val="clear" w:color="auto" w:fill="FFFFFF"/>
        </w:rPr>
        <w:t xml:space="preserve"> </w:t>
      </w:r>
      <w:r w:rsidR="00AE40B8" w:rsidRPr="00BE4618">
        <w:rPr>
          <w:rStyle w:val="aff9"/>
          <w:rFonts w:hint="eastAsia"/>
          <w:color w:val="000000"/>
          <w:u w:val="single"/>
          <w:shd w:val="clear" w:color="auto" w:fill="FFFFFF"/>
        </w:rPr>
        <w:t xml:space="preserve">（产品名称1） </w:t>
      </w:r>
      <w:r w:rsidR="00AE40B8" w:rsidRPr="00BE4618">
        <w:rPr>
          <w:rFonts w:hint="eastAsia"/>
          <w:color w:val="000000"/>
          <w:shd w:val="clear" w:color="auto" w:fill="FFFFFF"/>
        </w:rPr>
        <w:t>的中国境内生产的组件成本占比≥</w:t>
      </w:r>
      <w:r w:rsidR="00AE40B8" w:rsidRPr="00BE4618">
        <w:rPr>
          <w:rStyle w:val="aff9"/>
          <w:rFonts w:hint="eastAsia"/>
          <w:color w:val="000000"/>
          <w:u w:val="single"/>
          <w:shd w:val="clear" w:color="auto" w:fill="FFFFFF"/>
        </w:rPr>
        <w:t>（规定比例）</w:t>
      </w:r>
      <w:r w:rsidR="00AE40B8" w:rsidRPr="00BE4618">
        <w:rPr>
          <w:rStyle w:val="aff9"/>
          <w:rFonts w:hint="eastAsia"/>
          <w:color w:val="000000"/>
          <w:shd w:val="clear" w:color="auto" w:fill="FFFFFF"/>
          <w:vertAlign w:val="superscript"/>
        </w:rPr>
        <w:t>3</w:t>
      </w:r>
      <w:r w:rsidR="00AE40B8" w:rsidRPr="00BE4618">
        <w:rPr>
          <w:rFonts w:hint="eastAsia"/>
          <w:color w:val="000000"/>
          <w:shd w:val="clear" w:color="auto" w:fill="FFFFFF"/>
        </w:rPr>
        <w:t>。</w:t>
      </w:r>
      <w:r w:rsidR="00AE40B8" w:rsidRPr="00BE4618">
        <w:rPr>
          <w:rStyle w:val="aff9"/>
          <w:rFonts w:hint="eastAsia"/>
          <w:color w:val="000000"/>
          <w:u w:val="single"/>
          <w:shd w:val="clear" w:color="auto" w:fill="FFFFFF"/>
        </w:rPr>
        <w:t>（产品名称1）</w:t>
      </w:r>
      <w:r w:rsidR="00AE40B8" w:rsidRPr="00BE4618">
        <w:rPr>
          <w:rFonts w:hint="eastAsia"/>
          <w:color w:val="000000"/>
          <w:shd w:val="clear" w:color="auto" w:fill="FFFFFF"/>
        </w:rPr>
        <w:t>的</w:t>
      </w:r>
      <w:r w:rsidR="00AE40B8" w:rsidRPr="00BE4618">
        <w:rPr>
          <w:rStyle w:val="aff9"/>
          <w:rFonts w:hint="eastAsia"/>
          <w:color w:val="000000"/>
          <w:u w:val="single"/>
          <w:shd w:val="clear" w:color="auto" w:fill="FFFFFF"/>
        </w:rPr>
        <w:t>（关键组件）</w:t>
      </w:r>
      <w:r w:rsidR="00AE40B8" w:rsidRPr="00BE4618">
        <w:rPr>
          <w:rStyle w:val="aff9"/>
          <w:rFonts w:hint="eastAsia"/>
          <w:color w:val="000000"/>
          <w:shd w:val="clear" w:color="auto" w:fill="FFFFFF"/>
          <w:vertAlign w:val="superscript"/>
        </w:rPr>
        <w:t>4</w:t>
      </w:r>
      <w:r w:rsidR="00AE40B8" w:rsidRPr="00BE4618">
        <w:rPr>
          <w:rFonts w:hint="eastAsia"/>
          <w:color w:val="000000"/>
          <w:shd w:val="clear" w:color="auto" w:fill="FFFFFF"/>
        </w:rPr>
        <w:t>在中国境内生产。</w:t>
      </w:r>
      <w:r w:rsidR="00AE40B8" w:rsidRPr="00BE4618">
        <w:rPr>
          <w:rStyle w:val="aff9"/>
          <w:rFonts w:hint="eastAsia"/>
          <w:color w:val="000000"/>
          <w:u w:val="single"/>
          <w:shd w:val="clear" w:color="auto" w:fill="FFFFFF"/>
        </w:rPr>
        <w:t>（产品名称1）</w:t>
      </w:r>
      <w:r w:rsidR="00AE40B8" w:rsidRPr="00BE4618">
        <w:rPr>
          <w:rFonts w:hint="eastAsia"/>
          <w:color w:val="000000"/>
          <w:shd w:val="clear" w:color="auto" w:fill="FFFFFF"/>
        </w:rPr>
        <w:t>的</w:t>
      </w:r>
      <w:r w:rsidR="00AE40B8" w:rsidRPr="00BE4618">
        <w:rPr>
          <w:rStyle w:val="aff9"/>
          <w:rFonts w:hint="eastAsia"/>
          <w:color w:val="000000"/>
          <w:u w:val="single"/>
          <w:shd w:val="clear" w:color="auto" w:fill="FFFFFF"/>
        </w:rPr>
        <w:t>（关键工序）</w:t>
      </w:r>
      <w:r w:rsidR="00AE40B8" w:rsidRPr="00BE4618">
        <w:rPr>
          <w:rStyle w:val="aff9"/>
          <w:rFonts w:hint="eastAsia"/>
          <w:color w:val="000000"/>
          <w:shd w:val="clear" w:color="auto" w:fill="FFFFFF"/>
          <w:vertAlign w:val="superscript"/>
        </w:rPr>
        <w:t>5</w:t>
      </w:r>
      <w:r w:rsidR="00AE40B8" w:rsidRPr="00BE4618">
        <w:rPr>
          <w:rFonts w:hint="eastAsia"/>
          <w:color w:val="000000"/>
          <w:shd w:val="clear" w:color="auto" w:fill="FFFFFF"/>
        </w:rPr>
        <w:t>在中国境内完成。</w:t>
      </w:r>
    </w:p>
    <w:p w14:paraId="53265902" w14:textId="7E10D87E" w:rsidR="00AE40B8" w:rsidRPr="00BE4618" w:rsidRDefault="00E346BC">
      <w:pPr>
        <w:pStyle w:val="afe"/>
        <w:spacing w:before="0" w:beforeAutospacing="0" w:after="0" w:afterAutospacing="0" w:line="500" w:lineRule="exact"/>
        <w:ind w:firstLine="420"/>
        <w:rPr>
          <w:rFonts w:hint="eastAsia"/>
          <w:color w:val="000000"/>
        </w:rPr>
      </w:pPr>
      <w:r>
        <w:rPr>
          <w:rFonts w:hint="eastAsia"/>
          <w:noProof/>
          <w:color w:val="000000"/>
        </w:rPr>
        <mc:AlternateContent>
          <mc:Choice Requires="wps">
            <w:drawing>
              <wp:anchor distT="0" distB="0" distL="114300" distR="114300" simplePos="0" relativeHeight="251657216" behindDoc="0" locked="0" layoutInCell="1" allowOverlap="1" wp14:anchorId="5A501462" wp14:editId="595A7394">
                <wp:simplePos x="0" y="0"/>
                <wp:positionH relativeFrom="column">
                  <wp:posOffset>701675</wp:posOffset>
                </wp:positionH>
                <wp:positionV relativeFrom="paragraph">
                  <wp:posOffset>737235</wp:posOffset>
                </wp:positionV>
                <wp:extent cx="908685" cy="140970"/>
                <wp:effectExtent l="10160" t="8255" r="5080" b="12700"/>
                <wp:wrapNone/>
                <wp:docPr id="1725884679" name="自选图形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47FFE3" id="自选图形 12" o:spid="_x0000_s1026" type="#_x0000_t32" style="position:absolute;margin-left:55.25pt;margin-top:58.05pt;width:71.55pt;height:11.1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"/>
            </w:pict>
          </mc:Fallback>
        </mc:AlternateContent>
      </w:r>
      <w:r>
        <w:rPr>
          <w:rFonts w:hint="eastAsia"/>
          <w:noProof/>
          <w:color w:val="000000"/>
        </w:rPr>
        <mc:AlternateContent>
          <mc:Choice Requires="wps">
            <w:drawing>
              <wp:anchor distT="0" distB="0" distL="114300" distR="114300" simplePos="0" relativeHeight="251662336" behindDoc="0" locked="0" layoutInCell="1" allowOverlap="1" wp14:anchorId="4D2AE03F" wp14:editId="008ADC04">
                <wp:simplePos x="0" y="0"/>
                <wp:positionH relativeFrom="column">
                  <wp:posOffset>4516120</wp:posOffset>
                </wp:positionH>
                <wp:positionV relativeFrom="paragraph">
                  <wp:posOffset>93980</wp:posOffset>
                </wp:positionV>
                <wp:extent cx="807720" cy="190500"/>
                <wp:effectExtent l="5080" t="12700" r="6350" b="6350"/>
                <wp:wrapNone/>
                <wp:docPr id="576401398" name="自选图形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7720" cy="190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E6FD25" id="自选图形 8" o:spid="_x0000_s1026" type="#_x0000_t32" style="position:absolute;margin-left:355.6pt;margin-top:7.4pt;width:63.6pt;height:1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"/>
            </w:pict>
          </mc:Fallback>
        </mc:AlternateContent>
      </w:r>
      <w:r>
        <w:rPr>
          <w:rFonts w:hint="eastAsia"/>
          <w:noProof/>
          <w:color w:val="000000"/>
        </w:rPr>
        <mc:AlternateContent>
          <mc:Choice Requires="wps">
            <w:drawing>
              <wp:anchor distT="0" distB="0" distL="114300" distR="114300" simplePos="0" relativeHeight="251663360" behindDoc="0" locked="0" layoutInCell="1" allowOverlap="1" wp14:anchorId="00E9B944" wp14:editId="57F42153">
                <wp:simplePos x="0" y="0"/>
                <wp:positionH relativeFrom="column">
                  <wp:posOffset>4394835</wp:posOffset>
                </wp:positionH>
                <wp:positionV relativeFrom="paragraph">
                  <wp:posOffset>403225</wp:posOffset>
                </wp:positionV>
                <wp:extent cx="666750" cy="190500"/>
                <wp:effectExtent l="7620" t="7620" r="11430" b="11430"/>
                <wp:wrapNone/>
                <wp:docPr id="198817972" name="自选图形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6750" cy="190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B1B4B0" id="自选图形 9" o:spid="_x0000_s1026" type="#_x0000_t32" style="position:absolute;margin-left:346.05pt;margin-top:31.75pt;width:52.5pt;height:1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"/>
            </w:pict>
          </mc:Fallback>
        </mc:AlternateContent>
      </w:r>
      <w:r>
        <w:rPr>
          <w:rFonts w:hint="eastAsia"/>
          <w:noProof/>
          <w:color w:val="000000"/>
        </w:rPr>
        <mc:AlternateContent>
          <mc:Choice Requires="wps">
            <w:drawing>
              <wp:anchor distT="0" distB="0" distL="114300" distR="114300" simplePos="0" relativeHeight="251656192" behindDoc="0" locked="0" layoutInCell="1" allowOverlap="1" wp14:anchorId="21751A28" wp14:editId="1845505A">
                <wp:simplePos x="0" y="0"/>
                <wp:positionH relativeFrom="column">
                  <wp:posOffset>3091815</wp:posOffset>
                </wp:positionH>
                <wp:positionV relativeFrom="paragraph">
                  <wp:posOffset>443230</wp:posOffset>
                </wp:positionV>
                <wp:extent cx="842645" cy="152400"/>
                <wp:effectExtent l="9525" t="9525" r="5080" b="9525"/>
                <wp:wrapNone/>
                <wp:docPr id="741784703" name="自选图形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2645"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23FC0B" id="自选图形 10" o:spid="_x0000_s1026" type="#_x0000_t32" style="position:absolute;margin-left:243.45pt;margin-top:34.9pt;width:66.35pt;height:12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"/>
            </w:pict>
          </mc:Fallback>
        </mc:AlternateContent>
      </w:r>
      <w:r>
        <w:rPr>
          <w:rFonts w:hint="eastAsia"/>
          <w:noProof/>
          <w:color w:val="000000"/>
        </w:rPr>
        <mc:AlternateContent>
          <mc:Choice Requires="wps">
            <w:drawing>
              <wp:anchor distT="0" distB="0" distL="114300" distR="114300" simplePos="0" relativeHeight="251655168" behindDoc="0" locked="0" layoutInCell="1" allowOverlap="1" wp14:anchorId="247929B4" wp14:editId="1E8BF8F6">
                <wp:simplePos x="0" y="0"/>
                <wp:positionH relativeFrom="column">
                  <wp:posOffset>2038985</wp:posOffset>
                </wp:positionH>
                <wp:positionV relativeFrom="paragraph">
                  <wp:posOffset>454660</wp:posOffset>
                </wp:positionV>
                <wp:extent cx="843915" cy="125730"/>
                <wp:effectExtent l="13970" t="11430" r="8890" b="5715"/>
                <wp:wrapNone/>
                <wp:docPr id="1279676607" name="自选图形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2437E2" id="自选图形 11" o:spid="_x0000_s1026" type="#_x0000_t32" style="position:absolute;margin-left:160.55pt;margin-top:35.8pt;width:66.45pt;height:9.9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"/>
            </w:pict>
          </mc:Fallback>
        </mc:AlternateContent>
      </w:r>
      <w:r>
        <w:rPr>
          <w:rFonts w:hint="eastAsia"/>
          <w:noProof/>
          <w:color w:val="000000"/>
        </w:rPr>
        <mc:AlternateContent>
          <mc:Choice Requires="wps">
            <w:drawing>
              <wp:anchor distT="0" distB="0" distL="114300" distR="114300" simplePos="0" relativeHeight="251658240" behindDoc="0" locked="0" layoutInCell="1" allowOverlap="1" wp14:anchorId="5741B412" wp14:editId="1A98D077">
                <wp:simplePos x="0" y="0"/>
                <wp:positionH relativeFrom="column">
                  <wp:posOffset>1849755</wp:posOffset>
                </wp:positionH>
                <wp:positionV relativeFrom="paragraph">
                  <wp:posOffset>752475</wp:posOffset>
                </wp:positionV>
                <wp:extent cx="814705" cy="164465"/>
                <wp:effectExtent l="5715" t="13970" r="8255" b="12065"/>
                <wp:wrapNone/>
                <wp:docPr id="117659901" name="自选图形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4705" cy="1644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19B62F" id="自选图形 13" o:spid="_x0000_s1026" type="#_x0000_t32" style="position:absolute;margin-left:145.65pt;margin-top:59.25pt;width:64.15pt;height:12.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"/>
            </w:pict>
          </mc:Fallback>
        </mc:AlternateContent>
      </w:r>
      <w:r w:rsidR="00AE40B8" w:rsidRPr="00BE4618">
        <w:rPr>
          <w:rFonts w:hint="eastAsia"/>
          <w:color w:val="000000"/>
          <w:shd w:val="clear" w:color="auto" w:fill="FFFFFF"/>
        </w:rPr>
        <w:t>2.</w:t>
      </w:r>
      <w:r w:rsidR="00AE40B8" w:rsidRPr="00BE4618">
        <w:rPr>
          <w:rStyle w:val="aff9"/>
          <w:rFonts w:hint="eastAsia"/>
          <w:color w:val="000000"/>
          <w:u w:val="single"/>
          <w:shd w:val="clear" w:color="auto" w:fill="FFFFFF"/>
        </w:rPr>
        <w:t>（产品名称2）</w:t>
      </w:r>
      <w:r w:rsidR="00AE40B8" w:rsidRPr="00BE4618">
        <w:rPr>
          <w:rFonts w:hint="eastAsia"/>
          <w:color w:val="000000"/>
          <w:shd w:val="clear" w:color="auto" w:fill="FFFFFF"/>
        </w:rPr>
        <w:t>，生产厂为</w:t>
      </w:r>
      <w:r w:rsidR="00AE40B8" w:rsidRPr="00BE4618">
        <w:rPr>
          <w:rStyle w:val="aff9"/>
          <w:rFonts w:hint="eastAsia"/>
          <w:color w:val="000000"/>
          <w:u w:val="single"/>
          <w:shd w:val="clear" w:color="auto" w:fill="FFFFFF"/>
        </w:rPr>
        <w:t>（厂名）</w:t>
      </w:r>
      <w:r w:rsidR="00AE40B8" w:rsidRPr="00BE4618">
        <w:rPr>
          <w:rFonts w:hint="eastAsia"/>
          <w:color w:val="000000"/>
          <w:shd w:val="clear" w:color="auto" w:fill="FFFFFF"/>
        </w:rPr>
        <w:t>，厂址为</w:t>
      </w:r>
      <w:r w:rsidR="00AE40B8" w:rsidRPr="00BE4618">
        <w:rPr>
          <w:rStyle w:val="aff9"/>
          <w:rFonts w:hint="eastAsia"/>
          <w:color w:val="000000"/>
          <w:u w:val="single"/>
          <w:shd w:val="clear" w:color="auto" w:fill="FFFFFF"/>
        </w:rPr>
        <w:t>（生产厂址）</w:t>
      </w:r>
      <w:r w:rsidR="00AE40B8" w:rsidRPr="00BE4618">
        <w:rPr>
          <w:rFonts w:hint="eastAsia"/>
          <w:color w:val="000000"/>
          <w:shd w:val="clear" w:color="auto" w:fill="FFFFFF"/>
        </w:rPr>
        <w:t>。</w:t>
      </w:r>
      <w:r w:rsidR="00AE40B8" w:rsidRPr="00BE4618">
        <w:rPr>
          <w:rStyle w:val="aff9"/>
          <w:rFonts w:hint="eastAsia"/>
          <w:color w:val="000000"/>
          <w:u w:val="single"/>
          <w:shd w:val="clear" w:color="auto" w:fill="FFFFFF"/>
        </w:rPr>
        <w:t>（产品名称2）</w:t>
      </w:r>
      <w:r w:rsidR="00AE40B8" w:rsidRPr="00BE4618">
        <w:rPr>
          <w:rFonts w:hint="eastAsia"/>
          <w:color w:val="000000"/>
          <w:shd w:val="clear" w:color="auto" w:fill="FFFFFF"/>
        </w:rPr>
        <w:t>的中国境内生产的组件成本占比≥</w:t>
      </w:r>
      <w:r w:rsidR="00AE40B8" w:rsidRPr="00BE4618">
        <w:rPr>
          <w:rStyle w:val="aff9"/>
          <w:rFonts w:hint="eastAsia"/>
          <w:color w:val="000000"/>
          <w:u w:val="single"/>
          <w:shd w:val="clear" w:color="auto" w:fill="FFFFFF"/>
        </w:rPr>
        <w:t>（规定比例）</w:t>
      </w:r>
      <w:r w:rsidR="00AE40B8" w:rsidRPr="00BE4618">
        <w:rPr>
          <w:rFonts w:hint="eastAsia"/>
          <w:color w:val="000000"/>
          <w:shd w:val="clear" w:color="auto" w:fill="FFFFFF"/>
        </w:rPr>
        <w:t>。</w:t>
      </w:r>
      <w:r w:rsidR="00AE40B8" w:rsidRPr="00BE4618">
        <w:rPr>
          <w:rStyle w:val="aff9"/>
          <w:rFonts w:hint="eastAsia"/>
          <w:color w:val="000000"/>
          <w:u w:val="single"/>
          <w:shd w:val="clear" w:color="auto" w:fill="FFFFFF"/>
        </w:rPr>
        <w:t>（产品名称2）</w:t>
      </w:r>
      <w:r w:rsidR="00AE40B8" w:rsidRPr="00BE4618">
        <w:rPr>
          <w:rFonts w:hint="eastAsia"/>
          <w:color w:val="000000"/>
          <w:shd w:val="clear" w:color="auto" w:fill="FFFFFF"/>
        </w:rPr>
        <w:t>的</w:t>
      </w:r>
      <w:r w:rsidR="00AE40B8" w:rsidRPr="00BE4618">
        <w:rPr>
          <w:rStyle w:val="aff9"/>
          <w:rFonts w:hint="eastAsia"/>
          <w:color w:val="000000"/>
          <w:u w:val="single"/>
          <w:shd w:val="clear" w:color="auto" w:fill="FFFFFF"/>
        </w:rPr>
        <w:t>（关键组件）</w:t>
      </w:r>
      <w:r w:rsidR="00AE40B8" w:rsidRPr="00BE4618">
        <w:rPr>
          <w:rFonts w:hint="eastAsia"/>
          <w:color w:val="000000"/>
          <w:shd w:val="clear" w:color="auto" w:fill="FFFFFF"/>
        </w:rPr>
        <w:t>在中国境内生产。</w:t>
      </w:r>
      <w:r w:rsidR="00AE40B8" w:rsidRPr="00BE4618">
        <w:rPr>
          <w:rStyle w:val="aff9"/>
          <w:rFonts w:hint="eastAsia"/>
          <w:color w:val="000000"/>
          <w:u w:val="single"/>
          <w:shd w:val="clear" w:color="auto" w:fill="FFFFFF"/>
        </w:rPr>
        <w:t>（产品名称2）</w:t>
      </w:r>
      <w:r w:rsidR="00AE40B8" w:rsidRPr="00BE4618">
        <w:rPr>
          <w:rFonts w:hint="eastAsia"/>
          <w:color w:val="000000"/>
          <w:shd w:val="clear" w:color="auto" w:fill="FFFFFF"/>
        </w:rPr>
        <w:t>的</w:t>
      </w:r>
      <w:r w:rsidR="00AE40B8" w:rsidRPr="00BE4618">
        <w:rPr>
          <w:rStyle w:val="aff9"/>
          <w:rFonts w:hint="eastAsia"/>
          <w:color w:val="000000"/>
          <w:u w:val="single"/>
          <w:shd w:val="clear" w:color="auto" w:fill="FFFFFF"/>
        </w:rPr>
        <w:t>（关键工序）</w:t>
      </w:r>
      <w:r w:rsidR="00AE40B8" w:rsidRPr="00BE4618">
        <w:rPr>
          <w:rFonts w:hint="eastAsia"/>
          <w:color w:val="000000"/>
          <w:shd w:val="clear" w:color="auto" w:fill="FFFFFF"/>
        </w:rPr>
        <w:t>在中国境内完成。</w:t>
      </w:r>
    </w:p>
    <w:p w14:paraId="013195B8" w14:textId="77777777" w:rsidR="00AE40B8" w:rsidRPr="00BE4618" w:rsidRDefault="00AE40B8">
      <w:pPr>
        <w:pStyle w:val="afe"/>
        <w:spacing w:before="0" w:beforeAutospacing="0" w:after="0" w:afterAutospacing="0" w:line="500" w:lineRule="exact"/>
        <w:ind w:firstLine="420"/>
        <w:rPr>
          <w:rFonts w:hint="eastAsia"/>
          <w:color w:val="000000"/>
        </w:rPr>
      </w:pPr>
      <w:r w:rsidRPr="00BE4618">
        <w:rPr>
          <w:rFonts w:hint="eastAsia"/>
          <w:color w:val="000000"/>
          <w:shd w:val="clear" w:color="auto" w:fill="FFFFFF"/>
        </w:rPr>
        <w:t>……</w:t>
      </w:r>
    </w:p>
    <w:p w14:paraId="66496E36" w14:textId="77777777" w:rsidR="00AE40B8" w:rsidRPr="00BE4618" w:rsidRDefault="00AE40B8">
      <w:pPr>
        <w:pStyle w:val="afe"/>
        <w:spacing w:before="0" w:beforeAutospacing="0" w:after="0" w:afterAutospacing="0" w:line="500" w:lineRule="exact"/>
        <w:ind w:firstLine="420"/>
        <w:rPr>
          <w:rFonts w:hint="eastAsia"/>
          <w:color w:val="000000"/>
        </w:rPr>
      </w:pPr>
      <w:r w:rsidRPr="00BE4618">
        <w:rPr>
          <w:rFonts w:hint="eastAsia"/>
          <w:color w:val="000000"/>
          <w:shd w:val="clear" w:color="auto" w:fill="FFFFFF"/>
        </w:rPr>
        <w:t>本公司（单位）对上述声明内容的真实性负责。如有虚假，愿承担相应法律责任。</w:t>
      </w:r>
    </w:p>
    <w:p w14:paraId="2A15FA91" w14:textId="77777777" w:rsidR="00AE40B8" w:rsidRPr="00BE4618" w:rsidRDefault="00AE40B8">
      <w:pPr>
        <w:pStyle w:val="afe"/>
        <w:spacing w:before="0" w:beforeAutospacing="0" w:after="0" w:afterAutospacing="0" w:line="500" w:lineRule="exact"/>
        <w:rPr>
          <w:rFonts w:hint="eastAsia"/>
          <w:color w:val="000000"/>
        </w:rPr>
      </w:pPr>
    </w:p>
    <w:p w14:paraId="283A4FAA" w14:textId="77777777" w:rsidR="00AE40B8" w:rsidRPr="00BE4618" w:rsidRDefault="00AE40B8">
      <w:pPr>
        <w:pStyle w:val="afe"/>
        <w:spacing w:before="0" w:beforeAutospacing="0" w:after="0" w:afterAutospacing="0" w:line="500" w:lineRule="exact"/>
        <w:ind w:firstLineChars="1650" w:firstLine="3960"/>
        <w:rPr>
          <w:rFonts w:hint="eastAsia"/>
          <w:color w:val="000000"/>
        </w:rPr>
      </w:pPr>
      <w:r w:rsidRPr="00BE4618">
        <w:rPr>
          <w:rFonts w:hint="eastAsia"/>
          <w:color w:val="000000"/>
          <w:shd w:val="clear" w:color="auto" w:fill="FFFFFF"/>
        </w:rPr>
        <w:t>公司（单位）名称（盖章）：　        </w:t>
      </w:r>
    </w:p>
    <w:p w14:paraId="600EEF11" w14:textId="77777777" w:rsidR="00AE40B8" w:rsidRPr="00BE4618" w:rsidRDefault="00AE40B8">
      <w:pPr>
        <w:pStyle w:val="afe"/>
        <w:spacing w:before="0" w:beforeAutospacing="0" w:after="0" w:afterAutospacing="0" w:line="500" w:lineRule="exact"/>
        <w:jc w:val="center"/>
        <w:rPr>
          <w:rFonts w:hint="eastAsia"/>
          <w:color w:val="000000"/>
        </w:rPr>
      </w:pPr>
      <w:r w:rsidRPr="00BE4618">
        <w:rPr>
          <w:rFonts w:hint="eastAsia"/>
          <w:color w:val="000000"/>
          <w:shd w:val="clear" w:color="auto" w:fill="FFFFFF"/>
        </w:rPr>
        <w:t xml:space="preserve">                                日期：　   年　  月　  日         </w:t>
      </w:r>
    </w:p>
    <w:p w14:paraId="37F655DD" w14:textId="77777777" w:rsidR="00AE40B8" w:rsidRPr="00BE4618" w:rsidRDefault="00AE40B8">
      <w:pPr>
        <w:pStyle w:val="afe"/>
        <w:spacing w:before="0" w:beforeAutospacing="0" w:after="0" w:afterAutospacing="0" w:line="500" w:lineRule="exact"/>
        <w:rPr>
          <w:rFonts w:hint="eastAsia"/>
          <w:color w:val="000000"/>
        </w:rPr>
      </w:pPr>
      <w:r w:rsidRPr="00BE4618">
        <w:rPr>
          <w:rFonts w:hint="eastAsia"/>
          <w:color w:val="000000"/>
          <w:shd w:val="clear" w:color="auto" w:fill="FFFFFF"/>
        </w:rPr>
        <w:t>__________________</w:t>
      </w:r>
    </w:p>
    <w:p w14:paraId="0048CE57" w14:textId="77777777" w:rsidR="00AE40B8" w:rsidRPr="00BE4618" w:rsidRDefault="00AE40B8">
      <w:pPr>
        <w:pStyle w:val="afe"/>
        <w:spacing w:before="0" w:beforeAutospacing="0" w:after="0" w:afterAutospacing="0" w:line="500" w:lineRule="exact"/>
        <w:rPr>
          <w:rFonts w:hint="eastAsia"/>
          <w:color w:val="000000"/>
        </w:rPr>
      </w:pPr>
      <w:r w:rsidRPr="00BE4618">
        <w:rPr>
          <w:rFonts w:hint="eastAsia"/>
          <w:color w:val="000000"/>
          <w:shd w:val="clear" w:color="auto" w:fill="FFFFFF"/>
        </w:rPr>
        <w:t>1.产品如有型号，请在“产品名称”栏一并填写。</w:t>
      </w:r>
    </w:p>
    <w:p w14:paraId="042084EC" w14:textId="77777777" w:rsidR="00AE40B8" w:rsidRPr="00BE4618" w:rsidRDefault="00AE40B8">
      <w:pPr>
        <w:pStyle w:val="afe"/>
        <w:spacing w:before="0" w:beforeAutospacing="0" w:after="0" w:afterAutospacing="0" w:line="500" w:lineRule="exact"/>
        <w:rPr>
          <w:rFonts w:hint="eastAsia"/>
          <w:color w:val="000000"/>
        </w:rPr>
      </w:pPr>
      <w:r w:rsidRPr="00BE4618">
        <w:rPr>
          <w:rFonts w:hint="eastAsia"/>
          <w:color w:val="000000"/>
          <w:shd w:val="clear" w:color="auto" w:fill="FFFFFF"/>
        </w:rPr>
        <w:t>2.生产厂名与厂址应与生产厂营业执照载明的相关信息保持一致。</w:t>
      </w:r>
    </w:p>
    <w:p w14:paraId="6E9816BE" w14:textId="77777777" w:rsidR="00AE40B8" w:rsidRPr="00BE4618" w:rsidRDefault="00AE40B8">
      <w:pPr>
        <w:pStyle w:val="afe"/>
        <w:spacing w:before="0" w:beforeAutospacing="0" w:after="0" w:afterAutospacing="0" w:line="500" w:lineRule="exact"/>
        <w:rPr>
          <w:rFonts w:hint="eastAsia"/>
          <w:color w:val="000000"/>
        </w:rPr>
      </w:pPr>
      <w:r w:rsidRPr="00BE4618">
        <w:rPr>
          <w:rFonts w:hint="eastAsia"/>
          <w:color w:val="000000"/>
          <w:shd w:val="clear" w:color="auto" w:fill="FFFFFF"/>
        </w:rPr>
        <w:t>3.该产品的中国境内生产的组件成本占比相关要求实施前，“规定比例”栏可不填，下同。</w:t>
      </w:r>
    </w:p>
    <w:p w14:paraId="5BAD6A66" w14:textId="77777777" w:rsidR="00AE40B8" w:rsidRPr="00BE4618" w:rsidRDefault="00AE40B8">
      <w:pPr>
        <w:pStyle w:val="afe"/>
        <w:spacing w:before="0" w:beforeAutospacing="0" w:after="0" w:afterAutospacing="0" w:line="500" w:lineRule="exact"/>
        <w:rPr>
          <w:rFonts w:hint="eastAsia"/>
          <w:color w:val="000000"/>
        </w:rPr>
      </w:pPr>
      <w:r w:rsidRPr="00BE4618">
        <w:rPr>
          <w:rFonts w:hint="eastAsia"/>
          <w:color w:val="000000"/>
          <w:shd w:val="clear" w:color="auto" w:fill="FFFFFF"/>
        </w:rPr>
        <w:t>4.该产品的关键组件要求实施前，“关键组件”栏可不填，下同。</w:t>
      </w:r>
    </w:p>
    <w:p w14:paraId="26D7A9FE" w14:textId="77777777" w:rsidR="00AE40B8" w:rsidRPr="00BE4618" w:rsidRDefault="00AE40B8">
      <w:pPr>
        <w:pStyle w:val="afe"/>
        <w:spacing w:before="0" w:beforeAutospacing="0" w:after="0" w:afterAutospacing="0" w:line="500" w:lineRule="exact"/>
        <w:rPr>
          <w:rFonts w:hint="eastAsia"/>
          <w:color w:val="000000"/>
          <w:shd w:val="clear" w:color="auto" w:fill="FFFFFF"/>
        </w:rPr>
      </w:pPr>
      <w:r w:rsidRPr="00BE4618">
        <w:rPr>
          <w:rFonts w:hint="eastAsia"/>
          <w:color w:val="000000"/>
          <w:shd w:val="clear" w:color="auto" w:fill="FFFFFF"/>
        </w:rPr>
        <w:t>5.该产品的关键工序要求实施前，“关键工序”栏可不填，下同。</w:t>
      </w:r>
    </w:p>
    <w:p w14:paraId="3AA12E12" w14:textId="77777777" w:rsidR="00AE40B8" w:rsidRPr="00BE4618" w:rsidRDefault="00AE40B8">
      <w:pPr>
        <w:pStyle w:val="afe"/>
        <w:spacing w:before="0" w:beforeAutospacing="0" w:after="0" w:afterAutospacing="0" w:line="500" w:lineRule="exact"/>
        <w:rPr>
          <w:rFonts w:hint="eastAsia"/>
          <w:color w:val="000000"/>
          <w:shd w:val="clear" w:color="auto" w:fill="FFFFFF"/>
        </w:rPr>
      </w:pPr>
      <w:r w:rsidRPr="00BE4618">
        <w:rPr>
          <w:rFonts w:hint="eastAsia"/>
          <w:color w:val="000000"/>
          <w:shd w:val="clear" w:color="auto" w:fill="FFFFFF"/>
        </w:rPr>
        <w:t>6.用斜线划除的地方无需填写。</w:t>
      </w:r>
    </w:p>
    <w:p w14:paraId="5471363D" w14:textId="77777777" w:rsidR="00AE40B8" w:rsidRPr="00BE4618" w:rsidRDefault="00AE40B8">
      <w:pPr>
        <w:pStyle w:val="afe"/>
        <w:spacing w:before="0" w:beforeAutospacing="0" w:after="0" w:afterAutospacing="0" w:line="500" w:lineRule="exact"/>
        <w:rPr>
          <w:rFonts w:hint="eastAsia"/>
          <w:color w:val="000000"/>
          <w:shd w:val="clear" w:color="auto" w:fill="FFFFFF"/>
        </w:rPr>
      </w:pPr>
    </w:p>
    <w:p w14:paraId="163AA9DD" w14:textId="77777777" w:rsidR="00AE40B8" w:rsidRPr="00BE4618" w:rsidRDefault="00AE40B8">
      <w:pPr>
        <w:pStyle w:val="afe"/>
        <w:spacing w:before="0" w:beforeAutospacing="0" w:after="0" w:afterAutospacing="0" w:line="500" w:lineRule="exact"/>
        <w:rPr>
          <w:rFonts w:hint="eastAsia"/>
          <w:color w:val="000000"/>
          <w:shd w:val="clear" w:color="auto" w:fill="FFFFFF"/>
        </w:rPr>
      </w:pPr>
    </w:p>
    <w:p w14:paraId="639345BF" w14:textId="77777777" w:rsidR="00AE40B8" w:rsidRPr="00BE4618" w:rsidRDefault="00AE40B8">
      <w:pPr>
        <w:spacing w:line="400" w:lineRule="exact"/>
        <w:ind w:firstLineChars="800" w:firstLine="2890"/>
        <w:outlineLvl w:val="1"/>
        <w:rPr>
          <w:b/>
          <w:color w:val="000000"/>
          <w:spacing w:val="20"/>
          <w:sz w:val="32"/>
          <w:szCs w:val="32"/>
        </w:rPr>
      </w:pPr>
    </w:p>
    <w:p w14:paraId="23E78EA6" w14:textId="77777777" w:rsidR="00AE40B8" w:rsidRPr="00BE4618" w:rsidRDefault="00AE40B8">
      <w:pPr>
        <w:spacing w:line="400" w:lineRule="exact"/>
        <w:ind w:firstLineChars="800" w:firstLine="2890"/>
        <w:outlineLvl w:val="1"/>
        <w:rPr>
          <w:b/>
          <w:color w:val="000000"/>
          <w:spacing w:val="20"/>
          <w:sz w:val="32"/>
          <w:szCs w:val="32"/>
        </w:rPr>
      </w:pPr>
      <w:r w:rsidRPr="00BE4618">
        <w:rPr>
          <w:rFonts w:hint="eastAsia"/>
          <w:b/>
          <w:color w:val="000000"/>
          <w:spacing w:val="20"/>
          <w:sz w:val="32"/>
          <w:szCs w:val="32"/>
        </w:rPr>
        <w:lastRenderedPageBreak/>
        <w:t>七、项目实施方案</w:t>
      </w:r>
    </w:p>
    <w:p w14:paraId="05583D1E" w14:textId="77777777" w:rsidR="00AE40B8" w:rsidRPr="00BE4618" w:rsidRDefault="00AE40B8">
      <w:pPr>
        <w:pStyle w:val="af0"/>
        <w:rPr>
          <w:rFonts w:ascii="Times New Roman" w:hAnsi="Times New Roman"/>
          <w:color w:val="000000"/>
          <w:sz w:val="20"/>
          <w:szCs w:val="20"/>
        </w:rPr>
      </w:pPr>
    </w:p>
    <w:p w14:paraId="252D4DF7" w14:textId="77777777" w:rsidR="00AE40B8" w:rsidRPr="00BE4618" w:rsidRDefault="00AE40B8">
      <w:pPr>
        <w:spacing w:line="400" w:lineRule="exact"/>
        <w:ind w:firstLineChars="200" w:firstLine="480"/>
        <w:rPr>
          <w:rFonts w:ascii="宋体" w:hAnsi="宋体" w:cs="宋体" w:hint="eastAsia"/>
          <w:color w:val="000000"/>
          <w:sz w:val="24"/>
        </w:rPr>
      </w:pPr>
      <w:r w:rsidRPr="00BE4618">
        <w:rPr>
          <w:rFonts w:ascii="宋体" w:hAnsi="宋体" w:cs="宋体" w:hint="eastAsia"/>
          <w:color w:val="000000"/>
          <w:sz w:val="24"/>
        </w:rPr>
        <w:t>询价文件中提出的需求是最基本的服务要求，各供应商须响应这些要求，并可以在此基础上，根据自身优势进一步优化。本方案可包括（但不限于）以下内容：</w:t>
      </w:r>
    </w:p>
    <w:p w14:paraId="5614BAB2" w14:textId="77777777" w:rsidR="00AE40B8" w:rsidRPr="00BE4618" w:rsidRDefault="00AE40B8">
      <w:pPr>
        <w:numPr>
          <w:ilvl w:val="1"/>
          <w:numId w:val="10"/>
        </w:numPr>
        <w:tabs>
          <w:tab w:val="left" w:pos="1140"/>
        </w:tabs>
        <w:spacing w:line="400" w:lineRule="exact"/>
        <w:rPr>
          <w:rFonts w:ascii="宋体" w:hAnsi="宋体" w:cs="宋体" w:hint="eastAsia"/>
          <w:color w:val="000000"/>
          <w:sz w:val="24"/>
        </w:rPr>
      </w:pPr>
      <w:r w:rsidRPr="00BE4618">
        <w:rPr>
          <w:rFonts w:ascii="宋体" w:hAnsi="宋体" w:hint="eastAsia"/>
          <w:color w:val="000000"/>
          <w:sz w:val="24"/>
        </w:rPr>
        <w:t>详细实施方案</w:t>
      </w:r>
    </w:p>
    <w:p w14:paraId="744B20D1" w14:textId="77777777" w:rsidR="00AE40B8" w:rsidRPr="00BE4618" w:rsidRDefault="00AE40B8">
      <w:pPr>
        <w:numPr>
          <w:ilvl w:val="1"/>
          <w:numId w:val="10"/>
        </w:numPr>
        <w:tabs>
          <w:tab w:val="left" w:pos="1140"/>
        </w:tabs>
        <w:spacing w:line="400" w:lineRule="exact"/>
        <w:rPr>
          <w:rFonts w:ascii="宋体" w:hAnsi="宋体" w:cs="宋体" w:hint="eastAsia"/>
          <w:color w:val="000000"/>
          <w:sz w:val="24"/>
        </w:rPr>
      </w:pPr>
      <w:r w:rsidRPr="00BE4618">
        <w:rPr>
          <w:rFonts w:ascii="宋体" w:hAnsi="宋体" w:cs="宋体" w:hint="eastAsia"/>
          <w:color w:val="000000"/>
          <w:sz w:val="24"/>
        </w:rPr>
        <w:t>供应商应就人员配备、技术保证、项目质量、</w:t>
      </w:r>
      <w:r w:rsidRPr="00BE4618">
        <w:rPr>
          <w:rFonts w:ascii="宋体" w:hAnsi="宋体" w:hint="eastAsia"/>
          <w:color w:val="000000"/>
          <w:sz w:val="24"/>
        </w:rPr>
        <w:t>服务期限</w:t>
      </w:r>
      <w:r w:rsidRPr="00BE4618">
        <w:rPr>
          <w:rFonts w:ascii="宋体" w:hAnsi="宋体" w:cs="宋体" w:hint="eastAsia"/>
          <w:color w:val="000000"/>
          <w:sz w:val="24"/>
        </w:rPr>
        <w:t>等做出承诺</w:t>
      </w:r>
    </w:p>
    <w:p w14:paraId="0136F02F" w14:textId="77777777" w:rsidR="00AE40B8" w:rsidRPr="00BE4618" w:rsidRDefault="00AE40B8">
      <w:pPr>
        <w:numPr>
          <w:ilvl w:val="1"/>
          <w:numId w:val="10"/>
        </w:numPr>
        <w:tabs>
          <w:tab w:val="left" w:pos="1140"/>
        </w:tabs>
        <w:spacing w:line="400" w:lineRule="exact"/>
        <w:rPr>
          <w:rFonts w:ascii="宋体" w:hAnsi="宋体" w:cs="宋体" w:hint="eastAsia"/>
          <w:color w:val="000000"/>
          <w:sz w:val="24"/>
        </w:rPr>
      </w:pPr>
      <w:r w:rsidRPr="00BE4618">
        <w:rPr>
          <w:rFonts w:ascii="宋体" w:hAnsi="宋体" w:cs="宋体" w:hint="eastAsia"/>
          <w:bCs/>
          <w:color w:val="000000"/>
          <w:sz w:val="24"/>
        </w:rPr>
        <w:t>对原始资料的调查与收集</w:t>
      </w:r>
    </w:p>
    <w:p w14:paraId="33A8F119" w14:textId="77777777" w:rsidR="00AE40B8" w:rsidRPr="00BE4618" w:rsidRDefault="00AE40B8">
      <w:pPr>
        <w:numPr>
          <w:ilvl w:val="1"/>
          <w:numId w:val="10"/>
        </w:numPr>
        <w:tabs>
          <w:tab w:val="left" w:pos="1140"/>
        </w:tabs>
        <w:spacing w:line="400" w:lineRule="exact"/>
        <w:rPr>
          <w:rFonts w:ascii="宋体" w:hAnsi="宋体" w:cs="宋体" w:hint="eastAsia"/>
          <w:color w:val="000000"/>
          <w:sz w:val="24"/>
        </w:rPr>
      </w:pPr>
      <w:r w:rsidRPr="00BE4618">
        <w:rPr>
          <w:rFonts w:ascii="宋体" w:hAnsi="宋体" w:cs="宋体" w:hint="eastAsia"/>
          <w:color w:val="000000"/>
          <w:sz w:val="24"/>
        </w:rPr>
        <w:t>合理化建议（并提出相应可行的解决办法）</w:t>
      </w:r>
    </w:p>
    <w:p w14:paraId="7336247F" w14:textId="77777777" w:rsidR="00AE40B8" w:rsidRPr="00BE4618" w:rsidRDefault="00AE40B8">
      <w:pPr>
        <w:numPr>
          <w:ilvl w:val="1"/>
          <w:numId w:val="10"/>
        </w:numPr>
        <w:tabs>
          <w:tab w:val="left" w:pos="1140"/>
        </w:tabs>
        <w:spacing w:line="400" w:lineRule="exact"/>
        <w:rPr>
          <w:rFonts w:ascii="宋体" w:hAnsi="宋体" w:cs="宋体" w:hint="eastAsia"/>
          <w:color w:val="000000"/>
          <w:sz w:val="24"/>
        </w:rPr>
      </w:pPr>
      <w:r w:rsidRPr="00BE4618">
        <w:rPr>
          <w:rFonts w:ascii="宋体" w:hAnsi="宋体" w:cs="宋体" w:hint="eastAsia"/>
          <w:color w:val="000000"/>
          <w:sz w:val="24"/>
        </w:rPr>
        <w:t>需要询价人协助的事项</w:t>
      </w:r>
    </w:p>
    <w:p w14:paraId="7F230E5D" w14:textId="77777777" w:rsidR="00AE40B8" w:rsidRPr="00BE4618" w:rsidRDefault="00AE40B8">
      <w:pPr>
        <w:numPr>
          <w:ilvl w:val="1"/>
          <w:numId w:val="10"/>
        </w:numPr>
        <w:tabs>
          <w:tab w:val="left" w:pos="1140"/>
        </w:tabs>
        <w:spacing w:line="400" w:lineRule="exact"/>
        <w:rPr>
          <w:rFonts w:ascii="宋体" w:hAnsi="宋体" w:cs="宋体" w:hint="eastAsia"/>
          <w:color w:val="000000"/>
          <w:sz w:val="24"/>
        </w:rPr>
      </w:pPr>
      <w:r w:rsidRPr="00BE4618">
        <w:rPr>
          <w:rFonts w:ascii="宋体" w:hAnsi="宋体" w:cs="宋体" w:hint="eastAsia"/>
          <w:color w:val="000000"/>
          <w:sz w:val="24"/>
        </w:rPr>
        <w:t>供应商认为需要添加的内容</w:t>
      </w:r>
    </w:p>
    <w:p w14:paraId="7EEAEF81" w14:textId="77777777" w:rsidR="00AE40B8" w:rsidRPr="00BE4618" w:rsidRDefault="00AE40B8">
      <w:pPr>
        <w:spacing w:line="400" w:lineRule="exact"/>
        <w:ind w:firstLineChars="200" w:firstLine="480"/>
        <w:rPr>
          <w:rFonts w:ascii="宋体" w:hAnsi="宋体" w:hint="eastAsia"/>
          <w:color w:val="000000"/>
          <w:sz w:val="24"/>
        </w:rPr>
      </w:pPr>
    </w:p>
    <w:p w14:paraId="15F33375" w14:textId="77777777" w:rsidR="00AE40B8" w:rsidRPr="00BE4618" w:rsidRDefault="00AE40B8">
      <w:pPr>
        <w:widowControl/>
        <w:spacing w:line="400" w:lineRule="exact"/>
        <w:ind w:firstLineChars="1550" w:firstLine="3720"/>
        <w:jc w:val="left"/>
        <w:rPr>
          <w:rFonts w:ascii="宋体" w:hAnsi="宋体" w:cs="楷体" w:hint="eastAsia"/>
          <w:color w:val="000000"/>
          <w:sz w:val="24"/>
        </w:rPr>
      </w:pPr>
      <w:r w:rsidRPr="00BE4618">
        <w:rPr>
          <w:rFonts w:ascii="宋体" w:hAnsi="宋体" w:hint="eastAsia"/>
          <w:bCs/>
          <w:color w:val="000000"/>
          <w:sz w:val="24"/>
        </w:rPr>
        <w:t>供应商名称：</w:t>
      </w:r>
      <w:r w:rsidRPr="00BE4618">
        <w:rPr>
          <w:rFonts w:ascii="宋体" w:hAnsi="宋体" w:cs="楷体" w:hint="eastAsia"/>
          <w:color w:val="000000"/>
          <w:sz w:val="24"/>
        </w:rPr>
        <w:t>（加盖CA电子公章）</w:t>
      </w:r>
    </w:p>
    <w:p w14:paraId="2E09D244" w14:textId="77777777" w:rsidR="00AE40B8" w:rsidRPr="00BE4618" w:rsidRDefault="00AE40B8">
      <w:pPr>
        <w:widowControl/>
        <w:spacing w:line="400" w:lineRule="exact"/>
        <w:ind w:firstLine="480"/>
        <w:jc w:val="left"/>
        <w:rPr>
          <w:rFonts w:ascii="宋体" w:hAnsi="宋体" w:hint="eastAsia"/>
          <w:color w:val="000000"/>
          <w:sz w:val="24"/>
        </w:rPr>
      </w:pPr>
      <w:r w:rsidRPr="00BE4618">
        <w:rPr>
          <w:rFonts w:ascii="宋体" w:hAnsi="宋体" w:hint="eastAsia"/>
          <w:color w:val="000000"/>
          <w:sz w:val="24"/>
        </w:rPr>
        <w:t xml:space="preserve">                              日期：     年    月    日</w:t>
      </w:r>
    </w:p>
    <w:p w14:paraId="49D44E79" w14:textId="77777777" w:rsidR="00AE40B8" w:rsidRPr="00BE4618" w:rsidRDefault="00AE40B8">
      <w:pPr>
        <w:jc w:val="center"/>
        <w:rPr>
          <w:rFonts w:ascii="宋体" w:hAnsi="宋体" w:hint="eastAsia"/>
          <w:color w:val="000000"/>
          <w:sz w:val="24"/>
          <w:szCs w:val="20"/>
        </w:rPr>
      </w:pPr>
    </w:p>
    <w:p w14:paraId="70D354A4" w14:textId="77777777" w:rsidR="00AE40B8" w:rsidRPr="00BE4618" w:rsidRDefault="00AE40B8">
      <w:pPr>
        <w:spacing w:line="400" w:lineRule="exact"/>
        <w:ind w:firstLineChars="800" w:firstLine="2890"/>
        <w:outlineLvl w:val="1"/>
        <w:rPr>
          <w:b/>
          <w:color w:val="000000"/>
          <w:spacing w:val="20"/>
          <w:sz w:val="32"/>
          <w:szCs w:val="32"/>
        </w:rPr>
      </w:pPr>
    </w:p>
    <w:p w14:paraId="76630BDD" w14:textId="77777777" w:rsidR="00AE40B8" w:rsidRPr="00BE4618" w:rsidRDefault="00AE40B8">
      <w:pPr>
        <w:spacing w:line="400" w:lineRule="exact"/>
        <w:ind w:firstLineChars="800" w:firstLine="2890"/>
        <w:outlineLvl w:val="1"/>
        <w:rPr>
          <w:b/>
          <w:color w:val="000000"/>
          <w:spacing w:val="20"/>
          <w:sz w:val="32"/>
          <w:szCs w:val="32"/>
        </w:rPr>
      </w:pPr>
    </w:p>
    <w:p w14:paraId="50CB19E4" w14:textId="77777777" w:rsidR="00AE40B8" w:rsidRPr="00BE4618" w:rsidRDefault="00AE40B8">
      <w:pPr>
        <w:spacing w:line="400" w:lineRule="exact"/>
        <w:ind w:firstLineChars="800" w:firstLine="2890"/>
        <w:outlineLvl w:val="1"/>
        <w:rPr>
          <w:b/>
          <w:color w:val="000000"/>
          <w:spacing w:val="20"/>
          <w:sz w:val="32"/>
          <w:szCs w:val="32"/>
        </w:rPr>
      </w:pPr>
    </w:p>
    <w:p w14:paraId="1AAD1C5E" w14:textId="77777777" w:rsidR="00AE40B8" w:rsidRPr="00BE4618" w:rsidRDefault="00AE40B8">
      <w:pPr>
        <w:spacing w:line="400" w:lineRule="exact"/>
        <w:ind w:firstLineChars="800" w:firstLine="2890"/>
        <w:outlineLvl w:val="1"/>
        <w:rPr>
          <w:b/>
          <w:color w:val="000000"/>
          <w:spacing w:val="20"/>
          <w:sz w:val="32"/>
          <w:szCs w:val="32"/>
        </w:rPr>
      </w:pPr>
    </w:p>
    <w:p w14:paraId="7E260222" w14:textId="77777777" w:rsidR="00AE40B8" w:rsidRPr="00BE4618" w:rsidRDefault="00AE40B8">
      <w:pPr>
        <w:spacing w:line="400" w:lineRule="exact"/>
        <w:ind w:firstLineChars="800" w:firstLine="2890"/>
        <w:outlineLvl w:val="1"/>
        <w:rPr>
          <w:b/>
          <w:color w:val="000000"/>
          <w:spacing w:val="20"/>
          <w:sz w:val="32"/>
          <w:szCs w:val="32"/>
        </w:rPr>
      </w:pPr>
    </w:p>
    <w:p w14:paraId="132CD734" w14:textId="77777777" w:rsidR="00AE40B8" w:rsidRPr="00BE4618" w:rsidRDefault="00AE40B8">
      <w:pPr>
        <w:spacing w:line="400" w:lineRule="exact"/>
        <w:ind w:firstLineChars="800" w:firstLine="2890"/>
        <w:outlineLvl w:val="1"/>
        <w:rPr>
          <w:b/>
          <w:color w:val="000000"/>
          <w:spacing w:val="20"/>
          <w:sz w:val="32"/>
          <w:szCs w:val="32"/>
        </w:rPr>
      </w:pPr>
    </w:p>
    <w:p w14:paraId="3A489B51" w14:textId="77777777" w:rsidR="00AE40B8" w:rsidRPr="00BE4618" w:rsidRDefault="00AE40B8">
      <w:pPr>
        <w:spacing w:line="400" w:lineRule="exact"/>
        <w:ind w:firstLineChars="800" w:firstLine="2890"/>
        <w:outlineLvl w:val="1"/>
        <w:rPr>
          <w:b/>
          <w:color w:val="000000"/>
          <w:spacing w:val="20"/>
          <w:sz w:val="32"/>
          <w:szCs w:val="32"/>
        </w:rPr>
      </w:pPr>
    </w:p>
    <w:p w14:paraId="0E7B3976" w14:textId="77777777" w:rsidR="00AE40B8" w:rsidRPr="00BE4618" w:rsidRDefault="00AE40B8">
      <w:pPr>
        <w:spacing w:line="400" w:lineRule="exact"/>
        <w:ind w:firstLineChars="800" w:firstLine="2890"/>
        <w:outlineLvl w:val="1"/>
        <w:rPr>
          <w:b/>
          <w:color w:val="000000"/>
          <w:spacing w:val="20"/>
          <w:sz w:val="32"/>
          <w:szCs w:val="32"/>
        </w:rPr>
      </w:pPr>
    </w:p>
    <w:p w14:paraId="28581ED6" w14:textId="77777777" w:rsidR="00AE40B8" w:rsidRPr="00BE4618" w:rsidRDefault="00AE40B8">
      <w:pPr>
        <w:spacing w:line="400" w:lineRule="exact"/>
        <w:ind w:firstLineChars="800" w:firstLine="2890"/>
        <w:outlineLvl w:val="1"/>
        <w:rPr>
          <w:b/>
          <w:color w:val="000000"/>
          <w:spacing w:val="20"/>
          <w:sz w:val="32"/>
          <w:szCs w:val="32"/>
        </w:rPr>
      </w:pPr>
    </w:p>
    <w:p w14:paraId="57A3CFB5" w14:textId="77777777" w:rsidR="00AE40B8" w:rsidRPr="00BE4618" w:rsidRDefault="00AE40B8">
      <w:pPr>
        <w:spacing w:line="400" w:lineRule="exact"/>
        <w:ind w:firstLineChars="800" w:firstLine="2890"/>
        <w:outlineLvl w:val="1"/>
        <w:rPr>
          <w:b/>
          <w:color w:val="000000"/>
          <w:spacing w:val="20"/>
          <w:sz w:val="32"/>
          <w:szCs w:val="32"/>
        </w:rPr>
      </w:pPr>
    </w:p>
    <w:p w14:paraId="42643609" w14:textId="77777777" w:rsidR="00AE40B8" w:rsidRPr="00BE4618" w:rsidRDefault="00AE40B8">
      <w:pPr>
        <w:spacing w:line="400" w:lineRule="exact"/>
        <w:ind w:firstLineChars="800" w:firstLine="2890"/>
        <w:outlineLvl w:val="1"/>
        <w:rPr>
          <w:b/>
          <w:color w:val="000000"/>
          <w:spacing w:val="20"/>
          <w:sz w:val="32"/>
          <w:szCs w:val="32"/>
        </w:rPr>
      </w:pPr>
    </w:p>
    <w:p w14:paraId="1979C499" w14:textId="77777777" w:rsidR="00AE40B8" w:rsidRPr="00BE4618" w:rsidRDefault="00AE40B8">
      <w:pPr>
        <w:spacing w:line="400" w:lineRule="exact"/>
        <w:ind w:firstLineChars="800" w:firstLine="2890"/>
        <w:outlineLvl w:val="1"/>
        <w:rPr>
          <w:b/>
          <w:color w:val="000000"/>
          <w:spacing w:val="20"/>
          <w:sz w:val="32"/>
          <w:szCs w:val="32"/>
        </w:rPr>
      </w:pPr>
    </w:p>
    <w:p w14:paraId="6F77E670" w14:textId="77777777" w:rsidR="00AE40B8" w:rsidRPr="00BE4618" w:rsidRDefault="00AE40B8">
      <w:pPr>
        <w:spacing w:line="400" w:lineRule="exact"/>
        <w:ind w:firstLineChars="800" w:firstLine="2890"/>
        <w:outlineLvl w:val="1"/>
        <w:rPr>
          <w:b/>
          <w:color w:val="000000"/>
          <w:spacing w:val="20"/>
          <w:sz w:val="32"/>
          <w:szCs w:val="32"/>
        </w:rPr>
      </w:pPr>
    </w:p>
    <w:p w14:paraId="65D0541E" w14:textId="77777777" w:rsidR="00AE40B8" w:rsidRPr="00BE4618" w:rsidRDefault="00AE40B8">
      <w:pPr>
        <w:spacing w:line="400" w:lineRule="exact"/>
        <w:ind w:firstLineChars="800" w:firstLine="2890"/>
        <w:outlineLvl w:val="1"/>
        <w:rPr>
          <w:b/>
          <w:color w:val="000000"/>
          <w:spacing w:val="20"/>
          <w:sz w:val="32"/>
          <w:szCs w:val="32"/>
        </w:rPr>
      </w:pPr>
    </w:p>
    <w:p w14:paraId="0437DF70" w14:textId="77777777" w:rsidR="00AE40B8" w:rsidRPr="00BE4618" w:rsidRDefault="00AE40B8">
      <w:pPr>
        <w:spacing w:line="400" w:lineRule="exact"/>
        <w:ind w:firstLineChars="800" w:firstLine="2890"/>
        <w:outlineLvl w:val="1"/>
        <w:rPr>
          <w:b/>
          <w:color w:val="000000"/>
          <w:spacing w:val="20"/>
          <w:sz w:val="32"/>
          <w:szCs w:val="32"/>
        </w:rPr>
      </w:pPr>
    </w:p>
    <w:p w14:paraId="6E838BAC" w14:textId="77777777" w:rsidR="00AE40B8" w:rsidRPr="00BE4618" w:rsidRDefault="00AE40B8">
      <w:pPr>
        <w:spacing w:line="400" w:lineRule="exact"/>
        <w:ind w:firstLineChars="800" w:firstLine="2890"/>
        <w:outlineLvl w:val="1"/>
        <w:rPr>
          <w:b/>
          <w:color w:val="000000"/>
          <w:spacing w:val="20"/>
          <w:sz w:val="32"/>
          <w:szCs w:val="32"/>
        </w:rPr>
      </w:pPr>
    </w:p>
    <w:p w14:paraId="47924A55" w14:textId="77777777" w:rsidR="00AE40B8" w:rsidRPr="00BE4618" w:rsidRDefault="00AE40B8">
      <w:pPr>
        <w:spacing w:line="400" w:lineRule="exact"/>
        <w:ind w:firstLineChars="800" w:firstLine="2890"/>
        <w:outlineLvl w:val="1"/>
        <w:rPr>
          <w:b/>
          <w:color w:val="000000"/>
          <w:spacing w:val="20"/>
          <w:sz w:val="32"/>
          <w:szCs w:val="32"/>
        </w:rPr>
      </w:pPr>
    </w:p>
    <w:p w14:paraId="523A7AAA" w14:textId="77777777" w:rsidR="00AE40B8" w:rsidRPr="00BE4618" w:rsidRDefault="00AE40B8">
      <w:pPr>
        <w:spacing w:line="400" w:lineRule="exact"/>
        <w:ind w:firstLineChars="800" w:firstLine="2890"/>
        <w:outlineLvl w:val="1"/>
        <w:rPr>
          <w:b/>
          <w:color w:val="000000"/>
          <w:spacing w:val="20"/>
          <w:sz w:val="32"/>
          <w:szCs w:val="32"/>
        </w:rPr>
      </w:pPr>
    </w:p>
    <w:p w14:paraId="2880B928" w14:textId="77777777" w:rsidR="00AE40B8" w:rsidRPr="00BE4618" w:rsidRDefault="00AE40B8">
      <w:pPr>
        <w:spacing w:line="400" w:lineRule="exact"/>
        <w:ind w:firstLineChars="800" w:firstLine="2890"/>
        <w:outlineLvl w:val="1"/>
        <w:rPr>
          <w:b/>
          <w:color w:val="000000"/>
          <w:spacing w:val="20"/>
          <w:sz w:val="32"/>
          <w:szCs w:val="32"/>
        </w:rPr>
      </w:pPr>
    </w:p>
    <w:p w14:paraId="6D4BEE7F" w14:textId="77777777" w:rsidR="00AE40B8" w:rsidRPr="00BE4618" w:rsidRDefault="00AE40B8">
      <w:pPr>
        <w:spacing w:line="400" w:lineRule="exact"/>
        <w:ind w:firstLineChars="800" w:firstLine="2890"/>
        <w:outlineLvl w:val="1"/>
        <w:rPr>
          <w:b/>
          <w:color w:val="000000"/>
          <w:spacing w:val="20"/>
          <w:sz w:val="32"/>
          <w:szCs w:val="32"/>
        </w:rPr>
      </w:pPr>
    </w:p>
    <w:p w14:paraId="15097C78" w14:textId="77777777" w:rsidR="00AE40B8" w:rsidRPr="00BE4618" w:rsidRDefault="00AE40B8">
      <w:pPr>
        <w:spacing w:line="400" w:lineRule="exact"/>
        <w:ind w:firstLineChars="800" w:firstLine="2890"/>
        <w:outlineLvl w:val="1"/>
        <w:rPr>
          <w:b/>
          <w:color w:val="000000"/>
          <w:spacing w:val="20"/>
          <w:sz w:val="32"/>
          <w:szCs w:val="32"/>
        </w:rPr>
      </w:pPr>
    </w:p>
    <w:p w14:paraId="27F8C4A9" w14:textId="77777777" w:rsidR="00AE40B8" w:rsidRPr="00BE4618" w:rsidRDefault="00AE40B8">
      <w:pPr>
        <w:spacing w:line="400" w:lineRule="exact"/>
        <w:ind w:firstLineChars="800" w:firstLine="2890"/>
        <w:outlineLvl w:val="1"/>
        <w:rPr>
          <w:b/>
          <w:color w:val="000000"/>
          <w:spacing w:val="20"/>
          <w:sz w:val="32"/>
          <w:szCs w:val="32"/>
        </w:rPr>
      </w:pPr>
      <w:r w:rsidRPr="00BE4618">
        <w:rPr>
          <w:rFonts w:hint="eastAsia"/>
          <w:b/>
          <w:color w:val="000000"/>
          <w:spacing w:val="20"/>
          <w:sz w:val="32"/>
          <w:szCs w:val="32"/>
        </w:rPr>
        <w:lastRenderedPageBreak/>
        <w:t>八、基本服务承诺书</w:t>
      </w:r>
    </w:p>
    <w:p w14:paraId="0D9D62A9" w14:textId="77777777" w:rsidR="00AE40B8" w:rsidRPr="00BE4618" w:rsidRDefault="00AE40B8">
      <w:pPr>
        <w:spacing w:line="400" w:lineRule="exact"/>
        <w:rPr>
          <w:rFonts w:ascii="宋体" w:hAnsi="宋体" w:hint="eastAsia"/>
          <w:b/>
          <w:bCs/>
          <w:color w:val="000000"/>
          <w:sz w:val="28"/>
          <w:szCs w:val="28"/>
        </w:rPr>
      </w:pPr>
    </w:p>
    <w:p w14:paraId="69DEAA02" w14:textId="77777777" w:rsidR="00AE40B8" w:rsidRPr="00BE4618" w:rsidRDefault="00AE40B8">
      <w:pPr>
        <w:numPr>
          <w:ilvl w:val="0"/>
          <w:numId w:val="11"/>
        </w:numPr>
        <w:spacing w:line="400" w:lineRule="exact"/>
        <w:ind w:firstLineChars="200" w:firstLine="480"/>
        <w:rPr>
          <w:color w:val="000000"/>
          <w:sz w:val="20"/>
          <w:szCs w:val="20"/>
        </w:rPr>
      </w:pPr>
      <w:r w:rsidRPr="00BE4618">
        <w:rPr>
          <w:rFonts w:ascii="宋体" w:hAnsi="宋体" w:hint="eastAsia"/>
          <w:bCs/>
          <w:color w:val="000000"/>
          <w:sz w:val="24"/>
        </w:rPr>
        <w:t>我单位确保按成交结果确定价格并及时提供货物或服务。</w:t>
      </w:r>
    </w:p>
    <w:p w14:paraId="1E2D0CE8" w14:textId="77777777" w:rsidR="00AE40B8" w:rsidRPr="00BE4618" w:rsidRDefault="00AE40B8">
      <w:pPr>
        <w:spacing w:line="400" w:lineRule="exact"/>
        <w:ind w:firstLineChars="200" w:firstLine="480"/>
        <w:jc w:val="left"/>
        <w:rPr>
          <w:rFonts w:ascii="宋体" w:hAnsi="宋体" w:hint="eastAsia"/>
          <w:bCs/>
          <w:color w:val="000000"/>
          <w:sz w:val="24"/>
          <w:u w:val="single"/>
        </w:rPr>
      </w:pPr>
      <w:r w:rsidRPr="00BE4618">
        <w:rPr>
          <w:rFonts w:ascii="宋体" w:hAnsi="宋体" w:hint="eastAsia"/>
          <w:bCs/>
          <w:color w:val="000000"/>
          <w:sz w:val="24"/>
        </w:rPr>
        <w:t>二、承诺的基本服务：（质保期、交货日期、是否响应付款方式等）</w:t>
      </w:r>
    </w:p>
    <w:p w14:paraId="4154F5A0" w14:textId="77777777" w:rsidR="00AE40B8" w:rsidRPr="00BE4618" w:rsidRDefault="00AE40B8">
      <w:pPr>
        <w:spacing w:line="400" w:lineRule="exact"/>
        <w:jc w:val="left"/>
        <w:rPr>
          <w:rFonts w:ascii="宋体" w:hAnsi="宋体" w:hint="eastAsia"/>
          <w:bCs/>
          <w:color w:val="000000"/>
          <w:sz w:val="24"/>
          <w:u w:val="dash"/>
        </w:rPr>
      </w:pPr>
      <w:r w:rsidRPr="00BE4618">
        <w:rPr>
          <w:rFonts w:ascii="宋体" w:hAnsi="宋体" w:hint="eastAsia"/>
          <w:bCs/>
          <w:color w:val="000000"/>
          <w:sz w:val="24"/>
          <w:u w:val="dash"/>
        </w:rPr>
        <w:t xml:space="preserve">　　　　　　　　　　　　　　　　　　　　　　　　　　　　　　　　　　　　　　</w:t>
      </w:r>
    </w:p>
    <w:p w14:paraId="735FD0B1" w14:textId="77777777" w:rsidR="00AE40B8" w:rsidRPr="00BE4618" w:rsidRDefault="00AE40B8">
      <w:pPr>
        <w:spacing w:line="400" w:lineRule="exact"/>
        <w:jc w:val="left"/>
        <w:rPr>
          <w:rFonts w:ascii="宋体" w:hAnsi="宋体" w:hint="eastAsia"/>
          <w:bCs/>
          <w:color w:val="000000"/>
          <w:sz w:val="24"/>
          <w:u w:val="dash"/>
        </w:rPr>
      </w:pPr>
      <w:r w:rsidRPr="00BE4618">
        <w:rPr>
          <w:rFonts w:ascii="宋体" w:hAnsi="宋体" w:hint="eastAsia"/>
          <w:bCs/>
          <w:color w:val="000000"/>
          <w:sz w:val="24"/>
          <w:u w:val="dash"/>
        </w:rPr>
        <w:t xml:space="preserve">　　　　　　　　　　　　　　　　　　　　　　　　　　　　　　　　　　　　　　</w:t>
      </w:r>
    </w:p>
    <w:p w14:paraId="3DD600C6" w14:textId="77777777" w:rsidR="00AE40B8" w:rsidRPr="00BE4618" w:rsidRDefault="00AE40B8">
      <w:pPr>
        <w:spacing w:line="400" w:lineRule="exact"/>
        <w:jc w:val="left"/>
        <w:rPr>
          <w:rFonts w:ascii="宋体" w:hAnsi="宋体" w:hint="eastAsia"/>
          <w:bCs/>
          <w:color w:val="000000"/>
          <w:sz w:val="24"/>
          <w:u w:val="dash"/>
        </w:rPr>
      </w:pPr>
      <w:r w:rsidRPr="00BE4618">
        <w:rPr>
          <w:rFonts w:ascii="宋体" w:hAnsi="宋体" w:hint="eastAsia"/>
          <w:bCs/>
          <w:color w:val="000000"/>
          <w:sz w:val="24"/>
          <w:u w:val="dash"/>
        </w:rPr>
        <w:t xml:space="preserve">　　　　　　　　　　　　　　　　　　　　　　　　　　　　　　　　　　　　　　</w:t>
      </w:r>
    </w:p>
    <w:p w14:paraId="55E88A1D" w14:textId="77777777" w:rsidR="00AE40B8" w:rsidRPr="00BE4618" w:rsidRDefault="00AE40B8">
      <w:pPr>
        <w:spacing w:line="400" w:lineRule="exact"/>
        <w:jc w:val="left"/>
        <w:rPr>
          <w:rFonts w:ascii="宋体" w:hAnsi="宋体" w:hint="eastAsia"/>
          <w:bCs/>
          <w:color w:val="000000"/>
          <w:sz w:val="24"/>
          <w:u w:val="dash"/>
        </w:rPr>
      </w:pPr>
      <w:r w:rsidRPr="00BE4618">
        <w:rPr>
          <w:rFonts w:ascii="宋体" w:hAnsi="宋体" w:hint="eastAsia"/>
          <w:bCs/>
          <w:color w:val="000000"/>
          <w:sz w:val="24"/>
          <w:u w:val="dash"/>
        </w:rPr>
        <w:t xml:space="preserve">　　　　　　　　　　　　　　　　　　　　　　　　　　　　　　　　　　　　　　</w:t>
      </w:r>
    </w:p>
    <w:p w14:paraId="550760BD" w14:textId="77777777" w:rsidR="00AE40B8" w:rsidRPr="00BE4618" w:rsidRDefault="00AE40B8">
      <w:pPr>
        <w:spacing w:line="400" w:lineRule="exact"/>
        <w:ind w:firstLineChars="200" w:firstLine="480"/>
        <w:jc w:val="left"/>
        <w:rPr>
          <w:rFonts w:ascii="宋体" w:hAnsi="宋体" w:hint="eastAsia"/>
          <w:bCs/>
          <w:color w:val="000000"/>
          <w:sz w:val="24"/>
        </w:rPr>
      </w:pPr>
      <w:r w:rsidRPr="00BE4618">
        <w:rPr>
          <w:rFonts w:ascii="宋体" w:hAnsi="宋体" w:hint="eastAsia"/>
          <w:bCs/>
          <w:color w:val="000000"/>
          <w:sz w:val="24"/>
        </w:rPr>
        <w:t>三、需要采购人提供的配合：</w:t>
      </w:r>
    </w:p>
    <w:p w14:paraId="17170336" w14:textId="77777777" w:rsidR="00AE40B8" w:rsidRPr="00BE4618" w:rsidRDefault="00AE40B8">
      <w:pPr>
        <w:spacing w:line="400" w:lineRule="exact"/>
        <w:jc w:val="left"/>
        <w:rPr>
          <w:rFonts w:ascii="宋体" w:hAnsi="宋体" w:hint="eastAsia"/>
          <w:bCs/>
          <w:color w:val="000000"/>
          <w:sz w:val="24"/>
          <w:u w:val="dash"/>
        </w:rPr>
      </w:pPr>
      <w:r w:rsidRPr="00BE4618">
        <w:rPr>
          <w:rFonts w:ascii="宋体" w:hAnsi="宋体" w:hint="eastAsia"/>
          <w:bCs/>
          <w:color w:val="000000"/>
          <w:sz w:val="24"/>
          <w:u w:val="dash"/>
        </w:rPr>
        <w:t xml:space="preserve">　　　　　　　　　　　　　　　　　　　　　　　　　　　　　　　　　　　　　　</w:t>
      </w:r>
    </w:p>
    <w:p w14:paraId="68E2EC35" w14:textId="77777777" w:rsidR="00AE40B8" w:rsidRPr="00BE4618" w:rsidRDefault="00AE40B8">
      <w:pPr>
        <w:spacing w:line="400" w:lineRule="exact"/>
        <w:jc w:val="left"/>
        <w:rPr>
          <w:rFonts w:ascii="宋体" w:hAnsi="宋体" w:hint="eastAsia"/>
          <w:bCs/>
          <w:color w:val="000000"/>
          <w:sz w:val="24"/>
          <w:u w:val="dash"/>
        </w:rPr>
      </w:pPr>
      <w:r w:rsidRPr="00BE4618">
        <w:rPr>
          <w:rFonts w:ascii="宋体" w:hAnsi="宋体" w:hint="eastAsia"/>
          <w:bCs/>
          <w:color w:val="000000"/>
          <w:sz w:val="24"/>
          <w:u w:val="dash"/>
        </w:rPr>
        <w:t xml:space="preserve">　　　　　　　　　　　　　　　　　　　　　　　　　　　　　　　　　　　　　　</w:t>
      </w:r>
    </w:p>
    <w:p w14:paraId="648C92EE" w14:textId="77777777" w:rsidR="00AE40B8" w:rsidRPr="00BE4618" w:rsidRDefault="00AE40B8">
      <w:pPr>
        <w:spacing w:line="400" w:lineRule="exact"/>
        <w:jc w:val="left"/>
        <w:rPr>
          <w:rFonts w:ascii="宋体" w:hAnsi="宋体" w:hint="eastAsia"/>
          <w:bCs/>
          <w:color w:val="000000"/>
          <w:sz w:val="24"/>
          <w:u w:val="dash"/>
        </w:rPr>
      </w:pPr>
      <w:r w:rsidRPr="00BE4618">
        <w:rPr>
          <w:rFonts w:ascii="宋体" w:hAnsi="宋体" w:hint="eastAsia"/>
          <w:bCs/>
          <w:color w:val="000000"/>
          <w:sz w:val="24"/>
          <w:u w:val="dash"/>
        </w:rPr>
        <w:t xml:space="preserve">　　　　　　　　　　　　　　　　　　　　　　　　　　　　　　　　　　　　　　</w:t>
      </w:r>
    </w:p>
    <w:p w14:paraId="7FEDA0F4" w14:textId="77777777" w:rsidR="00AE40B8" w:rsidRPr="00BE4618" w:rsidRDefault="00AE40B8">
      <w:pPr>
        <w:spacing w:line="400" w:lineRule="exact"/>
        <w:jc w:val="left"/>
        <w:rPr>
          <w:rFonts w:ascii="宋体" w:hAnsi="宋体" w:hint="eastAsia"/>
          <w:bCs/>
          <w:color w:val="000000"/>
          <w:sz w:val="24"/>
          <w:u w:val="dash"/>
        </w:rPr>
      </w:pPr>
      <w:r w:rsidRPr="00BE4618">
        <w:rPr>
          <w:rFonts w:ascii="宋体" w:hAnsi="宋体" w:hint="eastAsia"/>
          <w:bCs/>
          <w:color w:val="000000"/>
          <w:sz w:val="24"/>
          <w:u w:val="dash"/>
        </w:rPr>
        <w:t xml:space="preserve">　　　　　　　　　　　　　　　　　　　　　　　　　　　　　　　　　　　　　　</w:t>
      </w:r>
    </w:p>
    <w:p w14:paraId="5A44B171" w14:textId="77777777" w:rsidR="00AE40B8" w:rsidRPr="00BE4618" w:rsidRDefault="00AE40B8">
      <w:pPr>
        <w:spacing w:line="400" w:lineRule="exact"/>
        <w:ind w:firstLineChars="200" w:firstLine="480"/>
        <w:jc w:val="left"/>
        <w:rPr>
          <w:rFonts w:ascii="宋体" w:hAnsi="宋体" w:hint="eastAsia"/>
          <w:bCs/>
          <w:color w:val="000000"/>
          <w:sz w:val="24"/>
        </w:rPr>
      </w:pPr>
      <w:r w:rsidRPr="00BE4618">
        <w:rPr>
          <w:rFonts w:ascii="宋体" w:hAnsi="宋体" w:hint="eastAsia"/>
          <w:bCs/>
          <w:color w:val="000000"/>
          <w:sz w:val="24"/>
        </w:rPr>
        <w:t>四、其他服务承诺：</w:t>
      </w:r>
    </w:p>
    <w:p w14:paraId="18581F2F" w14:textId="77777777" w:rsidR="00AE40B8" w:rsidRPr="00BE4618" w:rsidRDefault="00AE40B8">
      <w:pPr>
        <w:spacing w:line="400" w:lineRule="exact"/>
        <w:jc w:val="left"/>
        <w:rPr>
          <w:rFonts w:ascii="宋体" w:hAnsi="宋体" w:hint="eastAsia"/>
          <w:bCs/>
          <w:color w:val="000000"/>
          <w:sz w:val="24"/>
          <w:u w:val="dash"/>
        </w:rPr>
      </w:pPr>
      <w:r w:rsidRPr="00BE4618">
        <w:rPr>
          <w:rFonts w:ascii="宋体" w:hAnsi="宋体" w:hint="eastAsia"/>
          <w:bCs/>
          <w:color w:val="000000"/>
          <w:sz w:val="24"/>
          <w:u w:val="dash"/>
        </w:rPr>
        <w:t xml:space="preserve">　　　　　　　　　　　　　　　　　　　　　　　　　　　　　　　　　　　　　　</w:t>
      </w:r>
    </w:p>
    <w:p w14:paraId="07B10D78" w14:textId="77777777" w:rsidR="00AE40B8" w:rsidRPr="00BE4618" w:rsidRDefault="00AE40B8">
      <w:pPr>
        <w:spacing w:line="400" w:lineRule="exact"/>
        <w:jc w:val="left"/>
        <w:rPr>
          <w:rFonts w:ascii="宋体" w:hAnsi="宋体" w:hint="eastAsia"/>
          <w:bCs/>
          <w:color w:val="000000"/>
          <w:sz w:val="24"/>
          <w:u w:val="dash"/>
        </w:rPr>
      </w:pPr>
      <w:r w:rsidRPr="00BE4618">
        <w:rPr>
          <w:rFonts w:ascii="宋体" w:hAnsi="宋体" w:hint="eastAsia"/>
          <w:bCs/>
          <w:color w:val="000000"/>
          <w:sz w:val="24"/>
          <w:u w:val="dash"/>
        </w:rPr>
        <w:t xml:space="preserve">　　　　　　　　　　　　　　　　　　　　　　　　　　　　　　　　　　　　　　</w:t>
      </w:r>
    </w:p>
    <w:p w14:paraId="2E5E5B55" w14:textId="77777777" w:rsidR="00AE40B8" w:rsidRPr="00BE4618" w:rsidRDefault="00AE40B8">
      <w:pPr>
        <w:spacing w:line="400" w:lineRule="exact"/>
        <w:jc w:val="left"/>
        <w:rPr>
          <w:rFonts w:ascii="宋体" w:hAnsi="宋体" w:hint="eastAsia"/>
          <w:bCs/>
          <w:color w:val="000000"/>
          <w:sz w:val="24"/>
          <w:u w:val="dash"/>
        </w:rPr>
      </w:pPr>
      <w:r w:rsidRPr="00BE4618">
        <w:rPr>
          <w:rFonts w:ascii="宋体" w:hAnsi="宋体" w:hint="eastAsia"/>
          <w:bCs/>
          <w:color w:val="000000"/>
          <w:sz w:val="24"/>
          <w:u w:val="dash"/>
        </w:rPr>
        <w:t xml:space="preserve">　　　　　　　　　　　　　　　　　　　　　　　　　　　　　　　　　　　　　　</w:t>
      </w:r>
    </w:p>
    <w:p w14:paraId="74E2A232" w14:textId="77777777" w:rsidR="00AE40B8" w:rsidRPr="00BE4618" w:rsidRDefault="00AE40B8">
      <w:pPr>
        <w:spacing w:line="400" w:lineRule="exact"/>
        <w:jc w:val="left"/>
        <w:rPr>
          <w:rFonts w:ascii="宋体" w:hAnsi="宋体" w:hint="eastAsia"/>
          <w:bCs/>
          <w:color w:val="000000"/>
          <w:sz w:val="24"/>
          <w:u w:val="dash"/>
        </w:rPr>
      </w:pPr>
      <w:r w:rsidRPr="00BE4618">
        <w:rPr>
          <w:rFonts w:ascii="宋体" w:hAnsi="宋体" w:hint="eastAsia"/>
          <w:bCs/>
          <w:color w:val="000000"/>
          <w:sz w:val="24"/>
          <w:u w:val="dash"/>
        </w:rPr>
        <w:t xml:space="preserve">　　　　　　　　　　　　　　　　　　　　　　　　　　　　　　　　　　　　　　</w:t>
      </w:r>
    </w:p>
    <w:p w14:paraId="35753B98" w14:textId="77777777" w:rsidR="00AE40B8" w:rsidRPr="00BE4618" w:rsidRDefault="00AE40B8">
      <w:pPr>
        <w:spacing w:line="400" w:lineRule="exact"/>
        <w:ind w:firstLineChars="250" w:firstLine="600"/>
        <w:rPr>
          <w:rFonts w:ascii="宋体" w:hAnsi="宋体" w:hint="eastAsia"/>
          <w:bCs/>
          <w:color w:val="000000"/>
          <w:sz w:val="24"/>
        </w:rPr>
      </w:pPr>
    </w:p>
    <w:p w14:paraId="6D7C118E" w14:textId="77777777" w:rsidR="00AE40B8" w:rsidRPr="00BE4618" w:rsidRDefault="00AE40B8">
      <w:pPr>
        <w:spacing w:line="400" w:lineRule="exact"/>
        <w:ind w:firstLineChars="2300" w:firstLine="5520"/>
        <w:rPr>
          <w:rFonts w:ascii="宋体" w:hAnsi="宋体" w:hint="eastAsia"/>
          <w:bCs/>
          <w:color w:val="000000"/>
          <w:sz w:val="24"/>
        </w:rPr>
      </w:pPr>
      <w:r w:rsidRPr="00BE4618">
        <w:rPr>
          <w:rFonts w:ascii="宋体" w:hAnsi="宋体" w:hint="eastAsia"/>
          <w:bCs/>
          <w:color w:val="000000"/>
          <w:sz w:val="24"/>
        </w:rPr>
        <w:t>供应商名称：</w:t>
      </w:r>
      <w:r w:rsidRPr="00BE4618">
        <w:rPr>
          <w:rFonts w:ascii="宋体" w:hAnsi="宋体" w:cs="楷体" w:hint="eastAsia"/>
          <w:color w:val="000000"/>
          <w:sz w:val="24"/>
        </w:rPr>
        <w:t>（加盖CA电子公章）</w:t>
      </w:r>
      <w:r w:rsidRPr="00BE4618">
        <w:rPr>
          <w:rFonts w:ascii="宋体" w:hAnsi="宋体" w:hint="eastAsia"/>
          <w:bCs/>
          <w:color w:val="000000"/>
          <w:sz w:val="24"/>
        </w:rPr>
        <w:t xml:space="preserve">  </w:t>
      </w:r>
    </w:p>
    <w:p w14:paraId="4BBA5E89" w14:textId="77777777" w:rsidR="00AE40B8" w:rsidRPr="00BE4618" w:rsidRDefault="00AE40B8">
      <w:pPr>
        <w:spacing w:line="400" w:lineRule="exact"/>
        <w:jc w:val="center"/>
        <w:rPr>
          <w:rFonts w:ascii="宋体" w:hAnsi="宋体" w:hint="eastAsia"/>
          <w:color w:val="000000"/>
          <w:sz w:val="24"/>
        </w:rPr>
      </w:pPr>
      <w:r w:rsidRPr="00BE4618">
        <w:rPr>
          <w:rFonts w:ascii="宋体" w:hAnsi="宋体" w:hint="eastAsia"/>
          <w:color w:val="000000"/>
          <w:sz w:val="24"/>
        </w:rPr>
        <w:t xml:space="preserve">   </w:t>
      </w:r>
      <w:r w:rsidRPr="00BE4618">
        <w:rPr>
          <w:rFonts w:ascii="宋体" w:hAnsi="宋体"/>
          <w:color w:val="000000"/>
          <w:sz w:val="24"/>
        </w:rPr>
        <w:t xml:space="preserve">                        </w:t>
      </w:r>
      <w:r w:rsidRPr="00BE4618">
        <w:rPr>
          <w:rFonts w:ascii="宋体" w:hAnsi="宋体" w:hint="eastAsia"/>
          <w:color w:val="000000"/>
          <w:sz w:val="24"/>
        </w:rPr>
        <w:t xml:space="preserve">  </w:t>
      </w:r>
      <w:r w:rsidRPr="00BE4618">
        <w:rPr>
          <w:rFonts w:ascii="宋体" w:hAnsi="宋体"/>
          <w:color w:val="000000"/>
          <w:sz w:val="24"/>
        </w:rPr>
        <w:t xml:space="preserve">              </w:t>
      </w:r>
      <w:r w:rsidRPr="00BE4618">
        <w:rPr>
          <w:rFonts w:ascii="宋体" w:hAnsi="宋体" w:hint="eastAsia"/>
          <w:color w:val="000000"/>
          <w:sz w:val="24"/>
        </w:rPr>
        <w:t xml:space="preserve"> 日期：     年    月    日</w:t>
      </w:r>
    </w:p>
    <w:p w14:paraId="47C9819D" w14:textId="77777777" w:rsidR="00AE40B8" w:rsidRPr="00BE4618" w:rsidRDefault="00AE40B8">
      <w:pPr>
        <w:snapToGrid w:val="0"/>
        <w:spacing w:line="360" w:lineRule="auto"/>
        <w:jc w:val="center"/>
        <w:rPr>
          <w:b/>
          <w:color w:val="000000"/>
          <w:spacing w:val="20"/>
          <w:sz w:val="30"/>
          <w:szCs w:val="30"/>
        </w:rPr>
      </w:pPr>
    </w:p>
    <w:p w14:paraId="187E47B1" w14:textId="77777777" w:rsidR="00AE40B8" w:rsidRPr="00BE4618" w:rsidRDefault="00AE40B8">
      <w:pPr>
        <w:snapToGrid w:val="0"/>
        <w:spacing w:line="360" w:lineRule="auto"/>
        <w:jc w:val="center"/>
        <w:rPr>
          <w:b/>
          <w:color w:val="000000"/>
          <w:spacing w:val="20"/>
          <w:sz w:val="30"/>
          <w:szCs w:val="30"/>
        </w:rPr>
      </w:pPr>
    </w:p>
    <w:p w14:paraId="3F911B1B" w14:textId="77777777" w:rsidR="00AE40B8" w:rsidRPr="00BE4618" w:rsidRDefault="00AE40B8">
      <w:pPr>
        <w:snapToGrid w:val="0"/>
        <w:spacing w:line="360" w:lineRule="auto"/>
        <w:jc w:val="center"/>
        <w:rPr>
          <w:b/>
          <w:color w:val="000000"/>
          <w:spacing w:val="20"/>
          <w:sz w:val="30"/>
          <w:szCs w:val="30"/>
        </w:rPr>
      </w:pPr>
    </w:p>
    <w:p w14:paraId="3CC9B16D" w14:textId="77777777" w:rsidR="00AE40B8" w:rsidRPr="00BE4618" w:rsidRDefault="00AE40B8">
      <w:pPr>
        <w:snapToGrid w:val="0"/>
        <w:spacing w:line="360" w:lineRule="auto"/>
        <w:jc w:val="center"/>
        <w:rPr>
          <w:b/>
          <w:color w:val="000000"/>
          <w:spacing w:val="20"/>
          <w:sz w:val="30"/>
          <w:szCs w:val="30"/>
        </w:rPr>
      </w:pPr>
    </w:p>
    <w:p w14:paraId="20A87B8A" w14:textId="77777777" w:rsidR="00AE40B8" w:rsidRPr="00BE4618" w:rsidRDefault="00AE40B8">
      <w:pPr>
        <w:snapToGrid w:val="0"/>
        <w:spacing w:line="360" w:lineRule="auto"/>
        <w:jc w:val="center"/>
        <w:rPr>
          <w:b/>
          <w:color w:val="000000"/>
          <w:spacing w:val="20"/>
          <w:sz w:val="30"/>
          <w:szCs w:val="30"/>
        </w:rPr>
      </w:pPr>
    </w:p>
    <w:p w14:paraId="7A9827E8" w14:textId="77777777" w:rsidR="00AE40B8" w:rsidRPr="00BE4618" w:rsidRDefault="00AE40B8">
      <w:pPr>
        <w:snapToGrid w:val="0"/>
        <w:spacing w:line="360" w:lineRule="auto"/>
        <w:jc w:val="center"/>
        <w:rPr>
          <w:b/>
          <w:color w:val="000000"/>
          <w:spacing w:val="20"/>
          <w:sz w:val="30"/>
          <w:szCs w:val="30"/>
        </w:rPr>
      </w:pPr>
    </w:p>
    <w:p w14:paraId="3A3FFA20" w14:textId="77777777" w:rsidR="00AE40B8" w:rsidRPr="00BE4618" w:rsidRDefault="00AE40B8">
      <w:pPr>
        <w:snapToGrid w:val="0"/>
        <w:spacing w:line="360" w:lineRule="auto"/>
        <w:jc w:val="center"/>
        <w:rPr>
          <w:b/>
          <w:color w:val="000000"/>
          <w:spacing w:val="20"/>
          <w:sz w:val="30"/>
          <w:szCs w:val="30"/>
        </w:rPr>
      </w:pPr>
    </w:p>
    <w:p w14:paraId="436B676E" w14:textId="77777777" w:rsidR="00AE40B8" w:rsidRPr="00BE4618" w:rsidRDefault="00AE40B8">
      <w:pPr>
        <w:snapToGrid w:val="0"/>
        <w:spacing w:line="360" w:lineRule="auto"/>
        <w:jc w:val="center"/>
        <w:rPr>
          <w:b/>
          <w:color w:val="000000"/>
          <w:spacing w:val="20"/>
          <w:sz w:val="30"/>
          <w:szCs w:val="30"/>
        </w:rPr>
      </w:pPr>
    </w:p>
    <w:p w14:paraId="0A6BBD95" w14:textId="77777777" w:rsidR="00AE40B8" w:rsidRPr="00BE4618" w:rsidRDefault="00AE40B8">
      <w:pPr>
        <w:snapToGrid w:val="0"/>
        <w:spacing w:line="360" w:lineRule="auto"/>
        <w:jc w:val="center"/>
        <w:rPr>
          <w:b/>
          <w:color w:val="000000"/>
          <w:spacing w:val="20"/>
          <w:sz w:val="30"/>
          <w:szCs w:val="30"/>
        </w:rPr>
      </w:pPr>
    </w:p>
    <w:p w14:paraId="6254AFB4" w14:textId="77777777" w:rsidR="00AE40B8" w:rsidRPr="00BE4618" w:rsidRDefault="00AE40B8">
      <w:pPr>
        <w:snapToGrid w:val="0"/>
        <w:spacing w:line="360" w:lineRule="auto"/>
        <w:jc w:val="center"/>
        <w:rPr>
          <w:b/>
          <w:color w:val="000000"/>
          <w:spacing w:val="20"/>
          <w:sz w:val="30"/>
          <w:szCs w:val="30"/>
        </w:rPr>
      </w:pPr>
    </w:p>
    <w:p w14:paraId="65E57D88" w14:textId="77777777" w:rsidR="00AE40B8" w:rsidRPr="00BE4618" w:rsidRDefault="00AE40B8">
      <w:pPr>
        <w:snapToGrid w:val="0"/>
        <w:spacing w:line="360" w:lineRule="auto"/>
        <w:jc w:val="center"/>
        <w:rPr>
          <w:b/>
          <w:color w:val="000000"/>
          <w:spacing w:val="20"/>
          <w:sz w:val="30"/>
          <w:szCs w:val="30"/>
        </w:rPr>
      </w:pPr>
    </w:p>
    <w:p w14:paraId="300DAEE3" w14:textId="77777777" w:rsidR="00AE40B8" w:rsidRPr="00BE4618" w:rsidRDefault="00AE40B8">
      <w:pPr>
        <w:snapToGrid w:val="0"/>
        <w:spacing w:line="360" w:lineRule="auto"/>
        <w:jc w:val="center"/>
        <w:rPr>
          <w:b/>
          <w:color w:val="000000"/>
          <w:spacing w:val="20"/>
          <w:sz w:val="30"/>
          <w:szCs w:val="30"/>
        </w:rPr>
      </w:pPr>
      <w:r w:rsidRPr="00BE4618">
        <w:rPr>
          <w:rFonts w:hint="eastAsia"/>
          <w:b/>
          <w:color w:val="000000"/>
          <w:spacing w:val="20"/>
          <w:sz w:val="30"/>
          <w:szCs w:val="30"/>
        </w:rPr>
        <w:lastRenderedPageBreak/>
        <w:t>九、法人授权书（实质性格式）</w:t>
      </w:r>
    </w:p>
    <w:p w14:paraId="17FB0432" w14:textId="77777777" w:rsidR="00AE40B8" w:rsidRPr="00BE4618" w:rsidRDefault="00AE40B8">
      <w:pPr>
        <w:tabs>
          <w:tab w:val="left" w:pos="360"/>
        </w:tabs>
        <w:spacing w:line="360" w:lineRule="auto"/>
        <w:ind w:firstLineChars="200" w:firstLine="480"/>
        <w:rPr>
          <w:color w:val="000000"/>
          <w:sz w:val="24"/>
        </w:rPr>
      </w:pPr>
      <w:r w:rsidRPr="00BE4618">
        <w:rPr>
          <w:rFonts w:hint="eastAsia"/>
          <w:color w:val="000000"/>
          <w:sz w:val="24"/>
        </w:rPr>
        <w:t>本授权书声明：</w:t>
      </w:r>
      <w:r w:rsidRPr="00BE4618">
        <w:rPr>
          <w:color w:val="000000"/>
          <w:sz w:val="24"/>
        </w:rPr>
        <w:t>____________</w:t>
      </w:r>
      <w:r w:rsidRPr="00BE4618">
        <w:rPr>
          <w:rFonts w:hint="eastAsia"/>
          <w:color w:val="000000"/>
          <w:sz w:val="24"/>
        </w:rPr>
        <w:t>（供应商名称）授权</w:t>
      </w:r>
      <w:r w:rsidRPr="00BE4618">
        <w:rPr>
          <w:color w:val="000000"/>
          <w:sz w:val="24"/>
        </w:rPr>
        <w:t>________________</w:t>
      </w:r>
      <w:r w:rsidRPr="00BE4618">
        <w:rPr>
          <w:rFonts w:hint="eastAsia"/>
          <w:color w:val="000000"/>
          <w:sz w:val="24"/>
        </w:rPr>
        <w:t>（被授权人的姓名）为我方就</w:t>
      </w:r>
      <w:r w:rsidRPr="00BE4618">
        <w:rPr>
          <w:color w:val="000000"/>
          <w:sz w:val="24"/>
        </w:rPr>
        <w:t>JSZC-</w:t>
      </w:r>
      <w:r w:rsidRPr="00BE4618">
        <w:rPr>
          <w:color w:val="000000"/>
          <w:sz w:val="24"/>
          <w:u w:val="single"/>
        </w:rPr>
        <w:t xml:space="preserve">        </w:t>
      </w:r>
      <w:r w:rsidRPr="00BE4618">
        <w:rPr>
          <w:rFonts w:hint="eastAsia"/>
          <w:color w:val="000000"/>
          <w:sz w:val="24"/>
        </w:rPr>
        <w:t>号项目采购活动的合法代理人，以本单位名义全权处理一切与该项目采购有关的事务。</w:t>
      </w:r>
    </w:p>
    <w:p w14:paraId="13DCC1D1" w14:textId="77777777" w:rsidR="00AE40B8" w:rsidRPr="00BE4618" w:rsidRDefault="00AE40B8">
      <w:pPr>
        <w:tabs>
          <w:tab w:val="left" w:pos="360"/>
        </w:tabs>
        <w:spacing w:line="360" w:lineRule="auto"/>
        <w:ind w:firstLineChars="200" w:firstLine="480"/>
        <w:rPr>
          <w:color w:val="000000"/>
          <w:sz w:val="24"/>
        </w:rPr>
      </w:pPr>
      <w:r w:rsidRPr="00BE4618">
        <w:rPr>
          <w:rFonts w:hint="eastAsia"/>
          <w:color w:val="000000"/>
          <w:sz w:val="24"/>
        </w:rPr>
        <w:t>本授权书于</w:t>
      </w:r>
      <w:r w:rsidRPr="00BE4618">
        <w:rPr>
          <w:color w:val="000000"/>
          <w:sz w:val="24"/>
        </w:rPr>
        <w:t>______</w:t>
      </w:r>
      <w:r w:rsidRPr="00BE4618">
        <w:rPr>
          <w:rFonts w:hint="eastAsia"/>
          <w:color w:val="000000"/>
          <w:sz w:val="24"/>
        </w:rPr>
        <w:t>年</w:t>
      </w:r>
      <w:r w:rsidRPr="00BE4618">
        <w:rPr>
          <w:color w:val="000000"/>
          <w:sz w:val="24"/>
        </w:rPr>
        <w:t>____</w:t>
      </w:r>
      <w:r w:rsidRPr="00BE4618">
        <w:rPr>
          <w:rFonts w:hint="eastAsia"/>
          <w:color w:val="000000"/>
          <w:sz w:val="24"/>
        </w:rPr>
        <w:t>月</w:t>
      </w:r>
      <w:r w:rsidRPr="00BE4618">
        <w:rPr>
          <w:color w:val="000000"/>
          <w:sz w:val="24"/>
        </w:rPr>
        <w:t>____</w:t>
      </w:r>
      <w:r w:rsidRPr="00BE4618">
        <w:rPr>
          <w:rFonts w:hint="eastAsia"/>
          <w:color w:val="000000"/>
          <w:sz w:val="24"/>
        </w:rPr>
        <w:t>日起生效，特此声明。</w:t>
      </w:r>
    </w:p>
    <w:p w14:paraId="170425A0" w14:textId="77777777" w:rsidR="00AE40B8" w:rsidRPr="00BE4618" w:rsidRDefault="00AE40B8">
      <w:pPr>
        <w:tabs>
          <w:tab w:val="left" w:pos="360"/>
        </w:tabs>
        <w:spacing w:line="360" w:lineRule="auto"/>
        <w:ind w:firstLineChars="200" w:firstLine="480"/>
        <w:rPr>
          <w:color w:val="000000"/>
          <w:sz w:val="24"/>
        </w:rPr>
      </w:pPr>
    </w:p>
    <w:p w14:paraId="15243588" w14:textId="77777777" w:rsidR="00AE40B8" w:rsidRPr="00BE4618" w:rsidRDefault="00AE40B8">
      <w:pPr>
        <w:tabs>
          <w:tab w:val="left" w:pos="360"/>
        </w:tabs>
        <w:spacing w:line="360" w:lineRule="auto"/>
        <w:rPr>
          <w:color w:val="000000"/>
          <w:sz w:val="24"/>
          <w:u w:val="single"/>
        </w:rPr>
      </w:pPr>
      <w:r w:rsidRPr="00BE4618">
        <w:rPr>
          <w:color w:val="000000"/>
          <w:sz w:val="24"/>
        </w:rPr>
        <w:t xml:space="preserve">    </w:t>
      </w:r>
      <w:r w:rsidRPr="00BE4618">
        <w:rPr>
          <w:rFonts w:hint="eastAsia"/>
          <w:color w:val="000000"/>
          <w:sz w:val="24"/>
        </w:rPr>
        <w:t>被授权人身份证号码：</w:t>
      </w:r>
      <w:r w:rsidRPr="00BE4618">
        <w:rPr>
          <w:color w:val="000000"/>
          <w:sz w:val="24"/>
          <w:u w:val="single"/>
        </w:rPr>
        <w:t xml:space="preserve">                              </w:t>
      </w:r>
    </w:p>
    <w:p w14:paraId="2926640C" w14:textId="77777777" w:rsidR="00AE40B8" w:rsidRPr="00BE4618" w:rsidRDefault="00AE40B8">
      <w:pPr>
        <w:tabs>
          <w:tab w:val="left" w:pos="360"/>
        </w:tabs>
        <w:spacing w:line="360" w:lineRule="auto"/>
        <w:ind w:firstLine="480"/>
        <w:rPr>
          <w:color w:val="000000"/>
          <w:sz w:val="24"/>
          <w:u w:val="single"/>
        </w:rPr>
      </w:pPr>
      <w:r w:rsidRPr="00BE4618">
        <w:rPr>
          <w:rFonts w:hint="eastAsia"/>
          <w:color w:val="000000"/>
          <w:sz w:val="24"/>
        </w:rPr>
        <w:t>被授权人联系电话：（手机）</w:t>
      </w:r>
      <w:r w:rsidRPr="00BE4618">
        <w:rPr>
          <w:color w:val="000000"/>
          <w:sz w:val="24"/>
          <w:u w:val="single"/>
        </w:rPr>
        <w:t xml:space="preserve">                          </w:t>
      </w:r>
    </w:p>
    <w:p w14:paraId="40D8D855" w14:textId="77777777" w:rsidR="00AE40B8" w:rsidRPr="00BE4618" w:rsidRDefault="00AE40B8">
      <w:pPr>
        <w:tabs>
          <w:tab w:val="left" w:pos="360"/>
        </w:tabs>
        <w:spacing w:line="360" w:lineRule="auto"/>
        <w:ind w:firstLine="480"/>
        <w:rPr>
          <w:color w:val="000000"/>
          <w:sz w:val="24"/>
          <w:u w:val="single"/>
        </w:rPr>
      </w:pPr>
      <w:r w:rsidRPr="00BE4618">
        <w:rPr>
          <w:rFonts w:ascii="宋体" w:hAnsi="宋体" w:cs="楷体" w:hint="eastAsia"/>
          <w:color w:val="000000"/>
          <w:sz w:val="24"/>
        </w:rPr>
        <w:t>法定代表人身份证号码：</w:t>
      </w:r>
      <w:r w:rsidRPr="00BE4618">
        <w:rPr>
          <w:rFonts w:ascii="宋体" w:hAnsi="宋体" w:cs="楷体" w:hint="eastAsia"/>
          <w:color w:val="000000"/>
          <w:sz w:val="24"/>
          <w:u w:val="single"/>
        </w:rPr>
        <w:t xml:space="preserve">                      </w:t>
      </w:r>
    </w:p>
    <w:p w14:paraId="59F002A7" w14:textId="77777777" w:rsidR="00AE40B8" w:rsidRPr="00BE4618" w:rsidRDefault="00AE40B8">
      <w:pPr>
        <w:snapToGrid w:val="0"/>
        <w:spacing w:line="360" w:lineRule="auto"/>
        <w:ind w:firstLineChars="200" w:firstLine="480"/>
        <w:jc w:val="left"/>
        <w:rPr>
          <w:color w:val="000000"/>
          <w:sz w:val="20"/>
          <w:szCs w:val="20"/>
        </w:rPr>
      </w:pPr>
      <w:r w:rsidRPr="00BE4618">
        <w:rPr>
          <w:rFonts w:ascii="宋体" w:hAnsi="宋体" w:cs="楷体" w:hint="eastAsia"/>
          <w:color w:val="000000"/>
          <w:sz w:val="24"/>
        </w:rPr>
        <w:t>法定代表人联系方式（手机）：</w:t>
      </w:r>
      <w:r w:rsidRPr="00BE4618">
        <w:rPr>
          <w:rFonts w:ascii="宋体" w:hAnsi="宋体" w:cs="楷体" w:hint="eastAsia"/>
          <w:color w:val="000000"/>
          <w:sz w:val="24"/>
          <w:u w:val="single"/>
        </w:rPr>
        <w:t xml:space="preserve">              </w:t>
      </w:r>
    </w:p>
    <w:p w14:paraId="67A2AF56" w14:textId="77777777" w:rsidR="00AE40B8" w:rsidRPr="00BE4618" w:rsidRDefault="00AE40B8">
      <w:pPr>
        <w:tabs>
          <w:tab w:val="left" w:pos="360"/>
        </w:tabs>
        <w:spacing w:line="360" w:lineRule="auto"/>
        <w:ind w:firstLineChars="1700" w:firstLine="4080"/>
        <w:rPr>
          <w:color w:val="000000"/>
          <w:sz w:val="24"/>
        </w:rPr>
      </w:pPr>
    </w:p>
    <w:p w14:paraId="672D5AF2" w14:textId="77777777" w:rsidR="00AE40B8" w:rsidRPr="00BE4618" w:rsidRDefault="00AE40B8">
      <w:pPr>
        <w:tabs>
          <w:tab w:val="left" w:pos="360"/>
        </w:tabs>
        <w:spacing w:line="360" w:lineRule="auto"/>
        <w:ind w:firstLineChars="1700" w:firstLine="4080"/>
        <w:rPr>
          <w:color w:val="000000"/>
          <w:sz w:val="24"/>
        </w:rPr>
      </w:pPr>
      <w:r w:rsidRPr="00BE4618">
        <w:rPr>
          <w:rFonts w:hint="eastAsia"/>
          <w:color w:val="000000"/>
          <w:sz w:val="24"/>
        </w:rPr>
        <w:t>授权单位名称：</w:t>
      </w:r>
      <w:r w:rsidRPr="00BE4618">
        <w:rPr>
          <w:rFonts w:hint="eastAsia"/>
          <w:color w:val="000000"/>
          <w:sz w:val="24"/>
          <w:u w:val="single"/>
        </w:rPr>
        <w:t>（加盖</w:t>
      </w:r>
      <w:r w:rsidRPr="00BE4618">
        <w:rPr>
          <w:color w:val="000000"/>
          <w:sz w:val="24"/>
          <w:u w:val="single"/>
        </w:rPr>
        <w:t>CA</w:t>
      </w:r>
      <w:r w:rsidRPr="00BE4618">
        <w:rPr>
          <w:rFonts w:hint="eastAsia"/>
          <w:color w:val="000000"/>
          <w:sz w:val="24"/>
          <w:u w:val="single"/>
        </w:rPr>
        <w:t>电子公章）</w:t>
      </w:r>
    </w:p>
    <w:p w14:paraId="5206D48C" w14:textId="77777777" w:rsidR="00AE40B8" w:rsidRPr="00BE4618" w:rsidRDefault="00AE40B8">
      <w:pPr>
        <w:tabs>
          <w:tab w:val="left" w:pos="360"/>
        </w:tabs>
        <w:spacing w:line="360" w:lineRule="auto"/>
        <w:ind w:firstLineChars="200" w:firstLine="480"/>
        <w:rPr>
          <w:color w:val="000000"/>
          <w:sz w:val="24"/>
          <w:u w:val="single"/>
        </w:rPr>
      </w:pPr>
      <w:r w:rsidRPr="00BE4618">
        <w:rPr>
          <w:color w:val="000000"/>
          <w:sz w:val="24"/>
        </w:rPr>
        <w:t xml:space="preserve">                             </w:t>
      </w:r>
      <w:r w:rsidRPr="00BE4618">
        <w:rPr>
          <w:rFonts w:hint="eastAsia"/>
          <w:color w:val="000000"/>
          <w:sz w:val="24"/>
        </w:rPr>
        <w:t>单位地址：</w:t>
      </w:r>
      <w:r w:rsidRPr="00BE4618">
        <w:rPr>
          <w:color w:val="000000"/>
          <w:sz w:val="24"/>
          <w:u w:val="single"/>
        </w:rPr>
        <w:t xml:space="preserve">                     </w:t>
      </w:r>
    </w:p>
    <w:p w14:paraId="6B14E882" w14:textId="77777777" w:rsidR="00AE40B8" w:rsidRPr="00BE4618" w:rsidRDefault="00AE40B8">
      <w:pPr>
        <w:tabs>
          <w:tab w:val="left" w:pos="360"/>
        </w:tabs>
        <w:spacing w:line="360" w:lineRule="auto"/>
        <w:ind w:firstLineChars="200" w:firstLine="480"/>
        <w:rPr>
          <w:color w:val="000000"/>
          <w:sz w:val="24"/>
          <w:u w:val="single"/>
        </w:rPr>
      </w:pPr>
      <w:r w:rsidRPr="00BE4618">
        <w:rPr>
          <w:color w:val="000000"/>
          <w:sz w:val="24"/>
        </w:rPr>
        <w:t xml:space="preserve">                              </w:t>
      </w:r>
      <w:r w:rsidRPr="00BE4618">
        <w:rPr>
          <w:rFonts w:hint="eastAsia"/>
          <w:color w:val="000000"/>
          <w:sz w:val="24"/>
        </w:rPr>
        <w:t>日期：</w:t>
      </w:r>
      <w:bookmarkStart w:id="254" w:name="_Hlt26671380"/>
      <w:bookmarkStart w:id="255" w:name="_Hlt26955070"/>
      <w:bookmarkStart w:id="256" w:name="_格式3__银行出具的资信证明"/>
      <w:bookmarkEnd w:id="254"/>
      <w:bookmarkEnd w:id="255"/>
      <w:bookmarkEnd w:id="256"/>
    </w:p>
    <w:p w14:paraId="1C28A16A" w14:textId="77777777" w:rsidR="00AE40B8" w:rsidRPr="00BE4618" w:rsidRDefault="00AE40B8">
      <w:pPr>
        <w:snapToGrid w:val="0"/>
        <w:spacing w:line="360" w:lineRule="auto"/>
        <w:ind w:firstLineChars="200" w:firstLine="480"/>
        <w:rPr>
          <w:rFonts w:ascii="宋体" w:hAnsi="宋体" w:cs="楷体" w:hint="eastAsia"/>
          <w:color w:val="000000"/>
          <w:sz w:val="24"/>
          <w:u w:val="single"/>
        </w:rPr>
      </w:pPr>
      <w:r w:rsidRPr="00BE4618">
        <w:rPr>
          <w:rFonts w:ascii="宋体" w:hAnsi="宋体" w:cs="楷体" w:hint="eastAsia"/>
          <w:color w:val="000000"/>
          <w:sz w:val="24"/>
        </w:rPr>
        <w:t>注意事项：</w:t>
      </w:r>
      <w:r w:rsidRPr="00BE4618">
        <w:rPr>
          <w:rFonts w:ascii="宋体" w:hAnsi="宋体" w:cs="楷体" w:hint="eastAsia"/>
          <w:color w:val="000000"/>
          <w:sz w:val="24"/>
          <w:u w:val="single"/>
        </w:rPr>
        <w:t>需附法定代表人第二代居民身份证复印件（正反面）和被授权人第二代居民身份证复印件（正反面）。</w:t>
      </w:r>
    </w:p>
    <w:p w14:paraId="5DC51F6C" w14:textId="77777777" w:rsidR="00AE40B8" w:rsidRPr="00BE4618" w:rsidRDefault="00AE40B8">
      <w:pPr>
        <w:adjustRightInd w:val="0"/>
        <w:spacing w:afterLines="50" w:after="120" w:line="360" w:lineRule="auto"/>
        <w:ind w:firstLineChars="200" w:firstLine="723"/>
        <w:jc w:val="center"/>
        <w:textAlignment w:val="baseline"/>
        <w:rPr>
          <w:b/>
          <w:color w:val="000000"/>
          <w:spacing w:val="20"/>
          <w:sz w:val="32"/>
          <w:szCs w:val="32"/>
        </w:rPr>
      </w:pPr>
    </w:p>
    <w:p w14:paraId="6E5349C0" w14:textId="77777777" w:rsidR="00AE40B8" w:rsidRPr="00BE4618" w:rsidRDefault="00AE40B8">
      <w:pPr>
        <w:adjustRightInd w:val="0"/>
        <w:spacing w:afterLines="50" w:after="120" w:line="360" w:lineRule="auto"/>
        <w:ind w:firstLineChars="200" w:firstLine="723"/>
        <w:jc w:val="center"/>
        <w:textAlignment w:val="baseline"/>
        <w:rPr>
          <w:b/>
          <w:color w:val="000000"/>
          <w:spacing w:val="20"/>
          <w:sz w:val="32"/>
          <w:szCs w:val="32"/>
        </w:rPr>
      </w:pPr>
    </w:p>
    <w:p w14:paraId="0C412A96" w14:textId="77777777" w:rsidR="00AE40B8" w:rsidRPr="00BE4618" w:rsidRDefault="00AE40B8">
      <w:pPr>
        <w:adjustRightInd w:val="0"/>
        <w:spacing w:afterLines="50" w:after="120" w:line="360" w:lineRule="auto"/>
        <w:ind w:firstLineChars="200" w:firstLine="723"/>
        <w:jc w:val="center"/>
        <w:textAlignment w:val="baseline"/>
        <w:rPr>
          <w:b/>
          <w:color w:val="000000"/>
          <w:spacing w:val="20"/>
          <w:sz w:val="32"/>
          <w:szCs w:val="32"/>
        </w:rPr>
      </w:pPr>
    </w:p>
    <w:p w14:paraId="3B0B7C42" w14:textId="77777777" w:rsidR="00AE40B8" w:rsidRPr="00BE4618" w:rsidRDefault="00AE40B8">
      <w:pPr>
        <w:adjustRightInd w:val="0"/>
        <w:spacing w:afterLines="50" w:after="120" w:line="360" w:lineRule="auto"/>
        <w:ind w:firstLineChars="200" w:firstLine="723"/>
        <w:jc w:val="center"/>
        <w:textAlignment w:val="baseline"/>
        <w:rPr>
          <w:b/>
          <w:color w:val="000000"/>
          <w:spacing w:val="20"/>
          <w:sz w:val="32"/>
          <w:szCs w:val="32"/>
        </w:rPr>
      </w:pPr>
    </w:p>
    <w:p w14:paraId="42AAB98E" w14:textId="77777777" w:rsidR="00AE40B8" w:rsidRPr="00BE4618" w:rsidRDefault="00AE40B8">
      <w:pPr>
        <w:adjustRightInd w:val="0"/>
        <w:spacing w:afterLines="50" w:after="120" w:line="360" w:lineRule="auto"/>
        <w:ind w:firstLineChars="200" w:firstLine="723"/>
        <w:jc w:val="center"/>
        <w:textAlignment w:val="baseline"/>
        <w:rPr>
          <w:b/>
          <w:color w:val="000000"/>
          <w:spacing w:val="20"/>
          <w:sz w:val="32"/>
          <w:szCs w:val="32"/>
        </w:rPr>
      </w:pPr>
    </w:p>
    <w:p w14:paraId="2A9D64AA" w14:textId="77777777" w:rsidR="00AE40B8" w:rsidRPr="00BE4618" w:rsidRDefault="00AE40B8">
      <w:pPr>
        <w:adjustRightInd w:val="0"/>
        <w:spacing w:afterLines="50" w:after="120" w:line="360" w:lineRule="auto"/>
        <w:ind w:firstLineChars="200" w:firstLine="723"/>
        <w:jc w:val="center"/>
        <w:textAlignment w:val="baseline"/>
        <w:rPr>
          <w:b/>
          <w:color w:val="000000"/>
          <w:spacing w:val="20"/>
          <w:sz w:val="32"/>
          <w:szCs w:val="32"/>
        </w:rPr>
      </w:pPr>
    </w:p>
    <w:p w14:paraId="732B8CB2" w14:textId="77777777" w:rsidR="00AE40B8" w:rsidRPr="00BE4618" w:rsidRDefault="00AE40B8">
      <w:pPr>
        <w:adjustRightInd w:val="0"/>
        <w:spacing w:afterLines="50" w:after="120" w:line="360" w:lineRule="auto"/>
        <w:ind w:firstLineChars="200" w:firstLine="723"/>
        <w:jc w:val="center"/>
        <w:textAlignment w:val="baseline"/>
        <w:rPr>
          <w:b/>
          <w:color w:val="000000"/>
          <w:spacing w:val="20"/>
          <w:sz w:val="32"/>
          <w:szCs w:val="32"/>
        </w:rPr>
      </w:pPr>
    </w:p>
    <w:p w14:paraId="68C178AE" w14:textId="77777777" w:rsidR="00AE40B8" w:rsidRPr="00BE4618" w:rsidRDefault="00AE40B8">
      <w:pPr>
        <w:adjustRightInd w:val="0"/>
        <w:spacing w:afterLines="50" w:after="120" w:line="360" w:lineRule="auto"/>
        <w:ind w:firstLineChars="200" w:firstLine="723"/>
        <w:jc w:val="center"/>
        <w:textAlignment w:val="baseline"/>
        <w:rPr>
          <w:b/>
          <w:color w:val="000000"/>
          <w:spacing w:val="20"/>
          <w:sz w:val="32"/>
          <w:szCs w:val="32"/>
        </w:rPr>
      </w:pPr>
    </w:p>
    <w:p w14:paraId="613F9A54" w14:textId="77777777" w:rsidR="00AE40B8" w:rsidRPr="00BE4618" w:rsidRDefault="00AE40B8">
      <w:pPr>
        <w:adjustRightInd w:val="0"/>
        <w:spacing w:afterLines="50" w:after="120" w:line="360" w:lineRule="auto"/>
        <w:ind w:firstLineChars="200" w:firstLine="723"/>
        <w:jc w:val="center"/>
        <w:textAlignment w:val="baseline"/>
        <w:rPr>
          <w:b/>
          <w:color w:val="000000"/>
          <w:spacing w:val="20"/>
          <w:sz w:val="32"/>
          <w:szCs w:val="32"/>
        </w:rPr>
      </w:pPr>
    </w:p>
    <w:p w14:paraId="601070AA" w14:textId="77777777" w:rsidR="00AE40B8" w:rsidRPr="00BE4618" w:rsidRDefault="00AE40B8">
      <w:pPr>
        <w:adjustRightInd w:val="0"/>
        <w:spacing w:afterLines="50" w:after="120" w:line="360" w:lineRule="auto"/>
        <w:ind w:firstLineChars="200" w:firstLine="723"/>
        <w:jc w:val="center"/>
        <w:textAlignment w:val="baseline"/>
        <w:rPr>
          <w:b/>
          <w:color w:val="000000"/>
          <w:spacing w:val="20"/>
          <w:sz w:val="32"/>
          <w:szCs w:val="32"/>
        </w:rPr>
      </w:pPr>
    </w:p>
    <w:p w14:paraId="71BF1607" w14:textId="77777777" w:rsidR="00AE40B8" w:rsidRPr="00BE4618" w:rsidRDefault="00AE40B8">
      <w:pPr>
        <w:adjustRightInd w:val="0"/>
        <w:spacing w:afterLines="50" w:after="120" w:line="360" w:lineRule="auto"/>
        <w:ind w:firstLineChars="200" w:firstLine="723"/>
        <w:jc w:val="center"/>
        <w:textAlignment w:val="baseline"/>
        <w:rPr>
          <w:b/>
          <w:color w:val="000000"/>
          <w:spacing w:val="20"/>
          <w:sz w:val="32"/>
          <w:szCs w:val="32"/>
        </w:rPr>
      </w:pPr>
      <w:r w:rsidRPr="00BE4618">
        <w:rPr>
          <w:rFonts w:hint="eastAsia"/>
          <w:b/>
          <w:color w:val="000000"/>
          <w:spacing w:val="20"/>
          <w:sz w:val="32"/>
          <w:szCs w:val="32"/>
        </w:rPr>
        <w:lastRenderedPageBreak/>
        <w:t>十、资格承诺声明函</w:t>
      </w:r>
      <w:r w:rsidRPr="00BE4618">
        <w:rPr>
          <w:b/>
          <w:color w:val="000000"/>
          <w:spacing w:val="20"/>
          <w:sz w:val="32"/>
          <w:szCs w:val="32"/>
        </w:rPr>
        <w:t>（实质性格式）</w:t>
      </w:r>
    </w:p>
    <w:p w14:paraId="4ABCF670" w14:textId="77777777" w:rsidR="00AE40B8" w:rsidRPr="00BE4618" w:rsidRDefault="00AE40B8">
      <w:pPr>
        <w:adjustRightInd w:val="0"/>
        <w:snapToGrid w:val="0"/>
        <w:spacing w:line="500" w:lineRule="exact"/>
        <w:textAlignment w:val="baseline"/>
        <w:rPr>
          <w:rFonts w:ascii="宋体" w:hAnsi="宋体" w:cs="楷体" w:hint="eastAsia"/>
          <w:color w:val="000000"/>
          <w:sz w:val="24"/>
        </w:rPr>
      </w:pPr>
      <w:r w:rsidRPr="00BE4618">
        <w:rPr>
          <w:rFonts w:ascii="宋体" w:hAnsi="宋体" w:cs="楷体" w:hint="eastAsia"/>
          <w:color w:val="000000"/>
          <w:sz w:val="24"/>
        </w:rPr>
        <w:t>致本项目采购单位及武进区政府采购中心：</w:t>
      </w:r>
    </w:p>
    <w:p w14:paraId="4E47161B" w14:textId="77777777" w:rsidR="00AE40B8" w:rsidRPr="00BE4618" w:rsidRDefault="00AE40B8">
      <w:pPr>
        <w:adjustRightInd w:val="0"/>
        <w:snapToGrid w:val="0"/>
        <w:spacing w:line="500" w:lineRule="exact"/>
        <w:ind w:firstLineChars="200" w:firstLine="480"/>
        <w:textAlignment w:val="baseline"/>
        <w:rPr>
          <w:rFonts w:ascii="宋体" w:hAnsi="宋体" w:cs="楷体" w:hint="eastAsia"/>
          <w:color w:val="000000"/>
          <w:sz w:val="24"/>
        </w:rPr>
      </w:pPr>
      <w:r w:rsidRPr="00BE4618">
        <w:rPr>
          <w:rFonts w:ascii="宋体" w:hAnsi="宋体" w:cs="楷体" w:hint="eastAsia"/>
          <w:color w:val="000000"/>
          <w:sz w:val="24"/>
        </w:rPr>
        <w:t>按照《中华人民共和国政府采购法》第二十二条及询价文件的规定，我单位郑重声明如下：</w:t>
      </w:r>
    </w:p>
    <w:p w14:paraId="1827E779" w14:textId="77777777" w:rsidR="00AE40B8" w:rsidRPr="00BE4618" w:rsidRDefault="00AE40B8">
      <w:pPr>
        <w:adjustRightInd w:val="0"/>
        <w:snapToGrid w:val="0"/>
        <w:spacing w:line="500" w:lineRule="exact"/>
        <w:ind w:firstLineChars="200" w:firstLine="480"/>
        <w:textAlignment w:val="baseline"/>
        <w:rPr>
          <w:rFonts w:ascii="宋体" w:hAnsi="宋体" w:cs="楷体" w:hint="eastAsia"/>
          <w:color w:val="000000"/>
          <w:sz w:val="24"/>
        </w:rPr>
      </w:pPr>
      <w:r w:rsidRPr="00BE4618">
        <w:rPr>
          <w:rFonts w:ascii="宋体" w:hAnsi="宋体" w:cs="楷体" w:hint="eastAsia"/>
          <w:color w:val="000000"/>
          <w:sz w:val="24"/>
        </w:rPr>
        <w:t>一、我单位全称为</w:t>
      </w:r>
      <w:r w:rsidRPr="00BE4618">
        <w:rPr>
          <w:rFonts w:ascii="宋体" w:hAnsi="宋体" w:cs="楷体"/>
          <w:color w:val="000000"/>
          <w:sz w:val="24"/>
          <w:u w:val="single"/>
        </w:rPr>
        <w:t xml:space="preserve">                      </w:t>
      </w:r>
      <w:r w:rsidRPr="00BE4618">
        <w:rPr>
          <w:rFonts w:ascii="宋体" w:hAnsi="宋体" w:cs="楷体" w:hint="eastAsia"/>
          <w:color w:val="000000"/>
          <w:sz w:val="24"/>
        </w:rPr>
        <w:t>，注册地点为</w:t>
      </w:r>
      <w:r w:rsidRPr="00BE4618">
        <w:rPr>
          <w:rFonts w:ascii="宋体" w:hAnsi="宋体" w:cs="楷体"/>
          <w:color w:val="000000"/>
          <w:sz w:val="24"/>
          <w:u w:val="single"/>
        </w:rPr>
        <w:t xml:space="preserve">                        </w:t>
      </w:r>
      <w:r w:rsidRPr="00BE4618">
        <w:rPr>
          <w:rFonts w:ascii="宋体" w:hAnsi="宋体" w:cs="楷体" w:hint="eastAsia"/>
          <w:color w:val="000000"/>
          <w:sz w:val="24"/>
        </w:rPr>
        <w:t>，统一社会信用代码为</w:t>
      </w:r>
      <w:r w:rsidRPr="00BE4618">
        <w:rPr>
          <w:rFonts w:ascii="宋体" w:hAnsi="宋体" w:cs="楷体"/>
          <w:color w:val="000000"/>
          <w:sz w:val="24"/>
          <w:u w:val="single"/>
        </w:rPr>
        <w:t xml:space="preserve">                   </w:t>
      </w:r>
      <w:r w:rsidRPr="00BE4618">
        <w:rPr>
          <w:rFonts w:ascii="宋体" w:hAnsi="宋体" w:cs="楷体" w:hint="eastAsia"/>
          <w:color w:val="000000"/>
          <w:sz w:val="24"/>
        </w:rPr>
        <w:t>，法定代表人（单位负责人）为</w:t>
      </w:r>
      <w:r w:rsidRPr="00BE4618">
        <w:rPr>
          <w:rFonts w:ascii="宋体" w:hAnsi="宋体" w:cs="楷体"/>
          <w:color w:val="000000"/>
          <w:sz w:val="24"/>
          <w:u w:val="single"/>
        </w:rPr>
        <w:t xml:space="preserve">                    </w:t>
      </w:r>
      <w:r w:rsidRPr="00BE4618">
        <w:rPr>
          <w:rFonts w:ascii="宋体" w:hAnsi="宋体" w:cs="楷体" w:hint="eastAsia"/>
          <w:color w:val="000000"/>
          <w:sz w:val="24"/>
        </w:rPr>
        <w:t>。</w:t>
      </w:r>
      <w:r w:rsidRPr="00BE4618">
        <w:rPr>
          <w:rFonts w:ascii="宋体" w:hAnsi="宋体" w:cs="楷体"/>
          <w:color w:val="000000"/>
          <w:sz w:val="24"/>
        </w:rPr>
        <w:t xml:space="preserve">        </w:t>
      </w:r>
    </w:p>
    <w:p w14:paraId="4DE7C261" w14:textId="77777777" w:rsidR="00AE40B8" w:rsidRPr="00BE4618" w:rsidRDefault="00AE40B8">
      <w:pPr>
        <w:adjustRightInd w:val="0"/>
        <w:snapToGrid w:val="0"/>
        <w:spacing w:line="500" w:lineRule="exact"/>
        <w:ind w:firstLineChars="200" w:firstLine="480"/>
        <w:textAlignment w:val="baseline"/>
        <w:rPr>
          <w:rFonts w:ascii="宋体" w:hAnsi="宋体" w:cs="楷体" w:hint="eastAsia"/>
          <w:color w:val="000000"/>
          <w:sz w:val="24"/>
        </w:rPr>
      </w:pPr>
      <w:r w:rsidRPr="00BE4618">
        <w:rPr>
          <w:rFonts w:ascii="宋体" w:hAnsi="宋体" w:cs="楷体" w:hint="eastAsia"/>
          <w:color w:val="000000"/>
          <w:sz w:val="24"/>
        </w:rPr>
        <w:t>二、我单位具有独立承担民事责任的能力。</w:t>
      </w:r>
    </w:p>
    <w:p w14:paraId="4F18F0A2" w14:textId="77777777" w:rsidR="00AE40B8" w:rsidRPr="00BE4618" w:rsidRDefault="00AE40B8">
      <w:pPr>
        <w:adjustRightInd w:val="0"/>
        <w:snapToGrid w:val="0"/>
        <w:spacing w:line="500" w:lineRule="exact"/>
        <w:ind w:firstLineChars="200" w:firstLine="480"/>
        <w:textAlignment w:val="baseline"/>
        <w:rPr>
          <w:rFonts w:ascii="宋体" w:hAnsi="宋体" w:cs="楷体" w:hint="eastAsia"/>
          <w:color w:val="000000"/>
          <w:sz w:val="24"/>
        </w:rPr>
      </w:pPr>
      <w:r w:rsidRPr="00BE4618">
        <w:rPr>
          <w:rFonts w:ascii="宋体" w:hAnsi="宋体" w:cs="楷体" w:hint="eastAsia"/>
          <w:color w:val="000000"/>
          <w:sz w:val="24"/>
        </w:rPr>
        <w:t>三、我单位具有良好的商业信誉和健全的财务会计制度。</w:t>
      </w:r>
    </w:p>
    <w:p w14:paraId="0AD45830" w14:textId="77777777" w:rsidR="00AE40B8" w:rsidRPr="00BE4618" w:rsidRDefault="00AE40B8">
      <w:pPr>
        <w:adjustRightInd w:val="0"/>
        <w:snapToGrid w:val="0"/>
        <w:spacing w:line="500" w:lineRule="exact"/>
        <w:ind w:firstLineChars="200" w:firstLine="480"/>
        <w:textAlignment w:val="baseline"/>
        <w:rPr>
          <w:rFonts w:ascii="宋体" w:hAnsi="宋体" w:cs="楷体" w:hint="eastAsia"/>
          <w:color w:val="000000"/>
          <w:sz w:val="24"/>
        </w:rPr>
      </w:pPr>
      <w:r w:rsidRPr="00BE4618">
        <w:rPr>
          <w:rFonts w:ascii="宋体" w:hAnsi="宋体" w:cs="楷体" w:hint="eastAsia"/>
          <w:color w:val="000000"/>
          <w:sz w:val="24"/>
        </w:rPr>
        <w:t>四、我单位具有履行合同所必需的设备和专业技术能力。</w:t>
      </w:r>
    </w:p>
    <w:p w14:paraId="0F47DB0B" w14:textId="77777777" w:rsidR="00AE40B8" w:rsidRPr="00BE4618" w:rsidRDefault="00AE40B8">
      <w:pPr>
        <w:adjustRightInd w:val="0"/>
        <w:snapToGrid w:val="0"/>
        <w:spacing w:line="500" w:lineRule="exact"/>
        <w:ind w:firstLineChars="200" w:firstLine="480"/>
        <w:textAlignment w:val="baseline"/>
        <w:rPr>
          <w:rFonts w:ascii="宋体" w:hAnsi="宋体" w:cs="楷体" w:hint="eastAsia"/>
          <w:color w:val="000000"/>
          <w:sz w:val="24"/>
        </w:rPr>
      </w:pPr>
      <w:r w:rsidRPr="00BE4618">
        <w:rPr>
          <w:rFonts w:ascii="宋体" w:hAnsi="宋体" w:cs="楷体" w:hint="eastAsia"/>
          <w:color w:val="000000"/>
          <w:sz w:val="24"/>
        </w:rPr>
        <w:t>五、我单位有依法缴纳税收和社会保障资金的良好记录。</w:t>
      </w:r>
    </w:p>
    <w:p w14:paraId="52AAF1E9" w14:textId="77777777" w:rsidR="00AE40B8" w:rsidRPr="00BE4618" w:rsidRDefault="00AE40B8">
      <w:pPr>
        <w:adjustRightInd w:val="0"/>
        <w:snapToGrid w:val="0"/>
        <w:spacing w:line="500" w:lineRule="exact"/>
        <w:ind w:firstLineChars="200" w:firstLine="480"/>
        <w:textAlignment w:val="baseline"/>
        <w:rPr>
          <w:rFonts w:ascii="宋体" w:hAnsi="宋体" w:cs="楷体" w:hint="eastAsia"/>
          <w:color w:val="000000"/>
          <w:sz w:val="24"/>
        </w:rPr>
      </w:pPr>
      <w:r w:rsidRPr="00BE4618">
        <w:rPr>
          <w:rFonts w:ascii="宋体" w:hAnsi="宋体" w:cs="楷体" w:hint="eastAsia"/>
          <w:color w:val="000000"/>
          <w:sz w:val="24"/>
        </w:rPr>
        <w:t>六、我单位参加政府采购活动前三年内，在经营活动中没有重大违法记录。（重大违法记录，是指供应商因违法经营受到刑事处罚或者责令停产停业、吊销许可证或者执照、较大数额罚款等行政处罚。）</w:t>
      </w:r>
    </w:p>
    <w:p w14:paraId="030F6B56" w14:textId="77777777" w:rsidR="00AE40B8" w:rsidRPr="00BE4618" w:rsidRDefault="00AE40B8">
      <w:pPr>
        <w:adjustRightInd w:val="0"/>
        <w:snapToGrid w:val="0"/>
        <w:spacing w:line="500" w:lineRule="exact"/>
        <w:ind w:firstLineChars="200" w:firstLine="480"/>
        <w:textAlignment w:val="baseline"/>
        <w:rPr>
          <w:rFonts w:ascii="宋体" w:hAnsi="宋体" w:cs="楷体" w:hint="eastAsia"/>
          <w:color w:val="000000"/>
          <w:sz w:val="24"/>
        </w:rPr>
      </w:pPr>
      <w:r w:rsidRPr="00BE4618">
        <w:rPr>
          <w:rFonts w:ascii="宋体" w:hAnsi="宋体" w:cs="楷体" w:hint="eastAsia"/>
          <w:color w:val="000000"/>
          <w:sz w:val="24"/>
        </w:rPr>
        <w:t>七、我单位具备法律、行政法规规定的其他条件。</w:t>
      </w:r>
    </w:p>
    <w:p w14:paraId="0195871B" w14:textId="77777777" w:rsidR="00AE40B8" w:rsidRPr="00BE4618" w:rsidRDefault="00AE40B8">
      <w:pPr>
        <w:adjustRightInd w:val="0"/>
        <w:snapToGrid w:val="0"/>
        <w:spacing w:line="500" w:lineRule="exact"/>
        <w:ind w:firstLineChars="200" w:firstLine="480"/>
        <w:textAlignment w:val="baseline"/>
        <w:rPr>
          <w:rFonts w:ascii="宋体" w:hAnsi="宋体" w:cs="楷体" w:hint="eastAsia"/>
          <w:color w:val="000000"/>
          <w:sz w:val="24"/>
        </w:rPr>
      </w:pPr>
      <w:r w:rsidRPr="00BE4618">
        <w:rPr>
          <w:rFonts w:ascii="宋体" w:hAnsi="宋体" w:cs="楷体" w:hint="eastAsia"/>
          <w:color w:val="000000"/>
          <w:sz w:val="24"/>
        </w:rPr>
        <w:t>我单位保证上述声明的事项都是真实的，如有虚假，我单位愿意承担相应的法律责任，并承担因此所造成的一切损失。</w:t>
      </w:r>
    </w:p>
    <w:p w14:paraId="606CC783" w14:textId="77777777" w:rsidR="00AE40B8" w:rsidRPr="00BE4618" w:rsidRDefault="00AE40B8">
      <w:pPr>
        <w:adjustRightInd w:val="0"/>
        <w:snapToGrid w:val="0"/>
        <w:spacing w:line="500" w:lineRule="exact"/>
        <w:ind w:firstLineChars="200" w:firstLine="480"/>
        <w:textAlignment w:val="baseline"/>
        <w:rPr>
          <w:rFonts w:ascii="宋体" w:hAnsi="宋体" w:cs="楷体" w:hint="eastAsia"/>
          <w:color w:val="000000"/>
          <w:sz w:val="24"/>
        </w:rPr>
      </w:pPr>
    </w:p>
    <w:p w14:paraId="482EDFF9" w14:textId="77777777" w:rsidR="00AE40B8" w:rsidRPr="00BE4618" w:rsidRDefault="00AE40B8">
      <w:pPr>
        <w:pStyle w:val="af0"/>
        <w:spacing w:before="0" w:line="360" w:lineRule="auto"/>
        <w:rPr>
          <w:rFonts w:cs="楷体" w:hint="eastAsia"/>
          <w:color w:val="000000"/>
        </w:rPr>
      </w:pPr>
    </w:p>
    <w:p w14:paraId="49533610" w14:textId="77777777" w:rsidR="00AE40B8" w:rsidRPr="00BE4618" w:rsidRDefault="00AE40B8">
      <w:pPr>
        <w:pStyle w:val="af0"/>
        <w:spacing w:before="0" w:line="360" w:lineRule="auto"/>
        <w:ind w:firstLineChars="1800" w:firstLine="4320"/>
        <w:rPr>
          <w:rFonts w:cs="楷体" w:hint="eastAsia"/>
          <w:color w:val="000000"/>
        </w:rPr>
      </w:pPr>
      <w:r w:rsidRPr="00BE4618">
        <w:rPr>
          <w:rFonts w:cs="楷体"/>
          <w:color w:val="000000"/>
        </w:rPr>
        <w:t xml:space="preserve">  </w:t>
      </w:r>
      <w:r w:rsidRPr="00BE4618">
        <w:rPr>
          <w:rFonts w:hint="eastAsia"/>
          <w:bCs/>
          <w:color w:val="000000"/>
        </w:rPr>
        <w:t>供应商名称：</w:t>
      </w:r>
      <w:r w:rsidRPr="00BE4618">
        <w:rPr>
          <w:rFonts w:cs="楷体" w:hint="eastAsia"/>
          <w:color w:val="000000"/>
        </w:rPr>
        <w:t>（加盖CA电子公章）</w:t>
      </w:r>
    </w:p>
    <w:p w14:paraId="184DDF27" w14:textId="77777777" w:rsidR="00AE40B8" w:rsidRPr="00BE4618" w:rsidRDefault="00AE40B8">
      <w:pPr>
        <w:snapToGrid w:val="0"/>
        <w:spacing w:line="400" w:lineRule="exact"/>
        <w:ind w:firstLineChars="2100" w:firstLine="5040"/>
        <w:rPr>
          <w:rFonts w:ascii="宋体" w:hAnsi="宋体" w:cs="楷体" w:hint="eastAsia"/>
          <w:color w:val="000000"/>
          <w:sz w:val="24"/>
        </w:rPr>
      </w:pPr>
      <w:r w:rsidRPr="00BE4618">
        <w:rPr>
          <w:rFonts w:ascii="宋体" w:hAnsi="宋体" w:cs="楷体" w:hint="eastAsia"/>
          <w:color w:val="000000"/>
          <w:sz w:val="24"/>
        </w:rPr>
        <w:t>法定代表人（负责人）：</w:t>
      </w:r>
    </w:p>
    <w:p w14:paraId="7E769EC0" w14:textId="77777777" w:rsidR="00AE40B8" w:rsidRPr="00BE4618" w:rsidRDefault="00AE40B8">
      <w:pPr>
        <w:adjustRightInd w:val="0"/>
        <w:snapToGrid w:val="0"/>
        <w:spacing w:line="500" w:lineRule="exact"/>
        <w:ind w:firstLineChars="200" w:firstLine="480"/>
        <w:jc w:val="center"/>
        <w:textAlignment w:val="baseline"/>
        <w:rPr>
          <w:rFonts w:ascii="宋体" w:hAnsi="宋体" w:cs="楷体" w:hint="eastAsia"/>
          <w:color w:val="000000"/>
          <w:sz w:val="24"/>
        </w:rPr>
      </w:pPr>
      <w:r w:rsidRPr="00BE4618">
        <w:rPr>
          <w:rFonts w:ascii="宋体" w:hAnsi="宋体" w:cs="楷体"/>
          <w:color w:val="000000"/>
          <w:sz w:val="24"/>
        </w:rPr>
        <w:t xml:space="preserve">                       </w:t>
      </w:r>
      <w:r w:rsidRPr="00BE4618">
        <w:rPr>
          <w:rFonts w:ascii="宋体" w:hAnsi="宋体" w:cs="楷体" w:hint="eastAsia"/>
          <w:color w:val="000000"/>
          <w:sz w:val="24"/>
        </w:rPr>
        <w:t>日期：</w:t>
      </w:r>
      <w:r w:rsidRPr="00BE4618">
        <w:rPr>
          <w:rFonts w:ascii="宋体" w:hAnsi="宋体" w:cs="楷体"/>
          <w:color w:val="000000"/>
          <w:sz w:val="24"/>
        </w:rPr>
        <w:t xml:space="preserve">    </w:t>
      </w:r>
      <w:r w:rsidRPr="00BE4618">
        <w:rPr>
          <w:rFonts w:ascii="宋体" w:hAnsi="宋体" w:cs="楷体" w:hint="eastAsia"/>
          <w:color w:val="000000"/>
          <w:sz w:val="24"/>
        </w:rPr>
        <w:t>年</w:t>
      </w:r>
      <w:r w:rsidRPr="00BE4618">
        <w:rPr>
          <w:rFonts w:ascii="宋体" w:hAnsi="宋体" w:cs="楷体"/>
          <w:color w:val="000000"/>
          <w:sz w:val="24"/>
        </w:rPr>
        <w:t xml:space="preserve">   </w:t>
      </w:r>
      <w:r w:rsidRPr="00BE4618">
        <w:rPr>
          <w:rFonts w:ascii="宋体" w:hAnsi="宋体" w:cs="楷体" w:hint="eastAsia"/>
          <w:color w:val="000000"/>
          <w:sz w:val="24"/>
        </w:rPr>
        <w:t>月</w:t>
      </w:r>
      <w:r w:rsidRPr="00BE4618">
        <w:rPr>
          <w:rFonts w:ascii="宋体" w:hAnsi="宋体" w:cs="楷体"/>
          <w:color w:val="000000"/>
          <w:sz w:val="24"/>
        </w:rPr>
        <w:t xml:space="preserve">   </w:t>
      </w:r>
      <w:r w:rsidRPr="00BE4618">
        <w:rPr>
          <w:rFonts w:ascii="宋体" w:hAnsi="宋体" w:cs="楷体" w:hint="eastAsia"/>
          <w:color w:val="000000"/>
          <w:sz w:val="24"/>
        </w:rPr>
        <w:t>日</w:t>
      </w:r>
    </w:p>
    <w:p w14:paraId="27B525CF" w14:textId="77777777" w:rsidR="00AE40B8" w:rsidRPr="00BE4618" w:rsidRDefault="00AE40B8">
      <w:pPr>
        <w:widowControl/>
        <w:spacing w:line="440" w:lineRule="exact"/>
        <w:rPr>
          <w:rFonts w:ascii="宋体" w:hAnsi="宋体" w:cs="楷体" w:hint="eastAsia"/>
          <w:color w:val="000000"/>
          <w:sz w:val="24"/>
        </w:rPr>
      </w:pPr>
    </w:p>
    <w:p w14:paraId="6B784BFD" w14:textId="77777777" w:rsidR="00AE40B8" w:rsidRPr="00BE4618" w:rsidRDefault="00AE40B8">
      <w:pPr>
        <w:widowControl/>
        <w:spacing w:line="440" w:lineRule="exact"/>
        <w:rPr>
          <w:rFonts w:ascii="宋体" w:hAnsi="宋体" w:hint="eastAsia"/>
          <w:b/>
          <w:color w:val="000000"/>
          <w:sz w:val="24"/>
        </w:rPr>
      </w:pPr>
    </w:p>
    <w:p w14:paraId="0108284B" w14:textId="77777777" w:rsidR="00AE40B8" w:rsidRPr="00BE4618" w:rsidRDefault="00AE40B8">
      <w:pPr>
        <w:widowControl/>
        <w:spacing w:line="440" w:lineRule="exact"/>
        <w:rPr>
          <w:rFonts w:ascii="宋体" w:hAnsi="宋体" w:hint="eastAsia"/>
          <w:b/>
          <w:color w:val="000000"/>
          <w:sz w:val="24"/>
        </w:rPr>
      </w:pPr>
    </w:p>
    <w:p w14:paraId="30FE70A1" w14:textId="77777777" w:rsidR="00AE40B8" w:rsidRPr="00BE4618" w:rsidRDefault="00AE40B8">
      <w:pPr>
        <w:pStyle w:val="Default"/>
        <w:rPr>
          <w:rFonts w:hint="eastAsia"/>
        </w:rPr>
      </w:pPr>
    </w:p>
    <w:p w14:paraId="2C33B0D9" w14:textId="77777777" w:rsidR="00AE40B8" w:rsidRPr="00BE4618" w:rsidRDefault="00AE40B8">
      <w:pPr>
        <w:pStyle w:val="Default"/>
        <w:rPr>
          <w:rFonts w:hint="eastAsia"/>
        </w:rPr>
      </w:pPr>
    </w:p>
    <w:p w14:paraId="56144A70" w14:textId="77777777" w:rsidR="00AE40B8" w:rsidRPr="00BE4618" w:rsidRDefault="00AE40B8">
      <w:pPr>
        <w:pStyle w:val="Default"/>
        <w:rPr>
          <w:rFonts w:hint="eastAsia"/>
        </w:rPr>
      </w:pPr>
    </w:p>
    <w:p w14:paraId="63788576" w14:textId="77777777" w:rsidR="00AE40B8" w:rsidRPr="00BE4618" w:rsidRDefault="00AE40B8">
      <w:pPr>
        <w:widowControl/>
        <w:spacing w:line="440" w:lineRule="exact"/>
        <w:rPr>
          <w:rFonts w:ascii="宋体" w:hAnsi="宋体" w:hint="eastAsia"/>
          <w:b/>
          <w:color w:val="000000"/>
          <w:sz w:val="24"/>
        </w:rPr>
      </w:pPr>
    </w:p>
    <w:p w14:paraId="21A4EF10" w14:textId="77777777" w:rsidR="00AE40B8" w:rsidRPr="00BE4618" w:rsidRDefault="00AE40B8">
      <w:pPr>
        <w:pStyle w:val="affff6"/>
        <w:spacing w:afterLines="50" w:after="120" w:line="360" w:lineRule="auto"/>
        <w:rPr>
          <w:rFonts w:ascii="Times New Roman" w:eastAsia="宋体"/>
          <w:b/>
          <w:spacing w:val="20"/>
          <w:sz w:val="32"/>
          <w:szCs w:val="32"/>
        </w:rPr>
      </w:pPr>
      <w:r w:rsidRPr="00BE4618">
        <w:rPr>
          <w:rFonts w:ascii="Times New Roman" w:eastAsia="宋体" w:hint="eastAsia"/>
          <w:b/>
          <w:spacing w:val="20"/>
          <w:sz w:val="32"/>
          <w:szCs w:val="32"/>
        </w:rPr>
        <w:lastRenderedPageBreak/>
        <w:t>十一、政府采购供应商信用承诺书</w:t>
      </w:r>
      <w:r w:rsidRPr="00BE4618">
        <w:rPr>
          <w:rFonts w:ascii="Times New Roman" w:eastAsia="宋体"/>
          <w:b/>
          <w:spacing w:val="20"/>
          <w:sz w:val="32"/>
          <w:szCs w:val="32"/>
        </w:rPr>
        <w:t>（实质性格式）</w:t>
      </w:r>
    </w:p>
    <w:p w14:paraId="4F740191" w14:textId="77777777" w:rsidR="00AE40B8" w:rsidRPr="00BE4618" w:rsidRDefault="00AE40B8">
      <w:pPr>
        <w:snapToGrid w:val="0"/>
        <w:spacing w:line="400" w:lineRule="exact"/>
        <w:ind w:firstLineChars="200" w:firstLine="480"/>
        <w:rPr>
          <w:rFonts w:ascii="宋体" w:hAnsi="宋体" w:cs="楷体" w:hint="eastAsia"/>
          <w:color w:val="000000"/>
          <w:kern w:val="0"/>
          <w:sz w:val="24"/>
        </w:rPr>
      </w:pPr>
      <w:r w:rsidRPr="00BE4618">
        <w:rPr>
          <w:rFonts w:ascii="宋体" w:hAnsi="宋体" w:cs="楷体" w:hint="eastAsia"/>
          <w:color w:val="000000"/>
          <w:sz w:val="24"/>
        </w:rPr>
        <w:t>为维护公开、公平、公正的政府采购市场秩序，树立诚实守信的供应商形象，本单位在参与政府采购活动中,自愿作出以下承诺：</w:t>
      </w:r>
    </w:p>
    <w:p w14:paraId="306CFFD4" w14:textId="77777777" w:rsidR="00AE40B8" w:rsidRPr="00BE4618" w:rsidRDefault="00AE40B8">
      <w:pPr>
        <w:snapToGrid w:val="0"/>
        <w:spacing w:line="400" w:lineRule="exact"/>
        <w:ind w:firstLineChars="200" w:firstLine="480"/>
        <w:rPr>
          <w:rFonts w:ascii="宋体" w:hAnsi="宋体" w:cs="楷体" w:hint="eastAsia"/>
          <w:color w:val="000000"/>
          <w:sz w:val="24"/>
        </w:rPr>
      </w:pPr>
      <w:r w:rsidRPr="00BE4618">
        <w:rPr>
          <w:rFonts w:ascii="宋体" w:hAnsi="宋体" w:cs="楷体" w:hint="eastAsia"/>
          <w:color w:val="000000"/>
          <w:sz w:val="24"/>
        </w:rPr>
        <w:t>一、严格遵守国家法律、法规和规章，全面履行应尽的责任和义务，全面做到履约守信，具备《政府采购法》第二十二条第一款规定的条件。</w:t>
      </w:r>
    </w:p>
    <w:p w14:paraId="609F2DEC" w14:textId="77777777" w:rsidR="00AE40B8" w:rsidRPr="00BE4618" w:rsidRDefault="00AE40B8">
      <w:pPr>
        <w:snapToGrid w:val="0"/>
        <w:spacing w:line="400" w:lineRule="exact"/>
        <w:ind w:firstLineChars="200" w:firstLine="480"/>
        <w:rPr>
          <w:rFonts w:ascii="宋体" w:hAnsi="宋体" w:cs="楷体" w:hint="eastAsia"/>
          <w:color w:val="000000"/>
          <w:sz w:val="24"/>
        </w:rPr>
      </w:pPr>
      <w:r w:rsidRPr="00BE4618">
        <w:rPr>
          <w:rFonts w:ascii="宋体" w:hAnsi="宋体" w:cs="楷体" w:hint="eastAsia"/>
          <w:color w:val="000000"/>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55B1A2A1" w14:textId="77777777" w:rsidR="00AE40B8" w:rsidRPr="00BE4618" w:rsidRDefault="00AE40B8">
      <w:pPr>
        <w:snapToGrid w:val="0"/>
        <w:spacing w:line="400" w:lineRule="exact"/>
        <w:ind w:firstLineChars="200" w:firstLine="480"/>
        <w:rPr>
          <w:rFonts w:ascii="宋体" w:hAnsi="宋体" w:cs="楷体" w:hint="eastAsia"/>
          <w:color w:val="000000"/>
          <w:sz w:val="24"/>
        </w:rPr>
      </w:pPr>
      <w:r w:rsidRPr="00BE4618">
        <w:rPr>
          <w:rFonts w:ascii="宋体" w:hAnsi="宋体" w:cs="楷体" w:hint="eastAsia"/>
          <w:color w:val="000000"/>
          <w:sz w:val="24"/>
        </w:rPr>
        <w:t>三、本单位提供给注册登记部门、行业管理部门、司法部门、行业组织以及在政府采购活动中提交的所有资料均合法、真实、有效，无任何伪造、修改、虚假成份，并对所提供资料的真实性负责。</w:t>
      </w:r>
    </w:p>
    <w:p w14:paraId="1AB8E9E9" w14:textId="77777777" w:rsidR="00AE40B8" w:rsidRPr="00BE4618" w:rsidRDefault="00AE40B8">
      <w:pPr>
        <w:snapToGrid w:val="0"/>
        <w:spacing w:line="400" w:lineRule="exact"/>
        <w:ind w:firstLineChars="200" w:firstLine="480"/>
        <w:rPr>
          <w:rFonts w:ascii="宋体" w:hAnsi="宋体" w:cs="楷体" w:hint="eastAsia"/>
          <w:color w:val="000000"/>
          <w:sz w:val="24"/>
        </w:rPr>
      </w:pPr>
      <w:r w:rsidRPr="00BE4618">
        <w:rPr>
          <w:rFonts w:ascii="宋体" w:hAnsi="宋体" w:cs="楷体" w:hint="eastAsia"/>
          <w:color w:val="000000"/>
          <w:sz w:val="24"/>
        </w:rPr>
        <w:t>四、严格依法开展生产经营活动，主动接受行业监管，自愿接受依法开展的日常检查；违法失信经营后将自愿接受约束和惩戒，并依法承担相应责任。</w:t>
      </w:r>
    </w:p>
    <w:p w14:paraId="42F246F1" w14:textId="77777777" w:rsidR="00AE40B8" w:rsidRPr="00BE4618" w:rsidRDefault="00AE40B8">
      <w:pPr>
        <w:snapToGrid w:val="0"/>
        <w:spacing w:line="400" w:lineRule="exact"/>
        <w:ind w:firstLineChars="200" w:firstLine="480"/>
        <w:rPr>
          <w:rFonts w:ascii="宋体" w:hAnsi="宋体" w:cs="楷体" w:hint="eastAsia"/>
          <w:color w:val="000000"/>
          <w:sz w:val="24"/>
        </w:rPr>
      </w:pPr>
      <w:r w:rsidRPr="00BE4618">
        <w:rPr>
          <w:rFonts w:ascii="宋体" w:hAnsi="宋体" w:cs="楷体" w:hint="eastAsia"/>
          <w:color w:val="000000"/>
          <w:sz w:val="24"/>
        </w:rPr>
        <w:t xml:space="preserve">五、承诺本单位自觉接受行政管理部门、行业组织、社会公众、新闻舆论的监督。 </w:t>
      </w:r>
    </w:p>
    <w:p w14:paraId="63986756" w14:textId="77777777" w:rsidR="00AE40B8" w:rsidRPr="00BE4618" w:rsidRDefault="00AE40B8">
      <w:pPr>
        <w:snapToGrid w:val="0"/>
        <w:spacing w:line="400" w:lineRule="exact"/>
        <w:ind w:firstLineChars="200" w:firstLine="480"/>
        <w:rPr>
          <w:rFonts w:ascii="宋体" w:hAnsi="宋体" w:cs="楷体" w:hint="eastAsia"/>
          <w:color w:val="000000"/>
          <w:sz w:val="24"/>
        </w:rPr>
      </w:pPr>
      <w:r w:rsidRPr="00BE4618">
        <w:rPr>
          <w:rFonts w:ascii="宋体" w:hAnsi="宋体" w:cs="楷体" w:hint="eastAsia"/>
          <w:color w:val="000000"/>
          <w:sz w:val="24"/>
        </w:rPr>
        <w:t xml:space="preserve">六、承诺本单位自我约束、自我管理，重合同、守信用，不制假售假、商标侵权、虚假宣传、违约毁约、恶意逃债、偷税漏税、价格欺诈、垄断和不正当竞争，维护经营者、消费者的合法权益。 </w:t>
      </w:r>
    </w:p>
    <w:p w14:paraId="68C13BA3" w14:textId="77777777" w:rsidR="00AE40B8" w:rsidRPr="00BE4618" w:rsidRDefault="00AE40B8">
      <w:pPr>
        <w:snapToGrid w:val="0"/>
        <w:spacing w:line="400" w:lineRule="exact"/>
        <w:ind w:firstLineChars="200" w:firstLine="480"/>
        <w:rPr>
          <w:rFonts w:ascii="宋体" w:hAnsi="宋体" w:cs="楷体" w:hint="eastAsia"/>
          <w:color w:val="000000"/>
          <w:sz w:val="24"/>
        </w:rPr>
      </w:pPr>
      <w:r w:rsidRPr="00BE4618">
        <w:rPr>
          <w:rFonts w:ascii="宋体" w:hAnsi="宋体" w:cs="楷体" w:hint="eastAsia"/>
          <w:color w:val="000000"/>
          <w:sz w:val="24"/>
        </w:rPr>
        <w:t xml:space="preserve">七、承诺本单位在信用中国（江苏）网站中无违法违规、较重或严重失信记录。 </w:t>
      </w:r>
    </w:p>
    <w:p w14:paraId="5819BD8C" w14:textId="77777777" w:rsidR="00AE40B8" w:rsidRPr="00BE4618" w:rsidRDefault="00AE40B8">
      <w:pPr>
        <w:snapToGrid w:val="0"/>
        <w:spacing w:line="400" w:lineRule="exact"/>
        <w:ind w:firstLineChars="200" w:firstLine="480"/>
        <w:rPr>
          <w:rFonts w:ascii="宋体" w:hAnsi="宋体" w:cs="楷体" w:hint="eastAsia"/>
          <w:color w:val="000000"/>
          <w:sz w:val="24"/>
        </w:rPr>
      </w:pPr>
      <w:r w:rsidRPr="00BE4618">
        <w:rPr>
          <w:rFonts w:ascii="宋体" w:hAnsi="宋体" w:cs="楷体" w:hint="eastAsia"/>
          <w:color w:val="000000"/>
          <w:sz w:val="24"/>
        </w:rPr>
        <w:t>八、承诺本单位提出政府采购质疑和投诉坚持依法依规、诚实信用原则。</w:t>
      </w:r>
    </w:p>
    <w:p w14:paraId="6E897BD3" w14:textId="77777777" w:rsidR="00AE40B8" w:rsidRPr="00BE4618" w:rsidRDefault="00AE40B8">
      <w:pPr>
        <w:snapToGrid w:val="0"/>
        <w:spacing w:line="400" w:lineRule="exact"/>
        <w:ind w:firstLineChars="200" w:firstLine="480"/>
        <w:rPr>
          <w:rFonts w:ascii="宋体" w:hAnsi="宋体" w:cs="楷体" w:hint="eastAsia"/>
          <w:color w:val="000000"/>
          <w:sz w:val="24"/>
        </w:rPr>
      </w:pPr>
      <w:r w:rsidRPr="00BE4618">
        <w:rPr>
          <w:rFonts w:ascii="宋体" w:hAnsi="宋体" w:cs="楷体" w:hint="eastAsia"/>
          <w:color w:val="000000"/>
          <w:sz w:val="24"/>
        </w:rPr>
        <w:t xml:space="preserve">九、根据政府采购相关法律法规的规定需要作出的其他承诺。                                         </w:t>
      </w:r>
    </w:p>
    <w:p w14:paraId="2B6030EF" w14:textId="77777777" w:rsidR="00AE40B8" w:rsidRPr="00BE4618" w:rsidRDefault="00AE40B8">
      <w:pPr>
        <w:snapToGrid w:val="0"/>
        <w:spacing w:line="400" w:lineRule="exact"/>
        <w:ind w:firstLineChars="200" w:firstLine="480"/>
        <w:rPr>
          <w:rFonts w:ascii="宋体" w:hAnsi="宋体" w:cs="楷体" w:hint="eastAsia"/>
          <w:color w:val="000000"/>
          <w:sz w:val="24"/>
        </w:rPr>
      </w:pPr>
      <w:r w:rsidRPr="00BE4618">
        <w:rPr>
          <w:rFonts w:ascii="宋体" w:hAnsi="宋体" w:cs="楷体" w:hint="eastAsia"/>
          <w:color w:val="000000"/>
          <w:sz w:val="24"/>
        </w:rPr>
        <w:t>十、承诺本单位若违背承诺约定，经查实，愿意接受行业主管部门和信用管理部门相应的规定处罚，承担违约责任，并依法承担相应的法律责任。</w:t>
      </w:r>
    </w:p>
    <w:p w14:paraId="24420E3A" w14:textId="77777777" w:rsidR="00AE40B8" w:rsidRPr="00BE4618" w:rsidRDefault="00AE40B8">
      <w:pPr>
        <w:snapToGrid w:val="0"/>
        <w:spacing w:line="400" w:lineRule="exact"/>
        <w:ind w:firstLineChars="200" w:firstLine="480"/>
        <w:rPr>
          <w:rFonts w:ascii="宋体" w:hAnsi="宋体" w:cs="楷体" w:hint="eastAsia"/>
          <w:color w:val="000000"/>
          <w:sz w:val="24"/>
        </w:rPr>
      </w:pPr>
      <w:r w:rsidRPr="00BE4618">
        <w:rPr>
          <w:rFonts w:ascii="宋体" w:hAnsi="宋体" w:cs="楷体" w:hint="eastAsia"/>
          <w:color w:val="000000"/>
          <w:sz w:val="24"/>
        </w:rPr>
        <w:t>十一、承诺本单位同意将以上承诺事项上网公示，违背承诺约定行为将作为失信信息，记录到常州市公共信用信息系统，并予以公开。</w:t>
      </w:r>
    </w:p>
    <w:p w14:paraId="152892E7" w14:textId="77777777" w:rsidR="00AE40B8" w:rsidRPr="00BE4618" w:rsidRDefault="00AE40B8">
      <w:pPr>
        <w:snapToGrid w:val="0"/>
        <w:spacing w:line="360" w:lineRule="auto"/>
        <w:ind w:firstLineChars="200" w:firstLine="480"/>
        <w:rPr>
          <w:rFonts w:ascii="宋体" w:hAnsi="宋体" w:cs="楷体" w:hint="eastAsia"/>
          <w:color w:val="000000"/>
          <w:sz w:val="24"/>
        </w:rPr>
      </w:pPr>
    </w:p>
    <w:p w14:paraId="50985480" w14:textId="77777777" w:rsidR="00AE40B8" w:rsidRPr="00BE4618" w:rsidRDefault="00AE40B8">
      <w:pPr>
        <w:snapToGrid w:val="0"/>
        <w:spacing w:line="360" w:lineRule="auto"/>
        <w:ind w:firstLineChars="200" w:firstLine="480"/>
        <w:rPr>
          <w:rFonts w:ascii="宋体" w:hAnsi="宋体" w:cs="楷体" w:hint="eastAsia"/>
          <w:color w:val="000000"/>
          <w:sz w:val="24"/>
        </w:rPr>
      </w:pPr>
    </w:p>
    <w:p w14:paraId="7EEE8F42" w14:textId="77777777" w:rsidR="00AE40B8" w:rsidRPr="00BE4618" w:rsidRDefault="00AE40B8">
      <w:pPr>
        <w:pStyle w:val="af0"/>
        <w:spacing w:before="0" w:line="360" w:lineRule="auto"/>
        <w:ind w:firstLineChars="1900" w:firstLine="4560"/>
        <w:rPr>
          <w:rFonts w:cs="楷体" w:hint="eastAsia"/>
          <w:color w:val="000000"/>
        </w:rPr>
      </w:pPr>
      <w:r w:rsidRPr="00BE4618">
        <w:rPr>
          <w:rFonts w:hint="eastAsia"/>
          <w:bCs/>
          <w:color w:val="000000"/>
        </w:rPr>
        <w:t>供应商名称：</w:t>
      </w:r>
      <w:r w:rsidRPr="00BE4618">
        <w:rPr>
          <w:rFonts w:cs="楷体" w:hint="eastAsia"/>
          <w:color w:val="000000"/>
        </w:rPr>
        <w:t>（加盖CA电子公章）</w:t>
      </w:r>
    </w:p>
    <w:p w14:paraId="20FAD23C" w14:textId="77777777" w:rsidR="00AE40B8" w:rsidRPr="00BE4618" w:rsidRDefault="00AE40B8">
      <w:pPr>
        <w:snapToGrid w:val="0"/>
        <w:spacing w:line="400" w:lineRule="exact"/>
        <w:ind w:firstLineChars="2100" w:firstLine="5040"/>
        <w:rPr>
          <w:rFonts w:ascii="宋体" w:hAnsi="宋体" w:cs="楷体" w:hint="eastAsia"/>
          <w:color w:val="000000"/>
          <w:sz w:val="24"/>
        </w:rPr>
      </w:pPr>
      <w:r w:rsidRPr="00BE4618">
        <w:rPr>
          <w:rFonts w:ascii="宋体" w:hAnsi="宋体" w:cs="楷体" w:hint="eastAsia"/>
          <w:color w:val="000000"/>
          <w:sz w:val="24"/>
        </w:rPr>
        <w:t>法定代表人（负责人）：</w:t>
      </w:r>
    </w:p>
    <w:p w14:paraId="516019FE" w14:textId="77777777" w:rsidR="00AE40B8" w:rsidRPr="00BE4618" w:rsidRDefault="00AE40B8">
      <w:pPr>
        <w:pStyle w:val="affff5"/>
        <w:spacing w:line="400" w:lineRule="exact"/>
        <w:ind w:rightChars="0" w:right="0" w:firstLineChars="2150" w:firstLine="5160"/>
        <w:jc w:val="both"/>
        <w:rPr>
          <w:rFonts w:ascii="宋体" w:eastAsia="宋体" w:hAnsi="宋体" w:cs="楷体" w:hint="eastAsia"/>
          <w:color w:val="000000"/>
          <w:kern w:val="0"/>
          <w:sz w:val="24"/>
          <w:szCs w:val="24"/>
        </w:rPr>
      </w:pPr>
      <w:r w:rsidRPr="00BE4618">
        <w:rPr>
          <w:rFonts w:ascii="宋体" w:eastAsia="宋体" w:hAnsi="宋体" w:cs="楷体" w:hint="eastAsia"/>
          <w:color w:val="000000"/>
          <w:kern w:val="0"/>
          <w:sz w:val="24"/>
          <w:szCs w:val="24"/>
        </w:rPr>
        <w:t>年   月   日</w:t>
      </w:r>
    </w:p>
    <w:p w14:paraId="6ED20913" w14:textId="77777777" w:rsidR="00AE40B8" w:rsidRPr="00BE4618" w:rsidRDefault="00AE40B8">
      <w:pPr>
        <w:pStyle w:val="affff5"/>
        <w:spacing w:line="400" w:lineRule="exact"/>
        <w:ind w:rightChars="0" w:right="0" w:firstLineChars="2150" w:firstLine="5160"/>
        <w:jc w:val="both"/>
        <w:rPr>
          <w:rFonts w:ascii="宋体" w:eastAsia="宋体" w:hAnsi="宋体" w:cs="楷体" w:hint="eastAsia"/>
          <w:color w:val="000000"/>
          <w:kern w:val="0"/>
          <w:sz w:val="24"/>
          <w:szCs w:val="24"/>
        </w:rPr>
      </w:pPr>
    </w:p>
    <w:p w14:paraId="0AB31C03" w14:textId="77777777" w:rsidR="00AE40B8" w:rsidRPr="00BE4618" w:rsidRDefault="00AE40B8">
      <w:pPr>
        <w:pStyle w:val="affff5"/>
        <w:spacing w:line="400" w:lineRule="exact"/>
        <w:ind w:rightChars="0" w:right="0" w:firstLineChars="2150" w:firstLine="5160"/>
        <w:jc w:val="both"/>
        <w:rPr>
          <w:rFonts w:ascii="宋体" w:eastAsia="宋体" w:hAnsi="宋体" w:cs="楷体" w:hint="eastAsia"/>
          <w:color w:val="000000"/>
          <w:kern w:val="0"/>
          <w:sz w:val="24"/>
          <w:szCs w:val="24"/>
        </w:rPr>
      </w:pPr>
    </w:p>
    <w:p w14:paraId="1446472E" w14:textId="77777777" w:rsidR="00AE40B8" w:rsidRPr="00BE4618" w:rsidRDefault="00AE40B8">
      <w:pPr>
        <w:pStyle w:val="affff5"/>
        <w:spacing w:line="400" w:lineRule="exact"/>
        <w:ind w:rightChars="0" w:right="0" w:firstLineChars="2150" w:firstLine="5160"/>
        <w:jc w:val="both"/>
        <w:rPr>
          <w:rFonts w:ascii="宋体" w:eastAsia="宋体" w:hAnsi="宋体" w:cs="楷体" w:hint="eastAsia"/>
          <w:color w:val="000000"/>
          <w:kern w:val="0"/>
          <w:sz w:val="24"/>
          <w:szCs w:val="24"/>
        </w:rPr>
      </w:pPr>
    </w:p>
    <w:p w14:paraId="67256A01" w14:textId="77777777" w:rsidR="00AE40B8" w:rsidRPr="00BE4618" w:rsidRDefault="00AE40B8">
      <w:pPr>
        <w:pStyle w:val="affff5"/>
        <w:spacing w:line="400" w:lineRule="exact"/>
        <w:ind w:rightChars="0" w:right="0" w:firstLineChars="2150" w:firstLine="5160"/>
        <w:jc w:val="both"/>
        <w:rPr>
          <w:rFonts w:ascii="宋体" w:eastAsia="宋体" w:hAnsi="宋体" w:cs="楷体" w:hint="eastAsia"/>
          <w:color w:val="000000"/>
          <w:kern w:val="0"/>
          <w:sz w:val="24"/>
          <w:szCs w:val="24"/>
        </w:rPr>
      </w:pPr>
    </w:p>
    <w:p w14:paraId="21608E58" w14:textId="77777777" w:rsidR="00AE40B8" w:rsidRPr="00BE4618" w:rsidRDefault="00AE40B8">
      <w:pPr>
        <w:spacing w:afterLines="50" w:after="120" w:line="360" w:lineRule="auto"/>
        <w:ind w:firstLineChars="600" w:firstLine="2168"/>
        <w:rPr>
          <w:b/>
          <w:color w:val="000000"/>
          <w:spacing w:val="20"/>
          <w:sz w:val="32"/>
          <w:szCs w:val="32"/>
        </w:rPr>
      </w:pPr>
      <w:r w:rsidRPr="00BE4618">
        <w:rPr>
          <w:rFonts w:hint="eastAsia"/>
          <w:b/>
          <w:color w:val="000000"/>
          <w:spacing w:val="20"/>
          <w:sz w:val="32"/>
          <w:szCs w:val="32"/>
        </w:rPr>
        <w:lastRenderedPageBreak/>
        <w:t>十二、</w:t>
      </w:r>
      <w:r w:rsidRPr="00BE4618">
        <w:rPr>
          <w:b/>
          <w:color w:val="000000"/>
          <w:spacing w:val="20"/>
          <w:sz w:val="32"/>
          <w:szCs w:val="32"/>
        </w:rPr>
        <w:t>联合体</w:t>
      </w:r>
      <w:r w:rsidRPr="00BE4618">
        <w:rPr>
          <w:rFonts w:hint="eastAsia"/>
          <w:b/>
          <w:color w:val="000000"/>
          <w:spacing w:val="20"/>
          <w:sz w:val="32"/>
          <w:szCs w:val="32"/>
        </w:rPr>
        <w:t>协议</w:t>
      </w:r>
      <w:r w:rsidRPr="00BE4618">
        <w:rPr>
          <w:b/>
          <w:color w:val="000000"/>
          <w:spacing w:val="20"/>
          <w:sz w:val="32"/>
          <w:szCs w:val="32"/>
        </w:rPr>
        <w:t>（实质性格式）</w:t>
      </w:r>
    </w:p>
    <w:p w14:paraId="1041819D" w14:textId="77777777" w:rsidR="00AE40B8" w:rsidRPr="00BE4618" w:rsidRDefault="00AE40B8">
      <w:pPr>
        <w:spacing w:line="560" w:lineRule="exact"/>
        <w:rPr>
          <w:rFonts w:ascii="宋体" w:hAnsi="宋体" w:hint="eastAsia"/>
          <w:color w:val="000000"/>
          <w:sz w:val="24"/>
          <w:szCs w:val="21"/>
        </w:rPr>
      </w:pPr>
      <w:r w:rsidRPr="00BE4618">
        <w:rPr>
          <w:rFonts w:ascii="宋体" w:hAnsi="宋体" w:hint="eastAsia"/>
          <w:color w:val="000000"/>
          <w:sz w:val="24"/>
          <w:szCs w:val="21"/>
        </w:rPr>
        <w:t>（联合体中各供应商全称）在此达成以下协议：</w:t>
      </w:r>
    </w:p>
    <w:p w14:paraId="3C162DFD" w14:textId="77777777" w:rsidR="00AE40B8" w:rsidRPr="00BE4618" w:rsidRDefault="00AE40B8">
      <w:pPr>
        <w:spacing w:line="560" w:lineRule="exact"/>
        <w:ind w:firstLine="645"/>
        <w:rPr>
          <w:rFonts w:ascii="宋体" w:hAnsi="宋体" w:hint="eastAsia"/>
          <w:color w:val="000000"/>
          <w:sz w:val="24"/>
          <w:szCs w:val="21"/>
        </w:rPr>
      </w:pPr>
      <w:r w:rsidRPr="00BE4618">
        <w:rPr>
          <w:rFonts w:ascii="宋体" w:hAnsi="宋体"/>
          <w:color w:val="000000"/>
          <w:sz w:val="24"/>
          <w:szCs w:val="21"/>
        </w:rPr>
        <w:t>1</w:t>
      </w:r>
      <w:r w:rsidRPr="00BE4618">
        <w:rPr>
          <w:rFonts w:ascii="宋体" w:hAnsi="宋体" w:hint="eastAsia"/>
          <w:color w:val="000000"/>
          <w:sz w:val="24"/>
          <w:szCs w:val="21"/>
        </w:rPr>
        <w:t>、我们</w:t>
      </w:r>
      <w:r w:rsidRPr="00BE4618">
        <w:rPr>
          <w:rFonts w:ascii="宋体" w:hAnsi="宋体" w:hint="eastAsia"/>
          <w:color w:val="000000"/>
          <w:sz w:val="24"/>
          <w:szCs w:val="21"/>
          <w:u w:val="single"/>
        </w:rPr>
        <w:t xml:space="preserve"> （供应商1），（供应商2） ，</w:t>
      </w:r>
      <w:r w:rsidRPr="00BE4618">
        <w:rPr>
          <w:rFonts w:ascii="宋体" w:hAnsi="宋体"/>
          <w:color w:val="000000"/>
          <w:sz w:val="24"/>
          <w:szCs w:val="21"/>
          <w:u w:val="single"/>
        </w:rPr>
        <w:t>……</w:t>
      </w:r>
      <w:r w:rsidRPr="00BE4618">
        <w:rPr>
          <w:rFonts w:ascii="宋体" w:hAnsi="宋体" w:hint="eastAsia"/>
          <w:color w:val="000000"/>
          <w:sz w:val="24"/>
          <w:szCs w:val="21"/>
        </w:rPr>
        <w:t>自愿组成联合体，参加常州市武进区政府采购中心组织的采购编号为</w:t>
      </w:r>
      <w:r w:rsidRPr="00BE4618">
        <w:rPr>
          <w:rFonts w:ascii="宋体" w:hAnsi="宋体" w:hint="eastAsia"/>
          <w:color w:val="000000"/>
          <w:sz w:val="24"/>
          <w:szCs w:val="21"/>
          <w:u w:val="single"/>
        </w:rPr>
        <w:t>（编号全称），（项目全称）</w:t>
      </w:r>
      <w:r w:rsidRPr="00BE4618">
        <w:rPr>
          <w:rFonts w:ascii="宋体" w:hAnsi="宋体" w:hint="eastAsia"/>
          <w:color w:val="000000"/>
          <w:sz w:val="24"/>
          <w:szCs w:val="21"/>
        </w:rPr>
        <w:t>项目 的政府采购活动，我联合体指定</w:t>
      </w:r>
      <w:r w:rsidRPr="00BE4618">
        <w:rPr>
          <w:rFonts w:ascii="宋体" w:hAnsi="宋体" w:hint="eastAsia"/>
          <w:color w:val="000000"/>
          <w:sz w:val="24"/>
          <w:szCs w:val="21"/>
          <w:u w:val="single"/>
        </w:rPr>
        <w:t>（供应商*）</w:t>
      </w:r>
      <w:r w:rsidRPr="00BE4618">
        <w:rPr>
          <w:rFonts w:ascii="宋体" w:hAnsi="宋体" w:hint="eastAsia"/>
          <w:color w:val="000000"/>
          <w:sz w:val="24"/>
          <w:szCs w:val="21"/>
        </w:rPr>
        <w:t>为牵头单位（牵头单位必须为联合体成员）。</w:t>
      </w:r>
    </w:p>
    <w:p w14:paraId="39EF2777" w14:textId="77777777" w:rsidR="00AE40B8" w:rsidRPr="00BE4618" w:rsidRDefault="00AE40B8">
      <w:pPr>
        <w:spacing w:line="560" w:lineRule="exact"/>
        <w:ind w:firstLine="645"/>
        <w:rPr>
          <w:rFonts w:ascii="宋体" w:hAnsi="宋体" w:hint="eastAsia"/>
          <w:color w:val="000000"/>
          <w:sz w:val="24"/>
          <w:szCs w:val="21"/>
        </w:rPr>
      </w:pPr>
      <w:r w:rsidRPr="00BE4618">
        <w:rPr>
          <w:rFonts w:ascii="宋体" w:hAnsi="宋体"/>
          <w:color w:val="000000"/>
          <w:sz w:val="24"/>
          <w:szCs w:val="21"/>
        </w:rPr>
        <w:t>2</w:t>
      </w:r>
      <w:r w:rsidRPr="00BE4618">
        <w:rPr>
          <w:rFonts w:ascii="宋体" w:hAnsi="宋体" w:hint="eastAsia"/>
          <w:color w:val="000000"/>
          <w:sz w:val="24"/>
          <w:szCs w:val="21"/>
        </w:rPr>
        <w:t>、若我们联合中标、成交，（供应商单位</w:t>
      </w:r>
      <w:r w:rsidRPr="00BE4618">
        <w:rPr>
          <w:rFonts w:ascii="宋体" w:hAnsi="宋体"/>
          <w:color w:val="000000"/>
          <w:sz w:val="24"/>
          <w:szCs w:val="21"/>
        </w:rPr>
        <w:t>1</w:t>
      </w:r>
      <w:r w:rsidRPr="00BE4618">
        <w:rPr>
          <w:rFonts w:ascii="宋体" w:hAnsi="宋体" w:hint="eastAsia"/>
          <w:color w:val="000000"/>
          <w:sz w:val="24"/>
          <w:szCs w:val="21"/>
        </w:rPr>
        <w:t>全称）实施项目中（工作内容）部分工作，并承担相应的责任。（供应商单位</w:t>
      </w:r>
      <w:r w:rsidRPr="00BE4618">
        <w:rPr>
          <w:rFonts w:ascii="宋体" w:hAnsi="宋体"/>
          <w:color w:val="000000"/>
          <w:sz w:val="24"/>
          <w:szCs w:val="21"/>
        </w:rPr>
        <w:t>2</w:t>
      </w:r>
      <w:r w:rsidRPr="00BE4618">
        <w:rPr>
          <w:rFonts w:ascii="宋体" w:hAnsi="宋体" w:hint="eastAsia"/>
          <w:color w:val="000000"/>
          <w:sz w:val="24"/>
          <w:szCs w:val="21"/>
        </w:rPr>
        <w:t>全称）实施项目中（工作内容）部分工作，并承担相应的责任……。（注：联合体中各供应商都应明示所承担的工作和相应的责任）。</w:t>
      </w:r>
    </w:p>
    <w:p w14:paraId="26C9D0EE" w14:textId="77777777" w:rsidR="00AE40B8" w:rsidRPr="00BE4618" w:rsidRDefault="00AE40B8">
      <w:pPr>
        <w:spacing w:line="560" w:lineRule="exact"/>
        <w:ind w:firstLine="645"/>
        <w:rPr>
          <w:rFonts w:ascii="宋体" w:hAnsi="宋体" w:hint="eastAsia"/>
          <w:color w:val="000000"/>
          <w:sz w:val="24"/>
          <w:szCs w:val="21"/>
        </w:rPr>
      </w:pPr>
      <w:r w:rsidRPr="00BE4618">
        <w:rPr>
          <w:rFonts w:ascii="宋体" w:hAnsi="宋体"/>
          <w:color w:val="000000"/>
          <w:sz w:val="24"/>
          <w:szCs w:val="21"/>
        </w:rPr>
        <w:t>3</w:t>
      </w:r>
      <w:r w:rsidRPr="00BE4618">
        <w:rPr>
          <w:rFonts w:ascii="宋体" w:hAnsi="宋体" w:hint="eastAsia"/>
          <w:color w:val="000000"/>
          <w:sz w:val="24"/>
          <w:szCs w:val="21"/>
        </w:rPr>
        <w:t>、其中</w:t>
      </w:r>
      <w:r w:rsidRPr="00BE4618">
        <w:rPr>
          <w:rFonts w:ascii="宋体" w:hAnsi="宋体"/>
          <w:color w:val="000000"/>
          <w:sz w:val="24"/>
          <w:szCs w:val="21"/>
          <w:u w:val="single"/>
        </w:rPr>
        <w:t xml:space="preserve">      </w:t>
      </w:r>
      <w:r w:rsidRPr="00BE4618">
        <w:rPr>
          <w:rFonts w:ascii="宋体" w:hAnsi="宋体" w:hint="eastAsia"/>
          <w:color w:val="000000"/>
          <w:sz w:val="24"/>
          <w:szCs w:val="21"/>
        </w:rPr>
        <w:t>（小型、微型企业/残疾人福利性单位/监狱企业全称）为</w:t>
      </w:r>
      <w:r w:rsidRPr="00BE4618">
        <w:rPr>
          <w:rFonts w:ascii="宋体" w:hAnsi="宋体"/>
          <w:color w:val="000000"/>
          <w:sz w:val="24"/>
          <w:szCs w:val="21"/>
          <w:u w:val="single"/>
        </w:rPr>
        <w:t xml:space="preserve">    </w:t>
      </w:r>
      <w:r w:rsidRPr="00BE4618">
        <w:rPr>
          <w:rFonts w:ascii="宋体" w:hAnsi="宋体" w:hint="eastAsia"/>
          <w:color w:val="000000"/>
          <w:sz w:val="24"/>
          <w:szCs w:val="21"/>
        </w:rPr>
        <w:t>（小型、微型企业/残疾人福利性单位/监狱企业）企业，且我们约定该公司/单位所承担的合同金额将占本项目合同总金额的</w:t>
      </w:r>
      <w:r w:rsidRPr="00BE4618">
        <w:rPr>
          <w:rFonts w:ascii="宋体" w:hAnsi="宋体"/>
          <w:color w:val="000000"/>
          <w:sz w:val="24"/>
          <w:szCs w:val="21"/>
          <w:u w:val="single"/>
        </w:rPr>
        <w:t xml:space="preserve">  </w:t>
      </w:r>
      <w:r w:rsidRPr="00BE4618">
        <w:rPr>
          <w:rFonts w:ascii="宋体" w:hAnsi="宋体"/>
          <w:color w:val="000000"/>
          <w:sz w:val="24"/>
          <w:szCs w:val="21"/>
        </w:rPr>
        <w:t xml:space="preserve"> %</w:t>
      </w:r>
      <w:r w:rsidRPr="00BE4618">
        <w:rPr>
          <w:rFonts w:ascii="宋体" w:hAnsi="宋体" w:hint="eastAsia"/>
          <w:color w:val="000000"/>
          <w:sz w:val="24"/>
          <w:szCs w:val="21"/>
        </w:rPr>
        <w:t>。</w:t>
      </w:r>
    </w:p>
    <w:p w14:paraId="276105FE" w14:textId="77777777" w:rsidR="00AE40B8" w:rsidRPr="00BE4618" w:rsidRDefault="00AE40B8">
      <w:pPr>
        <w:spacing w:line="560" w:lineRule="exact"/>
        <w:ind w:firstLine="645"/>
        <w:rPr>
          <w:rFonts w:ascii="宋体" w:hAnsi="宋体" w:hint="eastAsia"/>
          <w:color w:val="000000"/>
          <w:sz w:val="24"/>
          <w:szCs w:val="21"/>
        </w:rPr>
      </w:pPr>
    </w:p>
    <w:p w14:paraId="502F9858" w14:textId="77777777" w:rsidR="00AE40B8" w:rsidRPr="00BE4618" w:rsidRDefault="00AE40B8">
      <w:pPr>
        <w:spacing w:line="560" w:lineRule="exact"/>
        <w:ind w:firstLine="645"/>
        <w:rPr>
          <w:rFonts w:ascii="宋体" w:hAnsi="宋体" w:hint="eastAsia"/>
          <w:color w:val="000000"/>
          <w:sz w:val="24"/>
          <w:szCs w:val="21"/>
        </w:rPr>
      </w:pPr>
      <w:r w:rsidRPr="00BE4618">
        <w:rPr>
          <w:rFonts w:ascii="宋体" w:hAnsi="宋体" w:hint="eastAsia"/>
          <w:color w:val="000000"/>
          <w:sz w:val="24"/>
          <w:szCs w:val="21"/>
        </w:rPr>
        <w:t>备注：本询价文件中要求加盖CA电子签章的地方，仅需加盖牵头单位的CA电子签章。</w:t>
      </w:r>
    </w:p>
    <w:p w14:paraId="4CF45537" w14:textId="77777777" w:rsidR="00AE40B8" w:rsidRPr="00BE4618" w:rsidRDefault="00AE40B8">
      <w:pPr>
        <w:spacing w:line="560" w:lineRule="exact"/>
        <w:ind w:firstLine="645"/>
        <w:rPr>
          <w:rFonts w:ascii="宋体" w:hAnsi="宋体" w:hint="eastAsia"/>
          <w:color w:val="000000"/>
          <w:sz w:val="24"/>
          <w:szCs w:val="21"/>
        </w:rPr>
      </w:pPr>
      <w:r w:rsidRPr="00BE4618">
        <w:rPr>
          <w:rFonts w:ascii="宋体" w:hAnsi="宋体"/>
          <w:color w:val="000000"/>
          <w:sz w:val="24"/>
          <w:szCs w:val="21"/>
        </w:rPr>
        <w:t xml:space="preserve">                   </w:t>
      </w:r>
      <w:r w:rsidRPr="00BE4618">
        <w:rPr>
          <w:rFonts w:ascii="宋体" w:hAnsi="宋体" w:hint="eastAsia"/>
          <w:color w:val="000000"/>
          <w:sz w:val="24"/>
          <w:szCs w:val="21"/>
        </w:rPr>
        <w:t xml:space="preserve">                       </w:t>
      </w:r>
    </w:p>
    <w:p w14:paraId="5475F260" w14:textId="77777777" w:rsidR="00AE40B8" w:rsidRPr="00BE4618" w:rsidRDefault="00AE40B8">
      <w:pPr>
        <w:spacing w:line="560" w:lineRule="exact"/>
        <w:ind w:firstLine="645"/>
        <w:jc w:val="right"/>
        <w:rPr>
          <w:rFonts w:ascii="宋体" w:hAnsi="宋体" w:hint="eastAsia"/>
          <w:color w:val="000000"/>
          <w:sz w:val="24"/>
          <w:szCs w:val="21"/>
        </w:rPr>
      </w:pPr>
      <w:r w:rsidRPr="00BE4618">
        <w:rPr>
          <w:rFonts w:ascii="宋体" w:hAnsi="宋体" w:hint="eastAsia"/>
          <w:color w:val="000000"/>
          <w:sz w:val="24"/>
          <w:szCs w:val="21"/>
        </w:rPr>
        <w:t>联合体中各供应商全称</w:t>
      </w:r>
      <w:r w:rsidRPr="00BE4618">
        <w:rPr>
          <w:rFonts w:ascii="黑体" w:eastAsia="黑体" w:cs="黑体" w:hint="eastAsia"/>
          <w:bCs/>
          <w:color w:val="000000"/>
          <w:sz w:val="24"/>
          <w:lang w:bidi="ar"/>
        </w:rPr>
        <w:t>（加盖CA电子公章）</w:t>
      </w:r>
      <w:r w:rsidRPr="00BE4618">
        <w:rPr>
          <w:rFonts w:ascii="宋体" w:hAnsi="宋体" w:hint="eastAsia"/>
          <w:color w:val="000000"/>
          <w:sz w:val="24"/>
          <w:szCs w:val="21"/>
        </w:rPr>
        <w:t>：</w:t>
      </w:r>
      <w:r w:rsidRPr="00BE4618">
        <w:rPr>
          <w:rFonts w:ascii="宋体" w:hAnsi="宋体"/>
          <w:color w:val="000000"/>
          <w:sz w:val="24"/>
          <w:szCs w:val="21"/>
        </w:rPr>
        <w:t xml:space="preserve">     </w:t>
      </w:r>
    </w:p>
    <w:p w14:paraId="4BE02D15" w14:textId="77777777" w:rsidR="00AE40B8" w:rsidRPr="00BE4618" w:rsidRDefault="00AE40B8">
      <w:pPr>
        <w:spacing w:line="560" w:lineRule="exact"/>
        <w:ind w:firstLine="645"/>
        <w:rPr>
          <w:rFonts w:ascii="宋体" w:hAnsi="宋体" w:hint="eastAsia"/>
          <w:color w:val="000000"/>
          <w:sz w:val="24"/>
          <w:szCs w:val="21"/>
        </w:rPr>
      </w:pPr>
      <w:r w:rsidRPr="00BE4618">
        <w:rPr>
          <w:rFonts w:ascii="宋体" w:hAnsi="宋体"/>
          <w:color w:val="000000"/>
          <w:sz w:val="24"/>
          <w:szCs w:val="21"/>
        </w:rPr>
        <w:t xml:space="preserve">                   </w:t>
      </w:r>
      <w:r w:rsidRPr="00BE4618">
        <w:rPr>
          <w:rFonts w:ascii="宋体" w:hAnsi="宋体" w:hint="eastAsia"/>
          <w:color w:val="000000"/>
          <w:sz w:val="24"/>
          <w:szCs w:val="21"/>
        </w:rPr>
        <w:t xml:space="preserve">                   </w:t>
      </w:r>
      <w:r w:rsidRPr="00BE4618">
        <w:rPr>
          <w:rFonts w:ascii="宋体" w:hAnsi="宋体"/>
          <w:color w:val="000000"/>
          <w:sz w:val="24"/>
          <w:szCs w:val="21"/>
        </w:rPr>
        <w:t xml:space="preserve"> </w:t>
      </w:r>
      <w:r w:rsidRPr="00BE4618">
        <w:rPr>
          <w:rFonts w:ascii="宋体" w:hAnsi="宋体" w:hint="eastAsia"/>
          <w:color w:val="000000"/>
          <w:sz w:val="24"/>
          <w:szCs w:val="21"/>
        </w:rPr>
        <w:t xml:space="preserve">  日期：</w:t>
      </w:r>
    </w:p>
    <w:p w14:paraId="722E6128" w14:textId="77777777" w:rsidR="00AE40B8" w:rsidRPr="00BE4618" w:rsidRDefault="00AE40B8">
      <w:pPr>
        <w:rPr>
          <w:rFonts w:ascii="宋体" w:hAnsi="宋体" w:cs="宋体" w:hint="eastAsia"/>
          <w:b/>
          <w:color w:val="000000"/>
          <w:sz w:val="28"/>
          <w:szCs w:val="28"/>
        </w:rPr>
      </w:pPr>
    </w:p>
    <w:p w14:paraId="78523643" w14:textId="77777777" w:rsidR="00AE40B8" w:rsidRPr="00BE4618" w:rsidRDefault="00AE40B8">
      <w:pPr>
        <w:rPr>
          <w:rFonts w:ascii="宋体" w:hAnsi="宋体" w:cs="宋体" w:hint="eastAsia"/>
          <w:b/>
          <w:color w:val="000000"/>
          <w:sz w:val="28"/>
          <w:szCs w:val="28"/>
        </w:rPr>
      </w:pPr>
    </w:p>
    <w:p w14:paraId="04F89690" w14:textId="77777777" w:rsidR="00AE40B8" w:rsidRPr="00BE4618" w:rsidRDefault="00AE40B8">
      <w:pPr>
        <w:rPr>
          <w:rFonts w:ascii="宋体" w:hAnsi="宋体" w:cs="宋体" w:hint="eastAsia"/>
          <w:b/>
          <w:color w:val="000000"/>
          <w:sz w:val="28"/>
          <w:szCs w:val="28"/>
        </w:rPr>
      </w:pPr>
    </w:p>
    <w:p w14:paraId="4FB4CD48" w14:textId="77777777" w:rsidR="00AE40B8" w:rsidRPr="00BE4618" w:rsidRDefault="00AE40B8">
      <w:pPr>
        <w:rPr>
          <w:rFonts w:ascii="宋体" w:hAnsi="宋体" w:cs="宋体" w:hint="eastAsia"/>
          <w:b/>
          <w:color w:val="000000"/>
          <w:sz w:val="28"/>
          <w:szCs w:val="28"/>
        </w:rPr>
      </w:pPr>
    </w:p>
    <w:p w14:paraId="66341B1F" w14:textId="77777777" w:rsidR="00AE40B8" w:rsidRPr="00BE4618" w:rsidRDefault="00AE40B8">
      <w:pPr>
        <w:rPr>
          <w:rFonts w:ascii="宋体" w:hAnsi="宋体" w:cs="宋体" w:hint="eastAsia"/>
          <w:b/>
          <w:color w:val="000000"/>
          <w:sz w:val="28"/>
          <w:szCs w:val="28"/>
        </w:rPr>
      </w:pPr>
    </w:p>
    <w:p w14:paraId="7801578A" w14:textId="77777777" w:rsidR="00AE40B8" w:rsidRPr="00BE4618" w:rsidRDefault="00AE40B8">
      <w:pPr>
        <w:rPr>
          <w:rFonts w:ascii="宋体" w:hAnsi="宋体" w:cs="宋体" w:hint="eastAsia"/>
          <w:b/>
          <w:color w:val="000000"/>
          <w:sz w:val="28"/>
          <w:szCs w:val="28"/>
        </w:rPr>
      </w:pPr>
    </w:p>
    <w:p w14:paraId="66883CD2" w14:textId="77777777" w:rsidR="00AE40B8" w:rsidRPr="00BE4618" w:rsidRDefault="00AE40B8">
      <w:pPr>
        <w:rPr>
          <w:rFonts w:ascii="宋体" w:hAnsi="宋体" w:cs="宋体" w:hint="eastAsia"/>
          <w:b/>
          <w:color w:val="000000"/>
          <w:sz w:val="28"/>
          <w:szCs w:val="28"/>
        </w:rPr>
      </w:pPr>
    </w:p>
    <w:p w14:paraId="13922F84" w14:textId="77777777" w:rsidR="00AE40B8" w:rsidRPr="00BE4618" w:rsidRDefault="00AE40B8">
      <w:pPr>
        <w:rPr>
          <w:rFonts w:ascii="宋体" w:hAnsi="宋体" w:cs="宋体" w:hint="eastAsia"/>
          <w:b/>
          <w:color w:val="000000"/>
          <w:sz w:val="28"/>
          <w:szCs w:val="28"/>
        </w:rPr>
      </w:pPr>
    </w:p>
    <w:p w14:paraId="6A358BA7" w14:textId="77777777" w:rsidR="00AE40B8" w:rsidRPr="00BE4618" w:rsidRDefault="00AE40B8">
      <w:pPr>
        <w:rPr>
          <w:rFonts w:ascii="宋体" w:hAnsi="宋体" w:cs="宋体" w:hint="eastAsia"/>
          <w:b/>
          <w:color w:val="000000"/>
          <w:sz w:val="28"/>
          <w:szCs w:val="28"/>
        </w:rPr>
      </w:pPr>
    </w:p>
    <w:p w14:paraId="233B886B" w14:textId="77777777" w:rsidR="00AE40B8" w:rsidRPr="00BE4618" w:rsidRDefault="00AE40B8">
      <w:pPr>
        <w:keepNext/>
        <w:keepLines/>
        <w:widowControl/>
        <w:spacing w:afterLines="100" w:after="240" w:line="360" w:lineRule="auto"/>
        <w:ind w:firstLineChars="600" w:firstLine="2168"/>
        <w:outlineLvl w:val="0"/>
        <w:rPr>
          <w:b/>
          <w:color w:val="000000"/>
          <w:spacing w:val="20"/>
          <w:sz w:val="32"/>
          <w:szCs w:val="32"/>
        </w:rPr>
      </w:pPr>
      <w:r w:rsidRPr="00BE4618">
        <w:rPr>
          <w:rFonts w:hint="eastAsia"/>
          <w:b/>
          <w:color w:val="000000"/>
          <w:spacing w:val="20"/>
          <w:sz w:val="32"/>
          <w:szCs w:val="32"/>
        </w:rPr>
        <w:lastRenderedPageBreak/>
        <w:t>十三、响应函</w:t>
      </w:r>
      <w:r w:rsidRPr="00BE4618">
        <w:rPr>
          <w:b/>
          <w:color w:val="000000"/>
          <w:spacing w:val="20"/>
          <w:sz w:val="32"/>
          <w:szCs w:val="32"/>
        </w:rPr>
        <w:t>（实质性格式）</w:t>
      </w:r>
    </w:p>
    <w:p w14:paraId="3DED4949" w14:textId="77777777" w:rsidR="00AE40B8" w:rsidRPr="00BE4618" w:rsidRDefault="00AE40B8">
      <w:pPr>
        <w:widowControl/>
        <w:spacing w:line="400" w:lineRule="exact"/>
        <w:jc w:val="left"/>
        <w:rPr>
          <w:rFonts w:ascii="宋体" w:hAnsi="宋体" w:hint="eastAsia"/>
          <w:color w:val="000000"/>
          <w:sz w:val="24"/>
        </w:rPr>
      </w:pPr>
      <w:r w:rsidRPr="00BE4618">
        <w:rPr>
          <w:rFonts w:ascii="宋体" w:hAnsi="宋体" w:hint="eastAsia"/>
          <w:color w:val="000000"/>
          <w:sz w:val="24"/>
        </w:rPr>
        <w:t>致：常州市武进区政府采购中心：</w:t>
      </w:r>
    </w:p>
    <w:p w14:paraId="53215C3F" w14:textId="77777777" w:rsidR="00AE40B8" w:rsidRPr="00BE4618" w:rsidRDefault="00AE40B8">
      <w:pPr>
        <w:adjustRightInd w:val="0"/>
        <w:spacing w:line="420" w:lineRule="exact"/>
        <w:ind w:firstLineChars="200" w:firstLine="480"/>
        <w:jc w:val="left"/>
        <w:textAlignment w:val="baseline"/>
        <w:rPr>
          <w:rFonts w:ascii="宋体" w:hAnsi="宋体" w:hint="eastAsia"/>
          <w:color w:val="000000"/>
          <w:sz w:val="24"/>
          <w:szCs w:val="21"/>
        </w:rPr>
      </w:pPr>
      <w:r w:rsidRPr="00BE4618">
        <w:rPr>
          <w:rFonts w:ascii="宋体" w:hAnsi="宋体" w:hint="eastAsia"/>
          <w:color w:val="000000"/>
          <w:sz w:val="24"/>
          <w:szCs w:val="21"/>
        </w:rPr>
        <w:t>根据贵方的JSZC-</w:t>
      </w:r>
      <w:r w:rsidRPr="00BE4618">
        <w:rPr>
          <w:rFonts w:ascii="宋体" w:hAnsi="宋体"/>
          <w:color w:val="000000"/>
          <w:sz w:val="24"/>
          <w:szCs w:val="21"/>
        </w:rPr>
        <w:t>320000-***</w:t>
      </w:r>
      <w:r w:rsidRPr="00BE4618">
        <w:rPr>
          <w:rFonts w:ascii="宋体" w:hAnsi="宋体" w:hint="eastAsia"/>
          <w:b/>
          <w:color w:val="000000"/>
          <w:kern w:val="0"/>
          <w:sz w:val="36"/>
          <w:u w:val="single"/>
        </w:rPr>
        <w:t xml:space="preserve">    </w:t>
      </w:r>
      <w:r w:rsidRPr="00BE4618">
        <w:rPr>
          <w:rFonts w:ascii="宋体" w:hAnsi="宋体" w:hint="eastAsia"/>
          <w:color w:val="000000"/>
          <w:sz w:val="24"/>
          <w:szCs w:val="21"/>
        </w:rPr>
        <w:t>号询价文件，正式授权______(姓名)代表我方______________（供应商的名称），全权处理本次项目询价的有关事宜。</w:t>
      </w:r>
    </w:p>
    <w:p w14:paraId="41DCB7DA" w14:textId="77777777" w:rsidR="00AE40B8" w:rsidRPr="00BE4618" w:rsidRDefault="00AE40B8">
      <w:pPr>
        <w:adjustRightInd w:val="0"/>
        <w:spacing w:line="420" w:lineRule="exact"/>
        <w:ind w:firstLineChars="200" w:firstLine="480"/>
        <w:jc w:val="left"/>
        <w:textAlignment w:val="baseline"/>
        <w:rPr>
          <w:rFonts w:ascii="宋体" w:hAnsi="宋体" w:hint="eastAsia"/>
          <w:color w:val="000000"/>
          <w:sz w:val="24"/>
          <w:szCs w:val="21"/>
        </w:rPr>
      </w:pPr>
      <w:r w:rsidRPr="00BE4618">
        <w:rPr>
          <w:rFonts w:ascii="宋体" w:hAnsi="宋体" w:hint="eastAsia"/>
          <w:color w:val="000000"/>
          <w:sz w:val="24"/>
          <w:szCs w:val="21"/>
        </w:rPr>
        <w:t>据此函，兹宣布同意如下：</w:t>
      </w:r>
    </w:p>
    <w:p w14:paraId="4B85ED4D" w14:textId="77777777" w:rsidR="00AE40B8" w:rsidRPr="00BE4618" w:rsidRDefault="00AE40B8">
      <w:pPr>
        <w:adjustRightInd w:val="0"/>
        <w:spacing w:line="420" w:lineRule="exact"/>
        <w:ind w:firstLine="480"/>
        <w:jc w:val="left"/>
        <w:textAlignment w:val="baseline"/>
        <w:rPr>
          <w:rFonts w:ascii="宋体" w:hAnsi="宋体" w:hint="eastAsia"/>
          <w:color w:val="000000"/>
          <w:sz w:val="24"/>
          <w:szCs w:val="21"/>
        </w:rPr>
      </w:pPr>
      <w:r w:rsidRPr="00BE4618">
        <w:rPr>
          <w:rFonts w:ascii="宋体" w:hAnsi="宋体" w:hint="eastAsia"/>
          <w:color w:val="000000"/>
          <w:sz w:val="24"/>
          <w:szCs w:val="21"/>
        </w:rPr>
        <w:t>1.按询价文件规定的各项要求，向买方提供所需货物。</w:t>
      </w:r>
    </w:p>
    <w:p w14:paraId="6BED8B45" w14:textId="77777777" w:rsidR="00AE40B8" w:rsidRPr="00BE4618" w:rsidRDefault="00AE40B8">
      <w:pPr>
        <w:adjustRightInd w:val="0"/>
        <w:spacing w:line="420" w:lineRule="exact"/>
        <w:ind w:firstLineChars="200" w:firstLine="480"/>
        <w:jc w:val="left"/>
        <w:textAlignment w:val="baseline"/>
        <w:rPr>
          <w:rFonts w:ascii="宋体" w:hAnsi="宋体" w:hint="eastAsia"/>
          <w:color w:val="000000"/>
          <w:sz w:val="24"/>
          <w:szCs w:val="21"/>
        </w:rPr>
      </w:pPr>
      <w:r w:rsidRPr="00BE4618">
        <w:rPr>
          <w:rFonts w:ascii="宋体" w:hAnsi="宋体"/>
          <w:color w:val="000000"/>
          <w:sz w:val="24"/>
          <w:szCs w:val="21"/>
        </w:rPr>
        <w:t>2</w:t>
      </w:r>
      <w:r w:rsidRPr="00BE4618">
        <w:rPr>
          <w:rFonts w:ascii="宋体" w:hAnsi="宋体" w:hint="eastAsia"/>
          <w:color w:val="000000"/>
          <w:sz w:val="24"/>
          <w:szCs w:val="21"/>
        </w:rPr>
        <w:t>.我们已详细审核全部询价文件及其有效补充文件，我们知道必须放弃提出含糊不清或误解问题的权利。</w:t>
      </w:r>
    </w:p>
    <w:p w14:paraId="1304D047" w14:textId="77777777" w:rsidR="00AE40B8" w:rsidRPr="00BE4618" w:rsidRDefault="00AE40B8">
      <w:pPr>
        <w:adjustRightInd w:val="0"/>
        <w:spacing w:line="420" w:lineRule="exact"/>
        <w:ind w:firstLine="480"/>
        <w:jc w:val="left"/>
        <w:textAlignment w:val="baseline"/>
        <w:rPr>
          <w:rFonts w:ascii="宋体" w:hAnsi="宋体" w:hint="eastAsia"/>
          <w:color w:val="000000"/>
          <w:sz w:val="24"/>
          <w:szCs w:val="21"/>
        </w:rPr>
      </w:pPr>
      <w:r w:rsidRPr="00BE4618">
        <w:rPr>
          <w:rFonts w:ascii="宋体" w:hAnsi="宋体"/>
          <w:color w:val="000000"/>
          <w:sz w:val="24"/>
          <w:szCs w:val="21"/>
        </w:rPr>
        <w:t>3</w:t>
      </w:r>
      <w:r w:rsidRPr="00BE4618">
        <w:rPr>
          <w:rFonts w:ascii="宋体" w:hAnsi="宋体" w:hint="eastAsia"/>
          <w:color w:val="000000"/>
          <w:sz w:val="24"/>
          <w:szCs w:val="21"/>
        </w:rPr>
        <w:t>.我们同意从规定的询价公告日期起遵循本响应文件，并在规定的询价有效期期满之前均具有约束力。</w:t>
      </w:r>
    </w:p>
    <w:p w14:paraId="3AB6F129" w14:textId="77777777" w:rsidR="00AE40B8" w:rsidRPr="00BE4618" w:rsidRDefault="00AE40B8">
      <w:pPr>
        <w:adjustRightInd w:val="0"/>
        <w:spacing w:line="420" w:lineRule="exact"/>
        <w:ind w:firstLine="480"/>
        <w:jc w:val="left"/>
        <w:textAlignment w:val="baseline"/>
        <w:rPr>
          <w:rFonts w:ascii="宋体" w:hAnsi="宋体" w:hint="eastAsia"/>
          <w:color w:val="000000"/>
          <w:sz w:val="24"/>
          <w:szCs w:val="21"/>
        </w:rPr>
      </w:pPr>
      <w:r w:rsidRPr="00BE4618">
        <w:rPr>
          <w:rFonts w:ascii="宋体" w:hAnsi="宋体"/>
          <w:color w:val="000000"/>
          <w:sz w:val="24"/>
          <w:szCs w:val="21"/>
        </w:rPr>
        <w:t>4</w:t>
      </w:r>
      <w:r w:rsidRPr="00BE4618">
        <w:rPr>
          <w:rFonts w:ascii="宋体" w:hAnsi="宋体" w:hint="eastAsia"/>
          <w:color w:val="000000"/>
          <w:sz w:val="24"/>
          <w:szCs w:val="21"/>
        </w:rPr>
        <w:t>.同意向贵方提供贵方可能另外要求的与询价有关的任何证据或资料，并保证我方已提供和将要提供的文件是真实的、准确的。</w:t>
      </w:r>
    </w:p>
    <w:p w14:paraId="174E82AC" w14:textId="77777777" w:rsidR="00AE40B8" w:rsidRPr="00BE4618" w:rsidRDefault="00AE40B8">
      <w:pPr>
        <w:adjustRightInd w:val="0"/>
        <w:spacing w:line="420" w:lineRule="exact"/>
        <w:ind w:firstLine="480"/>
        <w:jc w:val="left"/>
        <w:textAlignment w:val="baseline"/>
        <w:rPr>
          <w:rFonts w:ascii="宋体" w:hAnsi="宋体" w:hint="eastAsia"/>
          <w:color w:val="000000"/>
          <w:sz w:val="24"/>
          <w:szCs w:val="21"/>
        </w:rPr>
      </w:pPr>
      <w:r w:rsidRPr="00BE4618">
        <w:rPr>
          <w:rFonts w:ascii="宋体" w:hAnsi="宋体"/>
          <w:color w:val="000000"/>
          <w:sz w:val="24"/>
          <w:szCs w:val="21"/>
        </w:rPr>
        <w:t>5</w:t>
      </w:r>
      <w:r w:rsidRPr="00BE4618">
        <w:rPr>
          <w:rFonts w:ascii="宋体" w:hAnsi="宋体" w:hint="eastAsia"/>
          <w:color w:val="000000"/>
          <w:sz w:val="24"/>
          <w:szCs w:val="21"/>
        </w:rPr>
        <w:t>.一旦我方成交,我方将根据询价文件的规定，严格履行合同的责任和义务,并保证在询价文件规定的时间完成项目，交付买方验收、使用。</w:t>
      </w:r>
    </w:p>
    <w:p w14:paraId="39F7AC9E" w14:textId="77777777" w:rsidR="00AE40B8" w:rsidRPr="00BE4618" w:rsidRDefault="00AE40B8">
      <w:pPr>
        <w:adjustRightInd w:val="0"/>
        <w:spacing w:line="420" w:lineRule="exact"/>
        <w:ind w:left="425"/>
        <w:jc w:val="left"/>
        <w:textAlignment w:val="baseline"/>
        <w:rPr>
          <w:rFonts w:ascii="宋体" w:hAnsi="宋体" w:hint="eastAsia"/>
          <w:color w:val="000000"/>
          <w:sz w:val="24"/>
          <w:szCs w:val="21"/>
        </w:rPr>
      </w:pPr>
      <w:r w:rsidRPr="00BE4618">
        <w:rPr>
          <w:rFonts w:ascii="宋体" w:hAnsi="宋体"/>
          <w:color w:val="000000"/>
          <w:sz w:val="24"/>
          <w:szCs w:val="21"/>
        </w:rPr>
        <w:t>6</w:t>
      </w:r>
      <w:r w:rsidRPr="00BE4618">
        <w:rPr>
          <w:rFonts w:ascii="宋体" w:hAnsi="宋体" w:hint="eastAsia"/>
          <w:color w:val="000000"/>
          <w:sz w:val="24"/>
          <w:szCs w:val="21"/>
        </w:rPr>
        <w:t>.我方与本询价有关的正式通讯地址为：</w:t>
      </w:r>
    </w:p>
    <w:p w14:paraId="6DA602B6" w14:textId="77777777" w:rsidR="00AE40B8" w:rsidRPr="00BE4618" w:rsidRDefault="00AE40B8">
      <w:pPr>
        <w:adjustRightInd w:val="0"/>
        <w:spacing w:line="420" w:lineRule="exact"/>
        <w:ind w:leftChars="200" w:left="420" w:firstLineChars="200" w:firstLine="480"/>
        <w:jc w:val="left"/>
        <w:textAlignment w:val="baseline"/>
        <w:rPr>
          <w:rFonts w:ascii="宋体" w:hAnsi="宋体" w:hint="eastAsia"/>
          <w:color w:val="000000"/>
          <w:sz w:val="24"/>
          <w:szCs w:val="21"/>
        </w:rPr>
      </w:pPr>
      <w:r w:rsidRPr="00BE4618">
        <w:rPr>
          <w:rFonts w:ascii="宋体" w:hAnsi="宋体" w:hint="eastAsia"/>
          <w:color w:val="000000"/>
          <w:sz w:val="24"/>
          <w:szCs w:val="21"/>
        </w:rPr>
        <w:t>地          址：</w:t>
      </w:r>
    </w:p>
    <w:p w14:paraId="14C2EDBE" w14:textId="77777777" w:rsidR="00AE40B8" w:rsidRPr="00BE4618" w:rsidRDefault="00AE40B8">
      <w:pPr>
        <w:adjustRightInd w:val="0"/>
        <w:spacing w:line="420" w:lineRule="exact"/>
        <w:ind w:leftChars="200" w:left="420" w:firstLineChars="200" w:firstLine="480"/>
        <w:jc w:val="left"/>
        <w:textAlignment w:val="baseline"/>
        <w:rPr>
          <w:rFonts w:ascii="宋体" w:hAnsi="宋体" w:hint="eastAsia"/>
          <w:color w:val="000000"/>
          <w:sz w:val="24"/>
          <w:szCs w:val="21"/>
        </w:rPr>
      </w:pPr>
      <w:r w:rsidRPr="00BE4618">
        <w:rPr>
          <w:rFonts w:ascii="宋体" w:hAnsi="宋体" w:hint="eastAsia"/>
          <w:color w:val="000000"/>
          <w:sz w:val="24"/>
          <w:szCs w:val="21"/>
        </w:rPr>
        <w:t>邮          编：</w:t>
      </w:r>
    </w:p>
    <w:p w14:paraId="15273B9D" w14:textId="77777777" w:rsidR="00AE40B8" w:rsidRPr="00BE4618" w:rsidRDefault="00AE40B8">
      <w:pPr>
        <w:adjustRightInd w:val="0"/>
        <w:spacing w:line="420" w:lineRule="exact"/>
        <w:ind w:leftChars="200" w:left="420" w:firstLineChars="200" w:firstLine="480"/>
        <w:jc w:val="left"/>
        <w:textAlignment w:val="baseline"/>
        <w:rPr>
          <w:rFonts w:ascii="宋体" w:hAnsi="宋体" w:hint="eastAsia"/>
          <w:color w:val="000000"/>
          <w:sz w:val="24"/>
          <w:szCs w:val="21"/>
        </w:rPr>
      </w:pPr>
      <w:r w:rsidRPr="00BE4618">
        <w:rPr>
          <w:rFonts w:ascii="宋体" w:hAnsi="宋体" w:hint="eastAsia"/>
          <w:color w:val="000000"/>
          <w:sz w:val="24"/>
          <w:szCs w:val="21"/>
        </w:rPr>
        <w:t>电          话：</w:t>
      </w:r>
    </w:p>
    <w:p w14:paraId="1D26A23F" w14:textId="77777777" w:rsidR="00AE40B8" w:rsidRPr="00BE4618" w:rsidRDefault="00AE40B8">
      <w:pPr>
        <w:adjustRightInd w:val="0"/>
        <w:spacing w:line="420" w:lineRule="exact"/>
        <w:ind w:leftChars="200" w:left="420" w:firstLineChars="200" w:firstLine="480"/>
        <w:jc w:val="left"/>
        <w:textAlignment w:val="baseline"/>
        <w:rPr>
          <w:rFonts w:ascii="宋体" w:hAnsi="宋体" w:hint="eastAsia"/>
          <w:color w:val="000000"/>
          <w:sz w:val="24"/>
          <w:szCs w:val="21"/>
        </w:rPr>
      </w:pPr>
      <w:r w:rsidRPr="00BE4618">
        <w:rPr>
          <w:rFonts w:ascii="宋体" w:hAnsi="宋体" w:hint="eastAsia"/>
          <w:color w:val="000000"/>
          <w:sz w:val="24"/>
          <w:szCs w:val="21"/>
        </w:rPr>
        <w:t>传          真：</w:t>
      </w:r>
    </w:p>
    <w:p w14:paraId="6E2B04CE" w14:textId="77777777" w:rsidR="00AE40B8" w:rsidRPr="00BE4618" w:rsidRDefault="00AE40B8">
      <w:pPr>
        <w:adjustRightInd w:val="0"/>
        <w:spacing w:line="420" w:lineRule="exact"/>
        <w:ind w:leftChars="200" w:left="420" w:firstLineChars="200" w:firstLine="480"/>
        <w:jc w:val="left"/>
        <w:textAlignment w:val="baseline"/>
        <w:rPr>
          <w:rFonts w:ascii="宋体" w:hAnsi="宋体" w:hint="eastAsia"/>
          <w:color w:val="000000"/>
          <w:sz w:val="24"/>
          <w:szCs w:val="21"/>
        </w:rPr>
      </w:pPr>
      <w:r w:rsidRPr="00BE4618">
        <w:rPr>
          <w:rFonts w:ascii="宋体" w:hAnsi="宋体" w:hint="eastAsia"/>
          <w:color w:val="000000"/>
          <w:sz w:val="24"/>
          <w:szCs w:val="21"/>
        </w:rPr>
        <w:t>供应商开户行：</w:t>
      </w:r>
    </w:p>
    <w:p w14:paraId="03643C57" w14:textId="77777777" w:rsidR="00AE40B8" w:rsidRPr="00BE4618" w:rsidRDefault="00AE40B8">
      <w:pPr>
        <w:adjustRightInd w:val="0"/>
        <w:spacing w:line="420" w:lineRule="exact"/>
        <w:ind w:leftChars="200" w:left="420" w:firstLineChars="200" w:firstLine="480"/>
        <w:jc w:val="left"/>
        <w:textAlignment w:val="baseline"/>
        <w:rPr>
          <w:rFonts w:ascii="宋体" w:hAnsi="宋体" w:hint="eastAsia"/>
          <w:color w:val="000000"/>
          <w:sz w:val="24"/>
          <w:szCs w:val="21"/>
        </w:rPr>
      </w:pPr>
      <w:r w:rsidRPr="00BE4618">
        <w:rPr>
          <w:rFonts w:ascii="宋体" w:hAnsi="宋体" w:hint="eastAsia"/>
          <w:color w:val="000000"/>
          <w:sz w:val="24"/>
          <w:szCs w:val="21"/>
        </w:rPr>
        <w:t xml:space="preserve">账          号： </w:t>
      </w:r>
    </w:p>
    <w:p w14:paraId="376B7F7E" w14:textId="77777777" w:rsidR="00AE40B8" w:rsidRPr="00BE4618" w:rsidRDefault="00AE40B8">
      <w:pPr>
        <w:adjustRightInd w:val="0"/>
        <w:spacing w:line="420" w:lineRule="exact"/>
        <w:ind w:leftChars="200" w:left="420" w:firstLineChars="200" w:firstLine="420"/>
        <w:jc w:val="left"/>
        <w:textAlignment w:val="baseline"/>
        <w:rPr>
          <w:rFonts w:ascii="宋体" w:hAnsi="宋体" w:hint="eastAsia"/>
          <w:bCs/>
          <w:color w:val="000000"/>
        </w:rPr>
      </w:pPr>
    </w:p>
    <w:p w14:paraId="3206CCDB" w14:textId="77777777" w:rsidR="00AE40B8" w:rsidRPr="00BE4618" w:rsidRDefault="00AE40B8">
      <w:pPr>
        <w:adjustRightInd w:val="0"/>
        <w:spacing w:line="420" w:lineRule="exact"/>
        <w:ind w:leftChars="200" w:left="420" w:firstLineChars="1700" w:firstLine="4080"/>
        <w:jc w:val="left"/>
        <w:textAlignment w:val="baseline"/>
        <w:rPr>
          <w:rFonts w:ascii="宋体" w:hAnsi="宋体" w:hint="eastAsia"/>
          <w:color w:val="000000"/>
          <w:sz w:val="24"/>
          <w:szCs w:val="21"/>
        </w:rPr>
      </w:pPr>
      <w:r w:rsidRPr="00BE4618">
        <w:rPr>
          <w:rFonts w:ascii="宋体" w:hAnsi="宋体" w:hint="eastAsia"/>
          <w:color w:val="000000"/>
          <w:sz w:val="24"/>
          <w:szCs w:val="21"/>
        </w:rPr>
        <w:t>供应商名称：（加盖CA电子公章）</w:t>
      </w:r>
    </w:p>
    <w:p w14:paraId="49EDBD5B" w14:textId="77777777" w:rsidR="00AE40B8" w:rsidRPr="00BE4618" w:rsidRDefault="00AE40B8">
      <w:pPr>
        <w:adjustRightInd w:val="0"/>
        <w:spacing w:line="420" w:lineRule="exact"/>
        <w:ind w:leftChars="200" w:left="420" w:firstLineChars="1700" w:firstLine="4080"/>
        <w:jc w:val="left"/>
        <w:textAlignment w:val="baseline"/>
        <w:rPr>
          <w:rFonts w:ascii="宋体" w:hAnsi="宋体" w:hint="eastAsia"/>
          <w:color w:val="000000"/>
          <w:sz w:val="24"/>
          <w:szCs w:val="21"/>
        </w:rPr>
      </w:pPr>
      <w:r w:rsidRPr="00BE4618">
        <w:rPr>
          <w:rFonts w:ascii="宋体" w:hAnsi="宋体" w:hint="eastAsia"/>
          <w:color w:val="000000"/>
          <w:sz w:val="24"/>
          <w:szCs w:val="21"/>
        </w:rPr>
        <w:t>日 期：________年____月____日</w:t>
      </w:r>
    </w:p>
    <w:p w14:paraId="4086370E" w14:textId="77777777" w:rsidR="00AE40B8" w:rsidRPr="00BE4618" w:rsidRDefault="00AE40B8">
      <w:pPr>
        <w:rPr>
          <w:rFonts w:ascii="宋体" w:hAnsi="宋体" w:cs="宋体" w:hint="eastAsia"/>
          <w:b/>
          <w:color w:val="000000"/>
          <w:sz w:val="28"/>
          <w:szCs w:val="28"/>
        </w:rPr>
      </w:pPr>
    </w:p>
    <w:p w14:paraId="77FAFC9C" w14:textId="77777777" w:rsidR="00AE40B8" w:rsidRPr="00BE4618" w:rsidRDefault="00AE40B8">
      <w:pPr>
        <w:rPr>
          <w:rFonts w:ascii="宋体" w:hAnsi="宋体" w:cs="宋体" w:hint="eastAsia"/>
          <w:b/>
          <w:color w:val="000000"/>
          <w:sz w:val="28"/>
          <w:szCs w:val="28"/>
        </w:rPr>
      </w:pPr>
    </w:p>
    <w:p w14:paraId="72B9D56B" w14:textId="77777777" w:rsidR="00AE40B8" w:rsidRPr="00BE4618" w:rsidRDefault="00AE40B8">
      <w:pPr>
        <w:rPr>
          <w:rFonts w:ascii="宋体" w:hAnsi="宋体" w:cs="宋体" w:hint="eastAsia"/>
          <w:b/>
          <w:color w:val="000000"/>
          <w:sz w:val="28"/>
          <w:szCs w:val="28"/>
        </w:rPr>
      </w:pPr>
    </w:p>
    <w:p w14:paraId="5E3D67AD" w14:textId="77777777" w:rsidR="00AE40B8" w:rsidRPr="00BE4618" w:rsidRDefault="00AE40B8">
      <w:pPr>
        <w:rPr>
          <w:rFonts w:ascii="宋体" w:hAnsi="宋体" w:cs="宋体" w:hint="eastAsia"/>
          <w:b/>
          <w:color w:val="000000"/>
          <w:sz w:val="28"/>
          <w:szCs w:val="28"/>
        </w:rPr>
      </w:pPr>
    </w:p>
    <w:p w14:paraId="74BF30C9" w14:textId="77777777" w:rsidR="00AE40B8" w:rsidRPr="00BE4618" w:rsidRDefault="00AE40B8">
      <w:pPr>
        <w:rPr>
          <w:rFonts w:ascii="宋体" w:hAnsi="宋体" w:cs="宋体" w:hint="eastAsia"/>
          <w:b/>
          <w:color w:val="000000"/>
          <w:sz w:val="28"/>
          <w:szCs w:val="28"/>
        </w:rPr>
      </w:pPr>
    </w:p>
    <w:p w14:paraId="65BF8029" w14:textId="77777777" w:rsidR="00AE40B8" w:rsidRPr="00BE4618" w:rsidRDefault="00AE40B8">
      <w:pPr>
        <w:keepNext/>
        <w:keepLines/>
        <w:widowControl/>
        <w:spacing w:afterLines="50" w:after="120" w:line="360" w:lineRule="auto"/>
        <w:outlineLvl w:val="0"/>
        <w:rPr>
          <w:b/>
          <w:color w:val="000000"/>
          <w:spacing w:val="20"/>
          <w:sz w:val="32"/>
          <w:szCs w:val="32"/>
        </w:rPr>
      </w:pPr>
    </w:p>
    <w:p w14:paraId="7EA48985" w14:textId="77777777" w:rsidR="00AE40B8" w:rsidRPr="00BE4618" w:rsidRDefault="00AE40B8">
      <w:pPr>
        <w:keepNext/>
        <w:keepLines/>
        <w:widowControl/>
        <w:spacing w:afterLines="100" w:after="240" w:line="360" w:lineRule="auto"/>
        <w:ind w:firstLineChars="600" w:firstLine="2168"/>
        <w:outlineLvl w:val="0"/>
        <w:rPr>
          <w:b/>
          <w:color w:val="000000"/>
          <w:spacing w:val="20"/>
          <w:sz w:val="32"/>
          <w:szCs w:val="32"/>
        </w:rPr>
      </w:pPr>
      <w:r w:rsidRPr="00BE4618">
        <w:rPr>
          <w:rFonts w:hint="eastAsia"/>
          <w:b/>
          <w:color w:val="000000"/>
          <w:spacing w:val="20"/>
          <w:sz w:val="32"/>
          <w:szCs w:val="32"/>
        </w:rPr>
        <w:t>十四、技术偏离表</w:t>
      </w:r>
      <w:r w:rsidRPr="00BE4618">
        <w:rPr>
          <w:b/>
          <w:color w:val="000000"/>
          <w:spacing w:val="20"/>
          <w:sz w:val="32"/>
          <w:szCs w:val="32"/>
        </w:rPr>
        <w:t>（实质性格式）</w:t>
      </w:r>
    </w:p>
    <w:p w14:paraId="093CB159" w14:textId="77777777" w:rsidR="00AE40B8" w:rsidRPr="00BE4618" w:rsidRDefault="00AE40B8">
      <w:pPr>
        <w:spacing w:line="360" w:lineRule="auto"/>
        <w:rPr>
          <w:rFonts w:ascii="黑体" w:eastAsia="黑体" w:cs="黑体"/>
          <w:bCs/>
          <w:color w:val="000000"/>
          <w:sz w:val="24"/>
          <w:lang w:bidi="ar"/>
        </w:rPr>
      </w:pPr>
      <w:r w:rsidRPr="00BE4618">
        <w:rPr>
          <w:rFonts w:ascii="黑体" w:eastAsia="黑体" w:cs="黑体" w:hint="eastAsia"/>
          <w:bCs/>
          <w:color w:val="000000"/>
          <w:sz w:val="24"/>
          <w:lang w:bidi="ar"/>
        </w:rPr>
        <w:t>采购项目编号：</w:t>
      </w:r>
      <w:r w:rsidRPr="00BE4618">
        <w:rPr>
          <w:rFonts w:ascii="宋体" w:hAnsi="宋体" w:cs="宋体" w:hint="eastAsia"/>
          <w:color w:val="000000"/>
          <w:kern w:val="0"/>
          <w:sz w:val="20"/>
          <w:szCs w:val="21"/>
          <w:lang w:bidi="ar"/>
        </w:rPr>
        <w:t xml:space="preserve">      </w:t>
      </w:r>
      <w:r w:rsidR="007728F3" w:rsidRPr="00BE4618">
        <w:rPr>
          <w:rFonts w:ascii="宋体" w:hAnsi="宋体" w:cs="宋体" w:hint="eastAsia"/>
          <w:color w:val="000000"/>
          <w:kern w:val="0"/>
          <w:sz w:val="20"/>
          <w:szCs w:val="21"/>
          <w:lang w:bidi="ar"/>
        </w:rPr>
        <w:t xml:space="preserve">          </w:t>
      </w:r>
      <w:r w:rsidR="007728F3" w:rsidRPr="00BE4618">
        <w:rPr>
          <w:rFonts w:ascii="黑体" w:eastAsia="黑体" w:cs="黑体" w:hint="eastAsia"/>
          <w:bCs/>
          <w:color w:val="000000"/>
          <w:sz w:val="24"/>
          <w:lang w:bidi="ar"/>
        </w:rPr>
        <w:t xml:space="preserve"> </w:t>
      </w:r>
      <w:r w:rsidRPr="00BE4618">
        <w:rPr>
          <w:rFonts w:ascii="黑体" w:eastAsia="黑体" w:cs="黑体" w:hint="eastAsia"/>
          <w:bCs/>
          <w:color w:val="000000"/>
          <w:sz w:val="24"/>
          <w:lang w:bidi="ar"/>
        </w:rPr>
        <w:t xml:space="preserve"> </w:t>
      </w:r>
      <w:r w:rsidR="00E47EB4" w:rsidRPr="00BE4618">
        <w:rPr>
          <w:rFonts w:ascii="黑体" w:eastAsia="黑体" w:cs="黑体" w:hint="eastAsia"/>
          <w:bCs/>
          <w:color w:val="000000"/>
          <w:sz w:val="24"/>
          <w:lang w:bidi="ar"/>
        </w:rPr>
        <w:t>分包号：</w:t>
      </w:r>
    </w:p>
    <w:tbl>
      <w:tblPr>
        <w:tblpPr w:leftFromText="180" w:rightFromText="180" w:vertAnchor="text" w:horzAnchor="page" w:tblpX="1482" w:tblpY="396"/>
        <w:tblOverlap w:val="never"/>
        <w:tblW w:w="9960" w:type="dxa"/>
        <w:tblLayout w:type="fixed"/>
        <w:tblCellMar>
          <w:left w:w="28" w:type="dxa"/>
          <w:right w:w="28" w:type="dxa"/>
        </w:tblCellMar>
        <w:tblLook w:val="0000" w:firstRow="0" w:lastRow="0" w:firstColumn="0" w:lastColumn="0" w:noHBand="0" w:noVBand="0"/>
      </w:tblPr>
      <w:tblGrid>
        <w:gridCol w:w="729"/>
        <w:gridCol w:w="2421"/>
        <w:gridCol w:w="1560"/>
        <w:gridCol w:w="1419"/>
        <w:gridCol w:w="2120"/>
        <w:gridCol w:w="1711"/>
      </w:tblGrid>
      <w:tr w:rsidR="001809ED" w:rsidRPr="00BE4618" w14:paraId="0079C389" w14:textId="77777777">
        <w:trPr>
          <w:trHeight w:val="567"/>
        </w:trPr>
        <w:tc>
          <w:tcPr>
            <w:tcW w:w="728" w:type="dxa"/>
            <w:tcBorders>
              <w:top w:val="single" w:sz="6" w:space="0" w:color="000000"/>
              <w:left w:val="single" w:sz="6" w:space="0" w:color="000000"/>
              <w:bottom w:val="single" w:sz="4" w:space="0" w:color="auto"/>
              <w:right w:val="single" w:sz="6" w:space="0" w:color="000000"/>
            </w:tcBorders>
            <w:vAlign w:val="center"/>
          </w:tcPr>
          <w:p w14:paraId="786C6AE3" w14:textId="77777777" w:rsidR="001809ED" w:rsidRPr="00BE4618" w:rsidRDefault="001809ED">
            <w:pPr>
              <w:spacing w:line="360" w:lineRule="auto"/>
              <w:jc w:val="center"/>
              <w:rPr>
                <w:rFonts w:ascii="宋体" w:hAnsi="宋体" w:cs="黑体" w:hint="eastAsia"/>
                <w:bCs/>
                <w:color w:val="000000"/>
                <w:sz w:val="24"/>
              </w:rPr>
            </w:pPr>
            <w:r w:rsidRPr="00BE4618">
              <w:rPr>
                <w:rFonts w:ascii="宋体" w:hAnsi="宋体" w:cs="黑体" w:hint="eastAsia"/>
                <w:bCs/>
                <w:color w:val="000000"/>
                <w:sz w:val="24"/>
              </w:rPr>
              <w:t>序号</w:t>
            </w:r>
          </w:p>
        </w:tc>
        <w:tc>
          <w:tcPr>
            <w:tcW w:w="2419" w:type="dxa"/>
            <w:tcBorders>
              <w:top w:val="single" w:sz="6" w:space="0" w:color="000000"/>
              <w:left w:val="nil"/>
              <w:bottom w:val="single" w:sz="4" w:space="0" w:color="auto"/>
              <w:right w:val="single" w:sz="6" w:space="0" w:color="000000"/>
            </w:tcBorders>
            <w:vAlign w:val="center"/>
          </w:tcPr>
          <w:p w14:paraId="724D7236" w14:textId="77777777" w:rsidR="001809ED" w:rsidRPr="00BE4618" w:rsidRDefault="001809ED">
            <w:pPr>
              <w:spacing w:line="360" w:lineRule="auto"/>
              <w:ind w:firstLineChars="200" w:firstLine="480"/>
              <w:rPr>
                <w:rFonts w:ascii="宋体" w:hAnsi="宋体" w:cs="黑体" w:hint="eastAsia"/>
                <w:bCs/>
                <w:color w:val="000000"/>
                <w:sz w:val="24"/>
              </w:rPr>
            </w:pPr>
            <w:r w:rsidRPr="00BE4618">
              <w:rPr>
                <w:rFonts w:ascii="宋体" w:hAnsi="宋体" w:cs="黑体" w:hint="eastAsia"/>
                <w:bCs/>
                <w:color w:val="000000"/>
                <w:sz w:val="24"/>
              </w:rPr>
              <w:t>名称及内容</w:t>
            </w:r>
          </w:p>
        </w:tc>
        <w:tc>
          <w:tcPr>
            <w:tcW w:w="1559" w:type="dxa"/>
            <w:tcBorders>
              <w:top w:val="single" w:sz="6" w:space="0" w:color="000000"/>
              <w:left w:val="nil"/>
              <w:bottom w:val="single" w:sz="4" w:space="0" w:color="auto"/>
              <w:right w:val="single" w:sz="4" w:space="0" w:color="auto"/>
            </w:tcBorders>
            <w:vAlign w:val="center"/>
          </w:tcPr>
          <w:p w14:paraId="20236340" w14:textId="77777777" w:rsidR="001809ED" w:rsidRPr="00BE4618" w:rsidRDefault="001809ED">
            <w:pPr>
              <w:spacing w:line="360" w:lineRule="auto"/>
              <w:jc w:val="center"/>
              <w:rPr>
                <w:rFonts w:ascii="宋体" w:hAnsi="宋体" w:cs="黑体" w:hint="eastAsia"/>
                <w:bCs/>
                <w:color w:val="000000"/>
                <w:sz w:val="24"/>
              </w:rPr>
            </w:pPr>
            <w:r w:rsidRPr="00BE4618">
              <w:rPr>
                <w:rFonts w:ascii="宋体" w:hAnsi="宋体" w:cs="黑体" w:hint="eastAsia"/>
                <w:bCs/>
                <w:color w:val="000000"/>
                <w:sz w:val="24"/>
              </w:rPr>
              <w:t>询价文件技术参数</w:t>
            </w:r>
          </w:p>
        </w:tc>
        <w:tc>
          <w:tcPr>
            <w:tcW w:w="1418" w:type="dxa"/>
            <w:tcBorders>
              <w:top w:val="single" w:sz="6" w:space="0" w:color="000000"/>
              <w:left w:val="single" w:sz="4" w:space="0" w:color="auto"/>
              <w:bottom w:val="single" w:sz="4" w:space="0" w:color="auto"/>
              <w:right w:val="single" w:sz="6" w:space="0" w:color="000000"/>
            </w:tcBorders>
            <w:vAlign w:val="center"/>
          </w:tcPr>
          <w:p w14:paraId="08A35BCE" w14:textId="77777777" w:rsidR="001809ED" w:rsidRPr="00BE4618" w:rsidRDefault="001809ED">
            <w:pPr>
              <w:spacing w:line="360" w:lineRule="auto"/>
              <w:jc w:val="center"/>
              <w:rPr>
                <w:rFonts w:ascii="宋体" w:hAnsi="宋体" w:cs="黑体" w:hint="eastAsia"/>
                <w:bCs/>
                <w:color w:val="000000"/>
                <w:sz w:val="24"/>
              </w:rPr>
            </w:pPr>
            <w:r w:rsidRPr="00BE4618">
              <w:rPr>
                <w:rFonts w:ascii="宋体" w:hAnsi="宋体" w:cs="黑体" w:hint="eastAsia"/>
                <w:bCs/>
                <w:color w:val="000000"/>
                <w:sz w:val="24"/>
              </w:rPr>
              <w:t>响应文件技术参数</w:t>
            </w:r>
          </w:p>
        </w:tc>
        <w:tc>
          <w:tcPr>
            <w:tcW w:w="2119" w:type="dxa"/>
            <w:tcBorders>
              <w:top w:val="single" w:sz="6" w:space="0" w:color="000000"/>
              <w:left w:val="nil"/>
              <w:bottom w:val="single" w:sz="4" w:space="0" w:color="auto"/>
              <w:right w:val="single" w:sz="6" w:space="0" w:color="000000"/>
            </w:tcBorders>
            <w:vAlign w:val="center"/>
          </w:tcPr>
          <w:p w14:paraId="7E05A13C" w14:textId="77777777" w:rsidR="001809ED" w:rsidRPr="00BE4618" w:rsidRDefault="001809ED">
            <w:pPr>
              <w:spacing w:line="360" w:lineRule="auto"/>
              <w:ind w:firstLineChars="100" w:firstLine="240"/>
              <w:rPr>
                <w:rFonts w:ascii="宋体" w:hAnsi="宋体" w:cs="黑体" w:hint="eastAsia"/>
                <w:bCs/>
                <w:color w:val="000000"/>
                <w:sz w:val="24"/>
              </w:rPr>
            </w:pPr>
            <w:r w:rsidRPr="00BE4618">
              <w:rPr>
                <w:rFonts w:ascii="宋体" w:hAnsi="宋体" w:cs="黑体" w:hint="eastAsia"/>
                <w:bCs/>
                <w:color w:val="000000"/>
                <w:sz w:val="24"/>
              </w:rPr>
              <w:t>证明材料</w:t>
            </w:r>
          </w:p>
        </w:tc>
        <w:tc>
          <w:tcPr>
            <w:tcW w:w="1710" w:type="dxa"/>
            <w:tcBorders>
              <w:top w:val="single" w:sz="6" w:space="0" w:color="000000"/>
              <w:left w:val="nil"/>
              <w:bottom w:val="single" w:sz="4" w:space="0" w:color="auto"/>
              <w:right w:val="single" w:sz="6" w:space="0" w:color="000000"/>
            </w:tcBorders>
            <w:vAlign w:val="center"/>
          </w:tcPr>
          <w:p w14:paraId="39076BDD" w14:textId="77777777" w:rsidR="001809ED" w:rsidRPr="00BE4618" w:rsidRDefault="001809ED">
            <w:pPr>
              <w:spacing w:line="360" w:lineRule="auto"/>
              <w:ind w:firstLineChars="200" w:firstLine="480"/>
              <w:rPr>
                <w:rFonts w:ascii="宋体" w:hAnsi="宋体" w:cs="黑体" w:hint="eastAsia"/>
                <w:bCs/>
                <w:color w:val="000000"/>
                <w:sz w:val="24"/>
              </w:rPr>
            </w:pPr>
          </w:p>
          <w:p w14:paraId="6CC1DADE" w14:textId="77777777" w:rsidR="001809ED" w:rsidRPr="00BE4618" w:rsidRDefault="001809ED">
            <w:pPr>
              <w:spacing w:line="360" w:lineRule="auto"/>
              <w:ind w:firstLineChars="100" w:firstLine="240"/>
              <w:rPr>
                <w:rFonts w:ascii="宋体" w:hAnsi="宋体" w:cs="黑体" w:hint="eastAsia"/>
                <w:bCs/>
                <w:color w:val="000000"/>
                <w:sz w:val="24"/>
              </w:rPr>
            </w:pPr>
            <w:r w:rsidRPr="00BE4618">
              <w:rPr>
                <w:rFonts w:ascii="宋体" w:hAnsi="宋体" w:cs="黑体" w:hint="eastAsia"/>
                <w:bCs/>
                <w:color w:val="000000"/>
                <w:sz w:val="24"/>
              </w:rPr>
              <w:t>偏离情况</w:t>
            </w:r>
          </w:p>
          <w:p w14:paraId="63F671D4" w14:textId="77777777" w:rsidR="001809ED" w:rsidRPr="00BE4618" w:rsidRDefault="001809ED">
            <w:pPr>
              <w:spacing w:line="360" w:lineRule="auto"/>
              <w:rPr>
                <w:rFonts w:ascii="宋体" w:hAnsi="宋体" w:cs="黑体" w:hint="eastAsia"/>
                <w:bCs/>
                <w:color w:val="000000"/>
                <w:sz w:val="24"/>
              </w:rPr>
            </w:pPr>
          </w:p>
        </w:tc>
      </w:tr>
      <w:tr w:rsidR="001809ED" w:rsidRPr="00BE4618" w14:paraId="0DEE0688" w14:textId="77777777">
        <w:trPr>
          <w:trHeight w:val="90"/>
        </w:trPr>
        <w:tc>
          <w:tcPr>
            <w:tcW w:w="728" w:type="dxa"/>
            <w:tcBorders>
              <w:top w:val="single" w:sz="4" w:space="0" w:color="auto"/>
              <w:left w:val="single" w:sz="4" w:space="0" w:color="auto"/>
              <w:bottom w:val="single" w:sz="4" w:space="0" w:color="auto"/>
              <w:right w:val="single" w:sz="4" w:space="0" w:color="auto"/>
            </w:tcBorders>
          </w:tcPr>
          <w:p w14:paraId="5A4F195D" w14:textId="77777777" w:rsidR="001809ED" w:rsidRPr="00BE4618" w:rsidRDefault="001809ED">
            <w:pPr>
              <w:spacing w:line="360" w:lineRule="auto"/>
              <w:ind w:firstLineChars="100" w:firstLine="240"/>
              <w:rPr>
                <w:rFonts w:ascii="宋体" w:hAnsi="宋体" w:cs="黑体" w:hint="eastAsia"/>
                <w:bCs/>
                <w:color w:val="000000"/>
                <w:sz w:val="24"/>
              </w:rPr>
            </w:pPr>
            <w:r w:rsidRPr="00BE4618">
              <w:rPr>
                <w:rFonts w:ascii="宋体" w:hAnsi="宋体" w:cs="黑体" w:hint="eastAsia"/>
                <w:bCs/>
                <w:color w:val="000000"/>
                <w:sz w:val="24"/>
              </w:rPr>
              <w:t>1</w:t>
            </w:r>
          </w:p>
        </w:tc>
        <w:tc>
          <w:tcPr>
            <w:tcW w:w="2419" w:type="dxa"/>
            <w:tcBorders>
              <w:top w:val="single" w:sz="4" w:space="0" w:color="auto"/>
              <w:left w:val="single" w:sz="4" w:space="0" w:color="auto"/>
              <w:bottom w:val="single" w:sz="4" w:space="0" w:color="auto"/>
              <w:right w:val="single" w:sz="4" w:space="0" w:color="auto"/>
            </w:tcBorders>
          </w:tcPr>
          <w:p w14:paraId="278CE047" w14:textId="77777777" w:rsidR="001809ED" w:rsidRPr="00BE4618" w:rsidRDefault="001809ED">
            <w:pPr>
              <w:spacing w:line="360" w:lineRule="auto"/>
              <w:rPr>
                <w:rFonts w:ascii="宋体" w:hAnsi="宋体" w:cs="黑体" w:hint="eastAsia"/>
                <w:bCs/>
                <w:color w:val="000000"/>
                <w:sz w:val="24"/>
              </w:rPr>
            </w:pPr>
          </w:p>
        </w:tc>
        <w:tc>
          <w:tcPr>
            <w:tcW w:w="1559" w:type="dxa"/>
            <w:tcBorders>
              <w:top w:val="single" w:sz="4" w:space="0" w:color="auto"/>
              <w:left w:val="single" w:sz="4" w:space="0" w:color="auto"/>
              <w:bottom w:val="single" w:sz="4" w:space="0" w:color="auto"/>
              <w:right w:val="single" w:sz="4" w:space="0" w:color="auto"/>
            </w:tcBorders>
          </w:tcPr>
          <w:p w14:paraId="6284BA6A" w14:textId="77777777" w:rsidR="001809ED" w:rsidRPr="00BE4618" w:rsidRDefault="001809ED">
            <w:pPr>
              <w:spacing w:line="360" w:lineRule="auto"/>
              <w:ind w:firstLineChars="100" w:firstLine="240"/>
              <w:jc w:val="center"/>
              <w:rPr>
                <w:rFonts w:ascii="宋体" w:hAnsi="宋体" w:cs="黑体" w:hint="eastAsia"/>
                <w:bCs/>
                <w:color w:val="000000"/>
                <w:sz w:val="24"/>
              </w:rPr>
            </w:pPr>
          </w:p>
        </w:tc>
        <w:tc>
          <w:tcPr>
            <w:tcW w:w="1418" w:type="dxa"/>
            <w:tcBorders>
              <w:top w:val="single" w:sz="4" w:space="0" w:color="auto"/>
              <w:left w:val="single" w:sz="4" w:space="0" w:color="auto"/>
              <w:bottom w:val="single" w:sz="4" w:space="0" w:color="auto"/>
              <w:right w:val="single" w:sz="4" w:space="0" w:color="auto"/>
            </w:tcBorders>
          </w:tcPr>
          <w:p w14:paraId="18F05E4F" w14:textId="77777777" w:rsidR="001809ED" w:rsidRPr="00BE4618" w:rsidRDefault="001809ED">
            <w:pPr>
              <w:spacing w:line="360" w:lineRule="auto"/>
              <w:ind w:firstLineChars="100" w:firstLine="240"/>
              <w:jc w:val="center"/>
              <w:rPr>
                <w:rFonts w:ascii="宋体" w:hAnsi="宋体" w:cs="黑体" w:hint="eastAsia"/>
                <w:bCs/>
                <w:color w:val="000000"/>
                <w:sz w:val="24"/>
              </w:rPr>
            </w:pPr>
          </w:p>
        </w:tc>
        <w:tc>
          <w:tcPr>
            <w:tcW w:w="2119" w:type="dxa"/>
            <w:tcBorders>
              <w:top w:val="single" w:sz="4" w:space="0" w:color="auto"/>
              <w:left w:val="single" w:sz="4" w:space="0" w:color="auto"/>
              <w:bottom w:val="single" w:sz="4" w:space="0" w:color="auto"/>
              <w:right w:val="single" w:sz="4" w:space="0" w:color="auto"/>
            </w:tcBorders>
          </w:tcPr>
          <w:p w14:paraId="585EC275" w14:textId="77777777" w:rsidR="001809ED" w:rsidRPr="00BE4618" w:rsidRDefault="001809ED">
            <w:pPr>
              <w:spacing w:line="360" w:lineRule="auto"/>
              <w:ind w:firstLineChars="100" w:firstLine="240"/>
              <w:rPr>
                <w:rFonts w:ascii="宋体" w:hAnsi="宋体" w:cs="黑体" w:hint="eastAsia"/>
                <w:bCs/>
                <w:color w:val="000000"/>
                <w:sz w:val="24"/>
              </w:rPr>
            </w:pPr>
          </w:p>
        </w:tc>
        <w:tc>
          <w:tcPr>
            <w:tcW w:w="1710" w:type="dxa"/>
            <w:tcBorders>
              <w:top w:val="single" w:sz="4" w:space="0" w:color="auto"/>
              <w:left w:val="single" w:sz="4" w:space="0" w:color="auto"/>
              <w:bottom w:val="single" w:sz="4" w:space="0" w:color="auto"/>
              <w:right w:val="single" w:sz="4" w:space="0" w:color="auto"/>
            </w:tcBorders>
          </w:tcPr>
          <w:p w14:paraId="4656E077" w14:textId="77777777" w:rsidR="001809ED" w:rsidRPr="00BE4618" w:rsidRDefault="001809ED">
            <w:pPr>
              <w:spacing w:line="360" w:lineRule="auto"/>
              <w:ind w:firstLineChars="100" w:firstLine="240"/>
              <w:rPr>
                <w:rFonts w:ascii="宋体" w:hAnsi="宋体" w:cs="黑体" w:hint="eastAsia"/>
                <w:bCs/>
                <w:color w:val="000000"/>
                <w:sz w:val="24"/>
              </w:rPr>
            </w:pPr>
          </w:p>
        </w:tc>
      </w:tr>
      <w:tr w:rsidR="001809ED" w:rsidRPr="00BE4618" w14:paraId="79C6ADE3" w14:textId="77777777">
        <w:tc>
          <w:tcPr>
            <w:tcW w:w="728" w:type="dxa"/>
            <w:tcBorders>
              <w:top w:val="single" w:sz="4" w:space="0" w:color="auto"/>
              <w:left w:val="single" w:sz="4" w:space="0" w:color="auto"/>
              <w:bottom w:val="single" w:sz="4" w:space="0" w:color="auto"/>
              <w:right w:val="single" w:sz="4" w:space="0" w:color="auto"/>
            </w:tcBorders>
          </w:tcPr>
          <w:p w14:paraId="7F7D45F3" w14:textId="77777777" w:rsidR="001809ED" w:rsidRPr="00BE4618" w:rsidRDefault="001809ED">
            <w:pPr>
              <w:spacing w:line="360" w:lineRule="auto"/>
              <w:ind w:firstLineChars="100" w:firstLine="240"/>
              <w:rPr>
                <w:rFonts w:ascii="宋体" w:hAnsi="宋体" w:cs="黑体" w:hint="eastAsia"/>
                <w:bCs/>
                <w:color w:val="000000"/>
                <w:sz w:val="24"/>
              </w:rPr>
            </w:pPr>
            <w:r w:rsidRPr="00BE4618">
              <w:rPr>
                <w:rFonts w:ascii="宋体" w:hAnsi="宋体" w:cs="黑体" w:hint="eastAsia"/>
                <w:bCs/>
                <w:color w:val="000000"/>
                <w:sz w:val="24"/>
              </w:rPr>
              <w:t>2</w:t>
            </w:r>
          </w:p>
        </w:tc>
        <w:tc>
          <w:tcPr>
            <w:tcW w:w="2419" w:type="dxa"/>
            <w:tcBorders>
              <w:top w:val="single" w:sz="4" w:space="0" w:color="auto"/>
              <w:left w:val="single" w:sz="4" w:space="0" w:color="auto"/>
              <w:bottom w:val="single" w:sz="4" w:space="0" w:color="auto"/>
              <w:right w:val="single" w:sz="4" w:space="0" w:color="auto"/>
            </w:tcBorders>
          </w:tcPr>
          <w:p w14:paraId="03F1847A" w14:textId="77777777" w:rsidR="001809ED" w:rsidRPr="00BE4618" w:rsidRDefault="001809ED">
            <w:pPr>
              <w:spacing w:line="360" w:lineRule="auto"/>
              <w:ind w:firstLineChars="100" w:firstLine="240"/>
              <w:rPr>
                <w:rFonts w:ascii="宋体" w:hAnsi="宋体" w:cs="黑体" w:hint="eastAsia"/>
                <w:bCs/>
                <w:color w:val="000000"/>
                <w:sz w:val="24"/>
              </w:rPr>
            </w:pPr>
          </w:p>
        </w:tc>
        <w:tc>
          <w:tcPr>
            <w:tcW w:w="1559" w:type="dxa"/>
            <w:tcBorders>
              <w:top w:val="single" w:sz="4" w:space="0" w:color="auto"/>
              <w:left w:val="single" w:sz="4" w:space="0" w:color="auto"/>
              <w:bottom w:val="single" w:sz="4" w:space="0" w:color="auto"/>
              <w:right w:val="single" w:sz="4" w:space="0" w:color="auto"/>
            </w:tcBorders>
          </w:tcPr>
          <w:p w14:paraId="6373DFE9" w14:textId="77777777" w:rsidR="001809ED" w:rsidRPr="00BE4618" w:rsidRDefault="001809ED">
            <w:pPr>
              <w:spacing w:line="360" w:lineRule="auto"/>
              <w:ind w:firstLineChars="100" w:firstLine="240"/>
              <w:jc w:val="center"/>
              <w:rPr>
                <w:rFonts w:ascii="宋体" w:hAnsi="宋体" w:cs="黑体" w:hint="eastAsia"/>
                <w:bCs/>
                <w:color w:val="000000"/>
                <w:sz w:val="24"/>
              </w:rPr>
            </w:pPr>
          </w:p>
        </w:tc>
        <w:tc>
          <w:tcPr>
            <w:tcW w:w="1418" w:type="dxa"/>
            <w:tcBorders>
              <w:top w:val="single" w:sz="4" w:space="0" w:color="auto"/>
              <w:left w:val="single" w:sz="4" w:space="0" w:color="auto"/>
              <w:bottom w:val="single" w:sz="4" w:space="0" w:color="auto"/>
              <w:right w:val="single" w:sz="4" w:space="0" w:color="auto"/>
            </w:tcBorders>
          </w:tcPr>
          <w:p w14:paraId="6F61D232" w14:textId="77777777" w:rsidR="001809ED" w:rsidRPr="00BE4618" w:rsidRDefault="001809ED">
            <w:pPr>
              <w:spacing w:line="360" w:lineRule="auto"/>
              <w:ind w:firstLineChars="300" w:firstLine="720"/>
              <w:jc w:val="center"/>
              <w:rPr>
                <w:rFonts w:ascii="宋体" w:hAnsi="宋体" w:cs="黑体" w:hint="eastAsia"/>
                <w:bCs/>
                <w:color w:val="000000"/>
                <w:sz w:val="24"/>
              </w:rPr>
            </w:pPr>
          </w:p>
        </w:tc>
        <w:tc>
          <w:tcPr>
            <w:tcW w:w="2119" w:type="dxa"/>
            <w:tcBorders>
              <w:top w:val="single" w:sz="4" w:space="0" w:color="auto"/>
              <w:left w:val="single" w:sz="4" w:space="0" w:color="auto"/>
              <w:bottom w:val="single" w:sz="4" w:space="0" w:color="auto"/>
              <w:right w:val="single" w:sz="4" w:space="0" w:color="auto"/>
            </w:tcBorders>
          </w:tcPr>
          <w:p w14:paraId="16C9BF3A" w14:textId="77777777" w:rsidR="001809ED" w:rsidRPr="00BE4618" w:rsidRDefault="001809ED">
            <w:pPr>
              <w:spacing w:line="360" w:lineRule="auto"/>
              <w:ind w:firstLineChars="100" w:firstLine="240"/>
              <w:rPr>
                <w:rFonts w:ascii="宋体" w:hAnsi="宋体" w:cs="黑体" w:hint="eastAsia"/>
                <w:bCs/>
                <w:color w:val="000000"/>
                <w:sz w:val="24"/>
              </w:rPr>
            </w:pPr>
          </w:p>
        </w:tc>
        <w:tc>
          <w:tcPr>
            <w:tcW w:w="1710" w:type="dxa"/>
            <w:tcBorders>
              <w:top w:val="single" w:sz="4" w:space="0" w:color="auto"/>
              <w:left w:val="single" w:sz="4" w:space="0" w:color="auto"/>
              <w:bottom w:val="single" w:sz="4" w:space="0" w:color="auto"/>
              <w:right w:val="single" w:sz="4" w:space="0" w:color="auto"/>
            </w:tcBorders>
          </w:tcPr>
          <w:p w14:paraId="54B9DFAC" w14:textId="77777777" w:rsidR="001809ED" w:rsidRPr="00BE4618" w:rsidRDefault="001809ED">
            <w:pPr>
              <w:spacing w:line="360" w:lineRule="auto"/>
              <w:ind w:firstLineChars="100" w:firstLine="240"/>
              <w:rPr>
                <w:rFonts w:ascii="宋体" w:hAnsi="宋体" w:cs="黑体" w:hint="eastAsia"/>
                <w:bCs/>
                <w:color w:val="000000"/>
                <w:sz w:val="24"/>
              </w:rPr>
            </w:pPr>
          </w:p>
        </w:tc>
      </w:tr>
      <w:tr w:rsidR="001809ED" w:rsidRPr="00BE4618" w14:paraId="382AB15B" w14:textId="77777777">
        <w:tc>
          <w:tcPr>
            <w:tcW w:w="728" w:type="dxa"/>
            <w:tcBorders>
              <w:top w:val="single" w:sz="4" w:space="0" w:color="auto"/>
              <w:left w:val="single" w:sz="4" w:space="0" w:color="auto"/>
              <w:bottom w:val="single" w:sz="4" w:space="0" w:color="auto"/>
              <w:right w:val="single" w:sz="4" w:space="0" w:color="auto"/>
            </w:tcBorders>
          </w:tcPr>
          <w:p w14:paraId="5609C697" w14:textId="77777777" w:rsidR="001809ED" w:rsidRPr="00BE4618" w:rsidRDefault="001809ED">
            <w:pPr>
              <w:spacing w:line="360" w:lineRule="auto"/>
              <w:ind w:firstLineChars="100" w:firstLine="240"/>
              <w:rPr>
                <w:rFonts w:ascii="宋体" w:hAnsi="宋体" w:cs="黑体" w:hint="eastAsia"/>
                <w:bCs/>
                <w:color w:val="000000"/>
                <w:sz w:val="24"/>
              </w:rPr>
            </w:pPr>
            <w:r w:rsidRPr="00BE4618">
              <w:rPr>
                <w:rFonts w:ascii="宋体" w:hAnsi="宋体" w:cs="黑体" w:hint="eastAsia"/>
                <w:bCs/>
                <w:color w:val="000000"/>
                <w:sz w:val="24"/>
              </w:rPr>
              <w:t>3</w:t>
            </w:r>
          </w:p>
        </w:tc>
        <w:tc>
          <w:tcPr>
            <w:tcW w:w="2419" w:type="dxa"/>
            <w:tcBorders>
              <w:top w:val="single" w:sz="4" w:space="0" w:color="auto"/>
              <w:left w:val="single" w:sz="4" w:space="0" w:color="auto"/>
              <w:bottom w:val="single" w:sz="4" w:space="0" w:color="auto"/>
              <w:right w:val="single" w:sz="4" w:space="0" w:color="auto"/>
            </w:tcBorders>
          </w:tcPr>
          <w:p w14:paraId="501462B3" w14:textId="77777777" w:rsidR="001809ED" w:rsidRPr="00BE4618" w:rsidRDefault="001809ED">
            <w:pPr>
              <w:spacing w:line="360" w:lineRule="auto"/>
              <w:ind w:firstLineChars="100" w:firstLine="240"/>
              <w:rPr>
                <w:rFonts w:ascii="宋体" w:hAnsi="宋体" w:cs="黑体" w:hint="eastAsia"/>
                <w:bCs/>
                <w:color w:val="000000"/>
                <w:sz w:val="24"/>
              </w:rPr>
            </w:pPr>
          </w:p>
        </w:tc>
        <w:tc>
          <w:tcPr>
            <w:tcW w:w="1559" w:type="dxa"/>
            <w:tcBorders>
              <w:top w:val="single" w:sz="4" w:space="0" w:color="auto"/>
              <w:left w:val="single" w:sz="4" w:space="0" w:color="auto"/>
              <w:bottom w:val="single" w:sz="4" w:space="0" w:color="auto"/>
              <w:right w:val="single" w:sz="4" w:space="0" w:color="auto"/>
            </w:tcBorders>
          </w:tcPr>
          <w:p w14:paraId="391B50AF" w14:textId="77777777" w:rsidR="001809ED" w:rsidRPr="00BE4618" w:rsidRDefault="001809ED">
            <w:pPr>
              <w:spacing w:line="360" w:lineRule="auto"/>
              <w:ind w:firstLineChars="100" w:firstLine="240"/>
              <w:jc w:val="center"/>
              <w:rPr>
                <w:rFonts w:ascii="宋体" w:hAnsi="宋体" w:cs="黑体" w:hint="eastAsia"/>
                <w:bCs/>
                <w:color w:val="000000"/>
                <w:sz w:val="24"/>
              </w:rPr>
            </w:pPr>
          </w:p>
        </w:tc>
        <w:tc>
          <w:tcPr>
            <w:tcW w:w="1418" w:type="dxa"/>
            <w:tcBorders>
              <w:top w:val="single" w:sz="4" w:space="0" w:color="auto"/>
              <w:left w:val="single" w:sz="4" w:space="0" w:color="auto"/>
              <w:bottom w:val="single" w:sz="4" w:space="0" w:color="auto"/>
              <w:right w:val="single" w:sz="4" w:space="0" w:color="auto"/>
            </w:tcBorders>
          </w:tcPr>
          <w:p w14:paraId="67F31360" w14:textId="77777777" w:rsidR="001809ED" w:rsidRPr="00BE4618" w:rsidRDefault="001809ED">
            <w:pPr>
              <w:spacing w:line="360" w:lineRule="auto"/>
              <w:ind w:firstLineChars="300" w:firstLine="720"/>
              <w:jc w:val="center"/>
              <w:rPr>
                <w:rFonts w:ascii="宋体" w:hAnsi="宋体" w:cs="黑体" w:hint="eastAsia"/>
                <w:bCs/>
                <w:color w:val="000000"/>
                <w:sz w:val="24"/>
              </w:rPr>
            </w:pPr>
          </w:p>
        </w:tc>
        <w:tc>
          <w:tcPr>
            <w:tcW w:w="2119" w:type="dxa"/>
            <w:tcBorders>
              <w:top w:val="single" w:sz="4" w:space="0" w:color="auto"/>
              <w:left w:val="single" w:sz="4" w:space="0" w:color="auto"/>
              <w:bottom w:val="single" w:sz="4" w:space="0" w:color="auto"/>
              <w:right w:val="single" w:sz="4" w:space="0" w:color="auto"/>
            </w:tcBorders>
          </w:tcPr>
          <w:p w14:paraId="733B46DA" w14:textId="77777777" w:rsidR="001809ED" w:rsidRPr="00BE4618" w:rsidRDefault="001809ED">
            <w:pPr>
              <w:spacing w:line="360" w:lineRule="auto"/>
              <w:ind w:firstLineChars="100" w:firstLine="240"/>
              <w:rPr>
                <w:rFonts w:ascii="宋体" w:hAnsi="宋体" w:cs="黑体" w:hint="eastAsia"/>
                <w:bCs/>
                <w:color w:val="000000"/>
                <w:sz w:val="24"/>
              </w:rPr>
            </w:pPr>
          </w:p>
        </w:tc>
        <w:tc>
          <w:tcPr>
            <w:tcW w:w="1710" w:type="dxa"/>
            <w:tcBorders>
              <w:top w:val="single" w:sz="4" w:space="0" w:color="auto"/>
              <w:left w:val="single" w:sz="4" w:space="0" w:color="auto"/>
              <w:bottom w:val="single" w:sz="4" w:space="0" w:color="auto"/>
              <w:right w:val="single" w:sz="4" w:space="0" w:color="auto"/>
            </w:tcBorders>
          </w:tcPr>
          <w:p w14:paraId="441A1880" w14:textId="77777777" w:rsidR="001809ED" w:rsidRPr="00BE4618" w:rsidRDefault="001809ED">
            <w:pPr>
              <w:spacing w:line="360" w:lineRule="auto"/>
              <w:ind w:firstLineChars="100" w:firstLine="240"/>
              <w:rPr>
                <w:rFonts w:ascii="宋体" w:hAnsi="宋体" w:cs="黑体" w:hint="eastAsia"/>
                <w:bCs/>
                <w:color w:val="000000"/>
                <w:sz w:val="24"/>
              </w:rPr>
            </w:pPr>
          </w:p>
        </w:tc>
      </w:tr>
      <w:tr w:rsidR="001809ED" w:rsidRPr="00BE4618" w14:paraId="1D0DB4ED" w14:textId="77777777">
        <w:trPr>
          <w:trHeight w:val="65"/>
        </w:trPr>
        <w:tc>
          <w:tcPr>
            <w:tcW w:w="728" w:type="dxa"/>
            <w:tcBorders>
              <w:top w:val="single" w:sz="4" w:space="0" w:color="auto"/>
              <w:left w:val="single" w:sz="4" w:space="0" w:color="auto"/>
              <w:bottom w:val="single" w:sz="4" w:space="0" w:color="auto"/>
              <w:right w:val="single" w:sz="4" w:space="0" w:color="auto"/>
            </w:tcBorders>
          </w:tcPr>
          <w:p w14:paraId="58E2B524" w14:textId="77777777" w:rsidR="001809ED" w:rsidRPr="00BE4618" w:rsidRDefault="001809ED">
            <w:pPr>
              <w:spacing w:line="360" w:lineRule="auto"/>
              <w:ind w:firstLineChars="100" w:firstLine="240"/>
              <w:rPr>
                <w:rFonts w:ascii="宋体" w:hAnsi="宋体" w:cs="黑体" w:hint="eastAsia"/>
                <w:bCs/>
                <w:color w:val="000000"/>
                <w:sz w:val="24"/>
              </w:rPr>
            </w:pPr>
            <w:r w:rsidRPr="00BE4618">
              <w:rPr>
                <w:rFonts w:ascii="宋体" w:hAnsi="宋体" w:cs="黑体" w:hint="eastAsia"/>
                <w:bCs/>
                <w:color w:val="000000"/>
                <w:sz w:val="24"/>
              </w:rPr>
              <w:t>…</w:t>
            </w:r>
          </w:p>
        </w:tc>
        <w:tc>
          <w:tcPr>
            <w:tcW w:w="2419" w:type="dxa"/>
            <w:tcBorders>
              <w:top w:val="single" w:sz="4" w:space="0" w:color="auto"/>
              <w:left w:val="single" w:sz="4" w:space="0" w:color="auto"/>
              <w:bottom w:val="single" w:sz="4" w:space="0" w:color="auto"/>
              <w:right w:val="single" w:sz="4" w:space="0" w:color="auto"/>
            </w:tcBorders>
          </w:tcPr>
          <w:p w14:paraId="0C4C120E" w14:textId="77777777" w:rsidR="001809ED" w:rsidRPr="00BE4618" w:rsidRDefault="001809ED">
            <w:pPr>
              <w:spacing w:line="360" w:lineRule="auto"/>
              <w:ind w:firstLineChars="100" w:firstLine="240"/>
              <w:rPr>
                <w:rFonts w:ascii="宋体" w:hAnsi="宋体" w:cs="黑体" w:hint="eastAsia"/>
                <w:bCs/>
                <w:color w:val="000000"/>
                <w:sz w:val="24"/>
              </w:rPr>
            </w:pPr>
          </w:p>
        </w:tc>
        <w:tc>
          <w:tcPr>
            <w:tcW w:w="1559" w:type="dxa"/>
            <w:tcBorders>
              <w:top w:val="single" w:sz="4" w:space="0" w:color="auto"/>
              <w:left w:val="single" w:sz="4" w:space="0" w:color="auto"/>
              <w:bottom w:val="single" w:sz="4" w:space="0" w:color="auto"/>
              <w:right w:val="single" w:sz="4" w:space="0" w:color="auto"/>
            </w:tcBorders>
          </w:tcPr>
          <w:p w14:paraId="5D5D4CBF" w14:textId="77777777" w:rsidR="001809ED" w:rsidRPr="00BE4618" w:rsidRDefault="001809ED">
            <w:pPr>
              <w:spacing w:line="360" w:lineRule="auto"/>
              <w:ind w:firstLineChars="100" w:firstLine="240"/>
              <w:jc w:val="center"/>
              <w:rPr>
                <w:rFonts w:ascii="宋体" w:hAnsi="宋体" w:cs="黑体" w:hint="eastAsia"/>
                <w:bCs/>
                <w:color w:val="000000"/>
                <w:sz w:val="24"/>
              </w:rPr>
            </w:pPr>
          </w:p>
        </w:tc>
        <w:tc>
          <w:tcPr>
            <w:tcW w:w="1418" w:type="dxa"/>
            <w:tcBorders>
              <w:top w:val="single" w:sz="4" w:space="0" w:color="auto"/>
              <w:left w:val="single" w:sz="4" w:space="0" w:color="auto"/>
              <w:bottom w:val="single" w:sz="4" w:space="0" w:color="auto"/>
              <w:right w:val="single" w:sz="4" w:space="0" w:color="auto"/>
            </w:tcBorders>
          </w:tcPr>
          <w:p w14:paraId="5F5614ED" w14:textId="77777777" w:rsidR="001809ED" w:rsidRPr="00BE4618" w:rsidRDefault="001809ED">
            <w:pPr>
              <w:spacing w:line="360" w:lineRule="auto"/>
              <w:ind w:firstLineChars="100" w:firstLine="240"/>
              <w:jc w:val="center"/>
              <w:rPr>
                <w:rFonts w:ascii="宋体" w:hAnsi="宋体" w:cs="黑体" w:hint="eastAsia"/>
                <w:bCs/>
                <w:color w:val="000000"/>
                <w:sz w:val="24"/>
              </w:rPr>
            </w:pPr>
          </w:p>
        </w:tc>
        <w:tc>
          <w:tcPr>
            <w:tcW w:w="2119" w:type="dxa"/>
            <w:tcBorders>
              <w:top w:val="single" w:sz="4" w:space="0" w:color="auto"/>
              <w:left w:val="single" w:sz="4" w:space="0" w:color="auto"/>
              <w:bottom w:val="single" w:sz="4" w:space="0" w:color="auto"/>
              <w:right w:val="single" w:sz="4" w:space="0" w:color="auto"/>
            </w:tcBorders>
          </w:tcPr>
          <w:p w14:paraId="046DA443" w14:textId="77777777" w:rsidR="001809ED" w:rsidRPr="00BE4618" w:rsidRDefault="001809ED">
            <w:pPr>
              <w:spacing w:line="360" w:lineRule="auto"/>
              <w:ind w:firstLineChars="100" w:firstLine="240"/>
              <w:rPr>
                <w:rFonts w:ascii="宋体" w:hAnsi="宋体" w:cs="黑体" w:hint="eastAsia"/>
                <w:bCs/>
                <w:color w:val="000000"/>
                <w:sz w:val="24"/>
              </w:rPr>
            </w:pPr>
          </w:p>
        </w:tc>
        <w:tc>
          <w:tcPr>
            <w:tcW w:w="1710" w:type="dxa"/>
            <w:tcBorders>
              <w:top w:val="single" w:sz="4" w:space="0" w:color="auto"/>
              <w:left w:val="single" w:sz="4" w:space="0" w:color="auto"/>
              <w:bottom w:val="single" w:sz="4" w:space="0" w:color="auto"/>
              <w:right w:val="single" w:sz="4" w:space="0" w:color="auto"/>
            </w:tcBorders>
          </w:tcPr>
          <w:p w14:paraId="7D4361D9" w14:textId="77777777" w:rsidR="001809ED" w:rsidRPr="00BE4618" w:rsidRDefault="001809ED">
            <w:pPr>
              <w:spacing w:line="360" w:lineRule="auto"/>
              <w:ind w:firstLineChars="100" w:firstLine="240"/>
              <w:rPr>
                <w:rFonts w:ascii="宋体" w:hAnsi="宋体" w:cs="黑体" w:hint="eastAsia"/>
                <w:bCs/>
                <w:color w:val="000000"/>
                <w:sz w:val="24"/>
              </w:rPr>
            </w:pPr>
          </w:p>
        </w:tc>
      </w:tr>
    </w:tbl>
    <w:p w14:paraId="31E29B93" w14:textId="77777777" w:rsidR="001809ED" w:rsidRPr="00BE4618" w:rsidRDefault="001809ED">
      <w:pPr>
        <w:spacing w:line="360" w:lineRule="auto"/>
        <w:rPr>
          <w:rFonts w:ascii="黑体" w:eastAsia="黑体" w:cs="黑体"/>
          <w:bCs/>
          <w:color w:val="000000"/>
          <w:sz w:val="24"/>
          <w:lang w:bidi="ar"/>
        </w:rPr>
      </w:pPr>
    </w:p>
    <w:p w14:paraId="5D772813" w14:textId="77777777" w:rsidR="00AE40B8" w:rsidRPr="00BE4618" w:rsidRDefault="00AE40B8">
      <w:pPr>
        <w:spacing w:line="360" w:lineRule="auto"/>
        <w:rPr>
          <w:rFonts w:ascii="宋体" w:hAnsi="宋体" w:cs="宋体" w:hint="eastAsia"/>
          <w:color w:val="000000"/>
          <w:kern w:val="0"/>
          <w:sz w:val="20"/>
          <w:szCs w:val="21"/>
        </w:rPr>
      </w:pPr>
      <w:r w:rsidRPr="00BE4618">
        <w:rPr>
          <w:rFonts w:ascii="宋体" w:hAnsi="宋体" w:cs="宋体" w:hint="eastAsia"/>
          <w:color w:val="000000"/>
          <w:kern w:val="0"/>
          <w:sz w:val="20"/>
          <w:szCs w:val="21"/>
        </w:rPr>
        <w:t xml:space="preserve">                                                                                                                                                                                    </w:t>
      </w:r>
    </w:p>
    <w:p w14:paraId="3F493A4B" w14:textId="77777777" w:rsidR="00AE40B8" w:rsidRPr="00BE4618" w:rsidRDefault="00AE40B8">
      <w:pPr>
        <w:spacing w:line="360" w:lineRule="auto"/>
        <w:ind w:firstLineChars="1850" w:firstLine="4440"/>
        <w:rPr>
          <w:rFonts w:ascii="黑体" w:eastAsia="黑体" w:cs="黑体"/>
          <w:bCs/>
          <w:color w:val="000000"/>
          <w:sz w:val="24"/>
          <w:lang w:bidi="ar"/>
        </w:rPr>
      </w:pPr>
    </w:p>
    <w:p w14:paraId="774E1D78" w14:textId="77777777" w:rsidR="00AE40B8" w:rsidRPr="00BE4618" w:rsidRDefault="00AE40B8">
      <w:pPr>
        <w:spacing w:line="360" w:lineRule="auto"/>
        <w:ind w:firstLineChars="2050" w:firstLine="4920"/>
        <w:rPr>
          <w:rFonts w:ascii="黑体" w:eastAsia="黑体" w:cs="黑体"/>
          <w:bCs/>
          <w:color w:val="000000"/>
          <w:sz w:val="24"/>
          <w:lang w:bidi="ar"/>
        </w:rPr>
      </w:pPr>
      <w:r w:rsidRPr="00BE4618">
        <w:rPr>
          <w:rFonts w:ascii="黑体" w:eastAsia="黑体" w:cs="黑体" w:hint="eastAsia"/>
          <w:bCs/>
          <w:color w:val="000000"/>
          <w:sz w:val="24"/>
          <w:lang w:bidi="ar"/>
        </w:rPr>
        <w:t>供应商名称：</w:t>
      </w:r>
      <w:bookmarkStart w:id="257" w:name="_Hlk149916812"/>
      <w:r w:rsidRPr="00BE4618">
        <w:rPr>
          <w:rFonts w:ascii="黑体" w:eastAsia="黑体" w:cs="黑体" w:hint="eastAsia"/>
          <w:bCs/>
          <w:color w:val="000000"/>
          <w:sz w:val="24"/>
          <w:lang w:bidi="ar"/>
        </w:rPr>
        <w:t xml:space="preserve">（加盖CA电子公章） </w:t>
      </w:r>
      <w:bookmarkEnd w:id="257"/>
    </w:p>
    <w:p w14:paraId="0ACD76B7" w14:textId="77777777" w:rsidR="00AE40B8" w:rsidRPr="00BE4618" w:rsidRDefault="00AE40B8">
      <w:pPr>
        <w:spacing w:line="360" w:lineRule="auto"/>
        <w:ind w:firstLineChars="1900" w:firstLine="4560"/>
        <w:rPr>
          <w:rFonts w:ascii="黑体" w:eastAsia="黑体" w:cs="黑体"/>
          <w:bCs/>
          <w:color w:val="000000"/>
          <w:sz w:val="24"/>
          <w:lang w:bidi="ar"/>
        </w:rPr>
      </w:pPr>
      <w:r w:rsidRPr="00BE4618">
        <w:rPr>
          <w:rFonts w:ascii="黑体" w:eastAsia="黑体" w:cs="黑体"/>
          <w:bCs/>
          <w:color w:val="000000"/>
          <w:sz w:val="24"/>
          <w:lang w:bidi="ar"/>
        </w:rPr>
        <w:t>日期：_____年______月______日</w:t>
      </w:r>
    </w:p>
    <w:p w14:paraId="074FF02C" w14:textId="77777777" w:rsidR="00AE40B8" w:rsidRPr="00BE4618" w:rsidRDefault="00AE40B8">
      <w:pPr>
        <w:adjustRightInd w:val="0"/>
        <w:snapToGrid w:val="0"/>
        <w:spacing w:line="360" w:lineRule="auto"/>
        <w:rPr>
          <w:b/>
          <w:color w:val="000000"/>
          <w:kern w:val="0"/>
          <w:sz w:val="24"/>
          <w:szCs w:val="20"/>
        </w:rPr>
      </w:pPr>
      <w:r w:rsidRPr="00BE4618">
        <w:rPr>
          <w:rFonts w:hint="eastAsia"/>
          <w:b/>
          <w:color w:val="000000"/>
          <w:kern w:val="0"/>
          <w:sz w:val="24"/>
          <w:szCs w:val="20"/>
        </w:rPr>
        <w:t>注意事项：</w:t>
      </w:r>
    </w:p>
    <w:p w14:paraId="20BD8979" w14:textId="77777777" w:rsidR="00AE40B8" w:rsidRPr="00BE4618" w:rsidRDefault="00AE40B8">
      <w:pPr>
        <w:numPr>
          <w:ilvl w:val="0"/>
          <w:numId w:val="12"/>
        </w:numPr>
        <w:spacing w:line="500" w:lineRule="exact"/>
        <w:ind w:firstLineChars="200" w:firstLine="482"/>
        <w:rPr>
          <w:rFonts w:ascii="宋体" w:hAnsi="宋体" w:hint="eastAsia"/>
          <w:b/>
          <w:bCs/>
          <w:color w:val="000000"/>
          <w:sz w:val="24"/>
        </w:rPr>
      </w:pPr>
      <w:r w:rsidRPr="00BE4618">
        <w:rPr>
          <w:rFonts w:ascii="宋体" w:hAnsi="宋体" w:hint="eastAsia"/>
          <w:b/>
          <w:bCs/>
          <w:color w:val="000000"/>
          <w:sz w:val="24"/>
        </w:rPr>
        <w:t>请按上表格式，依照询价文件项目要求相应内容逐项响应。</w:t>
      </w:r>
    </w:p>
    <w:p w14:paraId="224FB75B" w14:textId="77777777" w:rsidR="00AE40B8" w:rsidRPr="00BE4618" w:rsidRDefault="00AE40B8">
      <w:pPr>
        <w:spacing w:line="500" w:lineRule="exact"/>
        <w:ind w:firstLineChars="200" w:firstLine="482"/>
        <w:rPr>
          <w:rFonts w:ascii="宋体" w:hAnsi="宋体" w:hint="eastAsia"/>
          <w:b/>
          <w:bCs/>
          <w:color w:val="000000"/>
          <w:sz w:val="24"/>
        </w:rPr>
      </w:pPr>
      <w:r w:rsidRPr="00BE4618">
        <w:rPr>
          <w:rFonts w:ascii="宋体" w:hAnsi="宋体" w:hint="eastAsia"/>
          <w:b/>
          <w:bCs/>
          <w:color w:val="000000"/>
          <w:sz w:val="24"/>
        </w:rPr>
        <w:t>2、如根据询价文件要求需提供“证明材料”的，需填写证明材料名称；询价文件未要求提供“证明材料”的，可不填写。</w:t>
      </w:r>
    </w:p>
    <w:p w14:paraId="6739F413" w14:textId="77777777" w:rsidR="00AE40B8" w:rsidRPr="00BE4618" w:rsidRDefault="00AE40B8">
      <w:pPr>
        <w:spacing w:line="500" w:lineRule="exact"/>
        <w:ind w:firstLineChars="200" w:firstLine="482"/>
        <w:rPr>
          <w:rFonts w:ascii="宋体" w:hAnsi="宋体" w:hint="eastAsia"/>
          <w:b/>
          <w:bCs/>
          <w:color w:val="000000"/>
          <w:sz w:val="24"/>
        </w:rPr>
      </w:pPr>
      <w:r w:rsidRPr="00BE4618">
        <w:rPr>
          <w:rFonts w:ascii="宋体" w:hAnsi="宋体" w:hint="eastAsia"/>
          <w:b/>
          <w:bCs/>
          <w:color w:val="000000"/>
          <w:sz w:val="24"/>
        </w:rPr>
        <w:t>3、如供应商提供的货物或服务与询价文件的要求存在偏离，偏离情况可填写“正偏离”或“负偏离”；如完全满足询价文件要求，偏离情况填写“完全满足”即可。</w:t>
      </w:r>
    </w:p>
    <w:p w14:paraId="35556AD3" w14:textId="77777777" w:rsidR="00AE40B8" w:rsidRPr="00BE4618" w:rsidRDefault="00AE40B8">
      <w:pPr>
        <w:rPr>
          <w:rFonts w:ascii="宋体" w:hAnsi="宋体" w:cs="宋体" w:hint="eastAsia"/>
          <w:b/>
          <w:color w:val="000000"/>
          <w:sz w:val="28"/>
          <w:szCs w:val="28"/>
        </w:rPr>
      </w:pPr>
    </w:p>
    <w:p w14:paraId="28EFE60A" w14:textId="77777777" w:rsidR="00AE40B8" w:rsidRPr="00BE4618" w:rsidRDefault="00AE40B8">
      <w:pPr>
        <w:rPr>
          <w:rFonts w:ascii="宋体" w:hAnsi="宋体" w:cs="宋体" w:hint="eastAsia"/>
          <w:b/>
          <w:color w:val="000000"/>
          <w:sz w:val="28"/>
          <w:szCs w:val="28"/>
        </w:rPr>
      </w:pPr>
    </w:p>
    <w:p w14:paraId="1658C8C1" w14:textId="77777777" w:rsidR="00AE40B8" w:rsidRPr="00BE4618" w:rsidRDefault="00AE40B8">
      <w:pPr>
        <w:rPr>
          <w:rFonts w:ascii="宋体" w:hAnsi="宋体" w:cs="宋体" w:hint="eastAsia"/>
          <w:b/>
          <w:color w:val="000000"/>
          <w:sz w:val="28"/>
          <w:szCs w:val="28"/>
        </w:rPr>
      </w:pPr>
    </w:p>
    <w:p w14:paraId="671A53A7" w14:textId="77777777" w:rsidR="00AE40B8" w:rsidRPr="00BE4618" w:rsidRDefault="00AE40B8">
      <w:pPr>
        <w:rPr>
          <w:rFonts w:ascii="宋体" w:hAnsi="宋体" w:cs="宋体" w:hint="eastAsia"/>
          <w:b/>
          <w:color w:val="000000"/>
          <w:sz w:val="28"/>
          <w:szCs w:val="28"/>
        </w:rPr>
      </w:pPr>
    </w:p>
    <w:p w14:paraId="780808B4" w14:textId="77777777" w:rsidR="00AE40B8" w:rsidRPr="00BE4618" w:rsidRDefault="00AE40B8">
      <w:pPr>
        <w:rPr>
          <w:rFonts w:ascii="宋体" w:hAnsi="宋体" w:cs="宋体" w:hint="eastAsia"/>
          <w:b/>
          <w:color w:val="000000"/>
          <w:sz w:val="28"/>
          <w:szCs w:val="28"/>
        </w:rPr>
      </w:pPr>
    </w:p>
    <w:p w14:paraId="6742D5D4" w14:textId="77777777" w:rsidR="00AE40B8" w:rsidRPr="00BE4618" w:rsidRDefault="00AE40B8">
      <w:pPr>
        <w:rPr>
          <w:rFonts w:ascii="宋体" w:hAnsi="宋体" w:cs="宋体" w:hint="eastAsia"/>
          <w:b/>
          <w:color w:val="000000"/>
          <w:sz w:val="28"/>
          <w:szCs w:val="28"/>
        </w:rPr>
      </w:pPr>
    </w:p>
    <w:p w14:paraId="0A120A59" w14:textId="77777777" w:rsidR="00AE40B8" w:rsidRPr="00BE4618" w:rsidRDefault="00AE40B8">
      <w:pPr>
        <w:rPr>
          <w:rFonts w:ascii="宋体" w:hAnsi="宋体" w:cs="宋体" w:hint="eastAsia"/>
          <w:b/>
          <w:color w:val="000000"/>
          <w:sz w:val="28"/>
          <w:szCs w:val="28"/>
        </w:rPr>
      </w:pPr>
    </w:p>
    <w:p w14:paraId="7123B41F" w14:textId="77777777" w:rsidR="00AE40B8" w:rsidRPr="00BE4618" w:rsidRDefault="00AE40B8">
      <w:pPr>
        <w:rPr>
          <w:rFonts w:ascii="宋体" w:hAnsi="宋体" w:cs="宋体" w:hint="eastAsia"/>
          <w:b/>
          <w:color w:val="000000"/>
          <w:sz w:val="28"/>
          <w:szCs w:val="28"/>
        </w:rPr>
      </w:pPr>
    </w:p>
    <w:p w14:paraId="01C20785" w14:textId="77777777" w:rsidR="00AE40B8" w:rsidRPr="00BE4618" w:rsidRDefault="00AE40B8">
      <w:pPr>
        <w:rPr>
          <w:rFonts w:ascii="宋体" w:hAnsi="宋体" w:cs="宋体" w:hint="eastAsia"/>
          <w:b/>
          <w:color w:val="000000"/>
          <w:sz w:val="28"/>
          <w:szCs w:val="28"/>
        </w:rPr>
      </w:pPr>
    </w:p>
    <w:p w14:paraId="0BA72F58" w14:textId="77777777" w:rsidR="00AE40B8" w:rsidRPr="00BE4618" w:rsidRDefault="00AE40B8">
      <w:pPr>
        <w:rPr>
          <w:rFonts w:ascii="宋体" w:hAnsi="宋体" w:cs="宋体" w:hint="eastAsia"/>
          <w:b/>
          <w:color w:val="000000"/>
          <w:sz w:val="28"/>
          <w:szCs w:val="28"/>
        </w:rPr>
      </w:pPr>
    </w:p>
    <w:p w14:paraId="27CFF506" w14:textId="77777777" w:rsidR="00AE40B8" w:rsidRPr="00BE4618" w:rsidRDefault="00AE40B8">
      <w:pPr>
        <w:rPr>
          <w:rFonts w:ascii="宋体" w:hAnsi="宋体" w:cs="宋体" w:hint="eastAsia"/>
          <w:b/>
          <w:color w:val="000000"/>
          <w:sz w:val="28"/>
          <w:szCs w:val="28"/>
        </w:rPr>
      </w:pPr>
    </w:p>
    <w:p w14:paraId="6FF7BE89" w14:textId="77777777" w:rsidR="00AE40B8" w:rsidRPr="00BE4618" w:rsidRDefault="00AE40B8">
      <w:pPr>
        <w:rPr>
          <w:rFonts w:ascii="宋体" w:hAnsi="宋体" w:cs="宋体" w:hint="eastAsia"/>
          <w:b/>
          <w:color w:val="000000"/>
          <w:sz w:val="28"/>
          <w:szCs w:val="28"/>
        </w:rPr>
      </w:pPr>
    </w:p>
    <w:p w14:paraId="0E5576C9" w14:textId="77777777" w:rsidR="00AE40B8" w:rsidRPr="00BE4618" w:rsidRDefault="00AE40B8">
      <w:pPr>
        <w:keepNext/>
        <w:keepLines/>
        <w:spacing w:before="260" w:after="260" w:line="415" w:lineRule="auto"/>
        <w:ind w:firstLineChars="800" w:firstLine="2890"/>
        <w:outlineLvl w:val="2"/>
        <w:rPr>
          <w:b/>
          <w:color w:val="000000"/>
          <w:spacing w:val="20"/>
          <w:sz w:val="32"/>
          <w:szCs w:val="32"/>
        </w:rPr>
      </w:pPr>
      <w:r w:rsidRPr="00BE4618">
        <w:rPr>
          <w:rFonts w:hint="eastAsia"/>
          <w:b/>
          <w:color w:val="000000"/>
          <w:spacing w:val="20"/>
          <w:sz w:val="32"/>
          <w:szCs w:val="32"/>
        </w:rPr>
        <w:t>十五、其他格式材料</w:t>
      </w:r>
    </w:p>
    <w:p w14:paraId="7FBAB330" w14:textId="77777777" w:rsidR="00AE40B8" w:rsidRPr="00BE4618" w:rsidRDefault="00AE40B8">
      <w:pPr>
        <w:spacing w:line="360" w:lineRule="auto"/>
        <w:jc w:val="center"/>
        <w:rPr>
          <w:rFonts w:ascii="宋体" w:hAnsi="宋体" w:hint="eastAsia"/>
          <w:b/>
          <w:color w:val="000000"/>
          <w:sz w:val="32"/>
          <w:szCs w:val="32"/>
        </w:rPr>
      </w:pPr>
      <w:r w:rsidRPr="00BE4618">
        <w:rPr>
          <w:rFonts w:ascii="宋体" w:hAnsi="宋体" w:hint="eastAsia"/>
          <w:b/>
          <w:color w:val="000000"/>
          <w:sz w:val="32"/>
          <w:szCs w:val="32"/>
        </w:rPr>
        <w:t>1、参加本项目人员一览表</w:t>
      </w:r>
    </w:p>
    <w:p w14:paraId="38794527" w14:textId="77777777" w:rsidR="00AE40B8" w:rsidRPr="00BE4618" w:rsidRDefault="00AE40B8">
      <w:pPr>
        <w:snapToGrid w:val="0"/>
        <w:spacing w:line="360" w:lineRule="auto"/>
        <w:rPr>
          <w:rFonts w:ascii="宋体" w:hAnsi="宋体" w:hint="eastAsia"/>
          <w:color w:val="000000"/>
          <w:sz w:val="22"/>
        </w:rPr>
      </w:pPr>
    </w:p>
    <w:p w14:paraId="1F5EC7CE" w14:textId="77777777" w:rsidR="00AE40B8" w:rsidRPr="00BE4618" w:rsidRDefault="00AE40B8">
      <w:pPr>
        <w:snapToGrid w:val="0"/>
        <w:spacing w:line="360" w:lineRule="auto"/>
        <w:rPr>
          <w:rFonts w:ascii="宋体" w:hAnsi="宋体" w:cs="宋体" w:hint="eastAsia"/>
          <w:color w:val="000000"/>
          <w:sz w:val="24"/>
        </w:rPr>
      </w:pPr>
      <w:r w:rsidRPr="00BE4618">
        <w:rPr>
          <w:rFonts w:ascii="宋体" w:hAnsi="宋体" w:cs="宋体" w:hint="eastAsia"/>
          <w:color w:val="000000"/>
          <w:sz w:val="24"/>
        </w:rPr>
        <w:t>项目编号：</w:t>
      </w:r>
      <w:r w:rsidRPr="00BE4618">
        <w:rPr>
          <w:rFonts w:ascii="宋体" w:hAnsi="宋体" w:cs="宋体" w:hint="eastAsia"/>
          <w:color w:val="000000"/>
          <w:sz w:val="24"/>
          <w:u w:val="single"/>
        </w:rPr>
        <w:t xml:space="preserve">                     </w:t>
      </w:r>
    </w:p>
    <w:tbl>
      <w:tblPr>
        <w:tblW w:w="9450" w:type="dxa"/>
        <w:tblInd w:w="-35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45"/>
        <w:gridCol w:w="945"/>
        <w:gridCol w:w="945"/>
        <w:gridCol w:w="945"/>
        <w:gridCol w:w="945"/>
        <w:gridCol w:w="945"/>
        <w:gridCol w:w="945"/>
        <w:gridCol w:w="945"/>
        <w:gridCol w:w="945"/>
        <w:gridCol w:w="945"/>
      </w:tblGrid>
      <w:tr w:rsidR="00AE40B8" w:rsidRPr="00BE4618" w14:paraId="1B9C0983" w14:textId="77777777">
        <w:tc>
          <w:tcPr>
            <w:tcW w:w="945" w:type="dxa"/>
            <w:tcBorders>
              <w:top w:val="single" w:sz="4" w:space="0" w:color="auto"/>
              <w:left w:val="single" w:sz="4" w:space="0" w:color="auto"/>
              <w:bottom w:val="single" w:sz="4" w:space="0" w:color="auto"/>
              <w:right w:val="single" w:sz="4" w:space="0" w:color="auto"/>
            </w:tcBorders>
            <w:vAlign w:val="center"/>
          </w:tcPr>
          <w:p w14:paraId="1223ED20" w14:textId="77777777" w:rsidR="00AE40B8" w:rsidRPr="00BE4618" w:rsidRDefault="00AE40B8">
            <w:pPr>
              <w:tabs>
                <w:tab w:val="left" w:pos="9765"/>
              </w:tabs>
              <w:snapToGrid w:val="0"/>
              <w:spacing w:line="360" w:lineRule="auto"/>
              <w:jc w:val="center"/>
              <w:rPr>
                <w:rFonts w:ascii="宋体" w:hAnsi="宋体" w:cs="宋体" w:hint="eastAsia"/>
                <w:color w:val="000000"/>
                <w:sz w:val="24"/>
              </w:rPr>
            </w:pPr>
            <w:r w:rsidRPr="00BE4618">
              <w:rPr>
                <w:rFonts w:ascii="宋体" w:hAnsi="宋体" w:cs="宋体" w:hint="eastAsia"/>
                <w:color w:val="000000"/>
                <w:sz w:val="24"/>
              </w:rPr>
              <w:t>序号</w:t>
            </w:r>
          </w:p>
        </w:tc>
        <w:tc>
          <w:tcPr>
            <w:tcW w:w="945" w:type="dxa"/>
            <w:tcBorders>
              <w:top w:val="single" w:sz="4" w:space="0" w:color="auto"/>
              <w:left w:val="single" w:sz="4" w:space="0" w:color="auto"/>
              <w:bottom w:val="single" w:sz="4" w:space="0" w:color="auto"/>
              <w:right w:val="single" w:sz="4" w:space="0" w:color="auto"/>
            </w:tcBorders>
            <w:vAlign w:val="center"/>
          </w:tcPr>
          <w:p w14:paraId="074C9C73" w14:textId="77777777" w:rsidR="00AE40B8" w:rsidRPr="00BE4618" w:rsidRDefault="00AE40B8">
            <w:pPr>
              <w:tabs>
                <w:tab w:val="left" w:pos="9765"/>
              </w:tabs>
              <w:snapToGrid w:val="0"/>
              <w:spacing w:line="360" w:lineRule="auto"/>
              <w:jc w:val="center"/>
              <w:rPr>
                <w:rFonts w:ascii="宋体" w:hAnsi="宋体" w:cs="宋体" w:hint="eastAsia"/>
                <w:color w:val="000000"/>
                <w:sz w:val="24"/>
              </w:rPr>
            </w:pPr>
            <w:r w:rsidRPr="00BE4618">
              <w:rPr>
                <w:rFonts w:ascii="宋体" w:hAnsi="宋体" w:cs="宋体" w:hint="eastAsia"/>
                <w:color w:val="000000"/>
                <w:sz w:val="24"/>
              </w:rPr>
              <w:t>姓名</w:t>
            </w:r>
          </w:p>
        </w:tc>
        <w:tc>
          <w:tcPr>
            <w:tcW w:w="945" w:type="dxa"/>
            <w:tcBorders>
              <w:top w:val="single" w:sz="4" w:space="0" w:color="auto"/>
              <w:left w:val="single" w:sz="4" w:space="0" w:color="auto"/>
              <w:bottom w:val="single" w:sz="4" w:space="0" w:color="auto"/>
              <w:right w:val="single" w:sz="4" w:space="0" w:color="auto"/>
            </w:tcBorders>
            <w:vAlign w:val="center"/>
          </w:tcPr>
          <w:p w14:paraId="211AA79E" w14:textId="77777777" w:rsidR="00AE40B8" w:rsidRPr="00BE4618" w:rsidRDefault="00AE40B8">
            <w:pPr>
              <w:tabs>
                <w:tab w:val="left" w:pos="9765"/>
              </w:tabs>
              <w:snapToGrid w:val="0"/>
              <w:spacing w:line="360" w:lineRule="auto"/>
              <w:jc w:val="center"/>
              <w:rPr>
                <w:rFonts w:ascii="宋体" w:hAnsi="宋体" w:cs="宋体" w:hint="eastAsia"/>
                <w:color w:val="000000"/>
                <w:sz w:val="24"/>
              </w:rPr>
            </w:pPr>
            <w:r w:rsidRPr="00BE4618">
              <w:rPr>
                <w:rFonts w:ascii="宋体" w:hAnsi="宋体" w:cs="宋体" w:hint="eastAsia"/>
                <w:color w:val="000000"/>
                <w:sz w:val="24"/>
              </w:rPr>
              <w:t>性别</w:t>
            </w:r>
          </w:p>
        </w:tc>
        <w:tc>
          <w:tcPr>
            <w:tcW w:w="945" w:type="dxa"/>
            <w:tcBorders>
              <w:top w:val="single" w:sz="4" w:space="0" w:color="auto"/>
              <w:left w:val="single" w:sz="4" w:space="0" w:color="auto"/>
              <w:bottom w:val="single" w:sz="4" w:space="0" w:color="auto"/>
              <w:right w:val="single" w:sz="4" w:space="0" w:color="auto"/>
            </w:tcBorders>
            <w:vAlign w:val="center"/>
          </w:tcPr>
          <w:p w14:paraId="169D28F3" w14:textId="77777777" w:rsidR="00AE40B8" w:rsidRPr="00BE4618" w:rsidRDefault="00AE40B8">
            <w:pPr>
              <w:tabs>
                <w:tab w:val="left" w:pos="9765"/>
              </w:tabs>
              <w:snapToGrid w:val="0"/>
              <w:spacing w:line="360" w:lineRule="auto"/>
              <w:jc w:val="center"/>
              <w:rPr>
                <w:rFonts w:ascii="宋体" w:hAnsi="宋体" w:cs="宋体" w:hint="eastAsia"/>
                <w:color w:val="000000"/>
                <w:sz w:val="24"/>
              </w:rPr>
            </w:pPr>
            <w:r w:rsidRPr="00BE4618">
              <w:rPr>
                <w:rFonts w:ascii="宋体" w:hAnsi="宋体" w:cs="宋体" w:hint="eastAsia"/>
                <w:color w:val="000000"/>
                <w:sz w:val="24"/>
              </w:rPr>
              <w:t>年龄</w:t>
            </w:r>
          </w:p>
        </w:tc>
        <w:tc>
          <w:tcPr>
            <w:tcW w:w="945" w:type="dxa"/>
            <w:tcBorders>
              <w:top w:val="single" w:sz="4" w:space="0" w:color="auto"/>
              <w:left w:val="single" w:sz="4" w:space="0" w:color="auto"/>
              <w:bottom w:val="single" w:sz="4" w:space="0" w:color="auto"/>
              <w:right w:val="single" w:sz="4" w:space="0" w:color="auto"/>
            </w:tcBorders>
            <w:vAlign w:val="center"/>
          </w:tcPr>
          <w:p w14:paraId="2638AFDF" w14:textId="77777777" w:rsidR="00AE40B8" w:rsidRPr="00BE4618" w:rsidRDefault="00AE40B8">
            <w:pPr>
              <w:tabs>
                <w:tab w:val="left" w:pos="9765"/>
              </w:tabs>
              <w:snapToGrid w:val="0"/>
              <w:spacing w:line="360" w:lineRule="auto"/>
              <w:jc w:val="center"/>
              <w:rPr>
                <w:rFonts w:ascii="宋体" w:hAnsi="宋体" w:cs="宋体" w:hint="eastAsia"/>
                <w:color w:val="000000"/>
                <w:sz w:val="24"/>
              </w:rPr>
            </w:pPr>
            <w:r w:rsidRPr="00BE4618">
              <w:rPr>
                <w:rFonts w:ascii="宋体" w:hAnsi="宋体" w:cs="宋体" w:hint="eastAsia"/>
                <w:color w:val="000000"/>
                <w:sz w:val="24"/>
              </w:rPr>
              <w:t>毕业学校和学历</w:t>
            </w:r>
          </w:p>
        </w:tc>
        <w:tc>
          <w:tcPr>
            <w:tcW w:w="945" w:type="dxa"/>
            <w:tcBorders>
              <w:top w:val="single" w:sz="4" w:space="0" w:color="auto"/>
              <w:left w:val="single" w:sz="4" w:space="0" w:color="auto"/>
              <w:bottom w:val="single" w:sz="4" w:space="0" w:color="auto"/>
              <w:right w:val="single" w:sz="4" w:space="0" w:color="auto"/>
            </w:tcBorders>
            <w:vAlign w:val="center"/>
          </w:tcPr>
          <w:p w14:paraId="67BFBD53" w14:textId="77777777" w:rsidR="00AE40B8" w:rsidRPr="00BE4618" w:rsidRDefault="00AE40B8">
            <w:pPr>
              <w:tabs>
                <w:tab w:val="left" w:pos="9765"/>
              </w:tabs>
              <w:snapToGrid w:val="0"/>
              <w:spacing w:line="360" w:lineRule="auto"/>
              <w:jc w:val="center"/>
              <w:rPr>
                <w:rFonts w:ascii="宋体" w:hAnsi="宋体" w:cs="宋体" w:hint="eastAsia"/>
                <w:color w:val="000000"/>
                <w:sz w:val="24"/>
              </w:rPr>
            </w:pPr>
            <w:r w:rsidRPr="00BE4618">
              <w:rPr>
                <w:rFonts w:ascii="宋体" w:hAnsi="宋体" w:cs="宋体" w:hint="eastAsia"/>
                <w:color w:val="000000"/>
                <w:sz w:val="24"/>
              </w:rPr>
              <w:t>专业</w:t>
            </w:r>
          </w:p>
        </w:tc>
        <w:tc>
          <w:tcPr>
            <w:tcW w:w="945" w:type="dxa"/>
            <w:tcBorders>
              <w:top w:val="single" w:sz="4" w:space="0" w:color="auto"/>
              <w:left w:val="single" w:sz="4" w:space="0" w:color="auto"/>
              <w:bottom w:val="single" w:sz="4" w:space="0" w:color="auto"/>
              <w:right w:val="single" w:sz="4" w:space="0" w:color="auto"/>
            </w:tcBorders>
            <w:vAlign w:val="center"/>
          </w:tcPr>
          <w:p w14:paraId="41CF05A6" w14:textId="77777777" w:rsidR="00AE40B8" w:rsidRPr="00BE4618" w:rsidRDefault="00AE40B8">
            <w:pPr>
              <w:tabs>
                <w:tab w:val="left" w:pos="9765"/>
              </w:tabs>
              <w:snapToGrid w:val="0"/>
              <w:spacing w:line="360" w:lineRule="auto"/>
              <w:jc w:val="center"/>
              <w:rPr>
                <w:rFonts w:ascii="宋体" w:hAnsi="宋体" w:cs="宋体" w:hint="eastAsia"/>
                <w:color w:val="000000"/>
                <w:sz w:val="24"/>
              </w:rPr>
            </w:pPr>
            <w:r w:rsidRPr="00BE4618">
              <w:rPr>
                <w:rFonts w:ascii="宋体" w:hAnsi="宋体" w:cs="宋体" w:hint="eastAsia"/>
                <w:color w:val="000000"/>
                <w:sz w:val="24"/>
              </w:rPr>
              <w:t>职称</w:t>
            </w:r>
          </w:p>
        </w:tc>
        <w:tc>
          <w:tcPr>
            <w:tcW w:w="945" w:type="dxa"/>
            <w:tcBorders>
              <w:top w:val="single" w:sz="4" w:space="0" w:color="auto"/>
              <w:left w:val="single" w:sz="4" w:space="0" w:color="auto"/>
              <w:bottom w:val="single" w:sz="4" w:space="0" w:color="auto"/>
              <w:right w:val="single" w:sz="4" w:space="0" w:color="auto"/>
            </w:tcBorders>
            <w:vAlign w:val="center"/>
          </w:tcPr>
          <w:p w14:paraId="3E188BBE" w14:textId="77777777" w:rsidR="00AE40B8" w:rsidRPr="00BE4618" w:rsidRDefault="00AE40B8">
            <w:pPr>
              <w:tabs>
                <w:tab w:val="left" w:pos="9765"/>
              </w:tabs>
              <w:snapToGrid w:val="0"/>
              <w:spacing w:line="360" w:lineRule="auto"/>
              <w:jc w:val="center"/>
              <w:rPr>
                <w:rFonts w:ascii="宋体" w:hAnsi="宋体" w:cs="宋体" w:hint="eastAsia"/>
                <w:color w:val="000000"/>
                <w:sz w:val="24"/>
              </w:rPr>
            </w:pPr>
            <w:r w:rsidRPr="00BE4618">
              <w:rPr>
                <w:rFonts w:ascii="宋体" w:hAnsi="宋体" w:cs="宋体" w:hint="eastAsia"/>
                <w:color w:val="000000"/>
                <w:sz w:val="24"/>
              </w:rPr>
              <w:t>专业培训及证书</w:t>
            </w:r>
          </w:p>
        </w:tc>
        <w:tc>
          <w:tcPr>
            <w:tcW w:w="945" w:type="dxa"/>
            <w:tcBorders>
              <w:top w:val="single" w:sz="4" w:space="0" w:color="auto"/>
              <w:left w:val="single" w:sz="4" w:space="0" w:color="auto"/>
              <w:bottom w:val="single" w:sz="4" w:space="0" w:color="auto"/>
              <w:right w:val="single" w:sz="4" w:space="0" w:color="auto"/>
            </w:tcBorders>
            <w:vAlign w:val="center"/>
          </w:tcPr>
          <w:p w14:paraId="4EB5DB14" w14:textId="77777777" w:rsidR="00AE40B8" w:rsidRPr="00BE4618" w:rsidRDefault="00AE40B8">
            <w:pPr>
              <w:tabs>
                <w:tab w:val="left" w:pos="9765"/>
              </w:tabs>
              <w:snapToGrid w:val="0"/>
              <w:spacing w:line="360" w:lineRule="auto"/>
              <w:jc w:val="center"/>
              <w:rPr>
                <w:rFonts w:ascii="宋体" w:hAnsi="宋体" w:cs="宋体" w:hint="eastAsia"/>
                <w:color w:val="000000"/>
                <w:sz w:val="24"/>
              </w:rPr>
            </w:pPr>
            <w:r w:rsidRPr="00BE4618">
              <w:rPr>
                <w:rFonts w:ascii="宋体" w:hAnsi="宋体" w:cs="宋体" w:hint="eastAsia"/>
                <w:color w:val="000000"/>
                <w:sz w:val="24"/>
              </w:rPr>
              <w:t>责任</w:t>
            </w:r>
          </w:p>
          <w:p w14:paraId="31A26D0D" w14:textId="77777777" w:rsidR="00AE40B8" w:rsidRPr="00BE4618" w:rsidRDefault="00AE40B8">
            <w:pPr>
              <w:tabs>
                <w:tab w:val="left" w:pos="9765"/>
              </w:tabs>
              <w:snapToGrid w:val="0"/>
              <w:spacing w:line="360" w:lineRule="auto"/>
              <w:jc w:val="center"/>
              <w:rPr>
                <w:rFonts w:ascii="宋体" w:hAnsi="宋体" w:cs="宋体" w:hint="eastAsia"/>
                <w:color w:val="000000"/>
                <w:sz w:val="24"/>
              </w:rPr>
            </w:pPr>
            <w:r w:rsidRPr="00BE4618">
              <w:rPr>
                <w:rFonts w:ascii="宋体" w:hAnsi="宋体" w:cs="宋体" w:hint="eastAsia"/>
                <w:color w:val="000000"/>
                <w:sz w:val="24"/>
              </w:rPr>
              <w:t>或分工</w:t>
            </w:r>
          </w:p>
        </w:tc>
        <w:tc>
          <w:tcPr>
            <w:tcW w:w="945" w:type="dxa"/>
            <w:tcBorders>
              <w:top w:val="single" w:sz="4" w:space="0" w:color="auto"/>
              <w:left w:val="single" w:sz="4" w:space="0" w:color="auto"/>
              <w:bottom w:val="single" w:sz="4" w:space="0" w:color="auto"/>
              <w:right w:val="single" w:sz="4" w:space="0" w:color="auto"/>
            </w:tcBorders>
            <w:vAlign w:val="center"/>
          </w:tcPr>
          <w:p w14:paraId="3F3E5CF2" w14:textId="77777777" w:rsidR="00AE40B8" w:rsidRPr="00BE4618" w:rsidRDefault="00AE40B8">
            <w:pPr>
              <w:tabs>
                <w:tab w:val="left" w:pos="9765"/>
              </w:tabs>
              <w:snapToGrid w:val="0"/>
              <w:spacing w:line="360" w:lineRule="auto"/>
              <w:jc w:val="center"/>
              <w:rPr>
                <w:rFonts w:ascii="宋体" w:hAnsi="宋体" w:cs="宋体" w:hint="eastAsia"/>
                <w:color w:val="000000"/>
                <w:sz w:val="24"/>
              </w:rPr>
            </w:pPr>
            <w:r w:rsidRPr="00BE4618">
              <w:rPr>
                <w:rFonts w:ascii="宋体" w:hAnsi="宋体" w:cs="宋体" w:hint="eastAsia"/>
                <w:color w:val="000000"/>
                <w:sz w:val="24"/>
              </w:rPr>
              <w:t>项目经历或主要工作</w:t>
            </w:r>
          </w:p>
          <w:p w14:paraId="568085DB" w14:textId="77777777" w:rsidR="00AE40B8" w:rsidRPr="00BE4618" w:rsidRDefault="00AE40B8">
            <w:pPr>
              <w:tabs>
                <w:tab w:val="left" w:pos="9765"/>
              </w:tabs>
              <w:snapToGrid w:val="0"/>
              <w:spacing w:line="360" w:lineRule="auto"/>
              <w:jc w:val="center"/>
              <w:rPr>
                <w:rFonts w:ascii="宋体" w:hAnsi="宋体" w:cs="宋体" w:hint="eastAsia"/>
                <w:color w:val="000000"/>
                <w:sz w:val="24"/>
              </w:rPr>
            </w:pPr>
            <w:r w:rsidRPr="00BE4618">
              <w:rPr>
                <w:rFonts w:ascii="宋体" w:hAnsi="宋体" w:cs="宋体" w:hint="eastAsia"/>
                <w:color w:val="000000"/>
                <w:sz w:val="24"/>
              </w:rPr>
              <w:t>业绩</w:t>
            </w:r>
          </w:p>
        </w:tc>
      </w:tr>
      <w:tr w:rsidR="00AE40B8" w:rsidRPr="00BE4618" w14:paraId="6F5DD69D" w14:textId="77777777">
        <w:tc>
          <w:tcPr>
            <w:tcW w:w="945" w:type="dxa"/>
            <w:tcBorders>
              <w:top w:val="single" w:sz="4" w:space="0" w:color="auto"/>
              <w:left w:val="single" w:sz="4" w:space="0" w:color="auto"/>
              <w:bottom w:val="single" w:sz="4" w:space="0" w:color="auto"/>
              <w:right w:val="single" w:sz="4" w:space="0" w:color="auto"/>
            </w:tcBorders>
          </w:tcPr>
          <w:p w14:paraId="4C25B018"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5CE169D3"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4EA5AD13"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44EDA18C"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6B5B440F"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274EE93D"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19569152"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2911A732"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2547E9AE"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52DC7ABF"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r>
      <w:tr w:rsidR="00AE40B8" w:rsidRPr="00BE4618" w14:paraId="158B2805" w14:textId="77777777">
        <w:tc>
          <w:tcPr>
            <w:tcW w:w="945" w:type="dxa"/>
            <w:tcBorders>
              <w:top w:val="single" w:sz="4" w:space="0" w:color="auto"/>
              <w:left w:val="single" w:sz="4" w:space="0" w:color="auto"/>
              <w:bottom w:val="single" w:sz="4" w:space="0" w:color="auto"/>
              <w:right w:val="single" w:sz="4" w:space="0" w:color="auto"/>
            </w:tcBorders>
          </w:tcPr>
          <w:p w14:paraId="7DFF2E15"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4197CEF2"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77EAE25E"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08FB22CB"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257275ED"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3322D712"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5AA19C70"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04FB58CC"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398A30FF"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05868AE5"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r>
      <w:tr w:rsidR="00AE40B8" w:rsidRPr="00BE4618" w14:paraId="60A4FC9F" w14:textId="77777777">
        <w:tc>
          <w:tcPr>
            <w:tcW w:w="945" w:type="dxa"/>
            <w:tcBorders>
              <w:top w:val="single" w:sz="4" w:space="0" w:color="auto"/>
              <w:left w:val="single" w:sz="4" w:space="0" w:color="auto"/>
              <w:bottom w:val="single" w:sz="4" w:space="0" w:color="auto"/>
              <w:right w:val="single" w:sz="4" w:space="0" w:color="auto"/>
            </w:tcBorders>
          </w:tcPr>
          <w:p w14:paraId="168AFD78"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6D2A9A2A"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16693898"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5DACD218"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4A04C95F"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34AE1582"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157BE775"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4D6B3511"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24DFA48B"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32B83A65" w14:textId="77777777" w:rsidR="00AE40B8" w:rsidRPr="00BE4618" w:rsidRDefault="00AE40B8">
            <w:pPr>
              <w:tabs>
                <w:tab w:val="left" w:pos="9765"/>
              </w:tabs>
              <w:snapToGrid w:val="0"/>
              <w:spacing w:line="360" w:lineRule="auto"/>
              <w:rPr>
                <w:rFonts w:ascii="宋体" w:hAnsi="宋体" w:cs="宋体" w:hint="eastAsia"/>
                <w:color w:val="000000"/>
                <w:sz w:val="24"/>
              </w:rPr>
            </w:pPr>
          </w:p>
        </w:tc>
      </w:tr>
      <w:tr w:rsidR="00AE40B8" w:rsidRPr="00BE4618" w14:paraId="7E36DA2D" w14:textId="77777777">
        <w:tc>
          <w:tcPr>
            <w:tcW w:w="945" w:type="dxa"/>
            <w:tcBorders>
              <w:top w:val="single" w:sz="4" w:space="0" w:color="auto"/>
              <w:left w:val="single" w:sz="4" w:space="0" w:color="auto"/>
              <w:bottom w:val="single" w:sz="4" w:space="0" w:color="auto"/>
              <w:right w:val="single" w:sz="4" w:space="0" w:color="auto"/>
            </w:tcBorders>
          </w:tcPr>
          <w:p w14:paraId="347C47FD"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1EE281CA"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7299E3CB"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14C4D28B"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5DCDD245"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3C088E9D"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2F53E5F1"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40A91E46"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32FB4776"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6CF14026" w14:textId="77777777" w:rsidR="00AE40B8" w:rsidRPr="00BE4618" w:rsidRDefault="00AE40B8">
            <w:pPr>
              <w:tabs>
                <w:tab w:val="left" w:pos="9765"/>
              </w:tabs>
              <w:snapToGrid w:val="0"/>
              <w:spacing w:line="360" w:lineRule="auto"/>
              <w:rPr>
                <w:rFonts w:ascii="宋体" w:hAnsi="宋体" w:cs="宋体" w:hint="eastAsia"/>
                <w:color w:val="000000"/>
                <w:sz w:val="24"/>
              </w:rPr>
            </w:pPr>
          </w:p>
        </w:tc>
      </w:tr>
      <w:tr w:rsidR="00AE40B8" w:rsidRPr="00BE4618" w14:paraId="77BC5435" w14:textId="77777777">
        <w:tc>
          <w:tcPr>
            <w:tcW w:w="945" w:type="dxa"/>
            <w:tcBorders>
              <w:top w:val="single" w:sz="4" w:space="0" w:color="auto"/>
              <w:left w:val="single" w:sz="4" w:space="0" w:color="auto"/>
              <w:bottom w:val="single" w:sz="4" w:space="0" w:color="auto"/>
              <w:right w:val="single" w:sz="4" w:space="0" w:color="auto"/>
            </w:tcBorders>
          </w:tcPr>
          <w:p w14:paraId="195CF19A"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1DAD6129"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1F752EEC"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6D95E315"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2A35842E"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621CB3BF"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02289AD4"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6AC874D4"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2736E39A" w14:textId="77777777" w:rsidR="00AE40B8" w:rsidRPr="00BE4618" w:rsidRDefault="00AE40B8">
            <w:pPr>
              <w:tabs>
                <w:tab w:val="left" w:pos="9765"/>
              </w:tabs>
              <w:snapToGrid w:val="0"/>
              <w:spacing w:line="360" w:lineRule="auto"/>
              <w:rPr>
                <w:rFonts w:ascii="宋体" w:hAnsi="宋体" w:cs="宋体" w:hint="eastAsia"/>
                <w:color w:val="000000"/>
                <w:sz w:val="24"/>
              </w:rPr>
            </w:pPr>
          </w:p>
        </w:tc>
        <w:tc>
          <w:tcPr>
            <w:tcW w:w="945" w:type="dxa"/>
            <w:tcBorders>
              <w:top w:val="single" w:sz="4" w:space="0" w:color="auto"/>
              <w:left w:val="single" w:sz="4" w:space="0" w:color="auto"/>
              <w:bottom w:val="single" w:sz="4" w:space="0" w:color="auto"/>
              <w:right w:val="single" w:sz="4" w:space="0" w:color="auto"/>
            </w:tcBorders>
          </w:tcPr>
          <w:p w14:paraId="7FC65BCA" w14:textId="77777777" w:rsidR="00AE40B8" w:rsidRPr="00BE4618" w:rsidRDefault="00AE40B8">
            <w:pPr>
              <w:tabs>
                <w:tab w:val="left" w:pos="9765"/>
              </w:tabs>
              <w:snapToGrid w:val="0"/>
              <w:spacing w:line="360" w:lineRule="auto"/>
              <w:rPr>
                <w:rFonts w:ascii="宋体" w:hAnsi="宋体" w:cs="宋体" w:hint="eastAsia"/>
                <w:color w:val="000000"/>
                <w:sz w:val="24"/>
              </w:rPr>
            </w:pPr>
          </w:p>
        </w:tc>
      </w:tr>
      <w:tr w:rsidR="00AE40B8" w:rsidRPr="00BE4618" w14:paraId="38EB76EF" w14:textId="77777777">
        <w:tc>
          <w:tcPr>
            <w:tcW w:w="945" w:type="dxa"/>
            <w:tcBorders>
              <w:top w:val="single" w:sz="4" w:space="0" w:color="auto"/>
              <w:left w:val="single" w:sz="4" w:space="0" w:color="auto"/>
              <w:bottom w:val="single" w:sz="4" w:space="0" w:color="auto"/>
              <w:right w:val="single" w:sz="4" w:space="0" w:color="auto"/>
            </w:tcBorders>
          </w:tcPr>
          <w:p w14:paraId="0EF770F7"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45B56303"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5AA4352B"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68988C9C"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3F571C48"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0BE4C74F"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62BECA4F"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4C6423C5"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38BD2C0F"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c>
          <w:tcPr>
            <w:tcW w:w="945" w:type="dxa"/>
            <w:tcBorders>
              <w:top w:val="single" w:sz="4" w:space="0" w:color="auto"/>
              <w:left w:val="single" w:sz="4" w:space="0" w:color="auto"/>
              <w:bottom w:val="single" w:sz="4" w:space="0" w:color="auto"/>
              <w:right w:val="single" w:sz="4" w:space="0" w:color="auto"/>
            </w:tcBorders>
          </w:tcPr>
          <w:p w14:paraId="4C502014" w14:textId="77777777" w:rsidR="00AE40B8" w:rsidRPr="00BE4618" w:rsidRDefault="00AE40B8">
            <w:pPr>
              <w:tabs>
                <w:tab w:val="left" w:pos="9765"/>
              </w:tabs>
              <w:snapToGrid w:val="0"/>
              <w:spacing w:line="360" w:lineRule="auto"/>
              <w:rPr>
                <w:rFonts w:ascii="宋体" w:hAnsi="宋体" w:cs="宋体" w:hint="eastAsia"/>
                <w:color w:val="000000"/>
                <w:sz w:val="24"/>
              </w:rPr>
            </w:pPr>
            <w:r w:rsidRPr="00BE4618">
              <w:rPr>
                <w:rFonts w:ascii="宋体" w:hAnsi="宋体" w:cs="宋体" w:hint="eastAsia"/>
                <w:color w:val="000000"/>
                <w:sz w:val="24"/>
              </w:rPr>
              <w:t> </w:t>
            </w:r>
          </w:p>
        </w:tc>
      </w:tr>
    </w:tbl>
    <w:p w14:paraId="3C3E763B" w14:textId="77777777" w:rsidR="00AE40B8" w:rsidRPr="00BE4618" w:rsidRDefault="00AE40B8">
      <w:pPr>
        <w:tabs>
          <w:tab w:val="left" w:pos="9765"/>
        </w:tabs>
        <w:autoSpaceDE w:val="0"/>
        <w:autoSpaceDN w:val="0"/>
        <w:adjustRightInd w:val="0"/>
        <w:snapToGrid w:val="0"/>
        <w:rPr>
          <w:rFonts w:ascii="宋体" w:hAnsi="宋体" w:cs="宋体" w:hint="eastAsia"/>
          <w:b/>
          <w:color w:val="000000"/>
          <w:sz w:val="24"/>
          <w:lang w:val="zh-CN"/>
        </w:rPr>
      </w:pPr>
    </w:p>
    <w:p w14:paraId="434A933E" w14:textId="77777777" w:rsidR="00AE40B8" w:rsidRPr="00BE4618" w:rsidRDefault="00AE40B8">
      <w:pPr>
        <w:tabs>
          <w:tab w:val="left" w:pos="9765"/>
        </w:tabs>
        <w:autoSpaceDE w:val="0"/>
        <w:autoSpaceDN w:val="0"/>
        <w:adjustRightInd w:val="0"/>
        <w:snapToGrid w:val="0"/>
        <w:spacing w:line="360" w:lineRule="auto"/>
        <w:rPr>
          <w:rFonts w:ascii="宋体" w:hAnsi="宋体" w:cs="宋体" w:hint="eastAsia"/>
          <w:b/>
          <w:color w:val="000000"/>
          <w:sz w:val="24"/>
        </w:rPr>
      </w:pPr>
      <w:r w:rsidRPr="00BE4618">
        <w:rPr>
          <w:rFonts w:ascii="宋体" w:hAnsi="宋体" w:cs="宋体" w:hint="eastAsia"/>
          <w:b/>
          <w:color w:val="000000"/>
          <w:sz w:val="24"/>
          <w:lang w:val="zh-CN"/>
        </w:rPr>
        <w:t>注：参加本项目人员须是供应商正式职工。</w:t>
      </w:r>
    </w:p>
    <w:p w14:paraId="1EFF9B40" w14:textId="77777777" w:rsidR="00AE40B8" w:rsidRPr="00BE4618" w:rsidRDefault="00AE40B8">
      <w:pPr>
        <w:snapToGrid w:val="0"/>
        <w:spacing w:line="360" w:lineRule="auto"/>
        <w:rPr>
          <w:rFonts w:ascii="宋体" w:hAnsi="宋体" w:hint="eastAsia"/>
          <w:color w:val="000000"/>
          <w:sz w:val="24"/>
        </w:rPr>
      </w:pPr>
    </w:p>
    <w:p w14:paraId="4EF3A50A" w14:textId="77777777" w:rsidR="00AE40B8" w:rsidRPr="00BE4618" w:rsidRDefault="00AE40B8">
      <w:pPr>
        <w:autoSpaceDE w:val="0"/>
        <w:autoSpaceDN w:val="0"/>
        <w:adjustRightInd w:val="0"/>
        <w:snapToGrid w:val="0"/>
        <w:spacing w:before="25" w:after="25" w:line="360" w:lineRule="auto"/>
        <w:ind w:firstLineChars="1800" w:firstLine="4320"/>
        <w:rPr>
          <w:rFonts w:ascii="黑体" w:eastAsia="黑体" w:cs="黑体"/>
          <w:bCs/>
          <w:color w:val="000000"/>
          <w:sz w:val="24"/>
          <w:lang w:bidi="ar"/>
        </w:rPr>
      </w:pPr>
      <w:r w:rsidRPr="00BE4618">
        <w:rPr>
          <w:rFonts w:ascii="黑体" w:eastAsia="黑体" w:cs="黑体" w:hint="eastAsia"/>
          <w:bCs/>
          <w:color w:val="000000"/>
          <w:sz w:val="24"/>
          <w:lang w:bidi="ar"/>
        </w:rPr>
        <w:t>供应商名称：（加盖CA电子公章）</w:t>
      </w:r>
    </w:p>
    <w:p w14:paraId="740F52B6" w14:textId="77777777" w:rsidR="00AE40B8" w:rsidRPr="00BE4618" w:rsidRDefault="00AE40B8">
      <w:pPr>
        <w:autoSpaceDE w:val="0"/>
        <w:autoSpaceDN w:val="0"/>
        <w:adjustRightInd w:val="0"/>
        <w:snapToGrid w:val="0"/>
        <w:spacing w:before="25" w:after="25" w:line="360" w:lineRule="auto"/>
        <w:ind w:firstLineChars="1800" w:firstLine="4320"/>
        <w:rPr>
          <w:rFonts w:ascii="黑体" w:eastAsia="黑体" w:cs="黑体"/>
          <w:bCs/>
          <w:color w:val="000000"/>
          <w:sz w:val="24"/>
          <w:lang w:bidi="ar"/>
        </w:rPr>
      </w:pPr>
      <w:r w:rsidRPr="00BE4618">
        <w:rPr>
          <w:rFonts w:ascii="黑体" w:eastAsia="黑体" w:cs="黑体"/>
          <w:bCs/>
          <w:color w:val="000000"/>
          <w:sz w:val="24"/>
          <w:lang w:bidi="ar"/>
        </w:rPr>
        <w:t xml:space="preserve">日期：_____年______月______日   </w:t>
      </w:r>
    </w:p>
    <w:p w14:paraId="0AE50768" w14:textId="77777777" w:rsidR="00AE40B8" w:rsidRPr="00BE4618" w:rsidRDefault="00AE40B8">
      <w:pPr>
        <w:rPr>
          <w:color w:val="000000"/>
          <w:kern w:val="0"/>
          <w:sz w:val="22"/>
        </w:rPr>
      </w:pPr>
    </w:p>
    <w:p w14:paraId="0F59DADB" w14:textId="77777777" w:rsidR="00AE40B8" w:rsidRPr="00BE4618" w:rsidRDefault="00AE40B8">
      <w:pPr>
        <w:rPr>
          <w:color w:val="000000"/>
          <w:kern w:val="0"/>
          <w:sz w:val="22"/>
        </w:rPr>
      </w:pPr>
    </w:p>
    <w:p w14:paraId="052DAE46" w14:textId="77777777" w:rsidR="00AE40B8" w:rsidRPr="00BE4618" w:rsidRDefault="00AE40B8">
      <w:pPr>
        <w:rPr>
          <w:color w:val="000000"/>
          <w:kern w:val="0"/>
          <w:sz w:val="22"/>
        </w:rPr>
      </w:pPr>
    </w:p>
    <w:p w14:paraId="44835513" w14:textId="77777777" w:rsidR="00AE40B8" w:rsidRPr="00BE4618" w:rsidRDefault="00AE40B8">
      <w:pPr>
        <w:rPr>
          <w:color w:val="000000"/>
          <w:kern w:val="0"/>
          <w:sz w:val="22"/>
        </w:rPr>
      </w:pPr>
    </w:p>
    <w:p w14:paraId="7D6382BB" w14:textId="77777777" w:rsidR="00AE40B8" w:rsidRPr="00BE4618" w:rsidRDefault="00AE40B8">
      <w:pPr>
        <w:rPr>
          <w:color w:val="000000"/>
          <w:kern w:val="0"/>
          <w:sz w:val="22"/>
        </w:rPr>
      </w:pPr>
    </w:p>
    <w:p w14:paraId="6D9B2F0D" w14:textId="77777777" w:rsidR="00AE40B8" w:rsidRPr="00BE4618" w:rsidRDefault="00AE40B8">
      <w:pPr>
        <w:rPr>
          <w:color w:val="000000"/>
          <w:kern w:val="0"/>
          <w:sz w:val="22"/>
        </w:rPr>
      </w:pPr>
    </w:p>
    <w:p w14:paraId="7568EDF2" w14:textId="77777777" w:rsidR="00AE40B8" w:rsidRPr="00BE4618" w:rsidRDefault="00AE40B8">
      <w:pPr>
        <w:rPr>
          <w:color w:val="000000"/>
          <w:kern w:val="0"/>
          <w:sz w:val="22"/>
        </w:rPr>
      </w:pPr>
    </w:p>
    <w:p w14:paraId="557D503A" w14:textId="77777777" w:rsidR="00AE40B8" w:rsidRPr="00BE4618" w:rsidRDefault="00AE40B8">
      <w:pPr>
        <w:rPr>
          <w:color w:val="000000"/>
          <w:kern w:val="0"/>
          <w:sz w:val="22"/>
        </w:rPr>
      </w:pPr>
    </w:p>
    <w:p w14:paraId="437BAFE4" w14:textId="77777777" w:rsidR="00AE40B8" w:rsidRPr="00BE4618" w:rsidRDefault="00AE40B8">
      <w:pPr>
        <w:rPr>
          <w:color w:val="000000"/>
          <w:kern w:val="0"/>
          <w:sz w:val="22"/>
        </w:rPr>
      </w:pPr>
    </w:p>
    <w:p w14:paraId="7B178A1A" w14:textId="77777777" w:rsidR="00AE40B8" w:rsidRPr="00BE4618" w:rsidRDefault="00AE40B8">
      <w:pPr>
        <w:rPr>
          <w:color w:val="000000"/>
          <w:kern w:val="0"/>
          <w:sz w:val="22"/>
        </w:rPr>
      </w:pPr>
    </w:p>
    <w:p w14:paraId="511A0433" w14:textId="77777777" w:rsidR="00AE40B8" w:rsidRPr="00BE4618" w:rsidRDefault="00AE40B8">
      <w:pPr>
        <w:rPr>
          <w:color w:val="000000"/>
          <w:kern w:val="0"/>
          <w:sz w:val="22"/>
        </w:rPr>
      </w:pPr>
    </w:p>
    <w:p w14:paraId="6E2002FF" w14:textId="77777777" w:rsidR="00AE40B8" w:rsidRPr="00BE4618" w:rsidRDefault="00AE40B8">
      <w:pPr>
        <w:rPr>
          <w:color w:val="000000"/>
          <w:kern w:val="0"/>
          <w:sz w:val="22"/>
        </w:rPr>
      </w:pPr>
    </w:p>
    <w:p w14:paraId="5D1FF51C" w14:textId="77777777" w:rsidR="00AE40B8" w:rsidRPr="00BE4618" w:rsidRDefault="00AE40B8">
      <w:pPr>
        <w:rPr>
          <w:color w:val="000000"/>
          <w:sz w:val="24"/>
          <w:szCs w:val="20"/>
        </w:rPr>
      </w:pPr>
    </w:p>
    <w:p w14:paraId="2E0B1268" w14:textId="77777777" w:rsidR="00AE40B8" w:rsidRPr="00BE4618" w:rsidRDefault="00AE40B8">
      <w:pPr>
        <w:widowControl/>
        <w:spacing w:line="360" w:lineRule="auto"/>
        <w:ind w:firstLineChars="800" w:firstLine="2890"/>
        <w:rPr>
          <w:b/>
          <w:color w:val="000000"/>
          <w:spacing w:val="20"/>
          <w:sz w:val="32"/>
          <w:szCs w:val="32"/>
        </w:rPr>
      </w:pPr>
      <w:r w:rsidRPr="00BE4618">
        <w:rPr>
          <w:b/>
          <w:color w:val="000000"/>
          <w:spacing w:val="20"/>
          <w:sz w:val="32"/>
          <w:szCs w:val="32"/>
        </w:rPr>
        <w:t>2</w:t>
      </w:r>
      <w:r w:rsidRPr="00BE4618">
        <w:rPr>
          <w:rFonts w:hint="eastAsia"/>
          <w:b/>
          <w:color w:val="000000"/>
          <w:spacing w:val="20"/>
          <w:sz w:val="32"/>
          <w:szCs w:val="32"/>
        </w:rPr>
        <w:t>、关于询价文件的询问内容</w:t>
      </w:r>
    </w:p>
    <w:p w14:paraId="79CDF472" w14:textId="77777777" w:rsidR="00AE40B8" w:rsidRPr="00BE4618" w:rsidRDefault="00AE40B8">
      <w:pPr>
        <w:widowControl/>
        <w:autoSpaceDE w:val="0"/>
        <w:autoSpaceDN w:val="0"/>
        <w:spacing w:line="360" w:lineRule="auto"/>
        <w:jc w:val="left"/>
        <w:rPr>
          <w:rFonts w:ascii="宋体" w:hAnsi="宋体" w:hint="eastAsia"/>
          <w:color w:val="000000"/>
          <w:kern w:val="0"/>
          <w:sz w:val="24"/>
          <w:u w:val="single"/>
        </w:rPr>
      </w:pPr>
      <w:r w:rsidRPr="00BE4618">
        <w:rPr>
          <w:rFonts w:ascii="宋体" w:hAnsi="宋体" w:hint="eastAsia"/>
          <w:color w:val="000000"/>
          <w:kern w:val="0"/>
          <w:sz w:val="24"/>
        </w:rPr>
        <w:t>项目名称：</w:t>
      </w:r>
    </w:p>
    <w:p w14:paraId="6D27C35B" w14:textId="77777777" w:rsidR="00AE40B8" w:rsidRPr="00BE4618" w:rsidRDefault="00AE40B8">
      <w:pPr>
        <w:widowControl/>
        <w:autoSpaceDE w:val="0"/>
        <w:autoSpaceDN w:val="0"/>
        <w:spacing w:line="360" w:lineRule="auto"/>
        <w:jc w:val="left"/>
        <w:rPr>
          <w:rFonts w:ascii="宋体" w:hAnsi="宋体" w:hint="eastAsia"/>
          <w:color w:val="000000"/>
          <w:kern w:val="0"/>
          <w:sz w:val="24"/>
        </w:rPr>
      </w:pPr>
      <w:r w:rsidRPr="00BE4618">
        <w:rPr>
          <w:rFonts w:ascii="宋体" w:hAnsi="宋体" w:hint="eastAsia"/>
          <w:color w:val="000000"/>
          <w:kern w:val="0"/>
          <w:sz w:val="24"/>
        </w:rPr>
        <w:t>采购编号：</w:t>
      </w:r>
    </w:p>
    <w:p w14:paraId="297E6356" w14:textId="77777777" w:rsidR="00AE40B8" w:rsidRPr="00BE4618" w:rsidRDefault="00AE40B8">
      <w:pPr>
        <w:widowControl/>
        <w:spacing w:line="360" w:lineRule="auto"/>
        <w:jc w:val="left"/>
        <w:rPr>
          <w:rFonts w:ascii="宋体" w:hAnsi="宋体" w:hint="eastAsia"/>
          <w:color w:val="000000"/>
          <w:kern w:val="0"/>
          <w:sz w:val="24"/>
        </w:rPr>
      </w:pPr>
      <w:r w:rsidRPr="00BE4618">
        <w:rPr>
          <w:rFonts w:ascii="宋体" w:hAnsi="宋体" w:hint="eastAsia"/>
          <w:color w:val="000000"/>
          <w:kern w:val="0"/>
          <w:sz w:val="24"/>
        </w:rPr>
        <w:t>内容：</w:t>
      </w:r>
    </w:p>
    <w:p w14:paraId="70B595A8" w14:textId="77777777" w:rsidR="00AE40B8" w:rsidRPr="00BE4618" w:rsidRDefault="00AE40B8">
      <w:pPr>
        <w:widowControl/>
        <w:snapToGrid w:val="0"/>
        <w:spacing w:line="360" w:lineRule="auto"/>
        <w:jc w:val="left"/>
        <w:rPr>
          <w:rFonts w:ascii="宋体" w:hAnsi="宋体" w:hint="eastAsia"/>
          <w:b/>
          <w:color w:val="000000"/>
          <w:kern w:val="0"/>
          <w:sz w:val="24"/>
          <w:u w:val="single"/>
        </w:rPr>
      </w:pPr>
    </w:p>
    <w:p w14:paraId="013B4FD0" w14:textId="77777777" w:rsidR="00AE40B8" w:rsidRPr="00BE4618" w:rsidRDefault="00AE40B8">
      <w:pPr>
        <w:widowControl/>
        <w:snapToGrid w:val="0"/>
        <w:spacing w:line="360" w:lineRule="auto"/>
        <w:jc w:val="left"/>
        <w:rPr>
          <w:rFonts w:ascii="宋体" w:hAnsi="宋体" w:hint="eastAsia"/>
          <w:b/>
          <w:color w:val="000000"/>
          <w:kern w:val="0"/>
          <w:sz w:val="24"/>
          <w:u w:val="single"/>
        </w:rPr>
      </w:pPr>
    </w:p>
    <w:p w14:paraId="5B7182C0" w14:textId="77777777" w:rsidR="00AE40B8" w:rsidRPr="00BE4618" w:rsidRDefault="00AE40B8">
      <w:pPr>
        <w:widowControl/>
        <w:snapToGrid w:val="0"/>
        <w:spacing w:line="360" w:lineRule="auto"/>
        <w:jc w:val="left"/>
        <w:rPr>
          <w:rFonts w:ascii="宋体" w:hAnsi="宋体" w:hint="eastAsia"/>
          <w:b/>
          <w:color w:val="000000"/>
          <w:kern w:val="0"/>
          <w:sz w:val="24"/>
          <w:u w:val="single"/>
        </w:rPr>
      </w:pPr>
    </w:p>
    <w:p w14:paraId="2CB1F5B1" w14:textId="77777777" w:rsidR="00AE40B8" w:rsidRPr="00BE4618" w:rsidRDefault="00AE40B8">
      <w:pPr>
        <w:adjustRightInd w:val="0"/>
        <w:snapToGrid w:val="0"/>
        <w:spacing w:line="360" w:lineRule="auto"/>
        <w:rPr>
          <w:color w:val="000000"/>
          <w:sz w:val="24"/>
        </w:rPr>
      </w:pPr>
      <w:r w:rsidRPr="00BE4618">
        <w:rPr>
          <w:rFonts w:hint="eastAsia"/>
          <w:color w:val="000000"/>
          <w:sz w:val="24"/>
        </w:rPr>
        <w:t>被授权人姓名：</w:t>
      </w:r>
      <w:r w:rsidRPr="00BE4618">
        <w:rPr>
          <w:color w:val="000000"/>
          <w:sz w:val="24"/>
          <w:u w:val="single"/>
        </w:rPr>
        <w:t xml:space="preserve">                   </w:t>
      </w:r>
    </w:p>
    <w:p w14:paraId="422B427F" w14:textId="77777777" w:rsidR="00AE40B8" w:rsidRPr="00BE4618" w:rsidRDefault="00AE40B8">
      <w:pPr>
        <w:tabs>
          <w:tab w:val="left" w:pos="360"/>
        </w:tabs>
        <w:spacing w:line="360" w:lineRule="auto"/>
        <w:rPr>
          <w:color w:val="000000"/>
          <w:sz w:val="24"/>
          <w:u w:val="single"/>
        </w:rPr>
      </w:pPr>
      <w:r w:rsidRPr="00BE4618">
        <w:rPr>
          <w:rFonts w:hint="eastAsia"/>
          <w:color w:val="000000"/>
          <w:sz w:val="24"/>
        </w:rPr>
        <w:t>被授权人身份证号码：</w:t>
      </w:r>
      <w:r w:rsidRPr="00BE4618">
        <w:rPr>
          <w:color w:val="000000"/>
          <w:sz w:val="24"/>
          <w:u w:val="single"/>
        </w:rPr>
        <w:t xml:space="preserve">                              </w:t>
      </w:r>
    </w:p>
    <w:p w14:paraId="10A2C8A6" w14:textId="77777777" w:rsidR="00AE40B8" w:rsidRPr="00BE4618" w:rsidRDefault="00AE40B8">
      <w:pPr>
        <w:tabs>
          <w:tab w:val="left" w:pos="360"/>
        </w:tabs>
        <w:spacing w:line="360" w:lineRule="auto"/>
        <w:rPr>
          <w:color w:val="000000"/>
          <w:sz w:val="24"/>
          <w:u w:val="single"/>
        </w:rPr>
      </w:pPr>
      <w:r w:rsidRPr="00BE4618">
        <w:rPr>
          <w:rFonts w:hint="eastAsia"/>
          <w:color w:val="000000"/>
          <w:sz w:val="24"/>
        </w:rPr>
        <w:t>被授权人联系电话：（手机）</w:t>
      </w:r>
      <w:r w:rsidRPr="00BE4618">
        <w:rPr>
          <w:color w:val="000000"/>
          <w:sz w:val="24"/>
          <w:u w:val="single"/>
        </w:rPr>
        <w:t xml:space="preserve">                          </w:t>
      </w:r>
    </w:p>
    <w:p w14:paraId="4FF838DC" w14:textId="77777777" w:rsidR="00AE40B8" w:rsidRPr="00BE4618" w:rsidRDefault="00AE40B8">
      <w:pPr>
        <w:pStyle w:val="Default"/>
        <w:rPr>
          <w:rFonts w:hint="eastAsia"/>
        </w:rPr>
      </w:pPr>
    </w:p>
    <w:p w14:paraId="00AA1E60" w14:textId="77777777" w:rsidR="00AE40B8" w:rsidRPr="00BE4618" w:rsidRDefault="00AE40B8">
      <w:pPr>
        <w:pStyle w:val="Default"/>
        <w:rPr>
          <w:rFonts w:hint="eastAsia"/>
        </w:rPr>
      </w:pPr>
    </w:p>
    <w:p w14:paraId="195C032C" w14:textId="77777777" w:rsidR="00AE40B8" w:rsidRPr="00BE4618" w:rsidRDefault="00AE40B8">
      <w:pPr>
        <w:pStyle w:val="Default"/>
        <w:rPr>
          <w:rFonts w:hint="eastAsia"/>
        </w:rPr>
      </w:pPr>
    </w:p>
    <w:p w14:paraId="79F26E99" w14:textId="77777777" w:rsidR="00AE40B8" w:rsidRPr="00BE4618" w:rsidRDefault="00AE40B8">
      <w:pPr>
        <w:pStyle w:val="Default"/>
        <w:rPr>
          <w:rFonts w:hint="eastAsia"/>
        </w:rPr>
      </w:pPr>
    </w:p>
    <w:p w14:paraId="6489D116" w14:textId="77777777" w:rsidR="00AE40B8" w:rsidRPr="00BE4618" w:rsidRDefault="00AE40B8">
      <w:pPr>
        <w:widowControl/>
        <w:snapToGrid w:val="0"/>
        <w:spacing w:line="360" w:lineRule="auto"/>
        <w:jc w:val="left"/>
        <w:rPr>
          <w:rFonts w:ascii="宋体" w:hAnsi="宋体" w:hint="eastAsia"/>
          <w:b/>
          <w:color w:val="000000"/>
          <w:kern w:val="0"/>
          <w:sz w:val="24"/>
          <w:u w:val="single"/>
        </w:rPr>
      </w:pPr>
    </w:p>
    <w:p w14:paraId="16273800" w14:textId="77777777" w:rsidR="00AE40B8" w:rsidRPr="00BE4618" w:rsidRDefault="00B21917" w:rsidP="00B21917">
      <w:pPr>
        <w:widowControl/>
        <w:spacing w:line="360" w:lineRule="auto"/>
        <w:ind w:left="3360" w:firstLineChars="400" w:firstLine="960"/>
        <w:jc w:val="left"/>
        <w:rPr>
          <w:rFonts w:ascii="宋体" w:hAnsi="宋体" w:hint="eastAsia"/>
          <w:bCs/>
          <w:color w:val="000000"/>
          <w:sz w:val="24"/>
        </w:rPr>
      </w:pPr>
      <w:r w:rsidRPr="00BE4618">
        <w:rPr>
          <w:rFonts w:ascii="宋体" w:hAnsi="宋体" w:hint="eastAsia"/>
          <w:bCs/>
          <w:color w:val="000000"/>
          <w:sz w:val="24"/>
        </w:rPr>
        <w:t>供应商</w:t>
      </w:r>
      <w:r w:rsidR="00AE40B8" w:rsidRPr="00BE4618">
        <w:rPr>
          <w:rFonts w:ascii="宋体" w:hAnsi="宋体" w:hint="eastAsia"/>
          <w:bCs/>
          <w:color w:val="000000"/>
          <w:sz w:val="24"/>
        </w:rPr>
        <w:t>名称：</w:t>
      </w:r>
      <w:r w:rsidR="00AE40B8" w:rsidRPr="00BE4618">
        <w:rPr>
          <w:rFonts w:ascii="宋体" w:hAnsi="宋体" w:cs="楷体" w:hint="eastAsia"/>
          <w:color w:val="000000"/>
          <w:sz w:val="24"/>
        </w:rPr>
        <w:t>（加盖公章）</w:t>
      </w:r>
    </w:p>
    <w:p w14:paraId="799C06E7" w14:textId="77777777" w:rsidR="00AE40B8" w:rsidRPr="00BE4618" w:rsidRDefault="00AE40B8">
      <w:pPr>
        <w:widowControl/>
        <w:spacing w:line="360" w:lineRule="auto"/>
        <w:ind w:left="3360" w:firstLine="420"/>
        <w:jc w:val="left"/>
        <w:rPr>
          <w:rFonts w:ascii="宋体" w:hAnsi="宋体" w:hint="eastAsia"/>
          <w:color w:val="000000"/>
          <w:kern w:val="0"/>
          <w:sz w:val="24"/>
        </w:rPr>
      </w:pPr>
      <w:r w:rsidRPr="00BE4618">
        <w:rPr>
          <w:rFonts w:ascii="宋体" w:hAnsi="宋体" w:hint="eastAsia"/>
          <w:color w:val="000000"/>
          <w:kern w:val="0"/>
          <w:sz w:val="24"/>
        </w:rPr>
        <w:t>法定代表人或被授权人（签名或盖章）：</w:t>
      </w:r>
    </w:p>
    <w:p w14:paraId="71C1C0E1" w14:textId="77777777" w:rsidR="00AE40B8" w:rsidRPr="00BE4618" w:rsidRDefault="00AE40B8">
      <w:pPr>
        <w:widowControl/>
        <w:spacing w:line="360" w:lineRule="auto"/>
        <w:ind w:firstLineChars="2000" w:firstLine="4800"/>
        <w:jc w:val="left"/>
        <w:rPr>
          <w:color w:val="000000"/>
          <w:kern w:val="0"/>
          <w:sz w:val="20"/>
          <w:szCs w:val="20"/>
        </w:rPr>
      </w:pPr>
      <w:r w:rsidRPr="00BE4618">
        <w:rPr>
          <w:rFonts w:ascii="宋体" w:hAnsi="宋体" w:hint="eastAsia"/>
          <w:color w:val="000000"/>
          <w:kern w:val="0"/>
          <w:sz w:val="24"/>
        </w:rPr>
        <w:t>时间：    年   月  日</w:t>
      </w:r>
    </w:p>
    <w:p w14:paraId="31116669" w14:textId="77777777" w:rsidR="00AE40B8" w:rsidRPr="00BE4618" w:rsidRDefault="00AE40B8">
      <w:pPr>
        <w:spacing w:line="360" w:lineRule="auto"/>
        <w:outlineLvl w:val="2"/>
        <w:rPr>
          <w:color w:val="000000"/>
          <w:sz w:val="24"/>
          <w:szCs w:val="20"/>
        </w:rPr>
      </w:pPr>
    </w:p>
    <w:p w14:paraId="03928890" w14:textId="77777777" w:rsidR="00AE40B8" w:rsidRPr="00BE4618" w:rsidRDefault="00AE40B8">
      <w:pPr>
        <w:spacing w:line="360" w:lineRule="auto"/>
        <w:outlineLvl w:val="2"/>
        <w:rPr>
          <w:color w:val="000000"/>
          <w:sz w:val="24"/>
          <w:szCs w:val="20"/>
        </w:rPr>
      </w:pPr>
    </w:p>
    <w:p w14:paraId="278DBB8E" w14:textId="77777777" w:rsidR="00AE40B8" w:rsidRPr="00BE4618" w:rsidRDefault="00AE40B8">
      <w:pPr>
        <w:spacing w:line="360" w:lineRule="auto"/>
        <w:outlineLvl w:val="2"/>
        <w:rPr>
          <w:color w:val="000000"/>
          <w:sz w:val="24"/>
          <w:szCs w:val="20"/>
        </w:rPr>
      </w:pPr>
    </w:p>
    <w:p w14:paraId="0360F5C1" w14:textId="77777777" w:rsidR="00AE40B8" w:rsidRPr="00BE4618" w:rsidRDefault="00AE40B8">
      <w:pPr>
        <w:spacing w:line="360" w:lineRule="auto"/>
        <w:outlineLvl w:val="2"/>
        <w:rPr>
          <w:color w:val="000000"/>
          <w:sz w:val="24"/>
          <w:szCs w:val="20"/>
        </w:rPr>
      </w:pPr>
    </w:p>
    <w:p w14:paraId="39C0A54F" w14:textId="77777777" w:rsidR="00AE40B8" w:rsidRPr="00BE4618" w:rsidRDefault="00AE40B8">
      <w:pPr>
        <w:spacing w:line="360" w:lineRule="auto"/>
        <w:outlineLvl w:val="2"/>
        <w:rPr>
          <w:color w:val="000000"/>
          <w:sz w:val="24"/>
          <w:szCs w:val="20"/>
        </w:rPr>
      </w:pPr>
    </w:p>
    <w:p w14:paraId="2E92AA62" w14:textId="77777777" w:rsidR="00AE40B8" w:rsidRPr="00BE4618" w:rsidRDefault="00AE40B8">
      <w:pPr>
        <w:spacing w:line="360" w:lineRule="auto"/>
        <w:outlineLvl w:val="2"/>
        <w:rPr>
          <w:color w:val="000000"/>
          <w:sz w:val="24"/>
          <w:szCs w:val="20"/>
        </w:rPr>
      </w:pPr>
    </w:p>
    <w:p w14:paraId="4B9F2D8B" w14:textId="77777777" w:rsidR="00AE40B8" w:rsidRPr="00BE4618" w:rsidRDefault="00AE40B8">
      <w:pPr>
        <w:spacing w:line="360" w:lineRule="auto"/>
        <w:outlineLvl w:val="2"/>
        <w:rPr>
          <w:color w:val="000000"/>
          <w:sz w:val="24"/>
          <w:szCs w:val="20"/>
        </w:rPr>
      </w:pPr>
    </w:p>
    <w:p w14:paraId="34A31353" w14:textId="77777777" w:rsidR="00AE40B8" w:rsidRPr="00BE4618" w:rsidRDefault="00AE40B8">
      <w:pPr>
        <w:spacing w:line="360" w:lineRule="auto"/>
        <w:outlineLvl w:val="2"/>
        <w:rPr>
          <w:color w:val="000000"/>
          <w:sz w:val="24"/>
          <w:szCs w:val="20"/>
        </w:rPr>
      </w:pPr>
    </w:p>
    <w:p w14:paraId="6F292B38" w14:textId="77777777" w:rsidR="00AE40B8" w:rsidRPr="00BE4618" w:rsidRDefault="00AE40B8">
      <w:pPr>
        <w:spacing w:line="360" w:lineRule="auto"/>
        <w:outlineLvl w:val="2"/>
        <w:rPr>
          <w:color w:val="000000"/>
          <w:sz w:val="24"/>
          <w:szCs w:val="20"/>
        </w:rPr>
      </w:pPr>
    </w:p>
    <w:p w14:paraId="196BFBE8" w14:textId="77777777" w:rsidR="00AE40B8" w:rsidRPr="00BE4618" w:rsidRDefault="00AE40B8">
      <w:pPr>
        <w:spacing w:line="360" w:lineRule="auto"/>
        <w:outlineLvl w:val="2"/>
        <w:rPr>
          <w:color w:val="000000"/>
          <w:sz w:val="24"/>
          <w:szCs w:val="20"/>
        </w:rPr>
      </w:pPr>
    </w:p>
    <w:p w14:paraId="5EABB0CC" w14:textId="77777777" w:rsidR="00AE40B8" w:rsidRPr="00BE4618" w:rsidRDefault="00AE40B8">
      <w:pPr>
        <w:spacing w:line="360" w:lineRule="auto"/>
        <w:outlineLvl w:val="2"/>
        <w:rPr>
          <w:color w:val="000000"/>
          <w:sz w:val="24"/>
          <w:szCs w:val="20"/>
        </w:rPr>
      </w:pPr>
    </w:p>
    <w:sectPr w:rsidR="00AE40B8" w:rsidRPr="00BE4618">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EF9C6" w14:textId="77777777" w:rsidR="00C95858" w:rsidRDefault="00C95858">
      <w:r>
        <w:separator/>
      </w:r>
    </w:p>
  </w:endnote>
  <w:endnote w:type="continuationSeparator" w:id="0">
    <w:p w14:paraId="4990B303" w14:textId="77777777" w:rsidR="00C95858" w:rsidRDefault="00C95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00"/>
    <w:family w:val="auto"/>
    <w:pitch w:val="default"/>
  </w:font>
  <w:font w:name="ˎ̥">
    <w:altName w:val="Cambria"/>
    <w:charset w:val="0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00"/>
    <w:family w:val="auto"/>
    <w:pitch w:val="default"/>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dobe 仿宋 Std R">
    <w:altName w:val="仿宋"/>
    <w:charset w:val="7A"/>
    <w:family w:val="roman"/>
    <w:pitch w:val="default"/>
    <w:sig w:usb0="00000000" w:usb1="00000000" w:usb2="00000016" w:usb3="00000000" w:csb0="00060007" w:csb1="00000000"/>
  </w:font>
  <w:font w:name="方正小标宋简体">
    <w:charset w:val="86"/>
    <w:family w:val="auto"/>
    <w:pitch w:val="variable"/>
    <w:sig w:usb0="A00002BF" w:usb1="184F6CFA" w:usb2="00000012" w:usb3="00000000" w:csb0="00040001" w:csb1="00000000"/>
  </w:font>
  <w:font w:name="CESI黑体-GB2312">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方正魏碑_GBK">
    <w:altName w:val="宋体"/>
    <w:charset w:val="00"/>
    <w:family w:val="auto"/>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2C3D8" w14:textId="77777777" w:rsidR="00AE40B8" w:rsidRDefault="00AE40B8">
    <w:pPr>
      <w:pStyle w:val="afa"/>
      <w:framePr w:wrap="around" w:vAnchor="text" w:hAnchor="margin" w:xAlign="center" w:y="1"/>
      <w:rPr>
        <w:rStyle w:val="aff7"/>
      </w:rPr>
    </w:pPr>
    <w:r>
      <w:fldChar w:fldCharType="begin"/>
    </w:r>
    <w:r>
      <w:rPr>
        <w:rStyle w:val="aff7"/>
      </w:rPr>
      <w:instrText xml:space="preserve">PAGE  </w:instrText>
    </w:r>
    <w:r>
      <w:fldChar w:fldCharType="end"/>
    </w:r>
  </w:p>
  <w:p w14:paraId="0C401C80" w14:textId="77777777" w:rsidR="00AE40B8" w:rsidRDefault="00AE40B8">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A9188" w14:textId="77777777" w:rsidR="00AE40B8" w:rsidRDefault="00AE40B8">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A1521" w14:textId="77777777" w:rsidR="00AE40B8" w:rsidRDefault="00AE40B8">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A2058" w14:textId="77777777" w:rsidR="00AE40B8" w:rsidRDefault="00AE40B8">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747D7E" w:rsidRPr="00747D7E">
      <w:rPr>
        <w:rFonts w:ascii="Times New Roman"/>
        <w:noProof/>
        <w:lang w:val="zh-CN"/>
      </w:rPr>
      <w:t>31</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3642A" w14:textId="77777777" w:rsidR="00AE40B8" w:rsidRDefault="00AE40B8">
    <w:pPr>
      <w:pStyle w:val="afa"/>
      <w:jc w:val="center"/>
    </w:pPr>
    <w:r>
      <w:fldChar w:fldCharType="begin"/>
    </w:r>
    <w:r>
      <w:instrText>PAGE   \* MERGEFORMAT</w:instrText>
    </w:r>
    <w:r>
      <w:fldChar w:fldCharType="separate"/>
    </w:r>
    <w:r w:rsidR="00747D7E" w:rsidRPr="00747D7E">
      <w:rPr>
        <w:noProof/>
        <w:lang w:val="zh-CN"/>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7234C" w14:textId="77777777" w:rsidR="00AE40B8" w:rsidRDefault="00AE40B8">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01F1F281" w14:textId="77777777" w:rsidR="00AE40B8" w:rsidRDefault="00AE40B8">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AC849" w14:textId="77777777" w:rsidR="00AE40B8" w:rsidRDefault="00AE40B8">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79824B8B" w14:textId="77777777" w:rsidR="00AE40B8" w:rsidRDefault="00AE40B8">
    <w:pPr>
      <w:pStyle w:val="afa"/>
      <w:ind w:right="360"/>
    </w:pPr>
  </w:p>
  <w:p w14:paraId="16990816" w14:textId="77777777" w:rsidR="00AE40B8" w:rsidRDefault="00AE40B8"/>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802A4" w14:textId="77777777" w:rsidR="00AE40B8" w:rsidRDefault="00AE40B8">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4EBD1" w14:textId="77777777" w:rsidR="00C95858" w:rsidRDefault="00C95858">
      <w:r>
        <w:separator/>
      </w:r>
    </w:p>
  </w:footnote>
  <w:footnote w:type="continuationSeparator" w:id="0">
    <w:p w14:paraId="2948AB1F" w14:textId="77777777" w:rsidR="00C95858" w:rsidRDefault="00C95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C8319" w14:textId="77777777" w:rsidR="00AE40B8" w:rsidRDefault="00AE40B8">
    <w:pPr>
      <w:pStyle w:val="afc"/>
      <w:jc w:val="right"/>
    </w:pPr>
    <w:r>
      <w:rPr>
        <w:rFonts w:hint="eastAsia"/>
      </w:rPr>
      <w:t>武进区政府采购项目询价文件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9F856" w14:textId="77777777" w:rsidR="00AE40B8" w:rsidRDefault="00AE40B8">
    <w:pPr>
      <w:pStyle w:val="afc"/>
      <w:pBdr>
        <w:bottom w:val="single" w:sz="4" w:space="1" w:color="auto"/>
      </w:pBdr>
      <w:jc w:val="right"/>
    </w:pPr>
    <w:r>
      <w:rPr>
        <w:rFonts w:hint="eastAsia"/>
      </w:rPr>
      <w:t>武进区政府采购项目询价文件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CA102" w14:textId="77777777" w:rsidR="00AE40B8" w:rsidRDefault="00AE40B8">
    <w:pPr>
      <w:pStyle w:val="afc"/>
    </w:pPr>
  </w:p>
  <w:p w14:paraId="6FE9CB93" w14:textId="77777777" w:rsidR="00AE40B8" w:rsidRDefault="00AE40B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B0E5E" w14:textId="77777777" w:rsidR="00AE40B8" w:rsidRDefault="00AE40B8">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A32D131"/>
    <w:multiLevelType w:val="singleLevel"/>
    <w:tmpl w:val="9A32D131"/>
    <w:lvl w:ilvl="0">
      <w:start w:val="1"/>
      <w:numFmt w:val="chineseCounting"/>
      <w:suff w:val="nothing"/>
      <w:lvlText w:val="%1、"/>
      <w:lvlJc w:val="left"/>
      <w:pPr>
        <w:ind w:left="0" w:firstLine="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2"/>
    <w:multiLevelType w:val="multilevel"/>
    <w:tmpl w:val="00000012"/>
    <w:lvl w:ilvl="0">
      <w:start w:val="1"/>
      <w:numFmt w:val="decimal"/>
      <w:lvlText w:val="%1."/>
      <w:lvlJc w:val="left"/>
      <w:pPr>
        <w:tabs>
          <w:tab w:val="num" w:pos="1965"/>
        </w:tabs>
        <w:ind w:left="1965" w:hanging="705"/>
      </w:pPr>
    </w:lvl>
    <w:lvl w:ilvl="1">
      <w:start w:val="1"/>
      <w:numFmt w:val="decimal"/>
      <w:lvlText w:val="（%2）"/>
      <w:lvlJc w:val="left"/>
      <w:pPr>
        <w:tabs>
          <w:tab w:val="num" w:pos="1140"/>
        </w:tabs>
        <w:ind w:left="1140" w:hanging="7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15395F"/>
    <w:multiLevelType w:val="hybridMultilevel"/>
    <w:tmpl w:val="3D8470F6"/>
    <w:lvl w:ilvl="0" w:tplc="FCB42C64">
      <w:start w:val="1"/>
      <w:numFmt w:val="decimal"/>
      <w:lvlText w:val="（%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2B68FA"/>
    <w:multiLevelType w:val="hybridMultilevel"/>
    <w:tmpl w:val="1DCA4EAA"/>
    <w:lvl w:ilvl="0" w:tplc="FCB42C64">
      <w:start w:val="1"/>
      <w:numFmt w:val="decimal"/>
      <w:lvlText w:val="（%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11CA226C"/>
    <w:multiLevelType w:val="multilevel"/>
    <w:tmpl w:val="11CA226C"/>
    <w:lvl w:ilvl="0">
      <w:start w:val="5"/>
      <w:numFmt w:val="japaneseCounting"/>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2" w15:restartNumberingAfterBreak="0">
    <w:nsid w:val="35176AC8"/>
    <w:multiLevelType w:val="multilevel"/>
    <w:tmpl w:val="35176AC8"/>
    <w:lvl w:ilvl="0">
      <w:start w:val="2"/>
      <w:numFmt w:val="japaneseCounting"/>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3" w15:restartNumberingAfterBreak="0">
    <w:nsid w:val="49447426"/>
    <w:multiLevelType w:val="hybridMultilevel"/>
    <w:tmpl w:val="E4C4EA86"/>
    <w:lvl w:ilvl="0" w:tplc="4524CEAA">
      <w:numFmt w:val="bullet"/>
      <w:lvlText w:val="★"/>
      <w:lvlJc w:val="left"/>
      <w:pPr>
        <w:ind w:left="360" w:hanging="360"/>
      </w:pPr>
      <w:rPr>
        <w:rFonts w:ascii="Segoe UI Symbol" w:eastAsia="宋体" w:hAnsi="Segoe UI Symbol" w:cs="Segoe UI Symbol" w:hint="default"/>
        <w:b/>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61EB33E3"/>
    <w:multiLevelType w:val="hybridMultilevel"/>
    <w:tmpl w:val="140A1E9E"/>
    <w:lvl w:ilvl="0" w:tplc="C4CC464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74BF1682"/>
    <w:multiLevelType w:val="singleLevel"/>
    <w:tmpl w:val="74BF1682"/>
    <w:lvl w:ilvl="0">
      <w:start w:val="1"/>
      <w:numFmt w:val="decimal"/>
      <w:suff w:val="nothing"/>
      <w:lvlText w:val="%1、"/>
      <w:lvlJc w:val="left"/>
      <w:pPr>
        <w:ind w:left="0" w:firstLine="0"/>
      </w:pPr>
    </w:lvl>
  </w:abstractNum>
  <w:num w:numId="1" w16cid:durableId="1903061667">
    <w:abstractNumId w:val="5"/>
  </w:num>
  <w:num w:numId="2" w16cid:durableId="1087070281">
    <w:abstractNumId w:val="1"/>
  </w:num>
  <w:num w:numId="3" w16cid:durableId="492185862">
    <w:abstractNumId w:val="7"/>
  </w:num>
  <w:num w:numId="4" w16cid:durableId="2142964672">
    <w:abstractNumId w:val="6"/>
  </w:num>
  <w:num w:numId="5" w16cid:durableId="1984700266">
    <w:abstractNumId w:val="4"/>
  </w:num>
  <w:num w:numId="6" w16cid:durableId="1470787499">
    <w:abstractNumId w:val="2"/>
  </w:num>
  <w:num w:numId="7" w16cid:durableId="866790964">
    <w:abstractNumId w:val="9"/>
  </w:num>
  <w:num w:numId="8" w16cid:durableId="1068844483">
    <w:abstractNumId w:val="12"/>
  </w:num>
  <w:num w:numId="9" w16cid:durableId="173956009">
    <w:abstractNumId w:val="11"/>
  </w:num>
  <w:num w:numId="10" w16cid:durableId="7024359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4562012">
    <w:abstractNumId w:val="0"/>
    <w:lvlOverride w:ilvl="0">
      <w:startOverride w:val="1"/>
    </w:lvlOverride>
  </w:num>
  <w:num w:numId="12" w16cid:durableId="1895384183">
    <w:abstractNumId w:val="15"/>
  </w:num>
  <w:num w:numId="13" w16cid:durableId="1366711814">
    <w:abstractNumId w:val="8"/>
  </w:num>
  <w:num w:numId="14" w16cid:durableId="1296259913">
    <w:abstractNumId w:val="10"/>
  </w:num>
  <w:num w:numId="15" w16cid:durableId="1303388156">
    <w:abstractNumId w:val="13"/>
  </w:num>
  <w:num w:numId="16" w16cid:durableId="10519206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4E32"/>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6B2"/>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1C"/>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25"/>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11"/>
    <w:rsid w:val="00040D2C"/>
    <w:rsid w:val="00040D38"/>
    <w:rsid w:val="00040D45"/>
    <w:rsid w:val="00040D67"/>
    <w:rsid w:val="00041026"/>
    <w:rsid w:val="00041129"/>
    <w:rsid w:val="00041142"/>
    <w:rsid w:val="00041243"/>
    <w:rsid w:val="00041299"/>
    <w:rsid w:val="0004148E"/>
    <w:rsid w:val="000415CF"/>
    <w:rsid w:val="00041993"/>
    <w:rsid w:val="00041A0A"/>
    <w:rsid w:val="00041BE6"/>
    <w:rsid w:val="00041C8A"/>
    <w:rsid w:val="00041D94"/>
    <w:rsid w:val="00041DA9"/>
    <w:rsid w:val="00042182"/>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5EC"/>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6F73"/>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4ED"/>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57E29"/>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01"/>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3EE6"/>
    <w:rsid w:val="000640A5"/>
    <w:rsid w:val="0006416E"/>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0A"/>
    <w:rsid w:val="000668C9"/>
    <w:rsid w:val="000668D7"/>
    <w:rsid w:val="00066C16"/>
    <w:rsid w:val="00066E01"/>
    <w:rsid w:val="0006751D"/>
    <w:rsid w:val="00067529"/>
    <w:rsid w:val="000675C9"/>
    <w:rsid w:val="00067802"/>
    <w:rsid w:val="000679C4"/>
    <w:rsid w:val="00067D43"/>
    <w:rsid w:val="00067E9C"/>
    <w:rsid w:val="00070102"/>
    <w:rsid w:val="000701A2"/>
    <w:rsid w:val="000703E4"/>
    <w:rsid w:val="0007050C"/>
    <w:rsid w:val="00070524"/>
    <w:rsid w:val="00070526"/>
    <w:rsid w:val="0007060C"/>
    <w:rsid w:val="0007090B"/>
    <w:rsid w:val="00070998"/>
    <w:rsid w:val="00070BB9"/>
    <w:rsid w:val="0007103D"/>
    <w:rsid w:val="00071223"/>
    <w:rsid w:val="00071356"/>
    <w:rsid w:val="00071D3C"/>
    <w:rsid w:val="00071DF6"/>
    <w:rsid w:val="00071F6D"/>
    <w:rsid w:val="00071FFA"/>
    <w:rsid w:val="0007206F"/>
    <w:rsid w:val="000720B4"/>
    <w:rsid w:val="00072449"/>
    <w:rsid w:val="000724D7"/>
    <w:rsid w:val="000725F4"/>
    <w:rsid w:val="00072698"/>
    <w:rsid w:val="000726DA"/>
    <w:rsid w:val="00072873"/>
    <w:rsid w:val="00072878"/>
    <w:rsid w:val="000729EE"/>
    <w:rsid w:val="00072BC1"/>
    <w:rsid w:val="00072CC1"/>
    <w:rsid w:val="00072E30"/>
    <w:rsid w:val="00072F0B"/>
    <w:rsid w:val="000730C3"/>
    <w:rsid w:val="0007344E"/>
    <w:rsid w:val="00073590"/>
    <w:rsid w:val="0007376E"/>
    <w:rsid w:val="0007378B"/>
    <w:rsid w:val="00073C70"/>
    <w:rsid w:val="00073D8E"/>
    <w:rsid w:val="00074113"/>
    <w:rsid w:val="00074147"/>
    <w:rsid w:val="00074252"/>
    <w:rsid w:val="0007464A"/>
    <w:rsid w:val="00074670"/>
    <w:rsid w:val="00074780"/>
    <w:rsid w:val="00074786"/>
    <w:rsid w:val="00074C28"/>
    <w:rsid w:val="00074FC7"/>
    <w:rsid w:val="000752FF"/>
    <w:rsid w:val="000756AC"/>
    <w:rsid w:val="000756C7"/>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4D5"/>
    <w:rsid w:val="000805BC"/>
    <w:rsid w:val="00080608"/>
    <w:rsid w:val="00080982"/>
    <w:rsid w:val="000809DF"/>
    <w:rsid w:val="00080C51"/>
    <w:rsid w:val="00081030"/>
    <w:rsid w:val="00081713"/>
    <w:rsid w:val="000817A1"/>
    <w:rsid w:val="00081948"/>
    <w:rsid w:val="00082322"/>
    <w:rsid w:val="0008234E"/>
    <w:rsid w:val="00082377"/>
    <w:rsid w:val="00082644"/>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4BA"/>
    <w:rsid w:val="00085A1D"/>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C34"/>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669"/>
    <w:rsid w:val="000A2766"/>
    <w:rsid w:val="000A2988"/>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918"/>
    <w:rsid w:val="000A6A43"/>
    <w:rsid w:val="000A6D69"/>
    <w:rsid w:val="000A6F27"/>
    <w:rsid w:val="000A6F72"/>
    <w:rsid w:val="000A6F99"/>
    <w:rsid w:val="000A6FE6"/>
    <w:rsid w:val="000A721F"/>
    <w:rsid w:val="000A72B1"/>
    <w:rsid w:val="000A77E9"/>
    <w:rsid w:val="000A7954"/>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1FD"/>
    <w:rsid w:val="000B12F7"/>
    <w:rsid w:val="000B1513"/>
    <w:rsid w:val="000B15B4"/>
    <w:rsid w:val="000B1772"/>
    <w:rsid w:val="000B1A73"/>
    <w:rsid w:val="000B1B49"/>
    <w:rsid w:val="000B1C20"/>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AC"/>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495"/>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8E3"/>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2F2C"/>
    <w:rsid w:val="000D309B"/>
    <w:rsid w:val="000D30F6"/>
    <w:rsid w:val="000D3225"/>
    <w:rsid w:val="000D32EA"/>
    <w:rsid w:val="000D3324"/>
    <w:rsid w:val="000D3332"/>
    <w:rsid w:val="000D335B"/>
    <w:rsid w:val="000D3397"/>
    <w:rsid w:val="000D33BE"/>
    <w:rsid w:val="000D35E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4D"/>
    <w:rsid w:val="000D4CDB"/>
    <w:rsid w:val="000D4EA5"/>
    <w:rsid w:val="000D4F97"/>
    <w:rsid w:val="000D51C0"/>
    <w:rsid w:val="000D524E"/>
    <w:rsid w:val="000D54BA"/>
    <w:rsid w:val="000D5B64"/>
    <w:rsid w:val="000D5C3A"/>
    <w:rsid w:val="000D5F68"/>
    <w:rsid w:val="000D6209"/>
    <w:rsid w:val="000D643C"/>
    <w:rsid w:val="000D64DD"/>
    <w:rsid w:val="000D6AEB"/>
    <w:rsid w:val="000D6C0B"/>
    <w:rsid w:val="000D6C2E"/>
    <w:rsid w:val="000D6D85"/>
    <w:rsid w:val="000D7460"/>
    <w:rsid w:val="000D7971"/>
    <w:rsid w:val="000D79DB"/>
    <w:rsid w:val="000D79E7"/>
    <w:rsid w:val="000D7C91"/>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16C"/>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BFD"/>
    <w:rsid w:val="000E4CBB"/>
    <w:rsid w:val="000E4DCA"/>
    <w:rsid w:val="000E5132"/>
    <w:rsid w:val="000E5368"/>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0FF6"/>
    <w:rsid w:val="000F17AF"/>
    <w:rsid w:val="000F181A"/>
    <w:rsid w:val="000F2136"/>
    <w:rsid w:val="000F229F"/>
    <w:rsid w:val="000F2348"/>
    <w:rsid w:val="000F2381"/>
    <w:rsid w:val="000F240D"/>
    <w:rsid w:val="000F2592"/>
    <w:rsid w:val="000F37A3"/>
    <w:rsid w:val="000F3843"/>
    <w:rsid w:val="000F385E"/>
    <w:rsid w:val="000F3C15"/>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5F1E"/>
    <w:rsid w:val="000F616A"/>
    <w:rsid w:val="000F6258"/>
    <w:rsid w:val="000F636C"/>
    <w:rsid w:val="000F64E1"/>
    <w:rsid w:val="000F66A1"/>
    <w:rsid w:val="000F67F0"/>
    <w:rsid w:val="000F6CE4"/>
    <w:rsid w:val="000F6DDD"/>
    <w:rsid w:val="000F7053"/>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1B3"/>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0E7"/>
    <w:rsid w:val="00106284"/>
    <w:rsid w:val="0010635B"/>
    <w:rsid w:val="00106636"/>
    <w:rsid w:val="00106A5A"/>
    <w:rsid w:val="00106D64"/>
    <w:rsid w:val="00106E02"/>
    <w:rsid w:val="00107187"/>
    <w:rsid w:val="001073A4"/>
    <w:rsid w:val="00107741"/>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916"/>
    <w:rsid w:val="00110A92"/>
    <w:rsid w:val="00110AF8"/>
    <w:rsid w:val="00110B0A"/>
    <w:rsid w:val="00110C17"/>
    <w:rsid w:val="00110C8D"/>
    <w:rsid w:val="00110D04"/>
    <w:rsid w:val="00110F91"/>
    <w:rsid w:val="0011139D"/>
    <w:rsid w:val="0011174B"/>
    <w:rsid w:val="0011199A"/>
    <w:rsid w:val="00111AA8"/>
    <w:rsid w:val="00111AB0"/>
    <w:rsid w:val="00111B72"/>
    <w:rsid w:val="00111BB5"/>
    <w:rsid w:val="00111C2B"/>
    <w:rsid w:val="00111D5C"/>
    <w:rsid w:val="00111DA0"/>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BD2"/>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4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1C"/>
    <w:rsid w:val="00124732"/>
    <w:rsid w:val="001248A3"/>
    <w:rsid w:val="001248EE"/>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7F6"/>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686"/>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37FCA"/>
    <w:rsid w:val="001400A0"/>
    <w:rsid w:val="001404E9"/>
    <w:rsid w:val="00140656"/>
    <w:rsid w:val="00140C98"/>
    <w:rsid w:val="00140CC4"/>
    <w:rsid w:val="00140E02"/>
    <w:rsid w:val="00141657"/>
    <w:rsid w:val="001416C8"/>
    <w:rsid w:val="00141C91"/>
    <w:rsid w:val="00141DF4"/>
    <w:rsid w:val="00141FEF"/>
    <w:rsid w:val="00142005"/>
    <w:rsid w:val="001421FC"/>
    <w:rsid w:val="00142259"/>
    <w:rsid w:val="001423BC"/>
    <w:rsid w:val="00142480"/>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981"/>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5AD"/>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20C"/>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57D25"/>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22F"/>
    <w:rsid w:val="001664DB"/>
    <w:rsid w:val="0016655E"/>
    <w:rsid w:val="00166A47"/>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3D9"/>
    <w:rsid w:val="001705E4"/>
    <w:rsid w:val="00170D89"/>
    <w:rsid w:val="00170FF3"/>
    <w:rsid w:val="0017116A"/>
    <w:rsid w:val="001711DB"/>
    <w:rsid w:val="001712A1"/>
    <w:rsid w:val="001712C4"/>
    <w:rsid w:val="00171325"/>
    <w:rsid w:val="00171451"/>
    <w:rsid w:val="00171482"/>
    <w:rsid w:val="001719E1"/>
    <w:rsid w:val="00171A95"/>
    <w:rsid w:val="00171BD4"/>
    <w:rsid w:val="00171E69"/>
    <w:rsid w:val="0017203E"/>
    <w:rsid w:val="001721B3"/>
    <w:rsid w:val="0017221B"/>
    <w:rsid w:val="001722BA"/>
    <w:rsid w:val="0017234F"/>
    <w:rsid w:val="0017273A"/>
    <w:rsid w:val="00172877"/>
    <w:rsid w:val="00172A27"/>
    <w:rsid w:val="00173062"/>
    <w:rsid w:val="00173065"/>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9ED"/>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394"/>
    <w:rsid w:val="0018542F"/>
    <w:rsid w:val="0018557B"/>
    <w:rsid w:val="00185A00"/>
    <w:rsid w:val="00185BBA"/>
    <w:rsid w:val="00186079"/>
    <w:rsid w:val="0018614B"/>
    <w:rsid w:val="001862B1"/>
    <w:rsid w:val="001862ED"/>
    <w:rsid w:val="0018638C"/>
    <w:rsid w:val="001866FC"/>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09"/>
    <w:rsid w:val="00194427"/>
    <w:rsid w:val="001944C6"/>
    <w:rsid w:val="001948CB"/>
    <w:rsid w:val="00194C53"/>
    <w:rsid w:val="00194D42"/>
    <w:rsid w:val="00194D65"/>
    <w:rsid w:val="001950C6"/>
    <w:rsid w:val="0019525E"/>
    <w:rsid w:val="00195427"/>
    <w:rsid w:val="001954DF"/>
    <w:rsid w:val="00195515"/>
    <w:rsid w:val="001955CF"/>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2FE"/>
    <w:rsid w:val="001B1C0B"/>
    <w:rsid w:val="001B1D06"/>
    <w:rsid w:val="001B1DA8"/>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48"/>
    <w:rsid w:val="001B38ED"/>
    <w:rsid w:val="001B39CE"/>
    <w:rsid w:val="001B39DF"/>
    <w:rsid w:val="001B3B2F"/>
    <w:rsid w:val="001B3B98"/>
    <w:rsid w:val="001B3BBA"/>
    <w:rsid w:val="001B3EAC"/>
    <w:rsid w:val="001B3EF9"/>
    <w:rsid w:val="001B40F1"/>
    <w:rsid w:val="001B43B1"/>
    <w:rsid w:val="001B4499"/>
    <w:rsid w:val="001B47AF"/>
    <w:rsid w:val="001B49F0"/>
    <w:rsid w:val="001B4E04"/>
    <w:rsid w:val="001B504D"/>
    <w:rsid w:val="001B5307"/>
    <w:rsid w:val="001B53EE"/>
    <w:rsid w:val="001B56F4"/>
    <w:rsid w:val="001B5918"/>
    <w:rsid w:val="001B5BA3"/>
    <w:rsid w:val="001B5CD4"/>
    <w:rsid w:val="001B64C1"/>
    <w:rsid w:val="001B6919"/>
    <w:rsid w:val="001B6C13"/>
    <w:rsid w:val="001B6F07"/>
    <w:rsid w:val="001B7015"/>
    <w:rsid w:val="001B702C"/>
    <w:rsid w:val="001B732E"/>
    <w:rsid w:val="001B73F3"/>
    <w:rsid w:val="001B741C"/>
    <w:rsid w:val="001B76E6"/>
    <w:rsid w:val="001B78F3"/>
    <w:rsid w:val="001B7D86"/>
    <w:rsid w:val="001B7DF0"/>
    <w:rsid w:val="001B7E64"/>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0B0"/>
    <w:rsid w:val="001C30FD"/>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92"/>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1F1"/>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9E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7C"/>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5E7C"/>
    <w:rsid w:val="001F6084"/>
    <w:rsid w:val="001F61FB"/>
    <w:rsid w:val="001F6421"/>
    <w:rsid w:val="001F646B"/>
    <w:rsid w:val="001F6533"/>
    <w:rsid w:val="001F68EE"/>
    <w:rsid w:val="001F68FD"/>
    <w:rsid w:val="001F6946"/>
    <w:rsid w:val="001F6CEE"/>
    <w:rsid w:val="001F6F41"/>
    <w:rsid w:val="001F705A"/>
    <w:rsid w:val="001F70CA"/>
    <w:rsid w:val="001F71D8"/>
    <w:rsid w:val="001F7249"/>
    <w:rsid w:val="001F7290"/>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ECE"/>
    <w:rsid w:val="00205F4E"/>
    <w:rsid w:val="00206410"/>
    <w:rsid w:val="00206722"/>
    <w:rsid w:val="002067CB"/>
    <w:rsid w:val="00206A04"/>
    <w:rsid w:val="00206BE4"/>
    <w:rsid w:val="00206D3E"/>
    <w:rsid w:val="00206D5B"/>
    <w:rsid w:val="002074D2"/>
    <w:rsid w:val="0020761E"/>
    <w:rsid w:val="002076E8"/>
    <w:rsid w:val="002077D3"/>
    <w:rsid w:val="002078ED"/>
    <w:rsid w:val="00207913"/>
    <w:rsid w:val="002079D2"/>
    <w:rsid w:val="00207CF8"/>
    <w:rsid w:val="00207E99"/>
    <w:rsid w:val="00207F97"/>
    <w:rsid w:val="002105B2"/>
    <w:rsid w:val="002105C3"/>
    <w:rsid w:val="0021063C"/>
    <w:rsid w:val="0021085B"/>
    <w:rsid w:val="00210A3A"/>
    <w:rsid w:val="00210C07"/>
    <w:rsid w:val="00210DD2"/>
    <w:rsid w:val="00210E93"/>
    <w:rsid w:val="00211392"/>
    <w:rsid w:val="00211BE3"/>
    <w:rsid w:val="00211CF4"/>
    <w:rsid w:val="00211DA3"/>
    <w:rsid w:val="00211E81"/>
    <w:rsid w:val="00212379"/>
    <w:rsid w:val="002124C1"/>
    <w:rsid w:val="00212535"/>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69F"/>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058"/>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24"/>
    <w:rsid w:val="00225A87"/>
    <w:rsid w:val="00225CC1"/>
    <w:rsid w:val="00225D5A"/>
    <w:rsid w:val="00225D96"/>
    <w:rsid w:val="00225DBE"/>
    <w:rsid w:val="00226149"/>
    <w:rsid w:val="0022619D"/>
    <w:rsid w:val="00226217"/>
    <w:rsid w:val="00226219"/>
    <w:rsid w:val="0022656B"/>
    <w:rsid w:val="00226831"/>
    <w:rsid w:val="002268FC"/>
    <w:rsid w:val="002269EF"/>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08E"/>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45"/>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5E9A"/>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14A"/>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A74"/>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76C"/>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329"/>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1F1F"/>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DAB"/>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50"/>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E90"/>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449"/>
    <w:rsid w:val="002A475F"/>
    <w:rsid w:val="002A4847"/>
    <w:rsid w:val="002A4DA4"/>
    <w:rsid w:val="002A4FB7"/>
    <w:rsid w:val="002A524C"/>
    <w:rsid w:val="002A5749"/>
    <w:rsid w:val="002A5B18"/>
    <w:rsid w:val="002A5D23"/>
    <w:rsid w:val="002A5D36"/>
    <w:rsid w:val="002A5ECF"/>
    <w:rsid w:val="002A6032"/>
    <w:rsid w:val="002A60AE"/>
    <w:rsid w:val="002A6390"/>
    <w:rsid w:val="002A65FB"/>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67F"/>
    <w:rsid w:val="002B1700"/>
    <w:rsid w:val="002B1C7E"/>
    <w:rsid w:val="002B1EAA"/>
    <w:rsid w:val="002B1EF8"/>
    <w:rsid w:val="002B20CC"/>
    <w:rsid w:val="002B2117"/>
    <w:rsid w:val="002B25DB"/>
    <w:rsid w:val="002B284E"/>
    <w:rsid w:val="002B285A"/>
    <w:rsid w:val="002B29B3"/>
    <w:rsid w:val="002B2E51"/>
    <w:rsid w:val="002B2E5D"/>
    <w:rsid w:val="002B2F36"/>
    <w:rsid w:val="002B30F0"/>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770"/>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159"/>
    <w:rsid w:val="002C5272"/>
    <w:rsid w:val="002C52B0"/>
    <w:rsid w:val="002C52BB"/>
    <w:rsid w:val="002C5322"/>
    <w:rsid w:val="002C53C5"/>
    <w:rsid w:val="002C5696"/>
    <w:rsid w:val="002C56DB"/>
    <w:rsid w:val="002C57F2"/>
    <w:rsid w:val="002C580F"/>
    <w:rsid w:val="002C5832"/>
    <w:rsid w:val="002C5845"/>
    <w:rsid w:val="002C5A4C"/>
    <w:rsid w:val="002C5D7C"/>
    <w:rsid w:val="002C5F25"/>
    <w:rsid w:val="002C5F4A"/>
    <w:rsid w:val="002C62F5"/>
    <w:rsid w:val="002C6382"/>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B9B"/>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879"/>
    <w:rsid w:val="002D5A37"/>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114"/>
    <w:rsid w:val="002E397A"/>
    <w:rsid w:val="002E3C7B"/>
    <w:rsid w:val="002E3DDA"/>
    <w:rsid w:val="002E421F"/>
    <w:rsid w:val="002E4257"/>
    <w:rsid w:val="002E4721"/>
    <w:rsid w:val="002E4723"/>
    <w:rsid w:val="002E483C"/>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C02"/>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493"/>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223"/>
    <w:rsid w:val="002F53B9"/>
    <w:rsid w:val="002F5704"/>
    <w:rsid w:val="002F571E"/>
    <w:rsid w:val="002F5C02"/>
    <w:rsid w:val="002F5CD4"/>
    <w:rsid w:val="002F5E41"/>
    <w:rsid w:val="002F5E52"/>
    <w:rsid w:val="002F5E76"/>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9B"/>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2F42"/>
    <w:rsid w:val="003032C7"/>
    <w:rsid w:val="003034FA"/>
    <w:rsid w:val="0030370E"/>
    <w:rsid w:val="003037A4"/>
    <w:rsid w:val="003039E6"/>
    <w:rsid w:val="00303A19"/>
    <w:rsid w:val="00303A1D"/>
    <w:rsid w:val="00303AB7"/>
    <w:rsid w:val="00303E6A"/>
    <w:rsid w:val="00303EE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5C3"/>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2B"/>
    <w:rsid w:val="00317BB4"/>
    <w:rsid w:val="00320028"/>
    <w:rsid w:val="00320187"/>
    <w:rsid w:val="00320305"/>
    <w:rsid w:val="003203EF"/>
    <w:rsid w:val="00320658"/>
    <w:rsid w:val="003207F3"/>
    <w:rsid w:val="0032088E"/>
    <w:rsid w:val="00320A93"/>
    <w:rsid w:val="00320E72"/>
    <w:rsid w:val="0032121C"/>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749"/>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A9B"/>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3C2"/>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4A"/>
    <w:rsid w:val="00341A8B"/>
    <w:rsid w:val="00341CFB"/>
    <w:rsid w:val="00341E81"/>
    <w:rsid w:val="00342094"/>
    <w:rsid w:val="003421D1"/>
    <w:rsid w:val="0034225D"/>
    <w:rsid w:val="003422F7"/>
    <w:rsid w:val="003426DD"/>
    <w:rsid w:val="00342785"/>
    <w:rsid w:val="00342800"/>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0F1"/>
    <w:rsid w:val="0034761D"/>
    <w:rsid w:val="003478DE"/>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7F"/>
    <w:rsid w:val="00352999"/>
    <w:rsid w:val="003529AB"/>
    <w:rsid w:val="00352A4C"/>
    <w:rsid w:val="00352C22"/>
    <w:rsid w:val="00352DC3"/>
    <w:rsid w:val="00352DC9"/>
    <w:rsid w:val="00352DF4"/>
    <w:rsid w:val="00352E5C"/>
    <w:rsid w:val="0035318F"/>
    <w:rsid w:val="003531A5"/>
    <w:rsid w:val="00353263"/>
    <w:rsid w:val="003532EF"/>
    <w:rsid w:val="003533C1"/>
    <w:rsid w:val="0035347E"/>
    <w:rsid w:val="00353578"/>
    <w:rsid w:val="0035376A"/>
    <w:rsid w:val="00353953"/>
    <w:rsid w:val="003539D4"/>
    <w:rsid w:val="00353B20"/>
    <w:rsid w:val="00353B47"/>
    <w:rsid w:val="00353BBB"/>
    <w:rsid w:val="00353E92"/>
    <w:rsid w:val="00353FA0"/>
    <w:rsid w:val="00354029"/>
    <w:rsid w:val="00354272"/>
    <w:rsid w:val="00354532"/>
    <w:rsid w:val="00354759"/>
    <w:rsid w:val="003547CA"/>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2BC"/>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69E"/>
    <w:rsid w:val="003648EB"/>
    <w:rsid w:val="00364CF8"/>
    <w:rsid w:val="00364DBC"/>
    <w:rsid w:val="00364E75"/>
    <w:rsid w:val="00364EE4"/>
    <w:rsid w:val="00365073"/>
    <w:rsid w:val="003650DB"/>
    <w:rsid w:val="003650E4"/>
    <w:rsid w:val="00365318"/>
    <w:rsid w:val="0036531C"/>
    <w:rsid w:val="003655F7"/>
    <w:rsid w:val="00365666"/>
    <w:rsid w:val="0036579A"/>
    <w:rsid w:val="003657E7"/>
    <w:rsid w:val="00365B55"/>
    <w:rsid w:val="00365B63"/>
    <w:rsid w:val="00365C15"/>
    <w:rsid w:val="00366029"/>
    <w:rsid w:val="0036658D"/>
    <w:rsid w:val="00366A6D"/>
    <w:rsid w:val="00366A82"/>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C82"/>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1AA"/>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87E13"/>
    <w:rsid w:val="00390019"/>
    <w:rsid w:val="0039043F"/>
    <w:rsid w:val="00390A07"/>
    <w:rsid w:val="00390AB5"/>
    <w:rsid w:val="00390C2B"/>
    <w:rsid w:val="00390E48"/>
    <w:rsid w:val="00390FD1"/>
    <w:rsid w:val="00391086"/>
    <w:rsid w:val="0039118A"/>
    <w:rsid w:val="0039132D"/>
    <w:rsid w:val="003915E8"/>
    <w:rsid w:val="00391638"/>
    <w:rsid w:val="00391699"/>
    <w:rsid w:val="003917E3"/>
    <w:rsid w:val="00391CA6"/>
    <w:rsid w:val="0039213A"/>
    <w:rsid w:val="003921D2"/>
    <w:rsid w:val="0039230A"/>
    <w:rsid w:val="00392327"/>
    <w:rsid w:val="00392353"/>
    <w:rsid w:val="0039239D"/>
    <w:rsid w:val="003923BD"/>
    <w:rsid w:val="003924B2"/>
    <w:rsid w:val="003924C3"/>
    <w:rsid w:val="003926DC"/>
    <w:rsid w:val="00392ABD"/>
    <w:rsid w:val="00392F26"/>
    <w:rsid w:val="00392FB8"/>
    <w:rsid w:val="0039307C"/>
    <w:rsid w:val="00393197"/>
    <w:rsid w:val="00393448"/>
    <w:rsid w:val="00393490"/>
    <w:rsid w:val="003934EE"/>
    <w:rsid w:val="003936D3"/>
    <w:rsid w:val="00393707"/>
    <w:rsid w:val="003938CE"/>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227"/>
    <w:rsid w:val="00395373"/>
    <w:rsid w:val="003954B1"/>
    <w:rsid w:val="003955B5"/>
    <w:rsid w:val="00395876"/>
    <w:rsid w:val="003958B2"/>
    <w:rsid w:val="00395967"/>
    <w:rsid w:val="00395989"/>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3C"/>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29B"/>
    <w:rsid w:val="003B5445"/>
    <w:rsid w:val="003B5675"/>
    <w:rsid w:val="003B58A1"/>
    <w:rsid w:val="003B5B4D"/>
    <w:rsid w:val="003B60FB"/>
    <w:rsid w:val="003B6C76"/>
    <w:rsid w:val="003B6E88"/>
    <w:rsid w:val="003B6F92"/>
    <w:rsid w:val="003B7140"/>
    <w:rsid w:val="003B7372"/>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18E"/>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5FE0"/>
    <w:rsid w:val="003C6594"/>
    <w:rsid w:val="003C66FA"/>
    <w:rsid w:val="003C67CC"/>
    <w:rsid w:val="003C6A20"/>
    <w:rsid w:val="003C6C32"/>
    <w:rsid w:val="003C6F43"/>
    <w:rsid w:val="003C7242"/>
    <w:rsid w:val="003C7310"/>
    <w:rsid w:val="003C754C"/>
    <w:rsid w:val="003C7838"/>
    <w:rsid w:val="003C7872"/>
    <w:rsid w:val="003C7ABC"/>
    <w:rsid w:val="003C7B69"/>
    <w:rsid w:val="003C7D93"/>
    <w:rsid w:val="003D0071"/>
    <w:rsid w:val="003D0106"/>
    <w:rsid w:val="003D03B4"/>
    <w:rsid w:val="003D05A3"/>
    <w:rsid w:val="003D0D10"/>
    <w:rsid w:val="003D11E9"/>
    <w:rsid w:val="003D1254"/>
    <w:rsid w:val="003D1397"/>
    <w:rsid w:val="003D13BC"/>
    <w:rsid w:val="003D13DE"/>
    <w:rsid w:val="003D1419"/>
    <w:rsid w:val="003D17A4"/>
    <w:rsid w:val="003D1835"/>
    <w:rsid w:val="003D19F4"/>
    <w:rsid w:val="003D1C9B"/>
    <w:rsid w:val="003D1CAC"/>
    <w:rsid w:val="003D1DAB"/>
    <w:rsid w:val="003D1F1E"/>
    <w:rsid w:val="003D1FF0"/>
    <w:rsid w:val="003D20F2"/>
    <w:rsid w:val="003D222C"/>
    <w:rsid w:val="003D23E8"/>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6AA"/>
    <w:rsid w:val="003D575F"/>
    <w:rsid w:val="003D5875"/>
    <w:rsid w:val="003D58D6"/>
    <w:rsid w:val="003D59FB"/>
    <w:rsid w:val="003D5AE6"/>
    <w:rsid w:val="003D5DEC"/>
    <w:rsid w:val="003D5FE3"/>
    <w:rsid w:val="003D63C0"/>
    <w:rsid w:val="003D6498"/>
    <w:rsid w:val="003D6859"/>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0DA7"/>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74"/>
    <w:rsid w:val="003E2B91"/>
    <w:rsid w:val="003E2D06"/>
    <w:rsid w:val="003E2F5F"/>
    <w:rsid w:val="003E2F7A"/>
    <w:rsid w:val="003E30A6"/>
    <w:rsid w:val="003E3327"/>
    <w:rsid w:val="003E3356"/>
    <w:rsid w:val="003E3366"/>
    <w:rsid w:val="003E35E9"/>
    <w:rsid w:val="003E36B2"/>
    <w:rsid w:val="003E373A"/>
    <w:rsid w:val="003E39AD"/>
    <w:rsid w:val="003E39BC"/>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563"/>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4CA"/>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515"/>
    <w:rsid w:val="003F479B"/>
    <w:rsid w:val="003F4827"/>
    <w:rsid w:val="003F4839"/>
    <w:rsid w:val="003F4843"/>
    <w:rsid w:val="003F494E"/>
    <w:rsid w:val="003F4950"/>
    <w:rsid w:val="003F4AF4"/>
    <w:rsid w:val="003F4BB2"/>
    <w:rsid w:val="003F4BC8"/>
    <w:rsid w:val="003F4E62"/>
    <w:rsid w:val="003F4F42"/>
    <w:rsid w:val="003F5261"/>
    <w:rsid w:val="003F5537"/>
    <w:rsid w:val="003F55BE"/>
    <w:rsid w:val="003F57E9"/>
    <w:rsid w:val="003F583E"/>
    <w:rsid w:val="003F5CFF"/>
    <w:rsid w:val="003F6044"/>
    <w:rsid w:val="003F6088"/>
    <w:rsid w:val="003F6114"/>
    <w:rsid w:val="003F6454"/>
    <w:rsid w:val="003F65B2"/>
    <w:rsid w:val="003F66BB"/>
    <w:rsid w:val="003F6817"/>
    <w:rsid w:val="003F6A80"/>
    <w:rsid w:val="003F6D73"/>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23"/>
    <w:rsid w:val="004031A5"/>
    <w:rsid w:val="004032E4"/>
    <w:rsid w:val="00403574"/>
    <w:rsid w:val="004037EE"/>
    <w:rsid w:val="00403820"/>
    <w:rsid w:val="00403C92"/>
    <w:rsid w:val="00403D62"/>
    <w:rsid w:val="00403EDA"/>
    <w:rsid w:val="004040A9"/>
    <w:rsid w:val="00404198"/>
    <w:rsid w:val="004042DE"/>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07FCE"/>
    <w:rsid w:val="004100CC"/>
    <w:rsid w:val="004100F9"/>
    <w:rsid w:val="00410544"/>
    <w:rsid w:val="0041090A"/>
    <w:rsid w:val="00410B05"/>
    <w:rsid w:val="00410C20"/>
    <w:rsid w:val="00410E28"/>
    <w:rsid w:val="004111AB"/>
    <w:rsid w:val="004112C2"/>
    <w:rsid w:val="0041148E"/>
    <w:rsid w:val="0041152A"/>
    <w:rsid w:val="004117C1"/>
    <w:rsid w:val="004117CB"/>
    <w:rsid w:val="00411897"/>
    <w:rsid w:val="004118CE"/>
    <w:rsid w:val="004119DC"/>
    <w:rsid w:val="004119FE"/>
    <w:rsid w:val="00411C38"/>
    <w:rsid w:val="00411E61"/>
    <w:rsid w:val="00411EE0"/>
    <w:rsid w:val="00411F0E"/>
    <w:rsid w:val="004122E0"/>
    <w:rsid w:val="0041230E"/>
    <w:rsid w:val="00412548"/>
    <w:rsid w:val="00412715"/>
    <w:rsid w:val="00412768"/>
    <w:rsid w:val="0041287E"/>
    <w:rsid w:val="00412CAE"/>
    <w:rsid w:val="0041333F"/>
    <w:rsid w:val="00413352"/>
    <w:rsid w:val="0041350D"/>
    <w:rsid w:val="00413546"/>
    <w:rsid w:val="00413562"/>
    <w:rsid w:val="004137C5"/>
    <w:rsid w:val="00413AD8"/>
    <w:rsid w:val="00413CEA"/>
    <w:rsid w:val="00413FF3"/>
    <w:rsid w:val="0041402C"/>
    <w:rsid w:val="00414239"/>
    <w:rsid w:val="00414326"/>
    <w:rsid w:val="00414511"/>
    <w:rsid w:val="00414A6F"/>
    <w:rsid w:val="00414AEE"/>
    <w:rsid w:val="00414C26"/>
    <w:rsid w:val="00414CFD"/>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71"/>
    <w:rsid w:val="004241E2"/>
    <w:rsid w:val="004241FD"/>
    <w:rsid w:val="004244C4"/>
    <w:rsid w:val="00424855"/>
    <w:rsid w:val="00424975"/>
    <w:rsid w:val="00424A5B"/>
    <w:rsid w:val="00424BC4"/>
    <w:rsid w:val="00424E92"/>
    <w:rsid w:val="004250B7"/>
    <w:rsid w:val="0042512C"/>
    <w:rsid w:val="00425271"/>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563"/>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3A"/>
    <w:rsid w:val="004376DC"/>
    <w:rsid w:val="0043770F"/>
    <w:rsid w:val="0043793E"/>
    <w:rsid w:val="00437A34"/>
    <w:rsid w:val="00437AB3"/>
    <w:rsid w:val="00437ABC"/>
    <w:rsid w:val="00437CDD"/>
    <w:rsid w:val="00437D0E"/>
    <w:rsid w:val="00437E2E"/>
    <w:rsid w:val="00440015"/>
    <w:rsid w:val="004406C1"/>
    <w:rsid w:val="004408D1"/>
    <w:rsid w:val="00440A32"/>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47F5A"/>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CF8"/>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399"/>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19"/>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BA2"/>
    <w:rsid w:val="00475DDF"/>
    <w:rsid w:val="00475EB7"/>
    <w:rsid w:val="00475EF9"/>
    <w:rsid w:val="004760A4"/>
    <w:rsid w:val="00476129"/>
    <w:rsid w:val="00476338"/>
    <w:rsid w:val="0047647F"/>
    <w:rsid w:val="00476816"/>
    <w:rsid w:val="00476822"/>
    <w:rsid w:val="004768A1"/>
    <w:rsid w:val="004769D3"/>
    <w:rsid w:val="004769D5"/>
    <w:rsid w:val="00477938"/>
    <w:rsid w:val="00477B54"/>
    <w:rsid w:val="00477B57"/>
    <w:rsid w:val="00480096"/>
    <w:rsid w:val="004802F4"/>
    <w:rsid w:val="00480738"/>
    <w:rsid w:val="004807A8"/>
    <w:rsid w:val="0048093B"/>
    <w:rsid w:val="004809A3"/>
    <w:rsid w:val="00480F1D"/>
    <w:rsid w:val="00480F9E"/>
    <w:rsid w:val="0048102F"/>
    <w:rsid w:val="00481091"/>
    <w:rsid w:val="0048109C"/>
    <w:rsid w:val="004813CF"/>
    <w:rsid w:val="0048153D"/>
    <w:rsid w:val="0048165B"/>
    <w:rsid w:val="004816DB"/>
    <w:rsid w:val="00481743"/>
    <w:rsid w:val="004818F2"/>
    <w:rsid w:val="00481907"/>
    <w:rsid w:val="0048195F"/>
    <w:rsid w:val="004819BF"/>
    <w:rsid w:val="00481A6E"/>
    <w:rsid w:val="00481D59"/>
    <w:rsid w:val="00481EF9"/>
    <w:rsid w:val="00482100"/>
    <w:rsid w:val="00482239"/>
    <w:rsid w:val="004822D8"/>
    <w:rsid w:val="00482903"/>
    <w:rsid w:val="00482B33"/>
    <w:rsid w:val="00482D90"/>
    <w:rsid w:val="00482FEF"/>
    <w:rsid w:val="0048309D"/>
    <w:rsid w:val="004832D6"/>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87E28"/>
    <w:rsid w:val="004900F7"/>
    <w:rsid w:val="00490150"/>
    <w:rsid w:val="004901C5"/>
    <w:rsid w:val="004901EC"/>
    <w:rsid w:val="00490487"/>
    <w:rsid w:val="004905E8"/>
    <w:rsid w:val="00490675"/>
    <w:rsid w:val="0049075F"/>
    <w:rsid w:val="00490846"/>
    <w:rsid w:val="00490AEE"/>
    <w:rsid w:val="00490B65"/>
    <w:rsid w:val="00490CE2"/>
    <w:rsid w:val="00490F7C"/>
    <w:rsid w:val="004910E9"/>
    <w:rsid w:val="00491173"/>
    <w:rsid w:val="00491443"/>
    <w:rsid w:val="004915BF"/>
    <w:rsid w:val="00491711"/>
    <w:rsid w:val="00491735"/>
    <w:rsid w:val="0049183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1C5"/>
    <w:rsid w:val="004A039F"/>
    <w:rsid w:val="004A053C"/>
    <w:rsid w:val="004A06C1"/>
    <w:rsid w:val="004A0B5A"/>
    <w:rsid w:val="004A0B66"/>
    <w:rsid w:val="004A0FC8"/>
    <w:rsid w:val="004A1240"/>
    <w:rsid w:val="004A1346"/>
    <w:rsid w:val="004A1636"/>
    <w:rsid w:val="004A1C93"/>
    <w:rsid w:val="004A1F90"/>
    <w:rsid w:val="004A205B"/>
    <w:rsid w:val="004A24C2"/>
    <w:rsid w:val="004A254D"/>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8C4"/>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A7A2A"/>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C16"/>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0CB6"/>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BBE"/>
    <w:rsid w:val="004C5D01"/>
    <w:rsid w:val="004C5E1F"/>
    <w:rsid w:val="004C5E27"/>
    <w:rsid w:val="004C5E60"/>
    <w:rsid w:val="004C5E8F"/>
    <w:rsid w:val="004C5F7D"/>
    <w:rsid w:val="004C64F6"/>
    <w:rsid w:val="004C662A"/>
    <w:rsid w:val="004C6756"/>
    <w:rsid w:val="004C6B5D"/>
    <w:rsid w:val="004C6C22"/>
    <w:rsid w:val="004C704C"/>
    <w:rsid w:val="004C7211"/>
    <w:rsid w:val="004C72E1"/>
    <w:rsid w:val="004C7D3A"/>
    <w:rsid w:val="004C7DF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303"/>
    <w:rsid w:val="004D543A"/>
    <w:rsid w:val="004D5590"/>
    <w:rsid w:val="004D55D0"/>
    <w:rsid w:val="004D5633"/>
    <w:rsid w:val="004D57ED"/>
    <w:rsid w:val="004D598D"/>
    <w:rsid w:val="004D5BC2"/>
    <w:rsid w:val="004D5BE8"/>
    <w:rsid w:val="004D5E46"/>
    <w:rsid w:val="004D64A4"/>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802"/>
    <w:rsid w:val="004E19C3"/>
    <w:rsid w:val="004E1CA9"/>
    <w:rsid w:val="004E1D7B"/>
    <w:rsid w:val="004E1D91"/>
    <w:rsid w:val="004E1FF2"/>
    <w:rsid w:val="004E2740"/>
    <w:rsid w:val="004E2772"/>
    <w:rsid w:val="004E2DF0"/>
    <w:rsid w:val="004E2EAE"/>
    <w:rsid w:val="004E31D9"/>
    <w:rsid w:val="004E3204"/>
    <w:rsid w:val="004E33EE"/>
    <w:rsid w:val="004E35AA"/>
    <w:rsid w:val="004E37D4"/>
    <w:rsid w:val="004E382C"/>
    <w:rsid w:val="004E39D3"/>
    <w:rsid w:val="004E3BEA"/>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CD8"/>
    <w:rsid w:val="004F1DDB"/>
    <w:rsid w:val="004F1F4D"/>
    <w:rsid w:val="004F2217"/>
    <w:rsid w:val="004F22E1"/>
    <w:rsid w:val="004F25AD"/>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884"/>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093"/>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499"/>
    <w:rsid w:val="0051557F"/>
    <w:rsid w:val="005156C8"/>
    <w:rsid w:val="00515A8D"/>
    <w:rsid w:val="00515DEB"/>
    <w:rsid w:val="00515E1A"/>
    <w:rsid w:val="005161C1"/>
    <w:rsid w:val="005167F0"/>
    <w:rsid w:val="0051687D"/>
    <w:rsid w:val="005169B6"/>
    <w:rsid w:val="00516B04"/>
    <w:rsid w:val="00516D0E"/>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2D7"/>
    <w:rsid w:val="005224FF"/>
    <w:rsid w:val="005226C2"/>
    <w:rsid w:val="0052276E"/>
    <w:rsid w:val="005227C6"/>
    <w:rsid w:val="00522C96"/>
    <w:rsid w:val="00523026"/>
    <w:rsid w:val="0052311F"/>
    <w:rsid w:val="00523423"/>
    <w:rsid w:val="00523489"/>
    <w:rsid w:val="0052358B"/>
    <w:rsid w:val="005236A9"/>
    <w:rsid w:val="0052389C"/>
    <w:rsid w:val="00523A6C"/>
    <w:rsid w:val="00523AFF"/>
    <w:rsid w:val="00523B93"/>
    <w:rsid w:val="00523C4F"/>
    <w:rsid w:val="00523CE4"/>
    <w:rsid w:val="00523E4B"/>
    <w:rsid w:val="00524051"/>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5F86"/>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994"/>
    <w:rsid w:val="00541AD3"/>
    <w:rsid w:val="00541B36"/>
    <w:rsid w:val="00541CD1"/>
    <w:rsid w:val="00541DC9"/>
    <w:rsid w:val="00541E06"/>
    <w:rsid w:val="00541E40"/>
    <w:rsid w:val="00541FCC"/>
    <w:rsid w:val="00542053"/>
    <w:rsid w:val="0054209A"/>
    <w:rsid w:val="005420E4"/>
    <w:rsid w:val="005421B1"/>
    <w:rsid w:val="00542212"/>
    <w:rsid w:val="005423A5"/>
    <w:rsid w:val="0054284A"/>
    <w:rsid w:val="005429E1"/>
    <w:rsid w:val="00542B25"/>
    <w:rsid w:val="00542E0F"/>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88E"/>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B62"/>
    <w:rsid w:val="00567C2A"/>
    <w:rsid w:val="00567C4F"/>
    <w:rsid w:val="00567DAA"/>
    <w:rsid w:val="00567EDB"/>
    <w:rsid w:val="00567F2D"/>
    <w:rsid w:val="00570154"/>
    <w:rsid w:val="00570577"/>
    <w:rsid w:val="00570707"/>
    <w:rsid w:val="00570896"/>
    <w:rsid w:val="005708B3"/>
    <w:rsid w:val="00571152"/>
    <w:rsid w:val="0057139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83"/>
    <w:rsid w:val="00573AC3"/>
    <w:rsid w:val="00573AFD"/>
    <w:rsid w:val="00573C9E"/>
    <w:rsid w:val="00573E28"/>
    <w:rsid w:val="005740C0"/>
    <w:rsid w:val="00574280"/>
    <w:rsid w:val="005742E1"/>
    <w:rsid w:val="00574424"/>
    <w:rsid w:val="005744BF"/>
    <w:rsid w:val="00574529"/>
    <w:rsid w:val="0057456B"/>
    <w:rsid w:val="005745E4"/>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BD7"/>
    <w:rsid w:val="00582D1C"/>
    <w:rsid w:val="00582F90"/>
    <w:rsid w:val="00582FF1"/>
    <w:rsid w:val="00583074"/>
    <w:rsid w:val="0058342B"/>
    <w:rsid w:val="0058361D"/>
    <w:rsid w:val="005839EF"/>
    <w:rsid w:val="00583C52"/>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11"/>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5FFE"/>
    <w:rsid w:val="00596072"/>
    <w:rsid w:val="005962A8"/>
    <w:rsid w:val="005965CF"/>
    <w:rsid w:val="005965E6"/>
    <w:rsid w:val="0059661E"/>
    <w:rsid w:val="00596926"/>
    <w:rsid w:val="00596B0F"/>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91C"/>
    <w:rsid w:val="00597B38"/>
    <w:rsid w:val="00597F23"/>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4F4"/>
    <w:rsid w:val="005A156F"/>
    <w:rsid w:val="005A1A4F"/>
    <w:rsid w:val="005A1E45"/>
    <w:rsid w:val="005A1E5A"/>
    <w:rsid w:val="005A206F"/>
    <w:rsid w:val="005A2177"/>
    <w:rsid w:val="005A21BD"/>
    <w:rsid w:val="005A238C"/>
    <w:rsid w:val="005A23D0"/>
    <w:rsid w:val="005A24D1"/>
    <w:rsid w:val="005A28BE"/>
    <w:rsid w:val="005A29F7"/>
    <w:rsid w:val="005A2EE0"/>
    <w:rsid w:val="005A2F44"/>
    <w:rsid w:val="005A2F45"/>
    <w:rsid w:val="005A2F85"/>
    <w:rsid w:val="005A307E"/>
    <w:rsid w:val="005A30B5"/>
    <w:rsid w:val="005A36BC"/>
    <w:rsid w:val="005A37E5"/>
    <w:rsid w:val="005A3933"/>
    <w:rsid w:val="005A3B89"/>
    <w:rsid w:val="005A3B95"/>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91"/>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B7DBE"/>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552"/>
    <w:rsid w:val="005C5623"/>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1B5"/>
    <w:rsid w:val="005D43CA"/>
    <w:rsid w:val="005D4550"/>
    <w:rsid w:val="005D4579"/>
    <w:rsid w:val="005D45F8"/>
    <w:rsid w:val="005D48E9"/>
    <w:rsid w:val="005D4B6E"/>
    <w:rsid w:val="005D4C8B"/>
    <w:rsid w:val="005D5032"/>
    <w:rsid w:val="005D5407"/>
    <w:rsid w:val="005D5436"/>
    <w:rsid w:val="005D55D2"/>
    <w:rsid w:val="005D5667"/>
    <w:rsid w:val="005D56B2"/>
    <w:rsid w:val="005D57C3"/>
    <w:rsid w:val="005D585B"/>
    <w:rsid w:val="005D5868"/>
    <w:rsid w:val="005D5925"/>
    <w:rsid w:val="005D5A5F"/>
    <w:rsid w:val="005D5C6B"/>
    <w:rsid w:val="005D5CA4"/>
    <w:rsid w:val="005D5E06"/>
    <w:rsid w:val="005D5E6C"/>
    <w:rsid w:val="005D6028"/>
    <w:rsid w:val="005D621E"/>
    <w:rsid w:val="005D6354"/>
    <w:rsid w:val="005D66CC"/>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CAA"/>
    <w:rsid w:val="005E1DA5"/>
    <w:rsid w:val="005E202B"/>
    <w:rsid w:val="005E222A"/>
    <w:rsid w:val="005E23B5"/>
    <w:rsid w:val="005E23E1"/>
    <w:rsid w:val="005E291A"/>
    <w:rsid w:val="005E2B37"/>
    <w:rsid w:val="005E33C3"/>
    <w:rsid w:val="005E3639"/>
    <w:rsid w:val="005E3679"/>
    <w:rsid w:val="005E38EB"/>
    <w:rsid w:val="005E3A8C"/>
    <w:rsid w:val="005E3DB2"/>
    <w:rsid w:val="005E4219"/>
    <w:rsid w:val="005E4759"/>
    <w:rsid w:val="005E47C2"/>
    <w:rsid w:val="005E4A56"/>
    <w:rsid w:val="005E4BD8"/>
    <w:rsid w:val="005E4F07"/>
    <w:rsid w:val="005E4F2D"/>
    <w:rsid w:val="005E4FBF"/>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1B0"/>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4BA"/>
    <w:rsid w:val="005F451E"/>
    <w:rsid w:val="005F48CC"/>
    <w:rsid w:val="005F4AD8"/>
    <w:rsid w:val="005F4EB4"/>
    <w:rsid w:val="005F4EF9"/>
    <w:rsid w:val="005F4F45"/>
    <w:rsid w:val="005F4F5C"/>
    <w:rsid w:val="005F4FE9"/>
    <w:rsid w:val="005F51F0"/>
    <w:rsid w:val="005F5799"/>
    <w:rsid w:val="005F57E0"/>
    <w:rsid w:val="005F58FD"/>
    <w:rsid w:val="005F599E"/>
    <w:rsid w:val="005F59C1"/>
    <w:rsid w:val="005F5B2D"/>
    <w:rsid w:val="005F5C83"/>
    <w:rsid w:val="005F5ED6"/>
    <w:rsid w:val="005F5F2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9F3"/>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4F3"/>
    <w:rsid w:val="0060376B"/>
    <w:rsid w:val="00603963"/>
    <w:rsid w:val="00603A39"/>
    <w:rsid w:val="006043FC"/>
    <w:rsid w:val="006046C4"/>
    <w:rsid w:val="00604734"/>
    <w:rsid w:val="00604770"/>
    <w:rsid w:val="00604AD6"/>
    <w:rsid w:val="00604D09"/>
    <w:rsid w:val="00604EDD"/>
    <w:rsid w:val="00604FBF"/>
    <w:rsid w:val="00605205"/>
    <w:rsid w:val="0060537C"/>
    <w:rsid w:val="0060559C"/>
    <w:rsid w:val="006055A9"/>
    <w:rsid w:val="00605641"/>
    <w:rsid w:val="00605732"/>
    <w:rsid w:val="006057E4"/>
    <w:rsid w:val="00605CFA"/>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88C"/>
    <w:rsid w:val="00613A1D"/>
    <w:rsid w:val="00613EB1"/>
    <w:rsid w:val="00613ED8"/>
    <w:rsid w:val="006140D2"/>
    <w:rsid w:val="0061413F"/>
    <w:rsid w:val="00614486"/>
    <w:rsid w:val="00614664"/>
    <w:rsid w:val="0061466C"/>
    <w:rsid w:val="0061495C"/>
    <w:rsid w:val="00614BB6"/>
    <w:rsid w:val="00614C1A"/>
    <w:rsid w:val="00614C57"/>
    <w:rsid w:val="00614E32"/>
    <w:rsid w:val="00615012"/>
    <w:rsid w:val="006157B1"/>
    <w:rsid w:val="00615B17"/>
    <w:rsid w:val="00615E7C"/>
    <w:rsid w:val="00615FA2"/>
    <w:rsid w:val="00616057"/>
    <w:rsid w:val="0061636D"/>
    <w:rsid w:val="00616373"/>
    <w:rsid w:val="006167AF"/>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D71"/>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B63"/>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0EC"/>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3E1D"/>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0EA"/>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592"/>
    <w:rsid w:val="00642617"/>
    <w:rsid w:val="00642879"/>
    <w:rsid w:val="00642917"/>
    <w:rsid w:val="00642BB5"/>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13"/>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10"/>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865"/>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8DC"/>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3B"/>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1CE"/>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8EF"/>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C0A"/>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24C"/>
    <w:rsid w:val="006953D2"/>
    <w:rsid w:val="0069563A"/>
    <w:rsid w:val="006956D1"/>
    <w:rsid w:val="0069579C"/>
    <w:rsid w:val="006957BC"/>
    <w:rsid w:val="00695910"/>
    <w:rsid w:val="00695947"/>
    <w:rsid w:val="006959CA"/>
    <w:rsid w:val="00695ACD"/>
    <w:rsid w:val="00695B43"/>
    <w:rsid w:val="00695B6F"/>
    <w:rsid w:val="00695BA3"/>
    <w:rsid w:val="00695C6A"/>
    <w:rsid w:val="00695DB7"/>
    <w:rsid w:val="00695E83"/>
    <w:rsid w:val="00696822"/>
    <w:rsid w:val="00696C09"/>
    <w:rsid w:val="00696C0D"/>
    <w:rsid w:val="00696CF7"/>
    <w:rsid w:val="00696E9C"/>
    <w:rsid w:val="0069714B"/>
    <w:rsid w:val="0069720A"/>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988"/>
    <w:rsid w:val="006A1BDA"/>
    <w:rsid w:val="006A1D19"/>
    <w:rsid w:val="006A1FFE"/>
    <w:rsid w:val="006A203D"/>
    <w:rsid w:val="006A20EF"/>
    <w:rsid w:val="006A233A"/>
    <w:rsid w:val="006A244D"/>
    <w:rsid w:val="006A2721"/>
    <w:rsid w:val="006A292C"/>
    <w:rsid w:val="006A31E7"/>
    <w:rsid w:val="006A3310"/>
    <w:rsid w:val="006A36D1"/>
    <w:rsid w:val="006A3AB6"/>
    <w:rsid w:val="006A3AF3"/>
    <w:rsid w:val="006A3E5A"/>
    <w:rsid w:val="006A401F"/>
    <w:rsid w:val="006A40CC"/>
    <w:rsid w:val="006A4128"/>
    <w:rsid w:val="006A4185"/>
    <w:rsid w:val="006A42B7"/>
    <w:rsid w:val="006A440E"/>
    <w:rsid w:val="006A4510"/>
    <w:rsid w:val="006A4514"/>
    <w:rsid w:val="006A4732"/>
    <w:rsid w:val="006A474E"/>
    <w:rsid w:val="006A492C"/>
    <w:rsid w:val="006A4ECD"/>
    <w:rsid w:val="006A50D4"/>
    <w:rsid w:val="006A50FD"/>
    <w:rsid w:val="006A560E"/>
    <w:rsid w:val="006A56AF"/>
    <w:rsid w:val="006A572F"/>
    <w:rsid w:val="006A59DB"/>
    <w:rsid w:val="006A5D03"/>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382"/>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64C"/>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2BB"/>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4A"/>
    <w:rsid w:val="006C0A79"/>
    <w:rsid w:val="006C0B14"/>
    <w:rsid w:val="006C0B2D"/>
    <w:rsid w:val="006C0C5B"/>
    <w:rsid w:val="006C0CC4"/>
    <w:rsid w:val="006C1241"/>
    <w:rsid w:val="006C128B"/>
    <w:rsid w:val="006C1325"/>
    <w:rsid w:val="006C145E"/>
    <w:rsid w:val="006C15D6"/>
    <w:rsid w:val="006C1619"/>
    <w:rsid w:val="006C1723"/>
    <w:rsid w:val="006C17C0"/>
    <w:rsid w:val="006C181C"/>
    <w:rsid w:val="006C1989"/>
    <w:rsid w:val="006C1BE9"/>
    <w:rsid w:val="006C2063"/>
    <w:rsid w:val="006C23A8"/>
    <w:rsid w:val="006C24B5"/>
    <w:rsid w:val="006C2512"/>
    <w:rsid w:val="006C267A"/>
    <w:rsid w:val="006C280A"/>
    <w:rsid w:val="006C2986"/>
    <w:rsid w:val="006C2A0D"/>
    <w:rsid w:val="006C2AF2"/>
    <w:rsid w:val="006C2D2F"/>
    <w:rsid w:val="006C32BB"/>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4F44"/>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AF2"/>
    <w:rsid w:val="006D6C35"/>
    <w:rsid w:val="006D6C36"/>
    <w:rsid w:val="006D6D2E"/>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CC"/>
    <w:rsid w:val="006E0DDD"/>
    <w:rsid w:val="006E0E66"/>
    <w:rsid w:val="006E0F8E"/>
    <w:rsid w:val="006E0FAC"/>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3F1D"/>
    <w:rsid w:val="006E4254"/>
    <w:rsid w:val="006E42A7"/>
    <w:rsid w:val="006E456D"/>
    <w:rsid w:val="006E45E5"/>
    <w:rsid w:val="006E474D"/>
    <w:rsid w:val="006E4C0A"/>
    <w:rsid w:val="006E4C39"/>
    <w:rsid w:val="006E4D1E"/>
    <w:rsid w:val="006E4D65"/>
    <w:rsid w:val="006E4E27"/>
    <w:rsid w:val="006E4F8F"/>
    <w:rsid w:val="006E5092"/>
    <w:rsid w:val="006E55C2"/>
    <w:rsid w:val="006E55F8"/>
    <w:rsid w:val="006E5631"/>
    <w:rsid w:val="006E592C"/>
    <w:rsid w:val="006E5CB6"/>
    <w:rsid w:val="006E5ECA"/>
    <w:rsid w:val="006E5F3D"/>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579"/>
    <w:rsid w:val="006F276D"/>
    <w:rsid w:val="006F2962"/>
    <w:rsid w:val="006F296E"/>
    <w:rsid w:val="006F2A88"/>
    <w:rsid w:val="006F2DB7"/>
    <w:rsid w:val="006F2E2A"/>
    <w:rsid w:val="006F2EB4"/>
    <w:rsid w:val="006F3826"/>
    <w:rsid w:val="006F38DB"/>
    <w:rsid w:val="006F3AAE"/>
    <w:rsid w:val="006F3CB4"/>
    <w:rsid w:val="006F3FE5"/>
    <w:rsid w:val="006F4115"/>
    <w:rsid w:val="006F417F"/>
    <w:rsid w:val="006F431D"/>
    <w:rsid w:val="006F436F"/>
    <w:rsid w:val="006F4455"/>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76"/>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1D8"/>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7"/>
    <w:rsid w:val="00712958"/>
    <w:rsid w:val="00712B26"/>
    <w:rsid w:val="00712C92"/>
    <w:rsid w:val="00712D21"/>
    <w:rsid w:val="00712ECA"/>
    <w:rsid w:val="00712EDE"/>
    <w:rsid w:val="0071356C"/>
    <w:rsid w:val="00713704"/>
    <w:rsid w:val="007137A2"/>
    <w:rsid w:val="00713962"/>
    <w:rsid w:val="0071398F"/>
    <w:rsid w:val="00713B7E"/>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0FF"/>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36"/>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6D7"/>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D8"/>
    <w:rsid w:val="00727BEE"/>
    <w:rsid w:val="00727DD8"/>
    <w:rsid w:val="0073000A"/>
    <w:rsid w:val="007300F6"/>
    <w:rsid w:val="0073016A"/>
    <w:rsid w:val="007301A7"/>
    <w:rsid w:val="007303B1"/>
    <w:rsid w:val="007307C9"/>
    <w:rsid w:val="00730A14"/>
    <w:rsid w:val="00730BB1"/>
    <w:rsid w:val="00730D35"/>
    <w:rsid w:val="00730DFE"/>
    <w:rsid w:val="00730F0E"/>
    <w:rsid w:val="00730FCE"/>
    <w:rsid w:val="007312F7"/>
    <w:rsid w:val="007313C9"/>
    <w:rsid w:val="00731485"/>
    <w:rsid w:val="007315B1"/>
    <w:rsid w:val="00731615"/>
    <w:rsid w:val="007316A1"/>
    <w:rsid w:val="00731729"/>
    <w:rsid w:val="00731A45"/>
    <w:rsid w:val="00731A7C"/>
    <w:rsid w:val="00731C3C"/>
    <w:rsid w:val="00731D06"/>
    <w:rsid w:val="00731D9B"/>
    <w:rsid w:val="00731EF3"/>
    <w:rsid w:val="00732414"/>
    <w:rsid w:val="007325A8"/>
    <w:rsid w:val="007327A2"/>
    <w:rsid w:val="00732C13"/>
    <w:rsid w:val="00732C39"/>
    <w:rsid w:val="00732DFF"/>
    <w:rsid w:val="00732E65"/>
    <w:rsid w:val="00732F8E"/>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07C"/>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5F7E"/>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742"/>
    <w:rsid w:val="007479EB"/>
    <w:rsid w:val="00747CF9"/>
    <w:rsid w:val="00747D7E"/>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518"/>
    <w:rsid w:val="00753646"/>
    <w:rsid w:val="007539A9"/>
    <w:rsid w:val="00753A77"/>
    <w:rsid w:val="00753AC1"/>
    <w:rsid w:val="00753B72"/>
    <w:rsid w:val="00753BBC"/>
    <w:rsid w:val="00754347"/>
    <w:rsid w:val="00754769"/>
    <w:rsid w:val="007548A7"/>
    <w:rsid w:val="00754DC4"/>
    <w:rsid w:val="00754FD0"/>
    <w:rsid w:val="007550BB"/>
    <w:rsid w:val="00755113"/>
    <w:rsid w:val="007551DD"/>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349"/>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8F3"/>
    <w:rsid w:val="007729F5"/>
    <w:rsid w:val="00772A24"/>
    <w:rsid w:val="00772A52"/>
    <w:rsid w:val="00772CC4"/>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63D"/>
    <w:rsid w:val="007748DD"/>
    <w:rsid w:val="007749EF"/>
    <w:rsid w:val="00774CBD"/>
    <w:rsid w:val="00774F4D"/>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50"/>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174"/>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BA7"/>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7C7"/>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ACA"/>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6C3"/>
    <w:rsid w:val="007A193C"/>
    <w:rsid w:val="007A1E12"/>
    <w:rsid w:val="007A1EE0"/>
    <w:rsid w:val="007A1EE3"/>
    <w:rsid w:val="007A20DD"/>
    <w:rsid w:val="007A2243"/>
    <w:rsid w:val="007A234F"/>
    <w:rsid w:val="007A23D1"/>
    <w:rsid w:val="007A2429"/>
    <w:rsid w:val="007A2455"/>
    <w:rsid w:val="007A2457"/>
    <w:rsid w:val="007A2483"/>
    <w:rsid w:val="007A2505"/>
    <w:rsid w:val="007A2630"/>
    <w:rsid w:val="007A27A0"/>
    <w:rsid w:val="007A2C36"/>
    <w:rsid w:val="007A2C72"/>
    <w:rsid w:val="007A2D17"/>
    <w:rsid w:val="007A2ECA"/>
    <w:rsid w:val="007A3003"/>
    <w:rsid w:val="007A3986"/>
    <w:rsid w:val="007A3A19"/>
    <w:rsid w:val="007A3AC9"/>
    <w:rsid w:val="007A3ACB"/>
    <w:rsid w:val="007A3D89"/>
    <w:rsid w:val="007A3DE6"/>
    <w:rsid w:val="007A3F2B"/>
    <w:rsid w:val="007A447C"/>
    <w:rsid w:val="007A46FC"/>
    <w:rsid w:val="007A4A11"/>
    <w:rsid w:val="007A4B02"/>
    <w:rsid w:val="007A4CD7"/>
    <w:rsid w:val="007A4D57"/>
    <w:rsid w:val="007A4E6D"/>
    <w:rsid w:val="007A4EA8"/>
    <w:rsid w:val="007A4EE0"/>
    <w:rsid w:val="007A4FEF"/>
    <w:rsid w:val="007A509A"/>
    <w:rsid w:val="007A5211"/>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22"/>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61"/>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5FB0"/>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07C"/>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6A68"/>
    <w:rsid w:val="007C7081"/>
    <w:rsid w:val="007C7402"/>
    <w:rsid w:val="007C7907"/>
    <w:rsid w:val="007C796E"/>
    <w:rsid w:val="007C7B60"/>
    <w:rsid w:val="007C7CCE"/>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A0A"/>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0A"/>
    <w:rsid w:val="007D5212"/>
    <w:rsid w:val="007D52F2"/>
    <w:rsid w:val="007D55D6"/>
    <w:rsid w:val="007D5742"/>
    <w:rsid w:val="007D57F1"/>
    <w:rsid w:val="007D59E9"/>
    <w:rsid w:val="007D5A2E"/>
    <w:rsid w:val="007D6076"/>
    <w:rsid w:val="007D61CD"/>
    <w:rsid w:val="007D639A"/>
    <w:rsid w:val="007D67D4"/>
    <w:rsid w:val="007D67D5"/>
    <w:rsid w:val="007D6A25"/>
    <w:rsid w:val="007D6ADF"/>
    <w:rsid w:val="007D6EB6"/>
    <w:rsid w:val="007D7001"/>
    <w:rsid w:val="007D7631"/>
    <w:rsid w:val="007D76B6"/>
    <w:rsid w:val="007D7717"/>
    <w:rsid w:val="007D7A89"/>
    <w:rsid w:val="007D7B16"/>
    <w:rsid w:val="007D7C51"/>
    <w:rsid w:val="007D7D39"/>
    <w:rsid w:val="007E0381"/>
    <w:rsid w:val="007E048F"/>
    <w:rsid w:val="007E0603"/>
    <w:rsid w:val="007E0645"/>
    <w:rsid w:val="007E06E6"/>
    <w:rsid w:val="007E08A1"/>
    <w:rsid w:val="007E0939"/>
    <w:rsid w:val="007E0E0B"/>
    <w:rsid w:val="007E0E50"/>
    <w:rsid w:val="007E1191"/>
    <w:rsid w:val="007E12E0"/>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56"/>
    <w:rsid w:val="007E5E24"/>
    <w:rsid w:val="007E5F1A"/>
    <w:rsid w:val="007E60DE"/>
    <w:rsid w:val="007E6261"/>
    <w:rsid w:val="007E63F7"/>
    <w:rsid w:val="007E65B6"/>
    <w:rsid w:val="007E69B0"/>
    <w:rsid w:val="007E6A2A"/>
    <w:rsid w:val="007E6D4F"/>
    <w:rsid w:val="007E6DCC"/>
    <w:rsid w:val="007E6DD5"/>
    <w:rsid w:val="007E6F84"/>
    <w:rsid w:val="007E72D0"/>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2EE"/>
    <w:rsid w:val="007F1320"/>
    <w:rsid w:val="007F16CB"/>
    <w:rsid w:val="007F1709"/>
    <w:rsid w:val="007F1864"/>
    <w:rsid w:val="007F199C"/>
    <w:rsid w:val="007F1AF1"/>
    <w:rsid w:val="007F1B3D"/>
    <w:rsid w:val="007F1B44"/>
    <w:rsid w:val="007F1BB4"/>
    <w:rsid w:val="007F22F9"/>
    <w:rsid w:val="007F2509"/>
    <w:rsid w:val="007F255E"/>
    <w:rsid w:val="007F2637"/>
    <w:rsid w:val="007F269F"/>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48C"/>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039"/>
    <w:rsid w:val="0081011F"/>
    <w:rsid w:val="00810315"/>
    <w:rsid w:val="008104D7"/>
    <w:rsid w:val="008105FC"/>
    <w:rsid w:val="0081080D"/>
    <w:rsid w:val="00810866"/>
    <w:rsid w:val="008108B4"/>
    <w:rsid w:val="00810A3B"/>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586"/>
    <w:rsid w:val="0081683B"/>
    <w:rsid w:val="00816A26"/>
    <w:rsid w:val="00816BFB"/>
    <w:rsid w:val="00816C22"/>
    <w:rsid w:val="00816E17"/>
    <w:rsid w:val="0081721F"/>
    <w:rsid w:val="008172C2"/>
    <w:rsid w:val="0081733D"/>
    <w:rsid w:val="0081746B"/>
    <w:rsid w:val="00817D68"/>
    <w:rsid w:val="00817D77"/>
    <w:rsid w:val="00817EEC"/>
    <w:rsid w:val="00820288"/>
    <w:rsid w:val="0082036E"/>
    <w:rsid w:val="0082066F"/>
    <w:rsid w:val="008206CD"/>
    <w:rsid w:val="00820AB3"/>
    <w:rsid w:val="00821209"/>
    <w:rsid w:val="00821281"/>
    <w:rsid w:val="00821348"/>
    <w:rsid w:val="00821370"/>
    <w:rsid w:val="008214FC"/>
    <w:rsid w:val="0082174C"/>
    <w:rsid w:val="00821753"/>
    <w:rsid w:val="008218A2"/>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332"/>
    <w:rsid w:val="008247AE"/>
    <w:rsid w:val="008247BC"/>
    <w:rsid w:val="008247F4"/>
    <w:rsid w:val="00824892"/>
    <w:rsid w:val="00824C43"/>
    <w:rsid w:val="00824CC9"/>
    <w:rsid w:val="00825207"/>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B"/>
    <w:rsid w:val="008273DE"/>
    <w:rsid w:val="008274CC"/>
    <w:rsid w:val="00827F5D"/>
    <w:rsid w:val="008300DC"/>
    <w:rsid w:val="00830300"/>
    <w:rsid w:val="00830623"/>
    <w:rsid w:val="0083090B"/>
    <w:rsid w:val="00830A8F"/>
    <w:rsid w:val="00830C2B"/>
    <w:rsid w:val="0083123C"/>
    <w:rsid w:val="008312B0"/>
    <w:rsid w:val="008313E5"/>
    <w:rsid w:val="0083171C"/>
    <w:rsid w:val="00831774"/>
    <w:rsid w:val="0083183F"/>
    <w:rsid w:val="00831A3C"/>
    <w:rsid w:val="00831B3D"/>
    <w:rsid w:val="00831BC0"/>
    <w:rsid w:val="00831BD9"/>
    <w:rsid w:val="00831D99"/>
    <w:rsid w:val="00831FA9"/>
    <w:rsid w:val="008323B0"/>
    <w:rsid w:val="008324E0"/>
    <w:rsid w:val="008326FC"/>
    <w:rsid w:val="00832890"/>
    <w:rsid w:val="0083290A"/>
    <w:rsid w:val="00832F7A"/>
    <w:rsid w:val="00833676"/>
    <w:rsid w:val="00833677"/>
    <w:rsid w:val="008337A3"/>
    <w:rsid w:val="0083395D"/>
    <w:rsid w:val="00834577"/>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0F0"/>
    <w:rsid w:val="0084047A"/>
    <w:rsid w:val="0084089A"/>
    <w:rsid w:val="00840E81"/>
    <w:rsid w:val="00840FB1"/>
    <w:rsid w:val="00840FBB"/>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53"/>
    <w:rsid w:val="0084226B"/>
    <w:rsid w:val="00842291"/>
    <w:rsid w:val="00842313"/>
    <w:rsid w:val="008424D2"/>
    <w:rsid w:val="0084260F"/>
    <w:rsid w:val="00842611"/>
    <w:rsid w:val="00842988"/>
    <w:rsid w:val="00842BC6"/>
    <w:rsid w:val="00842EB4"/>
    <w:rsid w:val="00843072"/>
    <w:rsid w:val="00843248"/>
    <w:rsid w:val="008433FD"/>
    <w:rsid w:val="008434E0"/>
    <w:rsid w:val="00843564"/>
    <w:rsid w:val="008436DB"/>
    <w:rsid w:val="00843C1B"/>
    <w:rsid w:val="00843FB9"/>
    <w:rsid w:val="0084415C"/>
    <w:rsid w:val="00844428"/>
    <w:rsid w:val="0084476C"/>
    <w:rsid w:val="00844959"/>
    <w:rsid w:val="00844A39"/>
    <w:rsid w:val="0084509D"/>
    <w:rsid w:val="0084534E"/>
    <w:rsid w:val="00845604"/>
    <w:rsid w:val="00845C18"/>
    <w:rsid w:val="00845D51"/>
    <w:rsid w:val="00845D5A"/>
    <w:rsid w:val="008462D7"/>
    <w:rsid w:val="008465ED"/>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EA3"/>
    <w:rsid w:val="00847F1F"/>
    <w:rsid w:val="00850021"/>
    <w:rsid w:val="0085003E"/>
    <w:rsid w:val="00850077"/>
    <w:rsid w:val="008502F7"/>
    <w:rsid w:val="00850481"/>
    <w:rsid w:val="008505CA"/>
    <w:rsid w:val="0085060B"/>
    <w:rsid w:val="00850648"/>
    <w:rsid w:val="00850861"/>
    <w:rsid w:val="00850862"/>
    <w:rsid w:val="008509B9"/>
    <w:rsid w:val="00850AFA"/>
    <w:rsid w:val="00850B2A"/>
    <w:rsid w:val="00850C99"/>
    <w:rsid w:val="00850F7D"/>
    <w:rsid w:val="0085108B"/>
    <w:rsid w:val="0085120D"/>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CB3"/>
    <w:rsid w:val="00860E03"/>
    <w:rsid w:val="008611C9"/>
    <w:rsid w:val="008613B8"/>
    <w:rsid w:val="008618B4"/>
    <w:rsid w:val="008618FA"/>
    <w:rsid w:val="00861B50"/>
    <w:rsid w:val="00861B6C"/>
    <w:rsid w:val="00861C42"/>
    <w:rsid w:val="00861C46"/>
    <w:rsid w:val="00861C4F"/>
    <w:rsid w:val="00861D04"/>
    <w:rsid w:val="00861D84"/>
    <w:rsid w:val="00862179"/>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3FBA"/>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05A"/>
    <w:rsid w:val="008674D3"/>
    <w:rsid w:val="00867712"/>
    <w:rsid w:val="00867B19"/>
    <w:rsid w:val="00867D83"/>
    <w:rsid w:val="00867E81"/>
    <w:rsid w:val="008701F0"/>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6B3"/>
    <w:rsid w:val="008748BC"/>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30D"/>
    <w:rsid w:val="008814B9"/>
    <w:rsid w:val="00881536"/>
    <w:rsid w:val="00881C0F"/>
    <w:rsid w:val="00881F98"/>
    <w:rsid w:val="008823A4"/>
    <w:rsid w:val="00882694"/>
    <w:rsid w:val="00882BF9"/>
    <w:rsid w:val="00882CDE"/>
    <w:rsid w:val="00883153"/>
    <w:rsid w:val="00883189"/>
    <w:rsid w:val="008832A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0"/>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AB6"/>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18C"/>
    <w:rsid w:val="0089125B"/>
    <w:rsid w:val="008912F8"/>
    <w:rsid w:val="0089130C"/>
    <w:rsid w:val="00891B95"/>
    <w:rsid w:val="00891CB4"/>
    <w:rsid w:val="00891CBC"/>
    <w:rsid w:val="008923EF"/>
    <w:rsid w:val="00892554"/>
    <w:rsid w:val="008927ED"/>
    <w:rsid w:val="0089297A"/>
    <w:rsid w:val="00892A3A"/>
    <w:rsid w:val="00892A8C"/>
    <w:rsid w:val="00892A9B"/>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4EF6"/>
    <w:rsid w:val="00895094"/>
    <w:rsid w:val="00895161"/>
    <w:rsid w:val="008952ED"/>
    <w:rsid w:val="008955B1"/>
    <w:rsid w:val="00895B87"/>
    <w:rsid w:val="00895BD8"/>
    <w:rsid w:val="00896127"/>
    <w:rsid w:val="00896206"/>
    <w:rsid w:val="008963D4"/>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97"/>
    <w:rsid w:val="008A2CBB"/>
    <w:rsid w:val="008A2ED4"/>
    <w:rsid w:val="008A32E7"/>
    <w:rsid w:val="008A3803"/>
    <w:rsid w:val="008A38E3"/>
    <w:rsid w:val="008A391F"/>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3C"/>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4CB"/>
    <w:rsid w:val="008B2563"/>
    <w:rsid w:val="008B2566"/>
    <w:rsid w:val="008B25D3"/>
    <w:rsid w:val="008B268E"/>
    <w:rsid w:val="008B2708"/>
    <w:rsid w:val="008B2A93"/>
    <w:rsid w:val="008B2B7A"/>
    <w:rsid w:val="008B2F50"/>
    <w:rsid w:val="008B3075"/>
    <w:rsid w:val="008B3113"/>
    <w:rsid w:val="008B350D"/>
    <w:rsid w:val="008B3586"/>
    <w:rsid w:val="008B3A3D"/>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4F7D"/>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754"/>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B8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472"/>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07D"/>
    <w:rsid w:val="008D1172"/>
    <w:rsid w:val="008D11C8"/>
    <w:rsid w:val="008D11DF"/>
    <w:rsid w:val="008D1358"/>
    <w:rsid w:val="008D1AA5"/>
    <w:rsid w:val="008D1B24"/>
    <w:rsid w:val="008D1B57"/>
    <w:rsid w:val="008D1B8D"/>
    <w:rsid w:val="008D1BF7"/>
    <w:rsid w:val="008D1C7B"/>
    <w:rsid w:val="008D1C9C"/>
    <w:rsid w:val="008D1DAE"/>
    <w:rsid w:val="008D1F24"/>
    <w:rsid w:val="008D208D"/>
    <w:rsid w:val="008D216F"/>
    <w:rsid w:val="008D242A"/>
    <w:rsid w:val="008D2845"/>
    <w:rsid w:val="008D2A8B"/>
    <w:rsid w:val="008D2CC8"/>
    <w:rsid w:val="008D2E4C"/>
    <w:rsid w:val="008D2E88"/>
    <w:rsid w:val="008D2F09"/>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E7F1B"/>
    <w:rsid w:val="008F0102"/>
    <w:rsid w:val="008F01F5"/>
    <w:rsid w:val="008F0795"/>
    <w:rsid w:val="008F07C6"/>
    <w:rsid w:val="008F084E"/>
    <w:rsid w:val="008F08B0"/>
    <w:rsid w:val="008F0F1F"/>
    <w:rsid w:val="008F0F4B"/>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66B"/>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84"/>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DC"/>
    <w:rsid w:val="009044EA"/>
    <w:rsid w:val="0090463B"/>
    <w:rsid w:val="009046D4"/>
    <w:rsid w:val="00904925"/>
    <w:rsid w:val="00904AF3"/>
    <w:rsid w:val="00904DCE"/>
    <w:rsid w:val="0090517C"/>
    <w:rsid w:val="0090539C"/>
    <w:rsid w:val="009053FA"/>
    <w:rsid w:val="009057AC"/>
    <w:rsid w:val="00905801"/>
    <w:rsid w:val="00905823"/>
    <w:rsid w:val="00905A08"/>
    <w:rsid w:val="00905BC2"/>
    <w:rsid w:val="00905C79"/>
    <w:rsid w:val="00905E5C"/>
    <w:rsid w:val="00905EAF"/>
    <w:rsid w:val="00905FC6"/>
    <w:rsid w:val="00906119"/>
    <w:rsid w:val="00906996"/>
    <w:rsid w:val="009069A3"/>
    <w:rsid w:val="00906D3B"/>
    <w:rsid w:val="00906E61"/>
    <w:rsid w:val="00907066"/>
    <w:rsid w:val="0090717F"/>
    <w:rsid w:val="009075C0"/>
    <w:rsid w:val="009077B7"/>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6DA"/>
    <w:rsid w:val="00914ADC"/>
    <w:rsid w:val="00914B9E"/>
    <w:rsid w:val="00914C92"/>
    <w:rsid w:val="00914CB4"/>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583"/>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0E"/>
    <w:rsid w:val="0093179A"/>
    <w:rsid w:val="0093198C"/>
    <w:rsid w:val="0093209F"/>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071"/>
    <w:rsid w:val="00935094"/>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79F"/>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8AE"/>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A6"/>
    <w:rsid w:val="00952DF4"/>
    <w:rsid w:val="00952F68"/>
    <w:rsid w:val="00952FDE"/>
    <w:rsid w:val="00952FF7"/>
    <w:rsid w:val="009533F0"/>
    <w:rsid w:val="009536E1"/>
    <w:rsid w:val="0095370F"/>
    <w:rsid w:val="00953740"/>
    <w:rsid w:val="009538E8"/>
    <w:rsid w:val="00953904"/>
    <w:rsid w:val="00953A28"/>
    <w:rsid w:val="00953C20"/>
    <w:rsid w:val="00953EB0"/>
    <w:rsid w:val="009540A7"/>
    <w:rsid w:val="00954128"/>
    <w:rsid w:val="009547A7"/>
    <w:rsid w:val="00954858"/>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4E"/>
    <w:rsid w:val="009614A4"/>
    <w:rsid w:val="009615D5"/>
    <w:rsid w:val="0096191D"/>
    <w:rsid w:val="00961935"/>
    <w:rsid w:val="00961C49"/>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75C"/>
    <w:rsid w:val="0097185C"/>
    <w:rsid w:val="0097190C"/>
    <w:rsid w:val="00971BF5"/>
    <w:rsid w:val="00971D15"/>
    <w:rsid w:val="00971E50"/>
    <w:rsid w:val="00971E6D"/>
    <w:rsid w:val="00971F80"/>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6BC"/>
    <w:rsid w:val="0097476F"/>
    <w:rsid w:val="0097481B"/>
    <w:rsid w:val="00974A1E"/>
    <w:rsid w:val="00974CA4"/>
    <w:rsid w:val="00974D42"/>
    <w:rsid w:val="00975051"/>
    <w:rsid w:val="00975348"/>
    <w:rsid w:val="00975395"/>
    <w:rsid w:val="00975409"/>
    <w:rsid w:val="0097555A"/>
    <w:rsid w:val="00975603"/>
    <w:rsid w:val="00975677"/>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686"/>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5DA"/>
    <w:rsid w:val="009846CB"/>
    <w:rsid w:val="00984798"/>
    <w:rsid w:val="00984A0C"/>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5"/>
    <w:rsid w:val="0099036B"/>
    <w:rsid w:val="009906E2"/>
    <w:rsid w:val="009907F8"/>
    <w:rsid w:val="00990878"/>
    <w:rsid w:val="00990B11"/>
    <w:rsid w:val="00990C0D"/>
    <w:rsid w:val="00990C70"/>
    <w:rsid w:val="00990D73"/>
    <w:rsid w:val="00990E71"/>
    <w:rsid w:val="00990E8F"/>
    <w:rsid w:val="00990F66"/>
    <w:rsid w:val="00990FCD"/>
    <w:rsid w:val="0099113C"/>
    <w:rsid w:val="00991658"/>
    <w:rsid w:val="00991789"/>
    <w:rsid w:val="009917E4"/>
    <w:rsid w:val="00991A9F"/>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1FF"/>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C46"/>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DAD"/>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49C"/>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AF0"/>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129"/>
    <w:rsid w:val="009B63A6"/>
    <w:rsid w:val="009B6B70"/>
    <w:rsid w:val="009B6B99"/>
    <w:rsid w:val="009B6CDC"/>
    <w:rsid w:val="009B6DB4"/>
    <w:rsid w:val="009B6E65"/>
    <w:rsid w:val="009B6F01"/>
    <w:rsid w:val="009B7077"/>
    <w:rsid w:val="009B720E"/>
    <w:rsid w:val="009B7285"/>
    <w:rsid w:val="009B7610"/>
    <w:rsid w:val="009B7765"/>
    <w:rsid w:val="009B7834"/>
    <w:rsid w:val="009B79E6"/>
    <w:rsid w:val="009B7BA9"/>
    <w:rsid w:val="009B7BF0"/>
    <w:rsid w:val="009B7E93"/>
    <w:rsid w:val="009C004B"/>
    <w:rsid w:val="009C0060"/>
    <w:rsid w:val="009C0164"/>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3C2"/>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F7"/>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0AB"/>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37"/>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3"/>
    <w:rsid w:val="009E6B2A"/>
    <w:rsid w:val="009E6C6E"/>
    <w:rsid w:val="009E6F1A"/>
    <w:rsid w:val="009E7A72"/>
    <w:rsid w:val="009E7EC0"/>
    <w:rsid w:val="009F0011"/>
    <w:rsid w:val="009F0508"/>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9F7FA5"/>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69D"/>
    <w:rsid w:val="00A02805"/>
    <w:rsid w:val="00A02874"/>
    <w:rsid w:val="00A02B56"/>
    <w:rsid w:val="00A02C0C"/>
    <w:rsid w:val="00A02EE1"/>
    <w:rsid w:val="00A02F96"/>
    <w:rsid w:val="00A035AA"/>
    <w:rsid w:val="00A036E2"/>
    <w:rsid w:val="00A03D06"/>
    <w:rsid w:val="00A042A2"/>
    <w:rsid w:val="00A0438C"/>
    <w:rsid w:val="00A04A3E"/>
    <w:rsid w:val="00A04C50"/>
    <w:rsid w:val="00A05026"/>
    <w:rsid w:val="00A0511E"/>
    <w:rsid w:val="00A052ED"/>
    <w:rsid w:val="00A05371"/>
    <w:rsid w:val="00A054C9"/>
    <w:rsid w:val="00A05AC6"/>
    <w:rsid w:val="00A05E8F"/>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070"/>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1FDA"/>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7D0"/>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96"/>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13B"/>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DEF"/>
    <w:rsid w:val="00A32E3A"/>
    <w:rsid w:val="00A32EEF"/>
    <w:rsid w:val="00A334A2"/>
    <w:rsid w:val="00A3368C"/>
    <w:rsid w:val="00A33866"/>
    <w:rsid w:val="00A339E7"/>
    <w:rsid w:val="00A33BC0"/>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091"/>
    <w:rsid w:val="00A36280"/>
    <w:rsid w:val="00A36296"/>
    <w:rsid w:val="00A3642D"/>
    <w:rsid w:val="00A364E1"/>
    <w:rsid w:val="00A365C2"/>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6EE"/>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1E"/>
    <w:rsid w:val="00A53D3C"/>
    <w:rsid w:val="00A53FC6"/>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A8"/>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52"/>
    <w:rsid w:val="00A73CF3"/>
    <w:rsid w:val="00A73D67"/>
    <w:rsid w:val="00A73E81"/>
    <w:rsid w:val="00A73F47"/>
    <w:rsid w:val="00A7409A"/>
    <w:rsid w:val="00A740D0"/>
    <w:rsid w:val="00A7414D"/>
    <w:rsid w:val="00A74165"/>
    <w:rsid w:val="00A744AA"/>
    <w:rsid w:val="00A7452B"/>
    <w:rsid w:val="00A74567"/>
    <w:rsid w:val="00A746CD"/>
    <w:rsid w:val="00A746E1"/>
    <w:rsid w:val="00A74FD7"/>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432"/>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A2"/>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5ED5"/>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A5"/>
    <w:rsid w:val="00A878E5"/>
    <w:rsid w:val="00A87AF8"/>
    <w:rsid w:val="00A87B7D"/>
    <w:rsid w:val="00A87D56"/>
    <w:rsid w:val="00A9004D"/>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271"/>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45"/>
    <w:rsid w:val="00AA6193"/>
    <w:rsid w:val="00AA6619"/>
    <w:rsid w:val="00AA6802"/>
    <w:rsid w:val="00AA6883"/>
    <w:rsid w:val="00AA6A4A"/>
    <w:rsid w:val="00AA6BDE"/>
    <w:rsid w:val="00AA6F9F"/>
    <w:rsid w:val="00AA6FAE"/>
    <w:rsid w:val="00AA7001"/>
    <w:rsid w:val="00AA7011"/>
    <w:rsid w:val="00AA72DA"/>
    <w:rsid w:val="00AA7944"/>
    <w:rsid w:val="00AA7B1B"/>
    <w:rsid w:val="00AA7BC6"/>
    <w:rsid w:val="00AB01F4"/>
    <w:rsid w:val="00AB02E6"/>
    <w:rsid w:val="00AB05B1"/>
    <w:rsid w:val="00AB0645"/>
    <w:rsid w:val="00AB080A"/>
    <w:rsid w:val="00AB0869"/>
    <w:rsid w:val="00AB08AD"/>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0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618"/>
    <w:rsid w:val="00AC4C08"/>
    <w:rsid w:val="00AC4EBB"/>
    <w:rsid w:val="00AC511C"/>
    <w:rsid w:val="00AC5357"/>
    <w:rsid w:val="00AC566A"/>
    <w:rsid w:val="00AC5B72"/>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1BA2"/>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5D"/>
    <w:rsid w:val="00AD3F65"/>
    <w:rsid w:val="00AD3F83"/>
    <w:rsid w:val="00AD3FF3"/>
    <w:rsid w:val="00AD411D"/>
    <w:rsid w:val="00AD416B"/>
    <w:rsid w:val="00AD4193"/>
    <w:rsid w:val="00AD41EE"/>
    <w:rsid w:val="00AD42D2"/>
    <w:rsid w:val="00AD4420"/>
    <w:rsid w:val="00AD450E"/>
    <w:rsid w:val="00AD4777"/>
    <w:rsid w:val="00AD47EF"/>
    <w:rsid w:val="00AD4824"/>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049"/>
    <w:rsid w:val="00AE1330"/>
    <w:rsid w:val="00AE138C"/>
    <w:rsid w:val="00AE1634"/>
    <w:rsid w:val="00AE16FE"/>
    <w:rsid w:val="00AE1733"/>
    <w:rsid w:val="00AE17BC"/>
    <w:rsid w:val="00AE17FC"/>
    <w:rsid w:val="00AE1A0B"/>
    <w:rsid w:val="00AE1FE4"/>
    <w:rsid w:val="00AE233D"/>
    <w:rsid w:val="00AE262B"/>
    <w:rsid w:val="00AE27F4"/>
    <w:rsid w:val="00AE27F9"/>
    <w:rsid w:val="00AE2C2B"/>
    <w:rsid w:val="00AE3058"/>
    <w:rsid w:val="00AE3310"/>
    <w:rsid w:val="00AE354F"/>
    <w:rsid w:val="00AE37A1"/>
    <w:rsid w:val="00AE3956"/>
    <w:rsid w:val="00AE3A4F"/>
    <w:rsid w:val="00AE3D5E"/>
    <w:rsid w:val="00AE3D85"/>
    <w:rsid w:val="00AE40B8"/>
    <w:rsid w:val="00AE41D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4EE"/>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018"/>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4BAA"/>
    <w:rsid w:val="00AF5205"/>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C68"/>
    <w:rsid w:val="00B00D80"/>
    <w:rsid w:val="00B00F03"/>
    <w:rsid w:val="00B012CC"/>
    <w:rsid w:val="00B01732"/>
    <w:rsid w:val="00B0177D"/>
    <w:rsid w:val="00B01887"/>
    <w:rsid w:val="00B01A70"/>
    <w:rsid w:val="00B01E07"/>
    <w:rsid w:val="00B0237B"/>
    <w:rsid w:val="00B0243F"/>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40"/>
    <w:rsid w:val="00B0458D"/>
    <w:rsid w:val="00B04625"/>
    <w:rsid w:val="00B046FB"/>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BE3"/>
    <w:rsid w:val="00B07D77"/>
    <w:rsid w:val="00B1041B"/>
    <w:rsid w:val="00B10578"/>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E5A"/>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917"/>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85A"/>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1CF"/>
    <w:rsid w:val="00B3722B"/>
    <w:rsid w:val="00B3733A"/>
    <w:rsid w:val="00B373A4"/>
    <w:rsid w:val="00B373B1"/>
    <w:rsid w:val="00B3763C"/>
    <w:rsid w:val="00B37640"/>
    <w:rsid w:val="00B37769"/>
    <w:rsid w:val="00B378BB"/>
    <w:rsid w:val="00B37A70"/>
    <w:rsid w:val="00B37C5E"/>
    <w:rsid w:val="00B4009E"/>
    <w:rsid w:val="00B4013A"/>
    <w:rsid w:val="00B40197"/>
    <w:rsid w:val="00B4031E"/>
    <w:rsid w:val="00B403E5"/>
    <w:rsid w:val="00B407C0"/>
    <w:rsid w:val="00B4099A"/>
    <w:rsid w:val="00B409B6"/>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325F"/>
    <w:rsid w:val="00B440C9"/>
    <w:rsid w:val="00B44215"/>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E9"/>
    <w:rsid w:val="00B4536F"/>
    <w:rsid w:val="00B453FF"/>
    <w:rsid w:val="00B45BB7"/>
    <w:rsid w:val="00B45F88"/>
    <w:rsid w:val="00B4604D"/>
    <w:rsid w:val="00B46080"/>
    <w:rsid w:val="00B461B6"/>
    <w:rsid w:val="00B463FF"/>
    <w:rsid w:val="00B464AA"/>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2F9D"/>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4D6"/>
    <w:rsid w:val="00B60531"/>
    <w:rsid w:val="00B605F5"/>
    <w:rsid w:val="00B606D8"/>
    <w:rsid w:val="00B60720"/>
    <w:rsid w:val="00B609CF"/>
    <w:rsid w:val="00B60A82"/>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AFF"/>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769"/>
    <w:rsid w:val="00B6687A"/>
    <w:rsid w:val="00B66C15"/>
    <w:rsid w:val="00B66F68"/>
    <w:rsid w:val="00B67187"/>
    <w:rsid w:val="00B6733A"/>
    <w:rsid w:val="00B6766B"/>
    <w:rsid w:val="00B67681"/>
    <w:rsid w:val="00B67741"/>
    <w:rsid w:val="00B6789A"/>
    <w:rsid w:val="00B67A47"/>
    <w:rsid w:val="00B67B72"/>
    <w:rsid w:val="00B67D25"/>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33"/>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B3"/>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0B3"/>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2D62"/>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470"/>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8"/>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8FA"/>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B8E"/>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2"/>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4F3"/>
    <w:rsid w:val="00BC6628"/>
    <w:rsid w:val="00BC66A1"/>
    <w:rsid w:val="00BC66A9"/>
    <w:rsid w:val="00BC67DF"/>
    <w:rsid w:val="00BC6BB6"/>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2EDF"/>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937"/>
    <w:rsid w:val="00BD5C3F"/>
    <w:rsid w:val="00BD5CEA"/>
    <w:rsid w:val="00BD5E45"/>
    <w:rsid w:val="00BD5FDF"/>
    <w:rsid w:val="00BD6029"/>
    <w:rsid w:val="00BD64AF"/>
    <w:rsid w:val="00BD6552"/>
    <w:rsid w:val="00BD65DA"/>
    <w:rsid w:val="00BD66D6"/>
    <w:rsid w:val="00BD68EA"/>
    <w:rsid w:val="00BD6CD9"/>
    <w:rsid w:val="00BD6D6D"/>
    <w:rsid w:val="00BD7023"/>
    <w:rsid w:val="00BD720C"/>
    <w:rsid w:val="00BD7317"/>
    <w:rsid w:val="00BD732A"/>
    <w:rsid w:val="00BD7F6C"/>
    <w:rsid w:val="00BD7F8E"/>
    <w:rsid w:val="00BE02B3"/>
    <w:rsid w:val="00BE050B"/>
    <w:rsid w:val="00BE0590"/>
    <w:rsid w:val="00BE05B9"/>
    <w:rsid w:val="00BE080D"/>
    <w:rsid w:val="00BE0AB8"/>
    <w:rsid w:val="00BE0E8B"/>
    <w:rsid w:val="00BE0FB8"/>
    <w:rsid w:val="00BE13D8"/>
    <w:rsid w:val="00BE14A0"/>
    <w:rsid w:val="00BE1866"/>
    <w:rsid w:val="00BE19F0"/>
    <w:rsid w:val="00BE1BAB"/>
    <w:rsid w:val="00BE1D5A"/>
    <w:rsid w:val="00BE1DCF"/>
    <w:rsid w:val="00BE1E31"/>
    <w:rsid w:val="00BE1F26"/>
    <w:rsid w:val="00BE21BC"/>
    <w:rsid w:val="00BE2249"/>
    <w:rsid w:val="00BE248C"/>
    <w:rsid w:val="00BE2593"/>
    <w:rsid w:val="00BE26BD"/>
    <w:rsid w:val="00BE26D7"/>
    <w:rsid w:val="00BE27F3"/>
    <w:rsid w:val="00BE2CD1"/>
    <w:rsid w:val="00BE3451"/>
    <w:rsid w:val="00BE3506"/>
    <w:rsid w:val="00BE3796"/>
    <w:rsid w:val="00BE3990"/>
    <w:rsid w:val="00BE3AE6"/>
    <w:rsid w:val="00BE3CA2"/>
    <w:rsid w:val="00BE3E18"/>
    <w:rsid w:val="00BE3FAB"/>
    <w:rsid w:val="00BE4618"/>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4E"/>
    <w:rsid w:val="00BF1BD7"/>
    <w:rsid w:val="00BF1CA3"/>
    <w:rsid w:val="00BF1D73"/>
    <w:rsid w:val="00BF1D98"/>
    <w:rsid w:val="00BF225C"/>
    <w:rsid w:val="00BF26BE"/>
    <w:rsid w:val="00BF26C3"/>
    <w:rsid w:val="00BF2803"/>
    <w:rsid w:val="00BF2D63"/>
    <w:rsid w:val="00BF33AD"/>
    <w:rsid w:val="00BF344D"/>
    <w:rsid w:val="00BF34E7"/>
    <w:rsid w:val="00BF3777"/>
    <w:rsid w:val="00BF3914"/>
    <w:rsid w:val="00BF3A01"/>
    <w:rsid w:val="00BF3BF6"/>
    <w:rsid w:val="00BF3EC6"/>
    <w:rsid w:val="00BF443F"/>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0C"/>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04"/>
    <w:rsid w:val="00C0083C"/>
    <w:rsid w:val="00C009F0"/>
    <w:rsid w:val="00C00BD8"/>
    <w:rsid w:val="00C010A8"/>
    <w:rsid w:val="00C0141D"/>
    <w:rsid w:val="00C014DE"/>
    <w:rsid w:val="00C0152B"/>
    <w:rsid w:val="00C01533"/>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87"/>
    <w:rsid w:val="00C03EA6"/>
    <w:rsid w:val="00C043A9"/>
    <w:rsid w:val="00C0450D"/>
    <w:rsid w:val="00C0457A"/>
    <w:rsid w:val="00C04615"/>
    <w:rsid w:val="00C04632"/>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CE6"/>
    <w:rsid w:val="00C05E55"/>
    <w:rsid w:val="00C0606C"/>
    <w:rsid w:val="00C063D9"/>
    <w:rsid w:val="00C06408"/>
    <w:rsid w:val="00C06416"/>
    <w:rsid w:val="00C064A7"/>
    <w:rsid w:val="00C06508"/>
    <w:rsid w:val="00C066D3"/>
    <w:rsid w:val="00C06CFA"/>
    <w:rsid w:val="00C06F4D"/>
    <w:rsid w:val="00C0719D"/>
    <w:rsid w:val="00C071E5"/>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5B"/>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D70"/>
    <w:rsid w:val="00C17EA5"/>
    <w:rsid w:val="00C17FC3"/>
    <w:rsid w:val="00C2012B"/>
    <w:rsid w:val="00C203E8"/>
    <w:rsid w:val="00C206A9"/>
    <w:rsid w:val="00C20794"/>
    <w:rsid w:val="00C2081E"/>
    <w:rsid w:val="00C20C68"/>
    <w:rsid w:val="00C20D4D"/>
    <w:rsid w:val="00C2107D"/>
    <w:rsid w:val="00C2123D"/>
    <w:rsid w:val="00C2156B"/>
    <w:rsid w:val="00C21875"/>
    <w:rsid w:val="00C21A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721"/>
    <w:rsid w:val="00C27940"/>
    <w:rsid w:val="00C27991"/>
    <w:rsid w:val="00C27A3C"/>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9F8"/>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CEC"/>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17C"/>
    <w:rsid w:val="00C429B4"/>
    <w:rsid w:val="00C42A62"/>
    <w:rsid w:val="00C42B80"/>
    <w:rsid w:val="00C430C6"/>
    <w:rsid w:val="00C43973"/>
    <w:rsid w:val="00C43ADE"/>
    <w:rsid w:val="00C445BE"/>
    <w:rsid w:val="00C44609"/>
    <w:rsid w:val="00C44C6E"/>
    <w:rsid w:val="00C45349"/>
    <w:rsid w:val="00C453C6"/>
    <w:rsid w:val="00C45685"/>
    <w:rsid w:val="00C456A7"/>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148"/>
    <w:rsid w:val="00C50321"/>
    <w:rsid w:val="00C50768"/>
    <w:rsid w:val="00C510DD"/>
    <w:rsid w:val="00C511E3"/>
    <w:rsid w:val="00C51415"/>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7F"/>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62"/>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166"/>
    <w:rsid w:val="00C64232"/>
    <w:rsid w:val="00C6452E"/>
    <w:rsid w:val="00C645FE"/>
    <w:rsid w:val="00C64994"/>
    <w:rsid w:val="00C64DED"/>
    <w:rsid w:val="00C64E25"/>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94A"/>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DD6"/>
    <w:rsid w:val="00C90F22"/>
    <w:rsid w:val="00C90F28"/>
    <w:rsid w:val="00C90FEE"/>
    <w:rsid w:val="00C91004"/>
    <w:rsid w:val="00C9112C"/>
    <w:rsid w:val="00C9116D"/>
    <w:rsid w:val="00C911DB"/>
    <w:rsid w:val="00C9186A"/>
    <w:rsid w:val="00C91A57"/>
    <w:rsid w:val="00C91B20"/>
    <w:rsid w:val="00C91B3A"/>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C2F"/>
    <w:rsid w:val="00C93E06"/>
    <w:rsid w:val="00C93F31"/>
    <w:rsid w:val="00C941CB"/>
    <w:rsid w:val="00C943BE"/>
    <w:rsid w:val="00C946A2"/>
    <w:rsid w:val="00C947DE"/>
    <w:rsid w:val="00C948A8"/>
    <w:rsid w:val="00C94BB2"/>
    <w:rsid w:val="00C94C5C"/>
    <w:rsid w:val="00C94C94"/>
    <w:rsid w:val="00C94EC8"/>
    <w:rsid w:val="00C94F2B"/>
    <w:rsid w:val="00C95115"/>
    <w:rsid w:val="00C9563E"/>
    <w:rsid w:val="00C95736"/>
    <w:rsid w:val="00C95858"/>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A73"/>
    <w:rsid w:val="00CA0BEF"/>
    <w:rsid w:val="00CA0D2F"/>
    <w:rsid w:val="00CA0E21"/>
    <w:rsid w:val="00CA0EF4"/>
    <w:rsid w:val="00CA120B"/>
    <w:rsid w:val="00CA1363"/>
    <w:rsid w:val="00CA13E0"/>
    <w:rsid w:val="00CA1414"/>
    <w:rsid w:val="00CA1505"/>
    <w:rsid w:val="00CA16B4"/>
    <w:rsid w:val="00CA17E9"/>
    <w:rsid w:val="00CA1851"/>
    <w:rsid w:val="00CA189C"/>
    <w:rsid w:val="00CA18FF"/>
    <w:rsid w:val="00CA1C56"/>
    <w:rsid w:val="00CA1FE9"/>
    <w:rsid w:val="00CA22DA"/>
    <w:rsid w:val="00CA26AA"/>
    <w:rsid w:val="00CA2A3F"/>
    <w:rsid w:val="00CA2B16"/>
    <w:rsid w:val="00CA2ED6"/>
    <w:rsid w:val="00CA2FC0"/>
    <w:rsid w:val="00CA3041"/>
    <w:rsid w:val="00CA309B"/>
    <w:rsid w:val="00CA310A"/>
    <w:rsid w:val="00CA310E"/>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220"/>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9C4"/>
    <w:rsid w:val="00CB2010"/>
    <w:rsid w:val="00CB20F0"/>
    <w:rsid w:val="00CB2231"/>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3EE7"/>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129"/>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7E"/>
    <w:rsid w:val="00CC35A9"/>
    <w:rsid w:val="00CC36DC"/>
    <w:rsid w:val="00CC3B57"/>
    <w:rsid w:val="00CC3CF5"/>
    <w:rsid w:val="00CC4179"/>
    <w:rsid w:val="00CC429D"/>
    <w:rsid w:val="00CC43EA"/>
    <w:rsid w:val="00CC4426"/>
    <w:rsid w:val="00CC48EF"/>
    <w:rsid w:val="00CC4BAA"/>
    <w:rsid w:val="00CC4D07"/>
    <w:rsid w:val="00CC4E9B"/>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A53"/>
    <w:rsid w:val="00CC6CEB"/>
    <w:rsid w:val="00CC6D0F"/>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DF"/>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90"/>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553"/>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9B"/>
    <w:rsid w:val="00CE36FE"/>
    <w:rsid w:val="00CE37A0"/>
    <w:rsid w:val="00CE38FD"/>
    <w:rsid w:val="00CE3BA8"/>
    <w:rsid w:val="00CE40C0"/>
    <w:rsid w:val="00CE4281"/>
    <w:rsid w:val="00CE4747"/>
    <w:rsid w:val="00CE4793"/>
    <w:rsid w:val="00CE4A80"/>
    <w:rsid w:val="00CE4B35"/>
    <w:rsid w:val="00CE4FB1"/>
    <w:rsid w:val="00CE4FDC"/>
    <w:rsid w:val="00CE5103"/>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1EE"/>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204"/>
    <w:rsid w:val="00D03384"/>
    <w:rsid w:val="00D03457"/>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06"/>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77"/>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BD1"/>
    <w:rsid w:val="00D16D96"/>
    <w:rsid w:val="00D16DEF"/>
    <w:rsid w:val="00D16E9B"/>
    <w:rsid w:val="00D16F3C"/>
    <w:rsid w:val="00D170A4"/>
    <w:rsid w:val="00D1765E"/>
    <w:rsid w:val="00D17A0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71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6FBF"/>
    <w:rsid w:val="00D27362"/>
    <w:rsid w:val="00D27423"/>
    <w:rsid w:val="00D27428"/>
    <w:rsid w:val="00D274B4"/>
    <w:rsid w:val="00D278A2"/>
    <w:rsid w:val="00D2796E"/>
    <w:rsid w:val="00D279E0"/>
    <w:rsid w:val="00D27C7F"/>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6"/>
    <w:rsid w:val="00D326E7"/>
    <w:rsid w:val="00D328D7"/>
    <w:rsid w:val="00D3316C"/>
    <w:rsid w:val="00D332B5"/>
    <w:rsid w:val="00D33541"/>
    <w:rsid w:val="00D33841"/>
    <w:rsid w:val="00D339C0"/>
    <w:rsid w:val="00D33A04"/>
    <w:rsid w:val="00D33C4A"/>
    <w:rsid w:val="00D33C96"/>
    <w:rsid w:val="00D341CB"/>
    <w:rsid w:val="00D342A1"/>
    <w:rsid w:val="00D3431B"/>
    <w:rsid w:val="00D34B25"/>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9EF"/>
    <w:rsid w:val="00D43BF1"/>
    <w:rsid w:val="00D43E54"/>
    <w:rsid w:val="00D44042"/>
    <w:rsid w:val="00D4422A"/>
    <w:rsid w:val="00D442EF"/>
    <w:rsid w:val="00D444EA"/>
    <w:rsid w:val="00D446E1"/>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09"/>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9F"/>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AEF"/>
    <w:rsid w:val="00D60B11"/>
    <w:rsid w:val="00D60CBF"/>
    <w:rsid w:val="00D60CD3"/>
    <w:rsid w:val="00D60F8F"/>
    <w:rsid w:val="00D610E6"/>
    <w:rsid w:val="00D61134"/>
    <w:rsid w:val="00D61600"/>
    <w:rsid w:val="00D61614"/>
    <w:rsid w:val="00D61708"/>
    <w:rsid w:val="00D6171D"/>
    <w:rsid w:val="00D61821"/>
    <w:rsid w:val="00D6184A"/>
    <w:rsid w:val="00D6186E"/>
    <w:rsid w:val="00D61BAC"/>
    <w:rsid w:val="00D61C06"/>
    <w:rsid w:val="00D61C5A"/>
    <w:rsid w:val="00D61CF1"/>
    <w:rsid w:val="00D622A7"/>
    <w:rsid w:val="00D623C7"/>
    <w:rsid w:val="00D624A2"/>
    <w:rsid w:val="00D6266A"/>
    <w:rsid w:val="00D62689"/>
    <w:rsid w:val="00D627DA"/>
    <w:rsid w:val="00D62858"/>
    <w:rsid w:val="00D629F4"/>
    <w:rsid w:val="00D62B65"/>
    <w:rsid w:val="00D62BF2"/>
    <w:rsid w:val="00D62E02"/>
    <w:rsid w:val="00D63065"/>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16F"/>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015"/>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1"/>
    <w:rsid w:val="00D713E9"/>
    <w:rsid w:val="00D71417"/>
    <w:rsid w:val="00D714F6"/>
    <w:rsid w:val="00D7152E"/>
    <w:rsid w:val="00D718D0"/>
    <w:rsid w:val="00D71A9A"/>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86"/>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488"/>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3C0"/>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79"/>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6D9"/>
    <w:rsid w:val="00DB77DD"/>
    <w:rsid w:val="00DB790E"/>
    <w:rsid w:val="00DB7B22"/>
    <w:rsid w:val="00DB7C45"/>
    <w:rsid w:val="00DB7F17"/>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00"/>
    <w:rsid w:val="00DC1E2C"/>
    <w:rsid w:val="00DC1E68"/>
    <w:rsid w:val="00DC1E82"/>
    <w:rsid w:val="00DC1EBD"/>
    <w:rsid w:val="00DC1EE3"/>
    <w:rsid w:val="00DC21BA"/>
    <w:rsid w:val="00DC234C"/>
    <w:rsid w:val="00DC25ED"/>
    <w:rsid w:val="00DC25F3"/>
    <w:rsid w:val="00DC274C"/>
    <w:rsid w:val="00DC29BF"/>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0EA7"/>
    <w:rsid w:val="00DD1009"/>
    <w:rsid w:val="00DD1146"/>
    <w:rsid w:val="00DD1378"/>
    <w:rsid w:val="00DD140A"/>
    <w:rsid w:val="00DD1506"/>
    <w:rsid w:val="00DD157D"/>
    <w:rsid w:val="00DD1806"/>
    <w:rsid w:val="00DD1961"/>
    <w:rsid w:val="00DD1973"/>
    <w:rsid w:val="00DD1B0D"/>
    <w:rsid w:val="00DD1B30"/>
    <w:rsid w:val="00DD1CF4"/>
    <w:rsid w:val="00DD1E95"/>
    <w:rsid w:val="00DD1ECF"/>
    <w:rsid w:val="00DD1FDF"/>
    <w:rsid w:val="00DD2007"/>
    <w:rsid w:val="00DD2405"/>
    <w:rsid w:val="00DD242E"/>
    <w:rsid w:val="00DD2574"/>
    <w:rsid w:val="00DD25D2"/>
    <w:rsid w:val="00DD2608"/>
    <w:rsid w:val="00DD2791"/>
    <w:rsid w:val="00DD27DA"/>
    <w:rsid w:val="00DD2879"/>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A4"/>
    <w:rsid w:val="00DE00CF"/>
    <w:rsid w:val="00DE017C"/>
    <w:rsid w:val="00DE0183"/>
    <w:rsid w:val="00DE03B8"/>
    <w:rsid w:val="00DE06F3"/>
    <w:rsid w:val="00DE07E8"/>
    <w:rsid w:val="00DE0B69"/>
    <w:rsid w:val="00DE0DF4"/>
    <w:rsid w:val="00DE0E10"/>
    <w:rsid w:val="00DE0E7E"/>
    <w:rsid w:val="00DE10A1"/>
    <w:rsid w:val="00DE10E3"/>
    <w:rsid w:val="00DE10F5"/>
    <w:rsid w:val="00DE1145"/>
    <w:rsid w:val="00DE1692"/>
    <w:rsid w:val="00DE18EC"/>
    <w:rsid w:val="00DE1C22"/>
    <w:rsid w:val="00DE23FF"/>
    <w:rsid w:val="00DE249D"/>
    <w:rsid w:val="00DE2804"/>
    <w:rsid w:val="00DE2AC1"/>
    <w:rsid w:val="00DE2CEF"/>
    <w:rsid w:val="00DE2D73"/>
    <w:rsid w:val="00DE2F65"/>
    <w:rsid w:val="00DE31D8"/>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AD0"/>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48E"/>
    <w:rsid w:val="00DF15B0"/>
    <w:rsid w:val="00DF1795"/>
    <w:rsid w:val="00DF19DA"/>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63F"/>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6F7A"/>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6F0"/>
    <w:rsid w:val="00E01780"/>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3FB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4C7"/>
    <w:rsid w:val="00E126C4"/>
    <w:rsid w:val="00E126D5"/>
    <w:rsid w:val="00E12851"/>
    <w:rsid w:val="00E128CB"/>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9BF"/>
    <w:rsid w:val="00E14C91"/>
    <w:rsid w:val="00E14F41"/>
    <w:rsid w:val="00E1562D"/>
    <w:rsid w:val="00E1598D"/>
    <w:rsid w:val="00E159AC"/>
    <w:rsid w:val="00E16030"/>
    <w:rsid w:val="00E163CF"/>
    <w:rsid w:val="00E16862"/>
    <w:rsid w:val="00E16868"/>
    <w:rsid w:val="00E16869"/>
    <w:rsid w:val="00E16D8A"/>
    <w:rsid w:val="00E16E34"/>
    <w:rsid w:val="00E16EEE"/>
    <w:rsid w:val="00E17395"/>
    <w:rsid w:val="00E173C1"/>
    <w:rsid w:val="00E174E6"/>
    <w:rsid w:val="00E17990"/>
    <w:rsid w:val="00E17C3D"/>
    <w:rsid w:val="00E17E53"/>
    <w:rsid w:val="00E20089"/>
    <w:rsid w:val="00E20238"/>
    <w:rsid w:val="00E20394"/>
    <w:rsid w:val="00E20439"/>
    <w:rsid w:val="00E2048E"/>
    <w:rsid w:val="00E20650"/>
    <w:rsid w:val="00E206C6"/>
    <w:rsid w:val="00E20707"/>
    <w:rsid w:val="00E20D0A"/>
    <w:rsid w:val="00E20D53"/>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2A5"/>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6B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6E4"/>
    <w:rsid w:val="00E36870"/>
    <w:rsid w:val="00E36894"/>
    <w:rsid w:val="00E37049"/>
    <w:rsid w:val="00E372B6"/>
    <w:rsid w:val="00E3754A"/>
    <w:rsid w:val="00E3754C"/>
    <w:rsid w:val="00E3791D"/>
    <w:rsid w:val="00E37B1A"/>
    <w:rsid w:val="00E37B6D"/>
    <w:rsid w:val="00E37D0A"/>
    <w:rsid w:val="00E37FD7"/>
    <w:rsid w:val="00E4006C"/>
    <w:rsid w:val="00E400DC"/>
    <w:rsid w:val="00E40109"/>
    <w:rsid w:val="00E4011E"/>
    <w:rsid w:val="00E40299"/>
    <w:rsid w:val="00E405E9"/>
    <w:rsid w:val="00E40774"/>
    <w:rsid w:val="00E40B32"/>
    <w:rsid w:val="00E4118D"/>
    <w:rsid w:val="00E41208"/>
    <w:rsid w:val="00E4139D"/>
    <w:rsid w:val="00E4147A"/>
    <w:rsid w:val="00E414F4"/>
    <w:rsid w:val="00E41658"/>
    <w:rsid w:val="00E419A2"/>
    <w:rsid w:val="00E41B4A"/>
    <w:rsid w:val="00E41BF4"/>
    <w:rsid w:val="00E41F9E"/>
    <w:rsid w:val="00E42047"/>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B59"/>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EB4"/>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D86"/>
    <w:rsid w:val="00E52F5A"/>
    <w:rsid w:val="00E52FC4"/>
    <w:rsid w:val="00E52FDE"/>
    <w:rsid w:val="00E53067"/>
    <w:rsid w:val="00E5332F"/>
    <w:rsid w:val="00E533A1"/>
    <w:rsid w:val="00E5341E"/>
    <w:rsid w:val="00E5358C"/>
    <w:rsid w:val="00E53624"/>
    <w:rsid w:val="00E536AF"/>
    <w:rsid w:val="00E538FA"/>
    <w:rsid w:val="00E53B0D"/>
    <w:rsid w:val="00E53BDB"/>
    <w:rsid w:val="00E53C8C"/>
    <w:rsid w:val="00E53E1A"/>
    <w:rsid w:val="00E53E9C"/>
    <w:rsid w:val="00E54308"/>
    <w:rsid w:val="00E543CE"/>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07"/>
    <w:rsid w:val="00E62B42"/>
    <w:rsid w:val="00E62BF9"/>
    <w:rsid w:val="00E62D79"/>
    <w:rsid w:val="00E62DC7"/>
    <w:rsid w:val="00E6312E"/>
    <w:rsid w:val="00E634C5"/>
    <w:rsid w:val="00E63512"/>
    <w:rsid w:val="00E63827"/>
    <w:rsid w:val="00E639BB"/>
    <w:rsid w:val="00E63A7A"/>
    <w:rsid w:val="00E63A7C"/>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1F"/>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25F"/>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52"/>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2F9"/>
    <w:rsid w:val="00E903DC"/>
    <w:rsid w:val="00E90611"/>
    <w:rsid w:val="00E908A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16E"/>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BF6"/>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78E"/>
    <w:rsid w:val="00EA0BCD"/>
    <w:rsid w:val="00EA0CC9"/>
    <w:rsid w:val="00EA0E29"/>
    <w:rsid w:val="00EA0E9D"/>
    <w:rsid w:val="00EA10A1"/>
    <w:rsid w:val="00EA14F4"/>
    <w:rsid w:val="00EA17C0"/>
    <w:rsid w:val="00EA1A59"/>
    <w:rsid w:val="00EA1CF1"/>
    <w:rsid w:val="00EA1D0F"/>
    <w:rsid w:val="00EA1DB6"/>
    <w:rsid w:val="00EA1E63"/>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978"/>
    <w:rsid w:val="00EA6D06"/>
    <w:rsid w:val="00EA6E21"/>
    <w:rsid w:val="00EA736E"/>
    <w:rsid w:val="00EA7648"/>
    <w:rsid w:val="00EA7934"/>
    <w:rsid w:val="00EA7BFC"/>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67F"/>
    <w:rsid w:val="00EC26F0"/>
    <w:rsid w:val="00EC29CF"/>
    <w:rsid w:val="00EC2C48"/>
    <w:rsid w:val="00EC306F"/>
    <w:rsid w:val="00EC3331"/>
    <w:rsid w:val="00EC335F"/>
    <w:rsid w:val="00EC34D1"/>
    <w:rsid w:val="00EC3558"/>
    <w:rsid w:val="00EC3844"/>
    <w:rsid w:val="00EC3950"/>
    <w:rsid w:val="00EC39C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D7F0F"/>
    <w:rsid w:val="00ED7F9A"/>
    <w:rsid w:val="00EE0203"/>
    <w:rsid w:val="00EE021A"/>
    <w:rsid w:val="00EE02AA"/>
    <w:rsid w:val="00EE03D2"/>
    <w:rsid w:val="00EE08D8"/>
    <w:rsid w:val="00EE0924"/>
    <w:rsid w:val="00EE0949"/>
    <w:rsid w:val="00EE09CC"/>
    <w:rsid w:val="00EE0A9A"/>
    <w:rsid w:val="00EE0BFC"/>
    <w:rsid w:val="00EE0C0F"/>
    <w:rsid w:val="00EE0DE3"/>
    <w:rsid w:val="00EE0EE6"/>
    <w:rsid w:val="00EE0FB2"/>
    <w:rsid w:val="00EE124F"/>
    <w:rsid w:val="00EE1379"/>
    <w:rsid w:val="00EE1498"/>
    <w:rsid w:val="00EE17CE"/>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32"/>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62A"/>
    <w:rsid w:val="00EE76FB"/>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6C9"/>
    <w:rsid w:val="00EF46DF"/>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8F6"/>
    <w:rsid w:val="00EF6AA4"/>
    <w:rsid w:val="00EF6ABC"/>
    <w:rsid w:val="00EF6B52"/>
    <w:rsid w:val="00EF6BFE"/>
    <w:rsid w:val="00EF6D90"/>
    <w:rsid w:val="00EF6D9B"/>
    <w:rsid w:val="00EF72FD"/>
    <w:rsid w:val="00EF7462"/>
    <w:rsid w:val="00EF74DD"/>
    <w:rsid w:val="00EF7525"/>
    <w:rsid w:val="00EF7561"/>
    <w:rsid w:val="00EF7703"/>
    <w:rsid w:val="00EF77B9"/>
    <w:rsid w:val="00EF7BEC"/>
    <w:rsid w:val="00EF7D5D"/>
    <w:rsid w:val="00EF7E64"/>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8AF"/>
    <w:rsid w:val="00F05BA9"/>
    <w:rsid w:val="00F06199"/>
    <w:rsid w:val="00F063D7"/>
    <w:rsid w:val="00F06919"/>
    <w:rsid w:val="00F06A73"/>
    <w:rsid w:val="00F06B95"/>
    <w:rsid w:val="00F06C2C"/>
    <w:rsid w:val="00F06D78"/>
    <w:rsid w:val="00F06DA4"/>
    <w:rsid w:val="00F0729B"/>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8F7"/>
    <w:rsid w:val="00F2398D"/>
    <w:rsid w:val="00F23B3F"/>
    <w:rsid w:val="00F23EB1"/>
    <w:rsid w:val="00F242C5"/>
    <w:rsid w:val="00F245D5"/>
    <w:rsid w:val="00F24667"/>
    <w:rsid w:val="00F2478B"/>
    <w:rsid w:val="00F249AD"/>
    <w:rsid w:val="00F24A05"/>
    <w:rsid w:val="00F24E55"/>
    <w:rsid w:val="00F24EF4"/>
    <w:rsid w:val="00F24F5A"/>
    <w:rsid w:val="00F25063"/>
    <w:rsid w:val="00F250A4"/>
    <w:rsid w:val="00F25172"/>
    <w:rsid w:val="00F251F3"/>
    <w:rsid w:val="00F2522F"/>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1F2"/>
    <w:rsid w:val="00F32644"/>
    <w:rsid w:val="00F32981"/>
    <w:rsid w:val="00F32A9F"/>
    <w:rsid w:val="00F32D78"/>
    <w:rsid w:val="00F3322C"/>
    <w:rsid w:val="00F33236"/>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AB"/>
    <w:rsid w:val="00F35BDB"/>
    <w:rsid w:val="00F35E57"/>
    <w:rsid w:val="00F35F56"/>
    <w:rsid w:val="00F3609A"/>
    <w:rsid w:val="00F363BA"/>
    <w:rsid w:val="00F36520"/>
    <w:rsid w:val="00F3653E"/>
    <w:rsid w:val="00F3654E"/>
    <w:rsid w:val="00F36AED"/>
    <w:rsid w:val="00F36E70"/>
    <w:rsid w:val="00F37085"/>
    <w:rsid w:val="00F370FA"/>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EFC"/>
    <w:rsid w:val="00F37FF9"/>
    <w:rsid w:val="00F4016F"/>
    <w:rsid w:val="00F402AB"/>
    <w:rsid w:val="00F4056B"/>
    <w:rsid w:val="00F40647"/>
    <w:rsid w:val="00F4082D"/>
    <w:rsid w:val="00F40851"/>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8"/>
    <w:rsid w:val="00F4238B"/>
    <w:rsid w:val="00F4240E"/>
    <w:rsid w:val="00F4244C"/>
    <w:rsid w:val="00F425CB"/>
    <w:rsid w:val="00F425E4"/>
    <w:rsid w:val="00F42663"/>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8D"/>
    <w:rsid w:val="00F445DC"/>
    <w:rsid w:val="00F445FB"/>
    <w:rsid w:val="00F44818"/>
    <w:rsid w:val="00F44C27"/>
    <w:rsid w:val="00F44CD6"/>
    <w:rsid w:val="00F44D4F"/>
    <w:rsid w:val="00F4528E"/>
    <w:rsid w:val="00F452C3"/>
    <w:rsid w:val="00F454A8"/>
    <w:rsid w:val="00F454C0"/>
    <w:rsid w:val="00F45B54"/>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5CD7"/>
    <w:rsid w:val="00F561B8"/>
    <w:rsid w:val="00F562FB"/>
    <w:rsid w:val="00F5638C"/>
    <w:rsid w:val="00F563D9"/>
    <w:rsid w:val="00F56612"/>
    <w:rsid w:val="00F56875"/>
    <w:rsid w:val="00F56902"/>
    <w:rsid w:val="00F56990"/>
    <w:rsid w:val="00F569A9"/>
    <w:rsid w:val="00F56BB3"/>
    <w:rsid w:val="00F56E0C"/>
    <w:rsid w:val="00F57039"/>
    <w:rsid w:val="00F5709C"/>
    <w:rsid w:val="00F57166"/>
    <w:rsid w:val="00F572F8"/>
    <w:rsid w:val="00F57348"/>
    <w:rsid w:val="00F5734E"/>
    <w:rsid w:val="00F57583"/>
    <w:rsid w:val="00F57CD5"/>
    <w:rsid w:val="00F57E89"/>
    <w:rsid w:val="00F60209"/>
    <w:rsid w:val="00F60475"/>
    <w:rsid w:val="00F607BC"/>
    <w:rsid w:val="00F60920"/>
    <w:rsid w:val="00F60957"/>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A70"/>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057"/>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3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1"/>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1"/>
    <w:rsid w:val="00F848E2"/>
    <w:rsid w:val="00F84A13"/>
    <w:rsid w:val="00F84A8C"/>
    <w:rsid w:val="00F84CF8"/>
    <w:rsid w:val="00F84D63"/>
    <w:rsid w:val="00F84DE9"/>
    <w:rsid w:val="00F84EFF"/>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89C"/>
    <w:rsid w:val="00F92A28"/>
    <w:rsid w:val="00F92B4C"/>
    <w:rsid w:val="00F92CDA"/>
    <w:rsid w:val="00F92E24"/>
    <w:rsid w:val="00F934CB"/>
    <w:rsid w:val="00F93541"/>
    <w:rsid w:val="00F9354E"/>
    <w:rsid w:val="00F936A7"/>
    <w:rsid w:val="00F9389D"/>
    <w:rsid w:val="00F9392A"/>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1E6"/>
    <w:rsid w:val="00F97256"/>
    <w:rsid w:val="00F97765"/>
    <w:rsid w:val="00F9787F"/>
    <w:rsid w:val="00F97953"/>
    <w:rsid w:val="00F97AE2"/>
    <w:rsid w:val="00F97C3B"/>
    <w:rsid w:val="00F97F05"/>
    <w:rsid w:val="00FA04E5"/>
    <w:rsid w:val="00FA09A0"/>
    <w:rsid w:val="00FA09FA"/>
    <w:rsid w:val="00FA0CFA"/>
    <w:rsid w:val="00FA0DFD"/>
    <w:rsid w:val="00FA10C2"/>
    <w:rsid w:val="00FA127F"/>
    <w:rsid w:val="00FA13FA"/>
    <w:rsid w:val="00FA16E6"/>
    <w:rsid w:val="00FA17C7"/>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B"/>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935"/>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4A76"/>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B7F35"/>
    <w:rsid w:val="00FC0122"/>
    <w:rsid w:val="00FC051D"/>
    <w:rsid w:val="00FC05D7"/>
    <w:rsid w:val="00FC0979"/>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9E9"/>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F7"/>
    <w:rsid w:val="00FD22E2"/>
    <w:rsid w:val="00FD236F"/>
    <w:rsid w:val="00FD294E"/>
    <w:rsid w:val="00FD2FA9"/>
    <w:rsid w:val="00FD31AA"/>
    <w:rsid w:val="00FD3958"/>
    <w:rsid w:val="00FD39F1"/>
    <w:rsid w:val="00FD435A"/>
    <w:rsid w:val="00FD45B8"/>
    <w:rsid w:val="00FD4643"/>
    <w:rsid w:val="00FD4739"/>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6E6B"/>
    <w:rsid w:val="00FD7033"/>
    <w:rsid w:val="00FD7326"/>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572"/>
    <w:rsid w:val="00FE3D93"/>
    <w:rsid w:val="00FE3E5C"/>
    <w:rsid w:val="00FE3EA0"/>
    <w:rsid w:val="00FE414C"/>
    <w:rsid w:val="00FE4246"/>
    <w:rsid w:val="00FE43B0"/>
    <w:rsid w:val="00FE4415"/>
    <w:rsid w:val="00FE4486"/>
    <w:rsid w:val="00FE4653"/>
    <w:rsid w:val="00FE4832"/>
    <w:rsid w:val="00FE488D"/>
    <w:rsid w:val="00FE495D"/>
    <w:rsid w:val="00FE49DC"/>
    <w:rsid w:val="00FE4A38"/>
    <w:rsid w:val="00FE4B29"/>
    <w:rsid w:val="00FE4E49"/>
    <w:rsid w:val="00FE4FFA"/>
    <w:rsid w:val="00FE522F"/>
    <w:rsid w:val="00FE5980"/>
    <w:rsid w:val="00FE5C69"/>
    <w:rsid w:val="00FE609C"/>
    <w:rsid w:val="00FE6230"/>
    <w:rsid w:val="00FE6468"/>
    <w:rsid w:val="00FE6646"/>
    <w:rsid w:val="00FE669B"/>
    <w:rsid w:val="00FE6EA0"/>
    <w:rsid w:val="00FE714D"/>
    <w:rsid w:val="00FE7352"/>
    <w:rsid w:val="00FE7D6A"/>
    <w:rsid w:val="00FF018D"/>
    <w:rsid w:val="00FF01B0"/>
    <w:rsid w:val="00FF029E"/>
    <w:rsid w:val="00FF034B"/>
    <w:rsid w:val="00FF03B0"/>
    <w:rsid w:val="00FF0403"/>
    <w:rsid w:val="00FF05A6"/>
    <w:rsid w:val="00FF0601"/>
    <w:rsid w:val="00FF0655"/>
    <w:rsid w:val="00FF0961"/>
    <w:rsid w:val="00FF09F9"/>
    <w:rsid w:val="00FF0C30"/>
    <w:rsid w:val="00FF1007"/>
    <w:rsid w:val="00FF122C"/>
    <w:rsid w:val="00FF13B9"/>
    <w:rsid w:val="00FF1660"/>
    <w:rsid w:val="00FF1842"/>
    <w:rsid w:val="00FF196B"/>
    <w:rsid w:val="00FF1C8A"/>
    <w:rsid w:val="00FF21D2"/>
    <w:rsid w:val="00FF2408"/>
    <w:rsid w:val="00FF2528"/>
    <w:rsid w:val="00FF25E2"/>
    <w:rsid w:val="00FF272F"/>
    <w:rsid w:val="00FF2B84"/>
    <w:rsid w:val="00FF313B"/>
    <w:rsid w:val="00FF31A1"/>
    <w:rsid w:val="00FF34C8"/>
    <w:rsid w:val="00FF36BD"/>
    <w:rsid w:val="00FF381C"/>
    <w:rsid w:val="00FF381D"/>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777"/>
    <w:rsid w:val="00FF5898"/>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6A17FCB"/>
    <w:rsid w:val="0B660C1A"/>
    <w:rsid w:val="14951E1C"/>
    <w:rsid w:val="17F93E0B"/>
    <w:rsid w:val="1C455CA5"/>
    <w:rsid w:val="1D2C69D2"/>
    <w:rsid w:val="239E00B4"/>
    <w:rsid w:val="251E74A4"/>
    <w:rsid w:val="262E6187"/>
    <w:rsid w:val="27843CE5"/>
    <w:rsid w:val="32EB653A"/>
    <w:rsid w:val="3BCB6780"/>
    <w:rsid w:val="3FF5F3AE"/>
    <w:rsid w:val="415B420D"/>
    <w:rsid w:val="42CD0A98"/>
    <w:rsid w:val="431A0C09"/>
    <w:rsid w:val="480E2158"/>
    <w:rsid w:val="4B65373A"/>
    <w:rsid w:val="4D00163A"/>
    <w:rsid w:val="4F0F5BE3"/>
    <w:rsid w:val="52422029"/>
    <w:rsid w:val="55040901"/>
    <w:rsid w:val="56DF05DE"/>
    <w:rsid w:val="57FC6189"/>
    <w:rsid w:val="5DBC101A"/>
    <w:rsid w:val="5F073306"/>
    <w:rsid w:val="5F5F73B9"/>
    <w:rsid w:val="6838144E"/>
    <w:rsid w:val="68AA7398"/>
    <w:rsid w:val="6CBC5D1D"/>
    <w:rsid w:val="742C597A"/>
    <w:rsid w:val="7B3E3D23"/>
    <w:rsid w:val="7BE8259F"/>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50644D"/>
  <w15:chartTrackingRefBased/>
  <w15:docId w15:val="{0BAFFFC2-531E-40E9-BDEA-54BF7FBC2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table of authorities" w:uiPriority="99" w:qFormat="1"/>
    <w:lsdException w:name="List 2"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rsid w:val="00AB08AD"/>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标题 1 字符"/>
    <w:link w:val="11"/>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paragraph" w:styleId="a7">
    <w:name w:val="Normal Indent"/>
    <w:basedOn w:val="a6"/>
    <w:link w:val="ab"/>
    <w:qFormat/>
    <w:pPr>
      <w:autoSpaceDE w:val="0"/>
      <w:autoSpaceDN w:val="0"/>
      <w:adjustRightInd w:val="0"/>
      <w:ind w:firstLine="420"/>
      <w:jc w:val="left"/>
    </w:pPr>
    <w:rPr>
      <w:rFonts w:ascii="宋体"/>
      <w:sz w:val="24"/>
    </w:rPr>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
    <w:name w:val="目录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character" w:customStyle="1" w:styleId="ae">
    <w:name w:val="文档结构图 字符"/>
    <w:link w:val="ad"/>
    <w:qFormat/>
    <w:rPr>
      <w:kern w:val="2"/>
      <w:sz w:val="21"/>
      <w:szCs w:val="24"/>
      <w:shd w:val="clear" w:color="auto" w:fill="000080"/>
    </w:rPr>
  </w:style>
  <w:style w:type="paragraph" w:styleId="af">
    <w:name w:val="annotation text"/>
    <w:basedOn w:val="a6"/>
    <w:link w:val="13"/>
    <w:uiPriority w:val="99"/>
    <w:qFormat/>
    <w:pPr>
      <w:jc w:val="left"/>
    </w:pPr>
  </w:style>
  <w:style w:type="character" w:customStyle="1" w:styleId="13">
    <w:name w:val="批注文字 字符1"/>
    <w:link w:val="af"/>
    <w:uiPriority w:val="99"/>
    <w:qFormat/>
    <w:rPr>
      <w:kern w:val="2"/>
      <w:sz w:val="21"/>
      <w:szCs w:val="24"/>
    </w:rPr>
  </w:style>
  <w:style w:type="paragraph" w:styleId="32">
    <w:name w:val="Body Text 3"/>
    <w:basedOn w:val="a6"/>
    <w:link w:val="33"/>
    <w:qFormat/>
    <w:pPr>
      <w:spacing w:after="120"/>
    </w:pPr>
    <w:rPr>
      <w:sz w:val="16"/>
      <w:szCs w:val="16"/>
    </w:rPr>
  </w:style>
  <w:style w:type="character" w:customStyle="1" w:styleId="33">
    <w:name w:val="正文文本 3 字符"/>
    <w:link w:val="32"/>
    <w:qFormat/>
    <w:rPr>
      <w:kern w:val="2"/>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character" w:customStyle="1" w:styleId="af1">
    <w:name w:val="正文文本 字符"/>
    <w:link w:val="af0"/>
    <w:qFormat/>
    <w:rPr>
      <w:rFonts w:ascii="宋体" w:hAnsi="宋体"/>
      <w:kern w:val="2"/>
      <w:sz w:val="24"/>
      <w:szCs w:val="24"/>
    </w:rPr>
  </w:style>
  <w:style w:type="paragraph" w:styleId="af2">
    <w:name w:val="Body Text Indent"/>
    <w:basedOn w:val="a6"/>
    <w:link w:val="af3"/>
    <w:qFormat/>
    <w:pPr>
      <w:spacing w:line="360" w:lineRule="auto"/>
      <w:ind w:firstLine="570"/>
    </w:pPr>
    <w:rPr>
      <w:sz w:val="24"/>
    </w:rPr>
  </w:style>
  <w:style w:type="character" w:customStyle="1" w:styleId="af3">
    <w:name w:val="正文文本缩进 字符"/>
    <w:link w:val="af2"/>
    <w:qFormat/>
    <w:rPr>
      <w:rFonts w:eastAsia="宋体"/>
      <w:kern w:val="2"/>
      <w:sz w:val="24"/>
      <w:szCs w:val="24"/>
      <w:lang w:val="en-US" w:eastAsia="zh-CN" w:bidi="ar-SA"/>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customStyle="1" w:styleId="51">
    <w:name w:val="目录 5"/>
    <w:basedOn w:val="a6"/>
    <w:next w:val="a6"/>
    <w:qFormat/>
    <w:pPr>
      <w:ind w:leftChars="800" w:left="1680"/>
    </w:pPr>
  </w:style>
  <w:style w:type="paragraph" w:customStyle="1" w:styleId="34">
    <w:name w:val="目录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character" w:customStyle="1" w:styleId="24">
    <w:name w:val="纯文本 字符2"/>
    <w:link w:val="af5"/>
    <w:qFormat/>
    <w:rPr>
      <w:rFonts w:ascii="宋体" w:eastAsia="宋体" w:hAnsi="Courier New" w:cs="宋体" w:hint="eastAsia"/>
      <w:kern w:val="2"/>
      <w:sz w:val="21"/>
    </w:rPr>
  </w:style>
  <w:style w:type="paragraph" w:customStyle="1" w:styleId="81">
    <w:name w:val="目录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character" w:customStyle="1" w:styleId="af7">
    <w:name w:val="日期 字符"/>
    <w:link w:val="af6"/>
    <w:qFormat/>
    <w:rPr>
      <w:rFonts w:ascii="仿宋_GB2312" w:eastAsia="仿宋_GB2312" w:hAnsi="宋体"/>
      <w:color w:val="000000"/>
      <w:kern w:val="2"/>
      <w:sz w:val="24"/>
      <w:szCs w:val="24"/>
    </w:rPr>
  </w:style>
  <w:style w:type="paragraph" w:styleId="25">
    <w:name w:val="Body Text Indent 2"/>
    <w:basedOn w:val="a6"/>
    <w:link w:val="26"/>
    <w:qFormat/>
    <w:pPr>
      <w:ind w:firstLineChars="200" w:firstLine="480"/>
    </w:pPr>
    <w:rPr>
      <w:rFonts w:ascii="仿宋_GB2312" w:eastAsia="仿宋_GB2312"/>
      <w:sz w:val="24"/>
    </w:rPr>
  </w:style>
  <w:style w:type="character" w:customStyle="1" w:styleId="26">
    <w:name w:val="正文文本缩进 2 字符"/>
    <w:link w:val="25"/>
    <w:qFormat/>
    <w:rPr>
      <w:rFonts w:ascii="仿宋_GB2312" w:eastAsia="仿宋_GB2312"/>
      <w:kern w:val="2"/>
      <w:sz w:val="24"/>
      <w:szCs w:val="24"/>
    </w:rPr>
  </w:style>
  <w:style w:type="paragraph" w:styleId="af8">
    <w:name w:val="Balloon Text"/>
    <w:basedOn w:val="a6"/>
    <w:link w:val="af9"/>
    <w:qFormat/>
    <w:rPr>
      <w:sz w:val="18"/>
      <w:szCs w:val="18"/>
    </w:rPr>
  </w:style>
  <w:style w:type="character" w:customStyle="1" w:styleId="af9">
    <w:name w:val="批注框文本 字符"/>
    <w:link w:val="af8"/>
    <w:qFormat/>
    <w:rPr>
      <w:kern w:val="2"/>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afb">
    <w:name w:val="页脚 字符"/>
    <w:link w:val="afa"/>
    <w:uiPriority w:val="99"/>
    <w:qFormat/>
    <w:rPr>
      <w:rFonts w:ascii="宋体" w:eastAsia="宋体"/>
      <w:sz w:val="18"/>
      <w:lang w:val="en-US" w:eastAsia="zh-CN" w:bidi="ar-SA"/>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character" w:customStyle="1" w:styleId="afd">
    <w:name w:val="页眉 字符"/>
    <w:link w:val="afc"/>
    <w:qFormat/>
    <w:rPr>
      <w:rFonts w:eastAsia="宋体"/>
      <w:kern w:val="2"/>
      <w:sz w:val="18"/>
      <w:szCs w:val="18"/>
      <w:lang w:val="en-US" w:eastAsia="zh-CN" w:bidi="ar-SA"/>
    </w:rPr>
  </w:style>
  <w:style w:type="paragraph" w:customStyle="1" w:styleId="14">
    <w:name w:val="目录 1"/>
    <w:basedOn w:val="a6"/>
    <w:next w:val="a6"/>
    <w:uiPriority w:val="39"/>
    <w:qFormat/>
    <w:pPr>
      <w:tabs>
        <w:tab w:val="left" w:pos="1050"/>
        <w:tab w:val="right" w:leader="dot" w:pos="8937"/>
      </w:tabs>
      <w:spacing w:line="300" w:lineRule="auto"/>
    </w:pPr>
    <w:rPr>
      <w:rFonts w:ascii="宋体" w:hAnsi="宋体"/>
      <w:b/>
      <w:sz w:val="24"/>
    </w:rPr>
  </w:style>
  <w:style w:type="paragraph" w:customStyle="1" w:styleId="41">
    <w:name w:val="目录 4"/>
    <w:basedOn w:val="a6"/>
    <w:next w:val="a6"/>
    <w:qFormat/>
    <w:pPr>
      <w:ind w:leftChars="600" w:left="1260"/>
    </w:pPr>
  </w:style>
  <w:style w:type="paragraph" w:customStyle="1" w:styleId="61">
    <w:name w:val="目录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6">
    <w:name w:val="正文文本缩进 3 字符"/>
    <w:link w:val="35"/>
    <w:qFormat/>
    <w:rPr>
      <w:rFonts w:ascii="宋体"/>
      <w:sz w:val="24"/>
    </w:rPr>
  </w:style>
  <w:style w:type="paragraph" w:customStyle="1" w:styleId="27">
    <w:name w:val="目录 2"/>
    <w:basedOn w:val="a6"/>
    <w:next w:val="a6"/>
    <w:uiPriority w:val="39"/>
    <w:qFormat/>
    <w:pPr>
      <w:tabs>
        <w:tab w:val="right" w:leader="dot" w:pos="8937"/>
      </w:tabs>
      <w:spacing w:line="312" w:lineRule="auto"/>
      <w:ind w:leftChars="200" w:left="420"/>
    </w:pPr>
  </w:style>
  <w:style w:type="paragraph" w:customStyle="1" w:styleId="91">
    <w:name w:val="目录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0">
    <w:name w:val="HTML 预设格式 字符"/>
    <w:link w:val="HTML"/>
    <w:qFormat/>
    <w:rPr>
      <w:rFonts w:ascii="宋体" w:hAnsi="宋体" w:cs="宋体"/>
      <w:sz w:val="24"/>
      <w:szCs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character" w:customStyle="1" w:styleId="aff0">
    <w:name w:val="标题 字符"/>
    <w:link w:val="aff"/>
    <w:qFormat/>
    <w:rPr>
      <w:b/>
      <w:kern w:val="2"/>
      <w:sz w:val="32"/>
    </w:rPr>
  </w:style>
  <w:style w:type="paragraph" w:styleId="aff1">
    <w:name w:val="annotation subject"/>
    <w:basedOn w:val="af"/>
    <w:next w:val="af"/>
    <w:link w:val="aff2"/>
    <w:qFormat/>
    <w:rPr>
      <w:b/>
      <w:bCs/>
    </w:rPr>
  </w:style>
  <w:style w:type="character" w:customStyle="1" w:styleId="aff2">
    <w:name w:val="批注主题 字符"/>
    <w:link w:val="aff1"/>
    <w:qFormat/>
    <w:rPr>
      <w:rFonts w:ascii="Times New Roman" w:eastAsia="宋体" w:hAnsi="Times New Roman" w:cs="Times New Roman"/>
      <w:b/>
      <w:bCs/>
      <w:kern w:val="2"/>
      <w:sz w:val="21"/>
      <w:szCs w:val="24"/>
      <w:lang w:val="en-US" w:eastAsia="zh-CN" w:bidi="ar-SA"/>
    </w:rPr>
  </w:style>
  <w:style w:type="paragraph" w:customStyle="1" w:styleId="aff3">
    <w:name w:val="正文首行缩进"/>
    <w:basedOn w:val="af0"/>
    <w:link w:val="aff4"/>
    <w:pPr>
      <w:tabs>
        <w:tab w:val="clear" w:pos="567"/>
      </w:tabs>
      <w:spacing w:before="0" w:after="120" w:line="240" w:lineRule="auto"/>
      <w:ind w:firstLineChars="100" w:firstLine="420"/>
    </w:pPr>
    <w:rPr>
      <w:sz w:val="21"/>
    </w:rPr>
  </w:style>
  <w:style w:type="character" w:customStyle="1" w:styleId="aff4">
    <w:name w:val="正文首行缩进 字符"/>
    <w:link w:val="aff3"/>
    <w:rPr>
      <w:rFonts w:ascii="宋体" w:hAnsi="宋体"/>
      <w:kern w:val="2"/>
      <w:sz w:val="21"/>
      <w:szCs w:val="24"/>
    </w:rPr>
  </w:style>
  <w:style w:type="paragraph" w:customStyle="1" w:styleId="28">
    <w:name w:val="正文首行缩进 2"/>
    <w:basedOn w:val="af2"/>
    <w:link w:val="29"/>
    <w:qFormat/>
    <w:pPr>
      <w:spacing w:after="120" w:line="480" w:lineRule="exact"/>
      <w:ind w:leftChars="200" w:left="420" w:firstLineChars="200" w:firstLine="420"/>
    </w:pPr>
  </w:style>
  <w:style w:type="character" w:customStyle="1" w:styleId="29">
    <w:name w:val="正文首行缩进 2 字符"/>
    <w:link w:val="28"/>
    <w:qFormat/>
    <w:rPr>
      <w:rFonts w:eastAsia="宋体"/>
      <w:kern w:val="2"/>
      <w:sz w:val="24"/>
      <w:szCs w:val="24"/>
      <w:lang w:val="en-US" w:eastAsia="zh-CN" w:bidi="ar-SA"/>
    </w:rPr>
  </w:style>
  <w:style w:type="table" w:styleId="aff5">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qFormat/>
  </w:style>
  <w:style w:type="character" w:styleId="aff8">
    <w:name w:val="FollowedHyperlink"/>
    <w:qFormat/>
    <w:rPr>
      <w:color w:val="800080"/>
      <w:u w:val="single"/>
    </w:rPr>
  </w:style>
  <w:style w:type="character" w:styleId="aff9">
    <w:name w:val="Emphasis"/>
    <w:qFormat/>
    <w:rPr>
      <w:color w:val="CC0033"/>
    </w:rPr>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styleId="HTML1">
    <w:name w:val="HTML Cite"/>
    <w:qFormat/>
    <w:rPr>
      <w:i/>
      <w:iCs/>
    </w:rPr>
  </w:style>
  <w:style w:type="character" w:customStyle="1" w:styleId="affc">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d">
    <w:name w:val="列表段落 字符"/>
    <w:aliases w:val="列出段落 字符"/>
    <w:link w:val="affe"/>
    <w:uiPriority w:val="34"/>
    <w:qFormat/>
    <w:rPr>
      <w:rFonts w:ascii="Calibri" w:eastAsia="宋体" w:hAnsi="Calibri"/>
      <w:kern w:val="2"/>
      <w:sz w:val="21"/>
      <w:szCs w:val="22"/>
      <w:lang w:val="en-US" w:eastAsia="zh-CN" w:bidi="ar-SA"/>
    </w:rPr>
  </w:style>
  <w:style w:type="paragraph" w:styleId="affe">
    <w:name w:val="List Paragraph"/>
    <w:aliases w:val="列出段落"/>
    <w:basedOn w:val="a6"/>
    <w:link w:val="affd"/>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0">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2"/>
      </w:numPr>
      <w:spacing w:before="100" w:beforeAutospacing="1" w:after="100" w:afterAutospacing="1" w:line="360" w:lineRule="auto"/>
    </w:pPr>
    <w:rPr>
      <w:sz w:val="24"/>
    </w:rPr>
  </w:style>
  <w:style w:type="paragraph" w:customStyle="1" w:styleId="afff1">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
    <w:next w:val="a6"/>
    <w:qFormat/>
    <w:pPr>
      <w:numPr>
        <w:ilvl w:val="3"/>
        <w:numId w:val="1"/>
      </w:numPr>
      <w:ind w:left="0" w:hanging="840"/>
      <w:outlineLvl w:val="3"/>
    </w:pPr>
  </w:style>
  <w:style w:type="paragraph" w:customStyle="1" w:styleId="afff4">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5"/>
    <w:qFormat/>
    <w:pPr>
      <w:ind w:left="-25" w:firstLine="0"/>
    </w:pPr>
  </w:style>
  <w:style w:type="paragraph" w:customStyle="1" w:styleId="afff5">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6">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tabs>
        <w:tab w:val="left" w:pos="360"/>
      </w:tabs>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7">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link w:val="DefaultChar"/>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link w:val="Char12"/>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5"/>
    <w:qFormat/>
    <w:pPr>
      <w:numPr>
        <w:numId w:val="6"/>
      </w:numPr>
    </w:pPr>
  </w:style>
  <w:style w:type="paragraph" w:customStyle="1" w:styleId="Char21">
    <w:name w:val="Char21"/>
    <w:basedOn w:val="a6"/>
    <w:qFormat/>
    <w:rPr>
      <w:rFonts w:ascii="Tahoma" w:hAnsi="Tahoma"/>
      <w:sz w:val="24"/>
      <w:szCs w:val="20"/>
    </w:rPr>
  </w:style>
  <w:style w:type="paragraph" w:customStyle="1" w:styleId="afff8">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9">
    <w:name w:val="正文文本样式 加粗"/>
    <w:basedOn w:val="afff5"/>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a">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bidi="ar-SA"/>
    </w:rPr>
  </w:style>
  <w:style w:type="paragraph" w:customStyle="1" w:styleId="1b">
    <w:name w:val="1"/>
    <w:link w:val="1-2Char"/>
    <w:qFormat/>
    <w:rPr>
      <w:kern w:val="2"/>
      <w:sz w:val="21"/>
      <w:szCs w:val="24"/>
      <w:lang w:val="zh-CN"/>
    </w:rPr>
  </w:style>
  <w:style w:type="paragraph" w:customStyle="1" w:styleId="afffb">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c">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c"/>
    <w:qFormat/>
    <w:rPr>
      <w:rFonts w:ascii="宋体" w:hAnsi="宋体"/>
      <w:color w:val="000000"/>
      <w:kern w:val="2"/>
      <w:sz w:val="21"/>
      <w:szCs w:val="21"/>
    </w:rPr>
  </w:style>
  <w:style w:type="paragraph" w:customStyle="1" w:styleId="afffd">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d"/>
    <w:qFormat/>
    <w:rPr>
      <w:b/>
      <w:sz w:val="24"/>
    </w:rPr>
  </w:style>
  <w:style w:type="paragraph" w:customStyle="1" w:styleId="1-">
    <w:name w:val="标题1-附件"/>
    <w:basedOn w:val="11"/>
    <w:qFormat/>
    <w:pPr>
      <w:jc w:val="left"/>
    </w:pPr>
    <w:rPr>
      <w:sz w:val="24"/>
      <w:szCs w:val="24"/>
    </w:rPr>
  </w:style>
  <w:style w:type="paragraph" w:customStyle="1" w:styleId="afffe">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e"/>
    <w:qFormat/>
    <w:rPr>
      <w:rFonts w:ascii="宋体" w:hAnsi="宋体"/>
      <w:b/>
      <w:i/>
      <w:color w:val="FF0000"/>
      <w:kern w:val="2"/>
      <w:sz w:val="24"/>
    </w:rPr>
  </w:style>
  <w:style w:type="paragraph" w:customStyle="1" w:styleId="affff">
    <w:name w:val="正文大标题"/>
    <w:basedOn w:val="afffe"/>
    <w:next w:val="a7"/>
    <w:link w:val="Char5"/>
    <w:qFormat/>
    <w:pPr>
      <w:jc w:val="center"/>
    </w:pPr>
    <w:rPr>
      <w:i w:val="0"/>
      <w:color w:val="000000"/>
      <w:sz w:val="28"/>
      <w:szCs w:val="21"/>
    </w:rPr>
  </w:style>
  <w:style w:type="character" w:customStyle="1" w:styleId="Char5">
    <w:name w:val="正文大标题 Char"/>
    <w:link w:val="affff"/>
    <w:qFormat/>
    <w:rPr>
      <w:rFonts w:ascii="宋体" w:hAnsi="宋体"/>
      <w:b/>
      <w:color w:val="000000"/>
      <w:kern w:val="2"/>
      <w:sz w:val="28"/>
      <w:szCs w:val="21"/>
    </w:rPr>
  </w:style>
  <w:style w:type="paragraph" w:customStyle="1" w:styleId="affff0">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0"/>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1">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2">
    <w:name w:val="无标题条"/>
    <w:next w:val="a6"/>
    <w:qFormat/>
    <w:pPr>
      <w:jc w:val="both"/>
    </w:pPr>
    <w:rPr>
      <w:sz w:val="21"/>
    </w:rPr>
  </w:style>
  <w:style w:type="character" w:customStyle="1" w:styleId="Char7">
    <w:name w:val="正文格式 Char"/>
    <w:link w:val="affff3"/>
    <w:qFormat/>
    <w:locked/>
    <w:rPr>
      <w:rFonts w:ascii="宋体" w:hAnsi="宋体"/>
      <w:sz w:val="24"/>
      <w:szCs w:val="24"/>
      <w:lang w:val="en-GB"/>
    </w:rPr>
  </w:style>
  <w:style w:type="paragraph" w:customStyle="1" w:styleId="affff3">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4">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affff5">
    <w:name w:val="成文日期"/>
    <w:basedOn w:val="a6"/>
    <w:link w:val="Charf"/>
    <w:qFormat/>
    <w:pPr>
      <w:spacing w:line="570" w:lineRule="exact"/>
      <w:ind w:rightChars="400" w:right="400" w:firstLineChars="200" w:firstLine="200"/>
      <w:jc w:val="right"/>
    </w:pPr>
    <w:rPr>
      <w:rFonts w:ascii="仿宋_GB2312" w:eastAsia="仿宋_GB2312"/>
      <w:sz w:val="32"/>
      <w:szCs w:val="20"/>
    </w:rPr>
  </w:style>
  <w:style w:type="character" w:customStyle="1" w:styleId="Charf">
    <w:name w:val="成文日期 Char"/>
    <w:link w:val="affff5"/>
    <w:qFormat/>
    <w:rPr>
      <w:rFonts w:ascii="仿宋_GB2312" w:eastAsia="仿宋_GB2312"/>
      <w:kern w:val="2"/>
      <w:sz w:val="32"/>
    </w:rPr>
  </w:style>
  <w:style w:type="paragraph" w:customStyle="1" w:styleId="1f">
    <w:name w:val="正文1"/>
    <w:basedOn w:val="a6"/>
    <w:qFormat/>
    <w:pPr>
      <w:widowControl/>
      <w:adjustRightInd w:val="0"/>
      <w:spacing w:before="120" w:after="120"/>
      <w:ind w:firstLineChars="200" w:firstLine="200"/>
      <w:contextualSpacing/>
      <w:jc w:val="left"/>
    </w:pPr>
    <w:rPr>
      <w:rFonts w:ascii="Calibri" w:eastAsia="Adobe 仿宋 Std R" w:hAnsi="Calibri"/>
      <w:kern w:val="0"/>
      <w:sz w:val="20"/>
      <w:szCs w:val="21"/>
    </w:rPr>
  </w:style>
  <w:style w:type="character" w:customStyle="1" w:styleId="Charf0">
    <w:name w:val="材料标题 Char"/>
    <w:link w:val="affff6"/>
    <w:qFormat/>
    <w:locked/>
    <w:rPr>
      <w:rFonts w:ascii="方正小标宋简体" w:eastAsia="方正小标宋简体"/>
      <w:color w:val="000000"/>
      <w:kern w:val="2"/>
      <w:sz w:val="44"/>
      <w:szCs w:val="44"/>
    </w:rPr>
  </w:style>
  <w:style w:type="paragraph" w:customStyle="1" w:styleId="affff6">
    <w:name w:val="材料标题"/>
    <w:basedOn w:val="a6"/>
    <w:link w:val="Charf0"/>
    <w:qFormat/>
    <w:pPr>
      <w:adjustRightInd w:val="0"/>
      <w:snapToGrid w:val="0"/>
      <w:spacing w:line="700" w:lineRule="exact"/>
      <w:jc w:val="center"/>
    </w:pPr>
    <w:rPr>
      <w:rFonts w:ascii="方正小标宋简体" w:eastAsia="方正小标宋简体"/>
      <w:color w:val="000000"/>
      <w:sz w:val="44"/>
      <w:szCs w:val="44"/>
    </w:rPr>
  </w:style>
  <w:style w:type="character" w:customStyle="1" w:styleId="1f0">
    <w:name w:val="标题1"/>
  </w:style>
  <w:style w:type="paragraph" w:customStyle="1" w:styleId="ptextindent2">
    <w:name w:val="p_text_indent_2"/>
    <w:basedOn w:val="a6"/>
    <w:pPr>
      <w:ind w:firstLine="420"/>
      <w:jc w:val="left"/>
    </w:pPr>
    <w:rPr>
      <w:kern w:val="0"/>
      <w:szCs w:val="20"/>
    </w:rPr>
  </w:style>
  <w:style w:type="character" w:customStyle="1" w:styleId="210">
    <w:name w:val="标题 2 字符1"/>
    <w:semiHidden/>
    <w:qFormat/>
    <w:locked/>
    <w:rPr>
      <w:rFonts w:ascii="Arial" w:eastAsia="黑体" w:hAnsi="Arial"/>
      <w:b/>
      <w:sz w:val="30"/>
    </w:rPr>
  </w:style>
  <w:style w:type="character" w:customStyle="1" w:styleId="Char12">
    <w:name w:val="列出段落 Char1"/>
    <w:link w:val="19"/>
    <w:uiPriority w:val="34"/>
    <w:qFormat/>
    <w:rsid w:val="00582BD7"/>
    <w:rPr>
      <w:rFonts w:ascii="Calibri" w:hAnsi="Calibri"/>
      <w:kern w:val="2"/>
      <w:sz w:val="21"/>
      <w:szCs w:val="22"/>
    </w:rPr>
  </w:style>
  <w:style w:type="character" w:customStyle="1" w:styleId="DefaultChar">
    <w:name w:val="Default Char"/>
    <w:link w:val="Default"/>
    <w:qFormat/>
    <w:rsid w:val="00774F4D"/>
    <w:rPr>
      <w:rFonts w:ascii="Symbol" w:hAnsi="Symbol" w:cs="Symbol"/>
      <w:color w:val="000000"/>
      <w:sz w:val="24"/>
      <w:szCs w:val="24"/>
    </w:rPr>
  </w:style>
  <w:style w:type="paragraph" w:customStyle="1" w:styleId="affff7">
    <w:name w:val="普通正文"/>
    <w:basedOn w:val="a6"/>
    <w:qFormat/>
    <w:rsid w:val="00774F4D"/>
    <w:pPr>
      <w:spacing w:before="120" w:after="120" w:line="360" w:lineRule="auto"/>
      <w:ind w:firstLine="480"/>
      <w:jc w:val="left"/>
    </w:pPr>
    <w:rPr>
      <w:rFonts w:ascii="Arial" w:hAnsi="Arial"/>
      <w:kern w:val="0"/>
      <w:sz w:val="24"/>
    </w:rPr>
  </w:style>
  <w:style w:type="paragraph" w:customStyle="1" w:styleId="1f1">
    <w:name w:val="列表段落1"/>
    <w:basedOn w:val="a6"/>
    <w:uiPriority w:val="34"/>
    <w:qFormat/>
    <w:rsid w:val="00774F4D"/>
    <w:pPr>
      <w:widowControl/>
      <w:spacing w:line="240" w:lineRule="atLeast"/>
      <w:ind w:left="720"/>
      <w:contextualSpacing/>
      <w:jc w:val="left"/>
    </w:pPr>
    <w:rPr>
      <w:rFonts w:ascii="Calibri" w:hAnsi="Calibri"/>
      <w:kern w:val="0"/>
      <w:sz w:val="24"/>
      <w:lang w:eastAsia="en-US" w:bidi="en-US"/>
    </w:rPr>
  </w:style>
  <w:style w:type="paragraph" w:styleId="affff8">
    <w:name w:val="table of authorities"/>
    <w:basedOn w:val="a6"/>
    <w:next w:val="a6"/>
    <w:uiPriority w:val="99"/>
    <w:unhideWhenUsed/>
    <w:qFormat/>
    <w:rsid w:val="00DE6AD0"/>
    <w:pPr>
      <w:ind w:left="420"/>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018940">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42E43-EAA3-4D63-8EAE-C55215501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77</Pages>
  <Words>23503</Words>
  <Characters>26090</Characters>
  <Application>Microsoft Office Word</Application>
  <DocSecurity>0</DocSecurity>
  <Lines>1534</Lines>
  <Paragraphs>1458</Paragraphs>
  <ScaleCrop>false</ScaleCrop>
  <Company>China</Company>
  <LinksUpToDate>false</LinksUpToDate>
  <CharactersWithSpaces>48135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cp:lastModifiedBy>蒋玉</cp:lastModifiedBy>
  <cp:revision>9</cp:revision>
  <cp:lastPrinted>2026-09-14T06:28:00Z</cp:lastPrinted>
  <dcterms:created xsi:type="dcterms:W3CDTF">2026-10-12T09:06:00Z</dcterms:created>
  <dcterms:modified xsi:type="dcterms:W3CDTF">2026-10-13T02:23:00Z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B4716092FDD54A1E951F994C54E7D542</vt:lpwstr>
  </property>
  <property fmtid="{D5CDD505-2E9C-101B-9397-08002B2CF9AE}" pid="4" name="KSOTemplateDocerSaveRecord">
    <vt:lpwstr>eyJoZGlkIjoiN2E5N2Y1NzFmNWZjNGQwNjIzODUwNzI5NjA5ZmY1MTIiLCJ1c2VySWQiOiIyNjM0MjEzMzQifQ==</vt:lpwstr>
  </property>
</Properties>
</file>