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71D087">
      <w:pPr>
        <w:spacing w:line="360" w:lineRule="auto"/>
        <w:jc w:val="center"/>
        <w:rPr>
          <w:rFonts w:ascii="宋体" w:hAnsi="宋体" w:eastAsia="宋体" w:cs="宋体"/>
          <w:sz w:val="36"/>
          <w:highlight w:val="none"/>
          <w:lang w:val="en-US" w:eastAsia="zh-CN"/>
        </w:rPr>
      </w:pPr>
    </w:p>
    <w:p w14:paraId="0CFC5ED7">
      <w:pPr>
        <w:pStyle w:val="275"/>
        <w:spacing w:line="360" w:lineRule="auto"/>
        <w:rPr>
          <w:rFonts w:hint="eastAsia" w:ascii="宋体" w:hAnsi="宋体" w:eastAsia="宋体" w:cs="宋体"/>
          <w:color w:val="000000"/>
          <w:highlight w:val="none"/>
        </w:rPr>
      </w:pPr>
    </w:p>
    <w:p w14:paraId="725C2C5D">
      <w:pPr>
        <w:spacing w:line="360" w:lineRule="auto"/>
        <w:jc w:val="center"/>
        <w:rPr>
          <w:rFonts w:hint="eastAsia" w:ascii="宋体" w:hAnsi="宋体" w:cs="宋体"/>
          <w:sz w:val="36"/>
          <w:highlight w:val="none"/>
        </w:rPr>
      </w:pPr>
    </w:p>
    <w:p w14:paraId="525280DA">
      <w:pPr>
        <w:spacing w:line="360" w:lineRule="auto"/>
        <w:jc w:val="center"/>
        <w:rPr>
          <w:rFonts w:hint="eastAsia" w:ascii="宋体" w:hAnsi="宋体" w:cs="宋体"/>
          <w:b/>
          <w:sz w:val="84"/>
          <w:highlight w:val="none"/>
        </w:rPr>
      </w:pPr>
      <w:r>
        <w:rPr>
          <w:rFonts w:hint="eastAsia" w:ascii="宋体" w:hAnsi="宋体" w:cs="宋体"/>
          <w:b/>
          <w:bCs w:val="0"/>
          <w:sz w:val="84"/>
          <w:highlight w:val="none"/>
        </w:rPr>
        <w:t>招 标 文 件</w:t>
      </w:r>
    </w:p>
    <w:p w14:paraId="7771C2E4">
      <w:pPr>
        <w:spacing w:line="360" w:lineRule="auto"/>
        <w:jc w:val="center"/>
        <w:rPr>
          <w:rFonts w:hint="eastAsia" w:ascii="宋体" w:hAnsi="宋体" w:cs="宋体"/>
          <w:b/>
          <w:sz w:val="32"/>
          <w:highlight w:val="none"/>
        </w:rPr>
      </w:pPr>
    </w:p>
    <w:p w14:paraId="43F7BDB3">
      <w:pPr>
        <w:spacing w:line="360" w:lineRule="auto"/>
        <w:ind w:firstLine="723"/>
        <w:rPr>
          <w:rFonts w:hint="eastAsia" w:ascii="宋体" w:hAnsi="宋体" w:eastAsia="宋体" w:cs="宋体"/>
          <w:b/>
          <w:sz w:val="36"/>
          <w:highlight w:val="none"/>
          <w:lang w:eastAsia="zh-CN"/>
        </w:rPr>
      </w:pPr>
      <w:r>
        <w:rPr>
          <w:rFonts w:hint="eastAsia" w:ascii="宋体" w:hAnsi="宋体" w:cs="宋体"/>
          <w:b/>
          <w:sz w:val="36"/>
          <w:highlight w:val="none"/>
        </w:rPr>
        <w:t>项目编号</w:t>
      </w:r>
      <w:r>
        <w:rPr>
          <w:rFonts w:hint="eastAsia" w:ascii="宋体" w:hAnsi="宋体" w:eastAsia="宋体" w:cs="宋体"/>
          <w:b/>
          <w:sz w:val="36"/>
          <w:highlight w:val="none"/>
        </w:rPr>
        <w:t>：</w:t>
      </w:r>
      <w:r>
        <w:rPr>
          <w:rFonts w:hint="eastAsia" w:ascii="宋体" w:hAnsi="宋体" w:cs="宋体"/>
          <w:b/>
          <w:i w:val="0"/>
          <w:iCs w:val="0"/>
          <w:caps w:val="0"/>
          <w:spacing w:val="0"/>
          <w:sz w:val="36"/>
          <w:szCs w:val="21"/>
          <w:highlight w:val="none"/>
          <w:shd w:val="clear" w:color="auto" w:fill="auto"/>
          <w:lang w:eastAsia="zh-CN"/>
        </w:rPr>
        <w:t>JSZC-320900-JSGM-G2026-0002</w:t>
      </w:r>
    </w:p>
    <w:p w14:paraId="25546E6B">
      <w:pPr>
        <w:pStyle w:val="186"/>
        <w:spacing w:line="360" w:lineRule="auto"/>
        <w:rPr>
          <w:rFonts w:hint="eastAsia" w:ascii="宋体" w:hAnsi="宋体" w:cs="宋体"/>
          <w:highlight w:val="none"/>
        </w:rPr>
      </w:pPr>
    </w:p>
    <w:p w14:paraId="5DFFE1E4">
      <w:pPr>
        <w:spacing w:line="360" w:lineRule="auto"/>
        <w:jc w:val="center"/>
        <w:rPr>
          <w:rFonts w:hint="eastAsia" w:ascii="宋体" w:hAnsi="宋体" w:cs="宋体"/>
          <w:b/>
          <w:sz w:val="36"/>
          <w:highlight w:val="none"/>
        </w:rPr>
      </w:pPr>
      <w:r>
        <w:rPr>
          <w:rFonts w:hint="eastAsia" w:ascii="宋体" w:hAnsi="宋体" w:cs="宋体"/>
          <w:b/>
          <w:sz w:val="36"/>
          <w:highlight w:val="none"/>
        </w:rPr>
        <w:t>项目名称：市区楼宇亮化及集控系统更新维护项目</w:t>
      </w:r>
    </w:p>
    <w:p w14:paraId="4D4FF09D">
      <w:pPr>
        <w:spacing w:line="360" w:lineRule="auto"/>
        <w:ind w:firstLine="2467"/>
        <w:rPr>
          <w:rFonts w:hint="eastAsia" w:ascii="宋体" w:hAnsi="宋体" w:cs="宋体"/>
          <w:b/>
          <w:spacing w:val="15"/>
          <w:sz w:val="30"/>
          <w:szCs w:val="30"/>
          <w:highlight w:val="none"/>
        </w:rPr>
      </w:pPr>
      <w:r>
        <w:rPr>
          <w:rFonts w:hint="eastAsia" w:ascii="宋体" w:hAnsi="宋体" w:cs="宋体"/>
          <w:b/>
          <w:spacing w:val="15"/>
          <w:sz w:val="30"/>
          <w:szCs w:val="30"/>
          <w:highlight w:val="none"/>
        </w:rPr>
        <w:t xml:space="preserve"> </w:t>
      </w:r>
    </w:p>
    <w:p w14:paraId="5E7A3561">
      <w:pPr>
        <w:pStyle w:val="239"/>
        <w:rPr>
          <w:rFonts w:hint="eastAsia" w:ascii="宋体" w:hAnsi="宋体" w:cs="宋体"/>
          <w:b/>
          <w:spacing w:val="15"/>
          <w:sz w:val="30"/>
          <w:szCs w:val="30"/>
          <w:highlight w:val="none"/>
          <w:lang w:eastAsia="zh-CN"/>
        </w:rPr>
      </w:pPr>
    </w:p>
    <w:p w14:paraId="1D5FD090">
      <w:pPr>
        <w:pStyle w:val="239"/>
        <w:rPr>
          <w:rFonts w:hint="eastAsia" w:ascii="宋体" w:hAnsi="宋体" w:cs="宋体"/>
          <w:b/>
          <w:spacing w:val="15"/>
          <w:sz w:val="30"/>
          <w:szCs w:val="30"/>
          <w:highlight w:val="none"/>
          <w:lang w:eastAsia="zh-CN"/>
        </w:rPr>
      </w:pPr>
    </w:p>
    <w:p w14:paraId="4590C120">
      <w:pPr>
        <w:pStyle w:val="239"/>
        <w:rPr>
          <w:rFonts w:hint="eastAsia" w:ascii="宋体" w:hAnsi="宋体" w:cs="宋体"/>
          <w:b/>
          <w:spacing w:val="15"/>
          <w:sz w:val="30"/>
          <w:szCs w:val="30"/>
          <w:highlight w:val="none"/>
          <w:lang w:eastAsia="zh-CN"/>
        </w:rPr>
      </w:pPr>
    </w:p>
    <w:p w14:paraId="074A6179">
      <w:pPr>
        <w:pStyle w:val="239"/>
        <w:rPr>
          <w:rFonts w:hint="eastAsia" w:ascii="宋体" w:hAnsi="宋体" w:cs="宋体"/>
          <w:b/>
          <w:spacing w:val="15"/>
          <w:sz w:val="30"/>
          <w:szCs w:val="30"/>
          <w:highlight w:val="none"/>
          <w:lang w:eastAsia="zh-CN"/>
        </w:rPr>
      </w:pPr>
    </w:p>
    <w:p w14:paraId="07882726">
      <w:pPr>
        <w:pStyle w:val="239"/>
        <w:rPr>
          <w:rFonts w:hint="eastAsia" w:ascii="宋体" w:hAnsi="宋体" w:cs="宋体"/>
          <w:b/>
          <w:spacing w:val="15"/>
          <w:sz w:val="30"/>
          <w:szCs w:val="30"/>
          <w:highlight w:val="none"/>
          <w:lang w:eastAsia="zh-CN"/>
        </w:rPr>
      </w:pPr>
    </w:p>
    <w:p w14:paraId="4CCEA800">
      <w:pPr>
        <w:spacing w:line="360" w:lineRule="auto"/>
        <w:rPr>
          <w:rFonts w:hint="eastAsia" w:ascii="宋体" w:hAnsi="宋体" w:cs="宋体"/>
          <w:b/>
          <w:sz w:val="32"/>
          <w:highlight w:val="none"/>
        </w:rPr>
      </w:pPr>
    </w:p>
    <w:p w14:paraId="0F0F2452">
      <w:pPr>
        <w:pStyle w:val="264"/>
        <w:ind w:firstLine="0"/>
        <w:rPr>
          <w:rFonts w:hint="eastAsia" w:cs="宋体"/>
          <w:highlight w:val="none"/>
        </w:rPr>
      </w:pPr>
    </w:p>
    <w:p w14:paraId="0EF8A5AC">
      <w:pPr>
        <w:pStyle w:val="264"/>
        <w:ind w:firstLine="3240"/>
        <w:rPr>
          <w:rFonts w:hint="eastAsia" w:cs="宋体"/>
          <w:sz w:val="36"/>
          <w:highlight w:val="none"/>
          <w:lang w:eastAsia="en-US"/>
        </w:rPr>
      </w:pPr>
      <w:r>
        <w:rPr>
          <w:rFonts w:hint="eastAsia" w:cs="宋体"/>
          <w:sz w:val="36"/>
          <w:highlight w:val="none"/>
        </w:rPr>
        <w:t>盐城市城市管理</w:t>
      </w:r>
      <w:r>
        <w:rPr>
          <w:rFonts w:hint="eastAsia" w:cs="宋体"/>
          <w:sz w:val="36"/>
          <w:highlight w:val="none"/>
          <w:lang w:eastAsia="en-US"/>
        </w:rPr>
        <w:t>局</w:t>
      </w:r>
    </w:p>
    <w:p w14:paraId="14F90747">
      <w:pPr>
        <w:pStyle w:val="264"/>
        <w:ind w:firstLine="3240"/>
        <w:rPr>
          <w:rFonts w:hint="eastAsia" w:cs="宋体"/>
          <w:sz w:val="36"/>
          <w:highlight w:val="none"/>
          <w:lang w:eastAsia="en-US"/>
        </w:rPr>
      </w:pPr>
    </w:p>
    <w:p w14:paraId="74EC37B7">
      <w:pPr>
        <w:spacing w:line="360" w:lineRule="auto"/>
        <w:jc w:val="center"/>
        <w:rPr>
          <w:rFonts w:hint="eastAsia" w:ascii="宋体" w:hAnsi="宋体" w:cs="宋体"/>
          <w:bCs/>
          <w:sz w:val="36"/>
          <w:szCs w:val="36"/>
          <w:highlight w:val="none"/>
        </w:rPr>
      </w:pPr>
      <w:r>
        <w:rPr>
          <w:rFonts w:hint="eastAsia" w:ascii="宋体" w:hAnsi="宋体" w:cs="宋体"/>
          <w:bCs/>
          <w:sz w:val="36"/>
          <w:szCs w:val="36"/>
          <w:highlight w:val="none"/>
        </w:rPr>
        <w:t>202</w:t>
      </w:r>
      <w:r>
        <w:rPr>
          <w:rFonts w:hint="eastAsia" w:ascii="宋体" w:hAnsi="宋体" w:cs="宋体"/>
          <w:bCs/>
          <w:sz w:val="36"/>
          <w:szCs w:val="36"/>
          <w:highlight w:val="none"/>
          <w:lang w:val="en-US" w:eastAsia="zh-CN"/>
        </w:rPr>
        <w:t>6</w:t>
      </w:r>
      <w:r>
        <w:rPr>
          <w:rFonts w:hint="eastAsia" w:ascii="宋体" w:hAnsi="宋体" w:cs="宋体"/>
          <w:bCs/>
          <w:sz w:val="36"/>
          <w:szCs w:val="36"/>
          <w:highlight w:val="none"/>
        </w:rPr>
        <w:t>年</w:t>
      </w:r>
      <w:r>
        <w:rPr>
          <w:rFonts w:hint="eastAsia" w:ascii="宋体" w:hAnsi="宋体" w:cs="宋体"/>
          <w:bCs/>
          <w:sz w:val="36"/>
          <w:szCs w:val="36"/>
          <w:highlight w:val="none"/>
          <w:lang w:val="en-US" w:eastAsia="zh-CN"/>
        </w:rPr>
        <w:t>9</w:t>
      </w:r>
      <w:r>
        <w:rPr>
          <w:rFonts w:hint="eastAsia" w:ascii="宋体" w:hAnsi="宋体" w:cs="宋体"/>
          <w:bCs/>
          <w:sz w:val="36"/>
          <w:szCs w:val="36"/>
          <w:highlight w:val="none"/>
        </w:rPr>
        <w:t xml:space="preserve">月 </w:t>
      </w:r>
    </w:p>
    <w:p w14:paraId="06594895">
      <w:pPr>
        <w:spacing w:line="360" w:lineRule="auto"/>
        <w:jc w:val="center"/>
        <w:rPr>
          <w:rFonts w:hint="eastAsia" w:ascii="宋体" w:hAnsi="宋体" w:cs="宋体"/>
          <w:bCs/>
          <w:sz w:val="36"/>
          <w:szCs w:val="36"/>
          <w:highlight w:val="none"/>
        </w:rPr>
      </w:pPr>
    </w:p>
    <w:p w14:paraId="535B4A0B">
      <w:pPr>
        <w:spacing w:line="480" w:lineRule="auto"/>
        <w:jc w:val="both"/>
        <w:outlineLvl w:val="0"/>
        <w:rPr>
          <w:rFonts w:hint="eastAsia" w:ascii="宋体" w:hAnsi="宋体" w:cs="宋体"/>
          <w:b/>
          <w:color w:val="000000"/>
          <w:sz w:val="44"/>
          <w:highlight w:val="none"/>
        </w:rPr>
        <w:sectPr>
          <w:footerReference r:id="rId7" w:type="first"/>
          <w:headerReference r:id="rId3" w:type="default"/>
          <w:footerReference r:id="rId5" w:type="default"/>
          <w:headerReference r:id="rId4" w:type="even"/>
          <w:footerReference r:id="rId6" w:type="even"/>
          <w:pgSz w:w="11906" w:h="16838"/>
          <w:pgMar w:top="1383" w:right="1304" w:bottom="1440" w:left="1304" w:header="851" w:footer="992" w:gutter="0"/>
          <w:cols w:space="1701" w:num="1"/>
          <w:titlePg/>
          <w:docGrid w:linePitch="360" w:charSpace="0"/>
        </w:sectPr>
      </w:pPr>
    </w:p>
    <w:p w14:paraId="32364CFA">
      <w:pPr>
        <w:spacing w:line="480" w:lineRule="auto"/>
        <w:jc w:val="center"/>
        <w:outlineLvl w:val="0"/>
        <w:rPr>
          <w:rFonts w:hint="eastAsia" w:ascii="宋体" w:hAnsi="宋体" w:cs="宋体"/>
          <w:b/>
          <w:color w:val="000000"/>
          <w:sz w:val="44"/>
          <w:highlight w:val="none"/>
        </w:rPr>
      </w:pPr>
      <w:r>
        <w:rPr>
          <w:rFonts w:hint="eastAsia" w:ascii="宋体" w:hAnsi="宋体" w:cs="宋体"/>
          <w:b/>
          <w:color w:val="000000"/>
          <w:sz w:val="44"/>
          <w:highlight w:val="none"/>
        </w:rPr>
        <w:t>总  目  录</w:t>
      </w:r>
    </w:p>
    <w:p w14:paraId="4590EC3C">
      <w:pPr>
        <w:spacing w:line="480" w:lineRule="auto"/>
        <w:rPr>
          <w:rFonts w:hint="eastAsia" w:ascii="宋体" w:hAnsi="宋体" w:cs="宋体"/>
          <w:b/>
          <w:color w:val="000000"/>
          <w:sz w:val="28"/>
          <w:highlight w:val="none"/>
        </w:rPr>
      </w:pPr>
    </w:p>
    <w:p w14:paraId="389B921A">
      <w:pPr>
        <w:numPr>
          <w:ilvl w:val="0"/>
          <w:numId w:val="4"/>
        </w:numPr>
        <w:spacing w:line="480" w:lineRule="auto"/>
        <w:jc w:val="left"/>
        <w:outlineLvl w:val="0"/>
        <w:rPr>
          <w:rFonts w:hint="eastAsia" w:ascii="宋体" w:hAnsi="宋体" w:cs="宋体"/>
          <w:color w:val="000000"/>
          <w:sz w:val="32"/>
          <w:highlight w:val="none"/>
        </w:rPr>
      </w:pPr>
      <w:r>
        <w:rPr>
          <w:rFonts w:hint="eastAsia" w:ascii="宋体" w:hAnsi="宋体" w:cs="宋体"/>
          <w:color w:val="000000"/>
          <w:sz w:val="36"/>
          <w:highlight w:val="none"/>
        </w:rPr>
        <w:t>招标公告</w:t>
      </w:r>
    </w:p>
    <w:p w14:paraId="43447BA5">
      <w:pPr>
        <w:numPr>
          <w:ilvl w:val="0"/>
          <w:numId w:val="4"/>
        </w:numPr>
        <w:spacing w:line="480" w:lineRule="auto"/>
        <w:jc w:val="left"/>
        <w:outlineLvl w:val="0"/>
        <w:rPr>
          <w:rFonts w:hint="eastAsia" w:ascii="宋体" w:hAnsi="宋体" w:cs="宋体"/>
          <w:color w:val="000000"/>
          <w:sz w:val="36"/>
          <w:highlight w:val="none"/>
        </w:rPr>
      </w:pPr>
      <w:r>
        <w:rPr>
          <w:rFonts w:hint="eastAsia" w:ascii="宋体" w:hAnsi="宋体" w:cs="宋体"/>
          <w:bCs/>
          <w:color w:val="000000"/>
          <w:sz w:val="36"/>
          <w:szCs w:val="36"/>
          <w:highlight w:val="none"/>
        </w:rPr>
        <w:t>投标人须知</w:t>
      </w:r>
    </w:p>
    <w:p w14:paraId="7EAE3785">
      <w:pPr>
        <w:numPr>
          <w:ilvl w:val="0"/>
          <w:numId w:val="4"/>
        </w:numPr>
        <w:spacing w:line="480" w:lineRule="auto"/>
        <w:jc w:val="left"/>
        <w:outlineLvl w:val="0"/>
        <w:rPr>
          <w:rFonts w:hint="eastAsia" w:ascii="宋体" w:hAnsi="宋体" w:cs="宋体"/>
          <w:color w:val="000000"/>
          <w:sz w:val="36"/>
          <w:highlight w:val="none"/>
        </w:rPr>
      </w:pPr>
      <w:r>
        <w:rPr>
          <w:rFonts w:hint="eastAsia" w:ascii="宋体" w:hAnsi="宋体" w:cs="宋体"/>
          <w:color w:val="000000"/>
          <w:sz w:val="36"/>
          <w:highlight w:val="none"/>
        </w:rPr>
        <w:t>合同</w:t>
      </w:r>
      <w:r>
        <w:rPr>
          <w:rFonts w:hint="eastAsia" w:ascii="宋体" w:hAnsi="宋体" w:cs="宋体"/>
          <w:color w:val="000000"/>
          <w:sz w:val="36"/>
          <w:highlight w:val="none"/>
          <w:lang w:val="en-US" w:eastAsia="zh-CN"/>
        </w:rPr>
        <w:t>文本</w:t>
      </w:r>
    </w:p>
    <w:p w14:paraId="185C2CDD">
      <w:pPr>
        <w:numPr>
          <w:ilvl w:val="0"/>
          <w:numId w:val="4"/>
        </w:numPr>
        <w:spacing w:line="480" w:lineRule="auto"/>
        <w:jc w:val="left"/>
        <w:outlineLvl w:val="0"/>
        <w:rPr>
          <w:rFonts w:hint="eastAsia" w:ascii="宋体" w:hAnsi="宋体" w:cs="宋体"/>
          <w:color w:val="000000"/>
          <w:sz w:val="36"/>
          <w:highlight w:val="none"/>
        </w:rPr>
      </w:pPr>
      <w:r>
        <w:rPr>
          <w:rFonts w:hint="eastAsia" w:ascii="宋体" w:hAnsi="宋体" w:cs="宋体"/>
          <w:color w:val="000000"/>
          <w:sz w:val="36"/>
          <w:highlight w:val="none"/>
          <w:lang w:val="en-US" w:eastAsia="zh-CN"/>
        </w:rPr>
        <w:t>采购</w:t>
      </w:r>
      <w:r>
        <w:rPr>
          <w:rFonts w:hint="eastAsia" w:ascii="宋体" w:hAnsi="宋体" w:cs="宋体"/>
          <w:color w:val="000000"/>
          <w:sz w:val="36"/>
          <w:highlight w:val="none"/>
        </w:rPr>
        <w:t>需求</w:t>
      </w:r>
    </w:p>
    <w:p w14:paraId="2281AB73">
      <w:pPr>
        <w:numPr>
          <w:ilvl w:val="0"/>
          <w:numId w:val="4"/>
        </w:numPr>
        <w:spacing w:line="480" w:lineRule="auto"/>
        <w:jc w:val="left"/>
        <w:outlineLvl w:val="0"/>
        <w:rPr>
          <w:rFonts w:hint="eastAsia" w:ascii="宋体" w:hAnsi="宋体" w:cs="宋体"/>
          <w:color w:val="000000"/>
          <w:sz w:val="36"/>
          <w:highlight w:val="none"/>
        </w:rPr>
      </w:pPr>
      <w:r>
        <w:rPr>
          <w:rFonts w:hint="eastAsia" w:ascii="宋体" w:hAnsi="宋体" w:cs="宋体"/>
          <w:bCs/>
          <w:color w:val="000000"/>
          <w:sz w:val="36"/>
          <w:szCs w:val="36"/>
          <w:highlight w:val="none"/>
        </w:rPr>
        <w:t>评标方法与评标标准</w:t>
      </w:r>
    </w:p>
    <w:p w14:paraId="332354F3">
      <w:pPr>
        <w:numPr>
          <w:ilvl w:val="0"/>
          <w:numId w:val="4"/>
        </w:numPr>
        <w:spacing w:line="480" w:lineRule="auto"/>
        <w:jc w:val="left"/>
        <w:outlineLvl w:val="0"/>
        <w:rPr>
          <w:rFonts w:hint="eastAsia" w:ascii="宋体" w:hAnsi="宋体" w:cs="宋体"/>
          <w:color w:val="000000"/>
          <w:sz w:val="36"/>
          <w:highlight w:val="none"/>
        </w:rPr>
      </w:pPr>
      <w:r>
        <w:rPr>
          <w:rFonts w:hint="eastAsia" w:ascii="宋体" w:hAnsi="宋体" w:cs="宋体"/>
          <w:color w:val="000000"/>
          <w:sz w:val="36"/>
          <w:highlight w:val="none"/>
        </w:rPr>
        <w:t>投标文件格式</w:t>
      </w:r>
    </w:p>
    <w:p w14:paraId="6819BEB4">
      <w:pPr>
        <w:pStyle w:val="183"/>
        <w:rPr>
          <w:rFonts w:hint="eastAsia" w:ascii="宋体" w:hAnsi="宋体" w:eastAsia="宋体" w:cs="宋体"/>
          <w:bCs/>
          <w:color w:val="000000"/>
          <w:sz w:val="44"/>
          <w:highlight w:val="none"/>
        </w:rPr>
      </w:pPr>
    </w:p>
    <w:p w14:paraId="5C711BB3">
      <w:pPr>
        <w:spacing w:line="360" w:lineRule="auto"/>
        <w:jc w:val="center"/>
        <w:rPr>
          <w:rFonts w:hint="eastAsia" w:ascii="宋体" w:hAnsi="宋体" w:cs="宋体"/>
          <w:bCs/>
          <w:sz w:val="36"/>
          <w:szCs w:val="36"/>
          <w:highlight w:val="none"/>
        </w:rPr>
        <w:sectPr>
          <w:footerReference r:id="rId9" w:type="first"/>
          <w:footerReference r:id="rId8" w:type="default"/>
          <w:pgSz w:w="11906" w:h="16838"/>
          <w:pgMar w:top="1383" w:right="1304" w:bottom="1440" w:left="1304" w:header="851" w:footer="992" w:gutter="0"/>
          <w:pgNumType w:start="1"/>
          <w:cols w:space="1701" w:num="1"/>
          <w:titlePg/>
          <w:docGrid w:linePitch="360" w:charSpace="0"/>
        </w:sectPr>
      </w:pPr>
      <w:r>
        <w:rPr>
          <w:rFonts w:hint="eastAsia" w:ascii="宋体" w:hAnsi="宋体" w:cs="宋体"/>
          <w:bCs/>
          <w:sz w:val="36"/>
          <w:szCs w:val="36"/>
          <w:highlight w:val="none"/>
        </w:rPr>
        <w:t xml:space="preserve">  </w:t>
      </w:r>
      <w:bookmarkStart w:id="0" w:name="_Toc120614210"/>
      <w:bookmarkStart w:id="1" w:name="_Toc523127445"/>
      <w:bookmarkStart w:id="2" w:name="_Toc20823272"/>
      <w:bookmarkStart w:id="3" w:name="_Toc16938516"/>
      <w:bookmarkStart w:id="4" w:name="_Toc479757206"/>
      <w:bookmarkStart w:id="5" w:name="_Toc513029200"/>
    </w:p>
    <w:p w14:paraId="1A27A823">
      <w:pPr>
        <w:pStyle w:val="183"/>
        <w:numPr>
          <w:ilvl w:val="0"/>
          <w:numId w:val="5"/>
        </w:numPr>
        <w:spacing w:line="44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 </w:t>
      </w:r>
      <w:bookmarkEnd w:id="0"/>
      <w:r>
        <w:rPr>
          <w:rFonts w:hint="eastAsia" w:ascii="宋体" w:hAnsi="宋体" w:eastAsia="宋体" w:cs="宋体"/>
          <w:sz w:val="44"/>
          <w:szCs w:val="44"/>
          <w:highlight w:val="none"/>
        </w:rPr>
        <w:t>招标公告</w:t>
      </w:r>
    </w:p>
    <w:p w14:paraId="3BD44146">
      <w:pPr>
        <w:spacing w:line="440" w:lineRule="exact"/>
        <w:rPr>
          <w:rFonts w:hint="eastAsia" w:ascii="宋体" w:hAnsi="宋体" w:cs="宋体"/>
          <w:highlight w:val="none"/>
        </w:rPr>
      </w:pPr>
    </w:p>
    <w:p w14:paraId="6E913142">
      <w:pPr>
        <w:widowControl w:val="0"/>
        <w:pBdr>
          <w:top w:val="single" w:color="000000" w:sz="4" w:space="0"/>
          <w:left w:val="single" w:color="000000" w:sz="4" w:space="0"/>
          <w:bottom w:val="single" w:color="000000" w:sz="4" w:space="0"/>
          <w:right w:val="single" w:color="000000" w:sz="4" w:space="0"/>
        </w:pBdr>
        <w:spacing w:beforeAutospacing="0" w:afterAutospacing="0" w:line="440" w:lineRule="exact"/>
        <w:ind w:firstLine="480"/>
        <w:jc w:val="both"/>
        <w:outlineLvl w:val="9"/>
        <w:rPr>
          <w:rFonts w:hint="eastAsia" w:ascii="宋体" w:hAnsi="宋体" w:eastAsia="宋体" w:cs="宋体"/>
          <w:b/>
          <w:bCs/>
          <w:color w:val="000000"/>
          <w:sz w:val="24"/>
          <w:szCs w:val="24"/>
          <w:highlight w:val="none"/>
          <w:lang w:val="en-US" w:eastAsia="zh-CN" w:bidi="ar-SA"/>
        </w:rPr>
      </w:pPr>
      <w:bookmarkStart w:id="6" w:name="_Toc38985263"/>
      <w:r>
        <w:rPr>
          <w:rFonts w:hint="eastAsia" w:ascii="宋体" w:hAnsi="宋体" w:eastAsia="宋体" w:cs="宋体"/>
          <w:b/>
          <w:bCs/>
          <w:color w:val="000000"/>
          <w:sz w:val="24"/>
          <w:szCs w:val="24"/>
          <w:highlight w:val="none"/>
          <w:lang w:val="en-US" w:eastAsia="zh-CN" w:bidi="ar-SA"/>
        </w:rPr>
        <w:t>项目概况</w:t>
      </w:r>
    </w:p>
    <w:p w14:paraId="7FF6E753">
      <w:pPr>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440" w:lineRule="exact"/>
        <w:ind w:firstLine="482"/>
        <w:jc w:val="both"/>
        <w:outlineLvl w:val="9"/>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u w:val="none"/>
        </w:rPr>
        <w:t>市区楼宇亮化及集控系统更新维护项目</w:t>
      </w:r>
      <w:r>
        <w:rPr>
          <w:rFonts w:hint="eastAsia" w:ascii="宋体" w:hAnsi="宋体" w:cs="宋体"/>
          <w:i w:val="0"/>
          <w:iCs w:val="0"/>
          <w:caps w:val="0"/>
          <w:spacing w:val="0"/>
          <w:sz w:val="24"/>
          <w:szCs w:val="24"/>
          <w:highlight w:val="none"/>
          <w:shd w:val="clear" w:color="auto" w:fill="auto"/>
          <w:lang w:eastAsia="zh-CN"/>
        </w:rPr>
        <w:t>JSZC-320900-JSGM-G2026-0002</w:t>
      </w:r>
      <w:r>
        <w:rPr>
          <w:rFonts w:hint="eastAsia" w:ascii="宋体" w:hAnsi="宋体" w:eastAsia="宋体" w:cs="宋体"/>
          <w:i w:val="0"/>
          <w:iCs w:val="0"/>
          <w:caps w:val="0"/>
          <w:spacing w:val="0"/>
          <w:sz w:val="24"/>
          <w:szCs w:val="24"/>
          <w:highlight w:val="none"/>
          <w:shd w:val="clear" w:color="auto" w:fill="auto"/>
          <w:lang w:val="en-US" w:eastAsia="zh-CN"/>
        </w:rPr>
        <w:t>招标项目</w:t>
      </w:r>
      <w:r>
        <w:rPr>
          <w:rFonts w:hint="eastAsia" w:ascii="宋体" w:hAnsi="宋体" w:eastAsia="宋体" w:cs="宋体"/>
          <w:color w:val="000000"/>
          <w:sz w:val="24"/>
          <w:szCs w:val="24"/>
          <w:highlight w:val="none"/>
          <w:lang w:val="en-US" w:eastAsia="zh-CN" w:bidi="ar-SA"/>
        </w:rPr>
        <w:t>的潜在投标人应在</w:t>
      </w:r>
      <w:r>
        <w:rPr>
          <w:rFonts w:hint="eastAsia" w:ascii="宋体" w:hAnsi="宋体" w:eastAsia="宋体" w:cs="宋体"/>
          <w:i w:val="0"/>
          <w:iCs w:val="0"/>
          <w:caps w:val="0"/>
          <w:color w:val="000000"/>
          <w:spacing w:val="0"/>
          <w:sz w:val="24"/>
          <w:szCs w:val="24"/>
          <w:highlight w:val="none"/>
          <w:shd w:val="clear" w:color="auto" w:fill="FFFFFF"/>
          <w:lang w:val="en-US" w:eastAsia="zh-CN" w:bidi="ar-SA"/>
        </w:rPr>
        <w:t>“苏采云”系统内免费下载（投标人必须在苏采云系统中获取采购文件，方能参与政府采购项目）</w:t>
      </w:r>
      <w:r>
        <w:rPr>
          <w:rFonts w:hint="eastAsia" w:ascii="宋体" w:hAnsi="宋体" w:eastAsia="宋体" w:cs="宋体"/>
          <w:color w:val="000000"/>
          <w:sz w:val="24"/>
          <w:szCs w:val="24"/>
          <w:highlight w:val="none"/>
          <w:lang w:val="en-US" w:eastAsia="zh-CN" w:bidi="ar-SA"/>
        </w:rPr>
        <w:t>，并于</w:t>
      </w:r>
      <w:r>
        <w:rPr>
          <w:rFonts w:hint="eastAsia" w:ascii="宋体" w:hAnsi="宋体" w:eastAsia="宋体" w:cs="宋体"/>
          <w:color w:val="000000"/>
          <w:sz w:val="24"/>
          <w:szCs w:val="24"/>
          <w:highlight w:val="none"/>
          <w:u w:val="single"/>
          <w:lang w:val="en-US" w:eastAsia="zh-CN" w:bidi="ar-SA"/>
        </w:rPr>
        <w:t>2026年</w:t>
      </w:r>
      <w:r>
        <w:rPr>
          <w:rFonts w:hint="eastAsia" w:ascii="宋体" w:hAnsi="宋体" w:cs="宋体"/>
          <w:color w:val="000000"/>
          <w:sz w:val="24"/>
          <w:szCs w:val="24"/>
          <w:highlight w:val="none"/>
          <w:u w:val="single"/>
          <w:lang w:val="en-US" w:eastAsia="zh-CN" w:bidi="ar-SA"/>
        </w:rPr>
        <w:t>10</w:t>
      </w:r>
      <w:r>
        <w:rPr>
          <w:rFonts w:hint="eastAsia" w:ascii="宋体" w:hAnsi="宋体" w:eastAsia="宋体" w:cs="宋体"/>
          <w:color w:val="000000"/>
          <w:sz w:val="24"/>
          <w:szCs w:val="24"/>
          <w:highlight w:val="none"/>
          <w:u w:val="single"/>
          <w:lang w:val="en-US" w:eastAsia="zh-CN" w:bidi="ar-SA"/>
        </w:rPr>
        <w:t>月</w:t>
      </w:r>
      <w:r>
        <w:rPr>
          <w:rFonts w:hint="eastAsia" w:ascii="宋体" w:hAnsi="宋体" w:cs="宋体"/>
          <w:color w:val="000000"/>
          <w:sz w:val="24"/>
          <w:szCs w:val="24"/>
          <w:highlight w:val="none"/>
          <w:u w:val="single"/>
          <w:lang w:val="en-US" w:eastAsia="zh-CN" w:bidi="ar-SA"/>
        </w:rPr>
        <w:t>20</w:t>
      </w:r>
      <w:r>
        <w:rPr>
          <w:rFonts w:hint="eastAsia" w:ascii="宋体" w:hAnsi="宋体" w:eastAsia="宋体" w:cs="宋体"/>
          <w:color w:val="000000"/>
          <w:sz w:val="24"/>
          <w:szCs w:val="24"/>
          <w:highlight w:val="none"/>
          <w:u w:val="single"/>
          <w:lang w:val="en-US" w:eastAsia="zh-CN" w:bidi="ar-SA"/>
        </w:rPr>
        <w:t>日</w:t>
      </w:r>
      <w:r>
        <w:rPr>
          <w:rFonts w:hint="eastAsia" w:ascii="宋体" w:hAnsi="宋体" w:cs="宋体"/>
          <w:color w:val="000000"/>
          <w:sz w:val="24"/>
          <w:szCs w:val="24"/>
          <w:highlight w:val="none"/>
          <w:u w:val="single"/>
          <w:lang w:val="en-US" w:eastAsia="zh-CN" w:bidi="ar-SA"/>
        </w:rPr>
        <w:t>9</w:t>
      </w:r>
      <w:r>
        <w:rPr>
          <w:rFonts w:hint="eastAsia" w:ascii="宋体" w:hAnsi="宋体" w:eastAsia="宋体" w:cs="宋体"/>
          <w:color w:val="000000"/>
          <w:sz w:val="24"/>
          <w:szCs w:val="24"/>
          <w:highlight w:val="none"/>
          <w:u w:val="single"/>
          <w:lang w:val="en-US" w:eastAsia="zh-CN" w:bidi="ar-SA"/>
        </w:rPr>
        <w:t>点</w:t>
      </w:r>
      <w:r>
        <w:rPr>
          <w:rFonts w:hint="eastAsia" w:ascii="宋体" w:hAnsi="宋体" w:cs="宋体"/>
          <w:color w:val="000000"/>
          <w:sz w:val="24"/>
          <w:szCs w:val="24"/>
          <w:highlight w:val="none"/>
          <w:u w:val="single"/>
          <w:lang w:val="en-US" w:eastAsia="zh-CN" w:bidi="ar-SA"/>
        </w:rPr>
        <w:t>00</w:t>
      </w:r>
      <w:r>
        <w:rPr>
          <w:rFonts w:hint="eastAsia" w:ascii="宋体" w:hAnsi="宋体" w:eastAsia="宋体" w:cs="宋体"/>
          <w:color w:val="000000"/>
          <w:sz w:val="24"/>
          <w:szCs w:val="24"/>
          <w:highlight w:val="none"/>
          <w:u w:val="single"/>
          <w:lang w:val="en-US" w:eastAsia="zh-CN" w:bidi="ar-SA"/>
        </w:rPr>
        <w:t>分（</w:t>
      </w:r>
      <w:r>
        <w:rPr>
          <w:rFonts w:hint="eastAsia" w:ascii="宋体" w:hAnsi="宋体" w:eastAsia="宋体" w:cs="宋体"/>
          <w:color w:val="000000"/>
          <w:sz w:val="24"/>
          <w:szCs w:val="24"/>
          <w:highlight w:val="none"/>
          <w:lang w:val="en-US" w:eastAsia="zh-CN" w:bidi="ar-SA"/>
        </w:rPr>
        <w:t>北京时间）前递交投标文件。</w:t>
      </w:r>
      <w:bookmarkEnd w:id="6"/>
    </w:p>
    <w:p w14:paraId="575AA4DA">
      <w:pPr>
        <w:tabs>
          <w:tab w:val="left" w:pos="0"/>
          <w:tab w:val="left" w:pos="3165"/>
          <w:tab w:val="center" w:pos="4153"/>
        </w:tabs>
        <w:spacing w:line="440" w:lineRule="exact"/>
        <w:ind w:firstLine="482"/>
        <w:jc w:val="left"/>
        <w:rPr>
          <w:rFonts w:hint="eastAsia" w:ascii="宋体" w:hAnsi="宋体" w:cs="宋体"/>
          <w:b/>
          <w:sz w:val="24"/>
          <w:szCs w:val="24"/>
          <w:highlight w:val="none"/>
        </w:rPr>
      </w:pPr>
      <w:bookmarkStart w:id="7" w:name="_Toc28359079"/>
      <w:bookmarkStart w:id="8" w:name="_Toc28359002"/>
      <w:bookmarkStart w:id="9" w:name="_Toc35393790"/>
      <w:bookmarkStart w:id="10" w:name="_Toc35393621"/>
      <w:bookmarkStart w:id="11" w:name="_Hlk24379207"/>
      <w:r>
        <w:rPr>
          <w:rFonts w:hint="eastAsia" w:ascii="宋体" w:hAnsi="宋体" w:cs="宋体"/>
          <w:b/>
          <w:sz w:val="24"/>
          <w:szCs w:val="24"/>
          <w:highlight w:val="none"/>
        </w:rPr>
        <w:t>一、项目基本情况</w:t>
      </w:r>
      <w:bookmarkEnd w:id="7"/>
      <w:bookmarkEnd w:id="8"/>
      <w:bookmarkEnd w:id="9"/>
      <w:bookmarkEnd w:id="10"/>
    </w:p>
    <w:p w14:paraId="5C493919">
      <w:pPr>
        <w:spacing w:line="44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1.项目编</w:t>
      </w:r>
      <w:r>
        <w:rPr>
          <w:rFonts w:hint="eastAsia" w:ascii="宋体" w:hAnsi="宋体" w:eastAsia="宋体" w:cs="宋体"/>
          <w:sz w:val="24"/>
          <w:szCs w:val="24"/>
          <w:highlight w:val="none"/>
        </w:rPr>
        <w:t>号：</w:t>
      </w:r>
      <w:r>
        <w:rPr>
          <w:rFonts w:hint="eastAsia" w:ascii="宋体" w:hAnsi="宋体" w:cs="宋体"/>
          <w:i w:val="0"/>
          <w:iCs w:val="0"/>
          <w:caps w:val="0"/>
          <w:spacing w:val="0"/>
          <w:sz w:val="24"/>
          <w:szCs w:val="24"/>
          <w:highlight w:val="none"/>
          <w:shd w:val="clear" w:color="auto" w:fill="auto"/>
          <w:lang w:eastAsia="zh-CN"/>
        </w:rPr>
        <w:t>JSZC-320900-JSGM-G2026-0002</w:t>
      </w:r>
      <w:r>
        <w:rPr>
          <w:rFonts w:hint="eastAsia" w:ascii="宋体" w:hAnsi="宋体" w:cs="宋体"/>
          <w:sz w:val="24"/>
          <w:szCs w:val="24"/>
          <w:highlight w:val="none"/>
        </w:rPr>
        <w:t>；</w:t>
      </w:r>
    </w:p>
    <w:p w14:paraId="4C840067">
      <w:pPr>
        <w:spacing w:line="44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2.项目名称：市区楼宇亮化及集控系统更新维护项目；</w:t>
      </w:r>
    </w:p>
    <w:p w14:paraId="67BC3803">
      <w:pPr>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3</w:t>
      </w:r>
      <w:r>
        <w:rPr>
          <w:rFonts w:hint="eastAsia" w:ascii="宋体" w:hAnsi="宋体" w:cs="宋体"/>
          <w:sz w:val="24"/>
          <w:szCs w:val="24"/>
          <w:highlight w:val="none"/>
        </w:rPr>
        <w:t>.</w:t>
      </w:r>
      <w:r>
        <w:rPr>
          <w:rFonts w:hint="eastAsia" w:ascii="宋体" w:hAnsi="宋体" w:eastAsia="宋体" w:cs="宋体"/>
          <w:color w:val="000000"/>
          <w:sz w:val="24"/>
          <w:szCs w:val="24"/>
          <w:highlight w:val="none"/>
          <w:lang w:eastAsia="zh-CN"/>
        </w:rPr>
        <w:t>采购方式：公开招标；</w:t>
      </w:r>
    </w:p>
    <w:bookmarkEnd w:id="11"/>
    <w:p w14:paraId="543E6790">
      <w:pPr>
        <w:spacing w:line="44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.预算金额：</w:t>
      </w:r>
      <w:r>
        <w:rPr>
          <w:rFonts w:hint="eastAsia" w:ascii="宋体" w:hAnsi="宋体" w:cs="宋体"/>
          <w:sz w:val="24"/>
          <w:szCs w:val="24"/>
          <w:highlight w:val="none"/>
          <w:lang w:val="en-US" w:eastAsia="zh-CN"/>
        </w:rPr>
        <w:t>675</w:t>
      </w:r>
      <w:r>
        <w:rPr>
          <w:rFonts w:hint="eastAsia" w:ascii="宋体" w:hAnsi="宋体" w:cs="宋体"/>
          <w:sz w:val="24"/>
          <w:szCs w:val="24"/>
          <w:highlight w:val="none"/>
        </w:rPr>
        <w:t>万元/3年；</w:t>
      </w:r>
    </w:p>
    <w:p w14:paraId="5BE466D5">
      <w:pPr>
        <w:spacing w:line="44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.最高限价：</w:t>
      </w:r>
      <w:r>
        <w:rPr>
          <w:rFonts w:hint="eastAsia" w:ascii="宋体" w:hAnsi="宋体" w:cs="宋体"/>
          <w:sz w:val="24"/>
          <w:szCs w:val="24"/>
          <w:highlight w:val="none"/>
          <w:lang w:val="en-US" w:eastAsia="zh-CN"/>
        </w:rPr>
        <w:t>675</w:t>
      </w:r>
      <w:r>
        <w:rPr>
          <w:rFonts w:hint="eastAsia" w:ascii="宋体" w:hAnsi="宋体" w:cs="宋体"/>
          <w:sz w:val="24"/>
          <w:szCs w:val="24"/>
          <w:highlight w:val="none"/>
        </w:rPr>
        <w:t>万元/3年，高于最高限价的作无效标论处；</w:t>
      </w:r>
    </w:p>
    <w:p w14:paraId="52D58853">
      <w:pPr>
        <w:spacing w:line="44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.采购需求：详见招标</w:t>
      </w:r>
      <w:r>
        <w:rPr>
          <w:rFonts w:hint="eastAsia" w:ascii="宋体" w:hAnsi="宋体" w:cs="宋体"/>
          <w:sz w:val="24"/>
          <w:szCs w:val="24"/>
          <w:highlight w:val="none"/>
          <w:lang w:val="en-US" w:eastAsia="zh-CN"/>
        </w:rPr>
        <w:t>文件第四章采购</w:t>
      </w:r>
      <w:r>
        <w:rPr>
          <w:rFonts w:hint="eastAsia" w:ascii="宋体" w:hAnsi="宋体" w:cs="宋体"/>
          <w:sz w:val="24"/>
          <w:szCs w:val="24"/>
          <w:highlight w:val="none"/>
        </w:rPr>
        <w:t>需求；</w:t>
      </w:r>
    </w:p>
    <w:p w14:paraId="3D34CCBB">
      <w:pPr>
        <w:spacing w:line="44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.服务期限：三年（自合同签订之日起）；</w:t>
      </w:r>
    </w:p>
    <w:p w14:paraId="35FCF86E">
      <w:pPr>
        <w:spacing w:line="44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.本项目</w:t>
      </w:r>
      <w:r>
        <w:rPr>
          <w:rFonts w:hint="eastAsia" w:ascii="宋体" w:hAnsi="宋体" w:cs="宋体"/>
          <w:sz w:val="24"/>
          <w:szCs w:val="24"/>
          <w:highlight w:val="none"/>
          <w:u w:val="single"/>
        </w:rPr>
        <w:t>不接受</w:t>
      </w:r>
      <w:r>
        <w:rPr>
          <w:rFonts w:hint="eastAsia" w:ascii="宋体" w:hAnsi="宋体" w:cs="宋体"/>
          <w:sz w:val="24"/>
          <w:szCs w:val="24"/>
          <w:highlight w:val="none"/>
        </w:rPr>
        <w:t>联合体投标。</w:t>
      </w:r>
    </w:p>
    <w:p w14:paraId="3BFADADA">
      <w:pPr>
        <w:spacing w:line="440" w:lineRule="exact"/>
        <w:ind w:firstLine="602"/>
        <w:rPr>
          <w:rFonts w:hint="eastAsia" w:ascii="宋体" w:hAnsi="宋体" w:cs="宋体"/>
          <w:b/>
          <w:bCs/>
          <w:sz w:val="24"/>
          <w:szCs w:val="24"/>
          <w:highlight w:val="none"/>
        </w:rPr>
      </w:pPr>
      <w:bookmarkStart w:id="12" w:name="_Toc35393622"/>
      <w:bookmarkStart w:id="13" w:name="_Toc35393791"/>
      <w:bookmarkStart w:id="14" w:name="_Toc28359080"/>
      <w:bookmarkStart w:id="15" w:name="_Toc28359003"/>
      <w:r>
        <w:rPr>
          <w:rFonts w:hint="eastAsia" w:ascii="宋体" w:hAnsi="宋体" w:cs="宋体"/>
          <w:b/>
          <w:bCs/>
          <w:sz w:val="24"/>
          <w:szCs w:val="24"/>
          <w:highlight w:val="none"/>
        </w:rPr>
        <w:t>二、申请人的资格要求</w:t>
      </w:r>
      <w:bookmarkEnd w:id="12"/>
      <w:bookmarkEnd w:id="13"/>
      <w:bookmarkEnd w:id="14"/>
      <w:bookmarkEnd w:id="15"/>
    </w:p>
    <w:p w14:paraId="4020EE7D">
      <w:pPr>
        <w:keepNext w:val="0"/>
        <w:keepLines w:val="0"/>
        <w:pageBreakBefore w:val="0"/>
        <w:widowControl w:val="0"/>
        <w:spacing w:line="440" w:lineRule="exact"/>
        <w:ind w:firstLine="480"/>
        <w:jc w:val="left"/>
        <w:outlineLvl w:val="9"/>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满足《中华人民共和国政府采购法》第二十二条规定，并提供下列材料：</w:t>
      </w:r>
    </w:p>
    <w:p w14:paraId="73053D0D">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1.1法人或者其他组织的营业执照等证明文件，自然人的身份证明；</w:t>
      </w:r>
    </w:p>
    <w:p w14:paraId="2C30CB8F">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1.2上一年度的财务状况报表（成立不满一年无需提供）；</w:t>
      </w:r>
    </w:p>
    <w:p w14:paraId="7D026B14">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1.3具备履行合同所必需的设备和专业技术能力的书面声明；</w:t>
      </w:r>
    </w:p>
    <w:p w14:paraId="634384EF">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D2F5E02">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1.5参加政府采购活动前3年内在经营活动中没有重大违法记录的书面声明；</w:t>
      </w:r>
    </w:p>
    <w:p w14:paraId="29D5B57E">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1.6法律、行政法规规定的其他条件；</w:t>
      </w:r>
    </w:p>
    <w:p w14:paraId="79487C4C">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152F3D22">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1.8单位负责人为同一人或者存在直接控股、管理关系的不同供应商，不得参加同一合同项下的政府采购活动（投标时提供声明）。</w:t>
      </w:r>
    </w:p>
    <w:p w14:paraId="658C0758">
      <w:pPr>
        <w:widowControl w:val="0"/>
        <w:spacing w:line="440" w:lineRule="exact"/>
        <w:ind w:firstLine="480"/>
        <w:jc w:val="left"/>
        <w:outlineLvl w:val="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2.落实政府采购政策需满足的资格要求：本项目不专门面向中小企业。</w:t>
      </w:r>
    </w:p>
    <w:p w14:paraId="654067CE">
      <w:pPr>
        <w:widowControl w:val="0"/>
        <w:spacing w:line="440" w:lineRule="exact"/>
        <w:ind w:firstLine="480"/>
        <w:jc w:val="left"/>
        <w:outlineLvl w:val="9"/>
        <w:rPr>
          <w:rFonts w:hint="eastAsia" w:ascii="宋体" w:hAnsi="宋体" w:cs="宋体"/>
          <w:bCs/>
          <w:color w:val="000000"/>
          <w:sz w:val="24"/>
          <w:szCs w:val="24"/>
          <w:highlight w:val="none"/>
        </w:rPr>
      </w:pPr>
      <w:r>
        <w:rPr>
          <w:rFonts w:hint="eastAsia" w:ascii="宋体" w:hAnsi="宋体" w:eastAsia="宋体" w:cs="Times New Roman"/>
          <w:color w:val="000000"/>
          <w:sz w:val="24"/>
          <w:szCs w:val="24"/>
          <w:highlight w:val="none"/>
          <w:lang w:val="en-US" w:eastAsia="zh-CN"/>
        </w:rPr>
        <w:t>3.本项目的特定资格要求：</w:t>
      </w:r>
      <w:r>
        <w:rPr>
          <w:rFonts w:hint="eastAsia" w:ascii="宋体" w:hAnsi="宋体" w:cs="Times New Roman"/>
          <w:color w:val="000000"/>
          <w:sz w:val="24"/>
          <w:szCs w:val="24"/>
          <w:highlight w:val="none"/>
          <w:lang w:val="en-US" w:eastAsia="zh-CN"/>
        </w:rPr>
        <w:t>无。</w:t>
      </w:r>
    </w:p>
    <w:p w14:paraId="6584D807">
      <w:pPr>
        <w:pStyle w:val="264"/>
        <w:spacing w:line="440" w:lineRule="exact"/>
        <w:ind w:firstLine="482"/>
        <w:rPr>
          <w:rFonts w:hint="eastAsia" w:cs="宋体"/>
          <w:b/>
          <w:bCs/>
          <w:highlight w:val="none"/>
        </w:rPr>
      </w:pPr>
      <w:r>
        <w:rPr>
          <w:rFonts w:hint="eastAsia" w:cs="宋体"/>
          <w:b/>
          <w:bCs/>
          <w:highlight w:val="none"/>
        </w:rPr>
        <w:t>三、获取招标文件</w:t>
      </w:r>
    </w:p>
    <w:p w14:paraId="74B5B362">
      <w:pPr>
        <w:keepNext w:val="0"/>
        <w:keepLines w:val="0"/>
        <w:pageBreakBefore w:val="0"/>
        <w:widowControl w:val="0"/>
        <w:spacing w:line="440" w:lineRule="exact"/>
        <w:ind w:firstLine="480"/>
        <w:jc w:val="left"/>
        <w:outlineLvl w:val="9"/>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1.时间：自招标文件公告发布之日起5个工作日。</w:t>
      </w:r>
    </w:p>
    <w:p w14:paraId="09114DA7">
      <w:pPr>
        <w:keepNext w:val="0"/>
        <w:keepLines w:val="0"/>
        <w:pageBreakBefore w:val="0"/>
        <w:widowControl w:val="0"/>
        <w:spacing w:line="440" w:lineRule="exact"/>
        <w:ind w:firstLine="480"/>
        <w:jc w:val="left"/>
        <w:outlineLvl w:val="9"/>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2.地点：“苏采云”系统内免费下载（投标人必须在苏采云系统中获取采购文件，方能参与政府采购项目）。</w:t>
      </w:r>
    </w:p>
    <w:p w14:paraId="359E82BC">
      <w:pPr>
        <w:keepNext w:val="0"/>
        <w:keepLines w:val="0"/>
        <w:pageBreakBefore w:val="0"/>
        <w:widowControl w:val="0"/>
        <w:spacing w:line="440" w:lineRule="exact"/>
        <w:ind w:firstLine="480"/>
        <w:jc w:val="left"/>
        <w:outlineLvl w:val="9"/>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3.方式：本项目采用网上注册登记方式。</w:t>
      </w:r>
    </w:p>
    <w:p w14:paraId="4E38BDFB">
      <w:pPr>
        <w:keepNext w:val="0"/>
        <w:keepLines w:val="0"/>
        <w:pageBreakBefore w:val="0"/>
        <w:widowControl w:val="0"/>
        <w:spacing w:line="440" w:lineRule="exact"/>
        <w:ind w:firstLine="480"/>
        <w:jc w:val="left"/>
        <w:outlineLvl w:val="9"/>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rPr>
        <w:t>4.售价：0元</w:t>
      </w:r>
      <w:r>
        <w:rPr>
          <w:rFonts w:hint="eastAsia" w:ascii="宋体" w:hAnsi="宋体" w:cs="Times New Roman"/>
          <w:color w:val="000000"/>
          <w:sz w:val="24"/>
          <w:szCs w:val="24"/>
          <w:highlight w:val="none"/>
          <w:lang w:eastAsia="zh-CN"/>
        </w:rPr>
        <w:t>。</w:t>
      </w:r>
    </w:p>
    <w:p w14:paraId="08C96804">
      <w:pPr>
        <w:pStyle w:val="183"/>
        <w:tabs>
          <w:tab w:val="left" w:pos="0"/>
          <w:tab w:val="left" w:pos="3165"/>
          <w:tab w:val="center" w:pos="4153"/>
        </w:tabs>
        <w:spacing w:line="440" w:lineRule="exact"/>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四、提交投标文件截止时间、开标时间和地点</w:t>
      </w:r>
      <w:bookmarkStart w:id="138" w:name="_GoBack"/>
      <w:bookmarkEnd w:id="138"/>
    </w:p>
    <w:p w14:paraId="076935BB">
      <w:pPr>
        <w:keepNext w:val="0"/>
        <w:keepLines w:val="0"/>
        <w:pageBreakBefore w:val="0"/>
        <w:widowControl w:val="0"/>
        <w:shd w:val="clear" w:color="auto" w:fill="FFFFFF"/>
        <w:spacing w:beforeAutospacing="0" w:afterAutospacing="0" w:line="440" w:lineRule="exact"/>
        <w:ind w:firstLine="480"/>
        <w:jc w:val="both"/>
        <w:outlineLvl w:val="9"/>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1.时间：</w:t>
      </w:r>
      <w:r>
        <w:rPr>
          <w:rFonts w:hint="eastAsia" w:ascii="宋体" w:hAnsi="宋体" w:eastAsia="宋体" w:cs="宋体"/>
          <w:color w:val="000000"/>
          <w:sz w:val="24"/>
          <w:szCs w:val="24"/>
          <w:highlight w:val="none"/>
          <w:u w:val="none"/>
          <w:lang w:val="en-US" w:eastAsia="zh-CN" w:bidi="ar-SA"/>
        </w:rPr>
        <w:t>2026年</w:t>
      </w:r>
      <w:r>
        <w:rPr>
          <w:rFonts w:hint="eastAsia" w:ascii="宋体" w:hAnsi="宋体" w:cs="宋体"/>
          <w:color w:val="000000"/>
          <w:sz w:val="24"/>
          <w:szCs w:val="24"/>
          <w:highlight w:val="none"/>
          <w:u w:val="none"/>
          <w:lang w:val="en-US" w:eastAsia="zh-CN" w:bidi="ar-SA"/>
        </w:rPr>
        <w:t>10</w:t>
      </w:r>
      <w:r>
        <w:rPr>
          <w:rFonts w:hint="eastAsia" w:ascii="宋体" w:hAnsi="宋体" w:eastAsia="宋体" w:cs="宋体"/>
          <w:color w:val="000000"/>
          <w:sz w:val="24"/>
          <w:szCs w:val="24"/>
          <w:highlight w:val="none"/>
          <w:u w:val="none"/>
          <w:lang w:val="en-US" w:eastAsia="zh-CN" w:bidi="ar-SA"/>
        </w:rPr>
        <w:t>月</w:t>
      </w:r>
      <w:r>
        <w:rPr>
          <w:rFonts w:hint="eastAsia" w:ascii="宋体" w:hAnsi="宋体" w:cs="宋体"/>
          <w:color w:val="000000"/>
          <w:sz w:val="24"/>
          <w:szCs w:val="24"/>
          <w:highlight w:val="none"/>
          <w:u w:val="none"/>
          <w:lang w:val="en-US" w:eastAsia="zh-CN" w:bidi="ar-SA"/>
        </w:rPr>
        <w:t>20</w:t>
      </w:r>
      <w:r>
        <w:rPr>
          <w:rFonts w:hint="eastAsia" w:ascii="宋体" w:hAnsi="宋体" w:eastAsia="宋体" w:cs="宋体"/>
          <w:color w:val="000000"/>
          <w:sz w:val="24"/>
          <w:szCs w:val="24"/>
          <w:highlight w:val="none"/>
          <w:u w:val="none"/>
          <w:lang w:val="en-US" w:eastAsia="zh-CN" w:bidi="ar-SA"/>
        </w:rPr>
        <w:t>日</w:t>
      </w:r>
      <w:r>
        <w:rPr>
          <w:rFonts w:hint="eastAsia" w:ascii="宋体" w:hAnsi="宋体" w:cs="宋体"/>
          <w:color w:val="000000"/>
          <w:sz w:val="24"/>
          <w:szCs w:val="24"/>
          <w:highlight w:val="none"/>
          <w:u w:val="none"/>
          <w:lang w:val="en-US" w:eastAsia="zh-CN" w:bidi="ar-SA"/>
        </w:rPr>
        <w:t>9</w:t>
      </w:r>
      <w:r>
        <w:rPr>
          <w:rFonts w:hint="eastAsia" w:ascii="宋体" w:hAnsi="宋体" w:eastAsia="宋体" w:cs="宋体"/>
          <w:color w:val="000000"/>
          <w:sz w:val="24"/>
          <w:szCs w:val="24"/>
          <w:highlight w:val="none"/>
          <w:u w:val="none"/>
          <w:lang w:val="en-US" w:eastAsia="zh-CN" w:bidi="ar-SA"/>
        </w:rPr>
        <w:t>点00分</w:t>
      </w:r>
      <w:r>
        <w:rPr>
          <w:rFonts w:hint="eastAsia" w:ascii="宋体" w:hAnsi="宋体" w:eastAsia="宋体" w:cs="宋体"/>
          <w:color w:val="000000"/>
          <w:sz w:val="24"/>
          <w:szCs w:val="24"/>
          <w:highlight w:val="none"/>
          <w:lang w:val="en-US" w:eastAsia="zh-CN" w:bidi="ar-SA"/>
        </w:rPr>
        <w:t>（北京时间）。</w:t>
      </w:r>
    </w:p>
    <w:p w14:paraId="76D4024C">
      <w:pPr>
        <w:keepNext w:val="0"/>
        <w:keepLines w:val="0"/>
        <w:pageBreakBefore w:val="0"/>
        <w:widowControl w:val="0"/>
        <w:spacing w:beforeAutospacing="0" w:afterAutospacing="0" w:line="440" w:lineRule="exact"/>
        <w:ind w:firstLine="480"/>
        <w:jc w:val="both"/>
        <w:outlineLvl w:val="9"/>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2.地点：苏采云“不见面”开标大厅。</w:t>
      </w:r>
    </w:p>
    <w:p w14:paraId="76488F19">
      <w:pPr>
        <w:spacing w:line="440" w:lineRule="exact"/>
        <w:ind w:firstLine="474"/>
        <w:rPr>
          <w:rFonts w:hint="eastAsia"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五、公告期限</w:t>
      </w:r>
    </w:p>
    <w:p w14:paraId="61F1367D">
      <w:pPr>
        <w:spacing w:line="440" w:lineRule="exact"/>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自本公告发布之日起5个工作日</w:t>
      </w:r>
      <w:r>
        <w:rPr>
          <w:rFonts w:hint="eastAsia" w:ascii="宋体" w:hAnsi="宋体" w:cs="宋体"/>
          <w:color w:val="000000"/>
          <w:sz w:val="24"/>
          <w:szCs w:val="24"/>
          <w:highlight w:val="none"/>
          <w:lang w:eastAsia="zh-CN"/>
        </w:rPr>
        <w:t>。</w:t>
      </w:r>
    </w:p>
    <w:p w14:paraId="402E9249">
      <w:pPr>
        <w:keepNext w:val="0"/>
        <w:keepLines w:val="0"/>
        <w:pageBreakBefore w:val="0"/>
        <w:widowControl/>
        <w:numPr>
          <w:ilvl w:val="0"/>
          <w:numId w:val="0"/>
        </w:numPr>
        <w:shd w:val="clear" w:color="auto" w:fill="auto"/>
        <w:spacing w:beforeAutospacing="0" w:afterAutospacing="0" w:line="440" w:lineRule="exact"/>
        <w:ind w:firstLine="474"/>
        <w:jc w:val="left"/>
        <w:outlineLvl w:val="9"/>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t>六、其他补充事宜</w:t>
      </w:r>
    </w:p>
    <w:p w14:paraId="0CEEDE85">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9126C96">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24999138">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2.潜在供应商访问电子招标响应交易平台的网络地址和方法： </w:t>
      </w:r>
    </w:p>
    <w:p w14:paraId="7CABA127">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2.1“苏采云”系统用户注册</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获取“CA 数字证书”--CA 绑定与登录--参与投标--下载采购文件（后缀名为</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kedt”）--将后缀名为</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kedt”的采购文件导入政府采购客户端工具</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制作响应文件</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导出加密的响应文件（后缀名为 zip）--通过“苏采云”系统上传响应文件。具体见《“苏采云”系统供应商操作手册》 （手册下载地址：苏采云系统</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 xml:space="preserve">右侧消息通知栏）。 </w:t>
      </w:r>
    </w:p>
    <w:p w14:paraId="5548A04C">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2.2 潜在投标人访问“苏采云”系统方法：江苏省政府采购网首页</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 xml:space="preserve">“苏采云”链接。 </w:t>
      </w:r>
    </w:p>
    <w:p w14:paraId="1199A365">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2.3 采购文件（后缀名为</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 xml:space="preserve">kedt”）、供应商操作手册及政府采购客户端 工具可通过“苏采云”系统相应链接进行下载。 </w:t>
      </w:r>
    </w:p>
    <w:p w14:paraId="088A2839">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 采购代理机构将数据电文形式的采购文件加载至“苏采云”系统，供潜在供应商下载或者查阅。 </w:t>
      </w:r>
    </w:p>
    <w:p w14:paraId="40CC87B1">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 请潜在投标单位提前安装相应的控件（详见《“苏采云”系统供应商操作手册》）并使用谷歌浏览器登录“苏采云”系统参与不见面开评标。 </w:t>
      </w:r>
    </w:p>
    <w:p w14:paraId="235193C8">
      <w:pPr>
        <w:widowControl w:val="0"/>
        <w:spacing w:line="440" w:lineRule="exact"/>
        <w:ind w:firstLine="480"/>
        <w:jc w:val="left"/>
        <w:outlineLvl w:val="9"/>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rPr>
        <w:t>如潜在投标人未按上述要求操作，将自行承担所产生的风险。</w:t>
      </w:r>
    </w:p>
    <w:p w14:paraId="37150327">
      <w:pPr>
        <w:widowControl w:val="0"/>
        <w:spacing w:line="440" w:lineRule="exact"/>
        <w:ind w:firstLine="480"/>
        <w:jc w:val="left"/>
        <w:outlineLvl w:val="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3.有关本次招标的事项若存在变动或修改，敬请及时关注</w:t>
      </w:r>
      <w:r>
        <w:rPr>
          <w:rFonts w:hint="eastAsia" w:ascii="宋体" w:hAnsi="宋体" w:eastAsia="宋体" w:cs="Times New Roman"/>
          <w:color w:val="000000"/>
          <w:sz w:val="24"/>
          <w:szCs w:val="24"/>
          <w:highlight w:val="none"/>
          <w:lang w:eastAsia="zh-CN"/>
        </w:rPr>
        <w:t>江苏</w:t>
      </w:r>
      <w:r>
        <w:rPr>
          <w:rFonts w:hint="eastAsia" w:ascii="宋体" w:hAnsi="宋体" w:cs="宋体"/>
          <w:color w:val="000000"/>
          <w:sz w:val="24"/>
          <w:szCs w:val="24"/>
          <w:highlight w:val="none"/>
          <w:lang w:eastAsia="zh-CN"/>
        </w:rPr>
        <w:t>冠美项目管理有限公司</w:t>
      </w:r>
      <w:r>
        <w:rPr>
          <w:rFonts w:hint="eastAsia" w:ascii="宋体" w:hAnsi="宋体" w:eastAsia="宋体" w:cs="Times New Roman"/>
          <w:color w:val="000000"/>
          <w:sz w:val="24"/>
          <w:szCs w:val="24"/>
          <w:highlight w:val="none"/>
        </w:rPr>
        <w:t>在“中国政府采购网</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江苏政府采购网</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盐城市政府采购网”发布的更正公告。</w:t>
      </w:r>
    </w:p>
    <w:p w14:paraId="44E5FAC9">
      <w:pPr>
        <w:shd w:val="clear" w:color="auto" w:fill="auto"/>
        <w:tabs>
          <w:tab w:val="left" w:pos="0"/>
          <w:tab w:val="left" w:pos="3165"/>
          <w:tab w:val="center" w:pos="4153"/>
        </w:tabs>
        <w:spacing w:line="440" w:lineRule="exact"/>
        <w:ind w:firstLine="480"/>
        <w:jc w:val="left"/>
        <w:rPr>
          <w:rFonts w:hint="eastAsia" w:ascii="宋体" w:hAnsi="宋体" w:cs="宋体"/>
          <w:b/>
          <w:sz w:val="24"/>
          <w:szCs w:val="24"/>
          <w:highlight w:val="none"/>
          <w:lang w:val="en-US" w:eastAsia="zh-CN"/>
        </w:rPr>
      </w:pPr>
      <w:r>
        <w:rPr>
          <w:rFonts w:hint="eastAsia" w:ascii="宋体" w:hAnsi="宋体" w:eastAsia="宋体" w:cs="Times New Roman"/>
          <w:color w:val="000000"/>
          <w:sz w:val="24"/>
          <w:szCs w:val="24"/>
          <w:highlight w:val="none"/>
        </w:rPr>
        <w:t>4.本次招标不收取投标保证金，不收取质量保证金。</w:t>
      </w:r>
    </w:p>
    <w:p w14:paraId="2A4F6E32">
      <w:pPr>
        <w:tabs>
          <w:tab w:val="left" w:pos="0"/>
          <w:tab w:val="left" w:pos="3165"/>
          <w:tab w:val="center" w:pos="4153"/>
        </w:tabs>
        <w:spacing w:line="440" w:lineRule="exact"/>
        <w:ind w:firstLine="482"/>
        <w:jc w:val="left"/>
        <w:rPr>
          <w:rFonts w:hint="eastAsia" w:ascii="宋体" w:hAnsi="宋体" w:cs="宋体"/>
          <w:b/>
          <w:sz w:val="24"/>
          <w:szCs w:val="24"/>
          <w:highlight w:val="none"/>
        </w:rPr>
      </w:pPr>
      <w:r>
        <w:rPr>
          <w:rFonts w:hint="eastAsia" w:ascii="宋体" w:hAnsi="宋体" w:cs="宋体"/>
          <w:b/>
          <w:sz w:val="24"/>
          <w:szCs w:val="24"/>
          <w:highlight w:val="none"/>
          <w:lang w:val="en-US" w:eastAsia="zh-CN"/>
        </w:rPr>
        <w:t>七</w:t>
      </w:r>
      <w:r>
        <w:rPr>
          <w:rFonts w:hint="eastAsia" w:ascii="宋体" w:hAnsi="宋体" w:cs="宋体"/>
          <w:b/>
          <w:sz w:val="24"/>
          <w:szCs w:val="24"/>
          <w:highlight w:val="none"/>
        </w:rPr>
        <w:t>、对本次招标提出询问，请按以下方式联系。</w:t>
      </w:r>
    </w:p>
    <w:p w14:paraId="4D4F8C6A">
      <w:pPr>
        <w:spacing w:line="440" w:lineRule="exact"/>
        <w:ind w:left="479" w:firstLine="181"/>
        <w:jc w:val="left"/>
        <w:rPr>
          <w:rFonts w:hint="eastAsia" w:ascii="宋体" w:hAnsi="宋体" w:cs="宋体"/>
          <w:b/>
          <w:sz w:val="24"/>
          <w:szCs w:val="24"/>
          <w:highlight w:val="none"/>
        </w:rPr>
      </w:pPr>
      <w:r>
        <w:rPr>
          <w:rFonts w:hint="eastAsia" w:ascii="宋体" w:hAnsi="宋体" w:cs="宋体"/>
          <w:b/>
          <w:sz w:val="24"/>
          <w:szCs w:val="24"/>
          <w:highlight w:val="none"/>
        </w:rPr>
        <w:t>1.采购人信息</w:t>
      </w:r>
    </w:p>
    <w:p w14:paraId="5660BBE4">
      <w:pPr>
        <w:spacing w:line="440" w:lineRule="exact"/>
        <w:ind w:left="479" w:firstLine="180"/>
        <w:jc w:val="left"/>
        <w:rPr>
          <w:rFonts w:hint="eastAsia" w:ascii="宋体" w:hAnsi="宋体" w:cs="宋体"/>
          <w:sz w:val="24"/>
          <w:szCs w:val="24"/>
          <w:highlight w:val="none"/>
        </w:rPr>
      </w:pPr>
      <w:r>
        <w:rPr>
          <w:rFonts w:hint="eastAsia" w:ascii="宋体" w:hAnsi="宋体" w:cs="宋体"/>
          <w:sz w:val="24"/>
          <w:szCs w:val="24"/>
          <w:highlight w:val="none"/>
        </w:rPr>
        <w:t>名    称： 盐城市城市管理局</w:t>
      </w:r>
    </w:p>
    <w:p w14:paraId="50D642FC">
      <w:pPr>
        <w:spacing w:line="440" w:lineRule="exact"/>
        <w:ind w:left="479" w:firstLine="180"/>
        <w:jc w:val="left"/>
        <w:rPr>
          <w:rFonts w:hint="eastAsia" w:ascii="宋体" w:hAnsi="宋体" w:cs="宋体"/>
          <w:sz w:val="24"/>
          <w:szCs w:val="24"/>
          <w:highlight w:val="none"/>
        </w:rPr>
      </w:pPr>
      <w:r>
        <w:rPr>
          <w:rFonts w:hint="eastAsia" w:ascii="宋体" w:hAnsi="宋体" w:cs="宋体"/>
          <w:sz w:val="24"/>
          <w:szCs w:val="24"/>
          <w:highlight w:val="none"/>
        </w:rPr>
        <w:t>地    址： 盐城市亭湖区毓龙东路31号</w:t>
      </w:r>
    </w:p>
    <w:p w14:paraId="47CBCD9E">
      <w:pPr>
        <w:spacing w:line="440" w:lineRule="exact"/>
        <w:ind w:left="479" w:firstLine="180"/>
        <w:jc w:val="left"/>
        <w:rPr>
          <w:rFonts w:hint="eastAsia" w:ascii="宋体" w:hAnsi="宋体" w:cs="宋体"/>
          <w:sz w:val="24"/>
          <w:szCs w:val="24"/>
          <w:highlight w:val="none"/>
        </w:rPr>
      </w:pPr>
      <w:r>
        <w:rPr>
          <w:rFonts w:hint="eastAsia" w:ascii="宋体" w:hAnsi="宋体" w:cs="宋体"/>
          <w:sz w:val="24"/>
          <w:szCs w:val="24"/>
          <w:highlight w:val="none"/>
        </w:rPr>
        <w:t>联 系 人： 金女士</w:t>
      </w:r>
    </w:p>
    <w:p w14:paraId="356E9C16">
      <w:pPr>
        <w:spacing w:line="440" w:lineRule="exact"/>
        <w:ind w:left="479" w:firstLine="180"/>
        <w:jc w:val="left"/>
        <w:rPr>
          <w:rFonts w:ascii="宋体" w:hAnsi="宋体" w:eastAsia="宋体" w:cs="宋体"/>
          <w:sz w:val="24"/>
          <w:szCs w:val="24"/>
          <w:highlight w:val="none"/>
          <w:lang w:val="en-US" w:eastAsia="zh-CN"/>
        </w:rPr>
      </w:pPr>
      <w:r>
        <w:rPr>
          <w:rFonts w:hint="eastAsia" w:ascii="宋体" w:hAnsi="宋体" w:cs="宋体"/>
          <w:sz w:val="24"/>
          <w:szCs w:val="24"/>
          <w:highlight w:val="none"/>
        </w:rPr>
        <w:t>联系电话： 0515-8666</w:t>
      </w:r>
      <w:r>
        <w:rPr>
          <w:rFonts w:hint="eastAsia" w:ascii="宋体" w:hAnsi="宋体" w:cs="宋体"/>
          <w:sz w:val="24"/>
          <w:szCs w:val="24"/>
          <w:highlight w:val="none"/>
          <w:lang w:val="en-US" w:eastAsia="zh-CN"/>
        </w:rPr>
        <w:t>8030</w:t>
      </w:r>
    </w:p>
    <w:p w14:paraId="22AEFF04">
      <w:pPr>
        <w:spacing w:line="440" w:lineRule="exact"/>
        <w:ind w:left="479" w:firstLine="181"/>
        <w:jc w:val="left"/>
        <w:rPr>
          <w:rFonts w:hint="eastAsia" w:ascii="宋体" w:hAnsi="宋体" w:cs="宋体"/>
          <w:sz w:val="24"/>
          <w:szCs w:val="24"/>
          <w:highlight w:val="none"/>
        </w:rPr>
      </w:pPr>
      <w:r>
        <w:rPr>
          <w:rFonts w:hint="eastAsia" w:ascii="宋体" w:hAnsi="宋体" w:cs="宋体"/>
          <w:b/>
          <w:sz w:val="24"/>
          <w:szCs w:val="24"/>
          <w:highlight w:val="none"/>
        </w:rPr>
        <w:t>2.采购代理机构信息</w:t>
      </w:r>
    </w:p>
    <w:p w14:paraId="4C4155DA">
      <w:pPr>
        <w:keepNext w:val="0"/>
        <w:keepLines w:val="0"/>
        <w:pageBreakBefore w:val="0"/>
        <w:widowControl/>
        <w:spacing w:line="440" w:lineRule="exact"/>
        <w:ind w:firstLine="787"/>
        <w:jc w:val="left"/>
        <w:rPr>
          <w:rFonts w:hint="eastAsia" w:ascii="宋体" w:hAnsi="宋体" w:cs="宋体"/>
          <w:color w:val="000000"/>
          <w:sz w:val="24"/>
          <w:szCs w:val="24"/>
          <w:highlight w:val="none"/>
        </w:rPr>
      </w:pPr>
      <w:r>
        <w:rPr>
          <w:rFonts w:hint="eastAsia" w:ascii="宋体" w:hAnsi="宋体" w:cs="宋体"/>
          <w:sz w:val="24"/>
          <w:szCs w:val="24"/>
          <w:highlight w:val="none"/>
        </w:rPr>
        <w:t>名    称：</w:t>
      </w:r>
      <w:r>
        <w:rPr>
          <w:rFonts w:hint="eastAsia" w:ascii="宋体" w:hAnsi="宋体" w:cs="宋体"/>
          <w:color w:val="000000"/>
          <w:sz w:val="24"/>
          <w:szCs w:val="24"/>
          <w:highlight w:val="none"/>
          <w:lang w:eastAsia="zh-CN"/>
        </w:rPr>
        <w:t>江苏冠美项目管理有限公司</w:t>
      </w:r>
    </w:p>
    <w:p w14:paraId="3B5BF801">
      <w:pPr>
        <w:spacing w:line="440" w:lineRule="exact"/>
        <w:ind w:firstLine="720"/>
        <w:rPr>
          <w:rFonts w:hint="eastAsia"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color w:val="000000"/>
          <w:sz w:val="24"/>
          <w:szCs w:val="24"/>
          <w:highlight w:val="none"/>
          <w:lang w:val="en-US" w:eastAsia="zh-CN"/>
        </w:rPr>
        <w:t>盐城市世纪大道22号5楼</w:t>
      </w:r>
    </w:p>
    <w:p w14:paraId="0B497E4C">
      <w:pPr>
        <w:widowControl/>
        <w:spacing w:line="440" w:lineRule="exact"/>
        <w:ind w:firstLine="720"/>
        <w:jc w:val="left"/>
        <w:rPr>
          <w:rFonts w:hint="eastAsia" w:ascii="宋体" w:hAnsi="宋体" w:cs="宋体"/>
          <w:sz w:val="24"/>
          <w:szCs w:val="24"/>
          <w:highlight w:val="none"/>
        </w:rPr>
      </w:pPr>
      <w:r>
        <w:rPr>
          <w:rFonts w:hint="eastAsia" w:ascii="宋体" w:hAnsi="宋体" w:cs="宋体"/>
          <w:sz w:val="24"/>
          <w:szCs w:val="24"/>
          <w:highlight w:val="none"/>
        </w:rPr>
        <w:t>联 系 人：</w:t>
      </w:r>
      <w:r>
        <w:rPr>
          <w:rFonts w:hint="eastAsia" w:ascii="宋体" w:hAnsi="宋体" w:cs="宋体"/>
          <w:color w:val="000000"/>
          <w:sz w:val="24"/>
          <w:szCs w:val="24"/>
          <w:highlight w:val="none"/>
          <w:lang w:val="en-US" w:eastAsia="zh-CN"/>
        </w:rPr>
        <w:t>刘先生</w:t>
      </w:r>
      <w:r>
        <w:rPr>
          <w:rFonts w:hint="eastAsia" w:ascii="宋体" w:hAnsi="宋体" w:cs="宋体"/>
          <w:sz w:val="24"/>
          <w:szCs w:val="24"/>
          <w:highlight w:val="none"/>
        </w:rPr>
        <w:t xml:space="preserve">    </w:t>
      </w:r>
    </w:p>
    <w:p w14:paraId="2213DFCD">
      <w:pPr>
        <w:spacing w:line="440" w:lineRule="exact"/>
        <w:ind w:firstLine="720"/>
        <w:jc w:val="left"/>
        <w:rPr>
          <w:rFonts w:hint="eastAsia"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color w:val="000000"/>
          <w:sz w:val="24"/>
          <w:szCs w:val="24"/>
          <w:highlight w:val="none"/>
          <w:lang w:val="en-US" w:eastAsia="zh-CN"/>
        </w:rPr>
        <w:t>13851085267</w:t>
      </w:r>
    </w:p>
    <w:p w14:paraId="26E89D22">
      <w:pPr>
        <w:spacing w:line="440" w:lineRule="exact"/>
        <w:ind w:firstLine="723"/>
        <w:jc w:val="left"/>
        <w:rPr>
          <w:rFonts w:hint="eastAsia" w:ascii="宋体" w:hAnsi="宋体" w:cs="宋体"/>
          <w:b/>
          <w:sz w:val="24"/>
          <w:szCs w:val="24"/>
          <w:highlight w:val="none"/>
        </w:rPr>
      </w:pPr>
      <w:r>
        <w:rPr>
          <w:rFonts w:hint="eastAsia" w:ascii="宋体" w:hAnsi="宋体" w:cs="宋体"/>
          <w:b/>
          <w:sz w:val="24"/>
          <w:szCs w:val="24"/>
          <w:highlight w:val="none"/>
        </w:rPr>
        <w:t>3.项目联</w:t>
      </w:r>
      <w:r>
        <w:rPr>
          <w:rFonts w:hint="eastAsia" w:ascii="宋体" w:hAnsi="宋体" w:cs="宋体"/>
          <w:b/>
          <w:bCs/>
          <w:sz w:val="24"/>
          <w:szCs w:val="24"/>
          <w:highlight w:val="none"/>
        </w:rPr>
        <w:t>系方式</w:t>
      </w:r>
    </w:p>
    <w:p w14:paraId="086252E5">
      <w:pPr>
        <w:spacing w:line="440" w:lineRule="exact"/>
        <w:ind w:firstLine="720"/>
        <w:jc w:val="left"/>
        <w:rPr>
          <w:rFonts w:hint="eastAsia" w:ascii="宋体" w:hAnsi="宋体" w:cs="宋体"/>
          <w:sz w:val="24"/>
          <w:szCs w:val="24"/>
          <w:highlight w:val="none"/>
        </w:rPr>
      </w:pPr>
      <w:r>
        <w:rPr>
          <w:rFonts w:hint="eastAsia" w:ascii="宋体" w:hAnsi="宋体" w:cs="宋体"/>
          <w:sz w:val="24"/>
          <w:szCs w:val="24"/>
          <w:highlight w:val="none"/>
        </w:rPr>
        <w:t>项目联系人：金女士</w:t>
      </w:r>
      <w:r>
        <w:rPr>
          <w:rFonts w:hint="eastAsia" w:ascii="宋体" w:hAnsi="宋体" w:cs="宋体"/>
          <w:sz w:val="24"/>
          <w:szCs w:val="24"/>
          <w:highlight w:val="none"/>
          <w:lang w:val="en-US" w:eastAsia="zh-CN"/>
        </w:rPr>
        <w:t xml:space="preserve">           陈女士             </w:t>
      </w:r>
      <w:r>
        <w:rPr>
          <w:rFonts w:hint="eastAsia" w:ascii="宋体" w:hAnsi="宋体" w:cs="宋体"/>
          <w:sz w:val="24"/>
          <w:szCs w:val="24"/>
          <w:highlight w:val="none"/>
        </w:rPr>
        <w:t xml:space="preserve">  </w:t>
      </w:r>
    </w:p>
    <w:p w14:paraId="2BDED284">
      <w:pPr>
        <w:spacing w:line="440" w:lineRule="exact"/>
        <w:ind w:firstLine="720"/>
        <w:jc w:val="left"/>
        <w:rPr>
          <w:rFonts w:ascii="宋体" w:hAnsi="宋体" w:cs="宋体"/>
          <w:bCs/>
          <w:sz w:val="24"/>
          <w:szCs w:val="24"/>
          <w:highlight w:val="none"/>
          <w:lang w:val="en-US"/>
        </w:rPr>
      </w:pPr>
      <w:r>
        <w:rPr>
          <w:rFonts w:hint="eastAsia" w:ascii="宋体" w:hAnsi="宋体" w:cs="宋体"/>
          <w:sz w:val="24"/>
          <w:szCs w:val="24"/>
          <w:highlight w:val="none"/>
        </w:rPr>
        <w:t>电      话：0515-8666</w:t>
      </w:r>
      <w:r>
        <w:rPr>
          <w:rFonts w:hint="eastAsia" w:ascii="宋体" w:hAnsi="宋体" w:cs="宋体"/>
          <w:sz w:val="24"/>
          <w:szCs w:val="24"/>
          <w:highlight w:val="none"/>
          <w:lang w:val="en-US" w:eastAsia="zh-CN"/>
        </w:rPr>
        <w:t xml:space="preserve">8030    18361617999    </w:t>
      </w:r>
    </w:p>
    <w:p w14:paraId="693B97F8">
      <w:pPr>
        <w:widowControl w:val="0"/>
        <w:spacing w:line="440" w:lineRule="exact"/>
        <w:ind w:firstLine="0"/>
        <w:jc w:val="left"/>
        <w:outlineLvl w:val="9"/>
        <w:rPr>
          <w:rFonts w:hint="eastAsia" w:ascii="宋体" w:hAnsi="宋体" w:eastAsia="宋体" w:cs="Times New Roman"/>
          <w:color w:val="000000"/>
          <w:sz w:val="24"/>
          <w:szCs w:val="24"/>
          <w:highlight w:val="none"/>
          <w:lang w:val="en-US" w:eastAsia="zh-CN"/>
        </w:rPr>
        <w:sectPr>
          <w:headerReference r:id="rId11" w:type="first"/>
          <w:footerReference r:id="rId14" w:type="first"/>
          <w:headerReference r:id="rId10" w:type="default"/>
          <w:footerReference r:id="rId12" w:type="default"/>
          <w:footerReference r:id="rId13" w:type="even"/>
          <w:pgSz w:w="11906" w:h="16838"/>
          <w:pgMar w:top="1418" w:right="1588" w:bottom="1418" w:left="1365" w:header="851" w:footer="907" w:gutter="0"/>
          <w:pgNumType w:start="1"/>
          <w:cols w:space="1701" w:num="1"/>
          <w:titlePg/>
          <w:docGrid w:linePitch="360" w:charSpace="0"/>
        </w:sectPr>
      </w:pPr>
    </w:p>
    <w:p w14:paraId="25234C1D">
      <w:pPr>
        <w:pStyle w:val="183"/>
        <w:spacing w:line="440" w:lineRule="exact"/>
        <w:rPr>
          <w:rFonts w:hint="eastAsia" w:ascii="宋体" w:hAnsi="宋体" w:eastAsia="宋体" w:cs="宋体"/>
          <w:bCs/>
          <w:highlight w:val="none"/>
        </w:rPr>
      </w:pPr>
      <w:bookmarkStart w:id="16" w:name="_Toc120614211"/>
      <w:r>
        <w:rPr>
          <w:rFonts w:hint="eastAsia" w:ascii="宋体" w:hAnsi="宋体" w:eastAsia="宋体" w:cs="宋体"/>
          <w:sz w:val="44"/>
          <w:szCs w:val="44"/>
          <w:highlight w:val="none"/>
        </w:rPr>
        <w:t xml:space="preserve">第二章  </w:t>
      </w:r>
      <w:bookmarkEnd w:id="1"/>
      <w:bookmarkEnd w:id="2"/>
      <w:bookmarkEnd w:id="3"/>
      <w:bookmarkEnd w:id="4"/>
      <w:bookmarkEnd w:id="5"/>
      <w:bookmarkEnd w:id="16"/>
      <w:bookmarkStart w:id="17" w:name="_Toc513029202"/>
      <w:bookmarkStart w:id="18" w:name="_Toc20823274"/>
      <w:bookmarkStart w:id="19" w:name="_Toc120614213"/>
      <w:bookmarkStart w:id="20" w:name="_Toc16938518"/>
      <w:r>
        <w:rPr>
          <w:rFonts w:hint="eastAsia" w:ascii="宋体" w:hAnsi="宋体" w:eastAsia="宋体" w:cs="宋体"/>
          <w:sz w:val="44"/>
          <w:szCs w:val="44"/>
          <w:highlight w:val="none"/>
        </w:rPr>
        <w:t>投标须知</w:t>
      </w:r>
      <w:bookmarkEnd w:id="17"/>
      <w:bookmarkEnd w:id="18"/>
      <w:bookmarkEnd w:id="19"/>
      <w:bookmarkEnd w:id="20"/>
    </w:p>
    <w:p w14:paraId="6DC3B1A9">
      <w:pPr>
        <w:pStyle w:val="186"/>
        <w:spacing w:before="0" w:after="0" w:line="440" w:lineRule="exact"/>
        <w:ind w:firstLine="241"/>
        <w:rPr>
          <w:rFonts w:hint="eastAsia" w:ascii="宋体" w:hAnsi="宋体" w:cs="宋体"/>
          <w:sz w:val="24"/>
          <w:szCs w:val="24"/>
          <w:highlight w:val="none"/>
        </w:rPr>
      </w:pPr>
      <w:bookmarkStart w:id="21" w:name="_Toc513029203"/>
      <w:bookmarkStart w:id="22" w:name="_Toc20823275"/>
      <w:bookmarkStart w:id="23" w:name="_Toc120614214"/>
      <w:bookmarkStart w:id="24" w:name="_Toc16938519"/>
      <w:r>
        <w:rPr>
          <w:rFonts w:hint="eastAsia" w:ascii="宋体" w:hAnsi="宋体" w:cs="宋体"/>
          <w:sz w:val="24"/>
          <w:szCs w:val="24"/>
          <w:highlight w:val="none"/>
        </w:rPr>
        <w:t>一、总则</w:t>
      </w:r>
      <w:bookmarkEnd w:id="21"/>
      <w:bookmarkEnd w:id="22"/>
      <w:bookmarkEnd w:id="23"/>
      <w:bookmarkEnd w:id="24"/>
    </w:p>
    <w:p w14:paraId="7DB9EF39">
      <w:pPr>
        <w:pStyle w:val="187"/>
        <w:spacing w:before="0" w:after="0" w:line="440" w:lineRule="exact"/>
        <w:ind w:firstLine="360"/>
        <w:rPr>
          <w:rFonts w:hint="eastAsia" w:ascii="宋体" w:hAnsi="宋体" w:eastAsia="宋体" w:cs="宋体"/>
          <w:b w:val="0"/>
          <w:bCs w:val="0"/>
          <w:sz w:val="24"/>
          <w:szCs w:val="24"/>
          <w:highlight w:val="none"/>
        </w:rPr>
      </w:pPr>
      <w:bookmarkStart w:id="25" w:name="_Hlt16619475"/>
      <w:bookmarkEnd w:id="25"/>
      <w:bookmarkStart w:id="26" w:name="_Toc458694821"/>
      <w:bookmarkStart w:id="27" w:name="_Toc513029204"/>
      <w:bookmarkStart w:id="28" w:name="_Toc20823276"/>
      <w:bookmarkStart w:id="29" w:name="_Toc16938520"/>
      <w:r>
        <w:rPr>
          <w:rFonts w:hint="eastAsia" w:ascii="宋体" w:hAnsi="宋体" w:eastAsia="宋体" w:cs="宋体"/>
          <w:b w:val="0"/>
          <w:bCs w:val="0"/>
          <w:sz w:val="24"/>
          <w:szCs w:val="24"/>
          <w:highlight w:val="none"/>
        </w:rPr>
        <w:t>1</w:t>
      </w:r>
      <w:bookmarkEnd w:id="26"/>
      <w:r>
        <w:rPr>
          <w:rFonts w:hint="eastAsia" w:ascii="宋体" w:hAnsi="宋体" w:eastAsia="宋体" w:cs="宋体"/>
          <w:b w:val="0"/>
          <w:bCs w:val="0"/>
          <w:sz w:val="24"/>
          <w:szCs w:val="24"/>
          <w:highlight w:val="none"/>
        </w:rPr>
        <w:t>.招标方式</w:t>
      </w:r>
      <w:bookmarkEnd w:id="27"/>
      <w:bookmarkEnd w:id="28"/>
      <w:bookmarkEnd w:id="29"/>
    </w:p>
    <w:p w14:paraId="609CFDF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1.1 本次招标采取公开招标方式，本招标文件仅适用于招标公告中所述项目。</w:t>
      </w:r>
    </w:p>
    <w:p w14:paraId="1B132A9C">
      <w:pPr>
        <w:pStyle w:val="187"/>
        <w:spacing w:before="0" w:after="0" w:line="440" w:lineRule="exact"/>
        <w:ind w:firstLine="360"/>
        <w:rPr>
          <w:rFonts w:hint="eastAsia" w:ascii="宋体" w:hAnsi="宋体" w:eastAsia="宋体" w:cs="宋体"/>
          <w:b w:val="0"/>
          <w:bCs w:val="0"/>
          <w:sz w:val="24"/>
          <w:szCs w:val="24"/>
          <w:highlight w:val="none"/>
        </w:rPr>
      </w:pPr>
      <w:bookmarkStart w:id="30" w:name="_Toc20823277"/>
      <w:bookmarkStart w:id="31" w:name="_Toc513029205"/>
      <w:bookmarkStart w:id="32" w:name="_Toc16938521"/>
      <w:r>
        <w:rPr>
          <w:rFonts w:hint="eastAsia" w:ascii="宋体" w:hAnsi="宋体" w:eastAsia="宋体" w:cs="宋体"/>
          <w:b w:val="0"/>
          <w:bCs w:val="0"/>
          <w:sz w:val="24"/>
          <w:szCs w:val="24"/>
          <w:highlight w:val="none"/>
        </w:rPr>
        <w:t>2.合格的投标人</w:t>
      </w:r>
      <w:bookmarkEnd w:id="30"/>
      <w:bookmarkEnd w:id="31"/>
      <w:bookmarkEnd w:id="32"/>
    </w:p>
    <w:p w14:paraId="7A5AC0A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2.1满足招标公告中投标人的资格要求的规定。</w:t>
      </w:r>
    </w:p>
    <w:p w14:paraId="5F50B97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2.2 满足本文件实质性条款的规定。</w:t>
      </w:r>
    </w:p>
    <w:p w14:paraId="14972334">
      <w:pPr>
        <w:pStyle w:val="187"/>
        <w:spacing w:before="0" w:after="0" w:line="440" w:lineRule="exact"/>
        <w:ind w:firstLine="360"/>
        <w:rPr>
          <w:rFonts w:hint="eastAsia" w:ascii="宋体" w:hAnsi="宋体" w:eastAsia="宋体" w:cs="宋体"/>
          <w:b w:val="0"/>
          <w:bCs w:val="0"/>
          <w:sz w:val="24"/>
          <w:szCs w:val="24"/>
          <w:highlight w:val="none"/>
        </w:rPr>
      </w:pPr>
      <w:bookmarkStart w:id="33" w:name="_Toc16938522"/>
      <w:bookmarkStart w:id="34" w:name="_Toc20823278"/>
      <w:bookmarkStart w:id="35" w:name="_Toc513029206"/>
      <w:r>
        <w:rPr>
          <w:rFonts w:hint="eastAsia" w:ascii="宋体" w:hAnsi="宋体" w:eastAsia="宋体" w:cs="宋体"/>
          <w:b w:val="0"/>
          <w:bCs w:val="0"/>
          <w:sz w:val="24"/>
          <w:szCs w:val="24"/>
          <w:highlight w:val="none"/>
        </w:rPr>
        <w:t>3.适用法律</w:t>
      </w:r>
      <w:bookmarkEnd w:id="33"/>
      <w:bookmarkEnd w:id="34"/>
      <w:bookmarkEnd w:id="35"/>
    </w:p>
    <w:p w14:paraId="3F886D9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3.1 本次招标及由此产生的合同受中华人民共和国有关的法律法规制约和保护。</w:t>
      </w:r>
    </w:p>
    <w:p w14:paraId="7E1078E0">
      <w:pPr>
        <w:pStyle w:val="187"/>
        <w:spacing w:before="0" w:after="0" w:line="440" w:lineRule="exact"/>
        <w:ind w:firstLine="360"/>
        <w:rPr>
          <w:rFonts w:hint="eastAsia" w:ascii="宋体" w:hAnsi="宋体" w:eastAsia="宋体" w:cs="宋体"/>
          <w:b w:val="0"/>
          <w:bCs w:val="0"/>
          <w:sz w:val="24"/>
          <w:szCs w:val="24"/>
          <w:highlight w:val="none"/>
        </w:rPr>
      </w:pPr>
      <w:bookmarkStart w:id="36" w:name="_Toc462564067"/>
      <w:bookmarkStart w:id="37" w:name="_Toc513029207"/>
      <w:bookmarkStart w:id="38" w:name="_Toc16938523"/>
      <w:bookmarkStart w:id="39" w:name="_Toc20823279"/>
      <w:r>
        <w:rPr>
          <w:rFonts w:hint="eastAsia" w:ascii="宋体" w:hAnsi="宋体" w:eastAsia="宋体" w:cs="宋体"/>
          <w:b w:val="0"/>
          <w:bCs w:val="0"/>
          <w:sz w:val="24"/>
          <w:szCs w:val="24"/>
          <w:highlight w:val="none"/>
        </w:rPr>
        <w:t>4.投标费用</w:t>
      </w:r>
      <w:bookmarkEnd w:id="36"/>
      <w:bookmarkEnd w:id="37"/>
      <w:bookmarkEnd w:id="38"/>
      <w:bookmarkEnd w:id="39"/>
    </w:p>
    <w:p w14:paraId="0FE67343">
      <w:pPr>
        <w:widowControl/>
        <w:spacing w:line="440" w:lineRule="exact"/>
        <w:ind w:firstLine="480"/>
        <w:jc w:val="left"/>
        <w:rPr>
          <w:rFonts w:hint="eastAsia" w:ascii="宋体" w:hAnsi="宋体" w:cs="宋体"/>
          <w:sz w:val="24"/>
          <w:szCs w:val="24"/>
          <w:highlight w:val="none"/>
        </w:rPr>
      </w:pPr>
      <w:r>
        <w:rPr>
          <w:rFonts w:hint="eastAsia" w:ascii="宋体" w:hAnsi="宋体" w:cs="宋体"/>
          <w:bCs/>
          <w:sz w:val="24"/>
          <w:szCs w:val="24"/>
          <w:highlight w:val="none"/>
        </w:rPr>
        <w:t>4.1</w:t>
      </w:r>
      <w:r>
        <w:rPr>
          <w:rFonts w:hint="eastAsia" w:ascii="宋体" w:hAnsi="宋体" w:cs="宋体"/>
          <w:sz w:val="24"/>
          <w:szCs w:val="24"/>
          <w:highlight w:val="none"/>
        </w:rPr>
        <w:t xml:space="preserve"> 投标人应自行承担所有与参加投标有关的费用，无论投标过程中的做法和结果如何，</w:t>
      </w:r>
      <w:r>
        <w:rPr>
          <w:rFonts w:hint="eastAsia" w:ascii="宋体" w:hAnsi="宋体" w:cs="宋体"/>
          <w:bCs/>
          <w:sz w:val="24"/>
          <w:szCs w:val="24"/>
          <w:highlight w:val="none"/>
        </w:rPr>
        <w:t>采购人</w:t>
      </w:r>
      <w:r>
        <w:rPr>
          <w:rFonts w:hint="eastAsia" w:ascii="宋体" w:hAnsi="宋体" w:cs="宋体"/>
          <w:sz w:val="24"/>
          <w:szCs w:val="24"/>
          <w:highlight w:val="none"/>
        </w:rPr>
        <w:t>和</w:t>
      </w:r>
      <w:r>
        <w:rPr>
          <w:rFonts w:hint="eastAsia" w:ascii="宋体" w:hAnsi="宋体" w:cs="宋体"/>
          <w:color w:val="000000"/>
          <w:sz w:val="24"/>
          <w:szCs w:val="24"/>
          <w:highlight w:val="none"/>
          <w:lang w:eastAsia="zh-CN"/>
        </w:rPr>
        <w:t>江苏冠美项目管理有限公司</w:t>
      </w:r>
      <w:r>
        <w:rPr>
          <w:rFonts w:hint="eastAsia" w:ascii="宋体" w:hAnsi="宋体" w:cs="宋体"/>
          <w:sz w:val="24"/>
          <w:szCs w:val="24"/>
          <w:highlight w:val="none"/>
        </w:rPr>
        <w:t>（以下简称采购代理机构）在任何情况下均无义务和责任承担这些费用。</w:t>
      </w:r>
    </w:p>
    <w:p w14:paraId="1708751A">
      <w:pPr>
        <w:widowControl/>
        <w:spacing w:line="44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w:t>
      </w:r>
      <w:r>
        <w:rPr>
          <w:rFonts w:hint="eastAsia" w:ascii="宋体" w:hAnsi="宋体" w:eastAsia="宋体" w:cs="宋体"/>
          <w:bCs w:val="0"/>
          <w:color w:val="000000"/>
          <w:sz w:val="24"/>
          <w:szCs w:val="24"/>
          <w:highlight w:val="none"/>
        </w:rPr>
        <w:t>本项目</w:t>
      </w:r>
      <w:r>
        <w:rPr>
          <w:rFonts w:hint="eastAsia" w:ascii="宋体" w:hAnsi="宋体" w:eastAsia="宋体" w:cs="宋体"/>
          <w:bCs w:val="0"/>
          <w:color w:val="000000"/>
          <w:sz w:val="24"/>
          <w:szCs w:val="24"/>
          <w:highlight w:val="none"/>
          <w:lang w:val="en-US" w:eastAsia="zh-CN"/>
        </w:rPr>
        <w:t>的</w:t>
      </w:r>
      <w:r>
        <w:rPr>
          <w:rFonts w:hint="eastAsia" w:ascii="宋体" w:hAnsi="宋体" w:eastAsia="宋体" w:cs="宋体"/>
          <w:bCs w:val="0"/>
          <w:color w:val="000000"/>
          <w:sz w:val="24"/>
          <w:szCs w:val="24"/>
          <w:highlight w:val="none"/>
        </w:rPr>
        <w:t>招标代理服务费</w:t>
      </w:r>
      <w:r>
        <w:rPr>
          <w:rFonts w:hint="eastAsia" w:ascii="宋体" w:hAnsi="宋体" w:eastAsia="宋体" w:cs="宋体"/>
          <w:bCs w:val="0"/>
          <w:color w:val="000000"/>
          <w:sz w:val="24"/>
          <w:szCs w:val="24"/>
          <w:highlight w:val="none"/>
          <w:lang w:val="en-US" w:eastAsia="zh-CN"/>
        </w:rPr>
        <w:t>由</w:t>
      </w:r>
      <w:r>
        <w:rPr>
          <w:rFonts w:hint="eastAsia" w:ascii="宋体" w:hAnsi="宋体" w:cs="宋体"/>
          <w:bCs w:val="0"/>
          <w:color w:val="000000"/>
          <w:sz w:val="24"/>
          <w:szCs w:val="24"/>
          <w:highlight w:val="none"/>
          <w:lang w:val="en-US" w:eastAsia="zh-CN"/>
        </w:rPr>
        <w:t>中标</w:t>
      </w:r>
      <w:r>
        <w:rPr>
          <w:rFonts w:hint="eastAsia" w:ascii="宋体" w:hAnsi="宋体" w:eastAsia="宋体" w:cs="宋体"/>
          <w:bCs w:val="0"/>
          <w:color w:val="000000"/>
          <w:sz w:val="24"/>
          <w:szCs w:val="24"/>
          <w:highlight w:val="none"/>
          <w:lang w:val="en-US" w:eastAsia="zh-CN"/>
        </w:rPr>
        <w:t>人支付</w:t>
      </w:r>
      <w:r>
        <w:rPr>
          <w:rFonts w:hint="eastAsia" w:ascii="宋体" w:hAnsi="宋体" w:eastAsia="宋体" w:cs="宋体"/>
          <w:bCs w:val="0"/>
          <w:color w:val="000000"/>
          <w:sz w:val="24"/>
          <w:szCs w:val="24"/>
          <w:highlight w:val="none"/>
        </w:rPr>
        <w:t>，招标代理服务费参照《江苏省招标代理服务收费的指导意见》苏招协</w:t>
      </w:r>
      <w:r>
        <w:rPr>
          <w:rFonts w:hint="eastAsia" w:ascii="宋体" w:hAnsi="宋体" w:eastAsia="宋体" w:cs="宋体"/>
          <w:bCs w:val="0"/>
          <w:color w:val="000000"/>
          <w:sz w:val="24"/>
          <w:szCs w:val="24"/>
          <w:highlight w:val="none"/>
          <w:lang w:eastAsia="zh-CN"/>
        </w:rPr>
        <w:t>〔2022〕2号</w:t>
      </w:r>
      <w:r>
        <w:rPr>
          <w:rFonts w:hint="eastAsia" w:ascii="宋体" w:hAnsi="宋体" w:eastAsia="宋体" w:cs="宋体"/>
          <w:bCs w:val="0"/>
          <w:color w:val="000000"/>
          <w:sz w:val="24"/>
          <w:szCs w:val="24"/>
          <w:highlight w:val="none"/>
        </w:rPr>
        <w:t>文收费标准的</w:t>
      </w:r>
      <w:r>
        <w:rPr>
          <w:rFonts w:hint="eastAsia" w:ascii="宋体" w:hAnsi="宋体" w:cs="宋体"/>
          <w:bCs w:val="0"/>
          <w:color w:val="000000"/>
          <w:sz w:val="24"/>
          <w:szCs w:val="24"/>
          <w:highlight w:val="none"/>
          <w:lang w:val="en-US" w:eastAsia="zh-CN"/>
        </w:rPr>
        <w:t>50</w:t>
      </w:r>
      <w:r>
        <w:rPr>
          <w:rFonts w:hint="eastAsia" w:ascii="宋体" w:hAnsi="宋体" w:eastAsia="宋体" w:cs="宋体"/>
          <w:bCs w:val="0"/>
          <w:color w:val="000000"/>
          <w:sz w:val="24"/>
          <w:szCs w:val="24"/>
          <w:highlight w:val="none"/>
        </w:rPr>
        <w:t>%计取。</w:t>
      </w:r>
    </w:p>
    <w:p w14:paraId="74F4EFEF">
      <w:pPr>
        <w:pStyle w:val="187"/>
        <w:spacing w:before="0" w:after="0" w:line="440" w:lineRule="exact"/>
        <w:ind w:firstLine="36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5.招标文件的约束力</w:t>
      </w:r>
    </w:p>
    <w:p w14:paraId="2042A619">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5.1</w:t>
      </w:r>
      <w:r>
        <w:rPr>
          <w:rFonts w:hint="eastAsia" w:ascii="宋体" w:hAnsi="宋体" w:cs="宋体"/>
          <w:sz w:val="24"/>
          <w:szCs w:val="24"/>
          <w:highlight w:val="none"/>
        </w:rPr>
        <w:t xml:space="preserve"> 投标人一旦参加本项目采购活动，即被认为接受了本招标文件的规定和约束</w:t>
      </w:r>
      <w:r>
        <w:rPr>
          <w:rFonts w:hint="eastAsia" w:ascii="宋体" w:hAnsi="宋体" w:cs="宋体"/>
          <w:sz w:val="24"/>
          <w:szCs w:val="24"/>
          <w:highlight w:val="none"/>
          <w:lang w:eastAsia="zh-CN"/>
        </w:rPr>
        <w:t>。</w:t>
      </w:r>
    </w:p>
    <w:p w14:paraId="303B7821">
      <w:pPr>
        <w:pStyle w:val="186"/>
        <w:spacing w:before="0" w:after="0" w:line="440" w:lineRule="exact"/>
        <w:ind w:firstLine="241"/>
        <w:rPr>
          <w:rFonts w:hint="eastAsia" w:ascii="宋体" w:hAnsi="宋体" w:cs="宋体"/>
          <w:sz w:val="24"/>
          <w:szCs w:val="24"/>
          <w:highlight w:val="none"/>
        </w:rPr>
      </w:pPr>
      <w:bookmarkStart w:id="40" w:name="_Toc20823281"/>
      <w:bookmarkStart w:id="41" w:name="_Toc16938525"/>
      <w:bookmarkStart w:id="42" w:name="_Toc120614215"/>
      <w:bookmarkStart w:id="43" w:name="_Toc513029209"/>
      <w:r>
        <w:rPr>
          <w:rFonts w:hint="eastAsia" w:ascii="宋体" w:hAnsi="宋体" w:cs="宋体"/>
          <w:sz w:val="24"/>
          <w:szCs w:val="24"/>
          <w:highlight w:val="none"/>
        </w:rPr>
        <w:t>二、招标文件</w:t>
      </w:r>
      <w:bookmarkEnd w:id="40"/>
      <w:bookmarkEnd w:id="41"/>
      <w:bookmarkEnd w:id="42"/>
      <w:bookmarkEnd w:id="43"/>
    </w:p>
    <w:p w14:paraId="7397BA2D">
      <w:pPr>
        <w:pStyle w:val="187"/>
        <w:spacing w:before="0" w:after="0" w:line="440" w:lineRule="exact"/>
        <w:ind w:firstLine="360"/>
        <w:rPr>
          <w:rFonts w:hint="eastAsia" w:ascii="宋体" w:hAnsi="宋体" w:eastAsia="宋体" w:cs="宋体"/>
          <w:b w:val="0"/>
          <w:bCs w:val="0"/>
          <w:sz w:val="24"/>
          <w:szCs w:val="24"/>
          <w:highlight w:val="none"/>
        </w:rPr>
      </w:pPr>
      <w:bookmarkStart w:id="44" w:name="_Toc20823282"/>
      <w:bookmarkStart w:id="45" w:name="_Toc513029210"/>
      <w:bookmarkStart w:id="46" w:name="_Toc16938526"/>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rPr>
        <w:t>招标文件构成</w:t>
      </w:r>
      <w:bookmarkEnd w:id="44"/>
      <w:bookmarkEnd w:id="45"/>
      <w:bookmarkEnd w:id="46"/>
    </w:p>
    <w:p w14:paraId="709E4D91">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.1</w:t>
      </w:r>
      <w:r>
        <w:rPr>
          <w:rFonts w:hint="eastAsia" w:ascii="宋体" w:hAnsi="宋体" w:cs="宋体"/>
          <w:sz w:val="24"/>
          <w:szCs w:val="24"/>
          <w:highlight w:val="none"/>
        </w:rPr>
        <w:t xml:space="preserve"> 招标文件有以下部分组成：</w:t>
      </w:r>
    </w:p>
    <w:p w14:paraId="459500F2">
      <w:pPr>
        <w:spacing w:line="440" w:lineRule="exact"/>
        <w:ind w:firstLine="360"/>
        <w:rPr>
          <w:rFonts w:hint="eastAsia" w:ascii="宋体" w:hAnsi="宋体" w:cs="宋体"/>
          <w:sz w:val="24"/>
          <w:szCs w:val="24"/>
          <w:highlight w:val="none"/>
        </w:rPr>
      </w:pPr>
      <w:r>
        <w:rPr>
          <w:rFonts w:hint="eastAsia" w:ascii="宋体" w:hAnsi="宋体" w:cs="宋体"/>
          <w:sz w:val="24"/>
          <w:szCs w:val="24"/>
          <w:highlight w:val="none"/>
        </w:rPr>
        <w:t>（1）招标公告</w:t>
      </w:r>
    </w:p>
    <w:p w14:paraId="59BEB9F8">
      <w:pPr>
        <w:spacing w:line="440" w:lineRule="exact"/>
        <w:ind w:firstLine="360"/>
        <w:rPr>
          <w:rFonts w:hint="eastAsia" w:ascii="宋体" w:hAnsi="宋体" w:cs="宋体"/>
          <w:sz w:val="24"/>
          <w:szCs w:val="24"/>
          <w:highlight w:val="none"/>
        </w:rPr>
      </w:pPr>
      <w:r>
        <w:rPr>
          <w:rFonts w:hint="eastAsia" w:ascii="宋体" w:hAnsi="宋体" w:cs="宋体"/>
          <w:sz w:val="24"/>
          <w:szCs w:val="24"/>
          <w:highlight w:val="none"/>
        </w:rPr>
        <w:t>（2）投标人须知</w:t>
      </w:r>
    </w:p>
    <w:p w14:paraId="27F1966B">
      <w:pPr>
        <w:spacing w:line="440" w:lineRule="exact"/>
        <w:ind w:firstLine="360"/>
        <w:rPr>
          <w:rFonts w:hint="eastAsia" w:ascii="宋体" w:hAnsi="宋体" w:cs="宋体"/>
          <w:sz w:val="24"/>
          <w:szCs w:val="24"/>
          <w:highlight w:val="none"/>
          <w:lang w:val="en-US" w:eastAsia="zh-CN"/>
        </w:rPr>
      </w:pPr>
      <w:r>
        <w:rPr>
          <w:rFonts w:hint="eastAsia" w:ascii="宋体" w:hAnsi="宋体" w:cs="宋体"/>
          <w:sz w:val="24"/>
          <w:szCs w:val="24"/>
          <w:highlight w:val="none"/>
        </w:rPr>
        <w:t>（3）合同</w:t>
      </w:r>
      <w:r>
        <w:rPr>
          <w:rFonts w:hint="eastAsia" w:ascii="宋体" w:hAnsi="宋体" w:cs="宋体"/>
          <w:sz w:val="24"/>
          <w:szCs w:val="24"/>
          <w:highlight w:val="none"/>
          <w:lang w:val="en-US" w:eastAsia="zh-CN"/>
        </w:rPr>
        <w:t>文本</w:t>
      </w:r>
    </w:p>
    <w:p w14:paraId="662F89B8">
      <w:pPr>
        <w:spacing w:line="440" w:lineRule="exact"/>
        <w:ind w:firstLine="360"/>
        <w:rPr>
          <w:rFonts w:hint="eastAsia"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采购</w:t>
      </w:r>
      <w:r>
        <w:rPr>
          <w:rFonts w:hint="eastAsia" w:ascii="宋体" w:hAnsi="宋体" w:cs="宋体"/>
          <w:sz w:val="24"/>
          <w:szCs w:val="24"/>
          <w:highlight w:val="none"/>
        </w:rPr>
        <w:t>需求</w:t>
      </w:r>
    </w:p>
    <w:p w14:paraId="06B52034">
      <w:pPr>
        <w:spacing w:line="440" w:lineRule="exact"/>
        <w:ind w:firstLine="360"/>
        <w:rPr>
          <w:rFonts w:hint="eastAsia" w:ascii="宋体" w:hAnsi="宋体" w:cs="宋体"/>
          <w:sz w:val="24"/>
          <w:szCs w:val="24"/>
          <w:highlight w:val="none"/>
        </w:rPr>
      </w:pPr>
      <w:r>
        <w:rPr>
          <w:rFonts w:hint="eastAsia" w:ascii="宋体" w:hAnsi="宋体" w:cs="宋体"/>
          <w:sz w:val="24"/>
          <w:szCs w:val="24"/>
          <w:highlight w:val="none"/>
        </w:rPr>
        <w:t>（5）评标方法与评标标准</w:t>
      </w:r>
    </w:p>
    <w:p w14:paraId="0CE93621">
      <w:pPr>
        <w:spacing w:line="440" w:lineRule="exact"/>
        <w:ind w:firstLine="360"/>
        <w:rPr>
          <w:rFonts w:hint="eastAsia" w:ascii="宋体" w:hAnsi="宋体" w:cs="宋体"/>
          <w:sz w:val="24"/>
          <w:szCs w:val="24"/>
          <w:highlight w:val="none"/>
        </w:rPr>
      </w:pPr>
      <w:r>
        <w:rPr>
          <w:rFonts w:hint="eastAsia" w:ascii="宋体" w:hAnsi="宋体" w:cs="宋体"/>
          <w:sz w:val="24"/>
          <w:szCs w:val="24"/>
          <w:highlight w:val="none"/>
        </w:rPr>
        <w:t>（6）投标文件格式</w:t>
      </w:r>
    </w:p>
    <w:p w14:paraId="27037ABE">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请仔细检查招标文件是否齐全，如有缺漏请立即与采购代理机构联系解决。</w:t>
      </w:r>
    </w:p>
    <w:p w14:paraId="6277493F">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.2</w:t>
      </w:r>
      <w:r>
        <w:rPr>
          <w:rFonts w:hint="eastAsia" w:ascii="宋体" w:hAnsi="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0D21A48">
      <w:pPr>
        <w:pStyle w:val="187"/>
        <w:spacing w:before="0" w:after="0" w:line="440" w:lineRule="exact"/>
        <w:ind w:firstLine="360"/>
        <w:rPr>
          <w:rFonts w:hint="eastAsia" w:ascii="宋体" w:hAnsi="宋体" w:eastAsia="宋体" w:cs="宋体"/>
          <w:b w:val="0"/>
          <w:bCs w:val="0"/>
          <w:sz w:val="24"/>
          <w:szCs w:val="24"/>
          <w:highlight w:val="none"/>
          <w:lang w:eastAsia="zh-CN"/>
        </w:rPr>
      </w:pPr>
      <w:bookmarkStart w:id="47" w:name="_Toc16938527"/>
      <w:bookmarkStart w:id="48" w:name="_Toc513029211"/>
      <w:bookmarkStart w:id="49" w:name="_Toc462564070"/>
      <w:bookmarkStart w:id="50" w:name="_Toc20823283"/>
      <w:r>
        <w:rPr>
          <w:rFonts w:hint="eastAsia" w:ascii="宋体" w:hAnsi="宋体" w:eastAsia="宋体" w:cs="宋体"/>
          <w:b w:val="0"/>
          <w:bCs w:val="0"/>
          <w:sz w:val="24"/>
          <w:szCs w:val="24"/>
          <w:highlight w:val="none"/>
          <w:lang w:val="en-US" w:eastAsia="zh-CN"/>
        </w:rPr>
        <w:t>7.</w:t>
      </w:r>
      <w:r>
        <w:rPr>
          <w:rFonts w:hint="eastAsia" w:ascii="宋体" w:hAnsi="宋体" w:eastAsia="宋体" w:cs="宋体"/>
          <w:b w:val="0"/>
          <w:bCs w:val="0"/>
          <w:sz w:val="24"/>
          <w:szCs w:val="24"/>
          <w:highlight w:val="none"/>
        </w:rPr>
        <w:t>招标文件的</w:t>
      </w:r>
      <w:bookmarkEnd w:id="47"/>
      <w:bookmarkEnd w:id="48"/>
      <w:bookmarkEnd w:id="49"/>
      <w:bookmarkEnd w:id="50"/>
      <w:r>
        <w:rPr>
          <w:rFonts w:hint="eastAsia" w:ascii="宋体" w:hAnsi="宋体" w:eastAsia="宋体" w:cs="宋体"/>
          <w:b w:val="0"/>
          <w:bCs w:val="0"/>
          <w:sz w:val="24"/>
          <w:szCs w:val="24"/>
          <w:highlight w:val="none"/>
          <w:lang w:val="en-US" w:eastAsia="zh-CN"/>
        </w:rPr>
        <w:t>澄清</w:t>
      </w:r>
    </w:p>
    <w:p w14:paraId="4CA9BA8E">
      <w:pPr>
        <w:spacing w:line="440" w:lineRule="exact"/>
        <w:ind w:firstLine="480"/>
        <w:jc w:val="left"/>
        <w:outlineLvl w:val="9"/>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.1</w:t>
      </w:r>
      <w:r>
        <w:rPr>
          <w:rFonts w:hint="eastAsia" w:ascii="宋体" w:hAnsi="宋体" w:cs="宋体"/>
          <w:sz w:val="24"/>
          <w:szCs w:val="24"/>
          <w:highlight w:val="none"/>
        </w:rPr>
        <w:t xml:space="preserve"> 任何要求对招标文件进行</w:t>
      </w:r>
      <w:r>
        <w:rPr>
          <w:rFonts w:hint="eastAsia" w:ascii="宋体" w:hAnsi="宋体" w:cs="宋体"/>
          <w:sz w:val="24"/>
          <w:szCs w:val="24"/>
          <w:highlight w:val="none"/>
          <w:lang w:val="en-US" w:eastAsia="zh-CN"/>
        </w:rPr>
        <w:t>澄清</w:t>
      </w:r>
      <w:r>
        <w:rPr>
          <w:rFonts w:hint="eastAsia" w:ascii="宋体" w:hAnsi="宋体" w:cs="宋体"/>
          <w:sz w:val="24"/>
          <w:szCs w:val="24"/>
          <w:highlight w:val="none"/>
        </w:rPr>
        <w:t>的投标人，应在投标截止日期十日前按招标公告中的通讯地址，</w:t>
      </w:r>
      <w:r>
        <w:rPr>
          <w:rFonts w:hint="eastAsia" w:ascii="宋体" w:hAnsi="宋体" w:eastAsia="宋体" w:cs="宋体"/>
          <w:color w:val="000000"/>
          <w:sz w:val="24"/>
          <w:szCs w:val="24"/>
          <w:highlight w:val="none"/>
        </w:rPr>
        <w:t>以书面形式通知</w:t>
      </w:r>
      <w:r>
        <w:rPr>
          <w:rFonts w:hint="eastAsia" w:ascii="宋体" w:hAnsi="宋体" w:eastAsia="宋体" w:cs="宋体"/>
          <w:color w:val="000000"/>
          <w:sz w:val="24"/>
          <w:szCs w:val="24"/>
          <w:highlight w:val="none"/>
          <w:lang w:eastAsia="zh-CN"/>
        </w:rPr>
        <w:t>代理机构</w:t>
      </w:r>
      <w:r>
        <w:rPr>
          <w:rFonts w:hint="eastAsia" w:ascii="宋体" w:hAnsi="宋体" w:eastAsia="宋体" w:cs="宋体"/>
          <w:color w:val="000000"/>
          <w:sz w:val="24"/>
          <w:szCs w:val="24"/>
          <w:highlight w:val="none"/>
        </w:rPr>
        <w:t>或采购人。</w:t>
      </w:r>
    </w:p>
    <w:p w14:paraId="03E41049">
      <w:pPr>
        <w:pStyle w:val="187"/>
        <w:spacing w:before="0" w:after="0" w:line="440" w:lineRule="exact"/>
        <w:ind w:firstLine="360"/>
        <w:rPr>
          <w:rFonts w:hint="eastAsia" w:ascii="宋体" w:hAnsi="宋体" w:eastAsia="宋体" w:cs="宋体"/>
          <w:b w:val="0"/>
          <w:bCs w:val="0"/>
          <w:sz w:val="24"/>
          <w:szCs w:val="24"/>
          <w:highlight w:val="none"/>
        </w:rPr>
      </w:pPr>
      <w:bookmarkStart w:id="51" w:name="_Toc16938528"/>
      <w:bookmarkStart w:id="52" w:name="_Toc513029212"/>
      <w:bookmarkStart w:id="53" w:name="_Toc20823284"/>
      <w:bookmarkStart w:id="54" w:name="_Toc462564071"/>
      <w:r>
        <w:rPr>
          <w:rFonts w:hint="eastAsia" w:ascii="宋体" w:hAnsi="宋体" w:eastAsia="宋体" w:cs="宋体"/>
          <w:b w:val="0"/>
          <w:bCs w:val="0"/>
          <w:sz w:val="24"/>
          <w:szCs w:val="24"/>
          <w:highlight w:val="none"/>
          <w:lang w:val="en-US" w:eastAsia="zh-CN"/>
        </w:rPr>
        <w:t>8.</w:t>
      </w:r>
      <w:r>
        <w:rPr>
          <w:rFonts w:hint="eastAsia" w:ascii="宋体" w:hAnsi="宋体" w:eastAsia="宋体" w:cs="宋体"/>
          <w:b w:val="0"/>
          <w:bCs w:val="0"/>
          <w:sz w:val="24"/>
          <w:szCs w:val="24"/>
          <w:highlight w:val="none"/>
        </w:rPr>
        <w:t>招标文件的修改</w:t>
      </w:r>
      <w:bookmarkEnd w:id="51"/>
      <w:bookmarkEnd w:id="52"/>
      <w:bookmarkEnd w:id="53"/>
      <w:bookmarkEnd w:id="54"/>
    </w:p>
    <w:p w14:paraId="5E1B26A5">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.1</w:t>
      </w:r>
      <w:r>
        <w:rPr>
          <w:rFonts w:hint="eastAsia" w:ascii="宋体" w:hAnsi="宋体" w:cs="宋体"/>
          <w:sz w:val="24"/>
          <w:szCs w:val="24"/>
          <w:highlight w:val="none"/>
        </w:rPr>
        <w:t xml:space="preserve"> 在投标截止时间前，</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可以对招标文件进行修改。</w:t>
      </w:r>
    </w:p>
    <w:p w14:paraId="269FC4EA">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.2</w:t>
      </w:r>
      <w:r>
        <w:rPr>
          <w:rFonts w:hint="eastAsia" w:ascii="宋体" w:hAnsi="宋体" w:cs="宋体"/>
          <w:sz w:val="24"/>
          <w:szCs w:val="24"/>
          <w:highlight w:val="none"/>
        </w:rPr>
        <w:t>采购人和采购代理机构有权依法推迟投标截止日期和开标日期。</w:t>
      </w:r>
    </w:p>
    <w:p w14:paraId="27F3EC19">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.3</w:t>
      </w:r>
      <w:r>
        <w:rPr>
          <w:rFonts w:hint="eastAsia" w:ascii="宋体" w:hAnsi="宋体" w:cs="宋体"/>
          <w:sz w:val="24"/>
          <w:szCs w:val="24"/>
          <w:highlight w:val="none"/>
        </w:rPr>
        <w:t>招标文件的修改将在</w:t>
      </w:r>
      <w:r>
        <w:rPr>
          <w:rFonts w:hint="eastAsia" w:ascii="宋体" w:hAnsi="宋体" w:eastAsia="宋体" w:cs="宋体"/>
          <w:color w:val="000000"/>
          <w:sz w:val="24"/>
          <w:szCs w:val="24"/>
          <w:highlight w:val="none"/>
          <w:lang w:val="en-US" w:eastAsia="zh-CN"/>
        </w:rPr>
        <w:t>“中国政府采购网”“江苏政府采购网”“盐城市政府采购网”公布，</w:t>
      </w:r>
      <w:r>
        <w:rPr>
          <w:rFonts w:hint="eastAsia" w:ascii="宋体" w:hAnsi="宋体" w:eastAsia="宋体" w:cs="宋体"/>
          <w:sz w:val="24"/>
          <w:szCs w:val="24"/>
          <w:highlight w:val="none"/>
        </w:rPr>
        <w:t>补</w:t>
      </w:r>
      <w:r>
        <w:rPr>
          <w:rFonts w:hint="eastAsia" w:ascii="宋体" w:hAnsi="宋体" w:cs="宋体"/>
          <w:sz w:val="24"/>
          <w:szCs w:val="24"/>
          <w:highlight w:val="none"/>
        </w:rPr>
        <w:t>充文件将作为招标文件的组成部分，并对投标人具有约束力。</w:t>
      </w:r>
    </w:p>
    <w:p w14:paraId="1A24FFE1">
      <w:pPr>
        <w:pStyle w:val="186"/>
        <w:spacing w:before="0" w:after="0" w:line="440" w:lineRule="exact"/>
        <w:ind w:firstLine="241"/>
        <w:rPr>
          <w:rFonts w:hint="eastAsia" w:ascii="宋体" w:hAnsi="宋体" w:cs="宋体"/>
          <w:sz w:val="24"/>
          <w:szCs w:val="24"/>
          <w:highlight w:val="none"/>
        </w:rPr>
      </w:pPr>
      <w:bookmarkStart w:id="55" w:name="_Toc513029213"/>
      <w:bookmarkStart w:id="56" w:name="_Toc20823285"/>
      <w:bookmarkStart w:id="57" w:name="_Toc16938529"/>
      <w:bookmarkStart w:id="58" w:name="_Toc120614216"/>
      <w:bookmarkStart w:id="59" w:name="_Toc462564072"/>
      <w:r>
        <w:rPr>
          <w:rFonts w:hint="eastAsia" w:ascii="宋体" w:hAnsi="宋体" w:cs="宋体"/>
          <w:sz w:val="24"/>
          <w:szCs w:val="24"/>
          <w:highlight w:val="none"/>
        </w:rPr>
        <w:t>三、投标文件的编制</w:t>
      </w:r>
      <w:bookmarkEnd w:id="55"/>
      <w:bookmarkEnd w:id="56"/>
      <w:bookmarkEnd w:id="57"/>
      <w:bookmarkEnd w:id="58"/>
      <w:bookmarkEnd w:id="59"/>
    </w:p>
    <w:p w14:paraId="79BF2BD3">
      <w:pPr>
        <w:pStyle w:val="187"/>
        <w:spacing w:before="0" w:after="0" w:line="440" w:lineRule="exact"/>
        <w:ind w:firstLine="360"/>
        <w:rPr>
          <w:rFonts w:hint="eastAsia" w:ascii="宋体" w:hAnsi="宋体" w:eastAsia="宋体" w:cs="宋体"/>
          <w:bCs w:val="0"/>
          <w:sz w:val="24"/>
          <w:szCs w:val="24"/>
          <w:highlight w:val="none"/>
        </w:rPr>
      </w:pPr>
      <w:bookmarkStart w:id="60" w:name="_Toc20823286"/>
      <w:bookmarkStart w:id="61" w:name="_Toc513029214"/>
      <w:bookmarkStart w:id="62" w:name="_Toc462564073"/>
      <w:bookmarkStart w:id="63" w:name="_Toc16938530"/>
      <w:r>
        <w:rPr>
          <w:rFonts w:hint="eastAsia" w:ascii="宋体" w:hAnsi="宋体" w:eastAsia="宋体" w:cs="宋体"/>
          <w:b w:val="0"/>
          <w:bCs w:val="0"/>
          <w:sz w:val="24"/>
          <w:szCs w:val="24"/>
          <w:highlight w:val="none"/>
          <w:lang w:val="en-US" w:eastAsia="zh-CN"/>
        </w:rPr>
        <w:t>9</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投标文件的语言及度量衡单位</w:t>
      </w:r>
      <w:bookmarkEnd w:id="60"/>
      <w:bookmarkEnd w:id="61"/>
      <w:bookmarkEnd w:id="62"/>
      <w:bookmarkEnd w:id="63"/>
    </w:p>
    <w:p w14:paraId="510BD897">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.1</w:t>
      </w:r>
      <w:r>
        <w:rPr>
          <w:rFonts w:hint="eastAsia" w:ascii="宋体" w:hAnsi="宋体" w:cs="宋体"/>
          <w:sz w:val="24"/>
          <w:szCs w:val="24"/>
          <w:highlight w:val="none"/>
        </w:rPr>
        <w:t xml:space="preserve"> 投标人提交的投标文件以及投标人与采购人、采购代理机构就有关投标的所有来往通知、函件和文件均应使用</w:t>
      </w:r>
      <w:r>
        <w:rPr>
          <w:rFonts w:hint="eastAsia" w:ascii="宋体" w:hAnsi="宋体" w:cs="宋体"/>
          <w:b/>
          <w:bCs/>
          <w:sz w:val="24"/>
          <w:szCs w:val="24"/>
          <w:highlight w:val="none"/>
        </w:rPr>
        <w:t>简体中文</w:t>
      </w:r>
      <w:r>
        <w:rPr>
          <w:rFonts w:hint="eastAsia" w:ascii="宋体" w:hAnsi="宋体" w:cs="宋体"/>
          <w:sz w:val="24"/>
          <w:szCs w:val="24"/>
          <w:highlight w:val="none"/>
        </w:rPr>
        <w:t>。</w:t>
      </w:r>
    </w:p>
    <w:p w14:paraId="00053A8C">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.2</w:t>
      </w:r>
      <w:r>
        <w:rPr>
          <w:rFonts w:hint="eastAsia" w:ascii="宋体" w:hAnsi="宋体" w:cs="宋体"/>
          <w:sz w:val="24"/>
          <w:szCs w:val="24"/>
          <w:highlight w:val="none"/>
        </w:rPr>
        <w:t xml:space="preserve"> 除技术性能另有规定外，投标文件所使用的度量衡单位，均须采用国家法定计量单位。</w:t>
      </w:r>
    </w:p>
    <w:p w14:paraId="3E0F26DB">
      <w:pPr>
        <w:pStyle w:val="187"/>
        <w:spacing w:before="0" w:after="0" w:line="440" w:lineRule="exact"/>
        <w:ind w:firstLine="360"/>
        <w:rPr>
          <w:rFonts w:hint="eastAsia" w:ascii="宋体" w:hAnsi="宋体" w:eastAsia="宋体" w:cs="宋体"/>
          <w:b w:val="0"/>
          <w:bCs w:val="0"/>
          <w:sz w:val="24"/>
          <w:szCs w:val="24"/>
          <w:highlight w:val="none"/>
        </w:rPr>
      </w:pPr>
      <w:bookmarkStart w:id="64" w:name="_Toc462564074"/>
      <w:bookmarkStart w:id="65" w:name="_Toc513029215"/>
      <w:bookmarkStart w:id="66" w:name="_Toc20823287"/>
      <w:bookmarkStart w:id="67" w:name="_Toc16938531"/>
      <w:r>
        <w:rPr>
          <w:rFonts w:hint="eastAsia" w:ascii="宋体" w:hAnsi="宋体" w:eastAsia="宋体" w:cs="宋体"/>
          <w:b w:val="0"/>
          <w:bCs w:val="0"/>
          <w:sz w:val="24"/>
          <w:szCs w:val="24"/>
          <w:highlight w:val="none"/>
          <w:lang w:val="en-US" w:eastAsia="zh-CN"/>
        </w:rPr>
        <w:t>10.</w:t>
      </w:r>
      <w:r>
        <w:rPr>
          <w:rFonts w:hint="eastAsia" w:ascii="宋体" w:hAnsi="宋体" w:eastAsia="宋体" w:cs="宋体"/>
          <w:b w:val="0"/>
          <w:bCs w:val="0"/>
          <w:sz w:val="24"/>
          <w:szCs w:val="24"/>
          <w:highlight w:val="none"/>
        </w:rPr>
        <w:t>投标文件构成</w:t>
      </w:r>
      <w:bookmarkEnd w:id="64"/>
      <w:bookmarkEnd w:id="65"/>
      <w:bookmarkEnd w:id="66"/>
      <w:bookmarkEnd w:id="67"/>
    </w:p>
    <w:p w14:paraId="2D1D7E55">
      <w:pPr>
        <w:spacing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0</w:t>
      </w:r>
      <w:r>
        <w:rPr>
          <w:rFonts w:hint="eastAsia" w:ascii="宋体" w:hAnsi="宋体" w:cs="宋体"/>
          <w:bCs/>
          <w:sz w:val="24"/>
          <w:szCs w:val="24"/>
          <w:highlight w:val="none"/>
        </w:rPr>
        <w:t>.1</w:t>
      </w:r>
      <w:r>
        <w:rPr>
          <w:rFonts w:hint="eastAsia" w:ascii="宋体" w:hAnsi="宋体" w:cs="宋体"/>
          <w:sz w:val="24"/>
          <w:szCs w:val="24"/>
          <w:highlight w:val="none"/>
        </w:rPr>
        <w:t xml:space="preserve"> 投标人编写的投标文件应包括资信证明文件、投标配置与分项报价表、供货一览表、技术参数响应及偏离表、商务条款响应及偏离表、技术及售后服务承诺书、投标函、开标一览表等部分；</w:t>
      </w:r>
    </w:p>
    <w:p w14:paraId="0FDAABED">
      <w:pPr>
        <w:spacing w:line="440" w:lineRule="exact"/>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1</w:t>
      </w:r>
      <w:r>
        <w:rPr>
          <w:rFonts w:hint="eastAsia" w:ascii="宋体" w:hAnsi="宋体" w:eastAsia="宋体" w:cs="宋体"/>
          <w:sz w:val="24"/>
          <w:szCs w:val="24"/>
          <w:highlight w:val="none"/>
          <w:lang w:val="en-US" w:eastAsia="zh-CN" w:bidi="ar-SA"/>
        </w:rPr>
        <w:t>0</w:t>
      </w:r>
      <w:r>
        <w:rPr>
          <w:rFonts w:hint="eastAsia" w:ascii="宋体" w:hAnsi="宋体" w:eastAsia="宋体" w:cs="宋体"/>
          <w:color w:val="000000"/>
          <w:sz w:val="24"/>
          <w:szCs w:val="24"/>
          <w:highlight w:val="none"/>
          <w:lang w:val="en-US" w:eastAsia="zh-CN" w:bidi="ar-SA"/>
        </w:rPr>
        <w:t>.2如标书制作工具中格式和内容与</w:t>
      </w:r>
      <w:r>
        <w:rPr>
          <w:rFonts w:hint="eastAsia" w:ascii="宋体" w:hAnsi="宋体" w:eastAsia="宋体" w:cs="宋体"/>
          <w:i w:val="0"/>
          <w:iCs w:val="0"/>
          <w:caps w:val="0"/>
          <w:color w:val="000000"/>
          <w:spacing w:val="0"/>
          <w:sz w:val="24"/>
          <w:szCs w:val="24"/>
          <w:highlight w:val="none"/>
          <w:shd w:val="clear" w:color="auto" w:fill="auto"/>
          <w:lang w:val="en-US" w:eastAsia="zh-CN" w:bidi="ar-SA"/>
        </w:rPr>
        <w:t>“</w:t>
      </w:r>
      <w:r>
        <w:rPr>
          <w:rFonts w:hint="eastAsia" w:ascii="宋体" w:hAnsi="宋体" w:eastAsia="宋体" w:cs="宋体"/>
          <w:color w:val="000000"/>
          <w:sz w:val="24"/>
          <w:szCs w:val="24"/>
          <w:highlight w:val="none"/>
          <w:lang w:val="en-US" w:eastAsia="zh-CN" w:bidi="ar-SA"/>
        </w:rPr>
        <w:t>中国政府采购网”“江苏政府采购网”“盐城市政府采购网”发布的招标文件不一致，请以</w:t>
      </w:r>
      <w:r>
        <w:rPr>
          <w:rFonts w:hint="eastAsia" w:ascii="宋体" w:hAnsi="宋体" w:eastAsia="宋体" w:cs="宋体"/>
          <w:i w:val="0"/>
          <w:iCs w:val="0"/>
          <w:caps w:val="0"/>
          <w:color w:val="000000"/>
          <w:spacing w:val="0"/>
          <w:sz w:val="24"/>
          <w:szCs w:val="24"/>
          <w:highlight w:val="none"/>
          <w:shd w:val="clear" w:color="auto" w:fill="auto"/>
          <w:lang w:val="en-US" w:eastAsia="zh-CN" w:bidi="ar-SA"/>
        </w:rPr>
        <w:t>“</w:t>
      </w:r>
      <w:r>
        <w:rPr>
          <w:rFonts w:hint="eastAsia" w:ascii="宋体" w:hAnsi="宋体" w:eastAsia="宋体" w:cs="宋体"/>
          <w:color w:val="000000"/>
          <w:sz w:val="24"/>
          <w:szCs w:val="24"/>
          <w:highlight w:val="none"/>
          <w:lang w:val="en-US" w:eastAsia="zh-CN" w:bidi="ar-SA"/>
        </w:rPr>
        <w:t>中国政府采购网”“江苏政府采购网”“盐城市政府采购网”发布的招标文件为准。</w:t>
      </w:r>
    </w:p>
    <w:p w14:paraId="65E9C72C">
      <w:pPr>
        <w:pStyle w:val="187"/>
        <w:spacing w:before="0" w:after="0" w:line="440" w:lineRule="exact"/>
        <w:ind w:firstLine="360"/>
        <w:rPr>
          <w:rFonts w:hint="eastAsia" w:ascii="宋体" w:hAnsi="宋体" w:eastAsia="宋体" w:cs="宋体"/>
          <w:b w:val="0"/>
          <w:bCs w:val="0"/>
          <w:sz w:val="24"/>
          <w:szCs w:val="24"/>
          <w:highlight w:val="none"/>
        </w:rPr>
      </w:pPr>
      <w:bookmarkStart w:id="68" w:name="_Hlt26954838"/>
      <w:bookmarkEnd w:id="68"/>
      <w:bookmarkStart w:id="69" w:name="_Hlt26670360"/>
      <w:bookmarkEnd w:id="69"/>
      <w:bookmarkStart w:id="70" w:name="_Hlt26668975"/>
      <w:bookmarkEnd w:id="70"/>
      <w:bookmarkStart w:id="71" w:name="_Toc513029219"/>
      <w:bookmarkStart w:id="72" w:name="_Toc14577357"/>
      <w:bookmarkStart w:id="73" w:name="_Toc49090509"/>
      <w:bookmarkStart w:id="74" w:name="_Toc513029216"/>
      <w:bookmarkStart w:id="75" w:name="_Toc14577354"/>
      <w:bookmarkStart w:id="76" w:name="_Toc49090507"/>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证明投标人资格及符合招标文件规定的文件</w:t>
      </w:r>
      <w:bookmarkEnd w:id="71"/>
      <w:bookmarkEnd w:id="72"/>
      <w:bookmarkEnd w:id="73"/>
    </w:p>
    <w:p w14:paraId="60DAFA3B">
      <w:pPr>
        <w:spacing w:line="440" w:lineRule="exact"/>
        <w:ind w:firstLine="480"/>
        <w:rPr>
          <w:rFonts w:hint="eastAsia" w:ascii="宋体" w:hAnsi="宋体" w:eastAsia="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cs="宋体"/>
          <w:sz w:val="24"/>
          <w:szCs w:val="24"/>
          <w:highlight w:val="none"/>
        </w:rPr>
        <w:t>.1</w:t>
      </w:r>
      <w:bookmarkStart w:id="77" w:name="_Hlt26668999"/>
      <w:bookmarkEnd w:id="77"/>
      <w:r>
        <w:rPr>
          <w:rFonts w:hint="eastAsia" w:ascii="宋体" w:hAnsi="宋体" w:cs="宋体"/>
          <w:sz w:val="24"/>
          <w:szCs w:val="24"/>
          <w:highlight w:val="none"/>
        </w:rPr>
        <w:t>投标人应按要求提交资格证明文件及符合招标文件规定的文件</w:t>
      </w:r>
      <w:r>
        <w:rPr>
          <w:rFonts w:hint="eastAsia" w:ascii="宋体" w:hAnsi="宋体" w:cs="宋体"/>
          <w:sz w:val="24"/>
          <w:szCs w:val="24"/>
          <w:highlight w:val="none"/>
          <w:lang w:eastAsia="zh-CN"/>
        </w:rPr>
        <w:t>，</w:t>
      </w:r>
      <w:r>
        <w:rPr>
          <w:rFonts w:hint="eastAsia" w:ascii="宋体" w:hAnsi="宋体" w:eastAsia="宋体" w:cs="宋体"/>
          <w:color w:val="000000"/>
          <w:sz w:val="24"/>
          <w:szCs w:val="24"/>
          <w:highlight w:val="none"/>
          <w:lang w:val="en-US" w:eastAsia="zh-CN" w:bidi="ar-SA"/>
        </w:rPr>
        <w:t>证明其及投标标的符合招标文件规定。</w:t>
      </w:r>
    </w:p>
    <w:p w14:paraId="7E57243D">
      <w:pPr>
        <w:spacing w:line="440" w:lineRule="exact"/>
        <w:ind w:firstLine="480"/>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cs="宋体"/>
          <w:sz w:val="24"/>
          <w:szCs w:val="24"/>
          <w:highlight w:val="none"/>
        </w:rPr>
        <w:t>.2</w:t>
      </w:r>
      <w:r>
        <w:rPr>
          <w:rFonts w:hint="eastAsia" w:ascii="宋体" w:hAnsi="宋体" w:eastAsia="宋体" w:cs="宋体"/>
          <w:color w:val="000000"/>
          <w:sz w:val="24"/>
          <w:szCs w:val="24"/>
          <w:highlight w:val="none"/>
          <w:lang w:val="en-US" w:eastAsia="zh-CN" w:bidi="ar-SA"/>
        </w:rPr>
        <w:t>招标文件对证明文件无明确形式要求的，证明文件可以以文字资料、图纸和数据等形式提交。</w:t>
      </w:r>
    </w:p>
    <w:p w14:paraId="08FA3A89">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投标分项报价表</w:t>
      </w:r>
    </w:p>
    <w:p w14:paraId="00247BE0">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12.1投标人应按照招标文件规定格式填报投标分项报价表。</w:t>
      </w:r>
    </w:p>
    <w:p w14:paraId="1C1F5470">
      <w:pPr>
        <w:spacing w:line="440" w:lineRule="exact"/>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bookmarkEnd w:id="74"/>
    <w:bookmarkEnd w:id="75"/>
    <w:bookmarkEnd w:id="76"/>
    <w:p w14:paraId="086790DB">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bookmarkStart w:id="78" w:name="_Toc14577355"/>
      <w:bookmarkStart w:id="79" w:name="_Toc49090508"/>
      <w:r>
        <w:rPr>
          <w:rFonts w:hint="eastAsia" w:ascii="宋体" w:hAnsi="宋体" w:eastAsia="宋体" w:cs="宋体"/>
          <w:color w:val="000000"/>
          <w:sz w:val="24"/>
          <w:szCs w:val="24"/>
          <w:highlight w:val="none"/>
          <w:lang w:val="en-US" w:eastAsia="zh-CN" w:bidi="ar-SA"/>
        </w:rPr>
        <w:t>13.技术要求响应及偏离表、商务要求响应及偏离表</w:t>
      </w:r>
    </w:p>
    <w:p w14:paraId="2D9B3A1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13.1投标人需对招标文件中的技术要求与商务要求逐项作出响应或偏离，并说明原因。</w:t>
      </w:r>
    </w:p>
    <w:p w14:paraId="21E46D65">
      <w:pPr>
        <w:pageBreakBefore w:val="0"/>
        <w:widowControl/>
        <w:tabs>
          <w:tab w:val="left" w:pos="1036"/>
        </w:tabs>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13.2投标人可在投标文件中提供认为需要的其他技术文件或说明。</w:t>
      </w:r>
    </w:p>
    <w:p w14:paraId="65DE0DF1">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14.投标函和开标一览表</w:t>
      </w:r>
    </w:p>
    <w:p w14:paraId="6FE3093F">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14.1投标人应按照招标文件中提供的格式完整、正确填写投标函、开标一览表。</w:t>
      </w:r>
    </w:p>
    <w:p w14:paraId="77912C8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color w:val="000000"/>
          <w:sz w:val="24"/>
          <w:szCs w:val="24"/>
          <w:highlight w:val="none"/>
          <w:lang w:val="en-US" w:eastAsia="zh-CN" w:bidi="ar-SA"/>
        </w:rPr>
        <w:t>。</w:t>
      </w:r>
    </w:p>
    <w:p w14:paraId="704FA8B3">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15.投标有效期</w:t>
      </w:r>
    </w:p>
    <w:p w14:paraId="4155410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15.1投标有效期为采购人规定的开标之日后</w:t>
      </w:r>
      <w:r>
        <w:rPr>
          <w:rFonts w:hint="eastAsia" w:ascii="宋体" w:hAnsi="宋体" w:eastAsia="宋体" w:cs="宋体"/>
          <w:b w:val="0"/>
          <w:color w:val="000000"/>
          <w:sz w:val="24"/>
          <w:szCs w:val="24"/>
          <w:highlight w:val="none"/>
          <w:u w:val="none"/>
          <w:lang w:val="en-US" w:eastAsia="zh-CN" w:bidi="ar-SA"/>
        </w:rPr>
        <w:t>九十（90）天</w:t>
      </w:r>
      <w:r>
        <w:rPr>
          <w:rFonts w:hint="eastAsia" w:ascii="宋体" w:hAnsi="宋体" w:eastAsia="宋体" w:cs="宋体"/>
          <w:color w:val="000000"/>
          <w:sz w:val="24"/>
          <w:szCs w:val="24"/>
          <w:highlight w:val="none"/>
          <w:lang w:val="en-US" w:eastAsia="zh-CN" w:bidi="ar-SA"/>
        </w:rPr>
        <w:t>。投标有效期比规定短的将被视为未实质性响应招标文件而予以拒绝。</w:t>
      </w:r>
    </w:p>
    <w:p w14:paraId="0B391B2B">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16.投标有效期的延长</w:t>
      </w:r>
    </w:p>
    <w:p w14:paraId="29582195">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bookmarkEnd w:id="78"/>
    <w:bookmarkEnd w:id="79"/>
    <w:p w14:paraId="0E88316B">
      <w:pPr>
        <w:pStyle w:val="186"/>
        <w:spacing w:before="0" w:after="0" w:line="440" w:lineRule="exact"/>
        <w:ind w:firstLine="241"/>
        <w:rPr>
          <w:rFonts w:hint="eastAsia" w:ascii="宋体" w:hAnsi="宋体" w:cs="宋体"/>
          <w:sz w:val="24"/>
          <w:szCs w:val="24"/>
          <w:highlight w:val="none"/>
        </w:rPr>
      </w:pPr>
      <w:bookmarkStart w:id="80" w:name="_Toc513029224"/>
      <w:bookmarkStart w:id="81" w:name="_Toc20823296"/>
      <w:bookmarkStart w:id="82" w:name="_Toc16938540"/>
      <w:bookmarkStart w:id="83" w:name="_Toc120614217"/>
      <w:r>
        <w:rPr>
          <w:rFonts w:hint="eastAsia" w:ascii="宋体" w:hAnsi="宋体" w:cs="宋体"/>
          <w:sz w:val="24"/>
          <w:szCs w:val="24"/>
          <w:highlight w:val="none"/>
        </w:rPr>
        <w:t>四、投标文件的递交</w:t>
      </w:r>
      <w:bookmarkEnd w:id="80"/>
      <w:bookmarkEnd w:id="81"/>
      <w:bookmarkEnd w:id="82"/>
      <w:bookmarkEnd w:id="83"/>
    </w:p>
    <w:p w14:paraId="26CDD49B">
      <w:pPr>
        <w:pStyle w:val="187"/>
        <w:spacing w:before="0" w:after="0" w:line="440" w:lineRule="exact"/>
        <w:ind w:firstLine="360"/>
        <w:rPr>
          <w:rFonts w:hint="eastAsia" w:ascii="宋体" w:hAnsi="宋体" w:eastAsia="宋体" w:cs="宋体"/>
          <w:b w:val="0"/>
          <w:bCs w:val="0"/>
          <w:sz w:val="24"/>
          <w:szCs w:val="24"/>
          <w:highlight w:val="none"/>
        </w:rPr>
      </w:pPr>
      <w:bookmarkStart w:id="84" w:name="_Toc462564084"/>
      <w:bookmarkStart w:id="85" w:name="_Toc20823297"/>
      <w:bookmarkStart w:id="86" w:name="_Toc513029225"/>
      <w:bookmarkStart w:id="87" w:name="_Toc16938541"/>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7</w:t>
      </w:r>
      <w:bookmarkEnd w:id="84"/>
      <w:bookmarkEnd w:id="85"/>
      <w:bookmarkEnd w:id="86"/>
      <w:bookmarkEnd w:id="87"/>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投标文件的递交</w:t>
      </w:r>
    </w:p>
    <w:p w14:paraId="2BC1BE52">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.1电子投标文件的递交</w:t>
      </w:r>
    </w:p>
    <w:p w14:paraId="717865C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投标人应当按照《操作手册》规定，在投标截止时间前制作并上传电子投标文件。</w:t>
      </w:r>
    </w:p>
    <w:p w14:paraId="05F91D9E">
      <w:pPr>
        <w:pStyle w:val="187"/>
        <w:spacing w:before="0" w:after="0" w:line="440" w:lineRule="exact"/>
        <w:ind w:firstLine="360"/>
        <w:rPr>
          <w:rFonts w:hint="eastAsia" w:ascii="宋体" w:hAnsi="宋体" w:eastAsia="宋体" w:cs="宋体"/>
          <w:b w:val="0"/>
          <w:bCs w:val="0"/>
          <w:sz w:val="24"/>
          <w:szCs w:val="24"/>
          <w:highlight w:val="none"/>
        </w:rPr>
      </w:pPr>
      <w:bookmarkStart w:id="88" w:name="_Toc16938542"/>
      <w:bookmarkStart w:id="89" w:name="_Toc20823298"/>
      <w:bookmarkStart w:id="90" w:name="_Toc513029226"/>
      <w:r>
        <w:rPr>
          <w:rFonts w:hint="eastAsia" w:ascii="宋体" w:hAnsi="宋体" w:eastAsia="宋体" w:cs="宋体"/>
          <w:b w:val="0"/>
          <w:bCs w:val="0"/>
          <w:sz w:val="24"/>
          <w:szCs w:val="24"/>
          <w:highlight w:val="none"/>
          <w:lang w:val="en-US" w:eastAsia="zh-CN"/>
        </w:rPr>
        <w:t>18.</w:t>
      </w:r>
      <w:r>
        <w:rPr>
          <w:rFonts w:hint="eastAsia" w:ascii="宋体" w:hAnsi="宋体" w:eastAsia="宋体" w:cs="宋体"/>
          <w:b w:val="0"/>
          <w:bCs w:val="0"/>
          <w:sz w:val="24"/>
          <w:szCs w:val="24"/>
          <w:highlight w:val="none"/>
        </w:rPr>
        <w:t>投标截止日期</w:t>
      </w:r>
      <w:bookmarkEnd w:id="88"/>
      <w:bookmarkEnd w:id="89"/>
      <w:bookmarkEnd w:id="90"/>
    </w:p>
    <w:p w14:paraId="6C8C156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18.1投标人上传电子投标文件的时间不得迟于招标公告中规定的投标截止时间。</w:t>
      </w:r>
    </w:p>
    <w:p w14:paraId="1599D9A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投标人应充分考虑到网络环境、网络带宽等风险因素，如因投标人自身原因造成的电子投标文件上传不成功的按照本招标文件第二章第26.1.2条规定作无效投标处理。</w:t>
      </w:r>
    </w:p>
    <w:p w14:paraId="1067F72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18.2代理机构可以按照规定，通过修改招标文件酌情延长投标截止时间，在此情况下，投标人的所有权利和义务以及投标人受制的截止时间均应以延长后新的截止时间为准。</w:t>
      </w:r>
    </w:p>
    <w:p w14:paraId="68C80682">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bookmarkStart w:id="91" w:name="_Toc513029227"/>
      <w:bookmarkStart w:id="92" w:name="_Toc20823299"/>
      <w:bookmarkStart w:id="93" w:name="_Toc16938543"/>
      <w:r>
        <w:rPr>
          <w:rFonts w:hint="eastAsia" w:ascii="宋体" w:hAnsi="宋体" w:eastAsia="宋体" w:cs="宋体"/>
          <w:color w:val="000000"/>
          <w:sz w:val="24"/>
          <w:szCs w:val="24"/>
          <w:highlight w:val="none"/>
          <w:lang w:val="en-US" w:eastAsia="zh-CN" w:bidi="ar-SA"/>
        </w:rPr>
        <w:t>19.投标文件的拒收</w:t>
      </w:r>
    </w:p>
    <w:p w14:paraId="5E7992D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19.1代理机构拒绝接收在其规定的投标截止时间后上传的任何投标文件。</w:t>
      </w:r>
    </w:p>
    <w:p w14:paraId="22E9EDF3">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20.投标文件的撤回和修改</w:t>
      </w:r>
    </w:p>
    <w:p w14:paraId="3F944E4F">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20.1投标文件的撤回</w:t>
      </w:r>
    </w:p>
    <w:p w14:paraId="62C6146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20.1.1电子投标文件的撤回</w:t>
      </w:r>
    </w:p>
    <w:p w14:paraId="0F69547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投标人可在投标截止时间前，撤回其电子投标文件，具体操作方法见《操作手册》。</w:t>
      </w:r>
    </w:p>
    <w:p w14:paraId="720658E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20.1.2投标人撤回电子投标文件，则认为其不再参与本项目投标活动。</w:t>
      </w:r>
    </w:p>
    <w:p w14:paraId="40034A92">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20.2投标文件的修改</w:t>
      </w:r>
    </w:p>
    <w:p w14:paraId="491C11F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20.2.1投标人可在投标截止时间前，对其电子投标文件进行修改，具体操作方法见《操作手册》。</w:t>
      </w:r>
    </w:p>
    <w:p w14:paraId="1963396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20.2.2在投标截止时间之后，投标人不得对其电子投标文件作任何修改。</w:t>
      </w:r>
    </w:p>
    <w:p w14:paraId="55E894AF">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20.3在投标截止时间至招标文件中规定的投标有效期满之间的这段时间内，投标人不得撤回其投标。</w:t>
      </w:r>
    </w:p>
    <w:p w14:paraId="65C5139D">
      <w:pPr>
        <w:keepNext/>
        <w:keepLines/>
        <w:pageBreakBefore w:val="0"/>
        <w:widowControl w:val="0"/>
        <w:spacing w:beforeAutospacing="0" w:afterAutospacing="0" w:line="440" w:lineRule="exact"/>
        <w:ind w:left="0" w:firstLine="48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五、开标与评标</w:t>
      </w:r>
    </w:p>
    <w:p w14:paraId="0157D113">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21.开标</w:t>
      </w:r>
    </w:p>
    <w:p w14:paraId="2827208A">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21.1代理机构将在招标公告中规定的时间和地点组织公开开标。投标人应当按照《操作手册》规定，参加开标活动和在苏采云系统规定的时间内对投标文件进行解密。</w:t>
      </w:r>
    </w:p>
    <w:p w14:paraId="3CEC55D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21.2开标仪式由代理机构组织。苏采云系统将自动对项目进行开标，并宣布各投标人名称和投标价格。</w:t>
      </w:r>
    </w:p>
    <w:p w14:paraId="1AD6A025">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21.3投标人在开标过程中涉及到的投标文件解密、开标结果确认等工作，应按照《操作手册》规定执行。</w:t>
      </w:r>
    </w:p>
    <w:p w14:paraId="44C8BF26">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21.4投标人如果对开标过程和开标记录有疑义，应当根据《操作手册》规定提出，如苏采云系统中《开标记录表》宣布后5分钟内未提出的，视同认可开标结果。</w:t>
      </w:r>
    </w:p>
    <w:p w14:paraId="3D64098A">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22.评标委员会</w:t>
      </w:r>
    </w:p>
    <w:p w14:paraId="5326608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22.1开标后，代理机构将立即组织评标委员会（以下简称评委会）进行评标。</w:t>
      </w:r>
    </w:p>
    <w:p w14:paraId="490999A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22.2评委会由采购人代表和有关技术、经济等方面的专家组成，且人员构成符合政府采购有关规定。</w:t>
      </w:r>
    </w:p>
    <w:p w14:paraId="7F7AC47B">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22.3评委会独立工作，负责评审所有投标文件并确定中标候选人。</w:t>
      </w:r>
    </w:p>
    <w:p w14:paraId="281E0CE8">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23.评标过程的保密与公正</w:t>
      </w:r>
    </w:p>
    <w:p w14:paraId="4DB0BEF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23.1凡是与审查、澄清、评价和比较投标的有关资料以及授标建议等，采购人、评委、代理机构均不得向投标人或与评标无关的其他人员透露。</w:t>
      </w:r>
    </w:p>
    <w:p w14:paraId="721E4F64">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23.2在评标过程中，投标人不得以任何行为影响评标过程，否则其投标文件将被作为无效投标文件。</w:t>
      </w:r>
    </w:p>
    <w:p w14:paraId="09F544D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23.3代理机构和评标委员会不向未中标的投标人解释未中标原因，也不公布评标过程中的相关细节。</w:t>
      </w:r>
    </w:p>
    <w:p w14:paraId="3FDA22C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p>
    <w:p w14:paraId="786ADD15">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24.投标文件的澄清</w:t>
      </w:r>
    </w:p>
    <w:p w14:paraId="5ACFB8BB">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24.1评标期间，评委会对投标文件中含义不明确、同类问题表述不一致或者有明显文字和计算错误的内容 ，有权要求投标人作出必要的澄清、说明或者补正。</w:t>
      </w:r>
    </w:p>
    <w:p w14:paraId="49C33D6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投标人的澄清、说明或者补正不得超出投标文件的范围或者改变投标文件的实质性内容。</w:t>
      </w:r>
    </w:p>
    <w:p w14:paraId="22DE6DC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评标委员会并非对每个投标人都做澄清要求。</w:t>
      </w:r>
    </w:p>
    <w:p w14:paraId="54FE371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6A6A15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24.3接到评委会澄清、说明和补正要求的投标人如未按规定作出澄清、说明和补正，其风险由投标人自行承担。</w:t>
      </w:r>
    </w:p>
    <w:p w14:paraId="05E2AFDB">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25.对投标文件的初审</w:t>
      </w:r>
    </w:p>
    <w:p w14:paraId="333D2F57">
      <w:pPr>
        <w:pageBreakBefore w:val="0"/>
        <w:widowControl w:val="0"/>
        <w:spacing w:beforeAutospacing="0" w:afterAutospacing="0" w:line="440" w:lineRule="exact"/>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25.1投标文件初审分为资格审查和符合性审查。</w:t>
      </w:r>
    </w:p>
    <w:p w14:paraId="21AA3902">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25.1.1资格审查：依据法律法规和招标文件的规定，由采购人对投标文件中的资格证明文件进行审查。资格审查的结论，采购人以书面形式向评委会进行反馈。</w:t>
      </w:r>
    </w:p>
    <w:p w14:paraId="08D21C7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采购人在进行资格性审查的同时，将在“信用中国”网站（www.creditchina.gov.cn）查询投标人的信用记录，以确定投标人是否具备投标资格,查询结果留存并归档。</w:t>
      </w:r>
    </w:p>
    <w:p w14:paraId="6424848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接受联合体的项目，两个以上的自然人、法人或者其他组织组成一个联合体，以一个供应商的身份共同参加政府采购活动的,联合体成员存在不良信用记录的，视同联合体存在不良信用记录。</w:t>
      </w:r>
    </w:p>
    <w:p w14:paraId="67B0ED2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25.1.2符合性审查：依据招标文件的规定，由评委会从投标文件的有效性、完整性和对招标文件的响应程度进行审查，以确定是否对招标文件的实质性要求作出响应。</w:t>
      </w:r>
    </w:p>
    <w:p w14:paraId="7552D00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25.1.3未通过资格审查或符合性审查的投标人，代理机构将在苏采云系统中告知未通过资格审查或符合性审查的原因，评标结束后，代理机构将不再告知未通过资格审查和符合性审查的原因。</w:t>
      </w:r>
    </w:p>
    <w:p w14:paraId="5EB51CC6">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25.2在详细评标之前，评委会将首先审查每份投标文件是否实质性响应了招标文件的要求。实质性响应的投标应该是与招标文件要求的全部条款、条件和规格相符，没有重大偏离或保留的投标。</w:t>
      </w:r>
    </w:p>
    <w:p w14:paraId="7C7F16F5">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C6DA90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25.3如果投标文件实质上没有响应招标文件的要求，评委会将予以拒绝，投标人不得通过修改或撤销不合要求的偏离或保留而使其投标成为实质性响应的投标。</w:t>
      </w:r>
    </w:p>
    <w:p w14:paraId="7348710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25.4评委会将对确定为实质性响应的投标进行进一步审核，确定其是否有计算上或累加上的算术错误，修正错误的原则如下：</w:t>
      </w:r>
    </w:p>
    <w:p w14:paraId="242FD566">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（1）投标文件中开标一览表内容与投标文件中相应内容不一致的，以开标一览表为准。</w:t>
      </w:r>
    </w:p>
    <w:p w14:paraId="7C0D47C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（2）大写金额和小写金额不一致的，以大写金额为准。</w:t>
      </w:r>
    </w:p>
    <w:p w14:paraId="5E978684">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（3）单价金额小数点或者百分比有明显错位的，以开标一览表的总价为准，并修改单价。</w:t>
      </w:r>
    </w:p>
    <w:p w14:paraId="0C2BC94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（4）总价金额与按单价汇总金额不一致的，以单价金额计算结果为准。</w:t>
      </w:r>
    </w:p>
    <w:p w14:paraId="79EDBCB6">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同时出现两种以上错误的，按照前款规定的顺序修正。</w:t>
      </w:r>
    </w:p>
    <w:p w14:paraId="3536F45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25.5评委会将按上述修正错误的方法调整投标文件中的投标报价，并通过苏采云系统告知投标人，调整后的价格应对投标人具有约束力。如果投标人不接受修正后的价格，则其投标将被拒绝。</w:t>
      </w:r>
    </w:p>
    <w:p w14:paraId="576DA72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25.6投标人在开、评标全过程中应保持通信畅通，及时登录苏采云系统查阅、答复相关信息，并安排专人与代理机构及评标委员会联系。</w:t>
      </w:r>
    </w:p>
    <w:p w14:paraId="1B3D3683">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26.无效投标条款和废标条款</w:t>
      </w:r>
    </w:p>
    <w:p w14:paraId="32AF350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26.1无效投标条款</w:t>
      </w:r>
    </w:p>
    <w:p w14:paraId="5CFAC34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26.1.1投标人在苏采云系统规定的时间内未成功解密电子投标文件的。</w:t>
      </w:r>
    </w:p>
    <w:p w14:paraId="1C07E44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26.1.2投标人未按照招标文件要求上传电子投标文件的。</w:t>
      </w:r>
    </w:p>
    <w:p w14:paraId="487073A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26.1.3同一投标人提交两个（含两个）以上不同的投标报价的。</w:t>
      </w:r>
    </w:p>
    <w:p w14:paraId="59CD00C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26.1.4投标人不具备招标文件中规定资格要求的。</w:t>
      </w:r>
    </w:p>
    <w:p w14:paraId="0A618FD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26.1.5投标人的报价超过了采购预算或最高限价的。</w:t>
      </w:r>
    </w:p>
    <w:p w14:paraId="1552CE44">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26.1.6未通过符合性审查的。</w:t>
      </w:r>
    </w:p>
    <w:p w14:paraId="0E3DEFD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26.1.7不符合招标文件中规定的实质性要求和条件的</w:t>
      </w:r>
      <w:r>
        <w:rPr>
          <w:rFonts w:hint="eastAsia" w:ascii="宋体" w:hAnsi="宋体" w:eastAsia="宋体" w:cs="宋体"/>
          <w:i/>
          <w:iCs/>
          <w:color w:val="000000"/>
          <w:sz w:val="24"/>
          <w:szCs w:val="24"/>
          <w:highlight w:val="none"/>
          <w:lang w:val="en-US" w:eastAsia="zh-CN" w:bidi="ar-SA"/>
        </w:rPr>
        <w:t>（</w:t>
      </w:r>
      <w:r>
        <w:rPr>
          <w:rFonts w:hint="eastAsia" w:ascii="宋体" w:hAnsi="宋体" w:eastAsia="宋体" w:cs="宋体"/>
          <w:i/>
          <w:iCs/>
          <w:color w:val="000000"/>
          <w:sz w:val="24"/>
          <w:szCs w:val="24"/>
          <w:highlight w:val="none"/>
          <w:u w:val="none"/>
          <w:lang w:val="en-US" w:eastAsia="zh-CN" w:bidi="ar-SA"/>
        </w:rPr>
        <w:t>本招标文件中斜体且有下划线部分为实质性要求和条件）</w:t>
      </w:r>
      <w:r>
        <w:rPr>
          <w:rFonts w:hint="eastAsia" w:ascii="宋体" w:hAnsi="宋体" w:eastAsia="宋体" w:cs="宋体"/>
          <w:i w:val="0"/>
          <w:color w:val="000000"/>
          <w:sz w:val="24"/>
          <w:szCs w:val="24"/>
          <w:highlight w:val="none"/>
          <w:u w:val="none"/>
          <w:lang w:val="en-US" w:eastAsia="zh-CN" w:bidi="ar-SA"/>
        </w:rPr>
        <w:t>。</w:t>
      </w:r>
    </w:p>
    <w:p w14:paraId="341F7A6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530BDF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26.1.9投标文件含有采购人不能接受的附加条件的。</w:t>
      </w:r>
    </w:p>
    <w:p w14:paraId="4E5EE8E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26.1.10投标人不能证明其报价合理性的，评标委员会应当将其作为无效投标处理。</w:t>
      </w:r>
    </w:p>
    <w:p w14:paraId="6CDB22E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（一）评审过程中出现下列情形之一的，评标委员会应当启动异常低价投标审查程序：</w:t>
      </w:r>
    </w:p>
    <w:p w14:paraId="05FA06BB">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1.投标（响应）报价低于全部通过符合性审查供应商投标（响应）报价平均值</w:t>
      </w:r>
      <w:r>
        <w:rPr>
          <w:rFonts w:hint="eastAsia" w:cs="宋体"/>
          <w:b w:val="0"/>
          <w:bCs w:val="0"/>
          <w:color w:val="000000"/>
          <w:sz w:val="24"/>
          <w:szCs w:val="24"/>
          <w:highlight w:val="none"/>
          <w:lang w:val="en-US" w:eastAsia="zh-CN" w:bidi="ar-SA"/>
        </w:rPr>
        <w:t>50</w:t>
      </w:r>
      <w:r>
        <w:rPr>
          <w:rFonts w:hint="eastAsia" w:ascii="宋体" w:hAnsi="宋体" w:eastAsia="宋体" w:cs="宋体"/>
          <w:b w:val="0"/>
          <w:bCs w:val="0"/>
          <w:color w:val="000000"/>
          <w:sz w:val="24"/>
          <w:szCs w:val="24"/>
          <w:highlight w:val="none"/>
          <w:lang w:val="en-US" w:eastAsia="zh-CN" w:bidi="ar-SA"/>
        </w:rPr>
        <w:t>%的，即投标（响应）报价&lt;全部通过符合性审查供应商投标（响应）报价平均值×</w:t>
      </w:r>
      <w:r>
        <w:rPr>
          <w:rFonts w:hint="eastAsia" w:cs="宋体"/>
          <w:b w:val="0"/>
          <w:bCs w:val="0"/>
          <w:color w:val="000000"/>
          <w:sz w:val="24"/>
          <w:szCs w:val="24"/>
          <w:highlight w:val="none"/>
          <w:lang w:val="en-US" w:eastAsia="zh-CN" w:bidi="ar-SA"/>
        </w:rPr>
        <w:t>50</w:t>
      </w:r>
      <w:r>
        <w:rPr>
          <w:rFonts w:hint="eastAsia" w:ascii="宋体" w:hAnsi="宋体" w:eastAsia="宋体" w:cs="宋体"/>
          <w:b w:val="0"/>
          <w:bCs w:val="0"/>
          <w:color w:val="000000"/>
          <w:sz w:val="24"/>
          <w:szCs w:val="24"/>
          <w:highlight w:val="none"/>
          <w:lang w:val="en-US" w:eastAsia="zh-CN" w:bidi="ar-SA"/>
        </w:rPr>
        <w:t>%；</w:t>
      </w:r>
    </w:p>
    <w:p w14:paraId="7201EC5E">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2.投标（响应）报价低于通过符合性审查的次低报价供应商投标（响应）报价</w:t>
      </w:r>
      <w:r>
        <w:rPr>
          <w:rFonts w:hint="eastAsia" w:cs="宋体"/>
          <w:b w:val="0"/>
          <w:bCs w:val="0"/>
          <w:color w:val="000000"/>
          <w:sz w:val="24"/>
          <w:szCs w:val="24"/>
          <w:highlight w:val="none"/>
          <w:lang w:val="en-US" w:eastAsia="zh-CN" w:bidi="ar-SA"/>
        </w:rPr>
        <w:t>50</w:t>
      </w:r>
      <w:r>
        <w:rPr>
          <w:rFonts w:hint="eastAsia" w:ascii="宋体" w:hAnsi="宋体" w:eastAsia="宋体" w:cs="宋体"/>
          <w:b w:val="0"/>
          <w:bCs w:val="0"/>
          <w:color w:val="000000"/>
          <w:sz w:val="24"/>
          <w:szCs w:val="24"/>
          <w:highlight w:val="none"/>
          <w:lang w:val="en-US" w:eastAsia="zh-CN" w:bidi="ar-SA"/>
        </w:rPr>
        <w:t>%的，即投标（响应）报价&lt;通过符合性审查的次低报价供应商投标（响应）报价×</w:t>
      </w:r>
      <w:r>
        <w:rPr>
          <w:rFonts w:hint="eastAsia" w:cs="宋体"/>
          <w:b w:val="0"/>
          <w:bCs w:val="0"/>
          <w:color w:val="000000"/>
          <w:sz w:val="24"/>
          <w:szCs w:val="24"/>
          <w:highlight w:val="none"/>
          <w:lang w:val="en-US" w:eastAsia="zh-CN" w:bidi="ar-SA"/>
        </w:rPr>
        <w:t>50</w:t>
      </w:r>
      <w:r>
        <w:rPr>
          <w:rFonts w:hint="eastAsia" w:ascii="宋体" w:hAnsi="宋体" w:eastAsia="宋体" w:cs="宋体"/>
          <w:b w:val="0"/>
          <w:bCs w:val="0"/>
          <w:color w:val="000000"/>
          <w:sz w:val="24"/>
          <w:szCs w:val="24"/>
          <w:highlight w:val="none"/>
          <w:lang w:val="en-US" w:eastAsia="zh-CN" w:bidi="ar-SA"/>
        </w:rPr>
        <w:t>%；</w:t>
      </w:r>
    </w:p>
    <w:p w14:paraId="3F624D61">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3.投标（响应）报价低于采购项目最高限价</w:t>
      </w:r>
      <w:r>
        <w:rPr>
          <w:rFonts w:hint="eastAsia" w:cs="宋体"/>
          <w:b w:val="0"/>
          <w:bCs w:val="0"/>
          <w:color w:val="000000"/>
          <w:sz w:val="24"/>
          <w:szCs w:val="24"/>
          <w:highlight w:val="none"/>
          <w:lang w:val="en-US" w:eastAsia="zh-CN" w:bidi="ar-SA"/>
        </w:rPr>
        <w:t>45</w:t>
      </w:r>
      <w:r>
        <w:rPr>
          <w:rFonts w:hint="eastAsia" w:ascii="宋体" w:hAnsi="宋体" w:eastAsia="宋体" w:cs="宋体"/>
          <w:b w:val="0"/>
          <w:bCs w:val="0"/>
          <w:color w:val="000000"/>
          <w:sz w:val="24"/>
          <w:szCs w:val="24"/>
          <w:highlight w:val="none"/>
          <w:lang w:val="en-US" w:eastAsia="zh-CN" w:bidi="ar-SA"/>
        </w:rPr>
        <w:t>%的，即投标（响应）报价&lt;采购项目最高限价×</w:t>
      </w:r>
      <w:r>
        <w:rPr>
          <w:rFonts w:hint="eastAsia" w:cs="宋体"/>
          <w:b w:val="0"/>
          <w:bCs w:val="0"/>
          <w:color w:val="000000"/>
          <w:sz w:val="24"/>
          <w:szCs w:val="24"/>
          <w:highlight w:val="none"/>
          <w:lang w:val="en-US" w:eastAsia="zh-CN" w:bidi="ar-SA"/>
        </w:rPr>
        <w:t>45</w:t>
      </w:r>
      <w:r>
        <w:rPr>
          <w:rFonts w:hint="eastAsia" w:ascii="宋体" w:hAnsi="宋体" w:eastAsia="宋体" w:cs="宋体"/>
          <w:b w:val="0"/>
          <w:bCs w:val="0"/>
          <w:color w:val="000000"/>
          <w:sz w:val="24"/>
          <w:szCs w:val="24"/>
          <w:highlight w:val="none"/>
          <w:lang w:val="en-US" w:eastAsia="zh-CN" w:bidi="ar-SA"/>
        </w:rPr>
        <w:t>%；</w:t>
      </w:r>
    </w:p>
    <w:p w14:paraId="1C90D795">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4.评审委员会基于专业判断，认为供应商报价过低，有可能影响产品质量或者不能诚信履约的其他情形。</w:t>
      </w:r>
    </w:p>
    <w:p w14:paraId="0CD3D5DD">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提醒：采购人可以结合具体项目实际情况，提高上述第1项至第3项中启动异常低价投标（响应）审查的数值标准，但是最高不得超过65%。</w:t>
      </w:r>
    </w:p>
    <w:p w14:paraId="4C4D2D33">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相关法律法规对供应商报价有规定的，从其规定。</w:t>
      </w:r>
    </w:p>
    <w:p w14:paraId="350D95F6">
      <w:pPr>
        <w:pStyle w:val="228"/>
        <w:numPr>
          <w:ilvl w:val="0"/>
          <w:numId w:val="6"/>
        </w:numPr>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EC7F34">
      <w:pPr>
        <w:pStyle w:val="228"/>
        <w:numPr>
          <w:ilvl w:val="-1"/>
          <w:numId w:val="0"/>
        </w:numPr>
        <w:spacing w:before="0" w:beforeAutospacing="0" w:after="0" w:afterAutospacing="0" w:line="440" w:lineRule="exact"/>
        <w:ind w:left="0" w:right="0" w:firstLine="482" w:firstLineChars="200"/>
        <w:jc w:val="both"/>
        <w:rPr>
          <w:rFonts w:hint="default"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报价合理性的相关书面说明及必要证明材料包括但不限于：</w:t>
      </w:r>
    </w:p>
    <w:p w14:paraId="01A464E2">
      <w:pPr>
        <w:pStyle w:val="228"/>
        <w:numPr>
          <w:ilvl w:val="-1"/>
          <w:numId w:val="0"/>
        </w:numPr>
        <w:spacing w:before="0" w:beforeAutospacing="0" w:after="0" w:afterAutospacing="0" w:line="440" w:lineRule="exact"/>
        <w:ind w:left="0" w:right="0" w:firstLine="482" w:firstLineChars="200"/>
        <w:jc w:val="both"/>
        <w:rPr>
          <w:rFonts w:hint="eastAsia"/>
          <w:b/>
          <w:bCs/>
          <w:color w:val="000000"/>
          <w:highlight w:val="none"/>
        </w:rPr>
      </w:pPr>
      <w:r>
        <w:rPr>
          <w:rFonts w:hint="eastAsia"/>
          <w:b/>
          <w:bCs/>
          <w:color w:val="000000"/>
          <w:highlight w:val="none"/>
        </w:rPr>
        <w:t>1.原材料成本：结合项目现场勘查情况，列明维保涉及集控中心硬件、集制终端设备、灯具及辅材等的规格参数、数量清单和单价，根据设施设备现状预估维保周期内损坏更换率，测算原材料成本。</w:t>
      </w:r>
    </w:p>
    <w:p w14:paraId="6758DC0F">
      <w:pPr>
        <w:pStyle w:val="228"/>
        <w:numPr>
          <w:ilvl w:val="-1"/>
          <w:numId w:val="0"/>
        </w:numPr>
        <w:spacing w:before="0" w:beforeAutospacing="0" w:after="0" w:afterAutospacing="0" w:line="440" w:lineRule="exact"/>
        <w:ind w:left="0" w:right="0" w:firstLine="482" w:firstLineChars="200"/>
        <w:jc w:val="both"/>
        <w:rPr>
          <w:rFonts w:hint="eastAsia"/>
          <w:b/>
          <w:bCs/>
          <w:color w:val="000000"/>
          <w:highlight w:val="none"/>
        </w:rPr>
      </w:pPr>
      <w:r>
        <w:rPr>
          <w:rFonts w:hint="eastAsia"/>
          <w:b/>
          <w:bCs/>
          <w:color w:val="000000"/>
          <w:highlight w:val="none"/>
        </w:rPr>
        <w:t>2.人工成本：列明项目所需人员配置，总人数不少于5人，其中项目负责人1名，拟派现场服务人员不少于4名；明确所有人员工资标准构成，完整测算工资、社保、加班费、高温补贴、高空作业津贴等全部人工支出。</w:t>
      </w:r>
    </w:p>
    <w:p w14:paraId="4BF9CE38">
      <w:pPr>
        <w:pStyle w:val="228"/>
        <w:numPr>
          <w:ilvl w:val="-1"/>
          <w:numId w:val="0"/>
        </w:numPr>
        <w:spacing w:before="0" w:beforeAutospacing="0" w:after="0" w:afterAutospacing="0" w:line="440" w:lineRule="exact"/>
        <w:ind w:left="0" w:right="0" w:firstLine="482" w:firstLineChars="200"/>
        <w:jc w:val="both"/>
        <w:rPr>
          <w:rFonts w:hint="eastAsia"/>
          <w:b/>
          <w:bCs/>
          <w:color w:val="000000"/>
          <w:highlight w:val="none"/>
        </w:rPr>
      </w:pPr>
      <w:r>
        <w:rPr>
          <w:rFonts w:hint="eastAsia"/>
          <w:b/>
          <w:bCs/>
          <w:color w:val="000000"/>
          <w:highlight w:val="none"/>
        </w:rPr>
        <w:t>3.设备及机具使用费：列明维保作业所需巡查车辆、工程抢修车、高空作业车、升降设备、检测仪器、工具等，区分自有设备折旧或外租设备测算相关费用，巡查车辆和作业</w:t>
      </w:r>
      <w:r>
        <w:rPr>
          <w:rFonts w:hint="eastAsia"/>
          <w:b/>
          <w:bCs/>
          <w:color w:val="000000"/>
          <w:highlight w:val="none"/>
          <w:lang w:val="en-US" w:eastAsia="zh-CN"/>
        </w:rPr>
        <w:t>车辆</w:t>
      </w:r>
      <w:r>
        <w:rPr>
          <w:rFonts w:hint="eastAsia"/>
          <w:b/>
          <w:bCs/>
          <w:color w:val="000000"/>
          <w:highlight w:val="none"/>
        </w:rPr>
        <w:t>等维保、保险、行驶里程能耗费用。</w:t>
      </w:r>
    </w:p>
    <w:p w14:paraId="35BAFA26">
      <w:pPr>
        <w:pStyle w:val="228"/>
        <w:spacing w:before="0" w:beforeAutospacing="0" w:after="0" w:afterAutospacing="0" w:line="440" w:lineRule="exact"/>
        <w:ind w:left="0" w:right="0" w:firstLine="480"/>
        <w:jc w:val="both"/>
        <w:rPr>
          <w:rFonts w:hint="eastAsia" w:ascii="宋体" w:hAnsi="宋体" w:eastAsia="宋体" w:cs="宋体"/>
          <w:b/>
          <w:bCs/>
          <w:color w:val="000000"/>
          <w:sz w:val="24"/>
          <w:szCs w:val="24"/>
          <w:highlight w:val="none"/>
          <w:lang w:val="en-US" w:eastAsia="zh-CN" w:bidi="ar-SA"/>
        </w:rPr>
      </w:pPr>
      <w:r>
        <w:rPr>
          <w:rFonts w:hint="eastAsia"/>
          <w:b/>
          <w:bCs/>
          <w:color w:val="000000"/>
          <w:highlight w:val="none"/>
        </w:rPr>
        <w:t>4.其他费用：包括互联网专线租赁、物联网卡流量费、软件升级服务、媒体评宣传标语制作、集控中心整体环境维保、人员人身意外险、雇主责任险、税金和突发情况应急费用。</w:t>
      </w:r>
    </w:p>
    <w:p w14:paraId="219E2516">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C76646">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463D71D">
      <w:pPr>
        <w:pStyle w:val="228"/>
        <w:spacing w:before="0" w:beforeAutospacing="0" w:after="0" w:afterAutospacing="0" w:line="440" w:lineRule="exact"/>
        <w:ind w:left="0" w:righ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76060A9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26.1.11投标文件未按照招标文件要求加盖CA电子公章的。</w:t>
      </w:r>
    </w:p>
    <w:p w14:paraId="50F2D4E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26.1.12其他法律、法规及本招标文件规定的属无效投标的情形。</w:t>
      </w:r>
    </w:p>
    <w:p w14:paraId="6CABD19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26.2废标条款</w:t>
      </w:r>
    </w:p>
    <w:p w14:paraId="7100EDC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26.2.1符合专业条件的供应商或者对招标文件作实质响应的供应商不足三家的。</w:t>
      </w:r>
    </w:p>
    <w:p w14:paraId="0BC496DA">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26.2.2出现影响采购公正的违法、违规行为的。</w:t>
      </w:r>
    </w:p>
    <w:p w14:paraId="425AFFF2">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26.2.3因重大变故，采购任务取消的。</w:t>
      </w:r>
    </w:p>
    <w:p w14:paraId="01AF10F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26.2.4评标委员会认定招标文件存在歧义、重大缺陷导致评审工作无法进行。</w:t>
      </w:r>
    </w:p>
    <w:p w14:paraId="2BD40EB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26.2.5因苏采云系统系统故障原因造成开标不成功的。</w:t>
      </w:r>
    </w:p>
    <w:p w14:paraId="5B8E143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26.3投标截止时间结束后参加投标的供应商不足三家的处理：</w:t>
      </w:r>
    </w:p>
    <w:p w14:paraId="3CC19F0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26.3.1如出现投标截止时间结束后参加投标的供应商或者在评标期间对招标文件做出实质响应的供应商不足三家情况，按政府采购相关规定执行。</w:t>
      </w:r>
    </w:p>
    <w:p w14:paraId="7E37ED69">
      <w:pPr>
        <w:keepNext/>
        <w:keepLines/>
        <w:pageBreakBefore w:val="0"/>
        <w:widowControl w:val="0"/>
        <w:spacing w:beforeAutospacing="0" w:afterAutospacing="0" w:line="440" w:lineRule="exact"/>
        <w:ind w:left="0" w:firstLine="482"/>
        <w:jc w:val="both"/>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六、定标</w:t>
      </w:r>
    </w:p>
    <w:p w14:paraId="3F900CAC">
      <w:pPr>
        <w:pStyle w:val="187"/>
        <w:spacing w:before="0" w:after="0" w:line="44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27.确定中标单位</w:t>
      </w:r>
    </w:p>
    <w:p w14:paraId="534EC0E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27.1中标候选人的选取原则和数量见招标文件第五章规定。</w:t>
      </w:r>
    </w:p>
    <w:p w14:paraId="6AD8E28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27.2采购人应根据评委会推荐的中标候选人确定中标人。</w:t>
      </w:r>
    </w:p>
    <w:p w14:paraId="1B2CD686">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27.3代理机构将在“中国政府采购网”“江苏政府采购网”“盐城市政府采购网”发布中标公告，公告期限为1个工作日。</w:t>
      </w:r>
    </w:p>
    <w:p w14:paraId="40E63D4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27.4若有充分证据证明，中标人出现下列情况之一的，一经查实，将被取消中标资格：</w:t>
      </w:r>
    </w:p>
    <w:p w14:paraId="772DA6E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27.4.1提供虚假材料谋取中标的。</w:t>
      </w:r>
    </w:p>
    <w:p w14:paraId="71950BB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27.4.2向采购人、代理机构行贿或者提供其他不正当利益的。</w:t>
      </w:r>
    </w:p>
    <w:p w14:paraId="53D8D8E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27.4.3属于本文件规定的无效条件，但在评标过程中又未被评委会发现的。</w:t>
      </w:r>
    </w:p>
    <w:p w14:paraId="7490954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27.4.4与采购人或者其他供应商恶意串通的。</w:t>
      </w:r>
    </w:p>
    <w:p w14:paraId="3A886A7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27.4.5采取不正当手段诋毁、排挤其他供应商的。</w:t>
      </w:r>
    </w:p>
    <w:p w14:paraId="1FF2CB1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27.5有下列情形之一的，视为投标人串通投标，投标无效：</w:t>
      </w:r>
    </w:p>
    <w:p w14:paraId="4D6C622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27.5.1不同投标人的投标文件由同一单位或者个人编制。</w:t>
      </w:r>
    </w:p>
    <w:p w14:paraId="58AAADF4">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27.5.2不同投标人委托同一单位或者个人办理投标事宜。</w:t>
      </w:r>
    </w:p>
    <w:p w14:paraId="178CCFB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27.5.3不同投标人的投标文件载明的项目管理成员或者联系人员为同一人。</w:t>
      </w:r>
    </w:p>
    <w:p w14:paraId="6A8A495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27.5.4不同投标人的投标文件异常一致或者投标报价呈规律性差异。</w:t>
      </w:r>
    </w:p>
    <w:p w14:paraId="13E42270">
      <w:pPr>
        <w:pStyle w:val="187"/>
        <w:spacing w:before="0" w:after="0" w:line="44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28.质疑处理</w:t>
      </w:r>
    </w:p>
    <w:p w14:paraId="5DF3AF4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28.1提出质疑的供应商应当是参与所质疑项目采购活动的供应商。潜在供应商依法获取其可质疑的采购文件的，可以对采购文件提出质疑。</w:t>
      </w:r>
    </w:p>
    <w:p w14:paraId="418D37C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63D2CEB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28.2.1对可以质疑的采购文件提出质疑的，为收到采购文件之日或者采购文件公告期限届满之日；</w:t>
      </w:r>
    </w:p>
    <w:p w14:paraId="6E4A1EA5">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28.2.2对采购过程提出质疑的，为各采购程序环节结束之日；</w:t>
      </w:r>
    </w:p>
    <w:p w14:paraId="5D7FAD2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28.2.3对中标或者成交结果提出质疑的，为中标或者成交结果公告期限届满之日。</w:t>
      </w:r>
    </w:p>
    <w:p w14:paraId="3A8ED18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供应商应当在法定质疑期内一次性提出针对同一采购程序环节的质疑。供应商如在法定期限内对同一采购程序环节提出多次质疑的，代理机构、采购人将只对供应商第一次质疑作出答复。</w:t>
      </w:r>
    </w:p>
    <w:p w14:paraId="3D3E5302">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28.3质疑函必须按照本招标文件中《质疑函范本》要求的格式和内容进行填写。供应商如组成联合体参加投标，则《质疑函范本》中要求签字、盖章、加盖公章之处，联合体各方均须按要求签字、盖章、加盖公章。</w:t>
      </w:r>
    </w:p>
    <w:p w14:paraId="66CCE61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7C9EFBB4">
      <w:pPr>
        <w:pageBreakBefore w:val="0"/>
        <w:widowControl/>
        <w:tabs>
          <w:tab w:val="left" w:pos="1331"/>
        </w:tabs>
        <w:spacing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代理机构及采购人只接收以纸质原件形式送达的质疑,采购人和代理机构不接受未填写快递运单的快件。质疑接收联系地址：盐城市世纪大道22号5楼501室，联系电话：13851085267。</w:t>
      </w:r>
    </w:p>
    <w:p w14:paraId="5D093D75">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28.5以下情形的质疑不予受理</w:t>
      </w:r>
    </w:p>
    <w:p w14:paraId="1A1A464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28.5.1内容不符合《政府采购质疑和投诉办法》第十二条规定的质疑。</w:t>
      </w:r>
    </w:p>
    <w:p w14:paraId="729E896F">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28.5.2超出政府采购法定期限的质疑。</w:t>
      </w:r>
    </w:p>
    <w:p w14:paraId="76C73AB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28.5.3以传真、电子邮件等方式递交的非原件形式的质疑。</w:t>
      </w:r>
    </w:p>
    <w:p w14:paraId="0A988614">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28.5.4未参加投标活动的供应商或在投标活动中自身权益未受到损害的供应商所提出的质疑。</w:t>
      </w:r>
    </w:p>
    <w:p w14:paraId="0F4D50D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28.5.5供应商组成联合体参加投标，联合体中任何一方或多方未按要求签字、盖章、加盖公章的质疑。</w:t>
      </w:r>
    </w:p>
    <w:p w14:paraId="413E377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AE9CDA2">
      <w:pPr>
        <w:pStyle w:val="187"/>
        <w:spacing w:before="0" w:after="0" w:line="44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29.中标通知书</w:t>
      </w:r>
    </w:p>
    <w:p w14:paraId="39CC87DB">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9A4AFD5">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29.2中标通知书将是合同的一个组成部分。对采购人和中标人均具有法律效力。中标通知书发出后，采购人改变中标结果的，或者中标人放弃中标项目的，应当依法承担法律责任。</w:t>
      </w:r>
    </w:p>
    <w:p w14:paraId="712DEF54">
      <w:pPr>
        <w:keepNext/>
        <w:keepLines/>
        <w:pageBreakBefore w:val="0"/>
        <w:widowControl w:val="0"/>
        <w:spacing w:beforeAutospacing="0" w:afterAutospacing="0" w:line="440" w:lineRule="exact"/>
        <w:ind w:left="0" w:firstLine="482"/>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七、授予合同</w:t>
      </w:r>
    </w:p>
    <w:p w14:paraId="64563B0B">
      <w:pPr>
        <w:pStyle w:val="187"/>
        <w:spacing w:before="0" w:after="0" w:line="440" w:lineRule="exact"/>
        <w:ind w:firstLine="482"/>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30.签订合同</w:t>
      </w:r>
    </w:p>
    <w:p w14:paraId="5ADF5FF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30.l中标人应当在中标通知书发出之日起三十日内，按照招标文件确定的事项与采购人签订政府采购合同。</w:t>
      </w:r>
    </w:p>
    <w:p w14:paraId="14CAE9B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30.2招标文件、中标人的投标文件及招标过程中有关澄清、承诺文件均应作为合同附件。</w:t>
      </w:r>
    </w:p>
    <w:p w14:paraId="307E72B7">
      <w:pPr>
        <w:spacing w:line="440" w:lineRule="exact"/>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30.3签订合同后，</w:t>
      </w:r>
      <w:r>
        <w:rPr>
          <w:rFonts w:hint="eastAsia" w:ascii="宋体" w:hAnsi="宋体" w:eastAsia="宋体" w:cs="宋体"/>
          <w:i/>
          <w:iCs/>
          <w:color w:val="000000"/>
          <w:sz w:val="24"/>
          <w:szCs w:val="24"/>
          <w:highlight w:val="none"/>
          <w:u w:val="single"/>
          <w:lang w:val="en-US" w:eastAsia="zh-CN" w:bidi="ar-SA"/>
        </w:rPr>
        <w:t>中标人不得将合同标的进行转包</w:t>
      </w:r>
      <w:r>
        <w:rPr>
          <w:rFonts w:hint="eastAsia" w:ascii="宋体" w:hAnsi="宋体" w:eastAsia="宋体" w:cs="宋体"/>
          <w:color w:val="000000"/>
          <w:sz w:val="24"/>
          <w:szCs w:val="24"/>
          <w:highlight w:val="none"/>
          <w:lang w:val="en-US" w:eastAsia="zh-CN" w:bidi="ar-SA"/>
        </w:rPr>
        <w:t>。未经采购人同意，中标人也不得采用分包的形式履行合同，否则采购人有权终止合同。转包或分包造成采购人损失的，中标人应承担相应赔偿责任。</w:t>
      </w:r>
    </w:p>
    <w:p w14:paraId="605E5D6D">
      <w:pPr>
        <w:numPr>
          <w:ilvl w:val="0"/>
          <w:numId w:val="0"/>
        </w:numPr>
        <w:spacing w:line="440" w:lineRule="exact"/>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31.服务（包含与服务相关的货物）的追加</w:t>
      </w:r>
    </w:p>
    <w:p w14:paraId="35159297">
      <w:pPr>
        <w:pageBreakBefore w:val="0"/>
        <w:widowControl/>
        <w:numPr>
          <w:ilvl w:val="0"/>
          <w:numId w:val="0"/>
        </w:numPr>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43B431F">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32.政府采购政策功能落实</w:t>
      </w:r>
    </w:p>
    <w:p w14:paraId="6BE9C87F">
      <w:pPr>
        <w:keepNext w:val="0"/>
        <w:keepLines w:val="0"/>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32.1政府采购线上合同信用融资政策</w:t>
      </w:r>
    </w:p>
    <w:p w14:paraId="3463DAC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A46FC70">
      <w:pPr>
        <w:pageBreakBefore w:val="0"/>
        <w:widowControl/>
        <w:tabs>
          <w:tab w:val="left" w:pos="1381"/>
        </w:tabs>
        <w:spacing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32.2进口产品</w:t>
      </w:r>
    </w:p>
    <w:p w14:paraId="6E3A982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7024B6B">
      <w:pPr>
        <w:pageBreakBefore w:val="0"/>
        <w:widowControl/>
        <w:tabs>
          <w:tab w:val="left" w:pos="1381"/>
        </w:tabs>
        <w:spacing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32.3中小企业、监狱企业及残疾人福利性单位</w:t>
      </w:r>
    </w:p>
    <w:p w14:paraId="31E01A0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32.3.1中小企业定义：</w:t>
      </w:r>
    </w:p>
    <w:p w14:paraId="04B3887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242D7D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32.3.2供应商提供的货物、工程或者服务符合下列情形的，享受中小企业扶持政策：</w:t>
      </w:r>
    </w:p>
    <w:p w14:paraId="41B663D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32.3.2.1在货物采购项目中，货物由中小企业制造，即货物由中小企业生产且使用该中小企业商号或者注册商标；</w:t>
      </w:r>
    </w:p>
    <w:p w14:paraId="4D46262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32.3.2.2在工程采购项目中，工程由中小企业承建，即工程施工单位为中小企业；</w:t>
      </w:r>
    </w:p>
    <w:p w14:paraId="7488D79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32.3.2.3在服务采购项目中，服务由中小企业承接，即提供服务的人员为中小企业依照《中华人民共和国劳动合同法》订立劳动合同的从业人员。</w:t>
      </w:r>
    </w:p>
    <w:p w14:paraId="202EA9A4">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32.3.3在货物采购项目中，供应商提供的货物既有中小企业制造货物，也有大型企业制造货物的，不享受中小企业扶持政策。</w:t>
      </w:r>
    </w:p>
    <w:p w14:paraId="46DC9FA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32.3.4以联合体形式参加政府采购活动，联合体各方均为中小企业的，联合体视同中小企业。其中，联合体各方均为小微企业的，联合体视同小微企业。</w:t>
      </w:r>
    </w:p>
    <w:p w14:paraId="2E8BB72F">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9E8B5B">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32.3.6残疾人福利单位定义：享受政府采购支持政策的残疾人福利性单位应当同时满足以下条件：</w:t>
      </w:r>
    </w:p>
    <w:p w14:paraId="071621B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32.3.6.1安置的残疾人占本单位在职职工人数的比例不低于25%（含25%），并且安置的残疾人人数不少于10人（含10人）；</w:t>
      </w:r>
    </w:p>
    <w:p w14:paraId="390E050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32.3.6.2依法与安置的每位残疾人签订了一年以上（含一年）的劳动合同或服务协议；</w:t>
      </w:r>
    </w:p>
    <w:p w14:paraId="48271A9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32.3.6.3为安置的每位残疾人按月足额缴纳了基本养老保险、基本医疗保险、失业保险、工伤保险和生育保险等社会保险费；</w:t>
      </w:r>
    </w:p>
    <w:p w14:paraId="47EB7DD1">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32.3.6.4通过银行等金融机构向安置的每位残疾人，按月支付了不低于单位所在区县适用的经省级人民政府批准的月最低工资标准的工资；</w:t>
      </w:r>
    </w:p>
    <w:p w14:paraId="5D845CB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32.3.6.5提供本单位制造的货物、承担的工程或者服务（以下简称产品），或者提供其他残疾人福利性单位制造的货物（不包括使用非残疾人福利性单位注册商标的货物）；</w:t>
      </w:r>
    </w:p>
    <w:p w14:paraId="7FC1839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p>
    <w:p w14:paraId="3FD70B0F">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32.3.7本项目是否专门面向中小企业预留采购份额见第一章《招标公告》。</w:t>
      </w:r>
    </w:p>
    <w:p w14:paraId="6C5B81B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32.3.8采购标的对应的中小企业划分标准所属行业见第四章《采购需求》。</w:t>
      </w:r>
    </w:p>
    <w:p w14:paraId="625A3EE0">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32.3.9小微企业价格评审优惠的政策：见第五章《评标方法和评标标准》。</w:t>
      </w:r>
    </w:p>
    <w:p w14:paraId="18C2BD79">
      <w:pPr>
        <w:keepNext w:val="0"/>
        <w:keepLines w:val="0"/>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32.4政府采购节能产品、环境标志产品</w:t>
      </w:r>
    </w:p>
    <w:p w14:paraId="47B76F3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99C292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EF33B27">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32.5绿色包装</w:t>
      </w:r>
    </w:p>
    <w:p w14:paraId="7A6AE1C9">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75C29A9">
      <w:pPr>
        <w:pageBreakBefore w:val="0"/>
        <w:widowControl/>
        <w:tabs>
          <w:tab w:val="left" w:pos="1381"/>
        </w:tabs>
        <w:spacing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32.6政府采购创新产品</w:t>
      </w:r>
    </w:p>
    <w:p w14:paraId="2059684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采购人优先采购各级政府部门公开发布的有效期内的创新产品、创新服务、首台套、首购首用等《目录》的创新产品。</w:t>
      </w:r>
    </w:p>
    <w:p w14:paraId="45F26FCE">
      <w:pPr>
        <w:pageBreakBefore w:val="0"/>
        <w:widowControl/>
        <w:tabs>
          <w:tab w:val="left" w:pos="1381"/>
        </w:tabs>
        <w:spacing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32.7绿色数据中心政策</w:t>
      </w:r>
    </w:p>
    <w:p w14:paraId="346B4C12">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C785D0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32.8实施本国产品标准及相关政策</w:t>
      </w:r>
    </w:p>
    <w:p w14:paraId="5B48378B">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32.8.1本项目对采购本国产品给予政策支持，具体内容见招标文件“第五章 评标方法与评标标准”。</w:t>
      </w:r>
    </w:p>
    <w:p w14:paraId="378A5B7E">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A6787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FF5103C">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5DCA18B">
      <w:pPr>
        <w:pageBreakBefore w:val="0"/>
        <w:widowControl/>
        <w:tabs>
          <w:tab w:val="left" w:pos="1381"/>
        </w:tabs>
        <w:spacing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32.9履约保证金政策</w:t>
      </w:r>
    </w:p>
    <w:p w14:paraId="5F40E4E3">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确需收取履约保证金的，履约保证金的缴纳形式：</w:t>
      </w:r>
    </w:p>
    <w:p w14:paraId="7822E488">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6FA9D15">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如以履约保函（保险）形式缴纳履约保证金，供应商可通过政府采购电子履约保函（保险）平台（www.jsdzbh.com）在线申请履约保函（保险）。</w:t>
      </w:r>
    </w:p>
    <w:p w14:paraId="24D0C79D">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履约保证金金额为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4DC92E23">
      <w:pPr>
        <w:pStyle w:val="187"/>
        <w:spacing w:before="0" w:after="0" w:line="440" w:lineRule="exact"/>
        <w:ind w:firstLine="361"/>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33.预付款制度</w:t>
      </w:r>
    </w:p>
    <w:p w14:paraId="5E44785B">
      <w:pPr>
        <w:pageBreakBefore w:val="0"/>
        <w:widowControl/>
        <w:spacing w:beforeAutospacing="0" w:afterAutospacing="0" w:line="440" w:lineRule="exact"/>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本项目落实预付款制度，预付款比例为30%。在签订合同时，中标、成交供应商明确书面表示无需预付款或者主动要求降低预付款比例的，采购人可就预付款比例作相应调整。</w:t>
      </w:r>
    </w:p>
    <w:bookmarkEnd w:id="91"/>
    <w:bookmarkEnd w:id="92"/>
    <w:bookmarkEnd w:id="93"/>
    <w:p w14:paraId="3EF5BED2">
      <w:pPr>
        <w:widowControl/>
        <w:spacing w:line="440" w:lineRule="exact"/>
        <w:ind w:firstLine="480"/>
        <w:jc w:val="left"/>
        <w:rPr>
          <w:rFonts w:hint="eastAsia" w:ascii="宋体" w:hAnsi="宋体" w:eastAsia="宋体" w:cs="宋体"/>
          <w:sz w:val="24"/>
          <w:szCs w:val="21"/>
          <w:highlight w:val="none"/>
        </w:rPr>
      </w:pPr>
      <w:bookmarkStart w:id="94" w:name="_Toc20823314"/>
      <w:bookmarkStart w:id="95" w:name="_Toc120614221"/>
      <w:bookmarkStart w:id="96" w:name="_Toc479757207"/>
      <w:bookmarkStart w:id="97" w:name="_Toc513029242"/>
      <w:bookmarkStart w:id="98" w:name="_Toc16938558"/>
    </w:p>
    <w:p w14:paraId="6AFF572A">
      <w:pPr>
        <w:pStyle w:val="203"/>
        <w:tabs>
          <w:tab w:val="left" w:pos="900"/>
        </w:tabs>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p>
    <w:bookmarkEnd w:id="94"/>
    <w:bookmarkEnd w:id="95"/>
    <w:bookmarkEnd w:id="96"/>
    <w:bookmarkEnd w:id="97"/>
    <w:bookmarkEnd w:id="98"/>
    <w:p w14:paraId="27025CBE">
      <w:pPr>
        <w:pStyle w:val="183"/>
        <w:spacing w:line="440" w:lineRule="exact"/>
        <w:jc w:val="center"/>
        <w:rPr>
          <w:rFonts w:hint="eastAsia" w:ascii="宋体" w:hAnsi="宋体" w:eastAsia="宋体" w:cs="宋体"/>
          <w:bCs/>
          <w:sz w:val="44"/>
          <w:highlight w:val="none"/>
          <w:lang w:val="en-US" w:eastAsia="zh-CN"/>
        </w:rPr>
      </w:pPr>
      <w:r>
        <w:rPr>
          <w:rFonts w:hint="eastAsia" w:ascii="宋体" w:hAnsi="宋体" w:eastAsia="宋体" w:cs="宋体"/>
          <w:bCs/>
          <w:sz w:val="44"/>
          <w:highlight w:val="none"/>
        </w:rPr>
        <w:t>第三章  合同</w:t>
      </w:r>
      <w:r>
        <w:rPr>
          <w:rFonts w:hint="eastAsia" w:ascii="宋体" w:hAnsi="宋体" w:eastAsia="宋体" w:cs="宋体"/>
          <w:bCs/>
          <w:sz w:val="44"/>
          <w:highlight w:val="none"/>
          <w:lang w:val="en-US" w:eastAsia="zh-CN"/>
        </w:rPr>
        <w:t>文本</w:t>
      </w:r>
    </w:p>
    <w:p w14:paraId="22075ACC">
      <w:pPr>
        <w:spacing w:line="440" w:lineRule="exact"/>
        <w:ind w:firstLine="480"/>
        <w:rPr>
          <w:rFonts w:hint="eastAsia" w:ascii="宋体" w:hAnsi="宋体" w:cs="宋体"/>
          <w:sz w:val="24"/>
          <w:szCs w:val="24"/>
          <w:highlight w:val="none"/>
        </w:rPr>
      </w:pPr>
      <w:bookmarkStart w:id="99" w:name="_Toc20823315"/>
      <w:bookmarkStart w:id="100" w:name="_Toc16938559"/>
      <w:bookmarkStart w:id="101" w:name="_Toc513029243"/>
      <w:r>
        <w:rPr>
          <w:rFonts w:hint="eastAsia" w:ascii="宋体" w:hAnsi="宋体" w:cs="宋体"/>
          <w:sz w:val="24"/>
          <w:szCs w:val="24"/>
          <w:highlight w:val="none"/>
        </w:rPr>
        <w:t>以下为中标后签</w:t>
      </w:r>
      <w:r>
        <w:rPr>
          <w:rFonts w:hint="eastAsia" w:ascii="宋体" w:hAnsi="宋体" w:cs="宋体"/>
          <w:sz w:val="24"/>
          <w:szCs w:val="24"/>
          <w:highlight w:val="none"/>
          <w:lang w:val="en-US" w:eastAsia="zh-CN"/>
        </w:rPr>
        <w:t>订</w:t>
      </w:r>
      <w:r>
        <w:rPr>
          <w:rFonts w:hint="eastAsia" w:ascii="宋体" w:hAnsi="宋体" w:cs="宋体"/>
          <w:sz w:val="24"/>
          <w:szCs w:val="24"/>
          <w:highlight w:val="none"/>
        </w:rPr>
        <w:t>本项目合同的通用条款，中标供应商不得提出实质性的修改，关于专用条款将由采购人与中标供应商结合本项目具体情况协商后签订。</w:t>
      </w:r>
    </w:p>
    <w:p w14:paraId="077DAA58">
      <w:pPr>
        <w:spacing w:before="0" w:after="0" w:line="440" w:lineRule="exact"/>
        <w:jc w:val="center"/>
        <w:outlineLvl w:val="1"/>
        <w:rPr>
          <w:rFonts w:hint="eastAsia" w:ascii="宋体" w:hAnsi="宋体" w:cs="宋体"/>
          <w:b/>
          <w:sz w:val="24"/>
          <w:szCs w:val="24"/>
          <w:highlight w:val="none"/>
        </w:rPr>
      </w:pPr>
      <w:r>
        <w:rPr>
          <w:rFonts w:hint="eastAsia" w:ascii="宋体" w:hAnsi="宋体" w:cs="宋体"/>
          <w:b/>
          <w:sz w:val="24"/>
          <w:szCs w:val="24"/>
          <w:highlight w:val="none"/>
        </w:rPr>
        <w:t>政府采购合同</w:t>
      </w:r>
    </w:p>
    <w:p w14:paraId="54302DE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项目名称：</w:t>
      </w:r>
      <w:r>
        <w:rPr>
          <w:rFonts w:hint="eastAsia" w:ascii="宋体" w:hAnsi="宋体" w:cs="宋体"/>
          <w:sz w:val="24"/>
          <w:szCs w:val="24"/>
          <w:highlight w:val="none"/>
          <w:u w:val="single"/>
        </w:rPr>
        <w:t>市区楼宇亮化及集控系统更新维护项目</w:t>
      </w:r>
    </w:p>
    <w:p w14:paraId="474E643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项目编号：</w:t>
      </w:r>
    </w:p>
    <w:p w14:paraId="39B9A6A1">
      <w:pPr>
        <w:spacing w:line="440" w:lineRule="exact"/>
        <w:ind w:firstLine="480"/>
        <w:rPr>
          <w:rFonts w:ascii="宋体" w:hAnsi="宋体" w:cs="宋体"/>
          <w:sz w:val="24"/>
          <w:szCs w:val="24"/>
          <w:highlight w:val="none"/>
        </w:rPr>
      </w:pPr>
      <w:r>
        <w:rPr>
          <w:rFonts w:hint="eastAsia" w:ascii="宋体" w:hAnsi="宋体" w:cs="宋体"/>
          <w:sz w:val="24"/>
          <w:szCs w:val="24"/>
          <w:highlight w:val="none"/>
        </w:rPr>
        <w:t>甲方：（采购人）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盐城市城市管理局</w:t>
      </w:r>
      <w:r>
        <w:rPr>
          <w:rFonts w:hint="eastAsia" w:ascii="宋体" w:hAnsi="宋体" w:cs="宋体"/>
          <w:sz w:val="24"/>
          <w:szCs w:val="24"/>
          <w:highlight w:val="none"/>
          <w:u w:val="single"/>
        </w:rPr>
        <w:t xml:space="preserve">   </w:t>
      </w:r>
    </w:p>
    <w:p w14:paraId="044C7F00">
      <w:pPr>
        <w:spacing w:line="440" w:lineRule="exact"/>
        <w:ind w:firstLine="480"/>
        <w:rPr>
          <w:rFonts w:ascii="宋体" w:hAnsi="宋体" w:cs="宋体"/>
          <w:sz w:val="24"/>
          <w:szCs w:val="24"/>
          <w:highlight w:val="none"/>
        </w:rPr>
      </w:pPr>
      <w:r>
        <w:rPr>
          <w:rFonts w:hint="eastAsia" w:ascii="宋体" w:hAnsi="宋体" w:cs="宋体"/>
          <w:sz w:val="24"/>
          <w:szCs w:val="24"/>
          <w:highlight w:val="none"/>
        </w:rPr>
        <w:t>乙方：（供应商）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p>
    <w:p w14:paraId="66BB3C8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甲、乙双方根据市区楼宇亮化及集控系统更新维护项目公开招标的结果，签署本合同。</w:t>
      </w:r>
    </w:p>
    <w:p w14:paraId="054CA03F">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一、服务内容</w:t>
      </w:r>
    </w:p>
    <w:p w14:paraId="531260CA">
      <w:pPr>
        <w:pStyle w:val="264"/>
        <w:spacing w:line="440" w:lineRule="exact"/>
        <w:ind w:firstLine="480"/>
        <w:rPr>
          <w:rFonts w:hint="eastAsia" w:cs="宋体"/>
          <w:highlight w:val="none"/>
        </w:rPr>
      </w:pPr>
      <w:r>
        <w:rPr>
          <w:rFonts w:hint="eastAsia" w:cs="宋体"/>
          <w:highlight w:val="none"/>
        </w:rPr>
        <w:t>市区楼宇亮化及集控系统更新维护项目为服务外包项目，主要内容为集控中心</w:t>
      </w:r>
      <w:r>
        <w:rPr>
          <w:rFonts w:hint="eastAsia" w:cs="宋体"/>
          <w:highlight w:val="none"/>
          <w:lang w:val="en-US" w:eastAsia="zh-CN"/>
        </w:rPr>
        <w:t>维保</w:t>
      </w:r>
      <w:r>
        <w:rPr>
          <w:rFonts w:hint="eastAsia" w:cs="宋体"/>
          <w:highlight w:val="none"/>
        </w:rPr>
        <w:t>、强弱电控制节点端设备</w:t>
      </w:r>
      <w:r>
        <w:rPr>
          <w:rFonts w:hint="eastAsia" w:cs="宋体"/>
          <w:highlight w:val="none"/>
          <w:lang w:val="en-US" w:eastAsia="zh-CN"/>
        </w:rPr>
        <w:t>维保</w:t>
      </w:r>
      <w:r>
        <w:rPr>
          <w:rFonts w:hint="eastAsia" w:cs="宋体"/>
          <w:highlight w:val="none"/>
        </w:rPr>
        <w:t>和市区部分楼宇亮化灯具、管线及配套设施维保，含2</w:t>
      </w:r>
      <w:r>
        <w:rPr>
          <w:rFonts w:hint="eastAsia" w:cs="宋体"/>
          <w:highlight w:val="none"/>
          <w:lang w:val="en-US" w:eastAsia="zh-CN"/>
        </w:rPr>
        <w:t>9</w:t>
      </w:r>
      <w:r>
        <w:rPr>
          <w:rFonts w:hint="eastAsia" w:cs="宋体"/>
          <w:highlight w:val="none"/>
        </w:rPr>
        <w:t>幢</w:t>
      </w:r>
      <w:r>
        <w:rPr>
          <w:rFonts w:hint="eastAsia" w:cs="宋体"/>
          <w:highlight w:val="none"/>
          <w:lang w:bidi="ar"/>
        </w:rPr>
        <w:t>媒体屏楼宇和</w:t>
      </w:r>
      <w:r>
        <w:rPr>
          <w:rFonts w:hint="eastAsia" w:cs="宋体"/>
          <w:highlight w:val="none"/>
          <w:lang w:val="en-US" w:eastAsia="zh-CN" w:bidi="ar"/>
        </w:rPr>
        <w:t>350</w:t>
      </w:r>
      <w:r>
        <w:rPr>
          <w:rFonts w:hint="eastAsia" w:cs="宋体"/>
          <w:highlight w:val="none"/>
          <w:lang w:bidi="ar"/>
        </w:rPr>
        <w:t>幢双色温楼宇的弱电控制节点端</w:t>
      </w:r>
      <w:r>
        <w:rPr>
          <w:rFonts w:hint="eastAsia" w:cs="宋体"/>
          <w:highlight w:val="none"/>
          <w:lang w:val="en-US" w:eastAsia="zh-CN" w:bidi="ar"/>
        </w:rPr>
        <w:t>设备</w:t>
      </w:r>
      <w:r>
        <w:rPr>
          <w:rFonts w:hint="eastAsia" w:cs="宋体"/>
          <w:highlight w:val="none"/>
          <w:lang w:bidi="ar"/>
        </w:rPr>
        <w:t>维保、894幢楼宇的强电控制节点端设备维保，109幢市直管楼宇亮化的灯具、</w:t>
      </w:r>
      <w:r>
        <w:rPr>
          <w:rFonts w:hint="eastAsia" w:cs="宋体"/>
          <w:highlight w:val="none"/>
        </w:rPr>
        <w:t>管线及配套设施维保，</w:t>
      </w:r>
      <w:r>
        <w:rPr>
          <w:rFonts w:hint="eastAsia" w:cs="宋体"/>
          <w:highlight w:val="none"/>
          <w:lang w:bidi="ar"/>
        </w:rPr>
        <w:t>其他满足系统正常使用的内容</w:t>
      </w:r>
      <w:r>
        <w:rPr>
          <w:rFonts w:hint="eastAsia" w:cs="宋体"/>
          <w:highlight w:val="none"/>
          <w:lang w:eastAsia="zh-CN" w:bidi="ar"/>
        </w:rPr>
        <w:t>（</w:t>
      </w:r>
      <w:r>
        <w:rPr>
          <w:rFonts w:hint="eastAsia" w:cs="宋体"/>
          <w:highlight w:val="none"/>
        </w:rPr>
        <w:t>详见工程量清单</w:t>
      </w:r>
      <w:r>
        <w:rPr>
          <w:rFonts w:hint="eastAsia" w:cs="宋体"/>
          <w:highlight w:val="none"/>
          <w:lang w:eastAsia="zh-CN" w:bidi="ar"/>
        </w:rPr>
        <w:t>）</w:t>
      </w:r>
      <w:r>
        <w:rPr>
          <w:rFonts w:hint="eastAsia" w:cs="宋体"/>
          <w:highlight w:val="none"/>
        </w:rPr>
        <w:t>。</w:t>
      </w:r>
    </w:p>
    <w:p w14:paraId="3BFBD0A0">
      <w:pPr>
        <w:spacing w:line="44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、维保服务期</w:t>
      </w:r>
    </w:p>
    <w:p w14:paraId="1DC7FCB8">
      <w:pPr>
        <w:pStyle w:val="264"/>
        <w:spacing w:line="440" w:lineRule="exact"/>
        <w:rPr>
          <w:rFonts w:hint="eastAsia" w:cs="宋体"/>
          <w:highlight w:val="none"/>
        </w:rPr>
      </w:pPr>
      <w:r>
        <w:rPr>
          <w:rFonts w:hint="eastAsia" w:cs="宋体"/>
          <w:highlight w:val="none"/>
          <w:lang w:val="en-US" w:eastAsia="zh-CN"/>
        </w:rPr>
        <w:t>2.1</w:t>
      </w:r>
      <w:r>
        <w:rPr>
          <w:rFonts w:hint="eastAsia" w:cs="宋体"/>
          <w:highlight w:val="none"/>
        </w:rPr>
        <w:t>本项目整体维保服务期限为3年，自本合同签订之日起计算。</w:t>
      </w:r>
    </w:p>
    <w:p w14:paraId="0109EE64">
      <w:pPr>
        <w:pStyle w:val="264"/>
        <w:spacing w:line="440" w:lineRule="exact"/>
        <w:rPr>
          <w:rFonts w:hint="eastAsia" w:cs="宋体"/>
          <w:highlight w:val="none"/>
        </w:rPr>
      </w:pPr>
      <w:r>
        <w:rPr>
          <w:rFonts w:hint="eastAsia" w:cs="宋体"/>
          <w:highlight w:val="none"/>
          <w:lang w:val="en-US" w:eastAsia="zh-CN"/>
        </w:rPr>
        <w:t>2.2</w:t>
      </w:r>
      <w:r>
        <w:rPr>
          <w:rFonts w:hint="eastAsia" w:cs="宋体"/>
          <w:highlight w:val="none"/>
        </w:rPr>
        <w:t>双方采用一年一签方式</w:t>
      </w:r>
      <w:r>
        <w:rPr>
          <w:rFonts w:hint="eastAsia" w:cs="宋体"/>
          <w:highlight w:val="none"/>
          <w:lang w:val="en-US" w:eastAsia="zh-CN"/>
        </w:rPr>
        <w:t>签订年度维保合同</w:t>
      </w:r>
      <w:r>
        <w:rPr>
          <w:rFonts w:hint="eastAsia" w:cs="宋体"/>
          <w:highlight w:val="none"/>
        </w:rPr>
        <w:t>，每期年度合同服务期限为</w:t>
      </w:r>
      <w:r>
        <w:rPr>
          <w:rFonts w:hint="eastAsia" w:cs="宋体"/>
          <w:highlight w:val="none"/>
          <w:lang w:val="en-US" w:eastAsia="zh-CN"/>
        </w:rPr>
        <w:t>12个月</w:t>
      </w:r>
      <w:r>
        <w:rPr>
          <w:rFonts w:hint="eastAsia" w:cs="宋体"/>
          <w:highlight w:val="none"/>
        </w:rPr>
        <w:t>，在满足续签条件的前提下逐年续签，</w:t>
      </w:r>
      <w:r>
        <w:rPr>
          <w:rFonts w:hint="eastAsia" w:cs="宋体"/>
          <w:highlight w:val="none"/>
          <w:lang w:val="en-US" w:eastAsia="zh-CN"/>
        </w:rPr>
        <w:t>直至</w:t>
      </w:r>
      <w:r>
        <w:rPr>
          <w:rFonts w:hint="eastAsia" w:cs="宋体"/>
          <w:highlight w:val="none"/>
        </w:rPr>
        <w:t>3年总维保期限届满。</w:t>
      </w:r>
    </w:p>
    <w:p w14:paraId="46BBAC50">
      <w:pPr>
        <w:pStyle w:val="264"/>
        <w:spacing w:line="440" w:lineRule="exact"/>
        <w:rPr>
          <w:rFonts w:eastAsia="宋体" w:cs="宋体"/>
          <w:highlight w:val="none"/>
          <w:lang w:val="en-US" w:eastAsia="zh-CN"/>
        </w:rPr>
      </w:pPr>
      <w:r>
        <w:rPr>
          <w:rFonts w:hint="eastAsia" w:cs="宋体"/>
          <w:highlight w:val="none"/>
          <w:lang w:val="en-US" w:eastAsia="zh-CN"/>
        </w:rPr>
        <w:t>2.3本项目集控中心软件升级及硬件更新自合同签订之日起30日内完成。</w:t>
      </w:r>
    </w:p>
    <w:p w14:paraId="4F409163">
      <w:pPr>
        <w:spacing w:line="44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、合同金额</w:t>
      </w:r>
    </w:p>
    <w:p w14:paraId="5004686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3.1</w:t>
      </w:r>
      <w:r>
        <w:rPr>
          <w:rFonts w:hint="eastAsia" w:ascii="宋体" w:hAnsi="宋体" w:cs="宋体"/>
          <w:sz w:val="24"/>
          <w:szCs w:val="24"/>
          <w:highlight w:val="none"/>
        </w:rPr>
        <w:t>本项目3年维保服务总价款为人民币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元（¥</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），分三个年度平均支付，每年度合同对应价款为人民币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元</w:t>
      </w:r>
      <w:r>
        <w:rPr>
          <w:rFonts w:hint="eastAsia" w:ascii="宋体" w:hAnsi="宋体" w:cs="宋体"/>
          <w:sz w:val="24"/>
          <w:szCs w:val="24"/>
          <w:highlight w:val="none"/>
        </w:rPr>
        <w:t>（¥</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14:paraId="0409BFD3">
      <w:pPr>
        <w:spacing w:line="440" w:lineRule="exact"/>
        <w:ind w:firstLine="480"/>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3.2</w:t>
      </w:r>
      <w:r>
        <w:rPr>
          <w:rFonts w:hint="eastAsia" w:ascii="宋体" w:hAnsi="宋体" w:cs="宋体"/>
          <w:sz w:val="24"/>
          <w:szCs w:val="24"/>
          <w:highlight w:val="none"/>
        </w:rPr>
        <w:t>该价格</w:t>
      </w:r>
      <w:r>
        <w:rPr>
          <w:rFonts w:hint="eastAsia" w:ascii="宋体" w:hAnsi="宋体" w:cs="宋体"/>
          <w:sz w:val="24"/>
          <w:szCs w:val="24"/>
          <w:highlight w:val="none"/>
          <w:lang w:val="en-US" w:eastAsia="zh-CN"/>
        </w:rPr>
        <w:t>采用</w:t>
      </w:r>
      <w:r>
        <w:rPr>
          <w:rFonts w:hint="eastAsia" w:ascii="宋体" w:hAnsi="宋体" w:cs="宋体"/>
          <w:sz w:val="24"/>
          <w:szCs w:val="24"/>
          <w:highlight w:val="none"/>
        </w:rPr>
        <w:t>固定总价，</w:t>
      </w:r>
      <w:r>
        <w:rPr>
          <w:rFonts w:hint="eastAsia" w:ascii="宋体" w:hAnsi="宋体" w:cs="宋体"/>
          <w:sz w:val="24"/>
          <w:szCs w:val="24"/>
          <w:highlight w:val="none"/>
          <w:lang w:val="en-US" w:eastAsia="zh-CN"/>
        </w:rPr>
        <w:t>价格</w:t>
      </w:r>
      <w:r>
        <w:rPr>
          <w:rFonts w:hint="eastAsia" w:ascii="宋体" w:hAnsi="宋体" w:cs="宋体"/>
          <w:sz w:val="24"/>
          <w:szCs w:val="24"/>
          <w:highlight w:val="none"/>
        </w:rPr>
        <w:t>包含3年维保期内全部</w:t>
      </w:r>
      <w:r>
        <w:rPr>
          <w:rFonts w:hint="eastAsia" w:ascii="宋体" w:hAnsi="宋体" w:cs="宋体"/>
          <w:sz w:val="24"/>
          <w:szCs w:val="24"/>
          <w:highlight w:val="none"/>
          <w:lang w:val="en-US" w:eastAsia="zh-CN"/>
        </w:rPr>
        <w:t>维保</w:t>
      </w:r>
      <w:r>
        <w:rPr>
          <w:rFonts w:hint="eastAsia" w:ascii="宋体" w:hAnsi="宋体" w:cs="宋体"/>
          <w:sz w:val="24"/>
          <w:szCs w:val="24"/>
          <w:highlight w:val="none"/>
        </w:rPr>
        <w:t>服务费用</w:t>
      </w:r>
      <w:r>
        <w:rPr>
          <w:rFonts w:hint="eastAsia" w:ascii="宋体" w:hAnsi="宋体" w:cs="宋体"/>
          <w:sz w:val="24"/>
          <w:szCs w:val="24"/>
          <w:highlight w:val="none"/>
          <w:lang w:val="en-US" w:eastAsia="zh-CN"/>
        </w:rPr>
        <w:t>。因城市建设更新需要，亮化楼宇及终端设备维保数量增、减幅度在5%（含）以内，</w:t>
      </w:r>
      <w:r>
        <w:rPr>
          <w:rFonts w:hint="eastAsia" w:ascii="宋体" w:hAnsi="宋体" w:cs="宋体"/>
          <w:sz w:val="24"/>
          <w:szCs w:val="24"/>
          <w:highlight w:val="none"/>
        </w:rPr>
        <w:t>合同费用不作调整。</w:t>
      </w:r>
      <w:r>
        <w:rPr>
          <w:rFonts w:hint="eastAsia" w:ascii="宋体" w:hAnsi="宋体" w:cs="宋体"/>
          <w:sz w:val="24"/>
          <w:szCs w:val="24"/>
          <w:highlight w:val="none"/>
          <w:lang w:val="en-US" w:eastAsia="zh-CN"/>
        </w:rPr>
        <w:t>如超出5%，超出部分按投标单价按实结算。</w:t>
      </w:r>
    </w:p>
    <w:p w14:paraId="067CA08E">
      <w:pPr>
        <w:spacing w:line="440" w:lineRule="exact"/>
        <w:ind w:firstLine="480"/>
        <w:rPr>
          <w:rStyle w:val="234"/>
          <w:rFonts w:ascii="宋体" w:hAnsi="宋体" w:eastAsia="宋体" w:cs="宋体"/>
          <w:b/>
          <w:bCs/>
          <w:color w:val="000000"/>
          <w:sz w:val="24"/>
          <w:szCs w:val="24"/>
          <w:highlight w:val="none"/>
        </w:rPr>
      </w:pPr>
      <w:r>
        <w:rPr>
          <w:rStyle w:val="234"/>
          <w:rFonts w:hint="eastAsia" w:ascii="宋体" w:hAnsi="宋体" w:eastAsia="宋体" w:cs="宋体"/>
          <w:b/>
          <w:bCs/>
          <w:color w:val="000000"/>
          <w:sz w:val="24"/>
          <w:szCs w:val="24"/>
          <w:highlight w:val="none"/>
          <w:lang w:val="en-US" w:eastAsia="zh-CN"/>
        </w:rPr>
        <w:t>四、</w:t>
      </w:r>
      <w:r>
        <w:rPr>
          <w:rStyle w:val="234"/>
          <w:rFonts w:ascii="宋体" w:hAnsi="宋体" w:eastAsia="宋体" w:cs="宋体"/>
          <w:b/>
          <w:bCs/>
          <w:color w:val="000000"/>
          <w:sz w:val="24"/>
          <w:szCs w:val="24"/>
          <w:highlight w:val="none"/>
        </w:rPr>
        <w:t>年度合同续签</w:t>
      </w:r>
    </w:p>
    <w:p w14:paraId="30B20270">
      <w:pPr>
        <w:spacing w:line="440" w:lineRule="exact"/>
        <w:ind w:firstLine="480"/>
        <w:rPr>
          <w:rFonts w:ascii="宋体" w:hAnsi="宋体" w:eastAsia="宋体" w:cs="宋体"/>
          <w:sz w:val="24"/>
          <w:szCs w:val="24"/>
          <w:highlight w:val="none"/>
        </w:rPr>
      </w:pPr>
      <w:r>
        <w:rPr>
          <w:rFonts w:ascii="宋体" w:hAnsi="宋体" w:eastAsia="宋体" w:cs="宋体"/>
          <w:sz w:val="24"/>
          <w:szCs w:val="24"/>
          <w:highlight w:val="none"/>
        </w:rPr>
        <w:t>双方应在当期年度合同期满前30日内协商续签下一年度维保合同。如乙方上一年度服务经甲方考核合格且甲方年度预算落实，双方应按本合同约定的服务内容续签</w:t>
      </w:r>
      <w:r>
        <w:rPr>
          <w:rFonts w:hint="eastAsia" w:ascii="宋体" w:hAnsi="宋体" w:eastAsia="宋体" w:cs="宋体"/>
          <w:sz w:val="24"/>
          <w:szCs w:val="24"/>
          <w:highlight w:val="none"/>
          <w:lang w:eastAsia="zh-CN"/>
        </w:rPr>
        <w:t>；如乙方上一年度考核不合格，甲方有权不再续签；如乙方考核合格，甲方不按期付款，乙方有权不再续签；</w:t>
      </w:r>
      <w:r>
        <w:rPr>
          <w:rFonts w:ascii="宋体" w:hAnsi="宋体" w:eastAsia="宋体" w:cs="宋体"/>
          <w:sz w:val="24"/>
          <w:szCs w:val="24"/>
          <w:highlight w:val="none"/>
        </w:rPr>
        <w:t>任一年度不再续签的，维保服务相应终止，双方互不承担违约责任。3年总维保期限届满，本项目维保服务自动终止。</w:t>
      </w:r>
    </w:p>
    <w:p w14:paraId="5B9805D6">
      <w:pPr>
        <w:spacing w:line="440" w:lineRule="exact"/>
        <w:ind w:firstLine="482"/>
        <w:rPr>
          <w:rFonts w:hint="eastAsia" w:ascii="宋体" w:hAnsi="宋体" w:cs="宋体"/>
          <w:b/>
          <w:sz w:val="24"/>
          <w:szCs w:val="24"/>
          <w:highlight w:val="none"/>
        </w:rPr>
      </w:pPr>
      <w:r>
        <w:rPr>
          <w:rFonts w:hint="eastAsia" w:ascii="宋体" w:hAnsi="宋体" w:cs="宋体"/>
          <w:b/>
          <w:sz w:val="24"/>
          <w:szCs w:val="24"/>
          <w:highlight w:val="none"/>
          <w:lang w:eastAsia="zh-CN"/>
        </w:rPr>
        <w:t>五</w:t>
      </w:r>
      <w:r>
        <w:rPr>
          <w:rFonts w:hint="eastAsia" w:ascii="宋体" w:hAnsi="宋体" w:cs="宋体"/>
          <w:b/>
          <w:sz w:val="24"/>
          <w:szCs w:val="24"/>
          <w:highlight w:val="none"/>
        </w:rPr>
        <w:t>、付款方式</w:t>
      </w:r>
    </w:p>
    <w:p w14:paraId="7FD24160">
      <w:pPr>
        <w:keepNext w:val="0"/>
        <w:keepLines w:val="0"/>
        <w:widowControl/>
        <w:suppressLineNumbers w:val="0"/>
        <w:spacing w:line="440" w:lineRule="exact"/>
        <w:ind w:firstLine="480"/>
        <w:jc w:val="left"/>
        <w:rPr>
          <w:rFonts w:ascii="宋体" w:hAnsi="宋体" w:eastAsia="宋体" w:cs="宋体"/>
          <w:i w:val="0"/>
          <w:iCs w:val="0"/>
          <w:caps w:val="0"/>
          <w:spacing w:val="0"/>
          <w:sz w:val="24"/>
          <w:szCs w:val="24"/>
          <w:highlight w:val="none"/>
          <w:shd w:val="clear" w:color="auto" w:fill="auto"/>
          <w:lang w:val="en-US" w:eastAsia="zh-CN" w:bidi="ar"/>
        </w:rPr>
      </w:pPr>
      <w:r>
        <w:rPr>
          <w:rFonts w:ascii="宋体" w:hAnsi="宋体" w:eastAsia="宋体" w:cs="宋体"/>
          <w:i w:val="0"/>
          <w:iCs w:val="0"/>
          <w:caps w:val="0"/>
          <w:spacing w:val="0"/>
          <w:sz w:val="24"/>
          <w:szCs w:val="24"/>
          <w:highlight w:val="none"/>
          <w:shd w:val="clear" w:color="auto" w:fill="auto"/>
          <w:lang w:val="en-US" w:eastAsia="zh-CN" w:bidi="ar"/>
        </w:rPr>
        <w:t>5.1年度合同签订后，甲方支付该年度价款的30%作为预付款。</w:t>
      </w:r>
      <w:r>
        <w:rPr>
          <w:rFonts w:hint="eastAsia" w:ascii="宋体" w:hAnsi="宋体" w:cs="宋体"/>
          <w:i w:val="0"/>
          <w:iCs w:val="0"/>
          <w:caps w:val="0"/>
          <w:spacing w:val="0"/>
          <w:sz w:val="24"/>
          <w:szCs w:val="24"/>
          <w:highlight w:val="none"/>
          <w:shd w:val="clear" w:color="auto" w:fill="auto"/>
          <w:lang w:val="en-US" w:eastAsia="zh-CN" w:bidi="ar"/>
        </w:rPr>
        <w:t>甲方应在</w:t>
      </w:r>
      <w:r>
        <w:rPr>
          <w:rFonts w:hint="eastAsia" w:ascii="宋体" w:hAnsi="宋体" w:eastAsia="宋体" w:cs="宋体"/>
          <w:i w:val="0"/>
          <w:iCs w:val="0"/>
          <w:caps w:val="0"/>
          <w:spacing w:val="0"/>
          <w:sz w:val="24"/>
          <w:szCs w:val="24"/>
          <w:highlight w:val="none"/>
          <w:shd w:val="clear" w:color="auto" w:fill="auto"/>
          <w:lang w:val="en-US" w:eastAsia="zh-CN" w:bidi="ar"/>
        </w:rPr>
        <w:t>合同签订</w:t>
      </w:r>
      <w:r>
        <w:rPr>
          <w:rFonts w:hint="eastAsia" w:ascii="宋体" w:hAnsi="宋体" w:cs="宋体"/>
          <w:i w:val="0"/>
          <w:iCs w:val="0"/>
          <w:caps w:val="0"/>
          <w:spacing w:val="0"/>
          <w:sz w:val="24"/>
          <w:szCs w:val="24"/>
          <w:highlight w:val="none"/>
          <w:shd w:val="clear" w:color="auto" w:fill="auto"/>
          <w:lang w:val="en-US" w:eastAsia="zh-CN" w:bidi="ar"/>
        </w:rPr>
        <w:t>且</w:t>
      </w:r>
      <w:r>
        <w:rPr>
          <w:rFonts w:hint="eastAsia" w:ascii="宋体" w:hAnsi="宋体" w:eastAsia="宋体" w:cs="宋体"/>
          <w:i w:val="0"/>
          <w:iCs w:val="0"/>
          <w:caps w:val="0"/>
          <w:spacing w:val="0"/>
          <w:sz w:val="24"/>
          <w:szCs w:val="24"/>
          <w:highlight w:val="none"/>
          <w:shd w:val="clear" w:color="auto" w:fill="auto"/>
          <w:lang w:val="en-US" w:eastAsia="zh-CN" w:bidi="ar"/>
        </w:rPr>
        <w:t>收到乙方</w:t>
      </w:r>
      <w:r>
        <w:rPr>
          <w:rFonts w:hint="eastAsia" w:ascii="宋体" w:hAnsi="宋体" w:cs="宋体"/>
          <w:i w:val="0"/>
          <w:iCs w:val="0"/>
          <w:caps w:val="0"/>
          <w:spacing w:val="0"/>
          <w:sz w:val="24"/>
          <w:szCs w:val="24"/>
          <w:highlight w:val="none"/>
          <w:shd w:val="clear" w:color="auto" w:fill="auto"/>
          <w:lang w:val="en-US" w:eastAsia="zh-CN" w:bidi="ar"/>
        </w:rPr>
        <w:t>开具的对应</w:t>
      </w:r>
      <w:r>
        <w:rPr>
          <w:rFonts w:hint="eastAsia" w:ascii="宋体" w:hAnsi="宋体" w:eastAsia="宋体" w:cs="宋体"/>
          <w:i w:val="0"/>
          <w:iCs w:val="0"/>
          <w:caps w:val="0"/>
          <w:spacing w:val="0"/>
          <w:sz w:val="24"/>
          <w:szCs w:val="24"/>
          <w:highlight w:val="none"/>
          <w:shd w:val="clear" w:color="auto" w:fill="auto"/>
          <w:lang w:val="en-US" w:eastAsia="zh-CN" w:bidi="ar"/>
        </w:rPr>
        <w:t>发票</w:t>
      </w:r>
      <w:r>
        <w:rPr>
          <w:rFonts w:hint="eastAsia" w:ascii="宋体" w:hAnsi="宋体" w:cs="宋体"/>
          <w:i w:val="0"/>
          <w:iCs w:val="0"/>
          <w:caps w:val="0"/>
          <w:spacing w:val="0"/>
          <w:sz w:val="24"/>
          <w:szCs w:val="24"/>
          <w:highlight w:val="none"/>
          <w:shd w:val="clear" w:color="auto" w:fill="auto"/>
          <w:lang w:val="en-US" w:eastAsia="zh-CN" w:bidi="ar"/>
        </w:rPr>
        <w:t>后</w:t>
      </w:r>
      <w:r>
        <w:rPr>
          <w:rFonts w:hint="eastAsia" w:ascii="宋体" w:hAnsi="宋体" w:eastAsia="宋体" w:cs="宋体"/>
          <w:i w:val="0"/>
          <w:iCs w:val="0"/>
          <w:caps w:val="0"/>
          <w:spacing w:val="0"/>
          <w:sz w:val="24"/>
          <w:szCs w:val="24"/>
          <w:highlight w:val="none"/>
          <w:shd w:val="clear" w:color="auto" w:fill="auto"/>
          <w:lang w:val="en-US" w:eastAsia="zh-CN" w:bidi="ar"/>
        </w:rPr>
        <w:t>10个工作日内</w:t>
      </w:r>
      <w:r>
        <w:rPr>
          <w:rFonts w:hint="eastAsia" w:ascii="宋体" w:hAnsi="宋体" w:cs="宋体"/>
          <w:i w:val="0"/>
          <w:iCs w:val="0"/>
          <w:caps w:val="0"/>
          <w:spacing w:val="0"/>
          <w:sz w:val="24"/>
          <w:szCs w:val="24"/>
          <w:highlight w:val="none"/>
          <w:shd w:val="clear" w:color="auto" w:fill="auto"/>
          <w:lang w:val="en-US" w:eastAsia="zh-CN" w:bidi="ar"/>
        </w:rPr>
        <w:t>，</w:t>
      </w:r>
      <w:r>
        <w:rPr>
          <w:rFonts w:ascii="宋体" w:hAnsi="宋体" w:eastAsia="宋体" w:cs="宋体"/>
          <w:sz w:val="24"/>
          <w:szCs w:val="24"/>
          <w:highlight w:val="none"/>
        </w:rPr>
        <w:t>将</w:t>
      </w:r>
      <w:r>
        <w:rPr>
          <w:rFonts w:hint="eastAsia" w:ascii="宋体" w:hAnsi="宋体" w:cs="宋体"/>
          <w:sz w:val="24"/>
          <w:szCs w:val="24"/>
          <w:highlight w:val="none"/>
          <w:lang w:val="en-US" w:eastAsia="zh-CN"/>
        </w:rPr>
        <w:t>预付款</w:t>
      </w:r>
      <w:r>
        <w:rPr>
          <w:rFonts w:ascii="宋体" w:hAnsi="宋体" w:eastAsia="宋体" w:cs="宋体"/>
          <w:sz w:val="24"/>
          <w:szCs w:val="24"/>
          <w:highlight w:val="none"/>
        </w:rPr>
        <w:t>支付到合同约定的乙方账户。</w:t>
      </w:r>
      <w:r>
        <w:rPr>
          <w:rFonts w:ascii="宋体" w:hAnsi="宋体" w:eastAsia="宋体" w:cs="宋体"/>
          <w:i w:val="0"/>
          <w:iCs w:val="0"/>
          <w:caps w:val="0"/>
          <w:spacing w:val="0"/>
          <w:sz w:val="24"/>
          <w:szCs w:val="24"/>
          <w:highlight w:val="none"/>
          <w:shd w:val="clear" w:color="auto" w:fill="auto"/>
          <w:lang w:val="en-US" w:eastAsia="zh-CN" w:bidi="ar"/>
        </w:rPr>
        <w:t>每年度维保服务满6个月，经甲方考核合格后，支付该年度价款的20%。每年度维保期满、服务考核合格后，支付该年度价款的50%。乙方考核不合格的，甲方有权暂缓支付直至整改合格。各年度付款标准、比例、节点一致，按年度合同分别执行</w:t>
      </w:r>
      <w:r>
        <w:rPr>
          <w:rFonts w:ascii="宋体" w:hAnsi="宋体" w:eastAsia="宋体" w:cs="宋体"/>
          <w:sz w:val="24"/>
          <w:szCs w:val="24"/>
          <w:highlight w:val="none"/>
        </w:rPr>
        <w:t>（以上付款进度，无任何利息补偿）</w:t>
      </w:r>
      <w:r>
        <w:rPr>
          <w:rFonts w:ascii="宋体" w:hAnsi="宋体" w:eastAsia="宋体" w:cs="宋体"/>
          <w:i w:val="0"/>
          <w:iCs w:val="0"/>
          <w:caps w:val="0"/>
          <w:spacing w:val="0"/>
          <w:sz w:val="24"/>
          <w:szCs w:val="24"/>
          <w:highlight w:val="none"/>
          <w:shd w:val="clear" w:color="auto" w:fill="auto"/>
          <w:lang w:val="en-US" w:eastAsia="zh-CN" w:bidi="ar"/>
        </w:rPr>
        <w:t>。</w:t>
      </w:r>
    </w:p>
    <w:p w14:paraId="23C87661">
      <w:pPr>
        <w:spacing w:line="440" w:lineRule="exact"/>
        <w:ind w:firstLine="480"/>
        <w:rPr>
          <w:rFonts w:ascii="宋体" w:hAnsi="宋体" w:eastAsia="宋体" w:cs="宋体"/>
          <w:sz w:val="24"/>
          <w:szCs w:val="24"/>
          <w:highlight w:val="none"/>
        </w:rPr>
      </w:pPr>
      <w:r>
        <w:rPr>
          <w:rFonts w:ascii="宋体" w:hAnsi="宋体" w:eastAsia="宋体" w:cs="宋体"/>
          <w:bCs w:val="0"/>
          <w:sz w:val="24"/>
          <w:szCs w:val="24"/>
          <w:highlight w:val="none"/>
          <w:lang w:val="en-US" w:eastAsia="zh-CN"/>
        </w:rPr>
        <w:t>5.2</w:t>
      </w:r>
      <w:r>
        <w:rPr>
          <w:rFonts w:ascii="宋体" w:hAnsi="宋体" w:eastAsia="宋体" w:cs="宋体"/>
          <w:bCs w:val="0"/>
          <w:sz w:val="24"/>
          <w:szCs w:val="24"/>
          <w:highlight w:val="none"/>
        </w:rPr>
        <w:t>维保服务期内，甲方根据《盐城市市区亮化设施维护考核细则》进行考核，并按考核结果支付费用。付款周期内月度考核平均得分在95分（含）以上按100%支付考核周期内维保服务费，低于95分的，每低1%扣考核周期内维保服务费用的1%。</w:t>
      </w:r>
    </w:p>
    <w:p w14:paraId="445E10B2">
      <w:pPr>
        <w:spacing w:line="440" w:lineRule="exact"/>
        <w:ind w:firstLine="480"/>
        <w:rPr>
          <w:rFonts w:ascii="宋体" w:hAnsi="宋体" w:eastAsia="宋体" w:cs="宋体"/>
          <w:sz w:val="24"/>
          <w:szCs w:val="24"/>
          <w:highlight w:val="none"/>
        </w:rPr>
      </w:pPr>
      <w:r>
        <w:rPr>
          <w:rFonts w:ascii="宋体" w:hAnsi="宋体" w:eastAsia="宋体" w:cs="宋体"/>
          <w:bCs w:val="0"/>
          <w:sz w:val="24"/>
          <w:szCs w:val="24"/>
          <w:highlight w:val="none"/>
          <w:lang w:val="en-US" w:eastAsia="zh-CN"/>
        </w:rPr>
        <w:t>5.3</w:t>
      </w:r>
      <w:r>
        <w:rPr>
          <w:rFonts w:ascii="宋体" w:hAnsi="宋体" w:eastAsia="宋体" w:cs="宋体"/>
          <w:sz w:val="24"/>
          <w:szCs w:val="24"/>
          <w:highlight w:val="none"/>
        </w:rPr>
        <w:t>对于满足合同约定支付条件的，甲方应当自收到发票后1</w:t>
      </w:r>
      <w:r>
        <w:rPr>
          <w:rFonts w:ascii="宋体" w:hAnsi="宋体" w:eastAsia="宋体" w:cs="宋体"/>
          <w:sz w:val="24"/>
          <w:szCs w:val="24"/>
          <w:highlight w:val="none"/>
          <w:lang w:val="en-US" w:eastAsia="zh-CN"/>
        </w:rPr>
        <w:t>0</w:t>
      </w:r>
      <w:r>
        <w:rPr>
          <w:rFonts w:ascii="宋体" w:hAnsi="宋体" w:eastAsia="宋体" w:cs="宋体"/>
          <w:sz w:val="24"/>
          <w:szCs w:val="24"/>
          <w:highlight w:val="none"/>
        </w:rPr>
        <w:t>日内将资金支付到合同约定的乙方账户。如因乙方未按甲方要求及时提交符合要求的付款资料，甲方有权顺延支付相应款项，且无需承担逾期付款责任。</w:t>
      </w:r>
    </w:p>
    <w:p w14:paraId="77B31110">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lang w:eastAsia="zh-CN"/>
        </w:rPr>
        <w:t>六</w:t>
      </w:r>
      <w:r>
        <w:rPr>
          <w:rFonts w:hint="eastAsia" w:ascii="宋体" w:hAnsi="宋体" w:cs="宋体"/>
          <w:b/>
          <w:bCs/>
          <w:sz w:val="24"/>
          <w:szCs w:val="24"/>
          <w:highlight w:val="none"/>
        </w:rPr>
        <w:t>、技术资料</w:t>
      </w:r>
    </w:p>
    <w:p w14:paraId="556EBC3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.1乙方应按招标文件规定的时间向甲方提供使用货物及服务的有关技术资料。</w:t>
      </w:r>
    </w:p>
    <w:p w14:paraId="216BF25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92189F1">
      <w:pPr>
        <w:spacing w:line="44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七</w:t>
      </w:r>
      <w:r>
        <w:rPr>
          <w:rFonts w:hint="eastAsia" w:ascii="宋体" w:hAnsi="宋体" w:eastAsia="宋体" w:cs="宋体"/>
          <w:b/>
          <w:bCs/>
          <w:sz w:val="24"/>
          <w:szCs w:val="24"/>
          <w:highlight w:val="none"/>
        </w:rPr>
        <w:t>、知识产权</w:t>
      </w:r>
    </w:p>
    <w:p w14:paraId="7E4E347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.1乙方应保证甲方在使用、接受本合同货物和服务或其任何一部分时不受第三方提出侵犯其专利权、版权、商标权和工业设计权等知识产权的起诉。一旦出现侵权，由乙方负全部责任。</w:t>
      </w:r>
    </w:p>
    <w:p w14:paraId="6DB2A042">
      <w:pPr>
        <w:spacing w:line="44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八</w:t>
      </w:r>
      <w:r>
        <w:rPr>
          <w:rFonts w:hint="eastAsia" w:ascii="宋体" w:hAnsi="宋体" w:eastAsia="宋体" w:cs="宋体"/>
          <w:b/>
          <w:bCs/>
          <w:sz w:val="24"/>
          <w:szCs w:val="24"/>
          <w:highlight w:val="none"/>
        </w:rPr>
        <w:t>、产权担保</w:t>
      </w:r>
    </w:p>
    <w:p w14:paraId="1536C71B">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.1 乙方保证所交付的货物的所有权完全属于乙方且无任何抵押、查封等产权瑕疵。</w:t>
      </w:r>
    </w:p>
    <w:p w14:paraId="6D08E7B7">
      <w:pPr>
        <w:spacing w:line="44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九</w:t>
      </w:r>
      <w:r>
        <w:rPr>
          <w:rFonts w:hint="eastAsia" w:ascii="宋体" w:hAnsi="宋体" w:eastAsia="宋体" w:cs="宋体"/>
          <w:b/>
          <w:bCs/>
          <w:sz w:val="24"/>
          <w:szCs w:val="24"/>
          <w:highlight w:val="none"/>
        </w:rPr>
        <w:t>、履约保证金</w:t>
      </w:r>
    </w:p>
    <w:p w14:paraId="5E6A31BA">
      <w:pPr>
        <w:widowControl/>
        <w:spacing w:line="440" w:lineRule="exact"/>
        <w:ind w:firstLine="480"/>
        <w:jc w:val="left"/>
        <w:rPr>
          <w:rFonts w:hAnsi="宋体"/>
          <w:sz w:val="24"/>
          <w:szCs w:val="24"/>
          <w:highlight w:val="none"/>
        </w:rPr>
      </w:pPr>
      <w:r>
        <w:rPr>
          <w:rFonts w:hint="eastAsia" w:hAnsi="宋体"/>
          <w:sz w:val="24"/>
          <w:szCs w:val="24"/>
          <w:highlight w:val="none"/>
          <w:lang w:val="en-US" w:eastAsia="zh-CN"/>
        </w:rPr>
        <w:t>9.1</w:t>
      </w:r>
      <w:r>
        <w:rPr>
          <w:rFonts w:hAnsi="宋体"/>
          <w:sz w:val="24"/>
          <w:szCs w:val="24"/>
          <w:highlight w:val="none"/>
        </w:rPr>
        <w:t>乙方交纳人民币</w:t>
      </w:r>
      <w:r>
        <w:rPr>
          <w:rFonts w:hint="eastAsia" w:hAnsi="宋体"/>
          <w:sz w:val="24"/>
          <w:szCs w:val="24"/>
          <w:highlight w:val="none"/>
          <w:u w:val="single"/>
        </w:rPr>
        <w:t xml:space="preserve">          </w:t>
      </w:r>
      <w:r>
        <w:rPr>
          <w:rFonts w:hAnsi="宋体"/>
          <w:sz w:val="24"/>
          <w:szCs w:val="24"/>
          <w:highlight w:val="none"/>
        </w:rPr>
        <w:t>元作为本合同的履约保证金。</w:t>
      </w:r>
    </w:p>
    <w:p w14:paraId="1ECCB1CC">
      <w:pPr>
        <w:widowControl/>
        <w:spacing w:line="440" w:lineRule="exact"/>
        <w:ind w:firstLine="480"/>
        <w:jc w:val="left"/>
        <w:rPr>
          <w:rFonts w:ascii="宋体" w:hAnsi="宋体"/>
          <w:color w:val="000000"/>
          <w:sz w:val="24"/>
          <w:szCs w:val="24"/>
          <w:highlight w:val="none"/>
        </w:rPr>
      </w:pPr>
      <w:r>
        <w:rPr>
          <w:rFonts w:hint="eastAsia" w:hAnsi="宋体" w:eastAsia="宋体"/>
          <w:sz w:val="24"/>
          <w:szCs w:val="24"/>
          <w:highlight w:val="none"/>
          <w:lang w:val="en-US" w:eastAsia="zh-CN"/>
        </w:rPr>
        <w:t>9.2</w:t>
      </w:r>
      <w:r>
        <w:rPr>
          <w:rFonts w:hint="eastAsia" w:ascii="宋体" w:hAnsi="宋体" w:eastAsia="宋体" w:cs="宋体"/>
          <w:color w:val="000000"/>
          <w:sz w:val="24"/>
          <w:szCs w:val="24"/>
          <w:highlight w:val="none"/>
          <w:lang w:val="en-US" w:eastAsia="zh-CN" w:bidi="ar-SA"/>
        </w:rPr>
        <w:t>履约保证金的缴纳形式：乙方应当以支票、汇票、本票或者金融机构、担保机构出具的保函等非现金形式提交履约保证金。如以履约保函（保险）形式缴纳履约保证金，乙方可通过政府采购电子履约保函（保险）平台（www.jsdzbh.com）在线申请履约保函（保险）。</w:t>
      </w:r>
    </w:p>
    <w:p w14:paraId="565C2C8F">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9.3履约保证金为</w:t>
      </w:r>
      <w:r>
        <w:rPr>
          <w:rFonts w:hint="eastAsia" w:hAnsi="宋体"/>
          <w:sz w:val="24"/>
          <w:szCs w:val="24"/>
          <w:highlight w:val="none"/>
          <w:lang w:val="en-US" w:eastAsia="zh-CN"/>
        </w:rPr>
        <w:t>年度</w:t>
      </w:r>
      <w:r>
        <w:rPr>
          <w:rFonts w:hAnsi="宋体"/>
          <w:sz w:val="24"/>
          <w:szCs w:val="24"/>
          <w:highlight w:val="none"/>
        </w:rPr>
        <w:t>合同金额的</w:t>
      </w:r>
      <w:r>
        <w:rPr>
          <w:rFonts w:hint="eastAsia" w:hAnsi="宋体"/>
          <w:sz w:val="24"/>
          <w:szCs w:val="24"/>
          <w:highlight w:val="none"/>
        </w:rPr>
        <w:t>10</w:t>
      </w:r>
      <w:r>
        <w:rPr>
          <w:rFonts w:hAnsi="宋体"/>
          <w:sz w:val="24"/>
          <w:szCs w:val="24"/>
          <w:highlight w:val="none"/>
        </w:rPr>
        <w:t>%</w:t>
      </w:r>
      <w:r>
        <w:rPr>
          <w:rFonts w:hint="eastAsia" w:hAnsi="宋体"/>
          <w:sz w:val="24"/>
          <w:szCs w:val="24"/>
          <w:highlight w:val="none"/>
          <w:lang w:eastAsia="zh-CN"/>
        </w:rPr>
        <w:t>，</w:t>
      </w:r>
      <w:r>
        <w:rPr>
          <w:rFonts w:hint="eastAsia" w:hAnsi="宋体"/>
          <w:color w:val="000000"/>
          <w:sz w:val="24"/>
          <w:szCs w:val="24"/>
          <w:highlight w:val="none"/>
          <w:lang w:val="en-US" w:eastAsia="zh-CN"/>
        </w:rPr>
        <w:t>甲方</w:t>
      </w:r>
      <w:r>
        <w:rPr>
          <w:rFonts w:hAnsi="宋体"/>
          <w:color w:val="000000"/>
          <w:sz w:val="24"/>
          <w:szCs w:val="24"/>
          <w:highlight w:val="none"/>
        </w:rPr>
        <w:t>对AA评</w:t>
      </w:r>
      <w:r>
        <w:rPr>
          <w:rFonts w:ascii="宋体" w:hAnsi="宋体"/>
          <w:color w:val="000000"/>
          <w:sz w:val="24"/>
          <w:szCs w:val="24"/>
          <w:highlight w:val="none"/>
        </w:rPr>
        <w:t>级及以上政府采购供应商（</w:t>
      </w:r>
      <w:r>
        <w:rPr>
          <w:rFonts w:hint="eastAsia" w:ascii="宋体" w:hAnsi="宋体"/>
          <w:color w:val="000000"/>
          <w:sz w:val="24"/>
          <w:szCs w:val="24"/>
          <w:highlight w:val="none"/>
        </w:rPr>
        <w:t>中标单位需在签合同前提供信用管理部门备案的第三方信用报告，且信用报告通过“信用盐城网”可查实</w:t>
      </w:r>
      <w:r>
        <w:rPr>
          <w:rFonts w:ascii="宋体" w:hAnsi="宋体"/>
          <w:color w:val="000000"/>
          <w:sz w:val="24"/>
          <w:szCs w:val="24"/>
          <w:highlight w:val="none"/>
        </w:rPr>
        <w:t>），</w:t>
      </w:r>
      <w:r>
        <w:rPr>
          <w:rFonts w:hint="eastAsia" w:ascii="宋体" w:hAnsi="宋体"/>
          <w:color w:val="000000"/>
          <w:sz w:val="24"/>
          <w:szCs w:val="24"/>
          <w:highlight w:val="none"/>
        </w:rPr>
        <w:t>3A的供应商免交履约保证金，2A的供应商按</w:t>
      </w:r>
      <w:r>
        <w:rPr>
          <w:rFonts w:hint="eastAsia" w:ascii="宋体" w:hAnsi="宋体"/>
          <w:color w:val="000000"/>
          <w:sz w:val="24"/>
          <w:szCs w:val="24"/>
          <w:highlight w:val="none"/>
          <w:lang w:val="en-US" w:eastAsia="zh-CN"/>
        </w:rPr>
        <w:t>年度合同金额的</w:t>
      </w:r>
      <w:r>
        <w:rPr>
          <w:rFonts w:hint="eastAsia" w:ascii="宋体" w:hAnsi="宋体"/>
          <w:color w:val="000000"/>
          <w:sz w:val="24"/>
          <w:szCs w:val="24"/>
          <w:highlight w:val="none"/>
          <w:lang w:eastAsia="zh-CN"/>
        </w:rPr>
        <w:t>5</w:t>
      </w:r>
      <w:r>
        <w:rPr>
          <w:rFonts w:hint="eastAsia" w:ascii="宋体" w:hAnsi="宋体"/>
          <w:color w:val="000000"/>
          <w:sz w:val="24"/>
          <w:szCs w:val="24"/>
          <w:highlight w:val="none"/>
          <w:lang w:val="en-US" w:eastAsia="zh-CN"/>
        </w:rPr>
        <w:t>%</w:t>
      </w:r>
      <w:r>
        <w:rPr>
          <w:rFonts w:hint="eastAsia" w:ascii="宋体" w:hAnsi="宋体"/>
          <w:color w:val="000000"/>
          <w:sz w:val="24"/>
          <w:szCs w:val="24"/>
          <w:highlight w:val="none"/>
        </w:rPr>
        <w:t>缴纳。</w:t>
      </w:r>
    </w:p>
    <w:p w14:paraId="40A6E515">
      <w:pPr>
        <w:spacing w:line="44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9.4</w:t>
      </w:r>
      <w:r>
        <w:rPr>
          <w:rFonts w:hint="eastAsia" w:ascii="宋体" w:hAnsi="宋体"/>
          <w:color w:val="000000"/>
          <w:sz w:val="24"/>
          <w:szCs w:val="24"/>
          <w:highlight w:val="none"/>
        </w:rPr>
        <w:t>履约保证金</w:t>
      </w:r>
      <w:r>
        <w:rPr>
          <w:rFonts w:hint="eastAsia" w:ascii="宋体" w:hAnsi="宋体"/>
          <w:color w:val="000000"/>
          <w:sz w:val="24"/>
          <w:szCs w:val="24"/>
          <w:highlight w:val="none"/>
          <w:lang w:val="en-US" w:eastAsia="zh-CN"/>
        </w:rPr>
        <w:t>于</w:t>
      </w:r>
      <w:r>
        <w:rPr>
          <w:rFonts w:hint="eastAsia" w:ascii="宋体" w:hAnsi="宋体"/>
          <w:color w:val="000000"/>
          <w:sz w:val="24"/>
          <w:szCs w:val="24"/>
          <w:highlight w:val="none"/>
        </w:rPr>
        <w:t>项目</w:t>
      </w:r>
      <w:r>
        <w:rPr>
          <w:rFonts w:hint="eastAsia" w:ascii="宋体" w:hAnsi="宋体"/>
          <w:color w:val="000000"/>
          <w:sz w:val="24"/>
          <w:szCs w:val="24"/>
          <w:highlight w:val="none"/>
          <w:lang w:val="en-US" w:eastAsia="zh-CN"/>
        </w:rPr>
        <w:t>内容</w:t>
      </w:r>
      <w:r>
        <w:rPr>
          <w:rFonts w:hint="eastAsia" w:ascii="宋体" w:hAnsi="宋体"/>
          <w:color w:val="000000"/>
          <w:sz w:val="24"/>
          <w:szCs w:val="24"/>
          <w:highlight w:val="none"/>
        </w:rPr>
        <w:t>全部验收后，甲方免息返还给乙方；如因乙方单方面原因导致项目不能按时完成验收，履约保证金不予退还；项目全部验收后，如因甲方单方面原因导致履约保证金不能退还，甲方承担相应的法律责任。</w:t>
      </w:r>
    </w:p>
    <w:p w14:paraId="5D1C791F">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9</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履约保证金的退还：</w:t>
      </w:r>
    </w:p>
    <w:p w14:paraId="2BC1EF4E">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9</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.1方式：退还至</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缴纳履约保证金的账户。如为保函，在到期时自行失效。</w:t>
      </w:r>
    </w:p>
    <w:p w14:paraId="3A061E6D">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9</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.2时间：验收合格且</w:t>
      </w:r>
      <w:r>
        <w:rPr>
          <w:rFonts w:hint="eastAsia" w:ascii="宋体" w:hAnsi="宋体" w:eastAsia="宋体" w:cs="Times New Roman"/>
          <w:color w:val="000000"/>
          <w:sz w:val="24"/>
          <w:szCs w:val="24"/>
          <w:highlight w:val="none"/>
          <w:lang w:val="en-US" w:eastAsia="zh-CN"/>
        </w:rPr>
        <w:t>甲方</w:t>
      </w:r>
      <w:r>
        <w:rPr>
          <w:rFonts w:hint="eastAsia" w:ascii="宋体" w:hAnsi="宋体" w:eastAsia="宋体" w:cs="Times New Roman"/>
          <w:color w:val="000000"/>
          <w:sz w:val="24"/>
          <w:szCs w:val="24"/>
          <w:highlight w:val="none"/>
        </w:rPr>
        <w:t>收到发票后30日内。</w:t>
      </w:r>
    </w:p>
    <w:p w14:paraId="4C1572FD">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9</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.3条件：按合同要求全部履约完成并经</w:t>
      </w:r>
      <w:r>
        <w:rPr>
          <w:rFonts w:hint="eastAsia" w:ascii="宋体" w:hAnsi="宋体" w:eastAsia="宋体" w:cs="Times New Roman"/>
          <w:color w:val="000000"/>
          <w:sz w:val="24"/>
          <w:szCs w:val="24"/>
          <w:highlight w:val="none"/>
          <w:lang w:val="en-US" w:eastAsia="zh-CN"/>
        </w:rPr>
        <w:t>甲方</w:t>
      </w:r>
      <w:r>
        <w:rPr>
          <w:rFonts w:hint="eastAsia" w:ascii="宋体" w:hAnsi="宋体" w:eastAsia="宋体" w:cs="Times New Roman"/>
          <w:color w:val="000000"/>
          <w:sz w:val="24"/>
          <w:szCs w:val="24"/>
          <w:highlight w:val="none"/>
        </w:rPr>
        <w:t>验收合格，且</w:t>
      </w:r>
      <w:r>
        <w:rPr>
          <w:rFonts w:hint="eastAsia" w:ascii="宋体" w:hAnsi="宋体" w:eastAsia="宋体" w:cs="Times New Roman"/>
          <w:color w:val="000000"/>
          <w:sz w:val="24"/>
          <w:szCs w:val="24"/>
          <w:highlight w:val="none"/>
          <w:lang w:val="en-US" w:eastAsia="zh-CN"/>
        </w:rPr>
        <w:t>甲方</w:t>
      </w:r>
      <w:r>
        <w:rPr>
          <w:rFonts w:hint="eastAsia" w:ascii="宋体" w:hAnsi="宋体" w:eastAsia="宋体" w:cs="Times New Roman"/>
          <w:color w:val="000000"/>
          <w:sz w:val="24"/>
          <w:szCs w:val="24"/>
          <w:highlight w:val="none"/>
        </w:rPr>
        <w:t>收到</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出具的发票。</w:t>
      </w:r>
    </w:p>
    <w:p w14:paraId="25496813">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9</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.4不予退还情形：</w:t>
      </w:r>
    </w:p>
    <w:p w14:paraId="1503E9BF">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除不可抗力情况外，</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出现下列情形之一的，其履约保证金，</w:t>
      </w:r>
      <w:r>
        <w:rPr>
          <w:rFonts w:hint="eastAsia" w:ascii="宋体" w:hAnsi="宋体" w:eastAsia="宋体" w:cs="Times New Roman"/>
          <w:color w:val="000000"/>
          <w:sz w:val="24"/>
          <w:szCs w:val="24"/>
          <w:highlight w:val="none"/>
          <w:lang w:val="en-US" w:eastAsia="zh-CN"/>
        </w:rPr>
        <w:t>甲方</w:t>
      </w:r>
      <w:r>
        <w:rPr>
          <w:rFonts w:hint="eastAsia" w:ascii="宋体" w:hAnsi="宋体" w:eastAsia="宋体" w:cs="Times New Roman"/>
          <w:color w:val="000000"/>
          <w:sz w:val="24"/>
          <w:szCs w:val="24"/>
          <w:highlight w:val="none"/>
        </w:rPr>
        <w:t>将视情节决定不予退还或部分不予退还。</w:t>
      </w:r>
    </w:p>
    <w:p w14:paraId="486CA05B">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无正当理由拒绝签订合同的，或者在签订合同时向</w:t>
      </w:r>
      <w:r>
        <w:rPr>
          <w:rFonts w:hint="eastAsia" w:ascii="宋体" w:hAnsi="宋体" w:eastAsia="宋体" w:cs="Times New Roman"/>
          <w:color w:val="000000"/>
          <w:sz w:val="24"/>
          <w:szCs w:val="24"/>
          <w:highlight w:val="none"/>
          <w:lang w:val="en-US" w:eastAsia="zh-CN"/>
        </w:rPr>
        <w:t>甲方</w:t>
      </w:r>
      <w:r>
        <w:rPr>
          <w:rFonts w:hint="eastAsia" w:ascii="宋体" w:hAnsi="宋体" w:eastAsia="宋体" w:cs="Times New Roman"/>
          <w:color w:val="000000"/>
          <w:sz w:val="24"/>
          <w:szCs w:val="24"/>
          <w:highlight w:val="none"/>
        </w:rPr>
        <w:t>提出附加条件或者更改合同实质性内容要求的；</w:t>
      </w:r>
    </w:p>
    <w:p w14:paraId="43AA4B2A">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不履行与</w:t>
      </w:r>
      <w:r>
        <w:rPr>
          <w:rFonts w:hint="eastAsia" w:ascii="宋体" w:hAnsi="宋体" w:eastAsia="宋体" w:cs="Times New Roman"/>
          <w:color w:val="000000"/>
          <w:sz w:val="24"/>
          <w:szCs w:val="24"/>
          <w:highlight w:val="none"/>
          <w:lang w:val="en-US" w:eastAsia="zh-CN"/>
        </w:rPr>
        <w:t>甲方</w:t>
      </w:r>
      <w:r>
        <w:rPr>
          <w:rFonts w:hint="eastAsia" w:ascii="宋体" w:hAnsi="宋体" w:eastAsia="宋体" w:cs="Times New Roman"/>
          <w:color w:val="000000"/>
          <w:sz w:val="24"/>
          <w:szCs w:val="24"/>
          <w:highlight w:val="none"/>
        </w:rPr>
        <w:t>订立的合同的；</w:t>
      </w:r>
    </w:p>
    <w:p w14:paraId="41DAC4CC">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所供货物或服务不符合招标文件规定要求的；</w:t>
      </w:r>
    </w:p>
    <w:p w14:paraId="211DA143">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采取欺骗、弄虚作假方式投标的或与</w:t>
      </w:r>
      <w:r>
        <w:rPr>
          <w:rFonts w:hint="eastAsia" w:ascii="宋体" w:hAnsi="宋体" w:eastAsia="宋体" w:cs="Times New Roman"/>
          <w:color w:val="000000"/>
          <w:sz w:val="24"/>
          <w:szCs w:val="24"/>
          <w:highlight w:val="none"/>
          <w:lang w:eastAsia="zh-CN"/>
        </w:rPr>
        <w:t>其他</w:t>
      </w:r>
      <w:r>
        <w:rPr>
          <w:rFonts w:hint="eastAsia" w:ascii="宋体" w:hAnsi="宋体" w:eastAsia="宋体" w:cs="Times New Roman"/>
          <w:color w:val="000000"/>
          <w:sz w:val="24"/>
          <w:szCs w:val="24"/>
          <w:highlight w:val="none"/>
        </w:rPr>
        <w:t>投标人串通投标的；</w:t>
      </w:r>
    </w:p>
    <w:p w14:paraId="69675A4A">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将合同内容转包、违法分包的；</w:t>
      </w:r>
    </w:p>
    <w:p w14:paraId="1693B8DA">
      <w:pPr>
        <w:widowControl/>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故意捏造事实或伪造证明材料，进行虚假恶意投诉或反映的。</w:t>
      </w:r>
    </w:p>
    <w:p w14:paraId="15053956">
      <w:pPr>
        <w:spacing w:line="44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9</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rPr>
        <w:t>.5逾期退还的违约责任：</w:t>
      </w:r>
      <w:r>
        <w:rPr>
          <w:rFonts w:hint="eastAsia" w:ascii="宋体" w:hAnsi="宋体" w:eastAsia="宋体" w:cs="Times New Roman"/>
          <w:color w:val="000000"/>
          <w:sz w:val="24"/>
          <w:szCs w:val="24"/>
          <w:highlight w:val="none"/>
          <w:lang w:val="en-US" w:eastAsia="zh-CN"/>
        </w:rPr>
        <w:t>甲方</w:t>
      </w:r>
      <w:r>
        <w:rPr>
          <w:rFonts w:hint="eastAsia" w:ascii="宋体" w:hAnsi="宋体" w:eastAsia="宋体" w:cs="Times New Roman"/>
          <w:color w:val="000000"/>
          <w:sz w:val="24"/>
          <w:szCs w:val="24"/>
          <w:highlight w:val="none"/>
        </w:rPr>
        <w:t>逾期无故未退还履约保证金的，按中国人民银行同期贷款基准利率上浮20%后的利率支付超期资金占用费，但因</w:t>
      </w:r>
      <w:r>
        <w:rPr>
          <w:rFonts w:hint="eastAsia" w:ascii="宋体" w:hAnsi="宋体" w:eastAsia="宋体" w:cs="Times New Roman"/>
          <w:color w:val="000000"/>
          <w:sz w:val="24"/>
          <w:szCs w:val="24"/>
          <w:highlight w:val="none"/>
          <w:lang w:val="en-US" w:eastAsia="zh-CN"/>
        </w:rPr>
        <w:t>乙方</w:t>
      </w:r>
      <w:r>
        <w:rPr>
          <w:rFonts w:hint="eastAsia" w:ascii="宋体" w:hAnsi="宋体" w:eastAsia="宋体" w:cs="Times New Roman"/>
          <w:color w:val="000000"/>
          <w:sz w:val="24"/>
          <w:szCs w:val="24"/>
          <w:highlight w:val="none"/>
        </w:rPr>
        <w:t>自身原因导致无法及时退还的除外。</w:t>
      </w:r>
    </w:p>
    <w:p w14:paraId="327FAEFD">
      <w:pPr>
        <w:spacing w:line="44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十</w:t>
      </w:r>
      <w:r>
        <w:rPr>
          <w:rFonts w:hint="eastAsia" w:ascii="宋体" w:hAnsi="宋体" w:eastAsia="宋体" w:cs="宋体"/>
          <w:b/>
          <w:bCs/>
          <w:sz w:val="24"/>
          <w:szCs w:val="24"/>
          <w:highlight w:val="none"/>
        </w:rPr>
        <w:t>、转包或分包</w:t>
      </w:r>
    </w:p>
    <w:p w14:paraId="6498F01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.1本合同范围的货物</w:t>
      </w:r>
      <w:r>
        <w:rPr>
          <w:rFonts w:hint="eastAsia" w:ascii="宋体" w:hAnsi="宋体" w:cs="宋体"/>
          <w:sz w:val="24"/>
          <w:szCs w:val="24"/>
          <w:highlight w:val="none"/>
          <w:lang w:val="en-US" w:eastAsia="zh-CN"/>
        </w:rPr>
        <w:t>或服务</w:t>
      </w:r>
      <w:r>
        <w:rPr>
          <w:rFonts w:hint="eastAsia" w:ascii="宋体" w:hAnsi="宋体" w:cs="宋体"/>
          <w:sz w:val="24"/>
          <w:szCs w:val="24"/>
          <w:highlight w:val="none"/>
        </w:rPr>
        <w:t>，应由乙方直接供应，不得转让他人供应；</w:t>
      </w:r>
    </w:p>
    <w:p w14:paraId="495BF70D">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.2 除非得到甲方的书面同意，乙方不得部分分包给他人供应。</w:t>
      </w:r>
    </w:p>
    <w:p w14:paraId="2961BFF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.3如有转让和未经甲方同意的分包行为，甲方有权终止合同。</w:t>
      </w:r>
    </w:p>
    <w:p w14:paraId="09AF0587">
      <w:pPr>
        <w:spacing w:line="44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十一</w:t>
      </w:r>
      <w:r>
        <w:rPr>
          <w:rFonts w:hint="eastAsia" w:ascii="宋体" w:hAnsi="宋体" w:eastAsia="宋体" w:cs="宋体"/>
          <w:b/>
          <w:bCs/>
          <w:sz w:val="24"/>
          <w:szCs w:val="24"/>
          <w:highlight w:val="none"/>
        </w:rPr>
        <w:t>、权利和义务</w:t>
      </w:r>
    </w:p>
    <w:p w14:paraId="075B986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11.1</w:t>
      </w:r>
      <w:r>
        <w:rPr>
          <w:rFonts w:hint="eastAsia" w:ascii="宋体" w:hAnsi="宋体" w:cs="宋体"/>
          <w:sz w:val="24"/>
          <w:szCs w:val="24"/>
          <w:highlight w:val="none"/>
        </w:rPr>
        <w:t>甲方权利和义务</w:t>
      </w:r>
    </w:p>
    <w:p w14:paraId="48D2FA9A">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.1</w:t>
      </w:r>
      <w:r>
        <w:rPr>
          <w:rFonts w:hint="eastAsia" w:ascii="宋体" w:hAnsi="宋体" w:cs="宋体"/>
          <w:bCs/>
          <w:sz w:val="24"/>
          <w:szCs w:val="24"/>
          <w:highlight w:val="none"/>
        </w:rPr>
        <w:t>甲方具有对乙方服务项目进行日常检查、考核、管理的权利，</w:t>
      </w:r>
      <w:r>
        <w:rPr>
          <w:rFonts w:hint="eastAsia" w:ascii="宋体" w:hAnsi="宋体" w:cs="宋体"/>
          <w:bCs/>
          <w:sz w:val="24"/>
          <w:szCs w:val="24"/>
          <w:highlight w:val="none"/>
          <w:lang w:val="en-US" w:eastAsia="zh-CN"/>
        </w:rPr>
        <w:t>承担</w:t>
      </w:r>
      <w:r>
        <w:rPr>
          <w:rFonts w:hint="eastAsia" w:ascii="宋体" w:hAnsi="宋体" w:cs="宋体"/>
          <w:bCs/>
          <w:sz w:val="24"/>
          <w:szCs w:val="24"/>
          <w:highlight w:val="none"/>
        </w:rPr>
        <w:t>组织项目启动会、维护交接、资料移交和验收认定的义务。</w:t>
      </w:r>
    </w:p>
    <w:p w14:paraId="5DE11D3F">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甲方负责审定乙方的年度和月度维保计划，检查维保计划执行情况，核实乙方上报的维保工作量，</w:t>
      </w:r>
      <w:r>
        <w:rPr>
          <w:rFonts w:hint="eastAsia" w:ascii="宋体" w:hAnsi="宋体" w:cs="宋体"/>
          <w:bCs/>
          <w:sz w:val="24"/>
          <w:szCs w:val="24"/>
          <w:highlight w:val="none"/>
          <w:lang w:eastAsia="zh-CN"/>
        </w:rPr>
        <w:t>并</w:t>
      </w:r>
      <w:r>
        <w:rPr>
          <w:rFonts w:hint="eastAsia" w:ascii="宋体" w:hAnsi="宋体" w:cs="宋体"/>
          <w:bCs/>
          <w:sz w:val="24"/>
          <w:szCs w:val="24"/>
          <w:highlight w:val="none"/>
        </w:rPr>
        <w:t>组织对乙方进行考核</w:t>
      </w:r>
      <w:r>
        <w:rPr>
          <w:rFonts w:hint="eastAsia" w:ascii="宋体" w:hAnsi="宋体" w:cs="宋体"/>
          <w:bCs/>
          <w:sz w:val="24"/>
          <w:szCs w:val="24"/>
          <w:highlight w:val="none"/>
          <w:lang w:eastAsia="zh-CN"/>
        </w:rPr>
        <w:t>，</w:t>
      </w:r>
      <w:r>
        <w:rPr>
          <w:rFonts w:hint="eastAsia" w:ascii="宋体" w:hAnsi="宋体" w:cs="宋体"/>
          <w:bCs/>
          <w:sz w:val="24"/>
          <w:szCs w:val="24"/>
          <w:highlight w:val="none"/>
        </w:rPr>
        <w:t>根据考核结果支付服务费用。</w:t>
      </w:r>
    </w:p>
    <w:p w14:paraId="21B0401D">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甲方对于日常检查发现的亮化集控系统、控制节点端设备、灯具及其他相关配套设施等各类亮化设施（以下简称亮化设施）问题，甲方有权要求乙方及时修复。</w:t>
      </w:r>
      <w:r>
        <w:rPr>
          <w:rFonts w:hint="eastAsia" w:ascii="宋体" w:hAnsi="宋体" w:cs="宋体"/>
          <w:bCs/>
          <w:sz w:val="24"/>
          <w:szCs w:val="24"/>
          <w:highlight w:val="none"/>
          <w:lang w:val="en-US" w:eastAsia="zh-CN"/>
        </w:rPr>
        <w:t>部分稳定性差、故障频繁的设备，甲方综合认定需更换的，乙方无条件按要求整改。</w:t>
      </w:r>
      <w:r>
        <w:rPr>
          <w:rFonts w:hint="eastAsia" w:ascii="宋体" w:hAnsi="宋体" w:cs="宋体"/>
          <w:bCs/>
          <w:sz w:val="24"/>
          <w:szCs w:val="24"/>
          <w:highlight w:val="none"/>
        </w:rPr>
        <w:t>若乙方不能及时处理亮化设施出现的任何问题，影响亮化设施正常运行时，甲方有权指派他人代为处理，产生费用由乙方承担。重大活动、重要节日、恶劣天气条件、安全生产专项行动等情况</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甲方有权</w:t>
      </w:r>
      <w:r>
        <w:rPr>
          <w:rFonts w:hint="eastAsia" w:ascii="宋体" w:hAnsi="宋体" w:cs="宋体"/>
          <w:bCs/>
          <w:sz w:val="24"/>
          <w:szCs w:val="24"/>
          <w:highlight w:val="none"/>
        </w:rPr>
        <w:t>随时安排调动乙方人员开展专项巡查检修工作。</w:t>
      </w:r>
    </w:p>
    <w:p w14:paraId="4B1DABED">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如发现亮化设施处于危急状况时，甲方有权要求乙方限期按要求采取相关措施。</w:t>
      </w:r>
    </w:p>
    <w:p w14:paraId="17A31EDD">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如因乙方发生重大质量、生产安全事故，或擅自停业歇业，或作业过程造成重大环境污染，或其他重大、紧急可能</w:t>
      </w:r>
      <w:r>
        <w:rPr>
          <w:rFonts w:hint="eastAsia" w:ascii="宋体" w:hAnsi="宋体" w:cs="宋体"/>
          <w:bCs/>
          <w:sz w:val="24"/>
          <w:szCs w:val="24"/>
          <w:highlight w:val="none"/>
          <w:lang w:eastAsia="zh-CN"/>
        </w:rPr>
        <w:t>危及</w:t>
      </w:r>
      <w:r>
        <w:rPr>
          <w:rFonts w:hint="eastAsia" w:ascii="宋体" w:hAnsi="宋体" w:cs="宋体"/>
          <w:bCs/>
          <w:sz w:val="24"/>
          <w:szCs w:val="24"/>
          <w:highlight w:val="none"/>
        </w:rPr>
        <w:t>公共安全或社会公共利益行为的，甲方有权指派他人临时接管乙方的承包项目，产生费用由乙方承担。乙方必须赔偿因</w:t>
      </w:r>
      <w:r>
        <w:rPr>
          <w:rFonts w:hint="eastAsia" w:ascii="宋体" w:hAnsi="宋体" w:cs="宋体"/>
          <w:bCs/>
          <w:sz w:val="24"/>
          <w:szCs w:val="24"/>
          <w:highlight w:val="none"/>
          <w:lang w:val="en-US" w:eastAsia="zh-CN"/>
        </w:rPr>
        <w:t>自身</w:t>
      </w:r>
      <w:r>
        <w:rPr>
          <w:rFonts w:hint="eastAsia" w:ascii="宋体" w:hAnsi="宋体" w:cs="宋体"/>
          <w:bCs/>
          <w:sz w:val="24"/>
          <w:szCs w:val="24"/>
          <w:highlight w:val="none"/>
        </w:rPr>
        <w:t>的责任所造成的经济损失。事故处理后是否恢复履行合同由甲方决定。</w:t>
      </w:r>
    </w:p>
    <w:p w14:paraId="0158AB27">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甲方负责向乙方提供有关亮化设施维保的规范性文件、相关的技术规程、考核细则及各类相关资料、文件，并对乙方工作进行指导。</w:t>
      </w:r>
    </w:p>
    <w:p w14:paraId="63964E8B">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根据工作需要甲方协助乙方办理进出楼宇的介绍信、工作联系函、维保工程车辆通行证等</w:t>
      </w:r>
      <w:r>
        <w:rPr>
          <w:rFonts w:hint="eastAsia" w:ascii="宋体" w:hAnsi="宋体" w:cs="宋体"/>
          <w:bCs/>
          <w:sz w:val="24"/>
          <w:szCs w:val="24"/>
          <w:highlight w:val="none"/>
          <w:lang w:val="en-US" w:eastAsia="zh-CN"/>
        </w:rPr>
        <w:t>必需</w:t>
      </w:r>
      <w:r>
        <w:rPr>
          <w:rFonts w:hint="eastAsia" w:ascii="宋体" w:hAnsi="宋体" w:cs="宋体"/>
          <w:bCs/>
          <w:sz w:val="24"/>
          <w:szCs w:val="24"/>
          <w:highlight w:val="none"/>
        </w:rPr>
        <w:t>的证明材料。</w:t>
      </w:r>
    </w:p>
    <w:p w14:paraId="77F80DA0">
      <w:pPr>
        <w:spacing w:after="0" w:line="440" w:lineRule="exact"/>
        <w:ind w:left="-1"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甲方有权对维保工作中采用新工艺、新材料、新方法的适用性、安全性进行审查。</w:t>
      </w:r>
    </w:p>
    <w:p w14:paraId="6BE96C1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11.2</w:t>
      </w:r>
      <w:r>
        <w:rPr>
          <w:rFonts w:hint="eastAsia" w:ascii="宋体" w:hAnsi="宋体" w:cs="宋体"/>
          <w:sz w:val="24"/>
          <w:szCs w:val="24"/>
          <w:highlight w:val="none"/>
        </w:rPr>
        <w:t>乙方权利和义务</w:t>
      </w:r>
    </w:p>
    <w:p w14:paraId="2347B3D3">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11.2.1</w:t>
      </w:r>
      <w:r>
        <w:rPr>
          <w:rFonts w:hint="eastAsia" w:ascii="宋体" w:hAnsi="宋体" w:cs="宋体"/>
          <w:bCs/>
          <w:sz w:val="24"/>
          <w:szCs w:val="24"/>
          <w:highlight w:val="none"/>
        </w:rPr>
        <w:t>乙方根据维保质量及甲方对乙方维保服务考核得分情况取得相应维保服务费用。</w:t>
      </w:r>
    </w:p>
    <w:p w14:paraId="04759533">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11.2.2</w:t>
      </w:r>
      <w:r>
        <w:rPr>
          <w:rFonts w:hint="eastAsia" w:ascii="宋体" w:hAnsi="宋体" w:cs="宋体"/>
          <w:bCs/>
          <w:sz w:val="24"/>
          <w:szCs w:val="24"/>
          <w:highlight w:val="none"/>
        </w:rPr>
        <w:t>乙方按照服务内容及考核要求组织维护队伍，健全管理制度，组织日常巡检等工作，确保亮化设施正常运行。</w:t>
      </w:r>
    </w:p>
    <w:p w14:paraId="665E1627">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sz w:val="24"/>
          <w:szCs w:val="24"/>
          <w:highlight w:val="none"/>
        </w:rPr>
        <w:t>在服务期内需提供长期本地化服务</w:t>
      </w:r>
      <w:r>
        <w:rPr>
          <w:rFonts w:hint="eastAsia" w:ascii="宋体" w:hAnsi="宋体" w:cs="宋体"/>
          <w:bCs/>
          <w:sz w:val="24"/>
          <w:szCs w:val="24"/>
          <w:highlight w:val="none"/>
        </w:rPr>
        <w:t>，乙方</w:t>
      </w:r>
      <w:r>
        <w:rPr>
          <w:rFonts w:hint="eastAsia" w:ascii="宋体" w:hAnsi="宋体" w:cs="宋体"/>
          <w:sz w:val="24"/>
          <w:szCs w:val="24"/>
          <w:highlight w:val="none"/>
        </w:rPr>
        <w:t>项目团队人员相对稳定，满足维保服务需求，</w:t>
      </w:r>
      <w:r>
        <w:rPr>
          <w:rFonts w:hint="eastAsia" w:ascii="宋体" w:hAnsi="宋体" w:eastAsia="宋体" w:cs="宋体"/>
          <w:bCs w:val="0"/>
          <w:sz w:val="24"/>
          <w:szCs w:val="24"/>
          <w:highlight w:val="none"/>
          <w:lang w:val="en-US" w:eastAsia="zh-CN"/>
        </w:rPr>
        <w:t>并为团队人员缴纳社保、意外险和雇主责任险，</w:t>
      </w:r>
      <w:r>
        <w:rPr>
          <w:rFonts w:hint="eastAsia" w:ascii="宋体" w:hAnsi="宋体" w:cs="宋体"/>
          <w:bCs/>
          <w:sz w:val="24"/>
          <w:szCs w:val="24"/>
          <w:highlight w:val="none"/>
        </w:rPr>
        <w:t>明确项目负责人1人，每周</w:t>
      </w:r>
      <w:r>
        <w:rPr>
          <w:rFonts w:hint="eastAsia" w:ascii="宋体" w:hAnsi="宋体" w:cs="宋体"/>
          <w:bCs/>
          <w:sz w:val="24"/>
          <w:szCs w:val="24"/>
          <w:highlight w:val="none"/>
          <w:lang w:val="en-US" w:eastAsia="zh-CN"/>
        </w:rPr>
        <w:t>向</w:t>
      </w:r>
      <w:r>
        <w:rPr>
          <w:rFonts w:hint="eastAsia" w:ascii="宋体" w:hAnsi="宋体" w:cs="宋体"/>
          <w:bCs/>
          <w:sz w:val="24"/>
          <w:szCs w:val="24"/>
          <w:highlight w:val="none"/>
        </w:rPr>
        <w:t>甲方汇报一次维保情况，具体时间</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汇报形式</w:t>
      </w:r>
      <w:r>
        <w:rPr>
          <w:rFonts w:hint="eastAsia" w:ascii="宋体" w:hAnsi="宋体" w:cs="宋体"/>
          <w:bCs/>
          <w:sz w:val="24"/>
          <w:szCs w:val="24"/>
          <w:highlight w:val="none"/>
        </w:rPr>
        <w:t>由甲方指定，另外现场维护人员不少于4人。项目负责人或现场维护人员不配合甲方工作或不能胜任工作，乙方应按甲方要求更换相应人员，自甲方要求更换之日起五日内更换到位。具备办公室、仓库、维修机械设备、巡检车辆及相应的作业工具等，服务期内拆除材料的由乙方存放保管，维保服务期结束后，移交并转运至甲方指定地点，费用由乙方承担。</w:t>
      </w:r>
    </w:p>
    <w:p w14:paraId="591975E4">
      <w:pPr>
        <w:spacing w:after="0"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（2）乙方应建立相关制度，保障维保工作安全有序进行。</w:t>
      </w:r>
    </w:p>
    <w:p w14:paraId="240AEA16">
      <w:pPr>
        <w:spacing w:after="0"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乙方应建立安全生产管理体系，确定安全生产主体责任制度。企业负责人为安全第一负责人，全面负责维修队伍的安全、消防、交通等安全工作。安全生产管理制度包括：安全生产责任制、安全生产检查制度、安全操作规程、安全行车规定、安全生产教育培训制度</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事故隐患内部报告和奖励制度</w:t>
      </w:r>
      <w:r>
        <w:rPr>
          <w:rFonts w:hint="eastAsia" w:ascii="宋体" w:hAnsi="宋体" w:cs="宋体"/>
          <w:bCs/>
          <w:sz w:val="24"/>
          <w:szCs w:val="24"/>
          <w:highlight w:val="none"/>
        </w:rPr>
        <w:t>等。</w:t>
      </w:r>
    </w:p>
    <w:p w14:paraId="5B9CED47">
      <w:pPr>
        <w:spacing w:after="0" w:line="440" w:lineRule="exact"/>
        <w:ind w:firstLine="480"/>
        <w:rPr>
          <w:rFonts w:hint="eastAsia" w:ascii="宋体" w:hAnsi="宋体" w:cs="宋体"/>
          <w:sz w:val="24"/>
          <w:szCs w:val="24"/>
          <w:highlight w:val="none"/>
        </w:rPr>
      </w:pPr>
      <w:r>
        <w:rPr>
          <w:rFonts w:hint="eastAsia" w:ascii="宋体" w:hAnsi="宋体" w:cs="宋体"/>
          <w:bCs/>
          <w:sz w:val="24"/>
          <w:szCs w:val="24"/>
          <w:highlight w:val="none"/>
        </w:rPr>
        <w:t>乙方应建立设备材料管理和材料设备的供应制度。准备充足的维修材料以应对日常维修及突发事件的需要，采购的材料及设备必须符合国家质量标准，并不得低于原有标准，材料及设备进场时必须附有出厂合格证，同时附采购合同及已使用材料、设备的清单，如需变更材料、设备品牌，应经甲方同意。</w:t>
      </w:r>
    </w:p>
    <w:p w14:paraId="792AFD09">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rPr>
        <w:t>乙方应建立值班工作制度，对发现的亮化设施问题及时修复，重大问题须向甲方汇报，值班电话须24小时保持畅通，并填写值班日志。</w:t>
      </w:r>
    </w:p>
    <w:p w14:paraId="6B459E0A">
      <w:pPr>
        <w:spacing w:after="0"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乙方应建立齐全规范的人员岗位管理和技术培训制度。工作人员必须持证上岗，并熟悉亮化设施的正确操作和维护方法，必须严格遵守各项安全操作规程，作业时安全防护用品必须穿戴齐全。</w:t>
      </w:r>
    </w:p>
    <w:p w14:paraId="0892230B">
      <w:pPr>
        <w:spacing w:after="0"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乙方应建立文明施工和环境保护制度。落实文明施工和环境保护的相关措施。</w:t>
      </w:r>
    </w:p>
    <w:p w14:paraId="5A134A11">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rPr>
        <w:t xml:space="preserve">（3）乙方须编制年度、月度维保计划，经甲方审核后执行，对于日常检查发现的亮化设施问题，应当及时修复，并形成台账按月报送。重大活动、重要节日、恶劣天气条件、安全生产专项行动等情况应根据甲方要求开展专项巡查检修工作，乙方对甲方提出的整改事项按要求限期整改，整改完成后，报由甲方验收认定。 </w:t>
      </w:r>
    </w:p>
    <w:p w14:paraId="3C86821F">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rPr>
        <w:t>（4）乙方应加强用电安全巡查，及时发现并切断私自接用亮化设施电源的行为。因偷盗、撞击、施工破坏等非正常损坏的亮化设施设备，乙方需及时向甲方报告，并立即组织抢修，所需材料及相关维修费用由乙方承担，乙方有权向责任方追偿。</w:t>
      </w:r>
    </w:p>
    <w:p w14:paraId="38914F93">
      <w:pPr>
        <w:spacing w:after="0" w:line="440" w:lineRule="exact"/>
        <w:ind w:left="-1"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2.3</w:t>
      </w:r>
      <w:r>
        <w:rPr>
          <w:rFonts w:hint="eastAsia" w:ascii="宋体" w:hAnsi="宋体" w:cs="宋体"/>
          <w:bCs/>
          <w:sz w:val="24"/>
          <w:szCs w:val="24"/>
          <w:highlight w:val="none"/>
        </w:rPr>
        <w:t>乙方应严格执行相关安全规定，确保不发生安全生产事故，乙方自行承担维护工作中任何状况下的安全责任，相关一切费用均由乙方承担。</w:t>
      </w:r>
    </w:p>
    <w:p w14:paraId="489225ED">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2.4</w:t>
      </w:r>
      <w:r>
        <w:rPr>
          <w:rFonts w:hint="eastAsia" w:ascii="宋体" w:hAnsi="宋体" w:cs="宋体"/>
          <w:bCs/>
          <w:sz w:val="24"/>
          <w:szCs w:val="24"/>
          <w:highlight w:val="none"/>
        </w:rPr>
        <w:t>乙方应做好技术资料的保密，确保本项目资料、数据等为甲方所有，不得向其他任何单位和个人提供本项目相关资料；乙方应按甲方要求完善项目资料，按甲方要求交送甲方归档，在服务期满后乙方应向甲方交回本项目相关的所有资料。</w:t>
      </w:r>
    </w:p>
    <w:p w14:paraId="7D37E874">
      <w:pPr>
        <w:spacing w:after="0" w:line="440" w:lineRule="exact"/>
        <w:ind w:left="-1"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2.5</w:t>
      </w:r>
      <w:r>
        <w:rPr>
          <w:rFonts w:hint="eastAsia" w:ascii="宋体" w:hAnsi="宋体" w:cs="宋体"/>
          <w:bCs/>
          <w:sz w:val="24"/>
          <w:szCs w:val="24"/>
          <w:highlight w:val="none"/>
        </w:rPr>
        <w:t>维保服务期内外，乙方不得对本项目软硬件及系统进行破坏或未经授权使用，不得针对本项目进行信息渗透、人为破坏及其他影响系统正常运行的行为。</w:t>
      </w:r>
    </w:p>
    <w:p w14:paraId="16BBBF0B">
      <w:pPr>
        <w:spacing w:after="0" w:line="440" w:lineRule="exact"/>
        <w:ind w:left="-1" w:firstLine="480"/>
        <w:rPr>
          <w:rFonts w:hint="eastAsia" w:ascii="宋体" w:hAnsi="宋体" w:cs="宋体"/>
          <w:sz w:val="24"/>
          <w:szCs w:val="24"/>
          <w:highlight w:val="none"/>
        </w:rPr>
      </w:pPr>
      <w:r>
        <w:rPr>
          <w:rFonts w:hint="eastAsia" w:ascii="宋体" w:hAnsi="宋体" w:cs="宋体"/>
          <w:bCs/>
          <w:sz w:val="24"/>
          <w:szCs w:val="24"/>
          <w:highlight w:val="none"/>
          <w:lang w:val="en-US" w:eastAsia="zh-CN"/>
        </w:rPr>
        <w:t>11</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2.6</w:t>
      </w:r>
      <w:r>
        <w:rPr>
          <w:rFonts w:hint="eastAsia" w:ascii="宋体" w:hAnsi="宋体" w:cs="宋体"/>
          <w:bCs/>
          <w:sz w:val="24"/>
          <w:szCs w:val="24"/>
          <w:highlight w:val="none"/>
        </w:rPr>
        <w:t>乙方应保证强弱电控制系统、控制节点端及亮化设施的兼容性，完成对接并受控，应保证强弱电控制系统分别独立组网，组建内部网，不得接入其他网络，确保网络安全稳定。</w:t>
      </w:r>
    </w:p>
    <w:p w14:paraId="3FD51947">
      <w:pPr>
        <w:spacing w:line="440" w:lineRule="exact"/>
        <w:ind w:firstLine="482"/>
        <w:rPr>
          <w:rFonts w:hint="eastAsia" w:ascii="宋体" w:hAnsi="宋体" w:cs="宋体"/>
          <w:sz w:val="24"/>
          <w:szCs w:val="24"/>
          <w:highlight w:val="none"/>
        </w:rPr>
      </w:pPr>
      <w:r>
        <w:rPr>
          <w:rFonts w:hint="eastAsia" w:ascii="宋体" w:hAnsi="宋体" w:cs="宋体"/>
          <w:b/>
          <w:sz w:val="24"/>
          <w:szCs w:val="24"/>
          <w:highlight w:val="none"/>
        </w:rPr>
        <w:t>十</w:t>
      </w:r>
      <w:r>
        <w:rPr>
          <w:rFonts w:hint="eastAsia" w:ascii="宋体" w:hAnsi="宋体" w:cs="宋体"/>
          <w:b/>
          <w:sz w:val="24"/>
          <w:szCs w:val="24"/>
          <w:highlight w:val="none"/>
          <w:lang w:eastAsia="zh-CN"/>
        </w:rPr>
        <w:t>二</w:t>
      </w:r>
      <w:r>
        <w:rPr>
          <w:rFonts w:hint="eastAsia" w:ascii="宋体" w:hAnsi="宋体" w:cs="宋体"/>
          <w:b/>
          <w:sz w:val="24"/>
          <w:szCs w:val="24"/>
          <w:highlight w:val="none"/>
        </w:rPr>
        <w:t>、税费</w:t>
      </w:r>
    </w:p>
    <w:p w14:paraId="58FDB8F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lang w:eastAsia="zh-CN"/>
        </w:rPr>
        <w:t>12</w:t>
      </w:r>
      <w:r>
        <w:rPr>
          <w:rFonts w:hint="eastAsia" w:ascii="宋体" w:hAnsi="宋体" w:cs="宋体"/>
          <w:sz w:val="24"/>
          <w:szCs w:val="24"/>
          <w:highlight w:val="none"/>
        </w:rPr>
        <w:t>.1本合同执行中相关的一切税费均由乙方负担。</w:t>
      </w:r>
    </w:p>
    <w:p w14:paraId="6C6115E6">
      <w:pPr>
        <w:spacing w:line="440" w:lineRule="exact"/>
        <w:ind w:firstLine="482"/>
        <w:rPr>
          <w:rFonts w:hint="eastAsia" w:ascii="宋体" w:hAnsi="宋体" w:cs="宋体"/>
          <w:sz w:val="24"/>
          <w:szCs w:val="24"/>
          <w:highlight w:val="none"/>
        </w:rPr>
      </w:pPr>
      <w:r>
        <w:rPr>
          <w:rFonts w:hint="eastAsia" w:ascii="宋体" w:hAnsi="宋体" w:cs="宋体"/>
          <w:b/>
          <w:sz w:val="24"/>
          <w:szCs w:val="24"/>
          <w:highlight w:val="none"/>
        </w:rPr>
        <w:t>十</w:t>
      </w:r>
      <w:r>
        <w:rPr>
          <w:rFonts w:hint="eastAsia" w:ascii="宋体" w:hAnsi="宋体" w:cs="宋体"/>
          <w:b/>
          <w:sz w:val="24"/>
          <w:szCs w:val="24"/>
          <w:highlight w:val="none"/>
          <w:lang w:eastAsia="zh-CN"/>
        </w:rPr>
        <w:t>三</w:t>
      </w:r>
      <w:r>
        <w:rPr>
          <w:rFonts w:hint="eastAsia" w:ascii="宋体" w:hAnsi="宋体" w:cs="宋体"/>
          <w:b/>
          <w:sz w:val="24"/>
          <w:szCs w:val="24"/>
          <w:highlight w:val="none"/>
        </w:rPr>
        <w:t>、质量保证及售后服务</w:t>
      </w:r>
    </w:p>
    <w:p w14:paraId="40B0CA66">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cs="宋体"/>
          <w:sz w:val="24"/>
          <w:szCs w:val="24"/>
          <w:highlight w:val="none"/>
        </w:rPr>
        <w:t>.1乙方</w:t>
      </w:r>
      <w:r>
        <w:rPr>
          <w:rFonts w:hint="eastAsia" w:ascii="宋体" w:hAnsi="宋体" w:cs="宋体"/>
          <w:sz w:val="24"/>
          <w:szCs w:val="24"/>
          <w:highlight w:val="none"/>
          <w:lang w:val="en-US" w:eastAsia="zh-CN"/>
        </w:rPr>
        <w:t>维保过程中，如需更换设备或配件，</w:t>
      </w:r>
      <w:r>
        <w:rPr>
          <w:rFonts w:hint="eastAsia" w:ascii="宋体" w:hAnsi="宋体" w:cs="宋体"/>
          <w:sz w:val="24"/>
          <w:szCs w:val="24"/>
          <w:highlight w:val="none"/>
        </w:rPr>
        <w:t>应按招标文件规定的货物性能、技术要求、质量标准向甲方提供未经使用的全新产品。</w:t>
      </w:r>
    </w:p>
    <w:p w14:paraId="00C22DA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cs="宋体"/>
          <w:sz w:val="24"/>
          <w:szCs w:val="24"/>
          <w:highlight w:val="none"/>
        </w:rPr>
        <w:t>.2乙方</w:t>
      </w:r>
      <w:r>
        <w:rPr>
          <w:rFonts w:hint="eastAsia" w:ascii="宋体" w:hAnsi="宋体" w:cs="宋体"/>
          <w:sz w:val="24"/>
          <w:szCs w:val="24"/>
          <w:highlight w:val="none"/>
          <w:lang w:val="en-US" w:eastAsia="zh-CN"/>
        </w:rPr>
        <w:t>维保、更换的设备等不符合合同约定的质量标准或出现质量缺陷，甲方有权要求</w:t>
      </w:r>
      <w:r>
        <w:rPr>
          <w:rFonts w:hint="eastAsia" w:ascii="宋体" w:hAnsi="宋体" w:cs="宋体"/>
          <w:sz w:val="24"/>
          <w:szCs w:val="24"/>
          <w:highlight w:val="none"/>
        </w:rPr>
        <w:t>乙方</w:t>
      </w:r>
      <w:r>
        <w:rPr>
          <w:rFonts w:hint="eastAsia" w:ascii="宋体" w:hAnsi="宋体" w:cs="宋体"/>
          <w:sz w:val="24"/>
          <w:szCs w:val="24"/>
          <w:highlight w:val="none"/>
          <w:lang w:val="en-US" w:eastAsia="zh-CN"/>
        </w:rPr>
        <w:t>及时修理、</w:t>
      </w:r>
      <w:r>
        <w:rPr>
          <w:rFonts w:hint="eastAsia" w:ascii="宋体" w:hAnsi="宋体" w:cs="宋体"/>
          <w:sz w:val="24"/>
          <w:szCs w:val="24"/>
          <w:highlight w:val="none"/>
        </w:rPr>
        <w:t>更换</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并重新调试</w:t>
      </w:r>
      <w:r>
        <w:rPr>
          <w:rFonts w:hint="eastAsia" w:ascii="宋体" w:hAnsi="宋体" w:cs="宋体"/>
          <w:sz w:val="24"/>
          <w:szCs w:val="24"/>
          <w:highlight w:val="none"/>
        </w:rPr>
        <w:t>。</w:t>
      </w:r>
    </w:p>
    <w:p w14:paraId="40EED73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cs="宋体"/>
          <w:sz w:val="24"/>
          <w:szCs w:val="24"/>
          <w:highlight w:val="none"/>
        </w:rPr>
        <w:t>.</w:t>
      </w:r>
      <w:r>
        <w:rPr>
          <w:rFonts w:hint="eastAsia" w:ascii="宋体" w:hAnsi="宋体" w:cs="宋体"/>
          <w:sz w:val="24"/>
          <w:szCs w:val="24"/>
          <w:highlight w:val="none"/>
          <w:lang w:eastAsia="zh-CN"/>
        </w:rPr>
        <w:t>3</w:t>
      </w:r>
      <w:r>
        <w:rPr>
          <w:rFonts w:hint="eastAsia" w:ascii="宋体" w:hAnsi="宋体" w:cs="宋体"/>
          <w:sz w:val="24"/>
          <w:szCs w:val="24"/>
          <w:highlight w:val="none"/>
        </w:rPr>
        <w:t>在服务期内，乙方应对货物出现的质量及安全问题负责处理解决并承担一切费用。</w:t>
      </w:r>
    </w:p>
    <w:p w14:paraId="219DF2E6">
      <w:pPr>
        <w:numPr>
          <w:ilvl w:val="0"/>
          <w:numId w:val="7"/>
        </w:numPr>
        <w:spacing w:line="440" w:lineRule="exact"/>
        <w:ind w:firstLine="480"/>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履约</w:t>
      </w:r>
      <w:r>
        <w:rPr>
          <w:rFonts w:hint="eastAsia" w:ascii="宋体" w:hAnsi="宋体" w:eastAsia="宋体" w:cs="宋体"/>
          <w:b/>
          <w:bCs/>
          <w:sz w:val="24"/>
          <w:szCs w:val="24"/>
          <w:highlight w:val="none"/>
        </w:rPr>
        <w:t>验收</w:t>
      </w:r>
    </w:p>
    <w:p w14:paraId="61EAE335">
      <w:pPr>
        <w:spacing w:line="440" w:lineRule="exact"/>
        <w:ind w:firstLine="480"/>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.1甲方依法组织履约验收工作</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验收分为半年阶段性验收和年度验收。</w:t>
      </w:r>
    </w:p>
    <w:p w14:paraId="191D99C4">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.2甲方组织履约验收前制定验收方案，明确验时间、方式、程序等</w:t>
      </w:r>
      <w:r>
        <w:rPr>
          <w:rFonts w:hint="eastAsia" w:ascii="宋体" w:hAnsi="宋体" w:cs="宋体"/>
          <w:sz w:val="24"/>
          <w:szCs w:val="24"/>
          <w:highlight w:val="none"/>
          <w:lang w:val="en-US" w:eastAsia="zh-CN"/>
        </w:rPr>
        <w:t>事项</w:t>
      </w:r>
      <w:r>
        <w:rPr>
          <w:rFonts w:hint="eastAsia" w:ascii="宋体" w:hAnsi="宋体" w:cs="宋体"/>
          <w:sz w:val="24"/>
          <w:szCs w:val="24"/>
          <w:highlight w:val="none"/>
        </w:rPr>
        <w:t>，并</w:t>
      </w:r>
      <w:r>
        <w:rPr>
          <w:rFonts w:hint="eastAsia" w:ascii="宋体" w:hAnsi="宋体" w:cs="宋体"/>
          <w:sz w:val="24"/>
          <w:szCs w:val="24"/>
          <w:highlight w:val="none"/>
          <w:lang w:val="en-US" w:eastAsia="zh-CN"/>
        </w:rPr>
        <w:t>结合项目特点、</w:t>
      </w:r>
      <w:r>
        <w:rPr>
          <w:rFonts w:hint="eastAsia" w:ascii="宋体" w:hAnsi="宋体" w:cs="宋体"/>
          <w:sz w:val="24"/>
          <w:szCs w:val="24"/>
          <w:highlight w:val="none"/>
        </w:rPr>
        <w:t>考核情况和服务效果进行验收。乙方应</w:t>
      </w:r>
      <w:r>
        <w:rPr>
          <w:rFonts w:hint="eastAsia" w:ascii="宋体" w:hAnsi="宋体" w:cs="宋体"/>
          <w:sz w:val="24"/>
          <w:szCs w:val="24"/>
          <w:highlight w:val="none"/>
          <w:lang w:val="en-US" w:eastAsia="zh-CN"/>
        </w:rPr>
        <w:t>按照</w:t>
      </w:r>
      <w:r>
        <w:rPr>
          <w:rFonts w:hint="eastAsia" w:ascii="宋体" w:hAnsi="宋体" w:cs="宋体"/>
          <w:sz w:val="24"/>
          <w:szCs w:val="24"/>
          <w:highlight w:val="none"/>
        </w:rPr>
        <w:t>验收方案</w:t>
      </w:r>
      <w:r>
        <w:rPr>
          <w:rFonts w:hint="eastAsia" w:ascii="宋体" w:hAnsi="宋体" w:cs="宋体"/>
          <w:sz w:val="24"/>
          <w:szCs w:val="24"/>
          <w:highlight w:val="none"/>
          <w:lang w:val="en-US" w:eastAsia="zh-CN"/>
        </w:rPr>
        <w:t>予以</w:t>
      </w:r>
      <w:r>
        <w:rPr>
          <w:rFonts w:hint="eastAsia" w:ascii="宋体" w:hAnsi="宋体" w:cs="宋体"/>
          <w:sz w:val="24"/>
          <w:szCs w:val="24"/>
          <w:highlight w:val="none"/>
        </w:rPr>
        <w:t>配合。</w:t>
      </w:r>
    </w:p>
    <w:p w14:paraId="4EF53E1A">
      <w:pPr>
        <w:pStyle w:val="264"/>
        <w:spacing w:line="440" w:lineRule="exact"/>
        <w:outlineLvl w:val="1"/>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.3甲方成立验收小组</w:t>
      </w:r>
      <w:r>
        <w:rPr>
          <w:rFonts w:hint="eastAsia" w:cs="宋体"/>
          <w:sz w:val="24"/>
          <w:szCs w:val="24"/>
          <w:highlight w:val="none"/>
          <w:lang w:val="en-US" w:eastAsia="zh-CN"/>
        </w:rPr>
        <w:t>核查乙方履约情况。验收时乙方必须在现场。</w:t>
      </w:r>
      <w:r>
        <w:rPr>
          <w:rFonts w:hint="eastAsia" w:ascii="宋体" w:hAnsi="宋体" w:cs="宋体"/>
          <w:sz w:val="24"/>
          <w:szCs w:val="24"/>
          <w:highlight w:val="none"/>
        </w:rPr>
        <w:t>验收结束后，验收小组出具验收书，列明验收情况及项目总体评价，由验收双方共同签署。验收结果</w:t>
      </w:r>
      <w:r>
        <w:rPr>
          <w:rFonts w:hint="eastAsia" w:cs="宋体"/>
          <w:sz w:val="24"/>
          <w:szCs w:val="24"/>
          <w:highlight w:val="none"/>
          <w:lang w:val="en-US" w:eastAsia="zh-CN"/>
        </w:rPr>
        <w:t>作为</w:t>
      </w:r>
      <w:r>
        <w:rPr>
          <w:rFonts w:hint="eastAsia" w:ascii="宋体" w:hAnsi="宋体" w:cs="宋体"/>
          <w:sz w:val="24"/>
          <w:szCs w:val="24"/>
          <w:highlight w:val="none"/>
        </w:rPr>
        <w:t>资金支付及履约保证金返还</w:t>
      </w:r>
      <w:r>
        <w:rPr>
          <w:rFonts w:hint="eastAsia" w:cs="宋体"/>
          <w:sz w:val="24"/>
          <w:szCs w:val="24"/>
          <w:highlight w:val="none"/>
          <w:lang w:val="en-US" w:eastAsia="zh-CN"/>
        </w:rPr>
        <w:t>依据</w:t>
      </w:r>
      <w:r>
        <w:rPr>
          <w:rFonts w:hint="eastAsia" w:ascii="宋体" w:hAnsi="宋体" w:cs="宋体"/>
          <w:sz w:val="24"/>
          <w:szCs w:val="24"/>
          <w:highlight w:val="none"/>
        </w:rPr>
        <w:t>。</w:t>
      </w:r>
    </w:p>
    <w:p w14:paraId="2639B04D">
      <w:pPr>
        <w:pStyle w:val="264"/>
        <w:spacing w:line="440" w:lineRule="exact"/>
        <w:outlineLvl w:val="1"/>
        <w:rPr>
          <w:rFonts w:hint="eastAsia" w:ascii="楷体_GB2312" w:hAnsi="Times New Roman" w:eastAsia="楷体_GB2312" w:cs="Times New Roman"/>
          <w:sz w:val="24"/>
          <w:szCs w:val="24"/>
          <w:highlight w:val="none"/>
        </w:rPr>
      </w:pPr>
      <w:r>
        <w:rPr>
          <w:rFonts w:hint="eastAsia" w:ascii="新宋体" w:hAnsi="新宋体" w:eastAsia="新宋体" w:cs="新宋体"/>
          <w:highlight w:val="none"/>
        </w:rPr>
        <w:t>1</w:t>
      </w:r>
      <w:r>
        <w:rPr>
          <w:rFonts w:hint="eastAsia" w:ascii="新宋体" w:hAnsi="新宋体" w:eastAsia="新宋体" w:cs="新宋体"/>
          <w:highlight w:val="none"/>
          <w:lang w:val="en-US" w:eastAsia="zh-CN"/>
        </w:rPr>
        <w:t>4</w:t>
      </w:r>
      <w:r>
        <w:rPr>
          <w:rFonts w:hint="eastAsia" w:ascii="新宋体" w:hAnsi="新宋体" w:eastAsia="新宋体" w:cs="新宋体"/>
          <w:highlight w:val="none"/>
        </w:rPr>
        <w:t>.</w:t>
      </w:r>
      <w:r>
        <w:rPr>
          <w:rFonts w:hint="eastAsia" w:ascii="新宋体" w:hAnsi="新宋体" w:eastAsia="新宋体" w:cs="新宋体"/>
          <w:highlight w:val="none"/>
          <w:lang w:val="en-US" w:eastAsia="zh-CN"/>
        </w:rPr>
        <w:t>4</w:t>
      </w:r>
      <w:r>
        <w:rPr>
          <w:rFonts w:hint="eastAsia" w:ascii="新宋体" w:hAnsi="新宋体" w:eastAsia="新宋体" w:cs="新宋体"/>
          <w:highlight w:val="none"/>
        </w:rPr>
        <w:t>验收依据：</w:t>
      </w:r>
      <w:r>
        <w:rPr>
          <w:rFonts w:hint="eastAsia" w:ascii="新宋体" w:hAnsi="新宋体" w:eastAsia="新宋体" w:cs="新宋体"/>
          <w:highlight w:val="none"/>
          <w:lang w:val="en-US" w:eastAsia="zh-CN"/>
        </w:rPr>
        <w:t>本项目</w:t>
      </w:r>
      <w:r>
        <w:rPr>
          <w:rFonts w:hint="eastAsia" w:ascii="新宋体" w:hAnsi="新宋体" w:eastAsia="新宋体" w:cs="新宋体"/>
          <w:highlight w:val="none"/>
        </w:rPr>
        <w:t>招标文件第四章采购需求、《盐城市市区亮化设施维护考核细则》、投标文件技术响应、本合同</w:t>
      </w:r>
      <w:r>
        <w:rPr>
          <w:rFonts w:hint="eastAsia" w:ascii="新宋体" w:hAnsi="新宋体" w:eastAsia="新宋体" w:cs="新宋体"/>
          <w:highlight w:val="none"/>
          <w:lang w:val="en-US" w:eastAsia="zh-CN"/>
        </w:rPr>
        <w:t>全部</w:t>
      </w:r>
      <w:r>
        <w:rPr>
          <w:rFonts w:hint="eastAsia" w:ascii="新宋体" w:hAnsi="新宋体" w:eastAsia="新宋体" w:cs="新宋体"/>
          <w:highlight w:val="none"/>
        </w:rPr>
        <w:t>约定</w:t>
      </w:r>
      <w:r>
        <w:rPr>
          <w:rFonts w:hint="eastAsia" w:ascii="新宋体" w:hAnsi="新宋体" w:eastAsia="新宋体" w:cs="新宋体"/>
          <w:highlight w:val="none"/>
          <w:lang w:eastAsia="zh-CN"/>
        </w:rPr>
        <w:t>。</w:t>
      </w:r>
    </w:p>
    <w:p w14:paraId="6EB1CA6F">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5项目验收合格的，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1ECE298">
      <w:pPr>
        <w:spacing w:line="440" w:lineRule="exact"/>
        <w:ind w:firstLine="482"/>
        <w:rPr>
          <w:rFonts w:hint="eastAsia" w:ascii="宋体" w:hAnsi="宋体" w:cs="宋体"/>
          <w:sz w:val="24"/>
          <w:szCs w:val="24"/>
          <w:highlight w:val="none"/>
        </w:rPr>
      </w:pPr>
      <w:r>
        <w:rPr>
          <w:rFonts w:hint="eastAsia" w:ascii="宋体" w:hAnsi="宋体" w:cs="宋体"/>
          <w:b/>
          <w:sz w:val="24"/>
          <w:szCs w:val="24"/>
          <w:highlight w:val="none"/>
        </w:rPr>
        <w:t>十</w:t>
      </w:r>
      <w:r>
        <w:rPr>
          <w:rFonts w:hint="eastAsia" w:ascii="宋体" w:hAnsi="宋体" w:cs="宋体"/>
          <w:b/>
          <w:sz w:val="24"/>
          <w:szCs w:val="24"/>
          <w:highlight w:val="none"/>
          <w:lang w:eastAsia="zh-CN"/>
        </w:rPr>
        <w:t>五</w:t>
      </w:r>
      <w:r>
        <w:rPr>
          <w:rFonts w:hint="eastAsia" w:ascii="宋体" w:hAnsi="宋体" w:cs="宋体"/>
          <w:b/>
          <w:sz w:val="24"/>
          <w:szCs w:val="24"/>
          <w:highlight w:val="none"/>
        </w:rPr>
        <w:t>、违约责任</w:t>
      </w:r>
    </w:p>
    <w:p w14:paraId="0759A863">
      <w:pPr>
        <w:spacing w:line="440" w:lineRule="exact"/>
        <w:ind w:firstLine="482"/>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15.1</w:t>
      </w:r>
      <w:r>
        <w:rPr>
          <w:rFonts w:hint="eastAsia" w:ascii="宋体" w:hAnsi="宋体" w:cs="宋体"/>
          <w:b w:val="0"/>
          <w:bCs/>
          <w:sz w:val="24"/>
          <w:szCs w:val="24"/>
          <w:highlight w:val="none"/>
        </w:rPr>
        <w:t>乙方逾期</w:t>
      </w:r>
      <w:r>
        <w:rPr>
          <w:rFonts w:hint="eastAsia" w:ascii="宋体" w:hAnsi="宋体" w:cs="宋体"/>
          <w:b w:val="0"/>
          <w:bCs/>
          <w:sz w:val="24"/>
          <w:szCs w:val="24"/>
          <w:highlight w:val="none"/>
          <w:lang w:val="en-US" w:eastAsia="zh-CN"/>
        </w:rPr>
        <w:t>完成软件升级、硬件更新、维保服务、故障抢修等约定事项的，每逾期一日，按当期年度合同价款万分之五支付违约金，</w:t>
      </w:r>
      <w:r>
        <w:rPr>
          <w:rFonts w:hint="eastAsia" w:ascii="宋体" w:hAnsi="宋体" w:cs="宋体"/>
          <w:b w:val="0"/>
          <w:bCs/>
          <w:sz w:val="24"/>
          <w:szCs w:val="24"/>
          <w:highlight w:val="none"/>
        </w:rPr>
        <w:t>甲方</w:t>
      </w:r>
      <w:r>
        <w:rPr>
          <w:rFonts w:hint="eastAsia" w:ascii="宋体" w:hAnsi="宋体" w:cs="宋体"/>
          <w:b w:val="0"/>
          <w:bCs/>
          <w:sz w:val="24"/>
          <w:szCs w:val="24"/>
          <w:highlight w:val="none"/>
          <w:lang w:val="en-US" w:eastAsia="zh-CN"/>
        </w:rPr>
        <w:t>有权</w:t>
      </w:r>
      <w:r>
        <w:rPr>
          <w:rFonts w:hint="eastAsia" w:ascii="宋体" w:hAnsi="宋体" w:cs="宋体"/>
          <w:b w:val="0"/>
          <w:bCs/>
          <w:sz w:val="24"/>
          <w:szCs w:val="24"/>
          <w:highlight w:val="none"/>
        </w:rPr>
        <w:t>从待付合同款项中</w:t>
      </w:r>
      <w:r>
        <w:rPr>
          <w:rFonts w:hint="eastAsia" w:ascii="宋体" w:hAnsi="宋体" w:cs="宋体"/>
          <w:b w:val="0"/>
          <w:bCs/>
          <w:sz w:val="24"/>
          <w:szCs w:val="24"/>
          <w:highlight w:val="none"/>
          <w:lang w:val="en-US" w:eastAsia="zh-CN"/>
        </w:rPr>
        <w:t>直接</w:t>
      </w:r>
      <w:r>
        <w:rPr>
          <w:rFonts w:hint="eastAsia" w:ascii="宋体" w:hAnsi="宋体" w:cs="宋体"/>
          <w:b w:val="0"/>
          <w:bCs/>
          <w:sz w:val="24"/>
          <w:szCs w:val="24"/>
          <w:highlight w:val="none"/>
        </w:rPr>
        <w:t>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b w:val="0"/>
          <w:bCs/>
          <w:sz w:val="24"/>
          <w:szCs w:val="24"/>
          <w:highlight w:val="none"/>
          <w:lang w:val="en-US" w:eastAsia="zh-CN"/>
        </w:rPr>
        <w:t>5</w:t>
      </w:r>
      <w:r>
        <w:rPr>
          <w:rFonts w:hint="eastAsia" w:ascii="宋体" w:hAnsi="宋体" w:cs="宋体"/>
          <w:b w:val="0"/>
          <w:bCs/>
          <w:sz w:val="24"/>
          <w:szCs w:val="24"/>
          <w:highlight w:val="none"/>
        </w:rPr>
        <w:t>%的违约金，如造成甲方损失超过违约金的，超出部分由乙方继续承担赔偿责任。</w:t>
      </w:r>
    </w:p>
    <w:p w14:paraId="38A8080F">
      <w:pPr>
        <w:spacing w:line="440" w:lineRule="exact"/>
        <w:ind w:firstLine="482"/>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eastAsia="zh-CN"/>
        </w:rPr>
        <w:t>1</w:t>
      </w:r>
      <w:r>
        <w:rPr>
          <w:rFonts w:hint="eastAsia" w:ascii="宋体" w:hAnsi="宋体" w:cs="宋体"/>
          <w:b w:val="0"/>
          <w:bCs/>
          <w:sz w:val="24"/>
          <w:szCs w:val="24"/>
          <w:highlight w:val="none"/>
          <w:lang w:val="en-US" w:eastAsia="zh-CN"/>
        </w:rPr>
        <w:t>5.2</w:t>
      </w:r>
      <w:r>
        <w:rPr>
          <w:rFonts w:hint="eastAsia" w:ascii="宋体" w:hAnsi="宋体" w:cs="宋体"/>
          <w:b w:val="0"/>
          <w:bCs/>
          <w:sz w:val="24"/>
          <w:szCs w:val="24"/>
          <w:highlight w:val="none"/>
        </w:rPr>
        <w:t>乙方</w:t>
      </w:r>
      <w:r>
        <w:rPr>
          <w:rFonts w:hint="eastAsia" w:ascii="宋体" w:hAnsi="宋体" w:cs="宋体"/>
          <w:b w:val="0"/>
          <w:bCs/>
          <w:sz w:val="24"/>
          <w:szCs w:val="24"/>
          <w:highlight w:val="none"/>
          <w:lang w:val="en-US" w:eastAsia="zh-CN"/>
        </w:rPr>
        <w:t>提供服务、更换设备、系统运行</w:t>
      </w:r>
      <w:r>
        <w:rPr>
          <w:rFonts w:hint="eastAsia" w:ascii="宋体" w:hAnsi="宋体" w:cs="宋体"/>
          <w:b w:val="0"/>
          <w:bCs/>
          <w:sz w:val="24"/>
          <w:szCs w:val="24"/>
          <w:highlight w:val="none"/>
        </w:rPr>
        <w:t>的标准不符合合同规定及招标文件规定标准的，</w:t>
      </w:r>
      <w:r>
        <w:rPr>
          <w:rFonts w:hint="eastAsia" w:ascii="宋体" w:hAnsi="宋体" w:cs="宋体"/>
          <w:b w:val="0"/>
          <w:bCs/>
          <w:sz w:val="24"/>
          <w:szCs w:val="24"/>
          <w:highlight w:val="none"/>
          <w:lang w:val="en-US" w:eastAsia="zh-CN"/>
        </w:rPr>
        <w:t>甲方下发整改通知书限期整改；逾期整改不合格或仍存在重大质量缺陷的，甲方可单方面解除合同并按15.1追责。</w:t>
      </w:r>
    </w:p>
    <w:p w14:paraId="61B2A6C6">
      <w:pPr>
        <w:spacing w:line="440" w:lineRule="exact"/>
        <w:ind w:firstLine="482"/>
        <w:rPr>
          <w:rFonts w:hint="eastAsia" w:ascii="宋体" w:hAnsi="宋体" w:cs="宋体"/>
          <w:b w:val="0"/>
          <w:bCs/>
          <w:sz w:val="24"/>
          <w:szCs w:val="24"/>
          <w:highlight w:val="none"/>
        </w:rPr>
      </w:pPr>
      <w:r>
        <w:rPr>
          <w:rFonts w:hint="eastAsia" w:ascii="宋体" w:hAnsi="宋体" w:cs="宋体"/>
          <w:b w:val="0"/>
          <w:bCs/>
          <w:sz w:val="24"/>
          <w:szCs w:val="24"/>
          <w:highlight w:val="none"/>
        </w:rPr>
        <w:t>1</w:t>
      </w:r>
      <w:r>
        <w:rPr>
          <w:rFonts w:hint="eastAsia" w:ascii="宋体" w:hAnsi="宋体" w:cs="宋体"/>
          <w:b w:val="0"/>
          <w:bCs/>
          <w:sz w:val="24"/>
          <w:szCs w:val="24"/>
          <w:highlight w:val="none"/>
          <w:lang w:eastAsia="zh-CN"/>
        </w:rPr>
        <w:t>5</w:t>
      </w:r>
      <w:r>
        <w:rPr>
          <w:rFonts w:hint="eastAsia" w:ascii="宋体" w:hAnsi="宋体" w:cs="宋体"/>
          <w:b w:val="0"/>
          <w:bCs/>
          <w:sz w:val="24"/>
          <w:szCs w:val="24"/>
          <w:highlight w:val="none"/>
        </w:rPr>
        <w:t>.</w:t>
      </w:r>
      <w:r>
        <w:rPr>
          <w:rFonts w:hint="eastAsia" w:ascii="宋体" w:hAnsi="宋体" w:cs="宋体"/>
          <w:b w:val="0"/>
          <w:bCs/>
          <w:sz w:val="24"/>
          <w:szCs w:val="24"/>
          <w:highlight w:val="none"/>
          <w:lang w:eastAsia="zh-CN"/>
        </w:rPr>
        <w:t>3</w:t>
      </w:r>
      <w:r>
        <w:rPr>
          <w:rFonts w:hint="eastAsia" w:ascii="宋体" w:hAnsi="宋体" w:cs="宋体"/>
          <w:b w:val="0"/>
          <w:bCs/>
          <w:sz w:val="24"/>
          <w:szCs w:val="24"/>
          <w:highlight w:val="none"/>
        </w:rPr>
        <w:t>由于乙方</w:t>
      </w:r>
      <w:r>
        <w:rPr>
          <w:rFonts w:hint="eastAsia" w:ascii="宋体" w:hAnsi="宋体" w:cs="宋体"/>
          <w:b w:val="0"/>
          <w:bCs/>
          <w:sz w:val="24"/>
          <w:szCs w:val="24"/>
          <w:highlight w:val="none"/>
          <w:lang w:val="en-US" w:eastAsia="zh-CN"/>
        </w:rPr>
        <w:t>运维、人员、安全管理等</w:t>
      </w:r>
      <w:r>
        <w:rPr>
          <w:rFonts w:hint="eastAsia" w:ascii="宋体" w:hAnsi="宋体" w:cs="宋体"/>
          <w:b w:val="0"/>
          <w:bCs/>
          <w:sz w:val="24"/>
          <w:szCs w:val="24"/>
          <w:highlight w:val="none"/>
        </w:rPr>
        <w:t>原因，给国家、甲方或第三方造成</w:t>
      </w:r>
      <w:r>
        <w:rPr>
          <w:rFonts w:hint="eastAsia" w:ascii="宋体" w:hAnsi="宋体" w:cs="宋体"/>
          <w:b w:val="0"/>
          <w:bCs/>
          <w:sz w:val="24"/>
          <w:szCs w:val="24"/>
          <w:highlight w:val="none"/>
          <w:lang w:val="en-US" w:eastAsia="zh-CN"/>
        </w:rPr>
        <w:t>人身财产</w:t>
      </w:r>
      <w:r>
        <w:rPr>
          <w:rFonts w:hint="eastAsia" w:ascii="宋体" w:hAnsi="宋体" w:cs="宋体"/>
          <w:b w:val="0"/>
          <w:bCs/>
          <w:sz w:val="24"/>
          <w:szCs w:val="24"/>
          <w:highlight w:val="none"/>
        </w:rPr>
        <w:t>损失</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发生安全事故、引发媒体报道及及不良社会影响的，</w:t>
      </w:r>
      <w:r>
        <w:rPr>
          <w:rFonts w:hint="eastAsia" w:ascii="宋体" w:hAnsi="宋体" w:cs="宋体"/>
          <w:b w:val="0"/>
          <w:bCs/>
          <w:sz w:val="24"/>
          <w:szCs w:val="24"/>
          <w:highlight w:val="none"/>
        </w:rPr>
        <w:t>所涉及的行政的、法律的、民事的责任由乙方全部承担，并承担相应的经济赔偿，甲方有权终止合同。</w:t>
      </w:r>
    </w:p>
    <w:p w14:paraId="4A2EB525">
      <w:pPr>
        <w:spacing w:line="440" w:lineRule="exact"/>
        <w:ind w:firstLine="482"/>
        <w:rPr>
          <w:rFonts w:hint="eastAsia" w:ascii="宋体" w:hAnsi="宋体" w:cs="宋体"/>
          <w:sz w:val="24"/>
          <w:szCs w:val="24"/>
          <w:highlight w:val="none"/>
        </w:rPr>
      </w:pPr>
      <w:r>
        <w:rPr>
          <w:rFonts w:hint="eastAsia" w:ascii="宋体" w:hAnsi="宋体" w:cs="宋体"/>
          <w:b/>
          <w:sz w:val="24"/>
          <w:szCs w:val="24"/>
          <w:highlight w:val="none"/>
        </w:rPr>
        <w:t>十</w:t>
      </w:r>
      <w:r>
        <w:rPr>
          <w:rFonts w:hint="eastAsia" w:ascii="宋体" w:hAnsi="宋体" w:cs="宋体"/>
          <w:b/>
          <w:sz w:val="24"/>
          <w:szCs w:val="24"/>
          <w:highlight w:val="none"/>
          <w:lang w:val="en-US" w:eastAsia="zh-CN"/>
        </w:rPr>
        <w:t>六</w:t>
      </w:r>
      <w:r>
        <w:rPr>
          <w:rFonts w:hint="eastAsia" w:ascii="宋体" w:hAnsi="宋体" w:cs="宋体"/>
          <w:b/>
          <w:sz w:val="24"/>
          <w:szCs w:val="24"/>
          <w:highlight w:val="none"/>
        </w:rPr>
        <w:t>、不可抗力事件处理</w:t>
      </w:r>
    </w:p>
    <w:p w14:paraId="667496E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6</w:t>
      </w:r>
      <w:r>
        <w:rPr>
          <w:rFonts w:hint="eastAsia" w:ascii="宋体" w:hAnsi="宋体" w:cs="宋体"/>
          <w:sz w:val="24"/>
          <w:szCs w:val="24"/>
          <w:highlight w:val="none"/>
        </w:rPr>
        <w:t>.1在合同有效期内，任何一方因不可抗力事件导致不能履行合同，则合同履行期可延长，其延长期与不可抗力影响期相同。</w:t>
      </w:r>
    </w:p>
    <w:p w14:paraId="71113392">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6</w:t>
      </w:r>
      <w:r>
        <w:rPr>
          <w:rFonts w:hint="eastAsia" w:ascii="宋体" w:hAnsi="宋体" w:cs="宋体"/>
          <w:sz w:val="24"/>
          <w:szCs w:val="24"/>
          <w:highlight w:val="none"/>
        </w:rPr>
        <w:t>.2不可抗力事件发生后，应立即通知对方，并寄送有关权威机构出具的证明。</w:t>
      </w:r>
    </w:p>
    <w:p w14:paraId="7407DA3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6</w:t>
      </w:r>
      <w:r>
        <w:rPr>
          <w:rFonts w:hint="eastAsia" w:ascii="宋体" w:hAnsi="宋体" w:cs="宋体"/>
          <w:sz w:val="24"/>
          <w:szCs w:val="24"/>
          <w:highlight w:val="none"/>
        </w:rPr>
        <w:t>.3不可抗力事件延续120日以上，双方应通过友好协商，确定是否继续履行合同。</w:t>
      </w:r>
    </w:p>
    <w:p w14:paraId="08D5AC2C">
      <w:pPr>
        <w:spacing w:line="440" w:lineRule="exact"/>
        <w:ind w:firstLine="482"/>
        <w:rPr>
          <w:rFonts w:hint="eastAsia" w:ascii="宋体" w:hAnsi="宋体" w:cs="宋体"/>
          <w:sz w:val="24"/>
          <w:szCs w:val="24"/>
          <w:highlight w:val="none"/>
        </w:rPr>
      </w:pPr>
      <w:r>
        <w:rPr>
          <w:rFonts w:hint="eastAsia" w:ascii="宋体" w:hAnsi="宋体" w:cs="宋体"/>
          <w:b/>
          <w:sz w:val="24"/>
          <w:szCs w:val="24"/>
          <w:highlight w:val="none"/>
        </w:rPr>
        <w:t>十</w:t>
      </w:r>
      <w:r>
        <w:rPr>
          <w:rFonts w:hint="eastAsia" w:ascii="宋体" w:hAnsi="宋体" w:cs="宋体"/>
          <w:b/>
          <w:sz w:val="24"/>
          <w:szCs w:val="24"/>
          <w:highlight w:val="none"/>
          <w:lang w:val="en-US" w:eastAsia="zh-CN"/>
        </w:rPr>
        <w:t>七</w:t>
      </w:r>
      <w:r>
        <w:rPr>
          <w:rFonts w:hint="eastAsia" w:ascii="宋体" w:hAnsi="宋体" w:cs="宋体"/>
          <w:b/>
          <w:sz w:val="24"/>
          <w:szCs w:val="24"/>
          <w:highlight w:val="none"/>
        </w:rPr>
        <w:t>、诉讼</w:t>
      </w:r>
    </w:p>
    <w:p w14:paraId="5B7826D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7</w:t>
      </w:r>
      <w:r>
        <w:rPr>
          <w:rFonts w:hint="eastAsia" w:ascii="宋体" w:hAnsi="宋体" w:cs="宋体"/>
          <w:sz w:val="24"/>
          <w:szCs w:val="24"/>
          <w:highlight w:val="none"/>
        </w:rPr>
        <w:t>.1双方在执行合同中所发生的一切争议，应通过协商解决。如协商不成，可向</w:t>
      </w:r>
      <w:r>
        <w:rPr>
          <w:rFonts w:hint="eastAsia" w:ascii="宋体" w:hAnsi="宋体" w:cs="宋体"/>
          <w:sz w:val="24"/>
          <w:szCs w:val="24"/>
          <w:highlight w:val="none"/>
          <w:lang w:val="en-US" w:eastAsia="zh-CN"/>
        </w:rPr>
        <w:t>甲方住所</w:t>
      </w:r>
      <w:r>
        <w:rPr>
          <w:rFonts w:hint="eastAsia" w:ascii="宋体" w:hAnsi="宋体" w:cs="宋体"/>
          <w:sz w:val="24"/>
          <w:szCs w:val="24"/>
          <w:highlight w:val="none"/>
        </w:rPr>
        <w:t>地</w:t>
      </w:r>
      <w:r>
        <w:rPr>
          <w:rFonts w:hint="eastAsia" w:ascii="宋体" w:hAnsi="宋体" w:cs="宋体"/>
          <w:sz w:val="24"/>
          <w:szCs w:val="24"/>
          <w:highlight w:val="none"/>
          <w:lang w:val="en-US" w:eastAsia="zh-CN"/>
        </w:rPr>
        <w:t>人民</w:t>
      </w:r>
      <w:r>
        <w:rPr>
          <w:rFonts w:hint="eastAsia" w:ascii="宋体" w:hAnsi="宋体" w:cs="宋体"/>
          <w:sz w:val="24"/>
          <w:szCs w:val="24"/>
          <w:highlight w:val="none"/>
        </w:rPr>
        <w:t>法院起诉，</w:t>
      </w:r>
      <w:r>
        <w:rPr>
          <w:rFonts w:hint="eastAsia" w:ascii="宋体" w:hAnsi="宋体" w:cs="宋体"/>
          <w:sz w:val="24"/>
          <w:szCs w:val="24"/>
          <w:highlight w:val="none"/>
          <w:lang w:val="en-US" w:eastAsia="zh-CN"/>
        </w:rPr>
        <w:t>甲方住所</w:t>
      </w:r>
      <w:r>
        <w:rPr>
          <w:rFonts w:hint="eastAsia" w:ascii="宋体" w:hAnsi="宋体" w:cs="宋体"/>
          <w:sz w:val="24"/>
          <w:szCs w:val="24"/>
          <w:highlight w:val="none"/>
        </w:rPr>
        <w:t>地在此约定为盐城市</w:t>
      </w:r>
      <w:r>
        <w:rPr>
          <w:rFonts w:hint="eastAsia" w:ascii="宋体" w:hAnsi="宋体" w:cs="宋体"/>
          <w:sz w:val="24"/>
          <w:szCs w:val="24"/>
          <w:highlight w:val="none"/>
          <w:lang w:val="en-US" w:eastAsia="zh-CN"/>
        </w:rPr>
        <w:t>亭湖区</w:t>
      </w:r>
      <w:r>
        <w:rPr>
          <w:rFonts w:hint="eastAsia" w:ascii="宋体" w:hAnsi="宋体" w:cs="宋体"/>
          <w:sz w:val="24"/>
          <w:szCs w:val="24"/>
          <w:highlight w:val="none"/>
        </w:rPr>
        <w:t>。</w:t>
      </w:r>
    </w:p>
    <w:p w14:paraId="7B124D1D">
      <w:pPr>
        <w:spacing w:line="440" w:lineRule="exact"/>
        <w:ind w:firstLine="482"/>
        <w:rPr>
          <w:rFonts w:hint="eastAsia" w:ascii="宋体" w:hAnsi="宋体" w:cs="宋体"/>
          <w:sz w:val="24"/>
          <w:szCs w:val="24"/>
          <w:highlight w:val="none"/>
        </w:rPr>
      </w:pPr>
      <w:r>
        <w:rPr>
          <w:rFonts w:hint="eastAsia" w:ascii="宋体" w:hAnsi="宋体" w:cs="宋体"/>
          <w:b/>
          <w:sz w:val="24"/>
          <w:szCs w:val="24"/>
          <w:highlight w:val="none"/>
        </w:rPr>
        <w:t>十</w:t>
      </w:r>
      <w:r>
        <w:rPr>
          <w:rFonts w:hint="eastAsia" w:ascii="宋体" w:hAnsi="宋体" w:cs="宋体"/>
          <w:b/>
          <w:sz w:val="24"/>
          <w:szCs w:val="24"/>
          <w:highlight w:val="none"/>
          <w:lang w:val="en-US" w:eastAsia="zh-CN"/>
        </w:rPr>
        <w:t>八</w:t>
      </w:r>
      <w:r>
        <w:rPr>
          <w:rFonts w:hint="eastAsia" w:ascii="宋体" w:hAnsi="宋体" w:cs="宋体"/>
          <w:b/>
          <w:sz w:val="24"/>
          <w:szCs w:val="24"/>
          <w:highlight w:val="none"/>
        </w:rPr>
        <w:t>、合同生效及其它</w:t>
      </w:r>
    </w:p>
    <w:p w14:paraId="0B77CC95">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8</w:t>
      </w:r>
      <w:r>
        <w:rPr>
          <w:rFonts w:hint="eastAsia" w:ascii="宋体" w:hAnsi="宋体" w:cs="宋体"/>
          <w:sz w:val="24"/>
          <w:szCs w:val="24"/>
          <w:highlight w:val="none"/>
        </w:rPr>
        <w:t>.1 合同经双方法定代表人或授权委托代表人签字并加盖单位公章后生效。</w:t>
      </w:r>
    </w:p>
    <w:p w14:paraId="2E49B476">
      <w:pPr>
        <w:spacing w:line="440" w:lineRule="exact"/>
        <w:ind w:firstLine="480"/>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18.2本合同附件包括：招标文件、投标文件，中标通知书，甲、乙双方均应严格遵守。</w:t>
      </w:r>
    </w:p>
    <w:p w14:paraId="67A74A2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8</w:t>
      </w: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本合同未尽事宜，遵照</w:t>
      </w:r>
      <w:r>
        <w:rPr>
          <w:rFonts w:hint="eastAsia" w:ascii="宋体" w:hAnsi="宋体" w:cs="宋体"/>
          <w:sz w:val="24"/>
          <w:szCs w:val="24"/>
          <w:highlight w:val="none"/>
          <w:lang w:eastAsia="zh-CN"/>
        </w:rPr>
        <w:t>《中华人民共和国民法典》</w:t>
      </w:r>
      <w:r>
        <w:rPr>
          <w:rFonts w:hint="eastAsia" w:ascii="宋体" w:hAnsi="宋体" w:cs="宋体"/>
          <w:sz w:val="24"/>
          <w:szCs w:val="24"/>
          <w:highlight w:val="none"/>
        </w:rPr>
        <w:t>有关条文执行。</w:t>
      </w:r>
    </w:p>
    <w:p w14:paraId="4C2F7A2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8</w:t>
      </w:r>
      <w:r>
        <w:rPr>
          <w:rFonts w:hint="eastAsia" w:ascii="宋体" w:hAnsi="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cs="宋体"/>
          <w:sz w:val="24"/>
          <w:szCs w:val="24"/>
          <w:highlight w:val="none"/>
        </w:rPr>
        <w:t xml:space="preserve"> 本合同正本一式六份，具有同等法律效力，甲方、乙方各执三份。</w:t>
      </w:r>
    </w:p>
    <w:p w14:paraId="749A155C">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甲方：                                   乙方： </w:t>
      </w:r>
    </w:p>
    <w:p w14:paraId="71D7F9DA">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地址：                                   地址： </w:t>
      </w:r>
    </w:p>
    <w:p w14:paraId="71FA87F8">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法定代表人或授权代表：                   法定代表人或授权代表：</w:t>
      </w:r>
    </w:p>
    <w:p w14:paraId="50FC2989">
      <w:pPr>
        <w:spacing w:line="440" w:lineRule="exact"/>
        <w:ind w:firstLine="480"/>
        <w:rPr>
          <w:rFonts w:hint="eastAsia" w:ascii="宋体" w:hAnsi="宋体" w:cs="宋体"/>
          <w:sz w:val="24"/>
          <w:szCs w:val="24"/>
          <w:highlight w:val="none"/>
        </w:rPr>
      </w:pPr>
      <w:r>
        <w:rPr>
          <w:rFonts w:hint="eastAsia" w:ascii="宋体" w:hAnsi="宋体" w:cs="宋体"/>
          <w:sz w:val="24"/>
          <w:szCs w:val="24"/>
          <w:highlight w:val="none"/>
        </w:rPr>
        <w:t>联系电话：                               联系电话：</w:t>
      </w:r>
    </w:p>
    <w:p w14:paraId="1D0526D4">
      <w:pPr>
        <w:pStyle w:val="210"/>
        <w:spacing w:before="0" w:after="0" w:line="440" w:lineRule="exact"/>
        <w:ind w:firstLine="480"/>
        <w:jc w:val="right"/>
        <w:rPr>
          <w:rFonts w:hint="eastAsia" w:hAnsi="宋体" w:cs="宋体"/>
          <w:sz w:val="24"/>
          <w:szCs w:val="24"/>
          <w:highlight w:val="none"/>
        </w:rPr>
      </w:pPr>
      <w:r>
        <w:rPr>
          <w:rFonts w:hint="eastAsia" w:hAnsi="宋体" w:cs="宋体"/>
          <w:sz w:val="24"/>
          <w:szCs w:val="24"/>
          <w:highlight w:val="none"/>
        </w:rPr>
        <w:t>签订日期：      年  月  日</w:t>
      </w:r>
      <w:bookmarkEnd w:id="99"/>
      <w:bookmarkEnd w:id="100"/>
      <w:bookmarkEnd w:id="101"/>
    </w:p>
    <w:p w14:paraId="08B3568F">
      <w:pPr>
        <w:pStyle w:val="183"/>
        <w:spacing w:line="440" w:lineRule="exact"/>
        <w:rPr>
          <w:rFonts w:hint="eastAsia" w:ascii="宋体" w:hAnsi="宋体" w:eastAsia="宋体" w:cs="宋体"/>
          <w:b/>
          <w:sz w:val="30"/>
          <w:szCs w:val="32"/>
          <w:highlight w:val="none"/>
        </w:rPr>
      </w:pPr>
      <w:bookmarkStart w:id="102" w:name="_Hlt16619350"/>
      <w:bookmarkStart w:id="103" w:name="_Toc16938590"/>
      <w:bookmarkStart w:id="104" w:name="_Toc120614244"/>
      <w:bookmarkStart w:id="105" w:name="_Toc20823346"/>
      <w:bookmarkStart w:id="106" w:name="_Toc462564139"/>
      <w:bookmarkStart w:id="107" w:name="_Toc479757211"/>
      <w:r>
        <w:rPr>
          <w:rFonts w:hint="eastAsia" w:ascii="宋体" w:hAnsi="宋体" w:eastAsia="宋体" w:cs="宋体"/>
          <w:bCs/>
          <w:sz w:val="24"/>
          <w:szCs w:val="24"/>
          <w:highlight w:val="none"/>
        </w:rPr>
        <w:br w:type="page" w:clear="all"/>
      </w:r>
      <w:bookmarkEnd w:id="102"/>
      <w:bookmarkEnd w:id="103"/>
      <w:bookmarkEnd w:id="104"/>
      <w:bookmarkEnd w:id="105"/>
      <w:bookmarkStart w:id="108" w:name="_Toc49090575"/>
      <w:bookmarkStart w:id="109" w:name="_Toc26554093"/>
      <w:r>
        <w:rPr>
          <w:rFonts w:hint="eastAsia" w:ascii="宋体" w:hAnsi="宋体" w:eastAsia="宋体" w:cs="宋体"/>
          <w:bCs/>
          <w:sz w:val="44"/>
          <w:highlight w:val="none"/>
        </w:rPr>
        <w:t xml:space="preserve">第四章 </w:t>
      </w:r>
      <w:r>
        <w:rPr>
          <w:rFonts w:hint="eastAsia" w:ascii="宋体" w:hAnsi="宋体" w:eastAsia="宋体" w:cs="宋体"/>
          <w:bCs/>
          <w:sz w:val="44"/>
          <w:highlight w:val="none"/>
          <w:lang w:val="en-US" w:eastAsia="zh-CN"/>
        </w:rPr>
        <w:t>采购</w:t>
      </w:r>
      <w:r>
        <w:rPr>
          <w:rFonts w:hint="eastAsia" w:ascii="宋体" w:hAnsi="宋体" w:eastAsia="宋体" w:cs="宋体"/>
          <w:bCs/>
          <w:sz w:val="44"/>
          <w:highlight w:val="none"/>
        </w:rPr>
        <w:t>需求</w:t>
      </w:r>
    </w:p>
    <w:p w14:paraId="5805FB91">
      <w:pPr>
        <w:pStyle w:val="264"/>
        <w:numPr>
          <w:ilvl w:val="1"/>
          <w:numId w:val="8"/>
        </w:numPr>
        <w:spacing w:line="440" w:lineRule="exact"/>
        <w:outlineLvl w:val="1"/>
        <w:rPr>
          <w:rFonts w:hint="eastAsia" w:cs="宋体"/>
          <w:b/>
          <w:bCs/>
          <w:highlight w:val="none"/>
        </w:rPr>
      </w:pPr>
      <w:bookmarkStart w:id="110" w:name="_Toc530304323"/>
      <w:bookmarkStart w:id="111" w:name="_Toc530144806"/>
      <w:r>
        <w:rPr>
          <w:rFonts w:hint="eastAsia" w:cs="宋体"/>
          <w:b/>
          <w:bCs/>
          <w:highlight w:val="none"/>
        </w:rPr>
        <w:t>服务内容</w:t>
      </w:r>
    </w:p>
    <w:p w14:paraId="2D3F4C90">
      <w:pPr>
        <w:pStyle w:val="264"/>
        <w:spacing w:line="440" w:lineRule="exact"/>
        <w:rPr>
          <w:rFonts w:hint="eastAsia" w:cs="宋体"/>
          <w:highlight w:val="none"/>
        </w:rPr>
      </w:pPr>
      <w:r>
        <w:rPr>
          <w:rFonts w:hint="eastAsia" w:cs="宋体"/>
          <w:highlight w:val="none"/>
        </w:rPr>
        <w:t>市区楼宇亮化及集控系统更新维护项目为服务外包项目，主要内容为集控中心</w:t>
      </w:r>
      <w:r>
        <w:rPr>
          <w:rFonts w:hint="eastAsia" w:cs="宋体"/>
          <w:highlight w:val="none"/>
          <w:lang w:val="en-US" w:eastAsia="zh-CN"/>
        </w:rPr>
        <w:t>维保</w:t>
      </w:r>
      <w:r>
        <w:rPr>
          <w:rFonts w:hint="eastAsia" w:cs="宋体"/>
          <w:highlight w:val="none"/>
        </w:rPr>
        <w:t>、强弱电控制节点端设备</w:t>
      </w:r>
      <w:r>
        <w:rPr>
          <w:rFonts w:hint="eastAsia" w:cs="宋体"/>
          <w:highlight w:val="none"/>
          <w:lang w:val="en-US" w:eastAsia="zh-CN"/>
        </w:rPr>
        <w:t>维保</w:t>
      </w:r>
      <w:r>
        <w:rPr>
          <w:rFonts w:hint="eastAsia" w:cs="宋体"/>
          <w:highlight w:val="none"/>
        </w:rPr>
        <w:t>和市区部分楼宇亮化灯具、管线及配套设施维保，含2</w:t>
      </w:r>
      <w:r>
        <w:rPr>
          <w:rFonts w:hint="eastAsia" w:cs="宋体"/>
          <w:highlight w:val="none"/>
          <w:lang w:val="en-US" w:eastAsia="zh-CN"/>
        </w:rPr>
        <w:t>9</w:t>
      </w:r>
      <w:r>
        <w:rPr>
          <w:rFonts w:hint="eastAsia" w:cs="宋体"/>
          <w:highlight w:val="none"/>
        </w:rPr>
        <w:t>幢</w:t>
      </w:r>
      <w:r>
        <w:rPr>
          <w:rFonts w:hint="eastAsia" w:cs="宋体"/>
          <w:highlight w:val="none"/>
          <w:lang w:bidi="ar"/>
        </w:rPr>
        <w:t>媒体屏楼宇和350幢双色温楼宇的弱电控制节点端</w:t>
      </w:r>
      <w:r>
        <w:rPr>
          <w:rFonts w:hint="eastAsia" w:cs="宋体"/>
          <w:highlight w:val="none"/>
          <w:lang w:val="en-US" w:eastAsia="zh-CN" w:bidi="ar"/>
        </w:rPr>
        <w:t>设备</w:t>
      </w:r>
      <w:r>
        <w:rPr>
          <w:rFonts w:hint="eastAsia" w:cs="宋体"/>
          <w:highlight w:val="none"/>
          <w:lang w:bidi="ar"/>
        </w:rPr>
        <w:t>维保、894幢楼宇的强电控制节点端设备维保，109幢市直管楼宇亮化的灯具、</w:t>
      </w:r>
      <w:r>
        <w:rPr>
          <w:rFonts w:hint="eastAsia" w:cs="宋体"/>
          <w:highlight w:val="none"/>
        </w:rPr>
        <w:t>管线及配套设施维保，</w:t>
      </w:r>
      <w:r>
        <w:rPr>
          <w:rFonts w:hint="eastAsia" w:cs="宋体"/>
          <w:highlight w:val="none"/>
          <w:lang w:bidi="ar"/>
        </w:rPr>
        <w:t>其他满足系统正常使用的内容</w:t>
      </w:r>
      <w:r>
        <w:rPr>
          <w:rFonts w:hint="eastAsia" w:cs="宋体"/>
          <w:highlight w:val="none"/>
        </w:rPr>
        <w:t>。</w:t>
      </w:r>
    </w:p>
    <w:p w14:paraId="549D824B">
      <w:pPr>
        <w:pStyle w:val="264"/>
        <w:spacing w:line="440" w:lineRule="exact"/>
        <w:rPr>
          <w:rFonts w:hint="eastAsia" w:cs="宋体"/>
          <w:highlight w:val="none"/>
        </w:rPr>
      </w:pPr>
      <w:r>
        <w:rPr>
          <w:rFonts w:hint="eastAsia" w:cs="宋体"/>
          <w:highlight w:val="none"/>
        </w:rPr>
        <w:t>本次服务内容主要有</w:t>
      </w:r>
      <w:r>
        <w:rPr>
          <w:rFonts w:hint="eastAsia" w:cs="宋体"/>
          <w:highlight w:val="none"/>
          <w:lang w:val="en-US" w:eastAsia="zh-CN"/>
        </w:rPr>
        <w:t>四</w:t>
      </w:r>
      <w:r>
        <w:rPr>
          <w:rFonts w:hint="eastAsia" w:cs="宋体"/>
          <w:highlight w:val="none"/>
        </w:rPr>
        <w:t>个方面：</w:t>
      </w:r>
    </w:p>
    <w:p w14:paraId="6CA5BCC1">
      <w:pPr>
        <w:pStyle w:val="264"/>
        <w:spacing w:line="440" w:lineRule="exact"/>
        <w:rPr>
          <w:rFonts w:hint="eastAsia" w:cs="宋体"/>
          <w:highlight w:val="none"/>
        </w:rPr>
      </w:pPr>
      <w:r>
        <w:rPr>
          <w:rFonts w:hint="eastAsia" w:cs="宋体"/>
          <w:highlight w:val="none"/>
        </w:rPr>
        <w:t>1.集控中心部分</w:t>
      </w:r>
    </w:p>
    <w:p w14:paraId="60DA3353">
      <w:pPr>
        <w:pStyle w:val="264"/>
        <w:spacing w:line="440" w:lineRule="exact"/>
        <w:rPr>
          <w:rFonts w:hint="eastAsia" w:cs="宋体"/>
          <w:highlight w:val="none"/>
        </w:rPr>
      </w:pPr>
      <w:r>
        <w:rPr>
          <w:rFonts w:hint="eastAsia" w:cs="宋体"/>
          <w:highlight w:val="none"/>
        </w:rPr>
        <w:t>涉及集控中心软硬件维保</w:t>
      </w:r>
      <w:r>
        <w:rPr>
          <w:rFonts w:hint="eastAsia" w:cs="宋体"/>
          <w:highlight w:val="none"/>
          <w:lang w:val="en-US" w:eastAsia="zh-CN"/>
        </w:rPr>
        <w:t>服务</w:t>
      </w:r>
      <w:r>
        <w:rPr>
          <w:rFonts w:hint="eastAsia" w:cs="宋体"/>
          <w:highlight w:val="none"/>
        </w:rPr>
        <w:t>、集控中心</w:t>
      </w:r>
      <w:r>
        <w:rPr>
          <w:rFonts w:hint="eastAsia" w:cs="宋体"/>
          <w:highlight w:val="none"/>
          <w:lang w:val="en-US" w:eastAsia="zh-CN"/>
        </w:rPr>
        <w:t>软件升级及硬件更新</w:t>
      </w:r>
      <w:r>
        <w:rPr>
          <w:rFonts w:hint="eastAsia" w:cs="宋体"/>
          <w:highlight w:val="none"/>
        </w:rPr>
        <w:t>，互联网专线</w:t>
      </w:r>
      <w:r>
        <w:rPr>
          <w:rFonts w:hint="eastAsia" w:cs="宋体"/>
          <w:highlight w:val="none"/>
          <w:lang w:val="en-US" w:eastAsia="zh-CN"/>
        </w:rPr>
        <w:t>租赁</w:t>
      </w:r>
      <w:r>
        <w:rPr>
          <w:rFonts w:hint="eastAsia" w:cs="宋体"/>
          <w:highlight w:val="none"/>
        </w:rPr>
        <w:t>及</w:t>
      </w:r>
      <w:r>
        <w:rPr>
          <w:rFonts w:hint="eastAsia" w:cs="宋体"/>
          <w:highlight w:val="none"/>
          <w:lang w:val="en-US" w:eastAsia="zh-CN"/>
        </w:rPr>
        <w:t>满足系统运行的流量和物联网卡数量</w:t>
      </w:r>
      <w:r>
        <w:rPr>
          <w:rFonts w:hint="eastAsia" w:cs="宋体"/>
          <w:highlight w:val="none"/>
        </w:rPr>
        <w:t>等。</w:t>
      </w:r>
    </w:p>
    <w:p w14:paraId="5272F3B4">
      <w:pPr>
        <w:pStyle w:val="264"/>
        <w:spacing w:line="440" w:lineRule="exact"/>
        <w:rPr>
          <w:rFonts w:hint="eastAsia" w:cs="宋体"/>
          <w:highlight w:val="none"/>
        </w:rPr>
      </w:pPr>
      <w:r>
        <w:rPr>
          <w:rFonts w:hint="eastAsia" w:cs="宋体"/>
          <w:highlight w:val="none"/>
        </w:rPr>
        <w:t>2.弱电控制节点端部分</w:t>
      </w:r>
    </w:p>
    <w:p w14:paraId="69DDEAE8">
      <w:pPr>
        <w:pStyle w:val="264"/>
        <w:spacing w:line="440" w:lineRule="exact"/>
        <w:rPr>
          <w:rFonts w:hint="eastAsia" w:cs="宋体"/>
          <w:highlight w:val="none"/>
        </w:rPr>
      </w:pPr>
      <w:r>
        <w:rPr>
          <w:rFonts w:hint="eastAsia" w:cs="宋体"/>
          <w:highlight w:val="none"/>
        </w:rPr>
        <w:t>涉及2</w:t>
      </w:r>
      <w:r>
        <w:rPr>
          <w:rFonts w:hint="eastAsia" w:cs="宋体"/>
          <w:highlight w:val="none"/>
          <w:lang w:val="en-US" w:eastAsia="zh-CN"/>
        </w:rPr>
        <w:t>9</w:t>
      </w:r>
      <w:r>
        <w:rPr>
          <w:rFonts w:hint="eastAsia" w:cs="宋体"/>
          <w:highlight w:val="none"/>
        </w:rPr>
        <w:t>幢</w:t>
      </w:r>
      <w:r>
        <w:rPr>
          <w:rFonts w:hint="eastAsia" w:cs="宋体"/>
          <w:highlight w:val="none"/>
          <w:lang w:bidi="ar"/>
        </w:rPr>
        <w:t>媒体屏楼宇节点端设备维保、350幢双色温楼宇节点端设备维保等</w:t>
      </w:r>
      <w:r>
        <w:rPr>
          <w:rFonts w:hint="eastAsia" w:cs="宋体"/>
          <w:highlight w:val="none"/>
        </w:rPr>
        <w:t>。</w:t>
      </w:r>
    </w:p>
    <w:p w14:paraId="30385C95">
      <w:pPr>
        <w:pStyle w:val="264"/>
        <w:spacing w:line="440" w:lineRule="exact"/>
        <w:rPr>
          <w:rFonts w:hint="eastAsia" w:cs="宋体"/>
          <w:highlight w:val="none"/>
        </w:rPr>
      </w:pPr>
      <w:r>
        <w:rPr>
          <w:rFonts w:hint="eastAsia" w:cs="宋体"/>
          <w:highlight w:val="none"/>
        </w:rPr>
        <w:t>3.强电控制节点端部分</w:t>
      </w:r>
    </w:p>
    <w:p w14:paraId="59CF52E8">
      <w:pPr>
        <w:pStyle w:val="264"/>
        <w:spacing w:line="440" w:lineRule="exact"/>
        <w:rPr>
          <w:rFonts w:hint="eastAsia" w:cs="宋体"/>
          <w:highlight w:val="none"/>
        </w:rPr>
      </w:pPr>
      <w:r>
        <w:rPr>
          <w:rFonts w:hint="eastAsia" w:cs="宋体"/>
          <w:highlight w:val="none"/>
        </w:rPr>
        <w:t>涉及894幢楼宇</w:t>
      </w:r>
      <w:r>
        <w:rPr>
          <w:rFonts w:hint="eastAsia" w:cs="宋体"/>
          <w:highlight w:val="none"/>
          <w:lang w:bidi="ar"/>
        </w:rPr>
        <w:t>强电控制节点端设备维保等</w:t>
      </w:r>
      <w:r>
        <w:rPr>
          <w:rFonts w:hint="eastAsia" w:cs="宋体"/>
          <w:highlight w:val="none"/>
        </w:rPr>
        <w:t>。</w:t>
      </w:r>
    </w:p>
    <w:p w14:paraId="18169536">
      <w:pPr>
        <w:pStyle w:val="264"/>
        <w:spacing w:line="440" w:lineRule="exact"/>
        <w:rPr>
          <w:rFonts w:hint="eastAsia" w:cs="宋体"/>
          <w:highlight w:val="none"/>
        </w:rPr>
      </w:pPr>
      <w:r>
        <w:rPr>
          <w:rFonts w:hint="eastAsia" w:cs="宋体"/>
          <w:highlight w:val="none"/>
        </w:rPr>
        <w:t>4.亮化灯具及配套设施部分</w:t>
      </w:r>
    </w:p>
    <w:p w14:paraId="7E56D1BF">
      <w:pPr>
        <w:pStyle w:val="264"/>
        <w:spacing w:line="440" w:lineRule="exact"/>
        <w:rPr>
          <w:rFonts w:hint="eastAsia" w:cs="宋体"/>
          <w:highlight w:val="none"/>
        </w:rPr>
      </w:pPr>
      <w:r>
        <w:rPr>
          <w:rFonts w:hint="eastAsia" w:cs="宋体"/>
          <w:highlight w:val="none"/>
        </w:rPr>
        <w:t>涉及</w:t>
      </w:r>
      <w:r>
        <w:rPr>
          <w:rFonts w:hint="eastAsia" w:cs="宋体"/>
          <w:highlight w:val="none"/>
          <w:lang w:bidi="ar"/>
        </w:rPr>
        <w:t>109幢市直管楼宇亮化的灯具、</w:t>
      </w:r>
      <w:r>
        <w:rPr>
          <w:rFonts w:hint="eastAsia" w:cs="宋体"/>
          <w:highlight w:val="none"/>
        </w:rPr>
        <w:t>管线及配套设施维保。</w:t>
      </w:r>
    </w:p>
    <w:bookmarkEnd w:id="110"/>
    <w:bookmarkEnd w:id="111"/>
    <w:p w14:paraId="258D8B67">
      <w:pPr>
        <w:pStyle w:val="264"/>
        <w:numPr>
          <w:ilvl w:val="1"/>
          <w:numId w:val="8"/>
        </w:numPr>
        <w:spacing w:line="440" w:lineRule="exact"/>
        <w:outlineLvl w:val="1"/>
        <w:rPr>
          <w:rFonts w:hint="eastAsia" w:cs="宋体"/>
          <w:b/>
          <w:bCs/>
          <w:highlight w:val="none"/>
        </w:rPr>
      </w:pPr>
      <w:r>
        <w:rPr>
          <w:rFonts w:hint="eastAsia" w:cs="宋体"/>
          <w:b/>
          <w:bCs/>
          <w:highlight w:val="none"/>
        </w:rPr>
        <w:t>服务内容清单</w:t>
      </w:r>
    </w:p>
    <w:tbl>
      <w:tblPr>
        <w:tblStyle w:val="29"/>
        <w:tblW w:w="46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272"/>
        <w:gridCol w:w="3834"/>
        <w:gridCol w:w="730"/>
        <w:gridCol w:w="886"/>
      </w:tblGrid>
      <w:tr w14:paraId="660CE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exact"/>
          <w:jc w:val="center"/>
        </w:trPr>
        <w:tc>
          <w:tcPr>
            <w:tcW w:w="720" w:type="dxa"/>
            <w:noWrap w:val="0"/>
            <w:vAlign w:val="center"/>
          </w:tcPr>
          <w:p w14:paraId="29CF4C47">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2272" w:type="dxa"/>
            <w:noWrap w:val="0"/>
            <w:vAlign w:val="center"/>
          </w:tcPr>
          <w:p w14:paraId="5E0F154A">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项目/服务名称</w:t>
            </w:r>
          </w:p>
        </w:tc>
        <w:tc>
          <w:tcPr>
            <w:tcW w:w="3834" w:type="dxa"/>
            <w:noWrap w:val="0"/>
            <w:vAlign w:val="center"/>
          </w:tcPr>
          <w:p w14:paraId="66443EF7">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规格参数/功能要求</w:t>
            </w:r>
          </w:p>
        </w:tc>
        <w:tc>
          <w:tcPr>
            <w:tcW w:w="730" w:type="dxa"/>
            <w:noWrap w:val="0"/>
            <w:vAlign w:val="center"/>
          </w:tcPr>
          <w:p w14:paraId="56DE2409">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单位</w:t>
            </w:r>
          </w:p>
        </w:tc>
        <w:tc>
          <w:tcPr>
            <w:tcW w:w="886" w:type="dxa"/>
            <w:noWrap w:val="0"/>
            <w:vAlign w:val="center"/>
          </w:tcPr>
          <w:p w14:paraId="39A4060C">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数量</w:t>
            </w:r>
          </w:p>
        </w:tc>
      </w:tr>
      <w:tr w14:paraId="45BE9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556" w:type="dxa"/>
            <w:gridSpan w:val="4"/>
            <w:noWrap w:val="0"/>
            <w:vAlign w:val="center"/>
          </w:tcPr>
          <w:p w14:paraId="75B1A09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一、集控中心部分</w:t>
            </w:r>
          </w:p>
        </w:tc>
        <w:tc>
          <w:tcPr>
            <w:tcW w:w="886" w:type="dxa"/>
            <w:noWrap/>
            <w:vAlign w:val="center"/>
          </w:tcPr>
          <w:p w14:paraId="5C3B5F84">
            <w:pPr>
              <w:jc w:val="center"/>
              <w:rPr>
                <w:rFonts w:hint="eastAsia" w:ascii="宋体" w:hAnsi="宋体" w:eastAsia="宋体" w:cs="宋体"/>
                <w:i w:val="0"/>
                <w:iCs w:val="0"/>
                <w:color w:val="000000"/>
                <w:sz w:val="20"/>
                <w:szCs w:val="20"/>
                <w:highlight w:val="none"/>
                <w:u w:val="none"/>
              </w:rPr>
            </w:pPr>
          </w:p>
        </w:tc>
      </w:tr>
      <w:tr w14:paraId="5157E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6C61AB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2272" w:type="dxa"/>
            <w:vMerge w:val="restart"/>
            <w:noWrap w:val="0"/>
            <w:vAlign w:val="center"/>
          </w:tcPr>
          <w:p w14:paraId="182FAA2E">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p>
          <w:p w14:paraId="6019AF4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集控中心软硬件维保服务</w:t>
            </w:r>
          </w:p>
        </w:tc>
        <w:tc>
          <w:tcPr>
            <w:tcW w:w="3834" w:type="dxa"/>
            <w:noWrap w:val="0"/>
            <w:vAlign w:val="center"/>
          </w:tcPr>
          <w:p w14:paraId="0B6F4D4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集控中心现有设备及软件维保</w:t>
            </w:r>
          </w:p>
        </w:tc>
        <w:tc>
          <w:tcPr>
            <w:tcW w:w="730" w:type="dxa"/>
            <w:noWrap w:val="0"/>
            <w:vAlign w:val="center"/>
          </w:tcPr>
          <w:p w14:paraId="40A7D85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886" w:type="dxa"/>
            <w:noWrap/>
            <w:vAlign w:val="center"/>
          </w:tcPr>
          <w:p w14:paraId="6DF6A3A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C21D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6C53FF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2272" w:type="dxa"/>
            <w:vMerge w:val="continue"/>
            <w:noWrap w:val="0"/>
            <w:vAlign w:val="center"/>
          </w:tcPr>
          <w:p w14:paraId="1683C050">
            <w:pPr>
              <w:jc w:val="center"/>
              <w:rPr>
                <w:rFonts w:hint="eastAsia" w:ascii="宋体" w:hAnsi="宋体" w:eastAsia="宋体" w:cs="宋体"/>
                <w:i w:val="0"/>
                <w:iCs w:val="0"/>
                <w:color w:val="000000"/>
                <w:sz w:val="20"/>
                <w:szCs w:val="20"/>
                <w:highlight w:val="none"/>
                <w:u w:val="none"/>
              </w:rPr>
            </w:pPr>
          </w:p>
        </w:tc>
        <w:tc>
          <w:tcPr>
            <w:tcW w:w="3834" w:type="dxa"/>
            <w:noWrap w:val="0"/>
            <w:vAlign w:val="center"/>
          </w:tcPr>
          <w:p w14:paraId="100D010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lang w:bidi="ar"/>
              </w:rPr>
              <w:t>互联网专线租赁</w:t>
            </w:r>
          </w:p>
        </w:tc>
        <w:tc>
          <w:tcPr>
            <w:tcW w:w="730" w:type="dxa"/>
            <w:noWrap w:val="0"/>
            <w:vAlign w:val="center"/>
          </w:tcPr>
          <w:p w14:paraId="65A53F6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886" w:type="dxa"/>
            <w:noWrap/>
            <w:vAlign w:val="center"/>
          </w:tcPr>
          <w:p w14:paraId="130E8E0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7DA9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0C9448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2272" w:type="dxa"/>
            <w:vMerge w:val="continue"/>
            <w:noWrap w:val="0"/>
            <w:vAlign w:val="center"/>
          </w:tcPr>
          <w:p w14:paraId="4C58BA24">
            <w:pPr>
              <w:jc w:val="center"/>
              <w:rPr>
                <w:rFonts w:hint="eastAsia" w:ascii="宋体" w:hAnsi="宋体" w:eastAsia="宋体" w:cs="宋体"/>
                <w:i w:val="0"/>
                <w:iCs w:val="0"/>
                <w:color w:val="000000"/>
                <w:sz w:val="20"/>
                <w:szCs w:val="20"/>
                <w:highlight w:val="none"/>
                <w:u w:val="none"/>
              </w:rPr>
            </w:pPr>
          </w:p>
        </w:tc>
        <w:tc>
          <w:tcPr>
            <w:tcW w:w="3834" w:type="dxa"/>
            <w:noWrap w:val="0"/>
            <w:vAlign w:val="center"/>
          </w:tcPr>
          <w:p w14:paraId="2ADD62EF">
            <w:pPr>
              <w:pStyle w:val="264"/>
              <w:numPr>
                <w:ilvl w:val="0"/>
                <w:numId w:val="0"/>
              </w:numPr>
              <w:spacing w:line="440" w:lineRule="exact"/>
              <w:ind w:left="0" w:firstLine="0"/>
              <w:jc w:val="left"/>
              <w:rPr>
                <w:rFonts w:hint="eastAsia" w:ascii="宋体" w:hAnsi="宋体" w:eastAsia="宋体" w:cs="宋体"/>
                <w:b w:val="0"/>
                <w:bCs w:val="0"/>
                <w:color w:val="000000"/>
                <w:sz w:val="20"/>
                <w:szCs w:val="20"/>
                <w:highlight w:val="none"/>
                <w:lang w:val="en-US" w:eastAsia="zh-CN" w:bidi="ar"/>
              </w:rPr>
            </w:pPr>
            <w:r>
              <w:rPr>
                <w:rFonts w:hint="eastAsia" w:ascii="宋体" w:hAnsi="宋体" w:eastAsia="宋体" w:cs="宋体"/>
                <w:b w:val="0"/>
                <w:bCs w:val="0"/>
                <w:color w:val="000000"/>
                <w:sz w:val="20"/>
                <w:szCs w:val="20"/>
                <w:highlight w:val="none"/>
                <w:lang w:val="en-US" w:eastAsia="zh-CN" w:bidi="ar"/>
              </w:rPr>
              <w:t>物联网卡</w:t>
            </w:r>
          </w:p>
          <w:p w14:paraId="0BFD7E91">
            <w:pPr>
              <w:keepNext w:val="0"/>
              <w:keepLines w:val="0"/>
              <w:widowControl/>
              <w:suppressLineNumbers w:val="0"/>
              <w:jc w:val="left"/>
              <w:rPr>
                <w:rFonts w:hint="eastAsia" w:ascii="宋体" w:hAnsi="宋体" w:eastAsia="宋体" w:cs="宋体"/>
                <w:i w:val="0"/>
                <w:iCs w:val="0"/>
                <w:color w:val="000000"/>
                <w:sz w:val="20"/>
                <w:szCs w:val="20"/>
                <w:highlight w:val="none"/>
                <w:u w:val="none"/>
              </w:rPr>
            </w:pPr>
          </w:p>
        </w:tc>
        <w:tc>
          <w:tcPr>
            <w:tcW w:w="730" w:type="dxa"/>
            <w:noWrap w:val="0"/>
            <w:vAlign w:val="center"/>
          </w:tcPr>
          <w:p w14:paraId="62F7CDA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886" w:type="dxa"/>
            <w:noWrap/>
            <w:vAlign w:val="center"/>
          </w:tcPr>
          <w:p w14:paraId="4FA83F5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9750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4A73B10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2272" w:type="dxa"/>
            <w:vMerge w:val="restart"/>
            <w:noWrap w:val="0"/>
            <w:vAlign w:val="center"/>
          </w:tcPr>
          <w:p w14:paraId="01B3077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集控中心软件升级及硬件更新</w:t>
            </w:r>
          </w:p>
        </w:tc>
        <w:tc>
          <w:tcPr>
            <w:tcW w:w="3834" w:type="dxa"/>
            <w:noWrap w:val="0"/>
            <w:vAlign w:val="center"/>
          </w:tcPr>
          <w:p w14:paraId="200CF0E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强电控制系统功能升级</w:t>
            </w:r>
          </w:p>
        </w:tc>
        <w:tc>
          <w:tcPr>
            <w:tcW w:w="730" w:type="dxa"/>
            <w:noWrap w:val="0"/>
            <w:vAlign w:val="center"/>
          </w:tcPr>
          <w:p w14:paraId="14F4567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886" w:type="dxa"/>
            <w:noWrap/>
            <w:vAlign w:val="center"/>
          </w:tcPr>
          <w:p w14:paraId="436A17F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8464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2BA034B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2272" w:type="dxa"/>
            <w:vMerge w:val="continue"/>
            <w:noWrap w:val="0"/>
            <w:vAlign w:val="center"/>
          </w:tcPr>
          <w:p w14:paraId="79AD5721">
            <w:pPr>
              <w:jc w:val="center"/>
              <w:rPr>
                <w:rFonts w:hint="eastAsia" w:ascii="宋体" w:hAnsi="宋体" w:eastAsia="宋体" w:cs="宋体"/>
                <w:i w:val="0"/>
                <w:iCs w:val="0"/>
                <w:color w:val="000000"/>
                <w:sz w:val="20"/>
                <w:szCs w:val="20"/>
                <w:highlight w:val="none"/>
                <w:u w:val="none"/>
              </w:rPr>
            </w:pPr>
          </w:p>
        </w:tc>
        <w:tc>
          <w:tcPr>
            <w:tcW w:w="3834" w:type="dxa"/>
            <w:noWrap w:val="0"/>
            <w:vAlign w:val="center"/>
          </w:tcPr>
          <w:p w14:paraId="1DF7F52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color w:val="000000"/>
                <w:sz w:val="20"/>
                <w:szCs w:val="20"/>
                <w:highlight w:val="none"/>
              </w:rPr>
              <w:t>机房、操作室智能门禁安防服务</w:t>
            </w:r>
          </w:p>
        </w:tc>
        <w:tc>
          <w:tcPr>
            <w:tcW w:w="730" w:type="dxa"/>
            <w:noWrap w:val="0"/>
            <w:vAlign w:val="center"/>
          </w:tcPr>
          <w:p w14:paraId="415E758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886" w:type="dxa"/>
            <w:noWrap w:val="0"/>
            <w:vAlign w:val="center"/>
          </w:tcPr>
          <w:p w14:paraId="20B5185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6FD1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5DE4ADC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2272" w:type="dxa"/>
            <w:vMerge w:val="continue"/>
            <w:noWrap w:val="0"/>
            <w:vAlign w:val="center"/>
          </w:tcPr>
          <w:p w14:paraId="3E42704B">
            <w:pPr>
              <w:jc w:val="center"/>
              <w:rPr>
                <w:rFonts w:hint="eastAsia" w:ascii="宋体" w:hAnsi="宋体" w:eastAsia="宋体" w:cs="宋体"/>
                <w:i w:val="0"/>
                <w:iCs w:val="0"/>
                <w:color w:val="000000"/>
                <w:sz w:val="20"/>
                <w:szCs w:val="20"/>
                <w:highlight w:val="none"/>
                <w:u w:val="none"/>
              </w:rPr>
            </w:pPr>
          </w:p>
        </w:tc>
        <w:tc>
          <w:tcPr>
            <w:tcW w:w="3834" w:type="dxa"/>
            <w:noWrap w:val="0"/>
            <w:vAlign w:val="center"/>
          </w:tcPr>
          <w:p w14:paraId="35C9198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机房智能视频监控服务</w:t>
            </w:r>
          </w:p>
        </w:tc>
        <w:tc>
          <w:tcPr>
            <w:tcW w:w="730" w:type="dxa"/>
            <w:noWrap w:val="0"/>
            <w:vAlign w:val="center"/>
          </w:tcPr>
          <w:p w14:paraId="4CB8E8B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886" w:type="dxa"/>
            <w:noWrap w:val="0"/>
            <w:vAlign w:val="center"/>
          </w:tcPr>
          <w:p w14:paraId="1C7ED2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76FA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7C01E263">
            <w:pPr>
              <w:keepNext w:val="0"/>
              <w:keepLines w:val="0"/>
              <w:widowControl/>
              <w:suppressLineNumbers w:val="0"/>
              <w:jc w:val="center"/>
              <w:rPr>
                <w:rFonts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7</w:t>
            </w:r>
          </w:p>
        </w:tc>
        <w:tc>
          <w:tcPr>
            <w:tcW w:w="2272" w:type="dxa"/>
            <w:vMerge w:val="continue"/>
            <w:noWrap w:val="0"/>
            <w:vAlign w:val="center"/>
          </w:tcPr>
          <w:p w14:paraId="6DF9AD14">
            <w:pPr>
              <w:jc w:val="center"/>
              <w:rPr>
                <w:rFonts w:hint="eastAsia" w:ascii="宋体" w:hAnsi="宋体" w:eastAsia="宋体" w:cs="宋体"/>
                <w:i w:val="0"/>
                <w:iCs w:val="0"/>
                <w:color w:val="000000"/>
                <w:sz w:val="20"/>
                <w:szCs w:val="20"/>
                <w:highlight w:val="none"/>
                <w:u w:val="none"/>
              </w:rPr>
            </w:pPr>
          </w:p>
        </w:tc>
        <w:tc>
          <w:tcPr>
            <w:tcW w:w="3834" w:type="dxa"/>
            <w:noWrap w:val="0"/>
            <w:vAlign w:val="center"/>
          </w:tcPr>
          <w:p w14:paraId="03705F8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集控中心整体办公环境维保</w:t>
            </w:r>
          </w:p>
        </w:tc>
        <w:tc>
          <w:tcPr>
            <w:tcW w:w="730" w:type="dxa"/>
            <w:noWrap w:val="0"/>
            <w:vAlign w:val="center"/>
          </w:tcPr>
          <w:p w14:paraId="553BCCC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886" w:type="dxa"/>
            <w:noWrap w:val="0"/>
            <w:vAlign w:val="center"/>
          </w:tcPr>
          <w:p w14:paraId="386510B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865E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556" w:type="dxa"/>
            <w:gridSpan w:val="4"/>
            <w:noWrap w:val="0"/>
            <w:vAlign w:val="center"/>
          </w:tcPr>
          <w:p w14:paraId="6649550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二、弱电控制节点端部分</w:t>
            </w:r>
          </w:p>
        </w:tc>
        <w:tc>
          <w:tcPr>
            <w:tcW w:w="886" w:type="dxa"/>
            <w:noWrap/>
            <w:vAlign w:val="center"/>
          </w:tcPr>
          <w:p w14:paraId="38D90759">
            <w:pPr>
              <w:jc w:val="center"/>
              <w:rPr>
                <w:rFonts w:hint="eastAsia" w:ascii="宋体" w:hAnsi="宋体" w:eastAsia="宋体" w:cs="宋体"/>
                <w:i w:val="0"/>
                <w:iCs w:val="0"/>
                <w:color w:val="000000"/>
                <w:sz w:val="20"/>
                <w:szCs w:val="20"/>
                <w:highlight w:val="none"/>
                <w:u w:val="none"/>
              </w:rPr>
            </w:pPr>
          </w:p>
        </w:tc>
      </w:tr>
      <w:tr w14:paraId="05A42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6D2DD60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2272" w:type="dxa"/>
            <w:noWrap w:val="0"/>
            <w:vAlign w:val="center"/>
          </w:tcPr>
          <w:p w14:paraId="3F262BC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媒体屏楼宇节点端维保</w:t>
            </w:r>
          </w:p>
        </w:tc>
        <w:tc>
          <w:tcPr>
            <w:tcW w:w="3834" w:type="dxa"/>
            <w:noWrap w:val="0"/>
            <w:vAlign w:val="center"/>
          </w:tcPr>
          <w:p w14:paraId="280DCED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媒体屏楼宇节点端维保</w:t>
            </w:r>
          </w:p>
        </w:tc>
        <w:tc>
          <w:tcPr>
            <w:tcW w:w="730" w:type="dxa"/>
            <w:noWrap w:val="0"/>
            <w:vAlign w:val="center"/>
          </w:tcPr>
          <w:p w14:paraId="002763A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幢</w:t>
            </w:r>
          </w:p>
        </w:tc>
        <w:tc>
          <w:tcPr>
            <w:tcW w:w="886" w:type="dxa"/>
            <w:noWrap w:val="0"/>
            <w:vAlign w:val="center"/>
          </w:tcPr>
          <w:p w14:paraId="7DE463C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29</w:t>
            </w:r>
          </w:p>
        </w:tc>
      </w:tr>
      <w:tr w14:paraId="7FEB5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66DDAE5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2272" w:type="dxa"/>
            <w:noWrap w:val="0"/>
            <w:vAlign w:val="center"/>
          </w:tcPr>
          <w:p w14:paraId="24350F2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双色温楼宇节点端维保</w:t>
            </w:r>
          </w:p>
        </w:tc>
        <w:tc>
          <w:tcPr>
            <w:tcW w:w="3834" w:type="dxa"/>
            <w:noWrap w:val="0"/>
            <w:vAlign w:val="center"/>
          </w:tcPr>
          <w:p w14:paraId="4E11538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双色温楼宇节点端维保</w:t>
            </w:r>
          </w:p>
        </w:tc>
        <w:tc>
          <w:tcPr>
            <w:tcW w:w="730" w:type="dxa"/>
            <w:noWrap w:val="0"/>
            <w:vAlign w:val="center"/>
          </w:tcPr>
          <w:p w14:paraId="59333A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幢</w:t>
            </w:r>
          </w:p>
        </w:tc>
        <w:tc>
          <w:tcPr>
            <w:tcW w:w="886" w:type="dxa"/>
            <w:noWrap w:val="0"/>
            <w:vAlign w:val="center"/>
          </w:tcPr>
          <w:p w14:paraId="5ED3B8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350</w:t>
            </w:r>
          </w:p>
        </w:tc>
      </w:tr>
      <w:tr w14:paraId="52F9A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556" w:type="dxa"/>
            <w:gridSpan w:val="4"/>
            <w:noWrap w:val="0"/>
            <w:vAlign w:val="center"/>
          </w:tcPr>
          <w:p w14:paraId="61BA152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三、强电控制节点端部分</w:t>
            </w:r>
          </w:p>
        </w:tc>
        <w:tc>
          <w:tcPr>
            <w:tcW w:w="886" w:type="dxa"/>
            <w:noWrap/>
            <w:vAlign w:val="center"/>
          </w:tcPr>
          <w:p w14:paraId="688D3B35">
            <w:pPr>
              <w:jc w:val="center"/>
              <w:rPr>
                <w:rFonts w:hint="eastAsia" w:ascii="宋体" w:hAnsi="宋体" w:eastAsia="宋体" w:cs="宋体"/>
                <w:i w:val="0"/>
                <w:iCs w:val="0"/>
                <w:color w:val="000000"/>
                <w:sz w:val="20"/>
                <w:szCs w:val="20"/>
                <w:highlight w:val="none"/>
                <w:u w:val="none"/>
              </w:rPr>
            </w:pPr>
          </w:p>
        </w:tc>
      </w:tr>
      <w:tr w14:paraId="28E22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1B2DA6F8">
            <w:pPr>
              <w:keepNext w:val="0"/>
              <w:keepLines w:val="0"/>
              <w:widowControl/>
              <w:suppressLineNumbers w:val="0"/>
              <w:jc w:val="center"/>
              <w:rPr>
                <w:rFonts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10</w:t>
            </w:r>
          </w:p>
        </w:tc>
        <w:tc>
          <w:tcPr>
            <w:tcW w:w="2272" w:type="dxa"/>
            <w:noWrap w:val="0"/>
            <w:vAlign w:val="center"/>
          </w:tcPr>
          <w:p w14:paraId="5E5A8484">
            <w:pPr>
              <w:keepNext w:val="0"/>
              <w:keepLines w:val="0"/>
              <w:widowControl/>
              <w:suppressLineNumbers w:val="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强电控制节点端维保</w:t>
            </w:r>
          </w:p>
        </w:tc>
        <w:tc>
          <w:tcPr>
            <w:tcW w:w="3834" w:type="dxa"/>
            <w:noWrap w:val="0"/>
            <w:vAlign w:val="center"/>
          </w:tcPr>
          <w:p w14:paraId="609D7B4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强电控制节点端维保</w:t>
            </w:r>
          </w:p>
        </w:tc>
        <w:tc>
          <w:tcPr>
            <w:tcW w:w="730" w:type="dxa"/>
            <w:noWrap w:val="0"/>
            <w:vAlign w:val="center"/>
          </w:tcPr>
          <w:p w14:paraId="7240A03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幢</w:t>
            </w:r>
          </w:p>
        </w:tc>
        <w:tc>
          <w:tcPr>
            <w:tcW w:w="886" w:type="dxa"/>
            <w:noWrap w:val="0"/>
            <w:vAlign w:val="center"/>
          </w:tcPr>
          <w:p w14:paraId="4A7E043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894</w:t>
            </w:r>
          </w:p>
        </w:tc>
      </w:tr>
      <w:tr w14:paraId="0C440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556" w:type="dxa"/>
            <w:gridSpan w:val="4"/>
            <w:noWrap w:val="0"/>
            <w:vAlign w:val="center"/>
          </w:tcPr>
          <w:p w14:paraId="053F842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四、亮化灯具及配套设施部分</w:t>
            </w:r>
          </w:p>
        </w:tc>
        <w:tc>
          <w:tcPr>
            <w:tcW w:w="886" w:type="dxa"/>
            <w:noWrap/>
            <w:vAlign w:val="center"/>
          </w:tcPr>
          <w:p w14:paraId="72F795AD">
            <w:pPr>
              <w:jc w:val="center"/>
              <w:rPr>
                <w:rFonts w:hint="eastAsia" w:ascii="宋体" w:hAnsi="宋体" w:eastAsia="宋体" w:cs="宋体"/>
                <w:i w:val="0"/>
                <w:iCs w:val="0"/>
                <w:color w:val="000000"/>
                <w:sz w:val="20"/>
                <w:szCs w:val="20"/>
                <w:highlight w:val="none"/>
                <w:u w:val="none"/>
              </w:rPr>
            </w:pPr>
          </w:p>
        </w:tc>
      </w:tr>
      <w:tr w14:paraId="3D98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jc w:val="center"/>
        </w:trPr>
        <w:tc>
          <w:tcPr>
            <w:tcW w:w="720" w:type="dxa"/>
            <w:noWrap w:val="0"/>
            <w:vAlign w:val="center"/>
          </w:tcPr>
          <w:p w14:paraId="5D6096C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2272" w:type="dxa"/>
            <w:noWrap w:val="0"/>
            <w:vAlign w:val="center"/>
          </w:tcPr>
          <w:p w14:paraId="7EDC5B4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亮化设施维保</w:t>
            </w:r>
          </w:p>
        </w:tc>
        <w:tc>
          <w:tcPr>
            <w:tcW w:w="3834" w:type="dxa"/>
            <w:noWrap w:val="0"/>
            <w:vAlign w:val="center"/>
          </w:tcPr>
          <w:p w14:paraId="507A2F8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亮化设施维保</w:t>
            </w:r>
          </w:p>
        </w:tc>
        <w:tc>
          <w:tcPr>
            <w:tcW w:w="730" w:type="dxa"/>
            <w:noWrap w:val="0"/>
            <w:vAlign w:val="center"/>
          </w:tcPr>
          <w:p w14:paraId="3A3DEE9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幢</w:t>
            </w:r>
          </w:p>
        </w:tc>
        <w:tc>
          <w:tcPr>
            <w:tcW w:w="886" w:type="dxa"/>
            <w:noWrap w:val="0"/>
            <w:vAlign w:val="center"/>
          </w:tcPr>
          <w:p w14:paraId="5E7F35D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109</w:t>
            </w:r>
          </w:p>
        </w:tc>
      </w:tr>
    </w:tbl>
    <w:p w14:paraId="04CE6D7B">
      <w:pPr>
        <w:pStyle w:val="264"/>
        <w:spacing w:line="440" w:lineRule="exact"/>
        <w:ind w:firstLine="482"/>
        <w:rPr>
          <w:rFonts w:hint="eastAsia" w:cs="宋体"/>
          <w:b/>
          <w:bCs/>
          <w:highlight w:val="none"/>
        </w:rPr>
      </w:pPr>
      <w:r>
        <w:rPr>
          <w:rFonts w:hint="eastAsia" w:cs="宋体"/>
          <w:b/>
          <w:bCs/>
          <w:highlight w:val="none"/>
        </w:rPr>
        <w:t>注：</w:t>
      </w:r>
    </w:p>
    <w:p w14:paraId="167A595E">
      <w:pPr>
        <w:pStyle w:val="264"/>
        <w:spacing w:line="440" w:lineRule="exact"/>
        <w:ind w:firstLine="482"/>
        <w:rPr>
          <w:rFonts w:hint="eastAsia" w:cs="宋体"/>
          <w:b/>
          <w:bCs/>
          <w:highlight w:val="none"/>
        </w:rPr>
      </w:pPr>
      <w:r>
        <w:rPr>
          <w:rFonts w:hint="eastAsia" w:cs="宋体"/>
          <w:b/>
          <w:bCs/>
          <w:highlight w:val="none"/>
        </w:rPr>
        <w:t>1.本次招标提供的服务内容清单供投标人进行参考，在实际实施过程中，若招标文件内容和实施现场实际情况未能完全符合，中标人应根据实际情况进行调整及补充，但必须保证项目的完整性，采购人不增加额外建设费用，产生的一切费用由中标人自行承担。</w:t>
      </w:r>
    </w:p>
    <w:p w14:paraId="5CF2C7DF">
      <w:pPr>
        <w:pStyle w:val="264"/>
        <w:spacing w:line="440" w:lineRule="exact"/>
        <w:ind w:firstLine="482"/>
        <w:rPr>
          <w:rFonts w:hint="eastAsia" w:cs="宋体"/>
          <w:b/>
          <w:bCs/>
          <w:highlight w:val="none"/>
        </w:rPr>
      </w:pPr>
      <w:r>
        <w:rPr>
          <w:rFonts w:hint="eastAsia" w:cs="宋体"/>
          <w:b/>
          <w:bCs/>
          <w:highlight w:val="none"/>
        </w:rPr>
        <w:t>2.本项目采用全包方式（交钥匙项目），包括且不限于维护维保、设备更换、设备维修、深化设计、实施方案、设备选型，配件及辅材、工具采购、运输抵达现场后的清点报验、仓库搭建、储存、保管、安装、配合施工、安全保护、现场环境清理、垃圾运输、破坏恢复、临时设施、系统调试、系统测试、验收、人员培训等一系列工作。</w:t>
      </w:r>
    </w:p>
    <w:p w14:paraId="6BDCE8B6">
      <w:pPr>
        <w:pStyle w:val="264"/>
        <w:spacing w:line="440" w:lineRule="exact"/>
        <w:ind w:firstLine="482"/>
        <w:rPr>
          <w:rFonts w:hint="eastAsia" w:cs="宋体"/>
          <w:b/>
          <w:bCs/>
          <w:highlight w:val="none"/>
        </w:rPr>
      </w:pPr>
      <w:r>
        <w:rPr>
          <w:rFonts w:hint="eastAsia" w:cs="宋体"/>
          <w:b/>
          <w:bCs/>
          <w:highlight w:val="none"/>
        </w:rPr>
        <w:t>3</w:t>
      </w:r>
      <w:r>
        <w:rPr>
          <w:rFonts w:hint="eastAsia" w:cs="宋体"/>
          <w:b/>
          <w:bCs/>
          <w:highlight w:val="none"/>
          <w:lang w:val="en-US" w:eastAsia="zh-CN"/>
        </w:rPr>
        <w:t>.</w:t>
      </w:r>
      <w:r>
        <w:rPr>
          <w:rFonts w:hint="eastAsia" w:cs="宋体"/>
          <w:b/>
          <w:bCs/>
          <w:highlight w:val="none"/>
        </w:rPr>
        <w:t>考虑到本项目实施特点及可扩展性需要，投标人应事先保留适当项目实施不可预见费以保证本项目顺利开展，集控中心软硬件系统须预留余量且具有不低于2000幢楼宇的强电控制节点端接入能力（包含</w:t>
      </w:r>
      <w:r>
        <w:rPr>
          <w:rFonts w:hint="eastAsia" w:cs="宋体"/>
          <w:b/>
          <w:bCs/>
          <w:highlight w:val="none"/>
          <w:lang w:val="en-US" w:eastAsia="zh-CN"/>
        </w:rPr>
        <w:t>但</w:t>
      </w:r>
      <w:r>
        <w:rPr>
          <w:rFonts w:hint="eastAsia" w:cs="宋体"/>
          <w:b/>
          <w:bCs/>
          <w:highlight w:val="none"/>
        </w:rPr>
        <w:t>不限于带宽、硬件规格、软件平台、软件接口等）及第三方设备接入能力（包含</w:t>
      </w:r>
      <w:r>
        <w:rPr>
          <w:rFonts w:hint="eastAsia" w:cs="宋体"/>
          <w:b/>
          <w:bCs/>
          <w:highlight w:val="none"/>
          <w:lang w:val="en-US" w:eastAsia="zh-CN"/>
        </w:rPr>
        <w:t>但</w:t>
      </w:r>
      <w:r>
        <w:rPr>
          <w:rFonts w:hint="eastAsia" w:cs="宋体"/>
          <w:b/>
          <w:bCs/>
          <w:highlight w:val="none"/>
        </w:rPr>
        <w:t>不限于温湿度传感器、水浸传感器、</w:t>
      </w:r>
      <w:r>
        <w:rPr>
          <w:rFonts w:hint="eastAsia" w:cs="宋体"/>
          <w:b/>
          <w:bCs/>
          <w:highlight w:val="none"/>
          <w:lang w:val="en-US" w:eastAsia="zh-CN"/>
        </w:rPr>
        <w:t>光感应监测设备等</w:t>
      </w:r>
      <w:r>
        <w:rPr>
          <w:rFonts w:hint="eastAsia" w:cs="宋体"/>
          <w:b/>
          <w:bCs/>
          <w:highlight w:val="none"/>
        </w:rPr>
        <w:t>）须根据</w:t>
      </w:r>
      <w:r>
        <w:rPr>
          <w:rFonts w:hint="eastAsia" w:cs="宋体"/>
          <w:b/>
          <w:bCs/>
          <w:highlight w:val="none"/>
          <w:lang w:val="en-US" w:eastAsia="zh-CN"/>
        </w:rPr>
        <w:t>采购人</w:t>
      </w:r>
      <w:r>
        <w:rPr>
          <w:rFonts w:hint="eastAsia" w:cs="宋体"/>
          <w:b/>
          <w:bCs/>
          <w:highlight w:val="none"/>
        </w:rPr>
        <w:t>要求提供服务。</w:t>
      </w:r>
    </w:p>
    <w:p w14:paraId="55294819">
      <w:pPr>
        <w:pStyle w:val="264"/>
        <w:numPr>
          <w:ilvl w:val="1"/>
          <w:numId w:val="8"/>
        </w:numPr>
        <w:spacing w:line="440" w:lineRule="exact"/>
        <w:outlineLvl w:val="1"/>
        <w:rPr>
          <w:rFonts w:hint="eastAsia" w:cs="宋体"/>
          <w:b/>
          <w:bCs/>
          <w:highlight w:val="none"/>
        </w:rPr>
      </w:pPr>
      <w:r>
        <w:rPr>
          <w:rFonts w:hint="eastAsia" w:cs="宋体"/>
          <w:b/>
          <w:bCs/>
          <w:highlight w:val="none"/>
        </w:rPr>
        <w:t>技术及服务要求</w:t>
      </w:r>
    </w:p>
    <w:p w14:paraId="4A43EF63">
      <w:pPr>
        <w:pStyle w:val="264"/>
        <w:spacing w:line="440" w:lineRule="exact"/>
        <w:ind w:firstLine="482"/>
        <w:rPr>
          <w:rFonts w:hint="eastAsia" w:cs="宋体"/>
          <w:b/>
          <w:bCs/>
          <w:highlight w:val="none"/>
        </w:rPr>
      </w:pPr>
      <w:r>
        <w:rPr>
          <w:rFonts w:hint="eastAsia" w:cs="宋体"/>
          <w:b/>
          <w:bCs/>
          <w:highlight w:val="none"/>
        </w:rPr>
        <w:t>标注“▲”条款为重要条款。</w:t>
      </w:r>
    </w:p>
    <w:p w14:paraId="1433FF06">
      <w:pPr>
        <w:pStyle w:val="264"/>
        <w:numPr>
          <w:ilvl w:val="0"/>
          <w:numId w:val="9"/>
        </w:numPr>
        <w:spacing w:line="440" w:lineRule="exact"/>
        <w:ind w:firstLine="402"/>
        <w:outlineLvl w:val="2"/>
        <w:rPr>
          <w:rFonts w:hint="eastAsia" w:cs="宋体"/>
          <w:b/>
          <w:bCs/>
          <w:highlight w:val="none"/>
        </w:rPr>
      </w:pPr>
      <w:r>
        <w:rPr>
          <w:rFonts w:hint="eastAsia" w:cs="宋体"/>
          <w:b/>
          <w:bCs/>
          <w:highlight w:val="none"/>
        </w:rPr>
        <w:t>详细技术要求</w:t>
      </w:r>
    </w:p>
    <w:p w14:paraId="2C6B7187">
      <w:pPr>
        <w:pStyle w:val="264"/>
        <w:numPr>
          <w:ilvl w:val="0"/>
          <w:numId w:val="10"/>
        </w:numPr>
        <w:spacing w:line="440" w:lineRule="exact"/>
        <w:ind w:left="420" w:firstLine="0"/>
        <w:outlineLvl w:val="3"/>
        <w:rPr>
          <w:rFonts w:hint="eastAsia" w:cs="宋体"/>
          <w:b/>
          <w:bCs/>
          <w:highlight w:val="none"/>
        </w:rPr>
      </w:pPr>
      <w:r>
        <w:rPr>
          <w:rFonts w:hint="eastAsia" w:cs="宋体"/>
          <w:b/>
          <w:bCs/>
          <w:highlight w:val="none"/>
          <w:lang w:bidi="ar"/>
        </w:rPr>
        <w:t>集控中心软硬件维保</w:t>
      </w:r>
      <w:r>
        <w:rPr>
          <w:rFonts w:hint="eastAsia" w:cs="宋体"/>
          <w:b/>
          <w:bCs/>
          <w:highlight w:val="none"/>
          <w:lang w:val="en-US" w:eastAsia="zh-CN" w:bidi="ar"/>
        </w:rPr>
        <w:t>服务</w:t>
      </w:r>
    </w:p>
    <w:p w14:paraId="090A6A09">
      <w:pPr>
        <w:pStyle w:val="264"/>
        <w:spacing w:line="440" w:lineRule="exact"/>
        <w:ind w:firstLine="482"/>
        <w:rPr>
          <w:rFonts w:hint="eastAsia" w:cs="宋体"/>
          <w:highlight w:val="none"/>
          <w:lang w:bidi="ar"/>
        </w:rPr>
      </w:pPr>
      <w:r>
        <w:rPr>
          <w:rFonts w:hint="eastAsia" w:cs="宋体"/>
          <w:b/>
          <w:bCs/>
          <w:highlight w:val="none"/>
          <w:lang w:val="en-US" w:eastAsia="zh-CN" w:bidi="ar"/>
        </w:rPr>
        <w:t>（1）</w:t>
      </w:r>
      <w:r>
        <w:rPr>
          <w:rFonts w:hint="eastAsia" w:cs="宋体"/>
          <w:b/>
          <w:bCs/>
          <w:highlight w:val="none"/>
          <w:lang w:bidi="ar"/>
        </w:rPr>
        <w:t>集控中心现有设备及软件维保</w:t>
      </w:r>
      <w:r>
        <w:rPr>
          <w:rFonts w:hint="eastAsia" w:cs="宋体"/>
          <w:b/>
          <w:bCs/>
          <w:highlight w:val="none"/>
          <w:lang w:eastAsia="zh-CN" w:bidi="ar"/>
        </w:rPr>
        <w:t>。</w:t>
      </w:r>
      <w:r>
        <w:rPr>
          <w:rFonts w:hint="eastAsia" w:cs="宋体"/>
          <w:highlight w:val="none"/>
          <w:lang w:eastAsia="zh-CN" w:bidi="ar"/>
        </w:rPr>
        <w:t>包括强弱电控制系统硬件、强弱电控制系统软件、安全系统设备和网络设备</w:t>
      </w:r>
      <w:r>
        <w:rPr>
          <w:rFonts w:hint="eastAsia" w:cs="宋体"/>
          <w:highlight w:val="none"/>
          <w:lang w:val="en-US" w:eastAsia="zh-CN" w:bidi="ar"/>
        </w:rPr>
        <w:t>四个部分。</w:t>
      </w:r>
      <w:r>
        <w:rPr>
          <w:rFonts w:hint="eastAsia" w:cs="宋体"/>
          <w:highlight w:val="none"/>
          <w:lang w:bidi="ar"/>
        </w:rPr>
        <w:t>投标人自行查勘现场，须保证集控中心软硬件正常稳定运行。</w:t>
      </w:r>
    </w:p>
    <w:p w14:paraId="5A22B5B0">
      <w:pPr>
        <w:pStyle w:val="264"/>
        <w:spacing w:line="440" w:lineRule="exact"/>
        <w:ind w:firstLine="482"/>
        <w:rPr>
          <w:rFonts w:hint="eastAsia" w:cs="宋体"/>
          <w:highlight w:val="none"/>
          <w:lang w:bidi="ar"/>
        </w:rPr>
      </w:pPr>
      <w:r>
        <w:rPr>
          <w:rFonts w:hint="eastAsia" w:cs="宋体"/>
          <w:b/>
          <w:bCs/>
          <w:highlight w:val="none"/>
        </w:rPr>
        <w:t>▲</w:t>
      </w:r>
      <w:r>
        <w:rPr>
          <w:rFonts w:hint="eastAsia" w:cs="宋体"/>
          <w:highlight w:val="none"/>
          <w:lang w:bidi="ar"/>
        </w:rPr>
        <w:t>投标人须保证</w:t>
      </w:r>
      <w:r>
        <w:rPr>
          <w:rFonts w:hint="eastAsia" w:cs="宋体"/>
          <w:highlight w:val="none"/>
          <w:lang w:val="en-US" w:eastAsia="zh-CN" w:bidi="ar"/>
        </w:rPr>
        <w:t>强</w:t>
      </w:r>
      <w:r>
        <w:rPr>
          <w:rFonts w:hint="eastAsia" w:cs="宋体"/>
          <w:highlight w:val="none"/>
          <w:lang w:bidi="ar"/>
        </w:rPr>
        <w:t>弱电控制系统</w:t>
      </w:r>
      <w:r>
        <w:rPr>
          <w:rFonts w:hint="eastAsia" w:cs="宋体"/>
          <w:highlight w:val="none"/>
          <w:lang w:val="en-US" w:eastAsia="zh-CN" w:bidi="ar"/>
        </w:rPr>
        <w:t>分别</w:t>
      </w:r>
      <w:r>
        <w:rPr>
          <w:rFonts w:hint="eastAsia" w:cs="宋体"/>
          <w:highlight w:val="none"/>
          <w:lang w:bidi="ar"/>
        </w:rPr>
        <w:t>独立组网，组建</w:t>
      </w:r>
      <w:r>
        <w:rPr>
          <w:rFonts w:hint="eastAsia" w:cs="宋体"/>
          <w:highlight w:val="none"/>
          <w:lang w:val="en-US" w:eastAsia="zh-CN" w:bidi="ar"/>
        </w:rPr>
        <w:t>强</w:t>
      </w:r>
      <w:r>
        <w:rPr>
          <w:rFonts w:hint="eastAsia" w:cs="宋体"/>
          <w:highlight w:val="none"/>
          <w:lang w:bidi="ar"/>
        </w:rPr>
        <w:t>弱电控制内部网，不得接入其他网络。</w:t>
      </w:r>
    </w:p>
    <w:p w14:paraId="4E35EEAE">
      <w:pPr>
        <w:pStyle w:val="264"/>
        <w:spacing w:line="440" w:lineRule="exact"/>
        <w:ind w:firstLine="480"/>
        <w:rPr>
          <w:rFonts w:eastAsia="宋体" w:cs="宋体"/>
          <w:highlight w:val="none"/>
          <w:lang w:val="en-US" w:eastAsia="zh-CN" w:bidi="ar"/>
        </w:rPr>
      </w:pPr>
      <w:r>
        <w:rPr>
          <w:rFonts w:hint="eastAsia" w:cs="宋体"/>
          <w:b w:val="0"/>
          <w:bCs w:val="0"/>
          <w:highlight w:val="none"/>
        </w:rPr>
        <w:t>▲</w:t>
      </w:r>
      <w:r>
        <w:rPr>
          <w:rFonts w:hint="eastAsia" w:cs="宋体"/>
          <w:b w:val="0"/>
          <w:bCs w:val="0"/>
          <w:highlight w:val="none"/>
          <w:lang w:val="en-US" w:eastAsia="zh-CN"/>
        </w:rPr>
        <w:t>为保证设备正常运行和系统安全，投标人须保证数据备份一体机、下一代防火墙、日志审计系统的三年质保和升级服务，并提供服务承诺函。</w:t>
      </w:r>
    </w:p>
    <w:p w14:paraId="73F907F4">
      <w:pPr>
        <w:pStyle w:val="264"/>
        <w:spacing w:line="440" w:lineRule="exact"/>
        <w:ind w:firstLine="480"/>
        <w:rPr>
          <w:rFonts w:hint="eastAsia" w:cs="宋体"/>
          <w:highlight w:val="none"/>
        </w:rPr>
      </w:pPr>
      <w:r>
        <w:rPr>
          <w:rFonts w:hint="eastAsia" w:cs="宋体"/>
          <w:highlight w:val="none"/>
        </w:rPr>
        <w:t>详细内容如下：</w:t>
      </w:r>
    </w:p>
    <w:tbl>
      <w:tblPr>
        <w:tblStyle w:val="29"/>
        <w:tblW w:w="4962" w:type="pct"/>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2"/>
        <w:gridCol w:w="1220"/>
        <w:gridCol w:w="1369"/>
        <w:gridCol w:w="4502"/>
        <w:gridCol w:w="740"/>
        <w:gridCol w:w="667"/>
      </w:tblGrid>
      <w:tr w14:paraId="56685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330" w:type="dxa"/>
            <w:noWrap w:val="0"/>
            <w:vAlign w:val="center"/>
          </w:tcPr>
          <w:p w14:paraId="78B78AF5">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670" w:type="dxa"/>
            <w:noWrap w:val="0"/>
            <w:vAlign w:val="center"/>
          </w:tcPr>
          <w:p w14:paraId="4B4CE588">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产品名称</w:t>
            </w:r>
          </w:p>
        </w:tc>
        <w:tc>
          <w:tcPr>
            <w:tcW w:w="752" w:type="dxa"/>
            <w:noWrap w:val="0"/>
            <w:vAlign w:val="center"/>
          </w:tcPr>
          <w:p w14:paraId="6E72B1F2">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规格型号</w:t>
            </w:r>
          </w:p>
        </w:tc>
        <w:tc>
          <w:tcPr>
            <w:tcW w:w="2473" w:type="dxa"/>
            <w:noWrap w:val="0"/>
            <w:vAlign w:val="center"/>
          </w:tcPr>
          <w:p w14:paraId="7D7299F7">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参数说明</w:t>
            </w:r>
          </w:p>
        </w:tc>
        <w:tc>
          <w:tcPr>
            <w:tcW w:w="406" w:type="dxa"/>
            <w:noWrap w:val="0"/>
            <w:vAlign w:val="center"/>
          </w:tcPr>
          <w:p w14:paraId="552B002C">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单 位</w:t>
            </w:r>
          </w:p>
        </w:tc>
        <w:tc>
          <w:tcPr>
            <w:tcW w:w="366" w:type="dxa"/>
            <w:noWrap w:val="0"/>
            <w:vAlign w:val="center"/>
          </w:tcPr>
          <w:p w14:paraId="0EE49C83">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数量</w:t>
            </w:r>
          </w:p>
        </w:tc>
      </w:tr>
      <w:tr w14:paraId="445BA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330" w:type="dxa"/>
            <w:noWrap w:val="0"/>
            <w:vAlign w:val="center"/>
          </w:tcPr>
          <w:p w14:paraId="1433DC49">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一</w:t>
            </w:r>
          </w:p>
        </w:tc>
        <w:tc>
          <w:tcPr>
            <w:tcW w:w="8498" w:type="dxa"/>
            <w:gridSpan w:val="5"/>
            <w:noWrap/>
            <w:vAlign w:val="center"/>
          </w:tcPr>
          <w:p w14:paraId="4ACE33E6">
            <w:pPr>
              <w:keepNext w:val="0"/>
              <w:keepLines w:val="0"/>
              <w:widowControl/>
              <w:suppressLineNumbers w:val="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强弱电控制系统硬件</w:t>
            </w:r>
          </w:p>
        </w:tc>
      </w:tr>
      <w:tr w14:paraId="10DA2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trPr>
        <w:tc>
          <w:tcPr>
            <w:tcW w:w="330" w:type="dxa"/>
            <w:noWrap w:val="0"/>
            <w:vAlign w:val="center"/>
          </w:tcPr>
          <w:p w14:paraId="5BC5047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670" w:type="dxa"/>
            <w:vMerge w:val="restart"/>
            <w:noWrap w:val="0"/>
            <w:vAlign w:val="center"/>
          </w:tcPr>
          <w:p w14:paraId="3EA670E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服务器（弱电）</w:t>
            </w:r>
          </w:p>
        </w:tc>
        <w:tc>
          <w:tcPr>
            <w:tcW w:w="752" w:type="dxa"/>
            <w:noWrap w:val="0"/>
            <w:vAlign w:val="center"/>
          </w:tcPr>
          <w:p w14:paraId="3B1AF7E5">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中央服务器</w:t>
            </w:r>
          </w:p>
          <w:p w14:paraId="2793790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联想SystemX 3650 M5</w:t>
            </w:r>
          </w:p>
        </w:tc>
        <w:tc>
          <w:tcPr>
            <w:tcW w:w="2473" w:type="dxa"/>
            <w:noWrap w:val="0"/>
            <w:vAlign w:val="center"/>
          </w:tcPr>
          <w:p w14:paraId="77C7312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城市集群灯光控制系统--超级灯光控制服务器(服务器端)/至强Inter Core 八核 i5-4570S /16GB/500G固态硬盘/2*100/1000M网卡</w:t>
            </w:r>
          </w:p>
        </w:tc>
        <w:tc>
          <w:tcPr>
            <w:tcW w:w="406" w:type="dxa"/>
            <w:noWrap w:val="0"/>
            <w:vAlign w:val="center"/>
          </w:tcPr>
          <w:p w14:paraId="3D02974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0DB6D34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A461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330" w:type="dxa"/>
            <w:noWrap w:val="0"/>
            <w:vAlign w:val="center"/>
          </w:tcPr>
          <w:p w14:paraId="4C8213E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670" w:type="dxa"/>
            <w:vMerge w:val="continue"/>
            <w:noWrap w:val="0"/>
            <w:vAlign w:val="center"/>
          </w:tcPr>
          <w:p w14:paraId="542CE778">
            <w:pPr>
              <w:jc w:val="left"/>
              <w:rPr>
                <w:rFonts w:hint="eastAsia" w:ascii="宋体" w:hAnsi="宋体" w:eastAsia="宋体" w:cs="宋体"/>
                <w:i w:val="0"/>
                <w:iCs w:val="0"/>
                <w:color w:val="000000"/>
                <w:sz w:val="20"/>
                <w:szCs w:val="20"/>
                <w:highlight w:val="none"/>
                <w:u w:val="none"/>
              </w:rPr>
            </w:pPr>
          </w:p>
        </w:tc>
        <w:tc>
          <w:tcPr>
            <w:tcW w:w="752" w:type="dxa"/>
            <w:noWrap w:val="0"/>
            <w:vAlign w:val="center"/>
          </w:tcPr>
          <w:p w14:paraId="12C0D82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显示器</w:t>
            </w:r>
          </w:p>
        </w:tc>
        <w:tc>
          <w:tcPr>
            <w:tcW w:w="2473" w:type="dxa"/>
            <w:noWrap w:val="0"/>
            <w:vAlign w:val="center"/>
          </w:tcPr>
          <w:p w14:paraId="5EE13ED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19寸液晶显示器</w:t>
            </w:r>
          </w:p>
        </w:tc>
        <w:tc>
          <w:tcPr>
            <w:tcW w:w="406" w:type="dxa"/>
            <w:noWrap w:val="0"/>
            <w:vAlign w:val="center"/>
          </w:tcPr>
          <w:p w14:paraId="0A02C6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6F640D5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F6DF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trPr>
        <w:tc>
          <w:tcPr>
            <w:tcW w:w="330" w:type="dxa"/>
            <w:noWrap w:val="0"/>
            <w:vAlign w:val="center"/>
          </w:tcPr>
          <w:p w14:paraId="218B565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670" w:type="dxa"/>
            <w:vMerge w:val="restart"/>
            <w:noWrap w:val="0"/>
            <w:vAlign w:val="center"/>
          </w:tcPr>
          <w:p w14:paraId="406449E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总控制器（弱电）</w:t>
            </w:r>
          </w:p>
        </w:tc>
        <w:tc>
          <w:tcPr>
            <w:tcW w:w="752" w:type="dxa"/>
            <w:noWrap w:val="0"/>
            <w:vAlign w:val="center"/>
          </w:tcPr>
          <w:p w14:paraId="2F6D89E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工控机</w:t>
            </w:r>
          </w:p>
        </w:tc>
        <w:tc>
          <w:tcPr>
            <w:tcW w:w="2473" w:type="dxa"/>
            <w:noWrap w:val="0"/>
            <w:vAlign w:val="center"/>
          </w:tcPr>
          <w:p w14:paraId="1AD76DD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城市集群灯光控制系统集控器专业版/IPC547-4770/Intel I7 4770 CPU/DDR3 16G 内存，500G固态硬盘/2GB独立显卡,支持VGA/DVI-D 双屏显示功能</w:t>
            </w:r>
          </w:p>
        </w:tc>
        <w:tc>
          <w:tcPr>
            <w:tcW w:w="406" w:type="dxa"/>
            <w:noWrap w:val="0"/>
            <w:vAlign w:val="center"/>
          </w:tcPr>
          <w:p w14:paraId="3C3B1DF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47C2E5A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6709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330" w:type="dxa"/>
            <w:noWrap w:val="0"/>
            <w:vAlign w:val="center"/>
          </w:tcPr>
          <w:p w14:paraId="538E638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670" w:type="dxa"/>
            <w:vMerge w:val="continue"/>
            <w:noWrap w:val="0"/>
            <w:vAlign w:val="center"/>
          </w:tcPr>
          <w:p w14:paraId="216AA6CC">
            <w:pPr>
              <w:jc w:val="left"/>
              <w:rPr>
                <w:rFonts w:hint="eastAsia" w:ascii="宋体" w:hAnsi="宋体" w:eastAsia="宋体" w:cs="宋体"/>
                <w:i w:val="0"/>
                <w:iCs w:val="0"/>
                <w:color w:val="000000"/>
                <w:sz w:val="20"/>
                <w:szCs w:val="20"/>
                <w:highlight w:val="none"/>
                <w:u w:val="none"/>
              </w:rPr>
            </w:pPr>
          </w:p>
        </w:tc>
        <w:tc>
          <w:tcPr>
            <w:tcW w:w="752" w:type="dxa"/>
            <w:noWrap w:val="0"/>
            <w:vAlign w:val="center"/>
          </w:tcPr>
          <w:p w14:paraId="0E15B4A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显示器</w:t>
            </w:r>
          </w:p>
        </w:tc>
        <w:tc>
          <w:tcPr>
            <w:tcW w:w="2473" w:type="dxa"/>
            <w:noWrap w:val="0"/>
            <w:vAlign w:val="center"/>
          </w:tcPr>
          <w:p w14:paraId="1A1328F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19寸液晶显示器</w:t>
            </w:r>
          </w:p>
        </w:tc>
        <w:tc>
          <w:tcPr>
            <w:tcW w:w="406" w:type="dxa"/>
            <w:noWrap w:val="0"/>
            <w:vAlign w:val="center"/>
          </w:tcPr>
          <w:p w14:paraId="6E4CF0D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13474C2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9E62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0" w:hRule="atLeast"/>
        </w:trPr>
        <w:tc>
          <w:tcPr>
            <w:tcW w:w="330" w:type="dxa"/>
            <w:noWrap w:val="0"/>
            <w:vAlign w:val="center"/>
          </w:tcPr>
          <w:p w14:paraId="7456D81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670" w:type="dxa"/>
            <w:vMerge w:val="restart"/>
            <w:noWrap w:val="0"/>
            <w:vAlign w:val="center"/>
          </w:tcPr>
          <w:p w14:paraId="77E8039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视频分割主机（弱电）</w:t>
            </w:r>
          </w:p>
        </w:tc>
        <w:tc>
          <w:tcPr>
            <w:tcW w:w="752" w:type="dxa"/>
            <w:noWrap w:val="0"/>
            <w:vAlign w:val="center"/>
          </w:tcPr>
          <w:p w14:paraId="4143EDC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工控机</w:t>
            </w:r>
          </w:p>
        </w:tc>
        <w:tc>
          <w:tcPr>
            <w:tcW w:w="2473" w:type="dxa"/>
            <w:noWrap w:val="0"/>
            <w:vAlign w:val="center"/>
          </w:tcPr>
          <w:p w14:paraId="2BE69CC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城市集群灯光控制系统视频分割专业版/IPC3000-H81-4570/ Intel I5 4570 CPU/DDR3 4G 内存 ，128G工业固态硬盘/双千兆网口/2GB独立显卡,支持VGA/DVI-D 双屏显示功能</w:t>
            </w:r>
          </w:p>
        </w:tc>
        <w:tc>
          <w:tcPr>
            <w:tcW w:w="406" w:type="dxa"/>
            <w:noWrap w:val="0"/>
            <w:vAlign w:val="center"/>
          </w:tcPr>
          <w:p w14:paraId="0ED78A1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1CA5EF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CE21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5" w:hRule="atLeast"/>
        </w:trPr>
        <w:tc>
          <w:tcPr>
            <w:tcW w:w="330" w:type="dxa"/>
            <w:noWrap w:val="0"/>
            <w:vAlign w:val="center"/>
          </w:tcPr>
          <w:p w14:paraId="31533D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670" w:type="dxa"/>
            <w:vMerge w:val="continue"/>
            <w:noWrap w:val="0"/>
            <w:vAlign w:val="center"/>
          </w:tcPr>
          <w:p w14:paraId="0B46C617">
            <w:pPr>
              <w:jc w:val="left"/>
              <w:rPr>
                <w:rFonts w:hint="eastAsia" w:ascii="宋体" w:hAnsi="宋体" w:eastAsia="宋体" w:cs="宋体"/>
                <w:i w:val="0"/>
                <w:iCs w:val="0"/>
                <w:color w:val="000000"/>
                <w:sz w:val="20"/>
                <w:szCs w:val="20"/>
                <w:highlight w:val="none"/>
                <w:u w:val="none"/>
              </w:rPr>
            </w:pPr>
          </w:p>
        </w:tc>
        <w:tc>
          <w:tcPr>
            <w:tcW w:w="752" w:type="dxa"/>
            <w:noWrap w:val="0"/>
            <w:vAlign w:val="center"/>
          </w:tcPr>
          <w:p w14:paraId="45A7C61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显示器</w:t>
            </w:r>
          </w:p>
        </w:tc>
        <w:tc>
          <w:tcPr>
            <w:tcW w:w="2473" w:type="dxa"/>
            <w:noWrap w:val="0"/>
            <w:vAlign w:val="center"/>
          </w:tcPr>
          <w:p w14:paraId="618E3A5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19寸液晶显示器</w:t>
            </w:r>
          </w:p>
        </w:tc>
        <w:tc>
          <w:tcPr>
            <w:tcW w:w="406" w:type="dxa"/>
            <w:noWrap w:val="0"/>
            <w:vAlign w:val="center"/>
          </w:tcPr>
          <w:p w14:paraId="6C9E12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6025F1C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3F1E4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0" w:hRule="atLeast"/>
        </w:trPr>
        <w:tc>
          <w:tcPr>
            <w:tcW w:w="330" w:type="dxa"/>
            <w:noWrap w:val="0"/>
            <w:vAlign w:val="center"/>
          </w:tcPr>
          <w:p w14:paraId="0114812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670" w:type="dxa"/>
            <w:noWrap w:val="0"/>
            <w:vAlign w:val="center"/>
          </w:tcPr>
          <w:p w14:paraId="7FF62CF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服务器（强电）</w:t>
            </w:r>
          </w:p>
        </w:tc>
        <w:tc>
          <w:tcPr>
            <w:tcW w:w="752" w:type="dxa"/>
            <w:noWrap w:val="0"/>
            <w:vAlign w:val="center"/>
          </w:tcPr>
          <w:p w14:paraId="5B29BE4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中兴ZXCLOUD R5300 G4</w:t>
            </w:r>
          </w:p>
        </w:tc>
        <w:tc>
          <w:tcPr>
            <w:tcW w:w="2473" w:type="dxa"/>
            <w:noWrap w:val="0"/>
            <w:vAlign w:val="center"/>
          </w:tcPr>
          <w:p w14:paraId="08333091">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2U机架式服务器，1个银牌4214R（12核2.4G）,64G内存,6个1.2T SAS存储，4个GE电口。</w:t>
            </w:r>
          </w:p>
          <w:p w14:paraId="033EC00F">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接口：支持7个USB接口（4个后端USB3.0，2个前端USB2.0，1个内置USB3.0接口），1个串口，2个VGA接口，1个独立管理网口。</w:t>
            </w:r>
          </w:p>
          <w:p w14:paraId="22E24F2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BIOS支持中英文界面，独立管理接口，支持SNMP、IPMI，虚拟KVM（支持录屏）、虚拟媒体、远程控制、硬件监控等特性。</w:t>
            </w:r>
          </w:p>
        </w:tc>
        <w:tc>
          <w:tcPr>
            <w:tcW w:w="406" w:type="dxa"/>
            <w:noWrap w:val="0"/>
            <w:vAlign w:val="center"/>
          </w:tcPr>
          <w:p w14:paraId="6EB3A9A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3D9A3EB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748AD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330" w:type="dxa"/>
            <w:noWrap w:val="0"/>
            <w:vAlign w:val="center"/>
          </w:tcPr>
          <w:p w14:paraId="55EB687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670" w:type="dxa"/>
            <w:noWrap w:val="0"/>
            <w:vAlign w:val="center"/>
          </w:tcPr>
          <w:p w14:paraId="3DF4F67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数据备份一体机</w:t>
            </w:r>
          </w:p>
        </w:tc>
        <w:tc>
          <w:tcPr>
            <w:tcW w:w="752" w:type="dxa"/>
            <w:noWrap w:val="0"/>
            <w:vAlign w:val="center"/>
          </w:tcPr>
          <w:p w14:paraId="63608C0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深信服aStorBackup1210</w:t>
            </w:r>
          </w:p>
        </w:tc>
        <w:tc>
          <w:tcPr>
            <w:tcW w:w="2473" w:type="dxa"/>
            <w:noWrap w:val="0"/>
            <w:vAlign w:val="center"/>
          </w:tcPr>
          <w:p w14:paraId="5F3FFECA">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产品规格：</w:t>
            </w:r>
          </w:p>
          <w:p w14:paraId="24C9A40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2U机架式设备，主频2.4GHz，内存64GB，2块480GB企业级SSD，3块6T企业级SATA磁盘，4个千兆口，4个万兆光口。</w:t>
            </w:r>
          </w:p>
        </w:tc>
        <w:tc>
          <w:tcPr>
            <w:tcW w:w="406" w:type="dxa"/>
            <w:noWrap w:val="0"/>
            <w:vAlign w:val="center"/>
          </w:tcPr>
          <w:p w14:paraId="674AF95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7BCFC38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EE69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trPr>
        <w:tc>
          <w:tcPr>
            <w:tcW w:w="330" w:type="dxa"/>
            <w:noWrap w:val="0"/>
            <w:vAlign w:val="center"/>
          </w:tcPr>
          <w:p w14:paraId="7B5C98B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670" w:type="dxa"/>
            <w:noWrap w:val="0"/>
            <w:vAlign w:val="center"/>
          </w:tcPr>
          <w:p w14:paraId="4D8A555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管理终端</w:t>
            </w:r>
          </w:p>
        </w:tc>
        <w:tc>
          <w:tcPr>
            <w:tcW w:w="752" w:type="dxa"/>
            <w:noWrap w:val="0"/>
            <w:vAlign w:val="center"/>
          </w:tcPr>
          <w:p w14:paraId="685A902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联想扬天M460-001AB</w:t>
            </w:r>
          </w:p>
        </w:tc>
        <w:tc>
          <w:tcPr>
            <w:tcW w:w="2473" w:type="dxa"/>
            <w:noWrap w:val="0"/>
            <w:vAlign w:val="center"/>
          </w:tcPr>
          <w:p w14:paraId="57374C2D">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台式管理终端性能要求：</w:t>
            </w:r>
          </w:p>
          <w:p w14:paraId="1FEE73CF">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1)处理器i5-12400；</w:t>
            </w:r>
          </w:p>
          <w:p w14:paraId="1353F564">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2)16GB内存；</w:t>
            </w:r>
          </w:p>
          <w:p w14:paraId="574CA68F">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3)1块256GB SSD硬盘，1块1T SATA硬盘;</w:t>
            </w:r>
          </w:p>
          <w:p w14:paraId="092A373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4)配置USB原厂键盘鼠标，配置27寸液晶显示器。</w:t>
            </w:r>
          </w:p>
        </w:tc>
        <w:tc>
          <w:tcPr>
            <w:tcW w:w="406" w:type="dxa"/>
            <w:noWrap w:val="0"/>
            <w:vAlign w:val="center"/>
          </w:tcPr>
          <w:p w14:paraId="477FAE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0B3DAF0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57B04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330" w:type="dxa"/>
            <w:noWrap w:val="0"/>
            <w:vAlign w:val="center"/>
          </w:tcPr>
          <w:p w14:paraId="031D669F">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二</w:t>
            </w:r>
          </w:p>
        </w:tc>
        <w:tc>
          <w:tcPr>
            <w:tcW w:w="8498" w:type="dxa"/>
            <w:gridSpan w:val="5"/>
            <w:noWrap/>
            <w:vAlign w:val="center"/>
          </w:tcPr>
          <w:p w14:paraId="62708403">
            <w:pPr>
              <w:keepNext w:val="0"/>
              <w:keepLines w:val="0"/>
              <w:widowControl/>
              <w:suppressLineNumbers w:val="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强弱电控制系统软件</w:t>
            </w:r>
          </w:p>
        </w:tc>
      </w:tr>
      <w:tr w14:paraId="0EF9B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330" w:type="dxa"/>
            <w:noWrap w:val="0"/>
            <w:vAlign w:val="center"/>
          </w:tcPr>
          <w:p w14:paraId="66FD053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670" w:type="dxa"/>
            <w:noWrap w:val="0"/>
            <w:vAlign w:val="center"/>
          </w:tcPr>
          <w:p w14:paraId="1EE4B88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服务器软件（弱电）</w:t>
            </w:r>
          </w:p>
        </w:tc>
        <w:tc>
          <w:tcPr>
            <w:tcW w:w="752" w:type="dxa"/>
            <w:noWrap w:val="0"/>
            <w:vAlign w:val="center"/>
          </w:tcPr>
          <w:p w14:paraId="743FB7D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中央服务器软件</w:t>
            </w:r>
          </w:p>
        </w:tc>
        <w:tc>
          <w:tcPr>
            <w:tcW w:w="2473" w:type="dxa"/>
            <w:noWrap w:val="0"/>
            <w:vAlign w:val="center"/>
          </w:tcPr>
          <w:p w14:paraId="26158D3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城市集群灯光互联网控制服务器软件，为整个控制系统提供服务支撑。</w:t>
            </w:r>
          </w:p>
        </w:tc>
        <w:tc>
          <w:tcPr>
            <w:tcW w:w="406" w:type="dxa"/>
            <w:noWrap w:val="0"/>
            <w:vAlign w:val="center"/>
          </w:tcPr>
          <w:p w14:paraId="37C385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6E8FAB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0B82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330" w:type="dxa"/>
            <w:noWrap w:val="0"/>
            <w:vAlign w:val="center"/>
          </w:tcPr>
          <w:p w14:paraId="1025C6F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670" w:type="dxa"/>
            <w:noWrap w:val="0"/>
            <w:vAlign w:val="center"/>
          </w:tcPr>
          <w:p w14:paraId="6B693DF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总控制器软件（弱电）</w:t>
            </w:r>
          </w:p>
        </w:tc>
        <w:tc>
          <w:tcPr>
            <w:tcW w:w="752" w:type="dxa"/>
            <w:noWrap w:val="0"/>
            <w:vAlign w:val="center"/>
          </w:tcPr>
          <w:p w14:paraId="1CF10E4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总控制器软件</w:t>
            </w:r>
          </w:p>
        </w:tc>
        <w:tc>
          <w:tcPr>
            <w:tcW w:w="2473" w:type="dxa"/>
            <w:noWrap w:val="0"/>
            <w:vAlign w:val="center"/>
          </w:tcPr>
          <w:p w14:paraId="2D44D79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城市集群灯光互联网控制集控端软件，用于集控端对节点端的集中控制操作</w:t>
            </w:r>
          </w:p>
        </w:tc>
        <w:tc>
          <w:tcPr>
            <w:tcW w:w="406" w:type="dxa"/>
            <w:noWrap w:val="0"/>
            <w:vAlign w:val="center"/>
          </w:tcPr>
          <w:p w14:paraId="4AAF74B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489E81B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0308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330" w:type="dxa"/>
            <w:noWrap w:val="0"/>
            <w:vAlign w:val="center"/>
          </w:tcPr>
          <w:p w14:paraId="662BCD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c>
          <w:tcPr>
            <w:tcW w:w="670" w:type="dxa"/>
            <w:noWrap w:val="0"/>
            <w:vAlign w:val="center"/>
          </w:tcPr>
          <w:p w14:paraId="74627E7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效果分割软件（弱电）</w:t>
            </w:r>
          </w:p>
        </w:tc>
        <w:tc>
          <w:tcPr>
            <w:tcW w:w="752" w:type="dxa"/>
            <w:noWrap w:val="0"/>
            <w:vAlign w:val="center"/>
          </w:tcPr>
          <w:p w14:paraId="39B059B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效果分割软件</w:t>
            </w:r>
          </w:p>
        </w:tc>
        <w:tc>
          <w:tcPr>
            <w:tcW w:w="2473" w:type="dxa"/>
            <w:noWrap w:val="0"/>
            <w:vAlign w:val="center"/>
          </w:tcPr>
          <w:p w14:paraId="0F91E03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城市集群灯光效果分割软件，用于效果视频文件的分割、处理、下发等管理</w:t>
            </w:r>
          </w:p>
        </w:tc>
        <w:tc>
          <w:tcPr>
            <w:tcW w:w="406" w:type="dxa"/>
            <w:noWrap w:val="0"/>
            <w:vAlign w:val="center"/>
          </w:tcPr>
          <w:p w14:paraId="095D3B9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463BDD8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E3CB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trPr>
        <w:tc>
          <w:tcPr>
            <w:tcW w:w="330" w:type="dxa"/>
            <w:noWrap w:val="0"/>
            <w:vAlign w:val="center"/>
          </w:tcPr>
          <w:p w14:paraId="78E4986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670" w:type="dxa"/>
            <w:noWrap w:val="0"/>
            <w:vAlign w:val="center"/>
          </w:tcPr>
          <w:p w14:paraId="0EE903F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强电控制系统（强电）</w:t>
            </w:r>
          </w:p>
        </w:tc>
        <w:tc>
          <w:tcPr>
            <w:tcW w:w="752" w:type="dxa"/>
            <w:noWrap w:val="0"/>
            <w:vAlign w:val="center"/>
          </w:tcPr>
          <w:p w14:paraId="78C08B3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爱克EXC-ECCP5.0智慧照明综合管理平台</w:t>
            </w:r>
          </w:p>
        </w:tc>
        <w:tc>
          <w:tcPr>
            <w:tcW w:w="2473" w:type="dxa"/>
            <w:noWrap w:val="0"/>
            <w:vAlign w:val="center"/>
          </w:tcPr>
          <w:p w14:paraId="0FEB259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控制软件（灯光、定时、管理 ，授权控制管理，逻辑控制管理、触发）集成控制软件，无线触发，网络监控。</w:t>
            </w:r>
          </w:p>
        </w:tc>
        <w:tc>
          <w:tcPr>
            <w:tcW w:w="406" w:type="dxa"/>
            <w:noWrap w:val="0"/>
            <w:vAlign w:val="center"/>
          </w:tcPr>
          <w:p w14:paraId="095E41F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74D03E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A3C8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330" w:type="dxa"/>
            <w:noWrap w:val="0"/>
            <w:vAlign w:val="center"/>
          </w:tcPr>
          <w:p w14:paraId="2650DE00">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三</w:t>
            </w:r>
          </w:p>
        </w:tc>
        <w:tc>
          <w:tcPr>
            <w:tcW w:w="8498" w:type="dxa"/>
            <w:gridSpan w:val="5"/>
            <w:noWrap/>
            <w:vAlign w:val="center"/>
          </w:tcPr>
          <w:p w14:paraId="5EB2D807">
            <w:pPr>
              <w:keepNext w:val="0"/>
              <w:keepLines w:val="0"/>
              <w:widowControl/>
              <w:suppressLineNumbers w:val="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安全系统设备</w:t>
            </w:r>
          </w:p>
        </w:tc>
      </w:tr>
      <w:tr w14:paraId="42AF0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330" w:type="dxa"/>
            <w:noWrap w:val="0"/>
            <w:vAlign w:val="center"/>
          </w:tcPr>
          <w:p w14:paraId="1AECA17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c>
          <w:tcPr>
            <w:tcW w:w="670" w:type="dxa"/>
            <w:noWrap w:val="0"/>
            <w:vAlign w:val="center"/>
          </w:tcPr>
          <w:p w14:paraId="1393456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人员在岗监测设备</w:t>
            </w:r>
          </w:p>
        </w:tc>
        <w:tc>
          <w:tcPr>
            <w:tcW w:w="752" w:type="dxa"/>
            <w:noWrap w:val="0"/>
            <w:vAlign w:val="center"/>
          </w:tcPr>
          <w:p w14:paraId="49AAD6F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海康威视</w:t>
            </w:r>
          </w:p>
        </w:tc>
        <w:tc>
          <w:tcPr>
            <w:tcW w:w="2473" w:type="dxa"/>
            <w:noWrap w:val="0"/>
            <w:vAlign w:val="center"/>
          </w:tcPr>
          <w:p w14:paraId="664C4DA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在岗监测系统，含线缆、配件、供电设备、硬盘录像机。</w:t>
            </w:r>
          </w:p>
        </w:tc>
        <w:tc>
          <w:tcPr>
            <w:tcW w:w="406" w:type="dxa"/>
            <w:noWrap w:val="0"/>
            <w:vAlign w:val="center"/>
          </w:tcPr>
          <w:p w14:paraId="7DDA1AD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7D81B9D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DF4C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0" w:hRule="atLeast"/>
        </w:trPr>
        <w:tc>
          <w:tcPr>
            <w:tcW w:w="330" w:type="dxa"/>
            <w:noWrap w:val="0"/>
            <w:vAlign w:val="center"/>
          </w:tcPr>
          <w:p w14:paraId="1FEE905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c>
          <w:tcPr>
            <w:tcW w:w="670" w:type="dxa"/>
            <w:noWrap w:val="0"/>
            <w:vAlign w:val="center"/>
          </w:tcPr>
          <w:p w14:paraId="0660388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下一代防火墙</w:t>
            </w:r>
          </w:p>
        </w:tc>
        <w:tc>
          <w:tcPr>
            <w:tcW w:w="752" w:type="dxa"/>
            <w:noWrap w:val="0"/>
            <w:vAlign w:val="center"/>
          </w:tcPr>
          <w:p w14:paraId="1820E2B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绿盟NFNX3</w:t>
            </w:r>
          </w:p>
        </w:tc>
        <w:tc>
          <w:tcPr>
            <w:tcW w:w="2473" w:type="dxa"/>
            <w:noWrap w:val="0"/>
            <w:vAlign w:val="center"/>
          </w:tcPr>
          <w:p w14:paraId="01B6EAAB">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设备详细参数：</w:t>
            </w:r>
          </w:p>
          <w:p w14:paraId="2744000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1U机型，含交流双电源，2个MGMT口，18个千兆电口，8个Combo口，4个千兆电口（支持bypass）、2个万兆光口、2个USB接口。网络层吞吐4G，最大并发连接数200W，具有传统防火墙、IPSec VPN等功能，包含15个并发SSLVPN用户授权、IDS\IPS模块、防病毒模块、URL识别模块。</w:t>
            </w:r>
          </w:p>
        </w:tc>
        <w:tc>
          <w:tcPr>
            <w:tcW w:w="406" w:type="dxa"/>
            <w:noWrap w:val="0"/>
            <w:vAlign w:val="center"/>
          </w:tcPr>
          <w:p w14:paraId="5A1D1B6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1A615A2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B918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0" w:hRule="atLeast"/>
        </w:trPr>
        <w:tc>
          <w:tcPr>
            <w:tcW w:w="330" w:type="dxa"/>
            <w:noWrap w:val="0"/>
            <w:vAlign w:val="center"/>
          </w:tcPr>
          <w:p w14:paraId="7C659C0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c>
          <w:tcPr>
            <w:tcW w:w="670" w:type="dxa"/>
            <w:noWrap w:val="0"/>
            <w:vAlign w:val="center"/>
          </w:tcPr>
          <w:p w14:paraId="6BF53CB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日志审计系统</w:t>
            </w:r>
          </w:p>
        </w:tc>
        <w:tc>
          <w:tcPr>
            <w:tcW w:w="752" w:type="dxa"/>
            <w:noWrap w:val="0"/>
            <w:vAlign w:val="center"/>
          </w:tcPr>
          <w:p w14:paraId="165B2BB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绿盟LASNX3</w:t>
            </w:r>
          </w:p>
        </w:tc>
        <w:tc>
          <w:tcPr>
            <w:tcW w:w="2473" w:type="dxa"/>
            <w:noWrap w:val="0"/>
            <w:vAlign w:val="center"/>
          </w:tcPr>
          <w:p w14:paraId="52BE8209">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硬件配置：</w:t>
            </w:r>
          </w:p>
          <w:p w14:paraId="4BA19212">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1U机型，含交流冗余电源模块，2个USB接口，1个RJ45串口，1个GE管理口，4个千兆SFP插槽，6个GE电口，1个接口扩展槽位，1TB SATA硬盘。</w:t>
            </w:r>
          </w:p>
          <w:p w14:paraId="5B695B0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内置采集器，含日志收集、日志查询、日志存储、报表管理、事件管理、资产管理、用户管理、系统配置等功能。授权接入40个日志源。</w:t>
            </w:r>
          </w:p>
        </w:tc>
        <w:tc>
          <w:tcPr>
            <w:tcW w:w="406" w:type="dxa"/>
            <w:noWrap w:val="0"/>
            <w:vAlign w:val="center"/>
          </w:tcPr>
          <w:p w14:paraId="41934C2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637602C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06F3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0" w:hRule="atLeast"/>
        </w:trPr>
        <w:tc>
          <w:tcPr>
            <w:tcW w:w="330" w:type="dxa"/>
            <w:noWrap w:val="0"/>
            <w:vAlign w:val="center"/>
          </w:tcPr>
          <w:p w14:paraId="5FDE32F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c>
          <w:tcPr>
            <w:tcW w:w="670" w:type="dxa"/>
            <w:noWrap w:val="0"/>
            <w:vAlign w:val="center"/>
          </w:tcPr>
          <w:p w14:paraId="0E06B37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人脸识别门禁一体机</w:t>
            </w:r>
          </w:p>
        </w:tc>
        <w:tc>
          <w:tcPr>
            <w:tcW w:w="752" w:type="dxa"/>
            <w:noWrap w:val="0"/>
            <w:vAlign w:val="center"/>
          </w:tcPr>
          <w:p w14:paraId="12D7A6C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海康威视</w:t>
            </w:r>
          </w:p>
        </w:tc>
        <w:tc>
          <w:tcPr>
            <w:tcW w:w="2473" w:type="dxa"/>
            <w:noWrap w:val="0"/>
            <w:vAlign w:val="center"/>
          </w:tcPr>
          <w:p w14:paraId="6057820C">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技术参数：</w:t>
            </w:r>
          </w:p>
          <w:p w14:paraId="5C785D5D">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1）设备应采用嵌入式 linux 系统。</w:t>
            </w:r>
          </w:p>
          <w:p w14:paraId="7D28D08D">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2）认证方式：支持人脸、刷卡（Mifare卡/IC卡、手机NFC卡、CPU卡序列号、身份证卡序列号））、密码、二维码(通过摄像头识别)认证方式；可外接USB身份证模块，实现人证比对功能；</w:t>
            </w:r>
          </w:p>
          <w:p w14:paraId="25C9071C">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3）7英寸触摸屏；</w:t>
            </w:r>
          </w:p>
          <w:p w14:paraId="32D2F7F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4）采用200W像素双目摄像头，帧率为25帧/s；支持接入NVR设备，实现视频监控录像。</w:t>
            </w:r>
          </w:p>
        </w:tc>
        <w:tc>
          <w:tcPr>
            <w:tcW w:w="406" w:type="dxa"/>
            <w:noWrap w:val="0"/>
            <w:vAlign w:val="center"/>
          </w:tcPr>
          <w:p w14:paraId="677DAC4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2D09B4E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CDBE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330" w:type="dxa"/>
            <w:noWrap w:val="0"/>
            <w:vAlign w:val="center"/>
          </w:tcPr>
          <w:p w14:paraId="0769140F">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四</w:t>
            </w:r>
          </w:p>
        </w:tc>
        <w:tc>
          <w:tcPr>
            <w:tcW w:w="8498" w:type="dxa"/>
            <w:gridSpan w:val="5"/>
            <w:noWrap/>
            <w:vAlign w:val="center"/>
          </w:tcPr>
          <w:p w14:paraId="576E7780">
            <w:pPr>
              <w:keepNext w:val="0"/>
              <w:keepLines w:val="0"/>
              <w:widowControl/>
              <w:suppressLineNumbers w:val="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 xml:space="preserve"> 网络设备</w:t>
            </w:r>
          </w:p>
        </w:tc>
      </w:tr>
      <w:tr w14:paraId="40B49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trPr>
        <w:tc>
          <w:tcPr>
            <w:tcW w:w="330" w:type="dxa"/>
            <w:noWrap w:val="0"/>
            <w:vAlign w:val="center"/>
          </w:tcPr>
          <w:p w14:paraId="72A7CE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c>
          <w:tcPr>
            <w:tcW w:w="670" w:type="dxa"/>
            <w:noWrap w:val="0"/>
            <w:vAlign w:val="center"/>
          </w:tcPr>
          <w:p w14:paraId="750823A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光端机</w:t>
            </w:r>
          </w:p>
        </w:tc>
        <w:tc>
          <w:tcPr>
            <w:tcW w:w="752" w:type="dxa"/>
            <w:noWrap w:val="0"/>
            <w:vAlign w:val="center"/>
          </w:tcPr>
          <w:p w14:paraId="5FD16B1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光端机</w:t>
            </w:r>
          </w:p>
        </w:tc>
        <w:tc>
          <w:tcPr>
            <w:tcW w:w="2473" w:type="dxa"/>
            <w:noWrap w:val="0"/>
            <w:vAlign w:val="center"/>
          </w:tcPr>
          <w:p w14:paraId="1A64A92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定制，光纤转换用</w:t>
            </w:r>
          </w:p>
        </w:tc>
        <w:tc>
          <w:tcPr>
            <w:tcW w:w="406" w:type="dxa"/>
            <w:noWrap w:val="0"/>
            <w:vAlign w:val="center"/>
          </w:tcPr>
          <w:p w14:paraId="561C32B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49FAE69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1B6F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330" w:type="dxa"/>
            <w:noWrap w:val="0"/>
            <w:vAlign w:val="center"/>
          </w:tcPr>
          <w:p w14:paraId="5B176F2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w:t>
            </w:r>
          </w:p>
        </w:tc>
        <w:tc>
          <w:tcPr>
            <w:tcW w:w="670" w:type="dxa"/>
            <w:noWrap w:val="0"/>
            <w:vAlign w:val="center"/>
          </w:tcPr>
          <w:p w14:paraId="2B9B8AB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交换机</w:t>
            </w:r>
          </w:p>
        </w:tc>
        <w:tc>
          <w:tcPr>
            <w:tcW w:w="752" w:type="dxa"/>
            <w:noWrap w:val="0"/>
            <w:vAlign w:val="center"/>
          </w:tcPr>
          <w:p w14:paraId="43E9BDC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华为S5735S-L24T4S</w:t>
            </w:r>
          </w:p>
        </w:tc>
        <w:tc>
          <w:tcPr>
            <w:tcW w:w="2473" w:type="dxa"/>
            <w:noWrap w:val="0"/>
            <w:vAlign w:val="center"/>
          </w:tcPr>
          <w:p w14:paraId="02B1147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交换容量336Gbps，包转发率51Mpps，支持千兆电口24个，千兆SFP接口4个，无风扇，自然散热。</w:t>
            </w:r>
          </w:p>
        </w:tc>
        <w:tc>
          <w:tcPr>
            <w:tcW w:w="406" w:type="dxa"/>
            <w:noWrap w:val="0"/>
            <w:vAlign w:val="center"/>
          </w:tcPr>
          <w:p w14:paraId="061943C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w:t>
            </w:r>
          </w:p>
        </w:tc>
        <w:tc>
          <w:tcPr>
            <w:tcW w:w="366" w:type="dxa"/>
            <w:noWrap w:val="0"/>
            <w:vAlign w:val="center"/>
          </w:tcPr>
          <w:p w14:paraId="7294D5F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31BED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330" w:type="dxa"/>
            <w:noWrap w:val="0"/>
            <w:vAlign w:val="center"/>
          </w:tcPr>
          <w:p w14:paraId="29F64FA8">
            <w:pPr>
              <w:keepNext w:val="0"/>
              <w:keepLines w:val="0"/>
              <w:widowControl/>
              <w:suppressLineNumbers w:val="0"/>
              <w:jc w:val="center"/>
              <w:rPr>
                <w:rFonts w:ascii="宋体" w:hAnsi="宋体" w:eastAsia="宋体" w:cs="宋体"/>
                <w:b/>
                <w:bCs/>
                <w:i w:val="0"/>
                <w:iCs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五</w:t>
            </w:r>
          </w:p>
        </w:tc>
        <w:tc>
          <w:tcPr>
            <w:tcW w:w="8498" w:type="dxa"/>
            <w:gridSpan w:val="5"/>
            <w:noWrap w:val="0"/>
            <w:vAlign w:val="center"/>
          </w:tcPr>
          <w:p w14:paraId="6C38C8BA">
            <w:pPr>
              <w:keepNext w:val="0"/>
              <w:keepLines w:val="0"/>
              <w:widowControl/>
              <w:suppressLineNumbers w:val="0"/>
              <w:jc w:val="left"/>
              <w:rPr>
                <w:rFonts w:ascii="宋体" w:hAnsi="宋体" w:eastAsia="宋体" w:cs="宋体"/>
                <w:b/>
                <w:bCs/>
                <w:i w:val="0"/>
                <w:iCs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其他设备</w:t>
            </w:r>
          </w:p>
        </w:tc>
      </w:tr>
      <w:tr w14:paraId="48BA5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330" w:type="dxa"/>
            <w:noWrap w:val="0"/>
            <w:vAlign w:val="center"/>
          </w:tcPr>
          <w:p w14:paraId="54A25548">
            <w:pPr>
              <w:keepNext w:val="0"/>
              <w:keepLines w:val="0"/>
              <w:widowControl/>
              <w:suppressLineNumbers w:val="0"/>
              <w:jc w:val="center"/>
              <w:rPr>
                <w:rFonts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20</w:t>
            </w:r>
          </w:p>
        </w:tc>
        <w:tc>
          <w:tcPr>
            <w:tcW w:w="670" w:type="dxa"/>
            <w:noWrap w:val="0"/>
            <w:vAlign w:val="center"/>
          </w:tcPr>
          <w:p w14:paraId="64D1194A">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UPS电源</w:t>
            </w:r>
          </w:p>
        </w:tc>
        <w:tc>
          <w:tcPr>
            <w:tcW w:w="752" w:type="dxa"/>
            <w:noWrap w:val="0"/>
            <w:vAlign w:val="center"/>
          </w:tcPr>
          <w:p w14:paraId="0E4799B8">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艾默生UHA1R-003L</w:t>
            </w:r>
          </w:p>
        </w:tc>
        <w:tc>
          <w:tcPr>
            <w:tcW w:w="2473" w:type="dxa"/>
            <w:noWrap w:val="0"/>
            <w:vAlign w:val="center"/>
          </w:tcPr>
          <w:p w14:paraId="4FF5F64B">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主机:                                                                     交流输入:220V50/60Hz 16A                                                                                                                                                                                                 交流输出220V 50/60Hz 12.3A                                                                                                                                                                                                 容量：3kVA/2.7kW                                                           电池  12块</w:t>
            </w:r>
          </w:p>
        </w:tc>
        <w:tc>
          <w:tcPr>
            <w:tcW w:w="406" w:type="dxa"/>
            <w:noWrap w:val="0"/>
            <w:vAlign w:val="center"/>
          </w:tcPr>
          <w:p w14:paraId="3AC9936B">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50783A6D">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w:t>
            </w:r>
          </w:p>
        </w:tc>
      </w:tr>
      <w:tr w14:paraId="2E84C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330" w:type="dxa"/>
            <w:noWrap w:val="0"/>
            <w:vAlign w:val="center"/>
          </w:tcPr>
          <w:p w14:paraId="71780A7C">
            <w:pPr>
              <w:keepNext w:val="0"/>
              <w:keepLines w:val="0"/>
              <w:widowControl/>
              <w:suppressLineNumbers w:val="0"/>
              <w:jc w:val="center"/>
              <w:rPr>
                <w:rFonts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21</w:t>
            </w:r>
          </w:p>
        </w:tc>
        <w:tc>
          <w:tcPr>
            <w:tcW w:w="670" w:type="dxa"/>
            <w:noWrap w:val="0"/>
            <w:vAlign w:val="center"/>
          </w:tcPr>
          <w:p w14:paraId="496B1605">
            <w:pPr>
              <w:keepNext w:val="0"/>
              <w:keepLines w:val="0"/>
              <w:widowControl/>
              <w:suppressLineNumbers w:val="0"/>
              <w:jc w:val="left"/>
              <w:rPr>
                <w:rFonts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显示屏</w:t>
            </w:r>
          </w:p>
        </w:tc>
        <w:tc>
          <w:tcPr>
            <w:tcW w:w="752" w:type="dxa"/>
            <w:noWrap w:val="0"/>
            <w:vAlign w:val="center"/>
          </w:tcPr>
          <w:p w14:paraId="3062094C">
            <w:pPr>
              <w:keepNext w:val="0"/>
              <w:keepLines w:val="0"/>
              <w:widowControl/>
              <w:suppressLineNumbers w:val="0"/>
              <w:jc w:val="left"/>
              <w:rPr>
                <w:rFonts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CVTOUCH</w:t>
            </w:r>
          </w:p>
        </w:tc>
        <w:tc>
          <w:tcPr>
            <w:tcW w:w="2473" w:type="dxa"/>
            <w:noWrap w:val="0"/>
            <w:vAlign w:val="center"/>
          </w:tcPr>
          <w:p w14:paraId="131A5269">
            <w:pPr>
              <w:keepNext w:val="0"/>
              <w:keepLines w:val="0"/>
              <w:widowControl/>
              <w:suppressLineNumbers w:val="0"/>
              <w:jc w:val="left"/>
              <w:rPr>
                <w:rFonts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75寸触摸显示屏</w:t>
            </w:r>
          </w:p>
        </w:tc>
        <w:tc>
          <w:tcPr>
            <w:tcW w:w="406" w:type="dxa"/>
            <w:noWrap w:val="0"/>
            <w:vAlign w:val="center"/>
          </w:tcPr>
          <w:p w14:paraId="6B79123C">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套</w:t>
            </w:r>
          </w:p>
        </w:tc>
        <w:tc>
          <w:tcPr>
            <w:tcW w:w="366" w:type="dxa"/>
            <w:noWrap w:val="0"/>
            <w:vAlign w:val="center"/>
          </w:tcPr>
          <w:p w14:paraId="2051FF28">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2</w:t>
            </w:r>
          </w:p>
        </w:tc>
      </w:tr>
    </w:tbl>
    <w:p w14:paraId="2C04DA33">
      <w:pPr>
        <w:pStyle w:val="264"/>
        <w:numPr>
          <w:ilvl w:val="0"/>
          <w:numId w:val="0"/>
        </w:numPr>
        <w:spacing w:line="240" w:lineRule="auto"/>
        <w:ind w:left="0" w:firstLine="482"/>
        <w:outlineLvl w:val="3"/>
        <w:rPr>
          <w:rFonts w:hint="eastAsia" w:cs="宋体"/>
          <w:highlight w:val="none"/>
          <w:lang w:bidi="ar"/>
        </w:rPr>
      </w:pPr>
      <w:r>
        <w:rPr>
          <w:rFonts w:hint="eastAsia" w:cs="宋体"/>
          <w:b/>
          <w:bCs/>
          <w:highlight w:val="none"/>
          <w:lang w:val="en-US" w:eastAsia="zh-CN" w:bidi="ar"/>
        </w:rPr>
        <w:t>（2）</w:t>
      </w:r>
      <w:r>
        <w:rPr>
          <w:rFonts w:hint="eastAsia" w:cs="宋体"/>
          <w:b/>
          <w:bCs/>
          <w:highlight w:val="none"/>
          <w:lang w:bidi="ar"/>
        </w:rPr>
        <w:t>互联网专线租赁</w:t>
      </w:r>
    </w:p>
    <w:p w14:paraId="0347990A">
      <w:pPr>
        <w:pStyle w:val="264"/>
        <w:spacing w:line="440" w:lineRule="exact"/>
        <w:jc w:val="left"/>
        <w:rPr>
          <w:rFonts w:hint="eastAsia" w:cs="宋体"/>
          <w:highlight w:val="none"/>
          <w:lang w:bidi="ar"/>
        </w:rPr>
      </w:pPr>
      <w:r>
        <w:rPr>
          <w:rFonts w:hint="eastAsia" w:cs="宋体"/>
          <w:b/>
          <w:bCs/>
          <w:highlight w:val="none"/>
        </w:rPr>
        <w:t>▲</w:t>
      </w:r>
      <w:r>
        <w:rPr>
          <w:rFonts w:hint="eastAsia" w:cs="宋体"/>
          <w:highlight w:val="none"/>
          <w:lang w:bidi="ar"/>
        </w:rPr>
        <w:t>投标人自行查勘现场并进行测算专线数量及带宽（不低于100M带宽），须保证互联网专线满足系统正常运行，在服务期内免费提供满足系统运行的所需带宽及专线数量，如</w:t>
      </w:r>
      <w:r>
        <w:rPr>
          <w:rFonts w:hint="eastAsia" w:cs="宋体"/>
          <w:bCs/>
          <w:highlight w:val="none"/>
        </w:rPr>
        <w:t>采购人</w:t>
      </w:r>
      <w:r>
        <w:rPr>
          <w:rFonts w:hint="eastAsia" w:cs="宋体"/>
          <w:highlight w:val="none"/>
          <w:lang w:bidi="ar"/>
        </w:rPr>
        <w:t>巡查发现未能达到正常运行要求须无条件进行整改。租赁时间为3年，费用由中标单位自行承担。</w:t>
      </w:r>
    </w:p>
    <w:p w14:paraId="7747F897">
      <w:pPr>
        <w:pStyle w:val="264"/>
        <w:numPr>
          <w:ilvl w:val="0"/>
          <w:numId w:val="0"/>
        </w:numPr>
        <w:spacing w:line="440" w:lineRule="exact"/>
        <w:ind w:left="0" w:firstLine="482"/>
        <w:jc w:val="left"/>
        <w:rPr>
          <w:rFonts w:hint="eastAsia" w:cs="宋体"/>
          <w:b/>
          <w:bCs/>
          <w:highlight w:val="none"/>
          <w:lang w:val="en-US" w:eastAsia="zh-CN" w:bidi="ar"/>
        </w:rPr>
      </w:pPr>
      <w:r>
        <w:rPr>
          <w:rFonts w:hint="eastAsia" w:cs="宋体"/>
          <w:b/>
          <w:bCs/>
          <w:highlight w:val="none"/>
          <w:lang w:val="en-US" w:eastAsia="zh-CN" w:bidi="ar"/>
        </w:rPr>
        <w:t>（3）物联网卡</w:t>
      </w:r>
    </w:p>
    <w:p w14:paraId="5848A691">
      <w:pPr>
        <w:pStyle w:val="264"/>
        <w:numPr>
          <w:ilvl w:val="0"/>
          <w:numId w:val="0"/>
        </w:numPr>
        <w:spacing w:line="440" w:lineRule="exact"/>
        <w:ind w:left="0" w:firstLine="482"/>
        <w:jc w:val="left"/>
        <w:outlineLvl w:val="9"/>
        <w:rPr>
          <w:rFonts w:hint="eastAsia" w:cs="宋体"/>
          <w:b/>
          <w:bCs/>
          <w:highlight w:val="none"/>
          <w:lang w:val="en-US" w:eastAsia="zh-CN" w:bidi="ar"/>
        </w:rPr>
      </w:pPr>
      <w:r>
        <w:rPr>
          <w:rFonts w:hint="eastAsia" w:cs="宋体"/>
          <w:b/>
          <w:bCs/>
          <w:highlight w:val="none"/>
        </w:rPr>
        <w:t>▲</w:t>
      </w:r>
      <w:r>
        <w:rPr>
          <w:rFonts w:hint="eastAsia" w:cs="宋体"/>
          <w:highlight w:val="none"/>
          <w:lang w:bidi="ar"/>
        </w:rPr>
        <w:t>投标人自行查勘现场并进行测算数量及流量，须保证物联网卡满足系统正常运行，保证组建内部网，在服务期内免费提供满足系统运行的所需流量及网卡数量，如采购人巡查发现未能达到正常运行要求须无条件进行整改。服务时间为3年，费用由中标单位自行承担。</w:t>
      </w:r>
    </w:p>
    <w:p w14:paraId="2494C59D">
      <w:pPr>
        <w:pStyle w:val="264"/>
        <w:numPr>
          <w:ilvl w:val="0"/>
          <w:numId w:val="0"/>
        </w:numPr>
        <w:spacing w:line="440" w:lineRule="exact"/>
        <w:ind w:left="0" w:firstLine="482"/>
        <w:jc w:val="left"/>
        <w:outlineLvl w:val="9"/>
        <w:rPr>
          <w:rFonts w:hint="eastAsia" w:ascii="宋体" w:hAnsi="宋体" w:eastAsia="宋体" w:cs="宋体"/>
          <w:b/>
          <w:bCs/>
          <w:highlight w:val="none"/>
          <w:lang w:val="en-US" w:eastAsia="zh-CN" w:bidi="ar"/>
        </w:rPr>
      </w:pPr>
      <w:r>
        <w:rPr>
          <w:rFonts w:hint="eastAsia" w:ascii="宋体" w:hAnsi="宋体" w:eastAsia="宋体" w:cs="宋体"/>
          <w:b/>
          <w:bCs/>
          <w:highlight w:val="none"/>
          <w:lang w:val="en-US" w:eastAsia="zh-CN" w:bidi="ar"/>
        </w:rPr>
        <w:t>2.集控中心软件升级及硬件更新</w:t>
      </w:r>
    </w:p>
    <w:p w14:paraId="5E860719">
      <w:pPr>
        <w:pStyle w:val="264"/>
        <w:numPr>
          <w:ilvl w:val="0"/>
          <w:numId w:val="0"/>
        </w:numPr>
        <w:ind w:left="0" w:firstLine="482"/>
        <w:outlineLvl w:val="3"/>
        <w:rPr>
          <w:rFonts w:hint="eastAsia" w:cs="宋体"/>
          <w:b/>
          <w:bCs/>
          <w:highlight w:val="none"/>
          <w:lang w:val="en-US" w:eastAsia="zh-CN" w:bidi="ar"/>
        </w:rPr>
      </w:pPr>
      <w:r>
        <w:rPr>
          <w:rFonts w:hint="eastAsia" w:cs="宋体"/>
          <w:b/>
          <w:bCs/>
          <w:highlight w:val="none"/>
          <w:lang w:eastAsia="zh-CN" w:bidi="ar"/>
        </w:rPr>
        <w:t>（</w:t>
      </w:r>
      <w:r>
        <w:rPr>
          <w:rFonts w:hint="eastAsia" w:cs="宋体"/>
          <w:b/>
          <w:bCs/>
          <w:highlight w:val="none"/>
          <w:lang w:val="en-US" w:eastAsia="zh-CN" w:bidi="ar"/>
        </w:rPr>
        <w:t>1</w:t>
      </w:r>
      <w:r>
        <w:rPr>
          <w:rFonts w:hint="eastAsia" w:cs="宋体"/>
          <w:b/>
          <w:bCs/>
          <w:highlight w:val="none"/>
          <w:lang w:eastAsia="zh-CN" w:bidi="ar"/>
        </w:rPr>
        <w:t>）</w:t>
      </w:r>
      <w:r>
        <w:rPr>
          <w:rFonts w:hint="eastAsia" w:cs="宋体"/>
          <w:b/>
          <w:bCs/>
          <w:highlight w:val="none"/>
          <w:lang w:val="en-US" w:eastAsia="zh-CN" w:bidi="ar"/>
        </w:rPr>
        <w:t>强电控制系统功能升级</w:t>
      </w:r>
    </w:p>
    <w:p w14:paraId="51C26B32">
      <w:pPr>
        <w:pStyle w:val="264"/>
        <w:numPr>
          <w:ilvl w:val="0"/>
          <w:numId w:val="0"/>
        </w:numPr>
        <w:spacing w:line="440" w:lineRule="exact"/>
        <w:ind w:left="0" w:firstLine="480"/>
        <w:jc w:val="left"/>
        <w:outlineLvl w:val="9"/>
        <w:rPr>
          <w:rFonts w:hint="eastAsia" w:eastAsia="宋体" w:cs="宋体"/>
          <w:b w:val="0"/>
          <w:bCs w:val="0"/>
          <w:highlight w:val="none"/>
          <w:lang w:bidi="ar"/>
        </w:rPr>
      </w:pPr>
      <w:r>
        <w:rPr>
          <w:rFonts w:hint="eastAsia" w:eastAsia="宋体" w:cs="宋体"/>
          <w:b w:val="0"/>
          <w:bCs w:val="0"/>
          <w:highlight w:val="none"/>
          <w:lang w:bidi="ar"/>
        </w:rPr>
        <w:t>①增加光感应监测设备，</w:t>
      </w:r>
      <w:r>
        <w:rPr>
          <w:rFonts w:hint="eastAsia" w:ascii="宋体" w:hAnsi="宋体" w:eastAsia="宋体" w:cs="宋体"/>
          <w:sz w:val="24"/>
          <w:szCs w:val="24"/>
          <w:highlight w:val="none"/>
          <w:lang w:val="en-US" w:eastAsia="zh-CN" w:bidi="ar"/>
        </w:rPr>
        <w:t>接入强电控制系统，</w:t>
      </w:r>
      <w:r>
        <w:rPr>
          <w:rFonts w:hint="eastAsia" w:eastAsia="宋体" w:cs="宋体"/>
          <w:b w:val="0"/>
          <w:bCs w:val="0"/>
          <w:highlight w:val="none"/>
          <w:lang w:bidi="ar"/>
        </w:rPr>
        <w:t>引入自动化控制机制，</w:t>
      </w:r>
      <w:r>
        <w:rPr>
          <w:rFonts w:hint="eastAsia" w:eastAsia="宋体" w:cs="宋体"/>
          <w:sz w:val="24"/>
          <w:szCs w:val="24"/>
          <w:highlight w:val="none"/>
          <w:lang w:val="en-US" w:eastAsia="zh-CN" w:bidi="ar"/>
        </w:rPr>
        <w:t>实现</w:t>
      </w:r>
      <w:r>
        <w:rPr>
          <w:rFonts w:hint="eastAsia" w:ascii="宋体" w:hAnsi="宋体" w:eastAsia="宋体" w:cs="宋体"/>
          <w:sz w:val="24"/>
          <w:szCs w:val="24"/>
          <w:highlight w:val="none"/>
          <w:lang w:val="en-US" w:eastAsia="zh-CN" w:bidi="ar"/>
        </w:rPr>
        <w:t>根据亮度值</w:t>
      </w:r>
      <w:r>
        <w:rPr>
          <w:rFonts w:hint="eastAsia" w:eastAsia="宋体" w:cs="宋体"/>
          <w:sz w:val="24"/>
          <w:szCs w:val="24"/>
          <w:highlight w:val="none"/>
          <w:lang w:val="en-US" w:eastAsia="zh-CN" w:bidi="ar"/>
        </w:rPr>
        <w:t>自动</w:t>
      </w:r>
      <w:r>
        <w:rPr>
          <w:rFonts w:hint="eastAsia" w:ascii="宋体" w:hAnsi="宋体" w:eastAsia="宋体" w:cs="宋体"/>
          <w:sz w:val="24"/>
          <w:szCs w:val="24"/>
          <w:highlight w:val="none"/>
          <w:lang w:val="en-US" w:eastAsia="zh-CN" w:bidi="ar"/>
        </w:rPr>
        <w:t>控制</w:t>
      </w:r>
      <w:r>
        <w:rPr>
          <w:rFonts w:hint="eastAsia" w:eastAsia="宋体" w:cs="宋体"/>
          <w:sz w:val="24"/>
          <w:szCs w:val="24"/>
          <w:highlight w:val="none"/>
          <w:lang w:val="en-US" w:eastAsia="zh-CN" w:bidi="ar"/>
        </w:rPr>
        <w:t>亮化</w:t>
      </w:r>
      <w:r>
        <w:rPr>
          <w:rFonts w:hint="eastAsia" w:ascii="宋体" w:hAnsi="宋体" w:eastAsia="宋体" w:cs="宋体"/>
          <w:sz w:val="24"/>
          <w:szCs w:val="24"/>
          <w:highlight w:val="none"/>
          <w:lang w:val="en-US" w:eastAsia="zh-CN" w:bidi="ar"/>
        </w:rPr>
        <w:t>设施开启等。</w:t>
      </w: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val="en-US" w:eastAsia="zh-CN" w:bidi="ar"/>
        </w:rPr>
        <w:t>提供承诺函，格式自拟</w:t>
      </w:r>
      <w:r>
        <w:rPr>
          <w:rFonts w:hint="eastAsia" w:ascii="宋体" w:hAnsi="宋体" w:eastAsia="宋体" w:cs="宋体"/>
          <w:sz w:val="24"/>
          <w:szCs w:val="24"/>
          <w:highlight w:val="none"/>
          <w:lang w:eastAsia="zh-CN" w:bidi="ar"/>
        </w:rPr>
        <w:t>）</w:t>
      </w:r>
    </w:p>
    <w:p w14:paraId="573F8A87">
      <w:pPr>
        <w:pStyle w:val="264"/>
        <w:numPr>
          <w:ilvl w:val="0"/>
          <w:numId w:val="0"/>
        </w:numPr>
        <w:spacing w:line="440" w:lineRule="exact"/>
        <w:ind w:left="0" w:firstLine="480"/>
        <w:jc w:val="left"/>
        <w:outlineLvl w:val="9"/>
        <w:rPr>
          <w:rFonts w:hint="eastAsia" w:eastAsia="宋体" w:cs="宋体"/>
          <w:b w:val="0"/>
          <w:bCs w:val="0"/>
          <w:highlight w:val="none"/>
          <w:lang w:eastAsia="zh-CN" w:bidi="ar"/>
        </w:rPr>
      </w:pPr>
      <w:r>
        <w:rPr>
          <w:rFonts w:hint="eastAsia" w:eastAsia="宋体" w:cs="宋体"/>
          <w:b w:val="0"/>
          <w:bCs w:val="0"/>
          <w:highlight w:val="none"/>
          <w:lang w:bidi="ar"/>
        </w:rPr>
        <w:t>②系统增加在线率的周、月和年度统计功能</w:t>
      </w:r>
      <w:r>
        <w:rPr>
          <w:rFonts w:hint="eastAsia" w:eastAsia="宋体" w:cs="宋体"/>
          <w:b w:val="0"/>
          <w:bCs w:val="0"/>
          <w:highlight w:val="none"/>
          <w:lang w:eastAsia="zh-CN" w:bidi="ar"/>
        </w:rPr>
        <w:t>。</w:t>
      </w:r>
    </w:p>
    <w:p w14:paraId="0B978F3A">
      <w:pPr>
        <w:pStyle w:val="264"/>
        <w:numPr>
          <w:ilvl w:val="0"/>
          <w:numId w:val="0"/>
        </w:numPr>
        <w:spacing w:line="440" w:lineRule="exact"/>
        <w:ind w:firstLine="480"/>
        <w:outlineLvl w:val="9"/>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▲中标人须承诺</w:t>
      </w:r>
      <w:r>
        <w:rPr>
          <w:rFonts w:hint="eastAsia" w:ascii="宋体" w:hAnsi="宋体" w:eastAsia="宋体" w:cs="宋体"/>
          <w:sz w:val="24"/>
          <w:szCs w:val="24"/>
          <w:highlight w:val="none"/>
          <w:lang w:val="en-US" w:eastAsia="zh-CN" w:bidi="ar"/>
        </w:rPr>
        <w:t>在现有强电控制系统平台软件基础上，进行功能升级，增加根据亮度值自动控制强电设施开启功能和平台数据统计功能（如周、月在线率统计等）。本次强电控制系统升级由中标人根据详细升级方案经采购人确认后实施，维保期内采购人有权根据维保需要对功能进行调整或优化。（提供承诺函，格式自拟</w:t>
      </w:r>
      <w:r>
        <w:rPr>
          <w:rFonts w:hint="eastAsia" w:ascii="宋体" w:hAnsi="宋体" w:eastAsia="宋体" w:cs="宋体"/>
          <w:sz w:val="24"/>
          <w:szCs w:val="24"/>
          <w:highlight w:val="none"/>
          <w:lang w:eastAsia="zh-CN" w:bidi="ar"/>
        </w:rPr>
        <w:t>）</w:t>
      </w:r>
    </w:p>
    <w:p w14:paraId="1EDA7CA2">
      <w:pPr>
        <w:pStyle w:val="264"/>
        <w:numPr>
          <w:ilvl w:val="0"/>
          <w:numId w:val="0"/>
        </w:numPr>
        <w:spacing w:line="440" w:lineRule="exact"/>
        <w:ind w:firstLine="480"/>
        <w:outlineLvl w:val="9"/>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w:t>
      </w:r>
      <w:r>
        <w:rPr>
          <w:rFonts w:hint="eastAsia" w:ascii="宋体" w:hAnsi="宋体" w:eastAsia="宋体" w:cs="宋体"/>
          <w:bCs w:val="0"/>
          <w:sz w:val="24"/>
          <w:szCs w:val="24"/>
          <w:highlight w:val="none"/>
          <w:lang w:val="en-US" w:eastAsia="zh-CN" w:bidi="ar"/>
        </w:rPr>
        <w:t>项目集控中心软件升级及硬件更新自合同签订之日起30日内完成。</w:t>
      </w:r>
    </w:p>
    <w:p w14:paraId="769D6F43">
      <w:pPr>
        <w:pStyle w:val="264"/>
        <w:numPr>
          <w:ilvl w:val="0"/>
          <w:numId w:val="0"/>
        </w:numPr>
        <w:spacing w:line="440" w:lineRule="exact"/>
        <w:ind w:firstLine="480"/>
        <w:outlineLvl w:val="9"/>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w:t>
      </w:r>
      <w:r>
        <w:rPr>
          <w:rFonts w:hint="eastAsia" w:eastAsia="宋体" w:cs="宋体"/>
          <w:highlight w:val="none"/>
          <w:lang w:bidi="ar"/>
        </w:rPr>
        <w:t>考虑到本项目实施特点及可扩展性需要，集控中心软硬件系统须预留余量且具有不低于2000幢楼宇的强电控制节点端接入能力（包含或不限于带宽、硬件规格、软件平台、软件接口等）及第三方设备接入能力（包含或不限于光感应监测设备</w:t>
      </w:r>
      <w:r>
        <w:rPr>
          <w:rFonts w:hint="eastAsia" w:eastAsia="宋体" w:cs="宋体"/>
          <w:highlight w:val="none"/>
          <w:lang w:eastAsia="zh-CN" w:bidi="ar"/>
        </w:rPr>
        <w:t>、</w:t>
      </w:r>
      <w:r>
        <w:rPr>
          <w:rFonts w:hint="eastAsia" w:eastAsia="宋体" w:cs="宋体"/>
          <w:highlight w:val="none"/>
          <w:lang w:bidi="ar"/>
        </w:rPr>
        <w:t>温湿度传感器、水浸传感器等）</w:t>
      </w:r>
      <w:r>
        <w:rPr>
          <w:rFonts w:hint="eastAsia" w:eastAsia="宋体" w:cs="宋体"/>
          <w:highlight w:val="none"/>
          <w:lang w:eastAsia="zh-CN" w:bidi="ar"/>
        </w:rPr>
        <w:t>，</w:t>
      </w:r>
      <w:r>
        <w:rPr>
          <w:rFonts w:hint="eastAsia" w:eastAsia="宋体" w:cs="宋体"/>
          <w:highlight w:val="none"/>
          <w:lang w:val="en-US" w:eastAsia="zh-CN" w:bidi="ar"/>
        </w:rPr>
        <w:t>需</w:t>
      </w:r>
      <w:r>
        <w:rPr>
          <w:rFonts w:hint="eastAsia" w:eastAsia="宋体" w:cs="宋体"/>
          <w:highlight w:val="none"/>
          <w:lang w:bidi="ar"/>
        </w:rPr>
        <w:t>根据</w:t>
      </w:r>
      <w:r>
        <w:rPr>
          <w:rFonts w:hint="eastAsia" w:eastAsia="宋体" w:cs="宋体"/>
          <w:highlight w:val="none"/>
          <w:lang w:val="en-US" w:eastAsia="zh-CN" w:bidi="ar"/>
        </w:rPr>
        <w:t>采购人</w:t>
      </w:r>
      <w:r>
        <w:rPr>
          <w:rFonts w:hint="eastAsia" w:eastAsia="宋体" w:cs="宋体"/>
          <w:highlight w:val="none"/>
          <w:lang w:bidi="ar"/>
        </w:rPr>
        <w:t>要求提供服务。</w:t>
      </w:r>
    </w:p>
    <w:p w14:paraId="5D8E4636">
      <w:pPr>
        <w:pStyle w:val="264"/>
        <w:numPr>
          <w:ilvl w:val="0"/>
          <w:numId w:val="0"/>
        </w:numPr>
        <w:spacing w:line="440" w:lineRule="exact"/>
        <w:ind w:firstLine="480"/>
        <w:outlineLvl w:val="9"/>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中标人须承诺</w:t>
      </w:r>
      <w:r>
        <w:rPr>
          <w:rFonts w:hint="eastAsia" w:ascii="宋体" w:hAnsi="宋体" w:eastAsia="宋体" w:cs="宋体"/>
          <w:sz w:val="24"/>
          <w:szCs w:val="24"/>
          <w:highlight w:val="none"/>
          <w:lang w:val="en-US" w:eastAsia="zh-CN" w:bidi="ar"/>
        </w:rPr>
        <w:t>平台</w:t>
      </w:r>
      <w:r>
        <w:rPr>
          <w:rFonts w:hint="eastAsia" w:ascii="宋体" w:hAnsi="宋体" w:eastAsia="宋体" w:cs="宋体"/>
          <w:sz w:val="24"/>
          <w:szCs w:val="24"/>
          <w:highlight w:val="none"/>
          <w:lang w:bidi="ar"/>
        </w:rPr>
        <w:t>接口与盐城市城市管理局综管服平台</w:t>
      </w:r>
      <w:r>
        <w:rPr>
          <w:rFonts w:hint="eastAsia" w:ascii="宋体" w:hAnsi="宋体" w:eastAsia="宋体" w:cs="宋体"/>
          <w:sz w:val="24"/>
          <w:szCs w:val="24"/>
          <w:highlight w:val="none"/>
          <w:lang w:eastAsia="zh-CN" w:bidi="ar"/>
        </w:rPr>
        <w:t>保持</w:t>
      </w:r>
      <w:r>
        <w:rPr>
          <w:rFonts w:hint="eastAsia" w:ascii="宋体" w:hAnsi="宋体" w:eastAsia="宋体" w:cs="宋体"/>
          <w:sz w:val="24"/>
          <w:szCs w:val="24"/>
          <w:highlight w:val="none"/>
          <w:lang w:bidi="ar"/>
        </w:rPr>
        <w:t>对接</w:t>
      </w:r>
      <w:r>
        <w:rPr>
          <w:rFonts w:hint="eastAsia" w:ascii="宋体" w:hAnsi="宋体" w:eastAsia="宋体" w:cs="宋体"/>
          <w:sz w:val="24"/>
          <w:szCs w:val="24"/>
          <w:highlight w:val="none"/>
          <w:lang w:eastAsia="zh-CN" w:bidi="ar"/>
        </w:rPr>
        <w:t>，</w:t>
      </w:r>
      <w:r>
        <w:rPr>
          <w:rFonts w:hint="eastAsia" w:ascii="宋体" w:hAnsi="宋体" w:eastAsia="宋体" w:cs="宋体"/>
          <w:sz w:val="24"/>
          <w:szCs w:val="24"/>
          <w:highlight w:val="none"/>
          <w:lang w:val="en-US" w:eastAsia="zh-CN" w:bidi="ar"/>
        </w:rPr>
        <w:t>实时同步更新点位基本</w:t>
      </w:r>
      <w:r>
        <w:rPr>
          <w:rFonts w:hint="eastAsia" w:ascii="宋体" w:hAnsi="宋体" w:eastAsia="宋体" w:cs="宋体"/>
          <w:sz w:val="24"/>
          <w:szCs w:val="24"/>
          <w:highlight w:val="none"/>
          <w:lang w:bidi="ar"/>
        </w:rPr>
        <w:t>信息、经纬度、在线率、状态等</w:t>
      </w:r>
      <w:r>
        <w:rPr>
          <w:rFonts w:hint="eastAsia" w:ascii="宋体" w:hAnsi="宋体" w:eastAsia="宋体" w:cs="宋体"/>
          <w:sz w:val="24"/>
          <w:szCs w:val="24"/>
          <w:highlight w:val="none"/>
          <w:lang w:val="en-US" w:eastAsia="zh-CN" w:bidi="ar"/>
        </w:rPr>
        <w:t>。</w:t>
      </w:r>
    </w:p>
    <w:p w14:paraId="1E8764C9">
      <w:pPr>
        <w:pStyle w:val="264"/>
        <w:numPr>
          <w:ilvl w:val="0"/>
          <w:numId w:val="0"/>
        </w:numPr>
        <w:spacing w:line="440" w:lineRule="exact"/>
        <w:ind w:left="420" w:firstLine="0"/>
        <w:outlineLvl w:val="3"/>
        <w:rPr>
          <w:rFonts w:hint="eastAsia" w:cs="宋体"/>
          <w:b/>
          <w:bCs/>
          <w:highlight w:val="none"/>
          <w:lang w:eastAsia="zh-CN" w:bidi="ar"/>
        </w:rPr>
      </w:pPr>
      <w:r>
        <w:rPr>
          <w:rFonts w:hint="eastAsia" w:cs="宋体"/>
          <w:b/>
          <w:bCs/>
          <w:highlight w:val="none"/>
          <w:lang w:eastAsia="zh-CN" w:bidi="ar"/>
        </w:rPr>
        <w:t>（</w:t>
      </w:r>
      <w:r>
        <w:rPr>
          <w:rFonts w:hint="eastAsia" w:cs="宋体"/>
          <w:b/>
          <w:bCs/>
          <w:highlight w:val="none"/>
          <w:lang w:val="en-US" w:eastAsia="zh-CN" w:bidi="ar"/>
        </w:rPr>
        <w:t>2</w:t>
      </w:r>
      <w:r>
        <w:rPr>
          <w:rFonts w:hint="eastAsia" w:cs="宋体"/>
          <w:b/>
          <w:bCs/>
          <w:highlight w:val="none"/>
          <w:lang w:eastAsia="zh-CN" w:bidi="ar"/>
        </w:rPr>
        <w:t>）机房、</w:t>
      </w:r>
      <w:r>
        <w:rPr>
          <w:rFonts w:hint="eastAsia" w:cs="宋体"/>
          <w:b/>
          <w:bCs/>
          <w:highlight w:val="none"/>
          <w:lang w:val="en-US" w:eastAsia="zh-CN" w:bidi="ar"/>
        </w:rPr>
        <w:t>操作室智能门禁安防服务</w:t>
      </w:r>
    </w:p>
    <w:p w14:paraId="3AEE117F">
      <w:pPr>
        <w:pStyle w:val="264"/>
        <w:numPr>
          <w:ilvl w:val="0"/>
          <w:numId w:val="0"/>
        </w:numPr>
        <w:spacing w:line="440" w:lineRule="exact"/>
        <w:ind w:left="0" w:firstLine="480"/>
        <w:jc w:val="left"/>
        <w:outlineLvl w:val="9"/>
        <w:rPr>
          <w:rFonts w:hint="eastAsia" w:ascii="宋体" w:hAnsi="宋体" w:eastAsia="宋体" w:cs="宋体"/>
          <w:b w:val="0"/>
          <w:bCs w:val="0"/>
          <w:highlight w:val="none"/>
          <w:lang w:val="en-US" w:eastAsia="zh-CN" w:bidi="ar"/>
        </w:rPr>
      </w:pPr>
      <w:r>
        <w:rPr>
          <w:rFonts w:hint="eastAsia" w:ascii="宋体" w:hAnsi="宋体" w:eastAsia="宋体" w:cs="宋体"/>
          <w:b w:val="0"/>
          <w:bCs w:val="0"/>
          <w:highlight w:val="none"/>
          <w:lang w:val="en-US" w:eastAsia="zh-CN" w:bidi="ar"/>
        </w:rPr>
        <w:t>包含2套点位门禁系统适配部署、专业安装、调试和运维，配套提供所需设施及安装辅材。</w:t>
      </w:r>
    </w:p>
    <w:p w14:paraId="03D12CF6">
      <w:pPr>
        <w:pStyle w:val="264"/>
        <w:numPr>
          <w:ilvl w:val="0"/>
          <w:numId w:val="0"/>
        </w:numPr>
        <w:spacing w:line="440" w:lineRule="exact"/>
        <w:ind w:left="0" w:firstLine="48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eastAsia="zh-CN" w:bidi="ar"/>
        </w:rPr>
        <w:t>安全</w:t>
      </w:r>
      <w:r>
        <w:rPr>
          <w:rFonts w:hint="eastAsia" w:ascii="宋体" w:hAnsi="宋体" w:eastAsia="宋体" w:cs="宋体"/>
          <w:b w:val="0"/>
          <w:bCs w:val="0"/>
          <w:highlight w:val="none"/>
          <w:lang w:val="en-US" w:eastAsia="zh-CN" w:bidi="ar"/>
        </w:rPr>
        <w:t>与材质标准</w:t>
      </w:r>
      <w:r>
        <w:rPr>
          <w:rFonts w:hint="eastAsia" w:ascii="宋体" w:hAnsi="宋体" w:eastAsia="宋体" w:cs="宋体"/>
          <w:b w:val="0"/>
          <w:bCs w:val="0"/>
          <w:highlight w:val="none"/>
          <w:lang w:eastAsia="zh-CN" w:bidi="ar"/>
        </w:rPr>
        <w:t>：符合国家GB/T 21556-2016《锁具安全通用技术条件》，安全等级≥C级，</w:t>
      </w:r>
      <w:r>
        <w:rPr>
          <w:rFonts w:hint="eastAsia" w:ascii="宋体" w:hAnsi="宋体" w:eastAsia="宋体" w:cs="宋体"/>
          <w:b w:val="0"/>
          <w:bCs w:val="0"/>
          <w:highlight w:val="none"/>
          <w:lang w:val="en-US" w:eastAsia="zh-CN" w:bidi="ar"/>
        </w:rPr>
        <w:t>具备</w:t>
      </w:r>
      <w:r>
        <w:rPr>
          <w:rFonts w:hint="eastAsia" w:ascii="宋体" w:hAnsi="宋体" w:eastAsia="宋体" w:cs="宋体"/>
          <w:b w:val="0"/>
          <w:bCs w:val="0"/>
          <w:highlight w:val="none"/>
          <w:lang w:eastAsia="zh-CN" w:bidi="ar"/>
        </w:rPr>
        <w:t>防撬、防暴力开启、防技术开启</w:t>
      </w:r>
      <w:r>
        <w:rPr>
          <w:rFonts w:hint="eastAsia" w:ascii="宋体" w:hAnsi="宋体" w:eastAsia="宋体" w:cs="宋体"/>
          <w:b w:val="0"/>
          <w:bCs w:val="0"/>
          <w:highlight w:val="none"/>
          <w:lang w:val="en-US" w:eastAsia="zh-CN" w:bidi="ar"/>
        </w:rPr>
        <w:t>能力</w:t>
      </w:r>
      <w:r>
        <w:rPr>
          <w:rFonts w:hint="eastAsia" w:ascii="宋体" w:hAnsi="宋体" w:eastAsia="宋体" w:cs="宋体"/>
          <w:b w:val="0"/>
          <w:bCs w:val="0"/>
          <w:highlight w:val="none"/>
          <w:lang w:eastAsia="zh-CN" w:bidi="ar"/>
        </w:rPr>
        <w:t>。锁体采用304不锈钢加厚材质（厚度≥2.0mm），</w:t>
      </w:r>
      <w:r>
        <w:rPr>
          <w:rFonts w:hint="eastAsia" w:ascii="宋体" w:hAnsi="宋体" w:eastAsia="宋体" w:cs="宋体"/>
          <w:b w:val="0"/>
          <w:bCs w:val="0"/>
          <w:highlight w:val="none"/>
          <w:lang w:val="en-US" w:eastAsia="zh-CN" w:bidi="ar"/>
        </w:rPr>
        <w:t>配置</w:t>
      </w:r>
      <w:r>
        <w:rPr>
          <w:rFonts w:hint="eastAsia" w:ascii="宋体" w:hAnsi="宋体" w:eastAsia="宋体" w:cs="宋体"/>
          <w:b w:val="0"/>
          <w:bCs w:val="0"/>
          <w:highlight w:val="none"/>
          <w:lang w:eastAsia="zh-CN" w:bidi="ar"/>
        </w:rPr>
        <w:t>防技术开启C级锁芯。</w:t>
      </w:r>
    </w:p>
    <w:p w14:paraId="292A36B7">
      <w:pPr>
        <w:pStyle w:val="264"/>
        <w:numPr>
          <w:ilvl w:val="0"/>
          <w:numId w:val="0"/>
        </w:numPr>
        <w:spacing w:line="440" w:lineRule="exact"/>
        <w:ind w:left="0" w:firstLine="48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val="en-US" w:eastAsia="zh-CN" w:bidi="ar"/>
        </w:rPr>
        <w:t>开门</w:t>
      </w:r>
      <w:r>
        <w:rPr>
          <w:rFonts w:hint="eastAsia" w:ascii="宋体" w:hAnsi="宋体" w:eastAsia="宋体" w:cs="宋体"/>
          <w:b w:val="0"/>
          <w:bCs w:val="0"/>
          <w:highlight w:val="none"/>
          <w:lang w:eastAsia="zh-CN" w:bidi="ar"/>
        </w:rPr>
        <w:t>识别</w:t>
      </w:r>
      <w:r>
        <w:rPr>
          <w:rFonts w:hint="eastAsia" w:ascii="宋体" w:hAnsi="宋体" w:eastAsia="宋体" w:cs="宋体"/>
          <w:b w:val="0"/>
          <w:bCs w:val="0"/>
          <w:highlight w:val="none"/>
          <w:lang w:val="en-US" w:eastAsia="zh-CN" w:bidi="ar"/>
        </w:rPr>
        <w:t>功能</w:t>
      </w:r>
      <w:r>
        <w:rPr>
          <w:rFonts w:hint="eastAsia" w:ascii="宋体" w:hAnsi="宋体" w:eastAsia="宋体" w:cs="宋体"/>
          <w:b w:val="0"/>
          <w:bCs w:val="0"/>
          <w:highlight w:val="none"/>
          <w:lang w:eastAsia="zh-CN" w:bidi="ar"/>
        </w:rPr>
        <w:t>：支持指纹识别、密码输入双核心功能，应急</w:t>
      </w:r>
      <w:r>
        <w:rPr>
          <w:rFonts w:hint="eastAsia" w:ascii="宋体" w:hAnsi="宋体" w:eastAsia="宋体" w:cs="宋体"/>
          <w:b w:val="0"/>
          <w:bCs w:val="0"/>
          <w:highlight w:val="none"/>
          <w:lang w:val="en-US" w:eastAsia="zh-CN" w:bidi="ar"/>
        </w:rPr>
        <w:t>防复制</w:t>
      </w:r>
      <w:r>
        <w:rPr>
          <w:rFonts w:hint="eastAsia" w:ascii="宋体" w:hAnsi="宋体" w:eastAsia="宋体" w:cs="宋体"/>
          <w:b w:val="0"/>
          <w:bCs w:val="0"/>
          <w:highlight w:val="none"/>
          <w:lang w:eastAsia="zh-CN" w:bidi="ar"/>
        </w:rPr>
        <w:t>钥匙开启</w:t>
      </w:r>
      <w:r>
        <w:rPr>
          <w:rFonts w:hint="eastAsia" w:ascii="宋体" w:hAnsi="宋体" w:eastAsia="宋体" w:cs="宋体"/>
          <w:b w:val="0"/>
          <w:bCs w:val="0"/>
          <w:highlight w:val="none"/>
          <w:lang w:val="en-US" w:eastAsia="zh-CN" w:bidi="ar"/>
        </w:rPr>
        <w:t>三重方式</w:t>
      </w:r>
      <w:r>
        <w:rPr>
          <w:rFonts w:hint="eastAsia" w:ascii="宋体" w:hAnsi="宋体" w:eastAsia="宋体" w:cs="宋体"/>
          <w:b w:val="0"/>
          <w:bCs w:val="0"/>
          <w:highlight w:val="none"/>
          <w:lang w:eastAsia="zh-CN" w:bidi="ar"/>
        </w:rPr>
        <w:t>，可独立使用、组合使用。指纹采集器采用高精度半导体活体指纹识别技术，</w:t>
      </w:r>
      <w:r>
        <w:rPr>
          <w:rFonts w:hint="eastAsia" w:ascii="宋体" w:hAnsi="宋体" w:eastAsia="宋体" w:cs="宋体"/>
          <w:b w:val="0"/>
          <w:bCs w:val="0"/>
          <w:highlight w:val="none"/>
          <w:lang w:val="en-US" w:eastAsia="zh-CN" w:bidi="ar"/>
        </w:rPr>
        <w:t>杜绝</w:t>
      </w:r>
      <w:r>
        <w:rPr>
          <w:rFonts w:hint="eastAsia" w:ascii="宋体" w:hAnsi="宋体" w:eastAsia="宋体" w:cs="宋体"/>
          <w:b w:val="0"/>
          <w:bCs w:val="0"/>
          <w:highlight w:val="none"/>
          <w:lang w:eastAsia="zh-CN" w:bidi="ar"/>
        </w:rPr>
        <w:t>假指纹（硅胶、仿造指纹等），识别速度≤0.3秒，识别成功率≥99.9%，具备指纹磨损自适应功能。支持6-12位数字密码输入，</w:t>
      </w:r>
      <w:r>
        <w:rPr>
          <w:rFonts w:hint="eastAsia" w:ascii="宋体" w:hAnsi="宋体" w:eastAsia="宋体" w:cs="宋体"/>
          <w:b w:val="0"/>
          <w:bCs w:val="0"/>
          <w:highlight w:val="none"/>
          <w:lang w:val="en-US" w:eastAsia="zh-CN" w:bidi="ar"/>
        </w:rPr>
        <w:t>区分管理员/普通用户权限，具备密码防窥输入、错码锁定防护功能。</w:t>
      </w:r>
    </w:p>
    <w:p w14:paraId="784DAEAB">
      <w:pPr>
        <w:pStyle w:val="264"/>
        <w:numPr>
          <w:ilvl w:val="0"/>
          <w:numId w:val="0"/>
        </w:numPr>
        <w:spacing w:line="440" w:lineRule="exact"/>
        <w:ind w:left="0" w:firstLine="48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eastAsia="zh-CN" w:bidi="ar"/>
        </w:rPr>
        <w:t>供电</w:t>
      </w:r>
      <w:r>
        <w:rPr>
          <w:rFonts w:hint="eastAsia" w:ascii="宋体" w:hAnsi="宋体" w:eastAsia="宋体" w:cs="宋体"/>
          <w:b w:val="0"/>
          <w:bCs w:val="0"/>
          <w:highlight w:val="none"/>
          <w:lang w:val="en-US" w:eastAsia="zh-CN" w:bidi="ar"/>
        </w:rPr>
        <w:t>与环境适配</w:t>
      </w:r>
      <w:r>
        <w:rPr>
          <w:rFonts w:hint="eastAsia" w:ascii="宋体" w:hAnsi="宋体" w:eastAsia="宋体" w:cs="宋体"/>
          <w:b w:val="0"/>
          <w:bCs w:val="0"/>
          <w:highlight w:val="none"/>
          <w:lang w:eastAsia="zh-CN" w:bidi="ar"/>
        </w:rPr>
        <w:t>：采用直流6V供电，</w:t>
      </w:r>
      <w:r>
        <w:rPr>
          <w:rFonts w:hint="eastAsia" w:ascii="宋体" w:hAnsi="宋体" w:eastAsia="宋体" w:cs="宋体"/>
          <w:b w:val="0"/>
          <w:bCs w:val="0"/>
          <w:highlight w:val="none"/>
          <w:lang w:val="en-US" w:eastAsia="zh-CN" w:bidi="ar"/>
        </w:rPr>
        <w:t>适配</w:t>
      </w:r>
      <w:r>
        <w:rPr>
          <w:rFonts w:hint="eastAsia" w:ascii="宋体" w:hAnsi="宋体" w:eastAsia="宋体" w:cs="宋体"/>
          <w:b w:val="0"/>
          <w:bCs w:val="0"/>
          <w:highlight w:val="none"/>
          <w:lang w:eastAsia="zh-CN" w:bidi="ar"/>
        </w:rPr>
        <w:t>5号干电池供电，待机时</w:t>
      </w:r>
      <w:r>
        <w:rPr>
          <w:rFonts w:hint="eastAsia" w:ascii="宋体" w:hAnsi="宋体" w:eastAsia="宋体" w:cs="宋体"/>
          <w:b w:val="0"/>
          <w:bCs w:val="0"/>
          <w:highlight w:val="none"/>
          <w:lang w:val="en-US" w:eastAsia="zh-CN" w:bidi="ar"/>
        </w:rPr>
        <w:t>长</w:t>
      </w:r>
      <w:r>
        <w:rPr>
          <w:rFonts w:hint="eastAsia" w:ascii="宋体" w:hAnsi="宋体" w:eastAsia="宋体" w:cs="宋体"/>
          <w:b w:val="0"/>
          <w:bCs w:val="0"/>
          <w:highlight w:val="none"/>
          <w:lang w:eastAsia="zh-CN" w:bidi="ar"/>
        </w:rPr>
        <w:t>≥12个月，支持应急供电接口（Type-C接口，兼容主流充电设备），配备备用电池仓，避免突发断电无法开门。</w:t>
      </w:r>
      <w:r>
        <w:rPr>
          <w:rFonts w:hint="eastAsia" w:ascii="宋体" w:hAnsi="宋体" w:eastAsia="宋体" w:cs="宋体"/>
          <w:b w:val="0"/>
          <w:bCs w:val="0"/>
          <w:highlight w:val="none"/>
          <w:lang w:val="en-US" w:eastAsia="zh-CN" w:bidi="ar"/>
        </w:rPr>
        <w:t>整机</w:t>
      </w:r>
      <w:r>
        <w:rPr>
          <w:rFonts w:hint="eastAsia" w:ascii="宋体" w:hAnsi="宋体" w:eastAsia="宋体" w:cs="宋体"/>
          <w:b w:val="0"/>
          <w:bCs w:val="0"/>
          <w:highlight w:val="none"/>
          <w:lang w:eastAsia="zh-CN" w:bidi="ar"/>
        </w:rPr>
        <w:t>防</w:t>
      </w:r>
      <w:r>
        <w:rPr>
          <w:rFonts w:hint="eastAsia" w:ascii="宋体" w:hAnsi="宋体" w:eastAsia="宋体" w:cs="宋体"/>
          <w:b w:val="0"/>
          <w:bCs w:val="0"/>
          <w:highlight w:val="none"/>
          <w:lang w:val="en-US" w:eastAsia="zh-CN" w:bidi="ar"/>
        </w:rPr>
        <w:t>护</w:t>
      </w:r>
      <w:r>
        <w:rPr>
          <w:rFonts w:hint="eastAsia" w:ascii="宋体" w:hAnsi="宋体" w:eastAsia="宋体" w:cs="宋体"/>
          <w:b w:val="0"/>
          <w:bCs w:val="0"/>
          <w:highlight w:val="none"/>
          <w:lang w:eastAsia="zh-CN" w:bidi="ar"/>
        </w:rPr>
        <w:t>等级≥IP65，</w:t>
      </w:r>
      <w:r>
        <w:rPr>
          <w:rFonts w:hint="eastAsia" w:ascii="宋体" w:hAnsi="宋体" w:eastAsia="宋体" w:cs="宋体"/>
          <w:b w:val="0"/>
          <w:bCs w:val="0"/>
          <w:highlight w:val="none"/>
          <w:lang w:val="en-US" w:eastAsia="zh-CN" w:bidi="ar"/>
        </w:rPr>
        <w:t>防水、防尘、防静电</w:t>
      </w:r>
      <w:r>
        <w:rPr>
          <w:rFonts w:hint="eastAsia" w:ascii="宋体" w:hAnsi="宋体" w:eastAsia="宋体" w:cs="宋体"/>
          <w:b w:val="0"/>
          <w:bCs w:val="0"/>
          <w:highlight w:val="none"/>
          <w:lang w:eastAsia="zh-CN" w:bidi="ar"/>
        </w:rPr>
        <w:t>，防电磁、</w:t>
      </w:r>
      <w:r>
        <w:rPr>
          <w:rFonts w:hint="eastAsia" w:ascii="宋体" w:hAnsi="宋体" w:eastAsia="宋体" w:cs="宋体"/>
          <w:b w:val="0"/>
          <w:bCs w:val="0"/>
          <w:highlight w:val="none"/>
          <w:lang w:val="en-US" w:eastAsia="zh-CN" w:bidi="ar"/>
        </w:rPr>
        <w:t>强</w:t>
      </w:r>
      <w:r>
        <w:rPr>
          <w:rFonts w:hint="eastAsia" w:ascii="宋体" w:hAnsi="宋体" w:eastAsia="宋体" w:cs="宋体"/>
          <w:b w:val="0"/>
          <w:bCs w:val="0"/>
          <w:highlight w:val="none"/>
          <w:lang w:eastAsia="zh-CN" w:bidi="ar"/>
        </w:rPr>
        <w:t>磁场</w:t>
      </w:r>
      <w:r>
        <w:rPr>
          <w:rFonts w:hint="eastAsia" w:ascii="宋体" w:hAnsi="宋体" w:eastAsia="宋体" w:cs="宋体"/>
          <w:b w:val="0"/>
          <w:bCs w:val="0"/>
          <w:highlight w:val="none"/>
          <w:lang w:val="en-US" w:eastAsia="zh-CN" w:bidi="ar"/>
        </w:rPr>
        <w:t>干扰</w:t>
      </w:r>
      <w:r>
        <w:rPr>
          <w:rFonts w:hint="eastAsia" w:ascii="宋体" w:hAnsi="宋体" w:eastAsia="宋体" w:cs="宋体"/>
          <w:b w:val="0"/>
          <w:bCs w:val="0"/>
          <w:highlight w:val="none"/>
          <w:lang w:eastAsia="zh-CN" w:bidi="ar"/>
        </w:rPr>
        <w:t>，适配机房各类环境。</w:t>
      </w:r>
    </w:p>
    <w:p w14:paraId="2626766B">
      <w:pPr>
        <w:pStyle w:val="264"/>
        <w:numPr>
          <w:ilvl w:val="0"/>
          <w:numId w:val="0"/>
        </w:numPr>
        <w:spacing w:line="440" w:lineRule="exact"/>
        <w:ind w:left="0" w:firstLine="48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eastAsia="zh-CN" w:bidi="ar"/>
        </w:rPr>
        <w:t>安装</w:t>
      </w:r>
      <w:r>
        <w:rPr>
          <w:rFonts w:hint="eastAsia" w:ascii="宋体" w:hAnsi="宋体" w:eastAsia="宋体" w:cs="宋体"/>
          <w:b w:val="0"/>
          <w:bCs w:val="0"/>
          <w:highlight w:val="none"/>
          <w:lang w:val="en-US" w:eastAsia="zh-CN" w:bidi="ar"/>
        </w:rPr>
        <w:t>服务</w:t>
      </w:r>
      <w:r>
        <w:rPr>
          <w:rFonts w:hint="eastAsia" w:ascii="宋体" w:hAnsi="宋体" w:eastAsia="宋体" w:cs="宋体"/>
          <w:b w:val="0"/>
          <w:bCs w:val="0"/>
          <w:highlight w:val="none"/>
          <w:lang w:eastAsia="zh-CN" w:bidi="ar"/>
        </w:rPr>
        <w:t>：尺寸适配常规机房玻璃门，配套提供玻璃门专用安装夹具、螺丝、接线等配件，夹具适配玻璃厚度15mm，安装后不损伤玻璃，承重能力≥50N，无脱落风险。</w:t>
      </w:r>
    </w:p>
    <w:p w14:paraId="7EBDF985">
      <w:pPr>
        <w:pStyle w:val="264"/>
        <w:numPr>
          <w:ilvl w:val="0"/>
          <w:numId w:val="0"/>
        </w:numPr>
        <w:spacing w:line="440" w:lineRule="exact"/>
        <w:ind w:left="0" w:firstLine="48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eastAsia="zh-CN" w:bidi="ar"/>
        </w:rPr>
        <w:t>质保服务：免费质保≥3年，质保期内免费提供维修、配件更换服务，质保期外提供终身成本价维修服务。</w:t>
      </w:r>
    </w:p>
    <w:p w14:paraId="30344BDB">
      <w:pPr>
        <w:pStyle w:val="264"/>
        <w:numPr>
          <w:ilvl w:val="0"/>
          <w:numId w:val="0"/>
        </w:numPr>
        <w:spacing w:line="440" w:lineRule="exact"/>
        <w:ind w:left="0" w:firstLine="482"/>
        <w:outlineLvl w:val="9"/>
        <w:rPr>
          <w:rFonts w:eastAsia="宋体" w:cs="宋体"/>
          <w:b/>
          <w:bCs/>
          <w:highlight w:val="none"/>
          <w:lang w:val="en-US" w:eastAsia="zh-CN" w:bidi="ar"/>
        </w:rPr>
      </w:pPr>
      <w:r>
        <w:rPr>
          <w:rFonts w:hint="eastAsia" w:eastAsia="宋体" w:cs="宋体"/>
          <w:b/>
          <w:bCs/>
          <w:highlight w:val="none"/>
          <w:lang w:val="en-US" w:eastAsia="zh-CN" w:bidi="ar"/>
        </w:rPr>
        <w:t>（3）机房智能视频监控服务</w:t>
      </w:r>
    </w:p>
    <w:p w14:paraId="77FA799E">
      <w:pPr>
        <w:pStyle w:val="264"/>
        <w:numPr>
          <w:ilvl w:val="0"/>
          <w:numId w:val="0"/>
        </w:numPr>
        <w:spacing w:line="440" w:lineRule="exact"/>
        <w:ind w:left="0" w:firstLine="480"/>
        <w:jc w:val="left"/>
        <w:outlineLvl w:val="9"/>
        <w:rPr>
          <w:rFonts w:hint="eastAsia" w:ascii="宋体" w:hAnsi="宋体" w:eastAsia="宋体" w:cs="宋体"/>
          <w:b w:val="0"/>
          <w:bCs w:val="0"/>
          <w:highlight w:val="none"/>
          <w:lang w:val="en-US" w:eastAsia="zh-CN" w:bidi="ar"/>
        </w:rPr>
      </w:pPr>
      <w:r>
        <w:rPr>
          <w:rFonts w:hint="eastAsia" w:ascii="宋体" w:hAnsi="宋体" w:eastAsia="宋体" w:cs="宋体"/>
          <w:b w:val="0"/>
          <w:bCs w:val="0"/>
          <w:highlight w:val="none"/>
          <w:lang w:val="en-US" w:eastAsia="zh-CN" w:bidi="ar"/>
        </w:rPr>
        <w:t>包含2台400万高清全彩半球摄像机、1套硬盘录像机的全套适配部署、专业安装、调试和运维，配套提供所需设施及安装辅材。</w:t>
      </w:r>
    </w:p>
    <w:p w14:paraId="57DD2022">
      <w:pPr>
        <w:pStyle w:val="264"/>
        <w:numPr>
          <w:ilvl w:val="0"/>
          <w:numId w:val="0"/>
        </w:numPr>
        <w:spacing w:line="440" w:lineRule="exact"/>
        <w:ind w:left="0" w:firstLine="48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eastAsia="zh-CN" w:bidi="ar"/>
        </w:rPr>
        <w:t>主要设备技术参数：400万1/1.8" CMOS全彩半球型网络摄像机；支持人员在离岗检测；支持语音播报功能，3米处声压约为65dB；射频电磁场辐射抗扰度限值应符合 GB/T 17626.3-2006中试验等</w:t>
      </w:r>
      <w:r>
        <w:rPr>
          <w:rFonts w:hint="eastAsia" w:ascii="宋体" w:hAnsi="宋体" w:eastAsia="宋体" w:cs="宋体"/>
          <w:b w:val="0"/>
          <w:bCs w:val="0"/>
          <w:highlight w:val="none"/>
          <w:lang w:val="en-US" w:eastAsia="zh-CN" w:bidi="ar"/>
        </w:rPr>
        <w:t>级</w:t>
      </w:r>
      <w:r>
        <w:rPr>
          <w:rFonts w:hint="eastAsia" w:ascii="宋体" w:hAnsi="宋体" w:eastAsia="宋体" w:cs="宋体"/>
          <w:b w:val="0"/>
          <w:bCs w:val="0"/>
          <w:highlight w:val="none"/>
          <w:lang w:eastAsia="zh-CN" w:bidi="ar"/>
        </w:rPr>
        <w:t>3的规定。传导、</w:t>
      </w:r>
      <w:r>
        <w:rPr>
          <w:rFonts w:hint="eastAsia" w:ascii="宋体" w:hAnsi="宋体" w:eastAsia="宋体" w:cs="宋体"/>
          <w:b w:val="0"/>
          <w:bCs w:val="0"/>
          <w:highlight w:val="none"/>
          <w:lang w:val="en-US" w:eastAsia="zh-CN" w:bidi="ar"/>
        </w:rPr>
        <w:t>辐射</w:t>
      </w:r>
      <w:r>
        <w:rPr>
          <w:rFonts w:hint="eastAsia" w:ascii="宋体" w:hAnsi="宋体" w:eastAsia="宋体" w:cs="宋体"/>
          <w:b w:val="0"/>
          <w:bCs w:val="0"/>
          <w:highlight w:val="none"/>
          <w:lang w:eastAsia="zh-CN" w:bidi="ar"/>
        </w:rPr>
        <w:t>骚扰限值符合GB/T 9254-2008 中 等级 A 的规定。</w:t>
      </w:r>
    </w:p>
    <w:p w14:paraId="47818785">
      <w:pPr>
        <w:pStyle w:val="264"/>
        <w:numPr>
          <w:ilvl w:val="0"/>
          <w:numId w:val="0"/>
        </w:numPr>
        <w:spacing w:line="440" w:lineRule="exact"/>
        <w:ind w:left="0" w:firstLine="48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val="en-US" w:eastAsia="zh-CN" w:bidi="ar"/>
        </w:rPr>
        <w:t>智能报警防护</w:t>
      </w:r>
      <w:r>
        <w:rPr>
          <w:rFonts w:hint="eastAsia" w:ascii="宋体" w:hAnsi="宋体" w:eastAsia="宋体" w:cs="宋体"/>
          <w:b w:val="0"/>
          <w:bCs w:val="0"/>
          <w:highlight w:val="none"/>
          <w:lang w:eastAsia="zh-CN" w:bidi="ar"/>
        </w:rPr>
        <w:t>：支持镜头正前方(夹角小于 30°) 50cm 内，有较大物体遮挡检测；</w:t>
      </w:r>
    </w:p>
    <w:p w14:paraId="64E20DA0">
      <w:pPr>
        <w:pStyle w:val="264"/>
        <w:numPr>
          <w:ilvl w:val="0"/>
          <w:numId w:val="0"/>
        </w:numPr>
        <w:spacing w:line="440" w:lineRule="exact"/>
        <w:ind w:left="0" w:firstLine="0"/>
        <w:jc w:val="left"/>
        <w:outlineLvl w:val="9"/>
        <w:rPr>
          <w:rFonts w:hint="eastAsia" w:ascii="宋体" w:hAnsi="宋体" w:eastAsia="宋体" w:cs="宋体"/>
          <w:b w:val="0"/>
          <w:bCs w:val="0"/>
          <w:highlight w:val="none"/>
          <w:lang w:eastAsia="zh-CN" w:bidi="ar"/>
        </w:rPr>
      </w:pPr>
      <w:r>
        <w:rPr>
          <w:rFonts w:hint="eastAsia" w:ascii="宋体" w:hAnsi="宋体" w:eastAsia="宋体" w:cs="宋体"/>
          <w:b w:val="0"/>
          <w:bCs w:val="0"/>
          <w:highlight w:val="none"/>
          <w:lang w:eastAsia="zh-CN" w:bidi="ar"/>
        </w:rPr>
        <w:t>当设备带电拆卸、被改变探测视场方向、被移动时需要产生报警。</w:t>
      </w:r>
    </w:p>
    <w:p w14:paraId="2D44CB56">
      <w:pPr>
        <w:pStyle w:val="264"/>
        <w:numPr>
          <w:ilvl w:val="0"/>
          <w:numId w:val="0"/>
        </w:numPr>
        <w:spacing w:line="440" w:lineRule="exact"/>
        <w:ind w:left="0" w:firstLine="480"/>
        <w:jc w:val="left"/>
        <w:outlineLvl w:val="9"/>
        <w:rPr>
          <w:rFonts w:hint="eastAsia" w:ascii="宋体" w:hAnsi="宋体" w:eastAsia="宋体" w:cs="宋体"/>
          <w:b w:val="0"/>
          <w:bCs w:val="0"/>
          <w:highlight w:val="none"/>
          <w:lang w:val="en-US" w:eastAsia="zh-CN" w:bidi="ar"/>
        </w:rPr>
      </w:pPr>
      <w:r>
        <w:rPr>
          <w:rFonts w:hint="eastAsia" w:ascii="宋体" w:hAnsi="宋体" w:eastAsia="宋体" w:cs="宋体"/>
          <w:sz w:val="24"/>
          <w:szCs w:val="24"/>
          <w:highlight w:val="none"/>
          <w:lang w:bidi="ar"/>
        </w:rPr>
        <w:t>▲</w:t>
      </w:r>
      <w:r>
        <w:rPr>
          <w:rFonts w:hint="eastAsia" w:ascii="宋体" w:hAnsi="宋体" w:eastAsia="宋体" w:cs="宋体"/>
          <w:b w:val="0"/>
          <w:bCs w:val="0"/>
          <w:highlight w:val="none"/>
          <w:lang w:eastAsia="zh-CN" w:bidi="ar"/>
        </w:rPr>
        <w:t>硬盘录像机提供的存储容量不低于16T，</w:t>
      </w:r>
      <w:r>
        <w:rPr>
          <w:rFonts w:hint="eastAsia" w:ascii="宋体" w:hAnsi="宋体" w:eastAsia="宋体" w:cs="宋体"/>
          <w:b w:val="0"/>
          <w:bCs w:val="0"/>
          <w:highlight w:val="none"/>
          <w:lang w:val="en-US" w:eastAsia="zh-CN" w:bidi="ar"/>
        </w:rPr>
        <w:t>保障视频长期存储、回放与溯源</w:t>
      </w:r>
      <w:r>
        <w:rPr>
          <w:rFonts w:hint="eastAsia" w:ascii="宋体" w:hAnsi="宋体" w:eastAsia="宋体" w:cs="宋体"/>
          <w:b w:val="0"/>
          <w:bCs w:val="0"/>
          <w:highlight w:val="none"/>
          <w:lang w:eastAsia="zh-CN" w:bidi="ar"/>
        </w:rPr>
        <w:t>。</w:t>
      </w:r>
    </w:p>
    <w:p w14:paraId="7D77A8DB">
      <w:pPr>
        <w:pStyle w:val="264"/>
        <w:numPr>
          <w:ilvl w:val="0"/>
          <w:numId w:val="0"/>
        </w:numPr>
        <w:spacing w:line="440" w:lineRule="exact"/>
        <w:ind w:left="480" w:firstLine="0"/>
        <w:outlineLvl w:val="9"/>
        <w:rPr>
          <w:rFonts w:hint="eastAsia" w:eastAsia="宋体" w:cs="宋体"/>
          <w:b/>
          <w:bCs/>
          <w:highlight w:val="none"/>
          <w:lang w:eastAsia="zh-CN" w:bidi="ar"/>
        </w:rPr>
      </w:pPr>
      <w:r>
        <w:rPr>
          <w:rFonts w:hint="eastAsia" w:eastAsia="宋体" w:cs="宋体"/>
          <w:b/>
          <w:bCs/>
          <w:highlight w:val="none"/>
          <w:lang w:eastAsia="zh-CN" w:bidi="ar"/>
        </w:rPr>
        <w:t>（</w:t>
      </w:r>
      <w:r>
        <w:rPr>
          <w:rFonts w:hint="eastAsia" w:eastAsia="宋体" w:cs="宋体"/>
          <w:b/>
          <w:bCs/>
          <w:highlight w:val="none"/>
          <w:lang w:val="en-US" w:eastAsia="zh-CN" w:bidi="ar"/>
        </w:rPr>
        <w:t>4</w:t>
      </w:r>
      <w:r>
        <w:rPr>
          <w:rFonts w:hint="eastAsia" w:eastAsia="宋体" w:cs="宋体"/>
          <w:b/>
          <w:bCs/>
          <w:highlight w:val="none"/>
          <w:lang w:eastAsia="zh-CN" w:bidi="ar"/>
        </w:rPr>
        <w:t>）集控中心整体办公环境维保</w:t>
      </w:r>
    </w:p>
    <w:p w14:paraId="6E970076">
      <w:pPr>
        <w:pStyle w:val="264"/>
        <w:numPr>
          <w:ilvl w:val="0"/>
          <w:numId w:val="0"/>
        </w:numPr>
        <w:spacing w:line="440" w:lineRule="exact"/>
        <w:ind w:left="0" w:firstLine="480"/>
        <w:outlineLvl w:val="9"/>
        <w:rPr>
          <w:rFonts w:hint="eastAsia" w:eastAsia="宋体" w:cs="宋体"/>
          <w:b w:val="0"/>
          <w:bCs w:val="0"/>
          <w:highlight w:val="none"/>
          <w:lang w:val="en-US" w:eastAsia="zh-CN" w:bidi="ar"/>
        </w:rPr>
      </w:pPr>
      <w:r>
        <w:rPr>
          <w:rFonts w:hint="eastAsia" w:eastAsia="宋体" w:cs="宋体"/>
          <w:b w:val="0"/>
          <w:bCs w:val="0"/>
          <w:highlight w:val="none"/>
          <w:lang w:val="en-US" w:eastAsia="zh-CN" w:bidi="ar"/>
        </w:rPr>
        <w:t>机房综合布局调整、布线改造，主要包含打印机迁移、机柜及内置设备位置调整等；静电地板、墙面、灯具、电视背景墙、背景标识、隔断玻璃、门锁、操作台桌椅、沙发套组等所有设施设备的基础维修、养护及故障处理，保障整体环境完好、整洁、正常使用。</w:t>
      </w:r>
    </w:p>
    <w:p w14:paraId="4AB5EAB8">
      <w:pPr>
        <w:pStyle w:val="264"/>
        <w:numPr>
          <w:ilvl w:val="0"/>
          <w:numId w:val="0"/>
        </w:numPr>
        <w:spacing w:line="440" w:lineRule="exact"/>
        <w:ind w:left="0" w:firstLine="482"/>
        <w:outlineLvl w:val="3"/>
        <w:rPr>
          <w:rFonts w:cs="宋体"/>
          <w:b/>
          <w:bCs/>
          <w:highlight w:val="none"/>
          <w:lang w:val="en-US" w:eastAsia="zh-CN" w:bidi="ar"/>
        </w:rPr>
      </w:pPr>
      <w:r>
        <w:rPr>
          <w:rFonts w:hint="eastAsia" w:cs="宋体"/>
          <w:b/>
          <w:bCs/>
          <w:highlight w:val="none"/>
          <w:lang w:val="en-US" w:eastAsia="zh-CN" w:bidi="ar"/>
        </w:rPr>
        <w:t>3.弱电控制节点端维保</w:t>
      </w:r>
    </w:p>
    <w:p w14:paraId="28843BB3">
      <w:pPr>
        <w:pStyle w:val="264"/>
        <w:numPr>
          <w:ilvl w:val="0"/>
          <w:numId w:val="0"/>
        </w:numPr>
        <w:spacing w:line="440" w:lineRule="exact"/>
        <w:ind w:left="0" w:firstLine="482"/>
        <w:outlineLvl w:val="3"/>
        <w:rPr>
          <w:rFonts w:hint="eastAsia" w:cs="宋体"/>
          <w:b/>
          <w:bCs/>
          <w:highlight w:val="none"/>
          <w:lang w:bidi="ar"/>
        </w:rPr>
      </w:pPr>
      <w:r>
        <w:rPr>
          <w:rFonts w:hint="eastAsia" w:cs="宋体"/>
          <w:b/>
          <w:bCs/>
          <w:highlight w:val="none"/>
          <w:lang w:eastAsia="zh-CN" w:bidi="ar"/>
        </w:rPr>
        <w:t>（</w:t>
      </w:r>
      <w:r>
        <w:rPr>
          <w:rFonts w:hint="eastAsia" w:cs="宋体"/>
          <w:b/>
          <w:bCs/>
          <w:highlight w:val="none"/>
          <w:lang w:val="en-US" w:eastAsia="zh-CN" w:bidi="ar"/>
        </w:rPr>
        <w:t>1</w:t>
      </w:r>
      <w:r>
        <w:rPr>
          <w:rFonts w:hint="eastAsia" w:cs="宋体"/>
          <w:b/>
          <w:bCs/>
          <w:highlight w:val="none"/>
          <w:lang w:eastAsia="zh-CN" w:bidi="ar"/>
        </w:rPr>
        <w:t>）</w:t>
      </w:r>
      <w:r>
        <w:rPr>
          <w:rFonts w:hint="eastAsia" w:cs="宋体"/>
          <w:b/>
          <w:bCs/>
          <w:highlight w:val="none"/>
          <w:lang w:bidi="ar"/>
        </w:rPr>
        <w:t>媒体屏楼宇节点端维保</w:t>
      </w:r>
    </w:p>
    <w:p w14:paraId="3CC7AA5A">
      <w:pPr>
        <w:pStyle w:val="264"/>
        <w:spacing w:line="440" w:lineRule="exact"/>
        <w:ind w:firstLine="480"/>
        <w:rPr>
          <w:rFonts w:hint="eastAsia" w:cs="宋体"/>
          <w:highlight w:val="none"/>
          <w:lang w:val="en-US" w:eastAsia="zh-CN" w:bidi="ar"/>
        </w:rPr>
      </w:pPr>
      <w:r>
        <w:rPr>
          <w:rFonts w:hint="eastAsia" w:cs="宋体"/>
          <w:highlight w:val="none"/>
          <w:lang w:bidi="ar"/>
        </w:rPr>
        <w:t>媒体屏楼宇2</w:t>
      </w:r>
      <w:r>
        <w:rPr>
          <w:rFonts w:hint="eastAsia" w:cs="宋体"/>
          <w:highlight w:val="none"/>
          <w:lang w:eastAsia="zh-CN" w:bidi="ar"/>
        </w:rPr>
        <w:t>9</w:t>
      </w:r>
      <w:r>
        <w:rPr>
          <w:rFonts w:hint="eastAsia" w:cs="宋体"/>
          <w:highlight w:val="none"/>
          <w:lang w:bidi="ar"/>
        </w:rPr>
        <w:t>幢，涉及工控机2</w:t>
      </w:r>
      <w:r>
        <w:rPr>
          <w:rFonts w:hint="eastAsia" w:cs="宋体"/>
          <w:highlight w:val="none"/>
          <w:lang w:eastAsia="zh-CN" w:bidi="ar"/>
        </w:rPr>
        <w:t>3</w:t>
      </w:r>
      <w:r>
        <w:rPr>
          <w:rFonts w:hint="eastAsia" w:cs="宋体"/>
          <w:highlight w:val="none"/>
          <w:lang w:bidi="ar"/>
        </w:rPr>
        <w:t>台、显示器2</w:t>
      </w:r>
      <w:r>
        <w:rPr>
          <w:rFonts w:hint="eastAsia" w:cs="宋体"/>
          <w:highlight w:val="none"/>
          <w:lang w:eastAsia="zh-CN" w:bidi="ar"/>
        </w:rPr>
        <w:t>3</w:t>
      </w:r>
      <w:r>
        <w:rPr>
          <w:rFonts w:hint="eastAsia" w:cs="宋体"/>
          <w:highlight w:val="none"/>
          <w:lang w:bidi="ar"/>
        </w:rPr>
        <w:t>台、操作系统2</w:t>
      </w:r>
      <w:r>
        <w:rPr>
          <w:rFonts w:hint="eastAsia" w:cs="宋体"/>
          <w:highlight w:val="none"/>
          <w:lang w:eastAsia="zh-CN" w:bidi="ar"/>
        </w:rPr>
        <w:t>3</w:t>
      </w:r>
      <w:r>
        <w:rPr>
          <w:rFonts w:hint="eastAsia" w:cs="宋体"/>
          <w:highlight w:val="none"/>
          <w:lang w:bidi="ar"/>
        </w:rPr>
        <w:t>套、播放软件2</w:t>
      </w:r>
      <w:r>
        <w:rPr>
          <w:rFonts w:hint="eastAsia" w:cs="宋体"/>
          <w:highlight w:val="none"/>
          <w:lang w:eastAsia="zh-CN" w:bidi="ar"/>
        </w:rPr>
        <w:t>3</w:t>
      </w:r>
      <w:r>
        <w:rPr>
          <w:rFonts w:hint="eastAsia" w:cs="宋体"/>
          <w:highlight w:val="none"/>
          <w:lang w:bidi="ar"/>
        </w:rPr>
        <w:t>套、授时器21台、4G无线路由器2</w:t>
      </w:r>
      <w:r>
        <w:rPr>
          <w:rFonts w:hint="eastAsia" w:cs="宋体"/>
          <w:highlight w:val="none"/>
          <w:lang w:val="en-US" w:eastAsia="zh-CN" w:bidi="ar"/>
        </w:rPr>
        <w:t>1</w:t>
      </w:r>
      <w:r>
        <w:rPr>
          <w:rFonts w:hint="eastAsia" w:cs="宋体"/>
          <w:highlight w:val="none"/>
          <w:lang w:bidi="ar"/>
        </w:rPr>
        <w:t>台、恒温箱2</w:t>
      </w:r>
      <w:r>
        <w:rPr>
          <w:rFonts w:hint="eastAsia" w:cs="宋体"/>
          <w:highlight w:val="none"/>
          <w:lang w:eastAsia="zh-CN" w:bidi="ar"/>
        </w:rPr>
        <w:t>3</w:t>
      </w:r>
      <w:r>
        <w:rPr>
          <w:rFonts w:hint="eastAsia" w:cs="宋体"/>
          <w:highlight w:val="none"/>
          <w:lang w:bidi="ar"/>
        </w:rPr>
        <w:t>个、交换机2</w:t>
      </w:r>
      <w:r>
        <w:rPr>
          <w:rFonts w:hint="eastAsia" w:cs="宋体"/>
          <w:highlight w:val="none"/>
          <w:lang w:val="en-US" w:eastAsia="zh-CN" w:bidi="ar"/>
        </w:rPr>
        <w:t>1</w:t>
      </w:r>
      <w:r>
        <w:rPr>
          <w:rFonts w:hint="eastAsia" w:cs="宋体"/>
          <w:highlight w:val="none"/>
          <w:lang w:bidi="ar"/>
        </w:rPr>
        <w:t>台、写码器2台、分控制器</w:t>
      </w:r>
      <w:r>
        <w:rPr>
          <w:rFonts w:hint="eastAsia" w:cs="宋体"/>
          <w:color w:val="000000"/>
          <w:highlight w:val="none"/>
          <w:lang w:val="en-US" w:eastAsia="zh-CN" w:bidi="ar"/>
        </w:rPr>
        <w:t>389</w:t>
      </w:r>
      <w:r>
        <w:rPr>
          <w:rFonts w:hint="eastAsia" w:cs="宋体"/>
          <w:highlight w:val="none"/>
          <w:lang w:bidi="ar"/>
        </w:rPr>
        <w:t>台、信号连接器3</w:t>
      </w:r>
      <w:r>
        <w:rPr>
          <w:rFonts w:hint="eastAsia" w:cs="宋体"/>
          <w:highlight w:val="none"/>
          <w:lang w:val="en-US" w:eastAsia="zh-CN" w:bidi="ar"/>
        </w:rPr>
        <w:t>608</w:t>
      </w:r>
      <w:r>
        <w:rPr>
          <w:rFonts w:hint="eastAsia" w:cs="宋体"/>
          <w:highlight w:val="none"/>
          <w:lang w:bidi="ar"/>
        </w:rPr>
        <w:t>台及其他相关配套。投标人自行查勘现场，须保证节点端软硬件正常稳定运行。</w:t>
      </w:r>
      <w:r>
        <w:rPr>
          <w:rFonts w:hint="eastAsia" w:cs="宋体"/>
          <w:highlight w:val="none"/>
          <w:lang w:val="en-US" w:eastAsia="zh-CN" w:bidi="ar"/>
        </w:rPr>
        <w:t>部分稳定性差、故障频繁的弱电控制设备更换。如采购人综合认定需更换故障设备，应无条件进行整改。</w:t>
      </w:r>
    </w:p>
    <w:p w14:paraId="3A986A27">
      <w:pPr>
        <w:pStyle w:val="264"/>
        <w:spacing w:line="440" w:lineRule="exact"/>
        <w:ind w:firstLine="480"/>
        <w:rPr>
          <w:rFonts w:hint="eastAsia" w:cs="宋体"/>
          <w:b w:val="0"/>
          <w:bCs w:val="0"/>
          <w:highlight w:val="none"/>
          <w:lang w:val="en-US" w:eastAsia="zh-CN" w:bidi="ar"/>
        </w:rPr>
      </w:pPr>
      <w:r>
        <w:rPr>
          <w:rFonts w:hint="eastAsia" w:cs="宋体"/>
          <w:b w:val="0"/>
          <w:bCs w:val="0"/>
          <w:highlight w:val="none"/>
          <w:lang w:bidi="ar"/>
        </w:rPr>
        <w:t>媒体屏显示宣传标语和动画效果的制作、更新与维护工作</w:t>
      </w:r>
      <w:r>
        <w:rPr>
          <w:rFonts w:hint="eastAsia" w:cs="宋体"/>
          <w:b w:val="0"/>
          <w:bCs w:val="0"/>
          <w:highlight w:val="none"/>
          <w:lang w:eastAsia="zh-CN" w:bidi="ar"/>
        </w:rPr>
        <w:t>，</w:t>
      </w:r>
      <w:r>
        <w:rPr>
          <w:rFonts w:hint="eastAsia" w:cs="宋体"/>
          <w:b w:val="0"/>
          <w:bCs w:val="0"/>
          <w:highlight w:val="none"/>
          <w:shd w:val="clear"/>
          <w:lang w:val="en-US" w:eastAsia="zh-CN" w:bidi="ar"/>
        </w:rPr>
        <w:t>每幢媒体屏制作新的标语和动画不少于30条/年（含春节、五一、中秋、国庆等节庆、日常宣传及其他活动宣传标语）</w:t>
      </w:r>
      <w:r>
        <w:rPr>
          <w:rFonts w:hint="eastAsia" w:cs="宋体"/>
          <w:b w:val="0"/>
          <w:bCs w:val="0"/>
          <w:highlight w:val="none"/>
          <w:lang w:bidi="ar"/>
        </w:rPr>
        <w:t>。</w:t>
      </w:r>
    </w:p>
    <w:p w14:paraId="7B006480">
      <w:pPr>
        <w:pStyle w:val="264"/>
        <w:spacing w:line="440" w:lineRule="exact"/>
        <w:rPr>
          <w:rFonts w:hint="eastAsia" w:cs="宋体"/>
          <w:color w:val="000000"/>
          <w:highlight w:val="none"/>
          <w:lang w:bidi="ar"/>
        </w:rPr>
      </w:pPr>
      <w:r>
        <w:rPr>
          <w:rFonts w:hint="eastAsia" w:cs="宋体"/>
          <w:color w:val="000000"/>
          <w:highlight w:val="none"/>
          <w:lang w:bidi="ar"/>
        </w:rPr>
        <w:t>详细点位如下：</w:t>
      </w:r>
    </w:p>
    <w:tbl>
      <w:tblPr>
        <w:tblStyle w:val="29"/>
        <w:tblW w:w="4996" w:type="pct"/>
        <w:tblInd w:w="-108" w:type="dxa"/>
        <w:tblLayout w:type="autofit"/>
        <w:tblCellMar>
          <w:top w:w="0" w:type="dxa"/>
          <w:left w:w="108" w:type="dxa"/>
          <w:bottom w:w="0" w:type="dxa"/>
          <w:right w:w="108" w:type="dxa"/>
        </w:tblCellMar>
      </w:tblPr>
      <w:tblGrid>
        <w:gridCol w:w="596"/>
        <w:gridCol w:w="3817"/>
        <w:gridCol w:w="597"/>
        <w:gridCol w:w="2587"/>
        <w:gridCol w:w="789"/>
        <w:gridCol w:w="776"/>
      </w:tblGrid>
      <w:tr w14:paraId="2694B586">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0C56FE88">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序号</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51356CF7">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楼宇名称</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0538C6CD">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数量</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6E7A4137">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地理位置</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248EAF9D">
            <w:pPr>
              <w:widowControl/>
              <w:spacing w:line="440" w:lineRule="exact"/>
              <w:jc w:val="center"/>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val="en-US" w:eastAsia="zh-CN" w:bidi="ar"/>
              </w:rPr>
              <w:t>主控</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4598137A">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分控</w:t>
            </w:r>
          </w:p>
        </w:tc>
      </w:tr>
      <w:tr w14:paraId="530E9FB5">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05605548">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6C2C433E">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盐阜大众报办公楼</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2C0EDD49">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504F7AA5">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盐都区新都路16号</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574CF442">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193A5134">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22</w:t>
            </w:r>
          </w:p>
        </w:tc>
      </w:tr>
      <w:tr w14:paraId="7FC9FB6E">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2FC91399">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3B29D1E2">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五洲国际</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4EDA15B8">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064F4FF5">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亭湖区迎宾南路28号</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35FD4ADE">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4F01560F">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41</w:t>
            </w:r>
          </w:p>
        </w:tc>
      </w:tr>
      <w:tr w14:paraId="63DEDF11">
        <w:tblPrEx>
          <w:tblCellMar>
            <w:top w:w="0" w:type="dxa"/>
            <w:left w:w="108" w:type="dxa"/>
            <w:bottom w:w="0" w:type="dxa"/>
            <w:right w:w="108" w:type="dxa"/>
          </w:tblCellMar>
        </w:tblPrEx>
        <w:trPr>
          <w:trHeight w:val="852"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16C6EF78">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3</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48D096EB">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锐轩财富广场</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108F1691">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60D213F2">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亭湖区青年东路59号(青年东路与黄山路交汇处)</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1C19F5E0">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323486B7">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21</w:t>
            </w:r>
          </w:p>
        </w:tc>
      </w:tr>
      <w:tr w14:paraId="5AE893B1">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48F01AE9">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4</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30B25DBE">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在水一方</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074B95AF">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1CDE360E">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亭湖区建军东路与天山路交叉口</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343609BB">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544FFC37">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16</w:t>
            </w:r>
          </w:p>
        </w:tc>
      </w:tr>
      <w:tr w14:paraId="58093CFA">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3BA00E08">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5</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287EF3B6">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电信大厦</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04BB0B91">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73AD9F82">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亭湖区解放中路2号703</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7048C9CB">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167E259B">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9</w:t>
            </w:r>
          </w:p>
        </w:tc>
      </w:tr>
      <w:tr w14:paraId="57D2CC51">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5659ACE9">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6</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3FAB15DB">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宝龙城市广场商住楼</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74DD8D23">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2B62685B">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亭湖区人民中路9号宝龙城市广场</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6BF1E6BC">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35CDAFC0">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24</w:t>
            </w:r>
          </w:p>
        </w:tc>
      </w:tr>
      <w:tr w14:paraId="176CEA15">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11743B6E">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7</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6063969C">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宝龙高层住宅楼</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3A0501B6">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4</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6E7000D6">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亭湖区人民中路9号宝龙城市广场</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05D2BA7A">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56E6B96F">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16</w:t>
            </w:r>
          </w:p>
        </w:tc>
      </w:tr>
      <w:tr w14:paraId="7FC1F562">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17C1DBE1">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8</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2E80C434">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中南世纪城综合体</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30D25E4E">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3</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0979A4D0">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盐都区解放南路288号</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6162B985">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3</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23CBE9EE">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71</w:t>
            </w:r>
          </w:p>
        </w:tc>
      </w:tr>
      <w:tr w14:paraId="56DC14AF">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7FAFE00F">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9</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75B0E3F2">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盐城国际软件园</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69858289">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3</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255D77FF">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亭湖区希望大道5号</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40CBF48A">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00C1ABDC">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15</w:t>
            </w:r>
          </w:p>
        </w:tc>
      </w:tr>
      <w:tr w14:paraId="604E98D0">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05655F7D">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10</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12380CDD">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瑞都国际财富大厦</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0C1C1836">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752CF785">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亭湖区盐都汽车客运站东南角</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67A9A2FB">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13338DD1">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3</w:t>
            </w:r>
          </w:p>
        </w:tc>
      </w:tr>
      <w:tr w14:paraId="3D891462">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20BDE7CF">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11</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374E7D05">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飞驰大厦</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6EB87810">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32C18061">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亭湖区建军中路与迎宾北路交汇处东南</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7A4D6F83">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35A9BD38">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35</w:t>
            </w:r>
          </w:p>
        </w:tc>
      </w:tr>
      <w:tr w14:paraId="31055573">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039CEB95">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12</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4E2CC6B6">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明华大厦</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33EE53B5">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38650ADD">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盐都区大庆西路43号</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5B06C3FF">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14897625">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r>
      <w:tr w14:paraId="6EA273A9">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25101B89">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13</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337FAB68">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盐西大厦</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3D84114E">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6A560573">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盐都区东进西路22号</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3080DAE9">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5FB97677">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4</w:t>
            </w:r>
          </w:p>
        </w:tc>
      </w:tr>
      <w:tr w14:paraId="366A5953">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35D81221">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14</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21588BA6">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香槟公馆</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3F62E8DA">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344682D6">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盐都区西环路与新都路交汇处</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4BFBD2D5">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268C10B2">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45</w:t>
            </w:r>
          </w:p>
        </w:tc>
      </w:tr>
      <w:tr w14:paraId="3EE5C3B4">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4F85A1EE">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15</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607FF5BF">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神龙大厦</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7E1698D0">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63067AAF">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盐都区环园西路与盐盘路交汇处东南</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0946CD3D">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7A237F25">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12</w:t>
            </w:r>
          </w:p>
        </w:tc>
      </w:tr>
      <w:tr w14:paraId="63244A41">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6BF98A27">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16</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656DBB02">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汇金大厦</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0126C001">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778BEA5F">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亭湖区文峰街道建军中路177号金鹰汇金大厦</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0FF63FF7">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27E6DE05">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25</w:t>
            </w:r>
          </w:p>
        </w:tc>
      </w:tr>
      <w:tr w14:paraId="6C6F08D1">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31766992">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17</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505380FE">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国家电网营销培训中心</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438042B7">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22BB9812">
            <w:pPr>
              <w:widowControl/>
              <w:spacing w:line="440" w:lineRule="exact"/>
              <w:jc w:val="left"/>
              <w:rPr>
                <w:rFonts w:hint="eastAsia" w:ascii="宋体" w:hAnsi="宋体" w:cs="宋体"/>
                <w:sz w:val="20"/>
                <w:szCs w:val="20"/>
                <w:highlight w:val="none"/>
              </w:rPr>
            </w:pPr>
            <w:r>
              <w:rPr>
                <w:rFonts w:hint="eastAsia" w:ascii="宋体" w:hAnsi="宋体" w:cs="宋体"/>
                <w:sz w:val="20"/>
                <w:szCs w:val="20"/>
                <w:highlight w:val="none"/>
                <w:lang w:bidi="ar"/>
              </w:rPr>
              <w:t>亭湖区新园路29号</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42552043">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79FC30F3">
            <w:pPr>
              <w:widowControl/>
              <w:spacing w:line="440" w:lineRule="exact"/>
              <w:jc w:val="center"/>
              <w:rPr>
                <w:rFonts w:hint="eastAsia" w:ascii="宋体" w:hAnsi="宋体" w:cs="宋体"/>
                <w:sz w:val="20"/>
                <w:szCs w:val="20"/>
                <w:highlight w:val="none"/>
              </w:rPr>
            </w:pPr>
            <w:r>
              <w:rPr>
                <w:rFonts w:hint="eastAsia" w:ascii="宋体" w:hAnsi="宋体" w:cs="宋体"/>
                <w:sz w:val="20"/>
                <w:szCs w:val="20"/>
                <w:highlight w:val="none"/>
                <w:lang w:bidi="ar"/>
              </w:rPr>
              <w:t>7</w:t>
            </w:r>
          </w:p>
        </w:tc>
      </w:tr>
      <w:tr w14:paraId="1CBBC8BE">
        <w:tblPrEx>
          <w:tblCellMar>
            <w:top w:w="0" w:type="dxa"/>
            <w:left w:w="108" w:type="dxa"/>
            <w:bottom w:w="0" w:type="dxa"/>
            <w:right w:w="108" w:type="dxa"/>
          </w:tblCellMar>
        </w:tblPrEx>
        <w:trPr>
          <w:trHeight w:val="397" w:hRule="exact"/>
        </w:trPr>
        <w:tc>
          <w:tcPr>
            <w:tcW w:w="403" w:type="dxa"/>
            <w:tcBorders>
              <w:top w:val="single" w:color="000000" w:sz="4" w:space="0"/>
              <w:left w:val="single" w:color="000000" w:sz="4" w:space="0"/>
              <w:bottom w:val="single" w:color="000000" w:sz="4" w:space="0"/>
              <w:right w:val="single" w:color="000000" w:sz="4" w:space="0"/>
            </w:tcBorders>
            <w:noWrap w:val="0"/>
            <w:vAlign w:val="center"/>
          </w:tcPr>
          <w:p w14:paraId="085C6C40">
            <w:pPr>
              <w:widowControl/>
              <w:spacing w:line="440" w:lineRule="exact"/>
              <w:jc w:val="center"/>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18</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0BFB6B28">
            <w:pPr>
              <w:widowControl/>
              <w:spacing w:line="440" w:lineRule="exact"/>
              <w:jc w:val="left"/>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东亭国际A.B楼</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17239D23">
            <w:pPr>
              <w:widowControl/>
              <w:spacing w:line="440" w:lineRule="exact"/>
              <w:jc w:val="center"/>
              <w:rPr>
                <w:rFonts w:hint="eastAsia"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2</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2CD0BA34">
            <w:pPr>
              <w:widowControl/>
              <w:spacing w:line="440" w:lineRule="exact"/>
              <w:jc w:val="left"/>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青年路辅路与长亭路交叉口西140米</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49D6EB6D">
            <w:pPr>
              <w:widowControl/>
              <w:spacing w:line="440" w:lineRule="exact"/>
              <w:jc w:val="center"/>
              <w:rPr>
                <w:rFonts w:hint="eastAsia"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2</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65910B96">
            <w:pPr>
              <w:widowControl/>
              <w:spacing w:line="440" w:lineRule="exact"/>
              <w:jc w:val="center"/>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21</w:t>
            </w:r>
          </w:p>
        </w:tc>
      </w:tr>
      <w:tr w14:paraId="4A61C78C">
        <w:tblPrEx>
          <w:tblCellMar>
            <w:top w:w="0" w:type="dxa"/>
            <w:left w:w="108" w:type="dxa"/>
            <w:bottom w:w="0" w:type="dxa"/>
            <w:right w:w="108" w:type="dxa"/>
          </w:tblCellMar>
        </w:tblPrEx>
        <w:trPr>
          <w:trHeight w:val="397" w:hRule="exact"/>
        </w:trPr>
        <w:tc>
          <w:tcPr>
            <w:tcW w:w="3074" w:type="dxa"/>
            <w:gridSpan w:val="2"/>
            <w:tcBorders>
              <w:top w:val="single" w:color="000000" w:sz="4" w:space="0"/>
              <w:left w:val="single" w:color="000000" w:sz="4" w:space="0"/>
              <w:bottom w:val="single" w:color="000000" w:sz="4" w:space="0"/>
              <w:right w:val="single" w:color="000000" w:sz="4" w:space="0"/>
            </w:tcBorders>
            <w:noWrap w:val="0"/>
            <w:vAlign w:val="center"/>
          </w:tcPr>
          <w:p w14:paraId="51BDFC86">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合    计</w:t>
            </w:r>
          </w:p>
        </w:tc>
        <w:tc>
          <w:tcPr>
            <w:tcW w:w="416" w:type="dxa"/>
            <w:tcBorders>
              <w:top w:val="single" w:color="000000" w:sz="4" w:space="0"/>
              <w:left w:val="single" w:color="000000" w:sz="4" w:space="0"/>
              <w:bottom w:val="single" w:color="000000" w:sz="4" w:space="0"/>
              <w:right w:val="single" w:color="000000" w:sz="4" w:space="0"/>
            </w:tcBorders>
            <w:noWrap w:val="0"/>
            <w:vAlign w:val="center"/>
          </w:tcPr>
          <w:p w14:paraId="020E39E8">
            <w:pPr>
              <w:widowControl/>
              <w:spacing w:line="440" w:lineRule="exact"/>
              <w:jc w:val="center"/>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bidi="ar"/>
              </w:rPr>
              <w:t>2</w:t>
            </w:r>
            <w:r>
              <w:rPr>
                <w:rFonts w:hint="eastAsia" w:ascii="宋体" w:hAnsi="宋体" w:cs="宋体"/>
                <w:b/>
                <w:bCs/>
                <w:sz w:val="20"/>
                <w:szCs w:val="20"/>
                <w:highlight w:val="none"/>
                <w:lang w:val="en-US" w:eastAsia="zh-CN" w:bidi="ar"/>
              </w:rPr>
              <w:t>9</w:t>
            </w:r>
          </w:p>
        </w:tc>
        <w:tc>
          <w:tcPr>
            <w:tcW w:w="1810" w:type="dxa"/>
            <w:tcBorders>
              <w:top w:val="single" w:color="000000" w:sz="4" w:space="0"/>
              <w:left w:val="single" w:color="000000" w:sz="4" w:space="0"/>
              <w:bottom w:val="single" w:color="000000" w:sz="4" w:space="0"/>
              <w:right w:val="single" w:color="000000" w:sz="4" w:space="0"/>
            </w:tcBorders>
            <w:noWrap w:val="0"/>
            <w:vAlign w:val="center"/>
          </w:tcPr>
          <w:p w14:paraId="421CA78E">
            <w:pPr>
              <w:spacing w:line="440" w:lineRule="exact"/>
              <w:jc w:val="center"/>
              <w:rPr>
                <w:rFonts w:hint="eastAsia" w:ascii="宋体" w:hAnsi="宋体" w:cs="宋体"/>
                <w:b/>
                <w:bCs/>
                <w:sz w:val="20"/>
                <w:szCs w:val="20"/>
                <w:highlight w:val="none"/>
              </w:rPr>
            </w:pP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6D0584E9">
            <w:pPr>
              <w:widowControl/>
              <w:spacing w:line="440" w:lineRule="exact"/>
              <w:jc w:val="center"/>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bidi="ar"/>
              </w:rPr>
              <w:t>2</w:t>
            </w:r>
            <w:r>
              <w:rPr>
                <w:rFonts w:hint="eastAsia" w:ascii="宋体" w:hAnsi="宋体" w:cs="宋体"/>
                <w:b/>
                <w:bCs/>
                <w:sz w:val="20"/>
                <w:szCs w:val="20"/>
                <w:highlight w:val="none"/>
                <w:lang w:val="en-US" w:eastAsia="zh-CN" w:bidi="ar"/>
              </w:rPr>
              <w:t>3</w:t>
            </w:r>
          </w:p>
        </w:tc>
        <w:tc>
          <w:tcPr>
            <w:tcW w:w="543" w:type="dxa"/>
            <w:tcBorders>
              <w:top w:val="single" w:color="000000" w:sz="4" w:space="0"/>
              <w:left w:val="single" w:color="000000" w:sz="4" w:space="0"/>
              <w:bottom w:val="single" w:color="000000" w:sz="4" w:space="0"/>
              <w:right w:val="single" w:color="000000" w:sz="4" w:space="0"/>
            </w:tcBorders>
            <w:noWrap w:val="0"/>
            <w:vAlign w:val="center"/>
          </w:tcPr>
          <w:p w14:paraId="3DF50880">
            <w:pPr>
              <w:widowControl/>
              <w:spacing w:line="440" w:lineRule="exact"/>
              <w:jc w:val="center"/>
              <w:rPr>
                <w:rFonts w:ascii="宋体" w:hAnsi="宋体" w:eastAsia="宋体" w:cs="宋体"/>
                <w:b/>
                <w:bCs/>
                <w:sz w:val="20"/>
                <w:szCs w:val="20"/>
                <w:highlight w:val="none"/>
                <w:lang w:val="en-US" w:eastAsia="zh-CN"/>
              </w:rPr>
            </w:pPr>
            <w:r>
              <w:rPr>
                <w:rFonts w:hint="eastAsia" w:ascii="宋体" w:hAnsi="宋体" w:cs="宋体"/>
                <w:b/>
                <w:bCs/>
                <w:sz w:val="20"/>
                <w:szCs w:val="20"/>
                <w:highlight w:val="none"/>
                <w:lang w:bidi="ar"/>
              </w:rPr>
              <w:t>3</w:t>
            </w:r>
            <w:r>
              <w:rPr>
                <w:rFonts w:hint="eastAsia" w:ascii="宋体" w:hAnsi="宋体" w:cs="宋体"/>
                <w:b/>
                <w:bCs/>
                <w:sz w:val="20"/>
                <w:szCs w:val="20"/>
                <w:highlight w:val="none"/>
                <w:lang w:val="en-US" w:eastAsia="zh-CN" w:bidi="ar"/>
              </w:rPr>
              <w:t>89</w:t>
            </w:r>
          </w:p>
        </w:tc>
      </w:tr>
    </w:tbl>
    <w:p w14:paraId="235E0E0A">
      <w:pPr>
        <w:pStyle w:val="264"/>
        <w:spacing w:line="440" w:lineRule="exact"/>
        <w:ind w:firstLine="0"/>
        <w:rPr>
          <w:rFonts w:hint="eastAsia" w:cs="宋体"/>
          <w:highlight w:val="none"/>
          <w:lang w:bidi="ar"/>
        </w:rPr>
      </w:pPr>
      <w:r>
        <w:rPr>
          <w:rFonts w:hint="eastAsia" w:cs="宋体"/>
          <w:highlight w:val="none"/>
          <w:lang w:bidi="ar"/>
        </w:rPr>
        <w:t>详细内容如下：</w:t>
      </w:r>
    </w:p>
    <w:tbl>
      <w:tblPr>
        <w:tblStyle w:val="29"/>
        <w:tblW w:w="4997" w:type="pct"/>
        <w:tblInd w:w="-108" w:type="dxa"/>
        <w:tblLayout w:type="autofit"/>
        <w:tblCellMar>
          <w:top w:w="0" w:type="dxa"/>
          <w:left w:w="108" w:type="dxa"/>
          <w:bottom w:w="0" w:type="dxa"/>
          <w:right w:w="108" w:type="dxa"/>
        </w:tblCellMar>
      </w:tblPr>
      <w:tblGrid>
        <w:gridCol w:w="682"/>
        <w:gridCol w:w="1233"/>
        <w:gridCol w:w="945"/>
        <w:gridCol w:w="4613"/>
        <w:gridCol w:w="682"/>
        <w:gridCol w:w="1008"/>
      </w:tblGrid>
      <w:tr w14:paraId="45163926">
        <w:tblPrEx>
          <w:tblCellMar>
            <w:top w:w="0" w:type="dxa"/>
            <w:left w:w="108" w:type="dxa"/>
            <w:bottom w:w="0" w:type="dxa"/>
            <w:right w:w="108" w:type="dxa"/>
          </w:tblCellMar>
        </w:tblPrEx>
        <w:trPr>
          <w:trHeight w:val="72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2972E868">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序号</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39D40AC4">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产品名称</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54D9894D">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规格型号</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52488B43">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参数说明</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0B5474AE">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单 位</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7834D451">
            <w:pPr>
              <w:widowControl/>
              <w:spacing w:line="440" w:lineRule="exact"/>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数量</w:t>
            </w:r>
          </w:p>
        </w:tc>
      </w:tr>
      <w:tr w14:paraId="058BC5AB">
        <w:tblPrEx>
          <w:tblCellMar>
            <w:top w:w="0" w:type="dxa"/>
            <w:left w:w="108" w:type="dxa"/>
            <w:bottom w:w="0" w:type="dxa"/>
            <w:right w:w="108" w:type="dxa"/>
          </w:tblCellMar>
        </w:tblPrEx>
        <w:trPr>
          <w:trHeight w:val="675"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3B4D2265">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754" w:type="dxa"/>
            <w:vMerge w:val="restart"/>
            <w:tcBorders>
              <w:top w:val="single" w:color="000000" w:sz="4" w:space="0"/>
              <w:left w:val="single" w:color="000000" w:sz="4" w:space="0"/>
              <w:bottom w:val="single" w:color="000000" w:sz="4" w:space="0"/>
              <w:right w:val="single" w:color="000000" w:sz="4" w:space="0"/>
            </w:tcBorders>
            <w:noWrap w:val="0"/>
            <w:vAlign w:val="center"/>
          </w:tcPr>
          <w:p w14:paraId="20BEDD21">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节点端主控</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56CA4038">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工控机</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1F93813E">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城市集群灯光演绎控制系统--节点端主控制器，英特尔四核处理器CPU Intel I5 CPU/DDR3-4G 内存 ，128G固态硬盘/2GB独立显卡</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73C9C52C">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0C94F982">
            <w:pPr>
              <w:widowControl/>
              <w:spacing w:line="240" w:lineRule="auto"/>
              <w:jc w:val="center"/>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2</w:t>
            </w:r>
            <w:r>
              <w:rPr>
                <w:rFonts w:hint="eastAsia" w:ascii="宋体" w:hAnsi="宋体" w:cs="宋体"/>
                <w:sz w:val="20"/>
                <w:szCs w:val="20"/>
                <w:highlight w:val="none"/>
                <w:lang w:val="en-US" w:eastAsia="zh-CN" w:bidi="ar"/>
              </w:rPr>
              <w:t>3</w:t>
            </w:r>
          </w:p>
        </w:tc>
      </w:tr>
      <w:tr w14:paraId="5EE455BE">
        <w:tblPrEx>
          <w:tblCellMar>
            <w:top w:w="0" w:type="dxa"/>
            <w:left w:w="108" w:type="dxa"/>
            <w:bottom w:w="0" w:type="dxa"/>
            <w:right w:w="108" w:type="dxa"/>
          </w:tblCellMar>
        </w:tblPrEx>
        <w:trPr>
          <w:trHeight w:val="24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5DF1CD91">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7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B4401A">
            <w:pPr>
              <w:spacing w:line="240" w:lineRule="auto"/>
              <w:jc w:val="left"/>
              <w:rPr>
                <w:rFonts w:hint="eastAsia" w:ascii="宋体" w:hAnsi="宋体" w:cs="宋体"/>
                <w:sz w:val="20"/>
                <w:szCs w:val="20"/>
                <w:highlight w:val="none"/>
              </w:rPr>
            </w:pP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43F42D6E">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显示器</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1FD98B05">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19寸液晶显示器</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1FE0037E">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5800DC91">
            <w:pPr>
              <w:widowControl/>
              <w:spacing w:line="240" w:lineRule="auto"/>
              <w:jc w:val="center"/>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2</w:t>
            </w:r>
            <w:r>
              <w:rPr>
                <w:rFonts w:hint="eastAsia" w:ascii="宋体" w:hAnsi="宋体" w:cs="宋体"/>
                <w:sz w:val="20"/>
                <w:szCs w:val="20"/>
                <w:highlight w:val="none"/>
                <w:lang w:val="en-US" w:eastAsia="zh-CN" w:bidi="ar"/>
              </w:rPr>
              <w:t>3</w:t>
            </w:r>
          </w:p>
        </w:tc>
      </w:tr>
      <w:tr w14:paraId="78210DCF">
        <w:tblPrEx>
          <w:tblCellMar>
            <w:top w:w="0" w:type="dxa"/>
            <w:left w:w="108" w:type="dxa"/>
            <w:bottom w:w="0" w:type="dxa"/>
            <w:right w:w="108" w:type="dxa"/>
          </w:tblCellMar>
        </w:tblPrEx>
        <w:trPr>
          <w:trHeight w:val="45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41FB9C44">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3</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0B5341BC">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节点端操作系统</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15F2ED2A">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微软操作系统</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6E20447F">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微软WIN7 32位简体中文专业版操作系统</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2A166BDF">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套</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0338AAA9">
            <w:pPr>
              <w:widowControl/>
              <w:spacing w:line="240" w:lineRule="auto"/>
              <w:jc w:val="center"/>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2</w:t>
            </w:r>
            <w:r>
              <w:rPr>
                <w:rFonts w:hint="eastAsia" w:ascii="宋体" w:hAnsi="宋体" w:cs="宋体"/>
                <w:sz w:val="20"/>
                <w:szCs w:val="20"/>
                <w:highlight w:val="none"/>
                <w:lang w:val="en-US" w:eastAsia="zh-CN" w:bidi="ar"/>
              </w:rPr>
              <w:t>3</w:t>
            </w:r>
          </w:p>
        </w:tc>
      </w:tr>
      <w:tr w14:paraId="0CB358C2">
        <w:tblPrEx>
          <w:tblCellMar>
            <w:top w:w="0" w:type="dxa"/>
            <w:left w:w="108" w:type="dxa"/>
            <w:bottom w:w="0" w:type="dxa"/>
            <w:right w:w="108" w:type="dxa"/>
          </w:tblCellMar>
        </w:tblPrEx>
        <w:trPr>
          <w:trHeight w:val="24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04A5DDFE">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4</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04CDF0B2">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播放软件</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74C9621">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播放软件</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12EF8F7F">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城市集群灯光控制系统--节点端播放软件</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57E851CF">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套</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57D9713B">
            <w:pPr>
              <w:widowControl/>
              <w:spacing w:line="240" w:lineRule="auto"/>
              <w:jc w:val="center"/>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2</w:t>
            </w:r>
            <w:r>
              <w:rPr>
                <w:rFonts w:hint="eastAsia" w:ascii="宋体" w:hAnsi="宋体" w:cs="宋体"/>
                <w:sz w:val="20"/>
                <w:szCs w:val="20"/>
                <w:highlight w:val="none"/>
                <w:lang w:val="en-US" w:eastAsia="zh-CN" w:bidi="ar"/>
              </w:rPr>
              <w:t>3</w:t>
            </w:r>
          </w:p>
        </w:tc>
      </w:tr>
      <w:tr w14:paraId="571B3F63">
        <w:tblPrEx>
          <w:tblCellMar>
            <w:top w:w="0" w:type="dxa"/>
            <w:left w:w="108" w:type="dxa"/>
            <w:bottom w:w="0" w:type="dxa"/>
            <w:right w:w="108" w:type="dxa"/>
          </w:tblCellMar>
        </w:tblPrEx>
        <w:trPr>
          <w:trHeight w:val="45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053FCBA5">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5</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596B0F4D">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授时器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06045E7">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BTS授时器</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1C685842">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城市集群灯光控制系统--BTS授时器，采用标准网络通信，实现精确授时</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7875033A">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14D4FA66">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21</w:t>
            </w:r>
          </w:p>
        </w:tc>
      </w:tr>
      <w:tr w14:paraId="6069EB5A">
        <w:tblPrEx>
          <w:tblCellMar>
            <w:top w:w="0" w:type="dxa"/>
            <w:left w:w="108" w:type="dxa"/>
            <w:bottom w:w="0" w:type="dxa"/>
            <w:right w:w="108" w:type="dxa"/>
          </w:tblCellMar>
        </w:tblPrEx>
        <w:trPr>
          <w:trHeight w:val="45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7B1131F5">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6</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2C19DD4D">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4G无线路由器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818E0EA">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4G无线路由器</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638A65F7">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4G无线路由器，节点控制使用，高性能工业级，温度范围-40-+80℃，支持远程管理。</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0D6B1E3C">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1298C9A3">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21</w:t>
            </w:r>
          </w:p>
        </w:tc>
      </w:tr>
      <w:tr w14:paraId="6CF43070">
        <w:tblPrEx>
          <w:tblCellMar>
            <w:top w:w="0" w:type="dxa"/>
            <w:left w:w="108" w:type="dxa"/>
            <w:bottom w:w="0" w:type="dxa"/>
            <w:right w:w="108" w:type="dxa"/>
          </w:tblCellMar>
        </w:tblPrEx>
        <w:trPr>
          <w:trHeight w:val="24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31D11C0D">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7</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1506FF77">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恒温箱</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5443FCA4">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恒温箱</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6EF171C4">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尺寸</w:t>
            </w:r>
            <w:r>
              <w:rPr>
                <w:rFonts w:hint="eastAsia" w:ascii="宋体" w:hAnsi="宋体" w:cs="宋体"/>
                <w:sz w:val="20"/>
                <w:szCs w:val="20"/>
                <w:highlight w:val="none"/>
                <w:lang w:val="en-US" w:eastAsia="zh-CN" w:bidi="ar"/>
              </w:rPr>
              <w:t>根据</w:t>
            </w:r>
            <w:r>
              <w:rPr>
                <w:rFonts w:hint="eastAsia" w:ascii="宋体" w:hAnsi="宋体" w:cs="宋体"/>
                <w:sz w:val="20"/>
                <w:szCs w:val="20"/>
                <w:highlight w:val="none"/>
                <w:lang w:bidi="ar"/>
              </w:rPr>
              <w:t>需要定制，材质:不锈钢304，可放置显示器、键盘</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091E22C8">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个</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598F66F9">
            <w:pPr>
              <w:widowControl/>
              <w:spacing w:line="240" w:lineRule="auto"/>
              <w:jc w:val="center"/>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2</w:t>
            </w:r>
            <w:r>
              <w:rPr>
                <w:rFonts w:hint="eastAsia" w:ascii="宋体" w:hAnsi="宋体" w:cs="宋体"/>
                <w:sz w:val="20"/>
                <w:szCs w:val="20"/>
                <w:highlight w:val="none"/>
                <w:lang w:val="en-US" w:eastAsia="zh-CN" w:bidi="ar"/>
              </w:rPr>
              <w:t>3</w:t>
            </w:r>
          </w:p>
        </w:tc>
      </w:tr>
      <w:tr w14:paraId="2C377EA9">
        <w:tblPrEx>
          <w:tblCellMar>
            <w:top w:w="0" w:type="dxa"/>
            <w:left w:w="108" w:type="dxa"/>
            <w:bottom w:w="0" w:type="dxa"/>
            <w:right w:w="108" w:type="dxa"/>
          </w:tblCellMar>
        </w:tblPrEx>
        <w:trPr>
          <w:trHeight w:val="45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7D6EE2F3">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8</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03D099F5">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8电口千兆交换机</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F0D8590">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 xml:space="preserve"> 8口千兆交换机</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32424F48">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TP-LINK TL-SG1008/传输速率1000Mbps/包转发率10Mbps:14800pps/背板带宽16Gbps</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0B0EF930">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3528B9EB">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21</w:t>
            </w:r>
          </w:p>
        </w:tc>
      </w:tr>
      <w:tr w14:paraId="55399358">
        <w:tblPrEx>
          <w:tblCellMar>
            <w:top w:w="0" w:type="dxa"/>
            <w:left w:w="108" w:type="dxa"/>
            <w:bottom w:w="0" w:type="dxa"/>
            <w:right w:w="108" w:type="dxa"/>
          </w:tblCellMar>
        </w:tblPrEx>
        <w:trPr>
          <w:trHeight w:val="45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3E1425FD">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9</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397F73C4">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写码器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214B85F2">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DMX灯具写码器</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4DD1990D">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DMX写码测试一体机，支持标准DMX512协议灯具写码</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1544C597">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34D261C1">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r>
      <w:tr w14:paraId="4FE6B1F4">
        <w:tblPrEx>
          <w:tblCellMar>
            <w:top w:w="0" w:type="dxa"/>
            <w:left w:w="108" w:type="dxa"/>
            <w:bottom w:w="0" w:type="dxa"/>
            <w:right w:w="108" w:type="dxa"/>
          </w:tblCellMar>
        </w:tblPrEx>
        <w:trPr>
          <w:trHeight w:val="45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33CBD15F">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10</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289ABE51">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分控制器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7CA24C1A">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分控制器</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21B7D984">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8端口、差分、并联灯具、分控制器，IP54、标准配置，支持标准DMX512/1990通用协议和扩展DMX512协议</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23219E28">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73ECFEA9">
            <w:pPr>
              <w:widowControl/>
              <w:spacing w:line="240" w:lineRule="auto"/>
              <w:jc w:val="center"/>
              <w:rPr>
                <w:rFonts w:ascii="宋体" w:hAnsi="宋体" w:eastAsia="宋体" w:cs="宋体"/>
                <w:sz w:val="20"/>
                <w:szCs w:val="20"/>
                <w:highlight w:val="none"/>
                <w:lang w:val="en-US" w:eastAsia="zh-CN"/>
              </w:rPr>
            </w:pPr>
            <w:r>
              <w:rPr>
                <w:rFonts w:hint="eastAsia" w:ascii="宋体" w:hAnsi="宋体" w:cs="宋体"/>
                <w:sz w:val="20"/>
                <w:szCs w:val="20"/>
                <w:highlight w:val="none"/>
                <w:lang w:bidi="ar"/>
              </w:rPr>
              <w:t>3</w:t>
            </w:r>
            <w:r>
              <w:rPr>
                <w:rFonts w:hint="eastAsia" w:ascii="宋体" w:hAnsi="宋体" w:cs="宋体"/>
                <w:sz w:val="20"/>
                <w:szCs w:val="20"/>
                <w:highlight w:val="none"/>
                <w:lang w:val="en-US" w:eastAsia="zh-CN" w:bidi="ar"/>
              </w:rPr>
              <w:t>89</w:t>
            </w:r>
          </w:p>
        </w:tc>
      </w:tr>
      <w:tr w14:paraId="17DDD96F">
        <w:tblPrEx>
          <w:tblCellMar>
            <w:top w:w="0" w:type="dxa"/>
            <w:left w:w="108" w:type="dxa"/>
            <w:bottom w:w="0" w:type="dxa"/>
            <w:right w:w="108" w:type="dxa"/>
          </w:tblCellMar>
        </w:tblPrEx>
        <w:trPr>
          <w:trHeight w:val="24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08972B24">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11</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0831C073">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信号连接器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09DDBC36">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信号连接器</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442B3AAE">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信号连接器，用于分控器到首灯之间的信号放大</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428F5A4A">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213210EE">
            <w:pPr>
              <w:widowControl/>
              <w:spacing w:line="240" w:lineRule="auto"/>
              <w:jc w:val="center"/>
              <w:rPr>
                <w:rFonts w:ascii="宋体" w:hAnsi="宋体" w:eastAsia="宋体" w:cs="宋体"/>
                <w:sz w:val="20"/>
                <w:szCs w:val="20"/>
                <w:highlight w:val="none"/>
                <w:lang w:val="en-US" w:eastAsia="zh-CN"/>
              </w:rPr>
            </w:pPr>
            <w:r>
              <w:rPr>
                <w:rFonts w:hint="eastAsia" w:ascii="宋体" w:hAnsi="宋体" w:cs="宋体"/>
                <w:sz w:val="20"/>
                <w:szCs w:val="20"/>
                <w:highlight w:val="none"/>
                <w:lang w:bidi="ar"/>
              </w:rPr>
              <w:t>3</w:t>
            </w:r>
            <w:r>
              <w:rPr>
                <w:rFonts w:hint="eastAsia" w:ascii="宋体" w:hAnsi="宋体" w:cs="宋体"/>
                <w:sz w:val="20"/>
                <w:szCs w:val="20"/>
                <w:highlight w:val="none"/>
                <w:lang w:val="en-US" w:eastAsia="zh-CN" w:bidi="ar"/>
              </w:rPr>
              <w:t>608</w:t>
            </w:r>
          </w:p>
        </w:tc>
      </w:tr>
      <w:tr w14:paraId="58BFB4E8">
        <w:tblPrEx>
          <w:tblCellMar>
            <w:top w:w="0" w:type="dxa"/>
            <w:left w:w="108" w:type="dxa"/>
            <w:bottom w:w="0" w:type="dxa"/>
            <w:right w:w="108" w:type="dxa"/>
          </w:tblCellMar>
        </w:tblPrEx>
        <w:trPr>
          <w:trHeight w:val="240" w:hRule="atLeast"/>
        </w:trPr>
        <w:tc>
          <w:tcPr>
            <w:tcW w:w="240" w:type="dxa"/>
            <w:tcBorders>
              <w:top w:val="single" w:color="000000" w:sz="4" w:space="0"/>
              <w:left w:val="single" w:color="000000" w:sz="4" w:space="0"/>
              <w:bottom w:val="single" w:color="000000" w:sz="4" w:space="0"/>
              <w:right w:val="single" w:color="000000" w:sz="4" w:space="0"/>
            </w:tcBorders>
            <w:noWrap w:val="0"/>
            <w:vAlign w:val="center"/>
          </w:tcPr>
          <w:p w14:paraId="6649A1E1">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12</w:t>
            </w:r>
          </w:p>
        </w:tc>
        <w:tc>
          <w:tcPr>
            <w:tcW w:w="754" w:type="dxa"/>
            <w:tcBorders>
              <w:top w:val="single" w:color="000000" w:sz="4" w:space="0"/>
              <w:left w:val="single" w:color="000000" w:sz="4" w:space="0"/>
              <w:bottom w:val="single" w:color="000000" w:sz="4" w:space="0"/>
              <w:right w:val="single" w:color="000000" w:sz="4" w:space="0"/>
            </w:tcBorders>
            <w:noWrap w:val="0"/>
            <w:vAlign w:val="center"/>
          </w:tcPr>
          <w:p w14:paraId="0A7868A4">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光纤收发器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1C2A01F4">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光纤收发器</w:t>
            </w:r>
          </w:p>
        </w:tc>
        <w:tc>
          <w:tcPr>
            <w:tcW w:w="2821" w:type="dxa"/>
            <w:tcBorders>
              <w:top w:val="single" w:color="000000" w:sz="4" w:space="0"/>
              <w:left w:val="single" w:color="000000" w:sz="4" w:space="0"/>
              <w:bottom w:val="single" w:color="000000" w:sz="4" w:space="0"/>
              <w:right w:val="single" w:color="000000" w:sz="4" w:space="0"/>
            </w:tcBorders>
            <w:noWrap w:val="0"/>
            <w:vAlign w:val="center"/>
          </w:tcPr>
          <w:p w14:paraId="63BD424C">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光纤收发器，10/100M单模光纤收发器</w:t>
            </w:r>
          </w:p>
        </w:tc>
        <w:tc>
          <w:tcPr>
            <w:tcW w:w="274" w:type="dxa"/>
            <w:tcBorders>
              <w:top w:val="single" w:color="000000" w:sz="4" w:space="0"/>
              <w:left w:val="single" w:color="000000" w:sz="4" w:space="0"/>
              <w:bottom w:val="single" w:color="000000" w:sz="4" w:space="0"/>
              <w:right w:val="single" w:color="000000" w:sz="4" w:space="0"/>
            </w:tcBorders>
            <w:noWrap w:val="0"/>
            <w:vAlign w:val="center"/>
          </w:tcPr>
          <w:p w14:paraId="07021D69">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个</w:t>
            </w:r>
          </w:p>
        </w:tc>
        <w:tc>
          <w:tcPr>
            <w:tcW w:w="331" w:type="dxa"/>
            <w:tcBorders>
              <w:top w:val="single" w:color="000000" w:sz="4" w:space="0"/>
              <w:left w:val="single" w:color="000000" w:sz="4" w:space="0"/>
              <w:bottom w:val="single" w:color="000000" w:sz="4" w:space="0"/>
              <w:right w:val="single" w:color="000000" w:sz="4" w:space="0"/>
            </w:tcBorders>
            <w:noWrap w:val="0"/>
            <w:vAlign w:val="center"/>
          </w:tcPr>
          <w:p w14:paraId="7C8A554A">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r>
    </w:tbl>
    <w:p w14:paraId="325AAD20">
      <w:pPr>
        <w:pStyle w:val="264"/>
        <w:numPr>
          <w:ilvl w:val="0"/>
          <w:numId w:val="0"/>
        </w:numPr>
        <w:spacing w:line="440" w:lineRule="exact"/>
        <w:ind w:left="0" w:firstLine="482"/>
        <w:outlineLvl w:val="3"/>
        <w:rPr>
          <w:rFonts w:hint="eastAsia" w:cs="宋体"/>
          <w:b/>
          <w:bCs/>
          <w:highlight w:val="none"/>
          <w:lang w:bidi="ar"/>
        </w:rPr>
      </w:pPr>
      <w:r>
        <w:rPr>
          <w:rFonts w:hint="eastAsia" w:cs="宋体"/>
          <w:b/>
          <w:bCs/>
          <w:highlight w:val="none"/>
          <w:lang w:val="en-US" w:eastAsia="zh-CN" w:bidi="ar"/>
        </w:rPr>
        <w:t>（2）</w:t>
      </w:r>
      <w:r>
        <w:rPr>
          <w:rFonts w:hint="eastAsia" w:cs="宋体"/>
          <w:b/>
          <w:bCs/>
          <w:highlight w:val="none"/>
          <w:lang w:bidi="ar"/>
        </w:rPr>
        <w:t>双色温控制楼宇节点端维保</w:t>
      </w:r>
    </w:p>
    <w:p w14:paraId="2CE33EFE">
      <w:pPr>
        <w:pStyle w:val="264"/>
        <w:spacing w:line="440" w:lineRule="exact"/>
        <w:rPr>
          <w:rFonts w:hint="eastAsia" w:cs="宋体"/>
          <w:highlight w:val="none"/>
          <w:lang w:bidi="ar"/>
        </w:rPr>
      </w:pPr>
      <w:r>
        <w:rPr>
          <w:rFonts w:hint="eastAsia" w:cs="宋体"/>
          <w:highlight w:val="none"/>
          <w:lang w:bidi="ar"/>
        </w:rPr>
        <w:t>双色温楼宇3</w:t>
      </w:r>
      <w:r>
        <w:rPr>
          <w:rFonts w:hint="eastAsia" w:cs="宋体"/>
          <w:highlight w:val="none"/>
          <w:lang w:val="en-US" w:eastAsia="zh-CN" w:bidi="ar"/>
        </w:rPr>
        <w:t>50</w:t>
      </w:r>
      <w:r>
        <w:rPr>
          <w:rFonts w:hint="eastAsia" w:cs="宋体"/>
          <w:highlight w:val="none"/>
          <w:lang w:bidi="ar"/>
        </w:rPr>
        <w:t>幢，涉及主控器</w:t>
      </w:r>
      <w:r>
        <w:rPr>
          <w:rFonts w:hint="eastAsia" w:cs="宋体"/>
          <w:highlight w:val="none"/>
          <w:lang w:eastAsia="zh-CN" w:bidi="ar"/>
        </w:rPr>
        <w:t>3</w:t>
      </w:r>
      <w:r>
        <w:rPr>
          <w:rFonts w:hint="eastAsia" w:cs="宋体"/>
          <w:highlight w:val="none"/>
          <w:lang w:val="en-US" w:eastAsia="zh-CN" w:bidi="ar"/>
        </w:rPr>
        <w:t>55</w:t>
      </w:r>
      <w:r>
        <w:rPr>
          <w:rFonts w:hint="eastAsia" w:cs="宋体"/>
          <w:highlight w:val="none"/>
          <w:lang w:bidi="ar"/>
        </w:rPr>
        <w:t>台、防雨箱</w:t>
      </w:r>
      <w:r>
        <w:rPr>
          <w:rFonts w:hint="eastAsia" w:cs="宋体"/>
          <w:highlight w:val="none"/>
          <w:lang w:eastAsia="zh-CN" w:bidi="ar"/>
        </w:rPr>
        <w:t>3</w:t>
      </w:r>
      <w:r>
        <w:rPr>
          <w:rFonts w:hint="eastAsia" w:cs="宋体"/>
          <w:highlight w:val="none"/>
          <w:lang w:val="en-US" w:eastAsia="zh-CN" w:bidi="ar"/>
        </w:rPr>
        <w:t>55</w:t>
      </w:r>
      <w:r>
        <w:rPr>
          <w:rFonts w:hint="eastAsia" w:cs="宋体"/>
          <w:highlight w:val="none"/>
          <w:lang w:bidi="ar"/>
        </w:rPr>
        <w:t>台、分控制器</w:t>
      </w:r>
      <w:r>
        <w:rPr>
          <w:rFonts w:hint="eastAsia" w:cs="宋体"/>
          <w:highlight w:val="none"/>
          <w:lang w:eastAsia="zh-CN" w:bidi="ar"/>
        </w:rPr>
        <w:t>6</w:t>
      </w:r>
      <w:r>
        <w:rPr>
          <w:rFonts w:hint="eastAsia" w:cs="宋体"/>
          <w:highlight w:val="none"/>
          <w:lang w:val="en-US" w:eastAsia="zh-CN" w:bidi="ar"/>
        </w:rPr>
        <w:t>97</w:t>
      </w:r>
      <w:r>
        <w:rPr>
          <w:rFonts w:hint="eastAsia" w:cs="宋体"/>
          <w:highlight w:val="none"/>
          <w:lang w:bidi="ar"/>
        </w:rPr>
        <w:t>台、信号连接器6</w:t>
      </w:r>
      <w:r>
        <w:rPr>
          <w:rFonts w:hint="eastAsia" w:cs="宋体"/>
          <w:highlight w:val="none"/>
          <w:lang w:val="en-US" w:eastAsia="zh-CN" w:bidi="ar"/>
        </w:rPr>
        <w:t>2</w:t>
      </w:r>
      <w:r>
        <w:rPr>
          <w:rFonts w:hint="eastAsia" w:cs="宋体"/>
          <w:highlight w:val="none"/>
          <w:lang w:bidi="ar"/>
        </w:rPr>
        <w:t>80台及其他相关配套。投标人自行查勘现场，须保证节点端软硬件正常稳定运行。</w:t>
      </w:r>
      <w:r>
        <w:rPr>
          <w:rFonts w:hint="eastAsia" w:cs="宋体"/>
          <w:highlight w:val="none"/>
          <w:lang w:val="en-US" w:eastAsia="zh-CN" w:bidi="ar"/>
        </w:rPr>
        <w:t>部分稳定性差、故障频繁的弱电控制设备更换。如采购人综合认定需更换故障设备，应无条件进行整改。</w:t>
      </w:r>
    </w:p>
    <w:p w14:paraId="5A609F1A">
      <w:pPr>
        <w:pStyle w:val="264"/>
        <w:spacing w:line="440" w:lineRule="exact"/>
        <w:rPr>
          <w:rFonts w:hint="eastAsia" w:cs="宋体"/>
          <w:highlight w:val="none"/>
          <w:lang w:bidi="ar"/>
        </w:rPr>
      </w:pPr>
      <w:r>
        <w:rPr>
          <w:rFonts w:hint="eastAsia" w:cs="宋体"/>
          <w:highlight w:val="none"/>
          <w:lang w:bidi="ar"/>
        </w:rPr>
        <w:t>详细点位如下：</w:t>
      </w:r>
    </w:p>
    <w:tbl>
      <w:tblPr>
        <w:tblStyle w:val="29"/>
        <w:tblW w:w="975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2619"/>
        <w:gridCol w:w="3000"/>
        <w:gridCol w:w="900"/>
        <w:gridCol w:w="940"/>
        <w:gridCol w:w="870"/>
      </w:tblGrid>
      <w:tr w14:paraId="5A55F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0" w:hRule="atLeast"/>
        </w:trPr>
        <w:tc>
          <w:tcPr>
            <w:tcW w:w="744" w:type="dxa"/>
            <w:noWrap/>
            <w:vAlign w:val="center"/>
          </w:tcPr>
          <w:p w14:paraId="485F41C9">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2619" w:type="dxa"/>
            <w:noWrap w:val="0"/>
            <w:vAlign w:val="center"/>
          </w:tcPr>
          <w:p w14:paraId="4ACA5A64">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楼宇名称</w:t>
            </w:r>
          </w:p>
        </w:tc>
        <w:tc>
          <w:tcPr>
            <w:tcW w:w="3000" w:type="dxa"/>
            <w:noWrap w:val="0"/>
            <w:vAlign w:val="center"/>
          </w:tcPr>
          <w:p w14:paraId="76BF12DC">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地理位置</w:t>
            </w:r>
          </w:p>
        </w:tc>
        <w:tc>
          <w:tcPr>
            <w:tcW w:w="900" w:type="dxa"/>
            <w:noWrap w:val="0"/>
            <w:vAlign w:val="center"/>
          </w:tcPr>
          <w:p w14:paraId="2C1929C9">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楼宇数量（幢）</w:t>
            </w:r>
          </w:p>
        </w:tc>
        <w:tc>
          <w:tcPr>
            <w:tcW w:w="940" w:type="dxa"/>
            <w:noWrap w:val="0"/>
            <w:vAlign w:val="center"/>
          </w:tcPr>
          <w:p w14:paraId="46C17E38">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主控数量（台）</w:t>
            </w:r>
          </w:p>
        </w:tc>
        <w:tc>
          <w:tcPr>
            <w:tcW w:w="870" w:type="dxa"/>
            <w:noWrap w:val="0"/>
            <w:vAlign w:val="center"/>
          </w:tcPr>
          <w:p w14:paraId="2A5FABD0">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分控数量（台）</w:t>
            </w:r>
          </w:p>
        </w:tc>
      </w:tr>
      <w:tr w14:paraId="4FBBC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68F5483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2619" w:type="dxa"/>
            <w:noWrap w:val="0"/>
            <w:vAlign w:val="center"/>
          </w:tcPr>
          <w:p w14:paraId="552A055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盐城幼儿师范高等专科学校教学楼（南校区）</w:t>
            </w:r>
          </w:p>
        </w:tc>
        <w:tc>
          <w:tcPr>
            <w:tcW w:w="3000" w:type="dxa"/>
            <w:noWrap w:val="0"/>
            <w:vAlign w:val="center"/>
          </w:tcPr>
          <w:p w14:paraId="072EB07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盐都区新都街道(城南新区)高职园区学海路28号</w:t>
            </w:r>
          </w:p>
        </w:tc>
        <w:tc>
          <w:tcPr>
            <w:tcW w:w="900" w:type="dxa"/>
            <w:noWrap/>
            <w:vAlign w:val="center"/>
          </w:tcPr>
          <w:p w14:paraId="183A1CD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940" w:type="dxa"/>
            <w:noWrap/>
            <w:vAlign w:val="center"/>
          </w:tcPr>
          <w:p w14:paraId="4CE12EC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870" w:type="dxa"/>
            <w:noWrap/>
            <w:vAlign w:val="center"/>
          </w:tcPr>
          <w:p w14:paraId="315942E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60C8A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18B53B3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2619" w:type="dxa"/>
            <w:noWrap w:val="0"/>
            <w:vAlign w:val="center"/>
          </w:tcPr>
          <w:p w14:paraId="1AB2207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盐城幼儿师范高等专科学校教学楼（北校区）</w:t>
            </w:r>
          </w:p>
        </w:tc>
        <w:tc>
          <w:tcPr>
            <w:tcW w:w="3000" w:type="dxa"/>
            <w:noWrap w:val="0"/>
            <w:vAlign w:val="center"/>
          </w:tcPr>
          <w:p w14:paraId="1538539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盐都区新都街道(城南新区)高职园区海洋路28号</w:t>
            </w:r>
          </w:p>
        </w:tc>
        <w:tc>
          <w:tcPr>
            <w:tcW w:w="900" w:type="dxa"/>
            <w:noWrap/>
            <w:vAlign w:val="center"/>
          </w:tcPr>
          <w:p w14:paraId="4B88A4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940" w:type="dxa"/>
            <w:noWrap/>
            <w:vAlign w:val="center"/>
          </w:tcPr>
          <w:p w14:paraId="7BEACD4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870" w:type="dxa"/>
            <w:noWrap/>
            <w:vAlign w:val="center"/>
          </w:tcPr>
          <w:p w14:paraId="2AC3E67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r>
      <w:tr w14:paraId="34EE0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1CF27B1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2619" w:type="dxa"/>
            <w:noWrap w:val="0"/>
            <w:vAlign w:val="center"/>
          </w:tcPr>
          <w:p w14:paraId="4800B34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盐城机电高等职业学校教学楼</w:t>
            </w:r>
          </w:p>
        </w:tc>
        <w:tc>
          <w:tcPr>
            <w:tcW w:w="3000" w:type="dxa"/>
            <w:noWrap w:val="0"/>
            <w:vAlign w:val="center"/>
          </w:tcPr>
          <w:p w14:paraId="53252E9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盐都区仁爱路与日月路交叉路口往东南约170米</w:t>
            </w:r>
          </w:p>
        </w:tc>
        <w:tc>
          <w:tcPr>
            <w:tcW w:w="900" w:type="dxa"/>
            <w:noWrap/>
            <w:vAlign w:val="center"/>
          </w:tcPr>
          <w:p w14:paraId="3689F65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6885CE8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870" w:type="dxa"/>
            <w:noWrap/>
            <w:vAlign w:val="center"/>
          </w:tcPr>
          <w:p w14:paraId="717E25D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6C1CC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33C54E4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2619" w:type="dxa"/>
            <w:noWrap w:val="0"/>
            <w:vAlign w:val="center"/>
          </w:tcPr>
          <w:p w14:paraId="23387DC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盐城体育运动学校教学楼</w:t>
            </w:r>
          </w:p>
        </w:tc>
        <w:tc>
          <w:tcPr>
            <w:tcW w:w="3000" w:type="dxa"/>
            <w:noWrap w:val="0"/>
            <w:vAlign w:val="center"/>
          </w:tcPr>
          <w:p w14:paraId="076B8F6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亭湖区新都街道(城南新区)盐南东路6号</w:t>
            </w:r>
          </w:p>
        </w:tc>
        <w:tc>
          <w:tcPr>
            <w:tcW w:w="900" w:type="dxa"/>
            <w:noWrap w:val="0"/>
            <w:vAlign w:val="center"/>
          </w:tcPr>
          <w:p w14:paraId="4AE794D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4FE078D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31858CD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20A0B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8CB058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2619" w:type="dxa"/>
            <w:noWrap w:val="0"/>
            <w:vAlign w:val="center"/>
          </w:tcPr>
          <w:p w14:paraId="306FDE7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盐城交通技师学校教学楼</w:t>
            </w:r>
          </w:p>
        </w:tc>
        <w:tc>
          <w:tcPr>
            <w:tcW w:w="3000" w:type="dxa"/>
            <w:noWrap w:val="0"/>
            <w:vAlign w:val="center"/>
          </w:tcPr>
          <w:p w14:paraId="3C14925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盐都区海洋路29号</w:t>
            </w:r>
          </w:p>
        </w:tc>
        <w:tc>
          <w:tcPr>
            <w:tcW w:w="900" w:type="dxa"/>
            <w:noWrap w:val="0"/>
            <w:vAlign w:val="center"/>
          </w:tcPr>
          <w:p w14:paraId="37D4AB0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940" w:type="dxa"/>
            <w:noWrap/>
            <w:vAlign w:val="center"/>
          </w:tcPr>
          <w:p w14:paraId="45842C2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870" w:type="dxa"/>
            <w:noWrap/>
            <w:vAlign w:val="center"/>
          </w:tcPr>
          <w:p w14:paraId="17E3E8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5A766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817D6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2619" w:type="dxa"/>
            <w:noWrap w:val="0"/>
            <w:vAlign w:val="center"/>
          </w:tcPr>
          <w:p w14:paraId="1DD55FB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盐城市中心血站办公楼</w:t>
            </w:r>
          </w:p>
        </w:tc>
        <w:tc>
          <w:tcPr>
            <w:tcW w:w="3000" w:type="dxa"/>
            <w:noWrap w:val="0"/>
            <w:vAlign w:val="center"/>
          </w:tcPr>
          <w:p w14:paraId="1C64F1A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盐都区西环中路68号</w:t>
            </w:r>
          </w:p>
        </w:tc>
        <w:tc>
          <w:tcPr>
            <w:tcW w:w="900" w:type="dxa"/>
            <w:noWrap w:val="0"/>
            <w:vAlign w:val="center"/>
          </w:tcPr>
          <w:p w14:paraId="15C6FE9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661F4D2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3FDBC3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669C7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428B64F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2619" w:type="dxa"/>
            <w:noWrap w:val="0"/>
            <w:vAlign w:val="center"/>
          </w:tcPr>
          <w:p w14:paraId="758697E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盐城市交通局办公楼</w:t>
            </w:r>
          </w:p>
        </w:tc>
        <w:tc>
          <w:tcPr>
            <w:tcW w:w="3000" w:type="dxa"/>
            <w:noWrap w:val="0"/>
            <w:vAlign w:val="center"/>
          </w:tcPr>
          <w:p w14:paraId="3581F74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亭湖区青年中路8号</w:t>
            </w:r>
          </w:p>
        </w:tc>
        <w:tc>
          <w:tcPr>
            <w:tcW w:w="900" w:type="dxa"/>
            <w:noWrap w:val="0"/>
            <w:vAlign w:val="center"/>
          </w:tcPr>
          <w:p w14:paraId="75B274C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2DF94AB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22D9CA3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417C5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695B39F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2619" w:type="dxa"/>
            <w:noWrap w:val="0"/>
            <w:vAlign w:val="center"/>
          </w:tcPr>
          <w:p w14:paraId="660CF79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盐城公交回车场</w:t>
            </w:r>
          </w:p>
        </w:tc>
        <w:tc>
          <w:tcPr>
            <w:tcW w:w="3000" w:type="dxa"/>
            <w:noWrap w:val="0"/>
            <w:vAlign w:val="center"/>
          </w:tcPr>
          <w:p w14:paraId="2146970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盐都区学海路中海万锦公馆北侧约130米</w:t>
            </w:r>
          </w:p>
        </w:tc>
        <w:tc>
          <w:tcPr>
            <w:tcW w:w="900" w:type="dxa"/>
            <w:noWrap w:val="0"/>
            <w:vAlign w:val="center"/>
          </w:tcPr>
          <w:p w14:paraId="09A22BE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2B1A4E2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13BE682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D7D3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5BA3C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2619" w:type="dxa"/>
            <w:noWrap w:val="0"/>
            <w:vAlign w:val="center"/>
          </w:tcPr>
          <w:p w14:paraId="2449D0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幸福花苑小区高层住宅楼</w:t>
            </w:r>
          </w:p>
        </w:tc>
        <w:tc>
          <w:tcPr>
            <w:tcW w:w="3000" w:type="dxa"/>
            <w:noWrap w:val="0"/>
            <w:vAlign w:val="center"/>
          </w:tcPr>
          <w:p w14:paraId="324EFF1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亭湖区毓龙西路88号</w:t>
            </w:r>
          </w:p>
        </w:tc>
        <w:tc>
          <w:tcPr>
            <w:tcW w:w="900" w:type="dxa"/>
            <w:noWrap w:val="0"/>
            <w:vAlign w:val="center"/>
          </w:tcPr>
          <w:p w14:paraId="1731F74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940" w:type="dxa"/>
            <w:noWrap/>
            <w:vAlign w:val="center"/>
          </w:tcPr>
          <w:p w14:paraId="573F2CC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870" w:type="dxa"/>
            <w:noWrap/>
            <w:vAlign w:val="center"/>
          </w:tcPr>
          <w:p w14:paraId="5A3965F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w:t>
            </w:r>
          </w:p>
        </w:tc>
      </w:tr>
      <w:tr w14:paraId="76118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C05878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2619" w:type="dxa"/>
            <w:noWrap w:val="0"/>
            <w:vAlign w:val="center"/>
          </w:tcPr>
          <w:p w14:paraId="5FD4A46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盐城市质监局办公楼</w:t>
            </w:r>
          </w:p>
        </w:tc>
        <w:tc>
          <w:tcPr>
            <w:tcW w:w="3000" w:type="dxa"/>
            <w:noWrap w:val="0"/>
            <w:vAlign w:val="center"/>
          </w:tcPr>
          <w:p w14:paraId="1A31052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黄海街道盐马路246号</w:t>
            </w:r>
          </w:p>
        </w:tc>
        <w:tc>
          <w:tcPr>
            <w:tcW w:w="900" w:type="dxa"/>
            <w:noWrap w:val="0"/>
            <w:vAlign w:val="center"/>
          </w:tcPr>
          <w:p w14:paraId="02DEA80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1BE25C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25F253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2A05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2C58EA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2619" w:type="dxa"/>
            <w:noWrap w:val="0"/>
            <w:vAlign w:val="center"/>
          </w:tcPr>
          <w:p w14:paraId="46EACB0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原市房产局办公楼</w:t>
            </w:r>
          </w:p>
        </w:tc>
        <w:tc>
          <w:tcPr>
            <w:tcW w:w="3000" w:type="dxa"/>
            <w:noWrap w:val="0"/>
            <w:vAlign w:val="center"/>
          </w:tcPr>
          <w:p w14:paraId="1C328BC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亭湖区迎宾南路33号</w:t>
            </w:r>
          </w:p>
        </w:tc>
        <w:tc>
          <w:tcPr>
            <w:tcW w:w="900" w:type="dxa"/>
            <w:noWrap w:val="0"/>
            <w:vAlign w:val="center"/>
          </w:tcPr>
          <w:p w14:paraId="3927E86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3EA275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07712B6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5F866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2B2884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c>
          <w:tcPr>
            <w:tcW w:w="2619" w:type="dxa"/>
            <w:noWrap w:val="0"/>
            <w:vAlign w:val="center"/>
          </w:tcPr>
          <w:p w14:paraId="37E1E38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盐城工业职业技术学校</w:t>
            </w:r>
          </w:p>
        </w:tc>
        <w:tc>
          <w:tcPr>
            <w:tcW w:w="3000" w:type="dxa"/>
            <w:noWrap w:val="0"/>
            <w:vAlign w:val="center"/>
          </w:tcPr>
          <w:p w14:paraId="6C9C262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盐都区解放南路285号</w:t>
            </w:r>
          </w:p>
        </w:tc>
        <w:tc>
          <w:tcPr>
            <w:tcW w:w="900" w:type="dxa"/>
            <w:noWrap/>
            <w:vAlign w:val="center"/>
          </w:tcPr>
          <w:p w14:paraId="41CC727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940" w:type="dxa"/>
            <w:noWrap/>
            <w:vAlign w:val="center"/>
          </w:tcPr>
          <w:p w14:paraId="69B6B96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870" w:type="dxa"/>
            <w:noWrap/>
            <w:vAlign w:val="center"/>
          </w:tcPr>
          <w:p w14:paraId="08F688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07C36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2D4922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2619" w:type="dxa"/>
            <w:noWrap w:val="0"/>
            <w:vAlign w:val="center"/>
          </w:tcPr>
          <w:p w14:paraId="26D3137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盐城华源送变电工程公司办公楼</w:t>
            </w:r>
          </w:p>
        </w:tc>
        <w:tc>
          <w:tcPr>
            <w:tcW w:w="3000" w:type="dxa"/>
            <w:noWrap w:val="0"/>
            <w:vAlign w:val="center"/>
          </w:tcPr>
          <w:p w14:paraId="0A840D1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亭湖区鲁艺路2号</w:t>
            </w:r>
          </w:p>
        </w:tc>
        <w:tc>
          <w:tcPr>
            <w:tcW w:w="900" w:type="dxa"/>
            <w:noWrap w:val="0"/>
            <w:vAlign w:val="center"/>
          </w:tcPr>
          <w:p w14:paraId="6A6ACD4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654A413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15A7AD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C1C7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2A3FE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c>
          <w:tcPr>
            <w:tcW w:w="2619" w:type="dxa"/>
            <w:noWrap w:val="0"/>
            <w:vAlign w:val="center"/>
          </w:tcPr>
          <w:p w14:paraId="44F72F7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盐城联通公司及楼顶塔</w:t>
            </w:r>
          </w:p>
        </w:tc>
        <w:tc>
          <w:tcPr>
            <w:tcW w:w="3000" w:type="dxa"/>
            <w:noWrap w:val="0"/>
            <w:vAlign w:val="center"/>
          </w:tcPr>
          <w:p w14:paraId="407F749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亭湖区南城河路5号</w:t>
            </w:r>
          </w:p>
        </w:tc>
        <w:tc>
          <w:tcPr>
            <w:tcW w:w="900" w:type="dxa"/>
            <w:noWrap w:val="0"/>
            <w:vAlign w:val="center"/>
          </w:tcPr>
          <w:p w14:paraId="4A0D372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06590F9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36AAB7F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936E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1C01FCD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c>
          <w:tcPr>
            <w:tcW w:w="2619" w:type="dxa"/>
            <w:noWrap w:val="0"/>
            <w:vAlign w:val="center"/>
          </w:tcPr>
          <w:p w14:paraId="20EF190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盐城市人寿保险公司办公楼</w:t>
            </w:r>
          </w:p>
        </w:tc>
        <w:tc>
          <w:tcPr>
            <w:tcW w:w="3000" w:type="dxa"/>
            <w:noWrap w:val="0"/>
            <w:vAlign w:val="center"/>
          </w:tcPr>
          <w:p w14:paraId="7610F39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亭湖区盐马路208号</w:t>
            </w:r>
          </w:p>
        </w:tc>
        <w:tc>
          <w:tcPr>
            <w:tcW w:w="900" w:type="dxa"/>
            <w:noWrap w:val="0"/>
            <w:vAlign w:val="center"/>
          </w:tcPr>
          <w:p w14:paraId="4560627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77AA577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26E2B78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4D0FB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812966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c>
          <w:tcPr>
            <w:tcW w:w="2619" w:type="dxa"/>
            <w:noWrap w:val="0"/>
            <w:vAlign w:val="center"/>
          </w:tcPr>
          <w:p w14:paraId="27AFFFC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濠璟半岛高层住宅楼</w:t>
            </w:r>
          </w:p>
        </w:tc>
        <w:tc>
          <w:tcPr>
            <w:tcW w:w="3000" w:type="dxa"/>
            <w:noWrap w:val="0"/>
            <w:vAlign w:val="center"/>
          </w:tcPr>
          <w:p w14:paraId="41B8CDF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盐都区青年西路36号</w:t>
            </w:r>
          </w:p>
        </w:tc>
        <w:tc>
          <w:tcPr>
            <w:tcW w:w="900" w:type="dxa"/>
            <w:noWrap w:val="0"/>
            <w:vAlign w:val="center"/>
          </w:tcPr>
          <w:p w14:paraId="2BBB05C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940" w:type="dxa"/>
            <w:noWrap/>
            <w:vAlign w:val="center"/>
          </w:tcPr>
          <w:p w14:paraId="694DD7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870" w:type="dxa"/>
            <w:noWrap/>
            <w:vAlign w:val="center"/>
          </w:tcPr>
          <w:p w14:paraId="2C0B9A1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r>
      <w:tr w14:paraId="7FE9D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E12CE2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c>
          <w:tcPr>
            <w:tcW w:w="2619" w:type="dxa"/>
            <w:noWrap w:val="0"/>
            <w:vAlign w:val="center"/>
          </w:tcPr>
          <w:p w14:paraId="2A03378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盐城农商银行办公楼</w:t>
            </w:r>
          </w:p>
        </w:tc>
        <w:tc>
          <w:tcPr>
            <w:tcW w:w="3000" w:type="dxa"/>
            <w:noWrap w:val="0"/>
            <w:vAlign w:val="center"/>
          </w:tcPr>
          <w:p w14:paraId="08FAF88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盐都区大庆西路99号</w:t>
            </w:r>
          </w:p>
        </w:tc>
        <w:tc>
          <w:tcPr>
            <w:tcW w:w="900" w:type="dxa"/>
            <w:noWrap w:val="0"/>
            <w:vAlign w:val="center"/>
          </w:tcPr>
          <w:p w14:paraId="7E40CB0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169D8D3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71616F9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6B11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5BD28D0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c>
          <w:tcPr>
            <w:tcW w:w="2619" w:type="dxa"/>
            <w:noWrap w:val="0"/>
            <w:vAlign w:val="center"/>
          </w:tcPr>
          <w:p w14:paraId="7BCD1EF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东进华都高层住宅楼</w:t>
            </w:r>
          </w:p>
        </w:tc>
        <w:tc>
          <w:tcPr>
            <w:tcW w:w="3000" w:type="dxa"/>
            <w:noWrap w:val="0"/>
            <w:vAlign w:val="center"/>
          </w:tcPr>
          <w:p w14:paraId="0D43D41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盐都区东进路与204国道交汇处东南角</w:t>
            </w:r>
          </w:p>
        </w:tc>
        <w:tc>
          <w:tcPr>
            <w:tcW w:w="900" w:type="dxa"/>
            <w:noWrap w:val="0"/>
            <w:vAlign w:val="center"/>
          </w:tcPr>
          <w:p w14:paraId="08583EB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43514E0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0B804C6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1161B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4C564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w:t>
            </w:r>
          </w:p>
        </w:tc>
        <w:tc>
          <w:tcPr>
            <w:tcW w:w="2619" w:type="dxa"/>
            <w:noWrap w:val="0"/>
            <w:vAlign w:val="center"/>
          </w:tcPr>
          <w:p w14:paraId="1F6BCD0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西城逸品高层住宅楼</w:t>
            </w:r>
          </w:p>
        </w:tc>
        <w:tc>
          <w:tcPr>
            <w:tcW w:w="3000" w:type="dxa"/>
            <w:noWrap w:val="0"/>
            <w:vAlign w:val="center"/>
          </w:tcPr>
          <w:p w14:paraId="5C36229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盐都区青年西路27号</w:t>
            </w:r>
          </w:p>
        </w:tc>
        <w:tc>
          <w:tcPr>
            <w:tcW w:w="900" w:type="dxa"/>
            <w:noWrap w:val="0"/>
            <w:vAlign w:val="center"/>
          </w:tcPr>
          <w:p w14:paraId="7C80D0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c>
          <w:tcPr>
            <w:tcW w:w="940" w:type="dxa"/>
            <w:noWrap/>
            <w:vAlign w:val="center"/>
          </w:tcPr>
          <w:p w14:paraId="0CBB7ED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c>
          <w:tcPr>
            <w:tcW w:w="870" w:type="dxa"/>
            <w:noWrap/>
            <w:vAlign w:val="center"/>
          </w:tcPr>
          <w:p w14:paraId="1CCCB2A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30</w:t>
            </w:r>
          </w:p>
        </w:tc>
      </w:tr>
      <w:tr w14:paraId="616D7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094B1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w:t>
            </w:r>
          </w:p>
        </w:tc>
        <w:tc>
          <w:tcPr>
            <w:tcW w:w="2619" w:type="dxa"/>
            <w:noWrap w:val="0"/>
            <w:vAlign w:val="center"/>
          </w:tcPr>
          <w:p w14:paraId="4F0E73A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盛世华城高层住宅楼（临西环路）</w:t>
            </w:r>
          </w:p>
        </w:tc>
        <w:tc>
          <w:tcPr>
            <w:tcW w:w="3000" w:type="dxa"/>
            <w:noWrap w:val="0"/>
            <w:vAlign w:val="center"/>
          </w:tcPr>
          <w:p w14:paraId="0950C9D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盐都区潘黄街道青年西路30号</w:t>
            </w:r>
          </w:p>
        </w:tc>
        <w:tc>
          <w:tcPr>
            <w:tcW w:w="900" w:type="dxa"/>
            <w:noWrap w:val="0"/>
            <w:vAlign w:val="center"/>
          </w:tcPr>
          <w:p w14:paraId="54DA173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779BD0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7A61B1F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132A7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75D02ED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w:t>
            </w:r>
          </w:p>
        </w:tc>
        <w:tc>
          <w:tcPr>
            <w:tcW w:w="2619" w:type="dxa"/>
            <w:noWrap w:val="0"/>
            <w:vAlign w:val="center"/>
          </w:tcPr>
          <w:p w14:paraId="6D5E004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港湾大厦（皇家名流综合楼）</w:t>
            </w:r>
          </w:p>
        </w:tc>
        <w:tc>
          <w:tcPr>
            <w:tcW w:w="3000" w:type="dxa"/>
            <w:noWrap w:val="0"/>
            <w:vAlign w:val="center"/>
          </w:tcPr>
          <w:p w14:paraId="4E979A3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盐都区大庆西路58号</w:t>
            </w:r>
          </w:p>
        </w:tc>
        <w:tc>
          <w:tcPr>
            <w:tcW w:w="900" w:type="dxa"/>
            <w:noWrap w:val="0"/>
            <w:vAlign w:val="center"/>
          </w:tcPr>
          <w:p w14:paraId="68F3B2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066990B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17C4494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01CAB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7F1951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22</w:t>
            </w:r>
          </w:p>
        </w:tc>
        <w:tc>
          <w:tcPr>
            <w:tcW w:w="2619" w:type="dxa"/>
            <w:noWrap w:val="0"/>
            <w:vAlign w:val="center"/>
          </w:tcPr>
          <w:p w14:paraId="3A86395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香槟公馆高层住宅楼</w:t>
            </w:r>
          </w:p>
        </w:tc>
        <w:tc>
          <w:tcPr>
            <w:tcW w:w="3000" w:type="dxa"/>
            <w:noWrap w:val="0"/>
            <w:vAlign w:val="center"/>
          </w:tcPr>
          <w:p w14:paraId="65C7BB3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盐都区新区西环路293号</w:t>
            </w:r>
          </w:p>
        </w:tc>
        <w:tc>
          <w:tcPr>
            <w:tcW w:w="900" w:type="dxa"/>
            <w:noWrap w:val="0"/>
            <w:vAlign w:val="center"/>
          </w:tcPr>
          <w:p w14:paraId="791D72F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940" w:type="dxa"/>
            <w:noWrap/>
            <w:vAlign w:val="center"/>
          </w:tcPr>
          <w:p w14:paraId="4B6E73D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870" w:type="dxa"/>
            <w:noWrap/>
            <w:vAlign w:val="center"/>
          </w:tcPr>
          <w:p w14:paraId="5EECD3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36</w:t>
            </w:r>
          </w:p>
        </w:tc>
      </w:tr>
      <w:tr w14:paraId="36BA0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B1ADA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23</w:t>
            </w:r>
          </w:p>
        </w:tc>
        <w:tc>
          <w:tcPr>
            <w:tcW w:w="2619" w:type="dxa"/>
            <w:noWrap w:val="0"/>
            <w:vAlign w:val="center"/>
          </w:tcPr>
          <w:p w14:paraId="21A37D5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金域华府高层住宅楼</w:t>
            </w:r>
          </w:p>
        </w:tc>
        <w:tc>
          <w:tcPr>
            <w:tcW w:w="3000" w:type="dxa"/>
            <w:noWrap w:val="0"/>
            <w:vAlign w:val="center"/>
          </w:tcPr>
          <w:p w14:paraId="6D7A089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盐都区新创路2号</w:t>
            </w:r>
          </w:p>
        </w:tc>
        <w:tc>
          <w:tcPr>
            <w:tcW w:w="900" w:type="dxa"/>
            <w:noWrap w:val="0"/>
            <w:vAlign w:val="center"/>
          </w:tcPr>
          <w:p w14:paraId="3345C8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940" w:type="dxa"/>
            <w:noWrap/>
            <w:vAlign w:val="center"/>
          </w:tcPr>
          <w:p w14:paraId="1384DE4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870" w:type="dxa"/>
            <w:noWrap/>
            <w:vAlign w:val="center"/>
          </w:tcPr>
          <w:p w14:paraId="3467E0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r>
      <w:tr w14:paraId="691C3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8F15E7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24</w:t>
            </w:r>
          </w:p>
        </w:tc>
        <w:tc>
          <w:tcPr>
            <w:tcW w:w="2619" w:type="dxa"/>
            <w:noWrap w:val="0"/>
            <w:vAlign w:val="center"/>
          </w:tcPr>
          <w:p w14:paraId="2F4557A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燕铭华庄高层住宅楼</w:t>
            </w:r>
          </w:p>
        </w:tc>
        <w:tc>
          <w:tcPr>
            <w:tcW w:w="3000" w:type="dxa"/>
            <w:noWrap w:val="0"/>
            <w:vAlign w:val="center"/>
          </w:tcPr>
          <w:p w14:paraId="4CE2154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盐都区神州路152号</w:t>
            </w:r>
          </w:p>
        </w:tc>
        <w:tc>
          <w:tcPr>
            <w:tcW w:w="900" w:type="dxa"/>
            <w:noWrap w:val="0"/>
            <w:vAlign w:val="center"/>
          </w:tcPr>
          <w:p w14:paraId="55868A4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noWrap/>
            <w:vAlign w:val="center"/>
          </w:tcPr>
          <w:p w14:paraId="57FB0F6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5A4551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55038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6FD6E2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25</w:t>
            </w:r>
          </w:p>
        </w:tc>
        <w:tc>
          <w:tcPr>
            <w:tcW w:w="2619" w:type="dxa"/>
            <w:noWrap w:val="0"/>
            <w:vAlign w:val="center"/>
          </w:tcPr>
          <w:p w14:paraId="04B0C43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东方玄武大酒店（龙城峰景公寓）</w:t>
            </w:r>
          </w:p>
        </w:tc>
        <w:tc>
          <w:tcPr>
            <w:tcW w:w="3000" w:type="dxa"/>
            <w:noWrap w:val="0"/>
            <w:vAlign w:val="center"/>
          </w:tcPr>
          <w:p w14:paraId="5DFB068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盐都区西环路295号(麦德龙超市南侧)</w:t>
            </w:r>
          </w:p>
        </w:tc>
        <w:tc>
          <w:tcPr>
            <w:tcW w:w="900" w:type="dxa"/>
            <w:noWrap w:val="0"/>
            <w:vAlign w:val="center"/>
          </w:tcPr>
          <w:p w14:paraId="75B5DC9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66D1E2A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D2CC85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E285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F61918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26</w:t>
            </w:r>
          </w:p>
        </w:tc>
        <w:tc>
          <w:tcPr>
            <w:tcW w:w="2619" w:type="dxa"/>
            <w:noWrap w:val="0"/>
            <w:vAlign w:val="center"/>
          </w:tcPr>
          <w:p w14:paraId="3FD8804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天澜湾高层住宅楼</w:t>
            </w:r>
          </w:p>
        </w:tc>
        <w:tc>
          <w:tcPr>
            <w:tcW w:w="3000" w:type="dxa"/>
            <w:noWrap w:val="0"/>
            <w:vAlign w:val="center"/>
          </w:tcPr>
          <w:p w14:paraId="2AD0827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盐都区盐渎大道660号</w:t>
            </w:r>
          </w:p>
        </w:tc>
        <w:tc>
          <w:tcPr>
            <w:tcW w:w="900" w:type="dxa"/>
            <w:noWrap w:val="0"/>
            <w:vAlign w:val="center"/>
          </w:tcPr>
          <w:p w14:paraId="20410CA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c>
          <w:tcPr>
            <w:tcW w:w="940" w:type="dxa"/>
            <w:noWrap/>
            <w:vAlign w:val="center"/>
          </w:tcPr>
          <w:p w14:paraId="74592CD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c>
          <w:tcPr>
            <w:tcW w:w="870" w:type="dxa"/>
            <w:noWrap/>
            <w:vAlign w:val="center"/>
          </w:tcPr>
          <w:p w14:paraId="4B27839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w:t>
            </w:r>
          </w:p>
        </w:tc>
      </w:tr>
      <w:tr w14:paraId="79370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9F24A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27</w:t>
            </w:r>
          </w:p>
        </w:tc>
        <w:tc>
          <w:tcPr>
            <w:tcW w:w="2619" w:type="dxa"/>
            <w:noWrap w:val="0"/>
            <w:vAlign w:val="center"/>
          </w:tcPr>
          <w:p w14:paraId="2A0F205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蝶湖湾高层住宅楼</w:t>
            </w:r>
          </w:p>
        </w:tc>
        <w:tc>
          <w:tcPr>
            <w:tcW w:w="3000" w:type="dxa"/>
            <w:noWrap w:val="0"/>
            <w:vAlign w:val="center"/>
          </w:tcPr>
          <w:p w14:paraId="424A9B6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盐都区海洋路202号</w:t>
            </w:r>
          </w:p>
        </w:tc>
        <w:tc>
          <w:tcPr>
            <w:tcW w:w="900" w:type="dxa"/>
            <w:noWrap w:val="0"/>
            <w:vAlign w:val="center"/>
          </w:tcPr>
          <w:p w14:paraId="22D8183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3AFB12C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2DF0D2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r>
      <w:tr w14:paraId="0E4C4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5E7BE21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28</w:t>
            </w:r>
          </w:p>
        </w:tc>
        <w:tc>
          <w:tcPr>
            <w:tcW w:w="2619" w:type="dxa"/>
            <w:noWrap w:val="0"/>
            <w:vAlign w:val="center"/>
          </w:tcPr>
          <w:p w14:paraId="5AA0E8C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中远世纪广场高层</w:t>
            </w:r>
          </w:p>
        </w:tc>
        <w:tc>
          <w:tcPr>
            <w:tcW w:w="3000" w:type="dxa"/>
            <w:noWrap w:val="0"/>
            <w:vAlign w:val="center"/>
          </w:tcPr>
          <w:p w14:paraId="30A6C81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盐都区世纪大道88号(红星美凯龙旁)</w:t>
            </w:r>
          </w:p>
        </w:tc>
        <w:tc>
          <w:tcPr>
            <w:tcW w:w="900" w:type="dxa"/>
            <w:noWrap w:val="0"/>
            <w:vAlign w:val="center"/>
          </w:tcPr>
          <w:p w14:paraId="6B89FEB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940" w:type="dxa"/>
            <w:noWrap/>
            <w:vAlign w:val="center"/>
          </w:tcPr>
          <w:p w14:paraId="6C57333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870" w:type="dxa"/>
            <w:noWrap/>
            <w:vAlign w:val="center"/>
          </w:tcPr>
          <w:p w14:paraId="30C13D9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44A94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435136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29</w:t>
            </w:r>
          </w:p>
        </w:tc>
        <w:tc>
          <w:tcPr>
            <w:tcW w:w="2619" w:type="dxa"/>
            <w:noWrap w:val="0"/>
            <w:vAlign w:val="center"/>
          </w:tcPr>
          <w:p w14:paraId="213F9D8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盐城市第一中学校区</w:t>
            </w:r>
          </w:p>
        </w:tc>
        <w:tc>
          <w:tcPr>
            <w:tcW w:w="3000" w:type="dxa"/>
            <w:noWrap w:val="0"/>
            <w:vAlign w:val="center"/>
          </w:tcPr>
          <w:p w14:paraId="6155756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盐都区西环路6号</w:t>
            </w:r>
          </w:p>
        </w:tc>
        <w:tc>
          <w:tcPr>
            <w:tcW w:w="900" w:type="dxa"/>
            <w:noWrap w:val="0"/>
            <w:vAlign w:val="center"/>
          </w:tcPr>
          <w:p w14:paraId="7727DFD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c>
          <w:tcPr>
            <w:tcW w:w="940" w:type="dxa"/>
            <w:noWrap/>
            <w:vAlign w:val="center"/>
          </w:tcPr>
          <w:p w14:paraId="153AFDD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870" w:type="dxa"/>
            <w:noWrap/>
            <w:vAlign w:val="center"/>
          </w:tcPr>
          <w:p w14:paraId="04C6489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22</w:t>
            </w:r>
          </w:p>
        </w:tc>
      </w:tr>
      <w:tr w14:paraId="5A4EE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149D2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30</w:t>
            </w:r>
          </w:p>
        </w:tc>
        <w:tc>
          <w:tcPr>
            <w:tcW w:w="2619" w:type="dxa"/>
            <w:noWrap w:val="0"/>
            <w:vAlign w:val="center"/>
          </w:tcPr>
          <w:p w14:paraId="5780A63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盐都区公安局楼顶铁塔</w:t>
            </w:r>
          </w:p>
        </w:tc>
        <w:tc>
          <w:tcPr>
            <w:tcW w:w="3000" w:type="dxa"/>
            <w:noWrap w:val="0"/>
            <w:vAlign w:val="center"/>
          </w:tcPr>
          <w:p w14:paraId="7BA0F6C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盐都区新都路630号</w:t>
            </w:r>
          </w:p>
        </w:tc>
        <w:tc>
          <w:tcPr>
            <w:tcW w:w="900" w:type="dxa"/>
            <w:noWrap w:val="0"/>
            <w:vAlign w:val="center"/>
          </w:tcPr>
          <w:p w14:paraId="3B6AA9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53106D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7F472A4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A362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01874D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31</w:t>
            </w:r>
          </w:p>
        </w:tc>
        <w:tc>
          <w:tcPr>
            <w:tcW w:w="2619" w:type="dxa"/>
            <w:noWrap w:val="0"/>
            <w:vAlign w:val="center"/>
          </w:tcPr>
          <w:p w14:paraId="7A3C709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朗达壹号院高层住宅楼</w:t>
            </w:r>
          </w:p>
        </w:tc>
        <w:tc>
          <w:tcPr>
            <w:tcW w:w="3000" w:type="dxa"/>
            <w:noWrap w:val="0"/>
            <w:vAlign w:val="center"/>
          </w:tcPr>
          <w:p w14:paraId="63A1B8E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盐都区青年西路118号</w:t>
            </w:r>
          </w:p>
        </w:tc>
        <w:tc>
          <w:tcPr>
            <w:tcW w:w="900" w:type="dxa"/>
            <w:noWrap w:val="0"/>
            <w:vAlign w:val="center"/>
          </w:tcPr>
          <w:p w14:paraId="6374BF4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noWrap/>
            <w:vAlign w:val="center"/>
          </w:tcPr>
          <w:p w14:paraId="1A78B4D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503DA2F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7E6E5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27EE0CB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32</w:t>
            </w:r>
          </w:p>
        </w:tc>
        <w:tc>
          <w:tcPr>
            <w:tcW w:w="2619" w:type="dxa"/>
            <w:noWrap w:val="0"/>
            <w:vAlign w:val="center"/>
          </w:tcPr>
          <w:p w14:paraId="3312D33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沿海灯饰城</w:t>
            </w:r>
          </w:p>
        </w:tc>
        <w:tc>
          <w:tcPr>
            <w:tcW w:w="3000" w:type="dxa"/>
            <w:noWrap w:val="0"/>
            <w:vAlign w:val="center"/>
          </w:tcPr>
          <w:p w14:paraId="323DD37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亭湖区范公路与新风路交叉路口往东南约140米</w:t>
            </w:r>
          </w:p>
        </w:tc>
        <w:tc>
          <w:tcPr>
            <w:tcW w:w="900" w:type="dxa"/>
            <w:noWrap w:val="0"/>
            <w:vAlign w:val="center"/>
          </w:tcPr>
          <w:p w14:paraId="7C3E0F9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2E7476F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13F1B1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57E85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293837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33</w:t>
            </w:r>
          </w:p>
        </w:tc>
        <w:tc>
          <w:tcPr>
            <w:tcW w:w="2619" w:type="dxa"/>
            <w:noWrap w:val="0"/>
            <w:vAlign w:val="center"/>
          </w:tcPr>
          <w:p w14:paraId="18CFC87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永康商业广场</w:t>
            </w:r>
          </w:p>
        </w:tc>
        <w:tc>
          <w:tcPr>
            <w:tcW w:w="3000" w:type="dxa"/>
            <w:noWrap w:val="0"/>
            <w:vAlign w:val="center"/>
          </w:tcPr>
          <w:p w14:paraId="0775BF0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亭湖区开放大道357号</w:t>
            </w:r>
          </w:p>
        </w:tc>
        <w:tc>
          <w:tcPr>
            <w:tcW w:w="900" w:type="dxa"/>
            <w:noWrap w:val="0"/>
            <w:vAlign w:val="center"/>
          </w:tcPr>
          <w:p w14:paraId="774FEAC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374F73C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72FCA1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47193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7B2A5FD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34</w:t>
            </w:r>
          </w:p>
        </w:tc>
        <w:tc>
          <w:tcPr>
            <w:tcW w:w="2619" w:type="dxa"/>
            <w:noWrap w:val="0"/>
            <w:vAlign w:val="center"/>
          </w:tcPr>
          <w:p w14:paraId="2056CBD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华兴大厦</w:t>
            </w:r>
          </w:p>
        </w:tc>
        <w:tc>
          <w:tcPr>
            <w:tcW w:w="3000" w:type="dxa"/>
            <w:noWrap w:val="0"/>
            <w:vAlign w:val="center"/>
          </w:tcPr>
          <w:p w14:paraId="2E187E1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亭湖区文峰街道盐马路168号</w:t>
            </w:r>
          </w:p>
        </w:tc>
        <w:tc>
          <w:tcPr>
            <w:tcW w:w="900" w:type="dxa"/>
            <w:noWrap w:val="0"/>
            <w:vAlign w:val="center"/>
          </w:tcPr>
          <w:p w14:paraId="73CE728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5D27A8C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2BD6C69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17EDE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0B2BB2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35</w:t>
            </w:r>
          </w:p>
        </w:tc>
        <w:tc>
          <w:tcPr>
            <w:tcW w:w="2619" w:type="dxa"/>
            <w:noWrap w:val="0"/>
            <w:vAlign w:val="center"/>
          </w:tcPr>
          <w:p w14:paraId="70467DC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东辰大厦商住楼</w:t>
            </w:r>
          </w:p>
        </w:tc>
        <w:tc>
          <w:tcPr>
            <w:tcW w:w="3000" w:type="dxa"/>
            <w:noWrap w:val="0"/>
            <w:vAlign w:val="center"/>
          </w:tcPr>
          <w:p w14:paraId="4EE4428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亭湖区鲁艺路1号</w:t>
            </w:r>
          </w:p>
        </w:tc>
        <w:tc>
          <w:tcPr>
            <w:tcW w:w="900" w:type="dxa"/>
            <w:noWrap w:val="0"/>
            <w:vAlign w:val="center"/>
          </w:tcPr>
          <w:p w14:paraId="592E7DD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4B08E67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8CD68B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51117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E95ABB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36</w:t>
            </w:r>
          </w:p>
        </w:tc>
        <w:tc>
          <w:tcPr>
            <w:tcW w:w="2619" w:type="dxa"/>
            <w:noWrap w:val="0"/>
            <w:vAlign w:val="center"/>
          </w:tcPr>
          <w:p w14:paraId="45D4620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国园壹城高层住宅楼</w:t>
            </w:r>
          </w:p>
        </w:tc>
        <w:tc>
          <w:tcPr>
            <w:tcW w:w="3000" w:type="dxa"/>
            <w:noWrap w:val="0"/>
            <w:vAlign w:val="center"/>
          </w:tcPr>
          <w:p w14:paraId="7E678C8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亭湖区范公路6号西南方向200米</w:t>
            </w:r>
          </w:p>
        </w:tc>
        <w:tc>
          <w:tcPr>
            <w:tcW w:w="900" w:type="dxa"/>
            <w:noWrap w:val="0"/>
            <w:vAlign w:val="center"/>
          </w:tcPr>
          <w:p w14:paraId="3340873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940" w:type="dxa"/>
            <w:noWrap/>
            <w:vAlign w:val="center"/>
          </w:tcPr>
          <w:p w14:paraId="0CEADA1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870" w:type="dxa"/>
            <w:noWrap/>
            <w:vAlign w:val="center"/>
          </w:tcPr>
          <w:p w14:paraId="5848F72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62B0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ABE63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37</w:t>
            </w:r>
          </w:p>
        </w:tc>
        <w:tc>
          <w:tcPr>
            <w:tcW w:w="2619" w:type="dxa"/>
            <w:noWrap w:val="0"/>
            <w:vAlign w:val="center"/>
          </w:tcPr>
          <w:p w14:paraId="2128A48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常熟农商银行综合楼</w:t>
            </w:r>
          </w:p>
        </w:tc>
        <w:tc>
          <w:tcPr>
            <w:tcW w:w="3000" w:type="dxa"/>
            <w:noWrap w:val="0"/>
            <w:vAlign w:val="center"/>
          </w:tcPr>
          <w:p w14:paraId="21E1BF9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亭湖区青年中路12号</w:t>
            </w:r>
          </w:p>
        </w:tc>
        <w:tc>
          <w:tcPr>
            <w:tcW w:w="900" w:type="dxa"/>
            <w:noWrap w:val="0"/>
            <w:vAlign w:val="center"/>
          </w:tcPr>
          <w:p w14:paraId="7A0F41D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06AE555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7E0298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1789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103985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38</w:t>
            </w:r>
          </w:p>
        </w:tc>
        <w:tc>
          <w:tcPr>
            <w:tcW w:w="2619" w:type="dxa"/>
            <w:noWrap w:val="0"/>
            <w:vAlign w:val="center"/>
          </w:tcPr>
          <w:p w14:paraId="260845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豪德广场综合楼</w:t>
            </w:r>
          </w:p>
        </w:tc>
        <w:tc>
          <w:tcPr>
            <w:tcW w:w="3000" w:type="dxa"/>
            <w:noWrap w:val="0"/>
            <w:vAlign w:val="center"/>
          </w:tcPr>
          <w:p w14:paraId="09B1827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亭湖区青年东路74号附近</w:t>
            </w:r>
          </w:p>
        </w:tc>
        <w:tc>
          <w:tcPr>
            <w:tcW w:w="900" w:type="dxa"/>
            <w:noWrap w:val="0"/>
            <w:vAlign w:val="center"/>
          </w:tcPr>
          <w:p w14:paraId="4376F10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04526B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2AC4D0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6AA20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281420E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39</w:t>
            </w:r>
          </w:p>
        </w:tc>
        <w:tc>
          <w:tcPr>
            <w:tcW w:w="2619" w:type="dxa"/>
            <w:noWrap w:val="0"/>
            <w:vAlign w:val="center"/>
          </w:tcPr>
          <w:p w14:paraId="28348EA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九洲大厦</w:t>
            </w:r>
          </w:p>
        </w:tc>
        <w:tc>
          <w:tcPr>
            <w:tcW w:w="3000" w:type="dxa"/>
            <w:noWrap w:val="0"/>
            <w:vAlign w:val="center"/>
          </w:tcPr>
          <w:p w14:paraId="67840FC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亭湖区人民中路36号</w:t>
            </w:r>
          </w:p>
        </w:tc>
        <w:tc>
          <w:tcPr>
            <w:tcW w:w="900" w:type="dxa"/>
            <w:noWrap w:val="0"/>
            <w:vAlign w:val="center"/>
          </w:tcPr>
          <w:p w14:paraId="5753E02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24D1DE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9CD598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47EA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4B0033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40</w:t>
            </w:r>
          </w:p>
        </w:tc>
        <w:tc>
          <w:tcPr>
            <w:tcW w:w="2619" w:type="dxa"/>
            <w:noWrap w:val="0"/>
            <w:vAlign w:val="center"/>
          </w:tcPr>
          <w:p w14:paraId="4F51892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青年大厦商住楼</w:t>
            </w:r>
          </w:p>
        </w:tc>
        <w:tc>
          <w:tcPr>
            <w:tcW w:w="3000" w:type="dxa"/>
            <w:noWrap w:val="0"/>
            <w:vAlign w:val="center"/>
          </w:tcPr>
          <w:p w14:paraId="5BAC3FC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亭湖区青年路与人民中路交叉路口往西约70米</w:t>
            </w:r>
          </w:p>
        </w:tc>
        <w:tc>
          <w:tcPr>
            <w:tcW w:w="900" w:type="dxa"/>
            <w:noWrap w:val="0"/>
            <w:vAlign w:val="center"/>
          </w:tcPr>
          <w:p w14:paraId="636EFA7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2F52DB9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39FD160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54A33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73A970D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41</w:t>
            </w:r>
          </w:p>
        </w:tc>
        <w:tc>
          <w:tcPr>
            <w:tcW w:w="2619" w:type="dxa"/>
            <w:noWrap w:val="0"/>
            <w:vAlign w:val="center"/>
          </w:tcPr>
          <w:p w14:paraId="2CC9440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尚城国际大酒店综合楼</w:t>
            </w:r>
          </w:p>
        </w:tc>
        <w:tc>
          <w:tcPr>
            <w:tcW w:w="3000" w:type="dxa"/>
            <w:noWrap w:val="0"/>
            <w:vAlign w:val="center"/>
          </w:tcPr>
          <w:p w14:paraId="67C4DDB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亭湖区青年中路16号</w:t>
            </w:r>
          </w:p>
        </w:tc>
        <w:tc>
          <w:tcPr>
            <w:tcW w:w="900" w:type="dxa"/>
            <w:noWrap w:val="0"/>
            <w:vAlign w:val="center"/>
          </w:tcPr>
          <w:p w14:paraId="66B5281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1A07F5B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3810489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0270C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03686D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42</w:t>
            </w:r>
          </w:p>
        </w:tc>
        <w:tc>
          <w:tcPr>
            <w:tcW w:w="2619" w:type="dxa"/>
            <w:noWrap w:val="0"/>
            <w:vAlign w:val="center"/>
          </w:tcPr>
          <w:p w14:paraId="0F4DA3D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青年路商住楼</w:t>
            </w:r>
          </w:p>
        </w:tc>
        <w:tc>
          <w:tcPr>
            <w:tcW w:w="3000" w:type="dxa"/>
            <w:noWrap w:val="0"/>
            <w:vAlign w:val="center"/>
          </w:tcPr>
          <w:p w14:paraId="01BE916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亭湖区青年路青年组团南侧</w:t>
            </w:r>
          </w:p>
        </w:tc>
        <w:tc>
          <w:tcPr>
            <w:tcW w:w="900" w:type="dxa"/>
            <w:noWrap w:val="0"/>
            <w:vAlign w:val="center"/>
          </w:tcPr>
          <w:p w14:paraId="77198DC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3F33EB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4640E16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47CF1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F641EF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43</w:t>
            </w:r>
          </w:p>
        </w:tc>
        <w:tc>
          <w:tcPr>
            <w:tcW w:w="2619" w:type="dxa"/>
            <w:noWrap w:val="0"/>
            <w:vAlign w:val="center"/>
          </w:tcPr>
          <w:p w14:paraId="7807B10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熙和居</w:t>
            </w:r>
          </w:p>
        </w:tc>
        <w:tc>
          <w:tcPr>
            <w:tcW w:w="3000" w:type="dxa"/>
            <w:noWrap w:val="0"/>
            <w:vAlign w:val="center"/>
          </w:tcPr>
          <w:p w14:paraId="213B7E6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亭湖区迎宾南路108号附近</w:t>
            </w:r>
          </w:p>
        </w:tc>
        <w:tc>
          <w:tcPr>
            <w:tcW w:w="900" w:type="dxa"/>
            <w:noWrap w:val="0"/>
            <w:vAlign w:val="center"/>
          </w:tcPr>
          <w:p w14:paraId="0E9C92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7ECC0A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E91A0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5285F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1CED355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44</w:t>
            </w:r>
          </w:p>
        </w:tc>
        <w:tc>
          <w:tcPr>
            <w:tcW w:w="2619" w:type="dxa"/>
            <w:noWrap w:val="0"/>
            <w:vAlign w:val="center"/>
          </w:tcPr>
          <w:p w14:paraId="5581037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嘉园广场高层商住楼（站前不夜城）</w:t>
            </w:r>
          </w:p>
        </w:tc>
        <w:tc>
          <w:tcPr>
            <w:tcW w:w="3000" w:type="dxa"/>
            <w:noWrap w:val="0"/>
            <w:vAlign w:val="center"/>
          </w:tcPr>
          <w:p w14:paraId="7544C73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亭湖区范公路与范公路高架出口交叉口南100米</w:t>
            </w:r>
          </w:p>
        </w:tc>
        <w:tc>
          <w:tcPr>
            <w:tcW w:w="900" w:type="dxa"/>
            <w:noWrap w:val="0"/>
            <w:vAlign w:val="center"/>
          </w:tcPr>
          <w:p w14:paraId="588E53D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2A8867F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333313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1D268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281E4BF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45</w:t>
            </w:r>
          </w:p>
        </w:tc>
        <w:tc>
          <w:tcPr>
            <w:tcW w:w="2619" w:type="dxa"/>
            <w:noWrap w:val="0"/>
            <w:vAlign w:val="center"/>
          </w:tcPr>
          <w:p w14:paraId="27A1D4F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阳光汽配苑</w:t>
            </w:r>
          </w:p>
        </w:tc>
        <w:tc>
          <w:tcPr>
            <w:tcW w:w="3000" w:type="dxa"/>
            <w:noWrap w:val="0"/>
            <w:vAlign w:val="center"/>
          </w:tcPr>
          <w:p w14:paraId="17F4287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亭湖区大庆东路11-1号</w:t>
            </w:r>
          </w:p>
        </w:tc>
        <w:tc>
          <w:tcPr>
            <w:tcW w:w="900" w:type="dxa"/>
            <w:noWrap w:val="0"/>
            <w:vAlign w:val="center"/>
          </w:tcPr>
          <w:p w14:paraId="7D98A20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669469A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EE7CA3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E9C8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7105BB1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46</w:t>
            </w:r>
          </w:p>
        </w:tc>
        <w:tc>
          <w:tcPr>
            <w:tcW w:w="2619" w:type="dxa"/>
            <w:noWrap w:val="0"/>
            <w:vAlign w:val="center"/>
          </w:tcPr>
          <w:p w14:paraId="48D3F2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圣华名都苑高层商住楼</w:t>
            </w:r>
          </w:p>
        </w:tc>
        <w:tc>
          <w:tcPr>
            <w:tcW w:w="3000" w:type="dxa"/>
            <w:noWrap w:val="0"/>
            <w:vAlign w:val="center"/>
          </w:tcPr>
          <w:p w14:paraId="4DCD47C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亭湖区解放路与青年路交叉路口往西北约100米</w:t>
            </w:r>
          </w:p>
        </w:tc>
        <w:tc>
          <w:tcPr>
            <w:tcW w:w="900" w:type="dxa"/>
            <w:noWrap w:val="0"/>
            <w:vAlign w:val="center"/>
          </w:tcPr>
          <w:p w14:paraId="7F763B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noWrap/>
            <w:vAlign w:val="center"/>
          </w:tcPr>
          <w:p w14:paraId="6BFFDEB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549EBD6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r>
      <w:tr w14:paraId="14B32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346110B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47</w:t>
            </w:r>
          </w:p>
        </w:tc>
        <w:tc>
          <w:tcPr>
            <w:tcW w:w="2619" w:type="dxa"/>
            <w:noWrap w:val="0"/>
            <w:vAlign w:val="center"/>
          </w:tcPr>
          <w:p w14:paraId="63C7ACB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福美来酒店综合楼</w:t>
            </w:r>
          </w:p>
        </w:tc>
        <w:tc>
          <w:tcPr>
            <w:tcW w:w="3000" w:type="dxa"/>
            <w:noWrap w:val="0"/>
            <w:vAlign w:val="center"/>
          </w:tcPr>
          <w:p w14:paraId="2986020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亭湖区青年路盛世华城南门向东300米</w:t>
            </w:r>
          </w:p>
        </w:tc>
        <w:tc>
          <w:tcPr>
            <w:tcW w:w="900" w:type="dxa"/>
            <w:noWrap w:val="0"/>
            <w:vAlign w:val="center"/>
          </w:tcPr>
          <w:p w14:paraId="6D1C095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161802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2F03B67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28BA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4872E1F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48</w:t>
            </w:r>
          </w:p>
        </w:tc>
        <w:tc>
          <w:tcPr>
            <w:tcW w:w="2619" w:type="dxa"/>
            <w:noWrap w:val="0"/>
            <w:vAlign w:val="center"/>
          </w:tcPr>
          <w:p w14:paraId="3020417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水岸名都高层商住楼（领香餐厅）</w:t>
            </w:r>
          </w:p>
        </w:tc>
        <w:tc>
          <w:tcPr>
            <w:tcW w:w="3000" w:type="dxa"/>
            <w:noWrap w:val="0"/>
            <w:vAlign w:val="center"/>
          </w:tcPr>
          <w:p w14:paraId="0D53828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亭湖区青年西路9号</w:t>
            </w:r>
          </w:p>
        </w:tc>
        <w:tc>
          <w:tcPr>
            <w:tcW w:w="900" w:type="dxa"/>
            <w:noWrap w:val="0"/>
            <w:vAlign w:val="center"/>
          </w:tcPr>
          <w:p w14:paraId="3BC50C1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28E4767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7C1096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1E3F9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54AB14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49</w:t>
            </w:r>
          </w:p>
        </w:tc>
        <w:tc>
          <w:tcPr>
            <w:tcW w:w="2619" w:type="dxa"/>
            <w:noWrap w:val="0"/>
            <w:vAlign w:val="center"/>
          </w:tcPr>
          <w:p w14:paraId="40DAEFB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新阜名邸高层住宅楼</w:t>
            </w:r>
          </w:p>
        </w:tc>
        <w:tc>
          <w:tcPr>
            <w:tcW w:w="3000" w:type="dxa"/>
            <w:noWrap w:val="0"/>
            <w:vAlign w:val="center"/>
          </w:tcPr>
          <w:p w14:paraId="0121C6F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亭湖区青年路30号</w:t>
            </w:r>
          </w:p>
        </w:tc>
        <w:tc>
          <w:tcPr>
            <w:tcW w:w="900" w:type="dxa"/>
            <w:noWrap w:val="0"/>
            <w:vAlign w:val="center"/>
          </w:tcPr>
          <w:p w14:paraId="7A570BF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64B6B9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2387E0B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r>
      <w:tr w14:paraId="37AEF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4C95BDE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50</w:t>
            </w:r>
          </w:p>
        </w:tc>
        <w:tc>
          <w:tcPr>
            <w:tcW w:w="2619" w:type="dxa"/>
            <w:noWrap w:val="0"/>
            <w:vAlign w:val="center"/>
          </w:tcPr>
          <w:p w14:paraId="5174BDC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金座广场b</w:t>
            </w:r>
          </w:p>
        </w:tc>
        <w:tc>
          <w:tcPr>
            <w:tcW w:w="3000" w:type="dxa"/>
            <w:noWrap w:val="0"/>
            <w:vAlign w:val="center"/>
          </w:tcPr>
          <w:p w14:paraId="21DB1F1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亭湖区范公中路99号</w:t>
            </w:r>
          </w:p>
        </w:tc>
        <w:tc>
          <w:tcPr>
            <w:tcW w:w="900" w:type="dxa"/>
            <w:noWrap w:val="0"/>
            <w:vAlign w:val="center"/>
          </w:tcPr>
          <w:p w14:paraId="023EE12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489F169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5BCC18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4EBF9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23219C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51</w:t>
            </w:r>
          </w:p>
        </w:tc>
        <w:tc>
          <w:tcPr>
            <w:tcW w:w="2619" w:type="dxa"/>
            <w:noWrap w:val="0"/>
            <w:vAlign w:val="center"/>
          </w:tcPr>
          <w:p w14:paraId="256AB30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南门华府高层住宅楼</w:t>
            </w:r>
          </w:p>
        </w:tc>
        <w:tc>
          <w:tcPr>
            <w:tcW w:w="3000" w:type="dxa"/>
            <w:noWrap w:val="0"/>
            <w:vAlign w:val="center"/>
          </w:tcPr>
          <w:p w14:paraId="33495FD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亭湖区解放南路15号</w:t>
            </w:r>
          </w:p>
        </w:tc>
        <w:tc>
          <w:tcPr>
            <w:tcW w:w="900" w:type="dxa"/>
            <w:noWrap w:val="0"/>
            <w:vAlign w:val="center"/>
          </w:tcPr>
          <w:p w14:paraId="03024CA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67F418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6B92E35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15ED8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1980D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52</w:t>
            </w:r>
          </w:p>
        </w:tc>
        <w:tc>
          <w:tcPr>
            <w:tcW w:w="2619" w:type="dxa"/>
            <w:noWrap w:val="0"/>
            <w:vAlign w:val="center"/>
          </w:tcPr>
          <w:p w14:paraId="0AC9499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海华云顶</w:t>
            </w:r>
          </w:p>
        </w:tc>
        <w:tc>
          <w:tcPr>
            <w:tcW w:w="3000" w:type="dxa"/>
            <w:noWrap w:val="0"/>
            <w:vAlign w:val="center"/>
          </w:tcPr>
          <w:p w14:paraId="3E3B9FE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亭湖区建军中路59号</w:t>
            </w:r>
          </w:p>
        </w:tc>
        <w:tc>
          <w:tcPr>
            <w:tcW w:w="900" w:type="dxa"/>
            <w:noWrap w:val="0"/>
            <w:vAlign w:val="center"/>
          </w:tcPr>
          <w:p w14:paraId="0F9B56A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5D0FC14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2EDCAC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r>
      <w:tr w14:paraId="1AAB3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43EEDE3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53</w:t>
            </w:r>
          </w:p>
        </w:tc>
        <w:tc>
          <w:tcPr>
            <w:tcW w:w="2619" w:type="dxa"/>
            <w:noWrap w:val="0"/>
            <w:vAlign w:val="center"/>
          </w:tcPr>
          <w:p w14:paraId="1DFEF7B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金鹰商场及南侧附属楼</w:t>
            </w:r>
          </w:p>
        </w:tc>
        <w:tc>
          <w:tcPr>
            <w:tcW w:w="3000" w:type="dxa"/>
            <w:noWrap w:val="0"/>
            <w:vAlign w:val="center"/>
          </w:tcPr>
          <w:p w14:paraId="552D78B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亭湖区建军中路169号</w:t>
            </w:r>
          </w:p>
        </w:tc>
        <w:tc>
          <w:tcPr>
            <w:tcW w:w="900" w:type="dxa"/>
            <w:noWrap w:val="0"/>
            <w:vAlign w:val="center"/>
          </w:tcPr>
          <w:p w14:paraId="4BC6BC3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24462AE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492A436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26F2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2738761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54</w:t>
            </w:r>
          </w:p>
        </w:tc>
        <w:tc>
          <w:tcPr>
            <w:tcW w:w="2619" w:type="dxa"/>
            <w:noWrap w:val="0"/>
            <w:vAlign w:val="center"/>
          </w:tcPr>
          <w:p w14:paraId="7F624DA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杰仕豪庭高层住宅楼</w:t>
            </w:r>
          </w:p>
        </w:tc>
        <w:tc>
          <w:tcPr>
            <w:tcW w:w="3000" w:type="dxa"/>
            <w:noWrap w:val="0"/>
            <w:vAlign w:val="center"/>
          </w:tcPr>
          <w:p w14:paraId="7B7B382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亭湖区新西门路与沿河路交叉路口往西南约170米</w:t>
            </w:r>
          </w:p>
        </w:tc>
        <w:tc>
          <w:tcPr>
            <w:tcW w:w="900" w:type="dxa"/>
            <w:noWrap w:val="0"/>
            <w:vAlign w:val="center"/>
          </w:tcPr>
          <w:p w14:paraId="5CB804A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940" w:type="dxa"/>
            <w:noWrap/>
            <w:vAlign w:val="center"/>
          </w:tcPr>
          <w:p w14:paraId="4F60BD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870" w:type="dxa"/>
            <w:noWrap/>
            <w:vAlign w:val="center"/>
          </w:tcPr>
          <w:p w14:paraId="694B671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3F64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22930E4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55</w:t>
            </w:r>
          </w:p>
        </w:tc>
        <w:tc>
          <w:tcPr>
            <w:tcW w:w="2619" w:type="dxa"/>
            <w:noWrap w:val="0"/>
            <w:vAlign w:val="center"/>
          </w:tcPr>
          <w:p w14:paraId="1228272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盐城东方红医药连锁商办楼</w:t>
            </w:r>
          </w:p>
        </w:tc>
        <w:tc>
          <w:tcPr>
            <w:tcW w:w="3000" w:type="dxa"/>
            <w:noWrap w:val="0"/>
            <w:vAlign w:val="center"/>
          </w:tcPr>
          <w:p w14:paraId="15DFD4F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亭湖区解放中路49号</w:t>
            </w:r>
          </w:p>
        </w:tc>
        <w:tc>
          <w:tcPr>
            <w:tcW w:w="900" w:type="dxa"/>
            <w:noWrap w:val="0"/>
            <w:vAlign w:val="center"/>
          </w:tcPr>
          <w:p w14:paraId="554EA62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7AB71C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4B0E6C0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23A2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3BB56B8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56</w:t>
            </w:r>
          </w:p>
        </w:tc>
        <w:tc>
          <w:tcPr>
            <w:tcW w:w="2619" w:type="dxa"/>
            <w:noWrap w:val="0"/>
            <w:vAlign w:val="center"/>
          </w:tcPr>
          <w:p w14:paraId="3364EE3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悦达起亚技术中心工业用房</w:t>
            </w:r>
          </w:p>
        </w:tc>
        <w:tc>
          <w:tcPr>
            <w:tcW w:w="3000" w:type="dxa"/>
            <w:noWrap w:val="0"/>
            <w:vAlign w:val="center"/>
          </w:tcPr>
          <w:p w14:paraId="752BEDE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亭湖区南环路辅道与希望大道交叉路口</w:t>
            </w:r>
          </w:p>
        </w:tc>
        <w:tc>
          <w:tcPr>
            <w:tcW w:w="900" w:type="dxa"/>
            <w:noWrap w:val="0"/>
            <w:vAlign w:val="center"/>
          </w:tcPr>
          <w:p w14:paraId="3EDD903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70653EE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2F6BB7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6AE50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675A406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57</w:t>
            </w:r>
          </w:p>
        </w:tc>
        <w:tc>
          <w:tcPr>
            <w:tcW w:w="2619" w:type="dxa"/>
            <w:noWrap w:val="0"/>
            <w:vAlign w:val="center"/>
          </w:tcPr>
          <w:p w14:paraId="6FFC6FD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悦达起亚三厂厂房</w:t>
            </w:r>
          </w:p>
        </w:tc>
        <w:tc>
          <w:tcPr>
            <w:tcW w:w="3000" w:type="dxa"/>
            <w:noWrap w:val="0"/>
            <w:vAlign w:val="center"/>
          </w:tcPr>
          <w:p w14:paraId="00A06A8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亭湖区南环路辅道与希望大道交叉路口</w:t>
            </w:r>
          </w:p>
        </w:tc>
        <w:tc>
          <w:tcPr>
            <w:tcW w:w="900" w:type="dxa"/>
            <w:noWrap w:val="0"/>
            <w:vAlign w:val="center"/>
          </w:tcPr>
          <w:p w14:paraId="28CB214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10DB710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870" w:type="dxa"/>
            <w:noWrap/>
            <w:vAlign w:val="center"/>
          </w:tcPr>
          <w:p w14:paraId="595E88F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22</w:t>
            </w:r>
          </w:p>
        </w:tc>
      </w:tr>
      <w:tr w14:paraId="508E4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075969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58</w:t>
            </w:r>
          </w:p>
        </w:tc>
        <w:tc>
          <w:tcPr>
            <w:tcW w:w="2619" w:type="dxa"/>
            <w:noWrap w:val="0"/>
            <w:vAlign w:val="center"/>
          </w:tcPr>
          <w:p w14:paraId="6CCE691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福汇纺织厂区（第一排2幢，第二排最西侧1幢）</w:t>
            </w:r>
          </w:p>
        </w:tc>
        <w:tc>
          <w:tcPr>
            <w:tcW w:w="3000" w:type="dxa"/>
            <w:noWrap w:val="0"/>
            <w:vAlign w:val="center"/>
          </w:tcPr>
          <w:p w14:paraId="015E02E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亭湖区黄山路与南环路辅道交叉路口往西北约210米</w:t>
            </w:r>
          </w:p>
        </w:tc>
        <w:tc>
          <w:tcPr>
            <w:tcW w:w="900" w:type="dxa"/>
            <w:noWrap w:val="0"/>
            <w:vAlign w:val="center"/>
          </w:tcPr>
          <w:p w14:paraId="187F4CE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940" w:type="dxa"/>
            <w:noWrap/>
            <w:vAlign w:val="center"/>
          </w:tcPr>
          <w:p w14:paraId="31E3AF6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870" w:type="dxa"/>
            <w:noWrap/>
            <w:vAlign w:val="center"/>
          </w:tcPr>
          <w:p w14:paraId="58A934A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79F38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1908CC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59</w:t>
            </w:r>
          </w:p>
        </w:tc>
        <w:tc>
          <w:tcPr>
            <w:tcW w:w="2619" w:type="dxa"/>
            <w:noWrap w:val="0"/>
            <w:vAlign w:val="center"/>
          </w:tcPr>
          <w:p w14:paraId="25AC4A9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启新纺织厂区</w:t>
            </w:r>
          </w:p>
        </w:tc>
        <w:tc>
          <w:tcPr>
            <w:tcW w:w="3000" w:type="dxa"/>
            <w:noWrap w:val="0"/>
            <w:vAlign w:val="center"/>
          </w:tcPr>
          <w:p w14:paraId="2D488DF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亭湖区希望大道南环东路68号</w:t>
            </w:r>
          </w:p>
        </w:tc>
        <w:tc>
          <w:tcPr>
            <w:tcW w:w="900" w:type="dxa"/>
            <w:noWrap w:val="0"/>
            <w:vAlign w:val="center"/>
          </w:tcPr>
          <w:p w14:paraId="600808E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285AB13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2DACA24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57D5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61FB2F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60</w:t>
            </w:r>
          </w:p>
        </w:tc>
        <w:tc>
          <w:tcPr>
            <w:tcW w:w="2619" w:type="dxa"/>
            <w:noWrap w:val="0"/>
            <w:vAlign w:val="center"/>
          </w:tcPr>
          <w:p w14:paraId="4EBF8D7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江苏九洲轨道设备有限公司办公楼</w:t>
            </w:r>
          </w:p>
        </w:tc>
        <w:tc>
          <w:tcPr>
            <w:tcW w:w="3000" w:type="dxa"/>
            <w:noWrap w:val="0"/>
            <w:vAlign w:val="center"/>
          </w:tcPr>
          <w:p w14:paraId="45BCF01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亭湖区柳江路22号</w:t>
            </w:r>
          </w:p>
        </w:tc>
        <w:tc>
          <w:tcPr>
            <w:tcW w:w="900" w:type="dxa"/>
            <w:noWrap w:val="0"/>
            <w:vAlign w:val="center"/>
          </w:tcPr>
          <w:p w14:paraId="29DD50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42B2AB6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4794650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CC3D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81A2BB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61</w:t>
            </w:r>
          </w:p>
        </w:tc>
        <w:tc>
          <w:tcPr>
            <w:tcW w:w="2619" w:type="dxa"/>
            <w:noWrap w:val="0"/>
            <w:vAlign w:val="center"/>
          </w:tcPr>
          <w:p w14:paraId="6498972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楠沁花园</w:t>
            </w:r>
          </w:p>
        </w:tc>
        <w:tc>
          <w:tcPr>
            <w:tcW w:w="3000" w:type="dxa"/>
            <w:noWrap w:val="0"/>
            <w:vAlign w:val="center"/>
          </w:tcPr>
          <w:p w14:paraId="2595A62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盐都区科技路</w:t>
            </w:r>
          </w:p>
        </w:tc>
        <w:tc>
          <w:tcPr>
            <w:tcW w:w="900" w:type="dxa"/>
            <w:noWrap/>
            <w:vAlign w:val="center"/>
          </w:tcPr>
          <w:p w14:paraId="0FDA405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940" w:type="dxa"/>
            <w:noWrap/>
            <w:vAlign w:val="center"/>
          </w:tcPr>
          <w:p w14:paraId="415275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870" w:type="dxa"/>
            <w:noWrap/>
            <w:vAlign w:val="center"/>
          </w:tcPr>
          <w:p w14:paraId="144C65B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2B33C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66521B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62</w:t>
            </w:r>
          </w:p>
        </w:tc>
        <w:tc>
          <w:tcPr>
            <w:tcW w:w="2619" w:type="dxa"/>
            <w:noWrap w:val="0"/>
            <w:vAlign w:val="center"/>
          </w:tcPr>
          <w:p w14:paraId="2E4F2CC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瑞景花园住宅楼</w:t>
            </w:r>
          </w:p>
        </w:tc>
        <w:tc>
          <w:tcPr>
            <w:tcW w:w="3000" w:type="dxa"/>
            <w:noWrap w:val="0"/>
            <w:vAlign w:val="center"/>
          </w:tcPr>
          <w:p w14:paraId="1B8C29F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亭湖区解放南路128-1号</w:t>
            </w:r>
          </w:p>
        </w:tc>
        <w:tc>
          <w:tcPr>
            <w:tcW w:w="900" w:type="dxa"/>
            <w:noWrap/>
            <w:vAlign w:val="center"/>
          </w:tcPr>
          <w:p w14:paraId="32A1E3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1DB6983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436F370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62CBB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1C7640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63</w:t>
            </w:r>
          </w:p>
        </w:tc>
        <w:tc>
          <w:tcPr>
            <w:tcW w:w="2619" w:type="dxa"/>
            <w:noWrap w:val="0"/>
            <w:vAlign w:val="center"/>
          </w:tcPr>
          <w:p w14:paraId="0C3AF53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水岸名都</w:t>
            </w:r>
          </w:p>
        </w:tc>
        <w:tc>
          <w:tcPr>
            <w:tcW w:w="3000" w:type="dxa"/>
            <w:noWrap w:val="0"/>
            <w:vAlign w:val="center"/>
          </w:tcPr>
          <w:p w14:paraId="374D3DC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亭湖区太平路169号</w:t>
            </w:r>
          </w:p>
        </w:tc>
        <w:tc>
          <w:tcPr>
            <w:tcW w:w="900" w:type="dxa"/>
            <w:noWrap/>
            <w:vAlign w:val="center"/>
          </w:tcPr>
          <w:p w14:paraId="0E226E4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126CA28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7F65249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2B5E1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197F9BA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64</w:t>
            </w:r>
          </w:p>
        </w:tc>
        <w:tc>
          <w:tcPr>
            <w:tcW w:w="2619" w:type="dxa"/>
            <w:noWrap w:val="0"/>
            <w:vAlign w:val="center"/>
          </w:tcPr>
          <w:p w14:paraId="5FA6A50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八菱华庄</w:t>
            </w:r>
          </w:p>
        </w:tc>
        <w:tc>
          <w:tcPr>
            <w:tcW w:w="3000" w:type="dxa"/>
            <w:noWrap w:val="0"/>
            <w:vAlign w:val="center"/>
          </w:tcPr>
          <w:p w14:paraId="1BF1FA6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盐都区西环路与青年路交汇处</w:t>
            </w:r>
          </w:p>
        </w:tc>
        <w:tc>
          <w:tcPr>
            <w:tcW w:w="900" w:type="dxa"/>
            <w:noWrap/>
            <w:vAlign w:val="center"/>
          </w:tcPr>
          <w:p w14:paraId="707182F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noWrap/>
            <w:vAlign w:val="center"/>
          </w:tcPr>
          <w:p w14:paraId="76F28F6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0ED5CF3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r>
      <w:tr w14:paraId="14E00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4ABA9B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65</w:t>
            </w:r>
          </w:p>
        </w:tc>
        <w:tc>
          <w:tcPr>
            <w:tcW w:w="2619" w:type="dxa"/>
            <w:noWrap w:val="0"/>
            <w:vAlign w:val="center"/>
          </w:tcPr>
          <w:p w14:paraId="3F2DF59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学林雅苑</w:t>
            </w:r>
          </w:p>
        </w:tc>
        <w:tc>
          <w:tcPr>
            <w:tcW w:w="3000" w:type="dxa"/>
            <w:noWrap w:val="0"/>
            <w:vAlign w:val="center"/>
          </w:tcPr>
          <w:p w14:paraId="481E853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盐都区西环路第一中学东南</w:t>
            </w:r>
          </w:p>
        </w:tc>
        <w:tc>
          <w:tcPr>
            <w:tcW w:w="900" w:type="dxa"/>
            <w:noWrap/>
            <w:vAlign w:val="center"/>
          </w:tcPr>
          <w:p w14:paraId="4D3C523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940" w:type="dxa"/>
            <w:noWrap/>
            <w:vAlign w:val="center"/>
          </w:tcPr>
          <w:p w14:paraId="47F25EA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870" w:type="dxa"/>
            <w:noWrap/>
            <w:vAlign w:val="center"/>
          </w:tcPr>
          <w:p w14:paraId="0F5B760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w:t>
            </w:r>
          </w:p>
        </w:tc>
      </w:tr>
      <w:tr w14:paraId="4D6D6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7325D53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66</w:t>
            </w:r>
          </w:p>
        </w:tc>
        <w:tc>
          <w:tcPr>
            <w:tcW w:w="2619" w:type="dxa"/>
            <w:noWrap w:val="0"/>
            <w:vAlign w:val="center"/>
          </w:tcPr>
          <w:p w14:paraId="01D5A99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宝龙城市广场高层住宅楼</w:t>
            </w:r>
          </w:p>
        </w:tc>
        <w:tc>
          <w:tcPr>
            <w:tcW w:w="3000" w:type="dxa"/>
            <w:noWrap w:val="0"/>
            <w:vAlign w:val="center"/>
          </w:tcPr>
          <w:p w14:paraId="7D200EB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亭湖区人民中路9号宝龙城市广场</w:t>
            </w:r>
          </w:p>
        </w:tc>
        <w:tc>
          <w:tcPr>
            <w:tcW w:w="900" w:type="dxa"/>
            <w:noWrap/>
            <w:vAlign w:val="center"/>
          </w:tcPr>
          <w:p w14:paraId="6B95FCF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noWrap/>
            <w:vAlign w:val="center"/>
          </w:tcPr>
          <w:p w14:paraId="592617C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2AF625A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22E12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0A396C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67</w:t>
            </w:r>
          </w:p>
        </w:tc>
        <w:tc>
          <w:tcPr>
            <w:tcW w:w="2619" w:type="dxa"/>
            <w:noWrap w:val="0"/>
            <w:vAlign w:val="center"/>
          </w:tcPr>
          <w:p w14:paraId="58573CB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中江嘉城高层住宅楼</w:t>
            </w:r>
          </w:p>
        </w:tc>
        <w:tc>
          <w:tcPr>
            <w:tcW w:w="3000" w:type="dxa"/>
            <w:noWrap w:val="0"/>
            <w:vAlign w:val="center"/>
          </w:tcPr>
          <w:p w14:paraId="61EA106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亭湖区开放大道13号(青年路与开放大道交汇处)</w:t>
            </w:r>
          </w:p>
        </w:tc>
        <w:tc>
          <w:tcPr>
            <w:tcW w:w="900" w:type="dxa"/>
            <w:noWrap/>
            <w:vAlign w:val="center"/>
          </w:tcPr>
          <w:p w14:paraId="4928BCF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940" w:type="dxa"/>
            <w:noWrap/>
            <w:vAlign w:val="center"/>
          </w:tcPr>
          <w:p w14:paraId="4FDF0C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870" w:type="dxa"/>
            <w:noWrap/>
            <w:vAlign w:val="center"/>
          </w:tcPr>
          <w:p w14:paraId="3D42EAA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r>
      <w:tr w14:paraId="6C705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B71151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68</w:t>
            </w:r>
          </w:p>
        </w:tc>
        <w:tc>
          <w:tcPr>
            <w:tcW w:w="2619" w:type="dxa"/>
            <w:noWrap w:val="0"/>
            <w:vAlign w:val="center"/>
          </w:tcPr>
          <w:p w14:paraId="73817DD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悦珑湾住宅楼</w:t>
            </w:r>
          </w:p>
        </w:tc>
        <w:tc>
          <w:tcPr>
            <w:tcW w:w="3000" w:type="dxa"/>
            <w:noWrap w:val="0"/>
            <w:vAlign w:val="center"/>
          </w:tcPr>
          <w:p w14:paraId="126B661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亭湖区开放大道中路6号</w:t>
            </w:r>
          </w:p>
        </w:tc>
        <w:tc>
          <w:tcPr>
            <w:tcW w:w="900" w:type="dxa"/>
            <w:noWrap/>
            <w:vAlign w:val="center"/>
          </w:tcPr>
          <w:p w14:paraId="5766BE1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w:t>
            </w:r>
          </w:p>
        </w:tc>
        <w:tc>
          <w:tcPr>
            <w:tcW w:w="940" w:type="dxa"/>
            <w:noWrap/>
            <w:vAlign w:val="center"/>
          </w:tcPr>
          <w:p w14:paraId="48BAD4A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w:t>
            </w:r>
          </w:p>
        </w:tc>
        <w:tc>
          <w:tcPr>
            <w:tcW w:w="870" w:type="dxa"/>
            <w:noWrap/>
            <w:vAlign w:val="center"/>
          </w:tcPr>
          <w:p w14:paraId="71FE4D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25</w:t>
            </w:r>
          </w:p>
        </w:tc>
      </w:tr>
      <w:tr w14:paraId="5554F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6B95FAA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69</w:t>
            </w:r>
          </w:p>
        </w:tc>
        <w:tc>
          <w:tcPr>
            <w:tcW w:w="2619" w:type="dxa"/>
            <w:noWrap w:val="0"/>
            <w:vAlign w:val="center"/>
          </w:tcPr>
          <w:p w14:paraId="5E197FE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中南城住宅楼1b</w:t>
            </w:r>
          </w:p>
        </w:tc>
        <w:tc>
          <w:tcPr>
            <w:tcW w:w="3000" w:type="dxa"/>
            <w:noWrap w:val="0"/>
            <w:vAlign w:val="center"/>
          </w:tcPr>
          <w:p w14:paraId="264AEFD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盐都区海阔路与民富路交叉路口往南约110米</w:t>
            </w:r>
          </w:p>
        </w:tc>
        <w:tc>
          <w:tcPr>
            <w:tcW w:w="900" w:type="dxa"/>
            <w:noWrap/>
            <w:vAlign w:val="center"/>
          </w:tcPr>
          <w:p w14:paraId="7ECC032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940" w:type="dxa"/>
            <w:noWrap/>
            <w:vAlign w:val="center"/>
          </w:tcPr>
          <w:p w14:paraId="57C068C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870" w:type="dxa"/>
            <w:noWrap/>
            <w:vAlign w:val="center"/>
          </w:tcPr>
          <w:p w14:paraId="161439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r>
      <w:tr w14:paraId="5B3CD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7252820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70</w:t>
            </w:r>
          </w:p>
        </w:tc>
        <w:tc>
          <w:tcPr>
            <w:tcW w:w="2619" w:type="dxa"/>
            <w:noWrap w:val="0"/>
            <w:vAlign w:val="center"/>
          </w:tcPr>
          <w:p w14:paraId="07B6D32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金大洋小区高层住宅楼</w:t>
            </w:r>
          </w:p>
        </w:tc>
        <w:tc>
          <w:tcPr>
            <w:tcW w:w="3000" w:type="dxa"/>
            <w:noWrap w:val="0"/>
            <w:vAlign w:val="center"/>
          </w:tcPr>
          <w:p w14:paraId="004D3A4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盐都区鹿鸣路582号</w:t>
            </w:r>
          </w:p>
        </w:tc>
        <w:tc>
          <w:tcPr>
            <w:tcW w:w="900" w:type="dxa"/>
            <w:noWrap/>
            <w:vAlign w:val="center"/>
          </w:tcPr>
          <w:p w14:paraId="6967D12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2898C04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4E24910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4EB83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434C71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71</w:t>
            </w:r>
          </w:p>
        </w:tc>
        <w:tc>
          <w:tcPr>
            <w:tcW w:w="2619" w:type="dxa"/>
            <w:noWrap w:val="0"/>
            <w:vAlign w:val="center"/>
          </w:tcPr>
          <w:p w14:paraId="1A7C103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金庭苑南苑</w:t>
            </w:r>
          </w:p>
        </w:tc>
        <w:tc>
          <w:tcPr>
            <w:tcW w:w="3000" w:type="dxa"/>
            <w:noWrap w:val="0"/>
            <w:vAlign w:val="center"/>
          </w:tcPr>
          <w:p w14:paraId="3637141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盐都区东进西路21号</w:t>
            </w:r>
          </w:p>
        </w:tc>
        <w:tc>
          <w:tcPr>
            <w:tcW w:w="900" w:type="dxa"/>
            <w:noWrap/>
            <w:vAlign w:val="center"/>
          </w:tcPr>
          <w:p w14:paraId="4115DF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1CA499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0451717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17F5C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1A2324C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72</w:t>
            </w:r>
          </w:p>
        </w:tc>
        <w:tc>
          <w:tcPr>
            <w:tcW w:w="2619" w:type="dxa"/>
            <w:noWrap w:val="0"/>
            <w:vAlign w:val="center"/>
          </w:tcPr>
          <w:p w14:paraId="05B4AEA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荣悦华府住宅楼</w:t>
            </w:r>
          </w:p>
        </w:tc>
        <w:tc>
          <w:tcPr>
            <w:tcW w:w="3000" w:type="dxa"/>
            <w:noWrap w:val="0"/>
            <w:vAlign w:val="center"/>
          </w:tcPr>
          <w:p w14:paraId="1C64956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盐都区康居路22号</w:t>
            </w:r>
          </w:p>
        </w:tc>
        <w:tc>
          <w:tcPr>
            <w:tcW w:w="900" w:type="dxa"/>
            <w:noWrap/>
            <w:vAlign w:val="center"/>
          </w:tcPr>
          <w:p w14:paraId="580FFAF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940" w:type="dxa"/>
            <w:noWrap/>
            <w:vAlign w:val="center"/>
          </w:tcPr>
          <w:p w14:paraId="16DBC8A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870" w:type="dxa"/>
            <w:noWrap/>
            <w:vAlign w:val="center"/>
          </w:tcPr>
          <w:p w14:paraId="2264E3F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r>
      <w:tr w14:paraId="651E3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1310E0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73</w:t>
            </w:r>
          </w:p>
        </w:tc>
        <w:tc>
          <w:tcPr>
            <w:tcW w:w="2619" w:type="dxa"/>
            <w:noWrap w:val="0"/>
            <w:vAlign w:val="center"/>
          </w:tcPr>
          <w:p w14:paraId="530F08F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中江外滩城住宅楼</w:t>
            </w:r>
          </w:p>
        </w:tc>
        <w:tc>
          <w:tcPr>
            <w:tcW w:w="3000" w:type="dxa"/>
            <w:noWrap w:val="0"/>
            <w:vAlign w:val="center"/>
          </w:tcPr>
          <w:p w14:paraId="3136B2A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盐都区蓝海路与民富路交叉路口北侧</w:t>
            </w:r>
          </w:p>
        </w:tc>
        <w:tc>
          <w:tcPr>
            <w:tcW w:w="900" w:type="dxa"/>
            <w:noWrap/>
            <w:vAlign w:val="center"/>
          </w:tcPr>
          <w:p w14:paraId="0802F9C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7FD3FF7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5454FED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26D43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744" w:type="dxa"/>
            <w:noWrap/>
            <w:vAlign w:val="center"/>
          </w:tcPr>
          <w:p w14:paraId="292905D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74</w:t>
            </w:r>
          </w:p>
        </w:tc>
        <w:tc>
          <w:tcPr>
            <w:tcW w:w="2619" w:type="dxa"/>
            <w:noWrap w:val="0"/>
            <w:vAlign w:val="center"/>
          </w:tcPr>
          <w:p w14:paraId="0D5BBB5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钱江财富广场商办楼</w:t>
            </w:r>
          </w:p>
        </w:tc>
        <w:tc>
          <w:tcPr>
            <w:tcW w:w="3000" w:type="dxa"/>
            <w:vMerge w:val="restart"/>
            <w:noWrap w:val="0"/>
            <w:vAlign w:val="center"/>
          </w:tcPr>
          <w:p w14:paraId="277D998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亭湖区青年中路59号</w:t>
            </w:r>
          </w:p>
        </w:tc>
        <w:tc>
          <w:tcPr>
            <w:tcW w:w="900" w:type="dxa"/>
            <w:vMerge w:val="restart"/>
            <w:noWrap/>
            <w:vAlign w:val="center"/>
          </w:tcPr>
          <w:p w14:paraId="5C3D02F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vMerge w:val="restart"/>
            <w:noWrap/>
            <w:vAlign w:val="center"/>
          </w:tcPr>
          <w:p w14:paraId="0BFF660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vMerge w:val="restart"/>
            <w:noWrap/>
            <w:vAlign w:val="center"/>
          </w:tcPr>
          <w:p w14:paraId="4FADE63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r>
      <w:tr w14:paraId="4982E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B882072">
            <w:pPr>
              <w:jc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75</w:t>
            </w:r>
          </w:p>
        </w:tc>
        <w:tc>
          <w:tcPr>
            <w:tcW w:w="2619" w:type="dxa"/>
            <w:noWrap w:val="0"/>
            <w:vAlign w:val="center"/>
          </w:tcPr>
          <w:p w14:paraId="00A1959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钱江方舟住宅楼</w:t>
            </w:r>
          </w:p>
        </w:tc>
        <w:tc>
          <w:tcPr>
            <w:tcW w:w="3000" w:type="dxa"/>
            <w:vMerge w:val="continue"/>
            <w:noWrap w:val="0"/>
            <w:vAlign w:val="center"/>
          </w:tcPr>
          <w:p w14:paraId="1FEE00A7">
            <w:pPr>
              <w:jc w:val="left"/>
              <w:rPr>
                <w:rFonts w:hint="eastAsia" w:ascii="宋体" w:hAnsi="宋体" w:eastAsia="宋体" w:cs="宋体"/>
                <w:i w:val="0"/>
                <w:iCs w:val="0"/>
                <w:color w:val="000000"/>
                <w:sz w:val="20"/>
                <w:szCs w:val="20"/>
                <w:highlight w:val="none"/>
                <w:u w:val="none"/>
              </w:rPr>
            </w:pPr>
          </w:p>
        </w:tc>
        <w:tc>
          <w:tcPr>
            <w:tcW w:w="900" w:type="dxa"/>
            <w:vMerge w:val="continue"/>
            <w:noWrap/>
            <w:vAlign w:val="center"/>
          </w:tcPr>
          <w:p w14:paraId="02A2DF76">
            <w:pPr>
              <w:jc w:val="center"/>
              <w:rPr>
                <w:rFonts w:hint="eastAsia" w:ascii="宋体" w:hAnsi="宋体" w:eastAsia="宋体" w:cs="宋体"/>
                <w:i w:val="0"/>
                <w:iCs w:val="0"/>
                <w:color w:val="000000"/>
                <w:sz w:val="20"/>
                <w:szCs w:val="20"/>
                <w:highlight w:val="none"/>
                <w:u w:val="none"/>
              </w:rPr>
            </w:pPr>
          </w:p>
        </w:tc>
        <w:tc>
          <w:tcPr>
            <w:tcW w:w="940" w:type="dxa"/>
            <w:vMerge w:val="continue"/>
            <w:noWrap/>
            <w:vAlign w:val="center"/>
          </w:tcPr>
          <w:p w14:paraId="4740EAEC">
            <w:pPr>
              <w:jc w:val="center"/>
              <w:rPr>
                <w:rFonts w:hint="eastAsia" w:ascii="宋体" w:hAnsi="宋体" w:eastAsia="宋体" w:cs="宋体"/>
                <w:i w:val="0"/>
                <w:iCs w:val="0"/>
                <w:color w:val="000000"/>
                <w:sz w:val="20"/>
                <w:szCs w:val="20"/>
                <w:highlight w:val="none"/>
                <w:u w:val="none"/>
              </w:rPr>
            </w:pPr>
          </w:p>
        </w:tc>
        <w:tc>
          <w:tcPr>
            <w:tcW w:w="870" w:type="dxa"/>
            <w:vMerge w:val="continue"/>
            <w:noWrap/>
            <w:vAlign w:val="center"/>
          </w:tcPr>
          <w:p w14:paraId="37D04745">
            <w:pPr>
              <w:jc w:val="center"/>
              <w:rPr>
                <w:rFonts w:hint="eastAsia" w:ascii="宋体" w:hAnsi="宋体" w:eastAsia="宋体" w:cs="宋体"/>
                <w:i w:val="0"/>
                <w:iCs w:val="0"/>
                <w:color w:val="000000"/>
                <w:sz w:val="20"/>
                <w:szCs w:val="20"/>
                <w:highlight w:val="none"/>
                <w:u w:val="none"/>
              </w:rPr>
            </w:pPr>
          </w:p>
        </w:tc>
      </w:tr>
      <w:tr w14:paraId="62E0F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62F514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76</w:t>
            </w:r>
          </w:p>
        </w:tc>
        <w:tc>
          <w:tcPr>
            <w:tcW w:w="2619" w:type="dxa"/>
            <w:noWrap w:val="0"/>
            <w:vAlign w:val="center"/>
          </w:tcPr>
          <w:p w14:paraId="269963B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高成金水湾住宅楼</w:t>
            </w:r>
          </w:p>
        </w:tc>
        <w:tc>
          <w:tcPr>
            <w:tcW w:w="3000" w:type="dxa"/>
            <w:noWrap w:val="0"/>
            <w:vAlign w:val="center"/>
          </w:tcPr>
          <w:p w14:paraId="23A7CA6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亭湖区文港路101号</w:t>
            </w:r>
          </w:p>
        </w:tc>
        <w:tc>
          <w:tcPr>
            <w:tcW w:w="900" w:type="dxa"/>
            <w:noWrap/>
            <w:vAlign w:val="center"/>
          </w:tcPr>
          <w:p w14:paraId="3A2EFEF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noWrap/>
            <w:vAlign w:val="center"/>
          </w:tcPr>
          <w:p w14:paraId="3933EB9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4846C4E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5D5EE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52040E9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77</w:t>
            </w:r>
          </w:p>
        </w:tc>
        <w:tc>
          <w:tcPr>
            <w:tcW w:w="2619" w:type="dxa"/>
            <w:noWrap w:val="0"/>
            <w:vAlign w:val="center"/>
          </w:tcPr>
          <w:p w14:paraId="7706D81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金色蓝庭住宅楼</w:t>
            </w:r>
          </w:p>
        </w:tc>
        <w:tc>
          <w:tcPr>
            <w:tcW w:w="3000" w:type="dxa"/>
            <w:noWrap w:val="0"/>
            <w:vAlign w:val="center"/>
          </w:tcPr>
          <w:p w14:paraId="79CBA17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盐都区盐渎路与日月路交汇处日月路21号</w:t>
            </w:r>
          </w:p>
        </w:tc>
        <w:tc>
          <w:tcPr>
            <w:tcW w:w="900" w:type="dxa"/>
            <w:noWrap/>
            <w:vAlign w:val="center"/>
          </w:tcPr>
          <w:p w14:paraId="209D07C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940" w:type="dxa"/>
            <w:noWrap/>
            <w:vAlign w:val="center"/>
          </w:tcPr>
          <w:p w14:paraId="5559B46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870" w:type="dxa"/>
            <w:noWrap/>
            <w:vAlign w:val="center"/>
          </w:tcPr>
          <w:p w14:paraId="12F0CBC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614ED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0C9504C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78</w:t>
            </w:r>
          </w:p>
        </w:tc>
        <w:tc>
          <w:tcPr>
            <w:tcW w:w="2619" w:type="dxa"/>
            <w:noWrap w:val="0"/>
            <w:vAlign w:val="center"/>
          </w:tcPr>
          <w:p w14:paraId="3883F4B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中海世纪公馆高层住宅楼</w:t>
            </w:r>
          </w:p>
        </w:tc>
        <w:tc>
          <w:tcPr>
            <w:tcW w:w="3000" w:type="dxa"/>
            <w:noWrap w:val="0"/>
            <w:vAlign w:val="center"/>
          </w:tcPr>
          <w:p w14:paraId="0118950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盐都区日月路8号</w:t>
            </w:r>
          </w:p>
        </w:tc>
        <w:tc>
          <w:tcPr>
            <w:tcW w:w="900" w:type="dxa"/>
            <w:noWrap/>
            <w:vAlign w:val="center"/>
          </w:tcPr>
          <w:p w14:paraId="0222787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940" w:type="dxa"/>
            <w:noWrap/>
            <w:vAlign w:val="center"/>
          </w:tcPr>
          <w:p w14:paraId="0193B2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870" w:type="dxa"/>
            <w:noWrap/>
            <w:vAlign w:val="center"/>
          </w:tcPr>
          <w:p w14:paraId="7B07AAD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4E6E5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4D80151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79</w:t>
            </w:r>
          </w:p>
        </w:tc>
        <w:tc>
          <w:tcPr>
            <w:tcW w:w="2619" w:type="dxa"/>
            <w:noWrap w:val="0"/>
            <w:vAlign w:val="center"/>
          </w:tcPr>
          <w:p w14:paraId="4A33FC0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中海凯旋门住宅楼</w:t>
            </w:r>
          </w:p>
        </w:tc>
        <w:tc>
          <w:tcPr>
            <w:tcW w:w="3000" w:type="dxa"/>
            <w:noWrap w:val="0"/>
            <w:vAlign w:val="center"/>
          </w:tcPr>
          <w:p w14:paraId="5FF1B64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亭湖区开放大道南路1号</w:t>
            </w:r>
          </w:p>
        </w:tc>
        <w:tc>
          <w:tcPr>
            <w:tcW w:w="900" w:type="dxa"/>
            <w:noWrap/>
            <w:vAlign w:val="center"/>
          </w:tcPr>
          <w:p w14:paraId="2883667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940" w:type="dxa"/>
            <w:noWrap/>
            <w:vAlign w:val="center"/>
          </w:tcPr>
          <w:p w14:paraId="3E1D557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870" w:type="dxa"/>
            <w:noWrap/>
            <w:vAlign w:val="center"/>
          </w:tcPr>
          <w:p w14:paraId="38C778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r>
      <w:tr w14:paraId="6DEDD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867186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80</w:t>
            </w:r>
          </w:p>
        </w:tc>
        <w:tc>
          <w:tcPr>
            <w:tcW w:w="2619" w:type="dxa"/>
            <w:noWrap w:val="0"/>
            <w:vAlign w:val="center"/>
          </w:tcPr>
          <w:p w14:paraId="147611E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国飞尚城A区13幢</w:t>
            </w:r>
          </w:p>
        </w:tc>
        <w:tc>
          <w:tcPr>
            <w:tcW w:w="3000" w:type="dxa"/>
            <w:noWrap w:val="0"/>
            <w:vAlign w:val="center"/>
          </w:tcPr>
          <w:p w14:paraId="30582C3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亭湖区迎宾南路89-1号</w:t>
            </w:r>
          </w:p>
        </w:tc>
        <w:tc>
          <w:tcPr>
            <w:tcW w:w="900" w:type="dxa"/>
            <w:noWrap w:val="0"/>
            <w:vAlign w:val="center"/>
          </w:tcPr>
          <w:p w14:paraId="65A6914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0ECAFF9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54B610D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2A1ED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6A0A378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81</w:t>
            </w:r>
          </w:p>
        </w:tc>
        <w:tc>
          <w:tcPr>
            <w:tcW w:w="2619" w:type="dxa"/>
            <w:noWrap w:val="0"/>
            <w:vAlign w:val="center"/>
          </w:tcPr>
          <w:p w14:paraId="20A6D22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金大洋花园高层住宅2#、4#、7#、12#、15#楼</w:t>
            </w:r>
          </w:p>
        </w:tc>
        <w:tc>
          <w:tcPr>
            <w:tcW w:w="3000" w:type="dxa"/>
            <w:noWrap w:val="0"/>
            <w:vAlign w:val="center"/>
          </w:tcPr>
          <w:p w14:paraId="78D9F1D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盐都区鹿鸣路582号</w:t>
            </w:r>
          </w:p>
        </w:tc>
        <w:tc>
          <w:tcPr>
            <w:tcW w:w="900" w:type="dxa"/>
            <w:noWrap w:val="0"/>
            <w:vAlign w:val="center"/>
          </w:tcPr>
          <w:p w14:paraId="7C6A1C0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32C7B71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3A4EE89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7BAEA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7C1992C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82</w:t>
            </w:r>
          </w:p>
        </w:tc>
        <w:tc>
          <w:tcPr>
            <w:tcW w:w="2619" w:type="dxa"/>
            <w:noWrap w:val="0"/>
            <w:vAlign w:val="center"/>
          </w:tcPr>
          <w:p w14:paraId="6AC77EF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盐城机电高职学校宿舍楼6#、7#、8#、9#、10#楼</w:t>
            </w:r>
          </w:p>
        </w:tc>
        <w:tc>
          <w:tcPr>
            <w:tcW w:w="3000" w:type="dxa"/>
            <w:noWrap w:val="0"/>
            <w:vAlign w:val="center"/>
          </w:tcPr>
          <w:p w14:paraId="784B7C9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盐都区仁爱路与日月路交叉路口往东南约170米</w:t>
            </w:r>
          </w:p>
        </w:tc>
        <w:tc>
          <w:tcPr>
            <w:tcW w:w="900" w:type="dxa"/>
            <w:noWrap w:val="0"/>
            <w:vAlign w:val="center"/>
          </w:tcPr>
          <w:p w14:paraId="0162866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940" w:type="dxa"/>
            <w:noWrap/>
            <w:vAlign w:val="center"/>
          </w:tcPr>
          <w:p w14:paraId="40A2873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870" w:type="dxa"/>
            <w:noWrap/>
            <w:vAlign w:val="center"/>
          </w:tcPr>
          <w:p w14:paraId="02B31BE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2CDFD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346600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83</w:t>
            </w:r>
          </w:p>
        </w:tc>
        <w:tc>
          <w:tcPr>
            <w:tcW w:w="2619" w:type="dxa"/>
            <w:noWrap w:val="0"/>
            <w:vAlign w:val="center"/>
          </w:tcPr>
          <w:p w14:paraId="7D6B13D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站前商贸城</w:t>
            </w:r>
          </w:p>
        </w:tc>
        <w:tc>
          <w:tcPr>
            <w:tcW w:w="3000" w:type="dxa"/>
            <w:noWrap w:val="0"/>
            <w:vAlign w:val="center"/>
          </w:tcPr>
          <w:p w14:paraId="5C0ECDF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亭湖区跃进路59号</w:t>
            </w:r>
          </w:p>
        </w:tc>
        <w:tc>
          <w:tcPr>
            <w:tcW w:w="900" w:type="dxa"/>
            <w:noWrap w:val="0"/>
            <w:vAlign w:val="center"/>
          </w:tcPr>
          <w:p w14:paraId="7ED3093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5AA148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45F8856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1800E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5C56056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84</w:t>
            </w:r>
          </w:p>
        </w:tc>
        <w:tc>
          <w:tcPr>
            <w:tcW w:w="2619" w:type="dxa"/>
            <w:noWrap w:val="0"/>
            <w:vAlign w:val="center"/>
          </w:tcPr>
          <w:p w14:paraId="2560C90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奥博燃气综合楼</w:t>
            </w:r>
          </w:p>
        </w:tc>
        <w:tc>
          <w:tcPr>
            <w:tcW w:w="3000" w:type="dxa"/>
            <w:noWrap w:val="0"/>
            <w:vAlign w:val="center"/>
          </w:tcPr>
          <w:p w14:paraId="0614919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亭湖区跃进路59号站前商贸城西幢5层</w:t>
            </w:r>
          </w:p>
        </w:tc>
        <w:tc>
          <w:tcPr>
            <w:tcW w:w="900" w:type="dxa"/>
            <w:noWrap w:val="0"/>
            <w:vAlign w:val="center"/>
          </w:tcPr>
          <w:p w14:paraId="34AC500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329B98C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33D32C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34DEB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44" w:type="dxa"/>
            <w:noWrap/>
            <w:vAlign w:val="center"/>
          </w:tcPr>
          <w:p w14:paraId="0236DF0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85</w:t>
            </w:r>
          </w:p>
        </w:tc>
        <w:tc>
          <w:tcPr>
            <w:tcW w:w="2619" w:type="dxa"/>
            <w:noWrap w:val="0"/>
            <w:vAlign w:val="center"/>
          </w:tcPr>
          <w:p w14:paraId="0DF4E83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豪德广场商业裙楼</w:t>
            </w:r>
          </w:p>
        </w:tc>
        <w:tc>
          <w:tcPr>
            <w:tcW w:w="3000" w:type="dxa"/>
            <w:noWrap w:val="0"/>
            <w:vAlign w:val="center"/>
          </w:tcPr>
          <w:p w14:paraId="2CBB717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亭湖区青年东路74号附近</w:t>
            </w:r>
          </w:p>
        </w:tc>
        <w:tc>
          <w:tcPr>
            <w:tcW w:w="900" w:type="dxa"/>
            <w:noWrap w:val="0"/>
            <w:vAlign w:val="center"/>
          </w:tcPr>
          <w:p w14:paraId="7CD8DDB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05790F8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5293A5A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2E2BB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5D5DB4A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86</w:t>
            </w:r>
          </w:p>
        </w:tc>
        <w:tc>
          <w:tcPr>
            <w:tcW w:w="2619" w:type="dxa"/>
            <w:noWrap w:val="0"/>
            <w:vAlign w:val="center"/>
          </w:tcPr>
          <w:p w14:paraId="280D5E9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五星街道办事处办公楼</w:t>
            </w:r>
          </w:p>
        </w:tc>
        <w:tc>
          <w:tcPr>
            <w:tcW w:w="3000" w:type="dxa"/>
            <w:noWrap w:val="0"/>
            <w:vAlign w:val="center"/>
          </w:tcPr>
          <w:p w14:paraId="27AA075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亭湖区跃进东路58号</w:t>
            </w:r>
          </w:p>
        </w:tc>
        <w:tc>
          <w:tcPr>
            <w:tcW w:w="900" w:type="dxa"/>
            <w:noWrap w:val="0"/>
            <w:vAlign w:val="center"/>
          </w:tcPr>
          <w:p w14:paraId="67AE80B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16E0613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7566EA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5235E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2FB5B3C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87</w:t>
            </w:r>
          </w:p>
        </w:tc>
        <w:tc>
          <w:tcPr>
            <w:tcW w:w="2619" w:type="dxa"/>
            <w:noWrap w:val="0"/>
            <w:vAlign w:val="center"/>
          </w:tcPr>
          <w:p w14:paraId="4CBEC63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亭湖区实验幼儿园</w:t>
            </w:r>
          </w:p>
        </w:tc>
        <w:tc>
          <w:tcPr>
            <w:tcW w:w="3000" w:type="dxa"/>
            <w:noWrap w:val="0"/>
            <w:vAlign w:val="center"/>
          </w:tcPr>
          <w:p w14:paraId="5DA2059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亭湖区文港中路76号</w:t>
            </w:r>
          </w:p>
        </w:tc>
        <w:tc>
          <w:tcPr>
            <w:tcW w:w="900" w:type="dxa"/>
            <w:noWrap w:val="0"/>
            <w:vAlign w:val="center"/>
          </w:tcPr>
          <w:p w14:paraId="2B6DED1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44CF71B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710B16A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219D2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144C9C6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88</w:t>
            </w:r>
          </w:p>
        </w:tc>
        <w:tc>
          <w:tcPr>
            <w:tcW w:w="2619" w:type="dxa"/>
            <w:noWrap w:val="0"/>
            <w:vAlign w:val="center"/>
          </w:tcPr>
          <w:p w14:paraId="7EC40F7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妇保院、儿童福利院</w:t>
            </w:r>
          </w:p>
        </w:tc>
        <w:tc>
          <w:tcPr>
            <w:tcW w:w="3000" w:type="dxa"/>
            <w:noWrap w:val="0"/>
            <w:vAlign w:val="center"/>
          </w:tcPr>
          <w:p w14:paraId="280BD15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亭湖区青年中路56号</w:t>
            </w:r>
          </w:p>
        </w:tc>
        <w:tc>
          <w:tcPr>
            <w:tcW w:w="900" w:type="dxa"/>
            <w:noWrap w:val="0"/>
            <w:vAlign w:val="center"/>
          </w:tcPr>
          <w:p w14:paraId="6134A67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940" w:type="dxa"/>
            <w:noWrap/>
            <w:vAlign w:val="center"/>
          </w:tcPr>
          <w:p w14:paraId="3B17C41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870" w:type="dxa"/>
            <w:noWrap/>
            <w:vAlign w:val="center"/>
          </w:tcPr>
          <w:p w14:paraId="38C802D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7871E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3EE7F82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89</w:t>
            </w:r>
          </w:p>
        </w:tc>
        <w:tc>
          <w:tcPr>
            <w:tcW w:w="2619" w:type="dxa"/>
            <w:noWrap w:val="0"/>
            <w:vAlign w:val="center"/>
          </w:tcPr>
          <w:p w14:paraId="2D463D1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电信公司办公楼及铁塔</w:t>
            </w:r>
          </w:p>
        </w:tc>
        <w:tc>
          <w:tcPr>
            <w:tcW w:w="3000" w:type="dxa"/>
            <w:noWrap w:val="0"/>
            <w:vAlign w:val="center"/>
          </w:tcPr>
          <w:p w14:paraId="06FC573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盐都区青年路与解放路交叉口西北角</w:t>
            </w:r>
          </w:p>
        </w:tc>
        <w:tc>
          <w:tcPr>
            <w:tcW w:w="900" w:type="dxa"/>
            <w:noWrap w:val="0"/>
            <w:vAlign w:val="center"/>
          </w:tcPr>
          <w:p w14:paraId="2BE97E1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47BAB19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66287CF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3EBAA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44" w:type="dxa"/>
            <w:noWrap/>
            <w:vAlign w:val="center"/>
          </w:tcPr>
          <w:p w14:paraId="29A75C7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90</w:t>
            </w:r>
          </w:p>
        </w:tc>
        <w:tc>
          <w:tcPr>
            <w:tcW w:w="2619" w:type="dxa"/>
            <w:noWrap w:val="0"/>
            <w:vAlign w:val="center"/>
          </w:tcPr>
          <w:p w14:paraId="379EF74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南苑宾馆</w:t>
            </w:r>
          </w:p>
        </w:tc>
        <w:tc>
          <w:tcPr>
            <w:tcW w:w="3000" w:type="dxa"/>
            <w:noWrap w:val="0"/>
            <w:vAlign w:val="center"/>
          </w:tcPr>
          <w:p w14:paraId="0195D24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亭湖区青年路圣华名都大厦西南侧约50米</w:t>
            </w:r>
          </w:p>
        </w:tc>
        <w:tc>
          <w:tcPr>
            <w:tcW w:w="900" w:type="dxa"/>
            <w:noWrap w:val="0"/>
            <w:vAlign w:val="center"/>
          </w:tcPr>
          <w:p w14:paraId="4B21D46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15B9269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870" w:type="dxa"/>
            <w:noWrap/>
            <w:vAlign w:val="center"/>
          </w:tcPr>
          <w:p w14:paraId="09FF52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556A5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14CD722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91</w:t>
            </w:r>
          </w:p>
        </w:tc>
        <w:tc>
          <w:tcPr>
            <w:tcW w:w="2619" w:type="dxa"/>
            <w:noWrap w:val="0"/>
            <w:vAlign w:val="center"/>
          </w:tcPr>
          <w:p w14:paraId="6197B7E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市美术馆广场</w:t>
            </w:r>
          </w:p>
        </w:tc>
        <w:tc>
          <w:tcPr>
            <w:tcW w:w="3000" w:type="dxa"/>
            <w:noWrap w:val="0"/>
            <w:vAlign w:val="center"/>
          </w:tcPr>
          <w:p w14:paraId="115C4B8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盐都区新都路与府东路及府西路交叉口北侧地块</w:t>
            </w:r>
          </w:p>
        </w:tc>
        <w:tc>
          <w:tcPr>
            <w:tcW w:w="900" w:type="dxa"/>
            <w:noWrap w:val="0"/>
            <w:vAlign w:val="center"/>
          </w:tcPr>
          <w:p w14:paraId="2810A1B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940" w:type="dxa"/>
            <w:noWrap/>
            <w:vAlign w:val="center"/>
          </w:tcPr>
          <w:p w14:paraId="5429AD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870" w:type="dxa"/>
            <w:noWrap/>
            <w:vAlign w:val="center"/>
          </w:tcPr>
          <w:p w14:paraId="1F6E59C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2358D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744" w:type="dxa"/>
            <w:noWrap/>
            <w:vAlign w:val="center"/>
          </w:tcPr>
          <w:p w14:paraId="4B9F7B14">
            <w:pPr>
              <w:keepNext w:val="0"/>
              <w:keepLines w:val="0"/>
              <w:widowControl/>
              <w:suppressLineNumbers w:val="0"/>
              <w:jc w:val="left"/>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合计</w:t>
            </w:r>
          </w:p>
        </w:tc>
        <w:tc>
          <w:tcPr>
            <w:tcW w:w="2619" w:type="dxa"/>
            <w:noWrap w:val="0"/>
            <w:vAlign w:val="center"/>
          </w:tcPr>
          <w:p w14:paraId="7F1091AD">
            <w:pPr>
              <w:rPr>
                <w:rFonts w:hint="eastAsia" w:ascii="宋体" w:hAnsi="宋体" w:eastAsia="宋体" w:cs="宋体"/>
                <w:i w:val="0"/>
                <w:iCs w:val="0"/>
                <w:color w:val="000000"/>
                <w:sz w:val="22"/>
                <w:szCs w:val="22"/>
                <w:highlight w:val="none"/>
                <w:u w:val="none"/>
              </w:rPr>
            </w:pPr>
          </w:p>
        </w:tc>
        <w:tc>
          <w:tcPr>
            <w:tcW w:w="3000" w:type="dxa"/>
            <w:noWrap w:val="0"/>
            <w:vAlign w:val="center"/>
          </w:tcPr>
          <w:p w14:paraId="5B9EFD34">
            <w:pPr>
              <w:rPr>
                <w:rFonts w:hint="eastAsia" w:ascii="宋体" w:hAnsi="宋体" w:eastAsia="宋体" w:cs="宋体"/>
                <w:i w:val="0"/>
                <w:iCs w:val="0"/>
                <w:color w:val="000000"/>
                <w:sz w:val="22"/>
                <w:szCs w:val="22"/>
                <w:highlight w:val="none"/>
                <w:u w:val="none"/>
              </w:rPr>
            </w:pPr>
          </w:p>
        </w:tc>
        <w:tc>
          <w:tcPr>
            <w:tcW w:w="900" w:type="dxa"/>
            <w:noWrap/>
            <w:vAlign w:val="center"/>
          </w:tcPr>
          <w:p w14:paraId="2A025C51">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350</w:t>
            </w:r>
          </w:p>
        </w:tc>
        <w:tc>
          <w:tcPr>
            <w:tcW w:w="940" w:type="dxa"/>
            <w:noWrap/>
            <w:vAlign w:val="center"/>
          </w:tcPr>
          <w:p w14:paraId="01E025F2">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355</w:t>
            </w:r>
          </w:p>
        </w:tc>
        <w:tc>
          <w:tcPr>
            <w:tcW w:w="870" w:type="dxa"/>
            <w:noWrap/>
            <w:vAlign w:val="center"/>
          </w:tcPr>
          <w:p w14:paraId="10C5F91E">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697</w:t>
            </w:r>
          </w:p>
        </w:tc>
      </w:tr>
    </w:tbl>
    <w:p w14:paraId="48F0199D">
      <w:pPr>
        <w:pStyle w:val="264"/>
        <w:spacing w:line="440" w:lineRule="exact"/>
        <w:rPr>
          <w:rFonts w:hint="eastAsia" w:cs="宋体"/>
          <w:highlight w:val="none"/>
          <w:lang w:bidi="ar"/>
        </w:rPr>
      </w:pPr>
    </w:p>
    <w:p w14:paraId="11B07DA1">
      <w:pPr>
        <w:pStyle w:val="264"/>
        <w:spacing w:line="440" w:lineRule="exact"/>
        <w:rPr>
          <w:rFonts w:hint="eastAsia" w:cs="宋体"/>
          <w:highlight w:val="none"/>
          <w:lang w:bidi="ar"/>
        </w:rPr>
      </w:pPr>
      <w:r>
        <w:rPr>
          <w:rFonts w:hint="eastAsia" w:cs="宋体"/>
          <w:highlight w:val="none"/>
          <w:lang w:bidi="ar"/>
        </w:rPr>
        <w:t>详细设备内容如下：</w:t>
      </w:r>
    </w:p>
    <w:tbl>
      <w:tblPr>
        <w:tblStyle w:val="29"/>
        <w:tblW w:w="4996" w:type="pct"/>
        <w:tblInd w:w="-108" w:type="dxa"/>
        <w:tblLayout w:type="autofit"/>
        <w:tblCellMar>
          <w:top w:w="0" w:type="dxa"/>
          <w:left w:w="108" w:type="dxa"/>
          <w:bottom w:w="0" w:type="dxa"/>
          <w:right w:w="108" w:type="dxa"/>
        </w:tblCellMar>
      </w:tblPr>
      <w:tblGrid>
        <w:gridCol w:w="727"/>
        <w:gridCol w:w="1089"/>
        <w:gridCol w:w="1008"/>
        <w:gridCol w:w="4536"/>
        <w:gridCol w:w="727"/>
        <w:gridCol w:w="1075"/>
      </w:tblGrid>
      <w:tr w14:paraId="78D2C352">
        <w:tblPrEx>
          <w:tblCellMar>
            <w:top w:w="0" w:type="dxa"/>
            <w:left w:w="108" w:type="dxa"/>
            <w:bottom w:w="0" w:type="dxa"/>
            <w:right w:w="108" w:type="dxa"/>
          </w:tblCellMar>
        </w:tblPrEx>
        <w:trPr>
          <w:trHeight w:val="720" w:hRule="atLeast"/>
        </w:trPr>
        <w:tc>
          <w:tcPr>
            <w:tcW w:w="366" w:type="dxa"/>
            <w:tcBorders>
              <w:top w:val="single" w:color="000000" w:sz="4" w:space="0"/>
              <w:left w:val="single" w:color="000000" w:sz="4" w:space="0"/>
              <w:bottom w:val="single" w:color="000000" w:sz="4" w:space="0"/>
              <w:right w:val="single" w:color="000000" w:sz="4" w:space="0"/>
            </w:tcBorders>
            <w:noWrap w:val="0"/>
            <w:vAlign w:val="center"/>
          </w:tcPr>
          <w:p w14:paraId="4A9E32B9">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序号</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4DC28F54">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产品名称</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129203B5">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规格型号</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4142CD1">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参数说明</w:t>
            </w:r>
          </w:p>
        </w:tc>
        <w:tc>
          <w:tcPr>
            <w:tcW w:w="372" w:type="dxa"/>
            <w:tcBorders>
              <w:top w:val="single" w:color="000000" w:sz="4" w:space="0"/>
              <w:left w:val="single" w:color="000000" w:sz="4" w:space="0"/>
              <w:bottom w:val="single" w:color="000000" w:sz="4" w:space="0"/>
              <w:right w:val="single" w:color="000000" w:sz="4" w:space="0"/>
            </w:tcBorders>
            <w:noWrap w:val="0"/>
            <w:vAlign w:val="center"/>
          </w:tcPr>
          <w:p w14:paraId="3301022F">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单位</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87A3158">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数量</w:t>
            </w:r>
          </w:p>
        </w:tc>
      </w:tr>
      <w:tr w14:paraId="7E4431A5">
        <w:tblPrEx>
          <w:tblCellMar>
            <w:top w:w="0" w:type="dxa"/>
            <w:left w:w="108" w:type="dxa"/>
            <w:bottom w:w="0" w:type="dxa"/>
            <w:right w:w="108" w:type="dxa"/>
          </w:tblCellMar>
        </w:tblPrEx>
        <w:trPr>
          <w:trHeight w:val="335" w:hRule="atLeast"/>
        </w:trPr>
        <w:tc>
          <w:tcPr>
            <w:tcW w:w="366" w:type="dxa"/>
            <w:tcBorders>
              <w:top w:val="single" w:color="000000" w:sz="4" w:space="0"/>
              <w:left w:val="single" w:color="000000" w:sz="4" w:space="0"/>
              <w:bottom w:val="single" w:color="000000" w:sz="4" w:space="0"/>
              <w:right w:val="single" w:color="000000" w:sz="4" w:space="0"/>
            </w:tcBorders>
            <w:noWrap w:val="0"/>
            <w:vAlign w:val="center"/>
          </w:tcPr>
          <w:p w14:paraId="0515F687">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315F98D1">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主控器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47D8407D">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主控器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419D9E88">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无线同步脱机主控器，控制帧频可达60帧/秒，SD卡存储，最大可支持32G，最多可预设99个节目文件，支持标准DMX512/1990通用协议和扩展DMX512协议</w:t>
            </w:r>
          </w:p>
        </w:tc>
        <w:tc>
          <w:tcPr>
            <w:tcW w:w="372" w:type="dxa"/>
            <w:tcBorders>
              <w:top w:val="single" w:color="000000" w:sz="4" w:space="0"/>
              <w:left w:val="single" w:color="000000" w:sz="4" w:space="0"/>
              <w:bottom w:val="single" w:color="000000" w:sz="4" w:space="0"/>
              <w:right w:val="single" w:color="000000" w:sz="4" w:space="0"/>
            </w:tcBorders>
            <w:noWrap w:val="0"/>
            <w:vAlign w:val="center"/>
          </w:tcPr>
          <w:p w14:paraId="6CCFE90C">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BF9170D">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355</w:t>
            </w:r>
          </w:p>
        </w:tc>
      </w:tr>
      <w:tr w14:paraId="42FF1874">
        <w:tblPrEx>
          <w:tblCellMar>
            <w:top w:w="0" w:type="dxa"/>
            <w:left w:w="108" w:type="dxa"/>
            <w:bottom w:w="0" w:type="dxa"/>
            <w:right w:w="108" w:type="dxa"/>
          </w:tblCellMar>
        </w:tblPrEx>
        <w:trPr>
          <w:trHeight w:val="450" w:hRule="atLeast"/>
        </w:trPr>
        <w:tc>
          <w:tcPr>
            <w:tcW w:w="366" w:type="dxa"/>
            <w:tcBorders>
              <w:top w:val="single" w:color="000000" w:sz="4" w:space="0"/>
              <w:left w:val="single" w:color="000000" w:sz="4" w:space="0"/>
              <w:bottom w:val="single" w:color="000000" w:sz="4" w:space="0"/>
              <w:right w:val="single" w:color="000000" w:sz="4" w:space="0"/>
            </w:tcBorders>
            <w:noWrap w:val="0"/>
            <w:vAlign w:val="center"/>
          </w:tcPr>
          <w:p w14:paraId="258867B8">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2</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550899E3">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分控制器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1D546DB9">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分控制器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0B90FF9">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8端口、差分、并联灯具、分控制器，IP54、标准配置，支持标准DMX512/1990通用协议和扩展DMX512协议</w:t>
            </w:r>
          </w:p>
        </w:tc>
        <w:tc>
          <w:tcPr>
            <w:tcW w:w="372" w:type="dxa"/>
            <w:tcBorders>
              <w:top w:val="single" w:color="000000" w:sz="4" w:space="0"/>
              <w:left w:val="single" w:color="000000" w:sz="4" w:space="0"/>
              <w:bottom w:val="single" w:color="000000" w:sz="4" w:space="0"/>
              <w:right w:val="single" w:color="000000" w:sz="4" w:space="0"/>
            </w:tcBorders>
            <w:noWrap w:val="0"/>
            <w:vAlign w:val="center"/>
          </w:tcPr>
          <w:p w14:paraId="0678E718">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286A39C">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697</w:t>
            </w:r>
          </w:p>
        </w:tc>
      </w:tr>
      <w:tr w14:paraId="2818081A">
        <w:tblPrEx>
          <w:tblCellMar>
            <w:top w:w="0" w:type="dxa"/>
            <w:left w:w="108" w:type="dxa"/>
            <w:bottom w:w="0" w:type="dxa"/>
            <w:right w:w="108" w:type="dxa"/>
          </w:tblCellMar>
        </w:tblPrEx>
        <w:trPr>
          <w:trHeight w:val="555" w:hRule="atLeast"/>
        </w:trPr>
        <w:tc>
          <w:tcPr>
            <w:tcW w:w="366" w:type="dxa"/>
            <w:tcBorders>
              <w:top w:val="single" w:color="000000" w:sz="4" w:space="0"/>
              <w:left w:val="single" w:color="000000" w:sz="4" w:space="0"/>
              <w:bottom w:val="single" w:color="000000" w:sz="4" w:space="0"/>
              <w:right w:val="single" w:color="000000" w:sz="4" w:space="0"/>
            </w:tcBorders>
            <w:noWrap w:val="0"/>
            <w:vAlign w:val="center"/>
          </w:tcPr>
          <w:p w14:paraId="2D0F9F75">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3</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5211716B">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信号连接器</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625EC4EC">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信号连接器</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87AEDF3">
            <w:pPr>
              <w:widowControl/>
              <w:spacing w:line="240" w:lineRule="auto"/>
              <w:jc w:val="left"/>
              <w:rPr>
                <w:rFonts w:hint="eastAsia" w:ascii="宋体" w:hAnsi="宋体" w:cs="宋体"/>
                <w:sz w:val="20"/>
                <w:szCs w:val="20"/>
                <w:highlight w:val="none"/>
              </w:rPr>
            </w:pPr>
            <w:r>
              <w:rPr>
                <w:rFonts w:hint="eastAsia" w:ascii="宋体" w:hAnsi="宋体" w:cs="宋体"/>
                <w:sz w:val="20"/>
                <w:szCs w:val="20"/>
                <w:highlight w:val="none"/>
                <w:lang w:bidi="ar"/>
              </w:rPr>
              <w:t>信号连接器，用于分控器到首灯之间的信号放大。</w:t>
            </w:r>
          </w:p>
        </w:tc>
        <w:tc>
          <w:tcPr>
            <w:tcW w:w="372" w:type="dxa"/>
            <w:tcBorders>
              <w:top w:val="single" w:color="000000" w:sz="4" w:space="0"/>
              <w:left w:val="single" w:color="000000" w:sz="4" w:space="0"/>
              <w:bottom w:val="single" w:color="000000" w:sz="4" w:space="0"/>
              <w:right w:val="single" w:color="000000" w:sz="4" w:space="0"/>
            </w:tcBorders>
            <w:noWrap w:val="0"/>
            <w:vAlign w:val="center"/>
          </w:tcPr>
          <w:p w14:paraId="54480432">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E10B0CF">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6280</w:t>
            </w:r>
          </w:p>
        </w:tc>
      </w:tr>
      <w:tr w14:paraId="44CA806D">
        <w:tblPrEx>
          <w:tblCellMar>
            <w:top w:w="0" w:type="dxa"/>
            <w:left w:w="108" w:type="dxa"/>
            <w:bottom w:w="0" w:type="dxa"/>
            <w:right w:w="108" w:type="dxa"/>
          </w:tblCellMar>
        </w:tblPrEx>
        <w:trPr>
          <w:trHeight w:val="460" w:hRule="atLeast"/>
        </w:trPr>
        <w:tc>
          <w:tcPr>
            <w:tcW w:w="366" w:type="dxa"/>
            <w:tcBorders>
              <w:top w:val="single" w:color="000000" w:sz="4" w:space="0"/>
              <w:left w:val="single" w:color="000000" w:sz="4" w:space="0"/>
              <w:bottom w:val="single" w:color="000000" w:sz="4" w:space="0"/>
              <w:right w:val="single" w:color="000000" w:sz="4" w:space="0"/>
            </w:tcBorders>
            <w:noWrap w:val="0"/>
            <w:vAlign w:val="center"/>
          </w:tcPr>
          <w:p w14:paraId="09706C64">
            <w:pPr>
              <w:widowControl/>
              <w:spacing w:line="240" w:lineRule="auto"/>
              <w:jc w:val="center"/>
              <w:rPr>
                <w:rFonts w:hint="eastAsia" w:ascii="宋体" w:hAnsi="宋体" w:cs="宋体"/>
                <w:sz w:val="20"/>
                <w:szCs w:val="20"/>
                <w:highlight w:val="none"/>
                <w:lang w:bidi="ar"/>
              </w:rPr>
            </w:pPr>
            <w:r>
              <w:rPr>
                <w:rFonts w:hint="eastAsia" w:ascii="宋体" w:hAnsi="宋体" w:cs="宋体"/>
                <w:sz w:val="20"/>
                <w:szCs w:val="20"/>
                <w:highlight w:val="none"/>
                <w:lang w:bidi="ar"/>
              </w:rPr>
              <w:t>4</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20899252">
            <w:pPr>
              <w:widowControl/>
              <w:spacing w:line="240" w:lineRule="auto"/>
              <w:jc w:val="left"/>
              <w:rPr>
                <w:rFonts w:hint="eastAsia" w:ascii="宋体" w:hAnsi="宋体" w:cs="宋体"/>
                <w:sz w:val="20"/>
                <w:szCs w:val="20"/>
                <w:highlight w:val="none"/>
                <w:lang w:bidi="ar"/>
              </w:rPr>
            </w:pPr>
            <w:r>
              <w:rPr>
                <w:rFonts w:hint="eastAsia" w:ascii="宋体" w:hAnsi="宋体" w:cs="宋体"/>
                <w:sz w:val="20"/>
                <w:szCs w:val="20"/>
                <w:highlight w:val="none"/>
                <w:lang w:bidi="ar"/>
              </w:rPr>
              <w:t>防雨箱</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5864F56D">
            <w:pPr>
              <w:widowControl/>
              <w:spacing w:line="240" w:lineRule="auto"/>
              <w:jc w:val="left"/>
              <w:rPr>
                <w:rFonts w:hint="eastAsia" w:ascii="宋体" w:hAnsi="宋体" w:cs="宋体"/>
                <w:sz w:val="20"/>
                <w:szCs w:val="20"/>
                <w:highlight w:val="none"/>
                <w:lang w:bidi="ar"/>
              </w:rPr>
            </w:pPr>
            <w:r>
              <w:rPr>
                <w:rFonts w:hint="eastAsia" w:ascii="宋体" w:hAnsi="宋体" w:cs="宋体"/>
                <w:sz w:val="20"/>
                <w:szCs w:val="20"/>
                <w:highlight w:val="none"/>
                <w:lang w:bidi="ar"/>
              </w:rPr>
              <w:t>防雨箱</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28689497">
            <w:pPr>
              <w:widowControl/>
              <w:spacing w:line="240" w:lineRule="auto"/>
              <w:jc w:val="left"/>
              <w:rPr>
                <w:rFonts w:hint="eastAsia" w:ascii="宋体" w:hAnsi="宋体" w:cs="宋体"/>
                <w:sz w:val="20"/>
                <w:szCs w:val="20"/>
                <w:highlight w:val="none"/>
                <w:lang w:bidi="ar"/>
              </w:rPr>
            </w:pPr>
            <w:r>
              <w:rPr>
                <w:rFonts w:hint="eastAsia" w:ascii="宋体" w:hAnsi="宋体" w:cs="宋体"/>
                <w:sz w:val="20"/>
                <w:szCs w:val="20"/>
                <w:highlight w:val="none"/>
                <w:lang w:bidi="ar"/>
              </w:rPr>
              <w:t>防雨箱</w:t>
            </w:r>
          </w:p>
        </w:tc>
        <w:tc>
          <w:tcPr>
            <w:tcW w:w="372" w:type="dxa"/>
            <w:tcBorders>
              <w:top w:val="single" w:color="000000" w:sz="4" w:space="0"/>
              <w:left w:val="single" w:color="000000" w:sz="4" w:space="0"/>
              <w:bottom w:val="single" w:color="000000" w:sz="4" w:space="0"/>
              <w:right w:val="single" w:color="000000" w:sz="4" w:space="0"/>
            </w:tcBorders>
            <w:noWrap w:val="0"/>
            <w:vAlign w:val="center"/>
          </w:tcPr>
          <w:p w14:paraId="7D8D0905">
            <w:pPr>
              <w:widowControl/>
              <w:spacing w:line="240" w:lineRule="auto"/>
              <w:jc w:val="center"/>
              <w:rPr>
                <w:rFonts w:hint="eastAsia" w:ascii="宋体" w:hAnsi="宋体" w:cs="宋体"/>
                <w:sz w:val="20"/>
                <w:szCs w:val="20"/>
                <w:highlight w:val="none"/>
                <w:lang w:bidi="ar"/>
              </w:rPr>
            </w:pPr>
            <w:r>
              <w:rPr>
                <w:rFonts w:hint="eastAsia" w:ascii="宋体" w:hAnsi="宋体" w:cs="宋体"/>
                <w:sz w:val="20"/>
                <w:szCs w:val="20"/>
                <w:highlight w:val="none"/>
                <w:lang w:bidi="ar"/>
              </w:rPr>
              <w:t>台</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ACFBE91">
            <w:pPr>
              <w:widowControl/>
              <w:spacing w:line="240" w:lineRule="auto"/>
              <w:jc w:val="center"/>
              <w:rPr>
                <w:rFonts w:hint="eastAsia" w:ascii="宋体" w:hAnsi="宋体" w:cs="宋体"/>
                <w:sz w:val="20"/>
                <w:szCs w:val="20"/>
                <w:highlight w:val="none"/>
                <w:lang w:bidi="ar"/>
              </w:rPr>
            </w:pPr>
            <w:r>
              <w:rPr>
                <w:rFonts w:hint="eastAsia" w:ascii="宋体" w:hAnsi="宋体" w:cs="宋体"/>
                <w:sz w:val="20"/>
                <w:szCs w:val="20"/>
                <w:highlight w:val="none"/>
                <w:lang w:bidi="ar"/>
              </w:rPr>
              <w:t>355</w:t>
            </w:r>
          </w:p>
        </w:tc>
      </w:tr>
    </w:tbl>
    <w:p w14:paraId="29A5638A">
      <w:pPr>
        <w:pStyle w:val="264"/>
        <w:spacing w:line="440" w:lineRule="exact"/>
        <w:ind w:left="0" w:firstLine="482"/>
        <w:outlineLvl w:val="3"/>
        <w:rPr>
          <w:rFonts w:hint="eastAsia" w:cs="宋体"/>
          <w:b/>
          <w:bCs/>
          <w:highlight w:val="none"/>
          <w:lang w:bidi="ar"/>
        </w:rPr>
      </w:pPr>
      <w:r>
        <w:rPr>
          <w:rFonts w:hint="eastAsia" w:cs="宋体"/>
          <w:b/>
          <w:bCs/>
          <w:highlight w:val="none"/>
          <w:lang w:val="en-US" w:eastAsia="zh-CN" w:bidi="ar"/>
        </w:rPr>
        <w:t>4.</w:t>
      </w:r>
      <w:r>
        <w:rPr>
          <w:rFonts w:hint="eastAsia" w:cs="宋体"/>
          <w:b/>
          <w:bCs/>
          <w:highlight w:val="none"/>
          <w:lang w:bidi="ar"/>
        </w:rPr>
        <w:t>强电控制节点端维保</w:t>
      </w:r>
    </w:p>
    <w:p w14:paraId="0E5C5D1B">
      <w:pPr>
        <w:pStyle w:val="264"/>
        <w:spacing w:line="440" w:lineRule="exact"/>
        <w:ind w:firstLine="482"/>
        <w:rPr>
          <w:rFonts w:hint="eastAsia" w:cs="宋体"/>
          <w:highlight w:val="none"/>
          <w:lang w:bidi="ar"/>
        </w:rPr>
      </w:pPr>
      <w:r>
        <w:rPr>
          <w:rFonts w:hint="eastAsia" w:cs="宋体"/>
          <w:b/>
          <w:bCs/>
          <w:highlight w:val="none"/>
          <w:lang w:bidi="ar"/>
        </w:rPr>
        <w:t>楼宇强电控制节点端及配套设施维保</w:t>
      </w:r>
      <w:r>
        <w:rPr>
          <w:rFonts w:hint="eastAsia" w:cs="宋体"/>
          <w:b/>
          <w:bCs/>
          <w:highlight w:val="none"/>
          <w:lang w:val="en-US" w:eastAsia="zh-CN" w:bidi="ar"/>
        </w:rPr>
        <w:t>。</w:t>
      </w:r>
      <w:r>
        <w:rPr>
          <w:rFonts w:hint="eastAsia" w:cs="宋体"/>
          <w:highlight w:val="none"/>
          <w:lang w:bidi="ar"/>
        </w:rPr>
        <w:t>涉及强电控制节点端、机柜、配电箱等相关设备及配套设施。投标人自行查勘现场，须保证设备的正常运行，满足日常运行要求，达到控制效果，如</w:t>
      </w:r>
      <w:r>
        <w:rPr>
          <w:rFonts w:hint="eastAsia" w:cs="宋体"/>
          <w:bCs/>
          <w:highlight w:val="none"/>
        </w:rPr>
        <w:t>采购人</w:t>
      </w:r>
      <w:r>
        <w:rPr>
          <w:rFonts w:hint="eastAsia" w:cs="宋体"/>
          <w:highlight w:val="none"/>
          <w:lang w:bidi="ar"/>
        </w:rPr>
        <w:t>巡查发现未能达到控制要求须无条件进行整改。中标人须提供维保仓库用于老旧设备存放。</w:t>
      </w:r>
    </w:p>
    <w:p w14:paraId="4303ED79">
      <w:pPr>
        <w:pStyle w:val="264"/>
        <w:spacing w:line="440" w:lineRule="exact"/>
        <w:ind w:firstLine="420"/>
        <w:rPr>
          <w:rFonts w:hint="eastAsia" w:eastAsia="宋体" w:cs="宋体"/>
          <w:color w:val="000000"/>
          <w:highlight w:val="none"/>
          <w:lang w:val="en-US" w:eastAsia="zh-CN" w:bidi="ar"/>
        </w:rPr>
      </w:pPr>
      <w:r>
        <w:rPr>
          <w:rFonts w:hint="eastAsia" w:ascii="宋体" w:hAnsi="宋体" w:cs="宋体"/>
          <w:color w:val="000000"/>
          <w:sz w:val="21"/>
          <w:szCs w:val="21"/>
          <w:highlight w:val="none"/>
        </w:rPr>
        <w:t>▲</w:t>
      </w:r>
      <w:r>
        <w:rPr>
          <w:rFonts w:hint="eastAsia" w:cs="宋体"/>
          <w:color w:val="000000"/>
          <w:highlight w:val="none"/>
          <w:lang w:val="en-US" w:eastAsia="zh-CN" w:bidi="ar"/>
        </w:rPr>
        <w:t>本项目在合同签订后2个月内，对所有强电控制节点端设备接入回路进行检查，</w:t>
      </w:r>
      <w:r>
        <w:rPr>
          <w:rFonts w:ascii="宋体" w:hAnsi="宋体" w:eastAsia="宋体" w:cs="宋体"/>
          <w:sz w:val="24"/>
          <w:szCs w:val="24"/>
          <w:highlight w:val="none"/>
        </w:rPr>
        <w:t>建筑顶部、立面亮化已划分独立回路的，须分开接入</w:t>
      </w:r>
      <w:r>
        <w:rPr>
          <w:rFonts w:hint="eastAsia" w:cs="宋体"/>
          <w:color w:val="000000"/>
          <w:highlight w:val="none"/>
          <w:lang w:val="en-US" w:eastAsia="zh-CN" w:bidi="ar"/>
        </w:rPr>
        <w:t>，</w:t>
      </w:r>
      <w:r>
        <w:rPr>
          <w:rFonts w:hint="eastAsia" w:cs="宋体"/>
          <w:color w:val="000000"/>
          <w:highlight w:val="none"/>
          <w:lang w:bidi="ar"/>
        </w:rPr>
        <w:t>以便实现楼宇亮化分模式（节日模式、平时模式、深夜模式）控制</w:t>
      </w:r>
      <w:r>
        <w:rPr>
          <w:rFonts w:hint="eastAsia" w:cs="宋体"/>
          <w:color w:val="000000"/>
          <w:highlight w:val="none"/>
          <w:lang w:eastAsia="zh-CN" w:bidi="ar"/>
        </w:rPr>
        <w:t>。</w:t>
      </w:r>
    </w:p>
    <w:p w14:paraId="0CAC6E9B">
      <w:pPr>
        <w:pStyle w:val="264"/>
        <w:spacing w:line="440" w:lineRule="exact"/>
        <w:ind w:firstLine="480"/>
        <w:rPr>
          <w:rFonts w:hint="eastAsia" w:cs="宋体"/>
          <w:highlight w:val="none"/>
          <w:lang w:bidi="ar"/>
        </w:rPr>
      </w:pPr>
      <w:r>
        <w:rPr>
          <w:rFonts w:hint="eastAsia" w:cs="宋体"/>
          <w:highlight w:val="none"/>
          <w:lang w:bidi="ar"/>
        </w:rPr>
        <w:t>本项目更换强电控制节点端设备时，须满足原设计方案控制要求，以便实现楼宇亮化分模式</w:t>
      </w:r>
      <w:r>
        <w:rPr>
          <w:rFonts w:hint="eastAsia" w:cs="宋体"/>
          <w:color w:val="000000"/>
          <w:highlight w:val="none"/>
          <w:lang w:bidi="ar"/>
        </w:rPr>
        <w:t>（节日模式、平时模式、深夜模式）</w:t>
      </w:r>
      <w:r>
        <w:rPr>
          <w:rFonts w:hint="eastAsia" w:cs="宋体"/>
          <w:highlight w:val="none"/>
          <w:lang w:bidi="ar"/>
        </w:rPr>
        <w:t>控制</w:t>
      </w:r>
      <w:r>
        <w:rPr>
          <w:rFonts w:hint="eastAsia" w:cs="宋体"/>
          <w:highlight w:val="none"/>
          <w:lang w:eastAsia="zh-CN" w:bidi="ar"/>
        </w:rPr>
        <w:t>。</w:t>
      </w:r>
    </w:p>
    <w:p w14:paraId="7E6C464C">
      <w:pPr>
        <w:pStyle w:val="264"/>
        <w:spacing w:line="440" w:lineRule="exact"/>
        <w:rPr>
          <w:rFonts w:hint="eastAsia" w:cs="宋体"/>
          <w:highlight w:val="none"/>
          <w:lang w:bidi="ar"/>
        </w:rPr>
      </w:pPr>
      <w:r>
        <w:rPr>
          <w:rFonts w:hint="eastAsia" w:cs="宋体"/>
          <w:highlight w:val="none"/>
          <w:lang w:bidi="ar"/>
        </w:rPr>
        <w:t>详细点位如下：</w:t>
      </w:r>
    </w:p>
    <w:tbl>
      <w:tblPr>
        <w:tblStyle w:val="29"/>
        <w:tblW w:w="4973"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6"/>
        <w:gridCol w:w="2639"/>
        <w:gridCol w:w="3884"/>
        <w:gridCol w:w="900"/>
        <w:gridCol w:w="1080"/>
      </w:tblGrid>
      <w:tr w14:paraId="39DBD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337" w:type="dxa"/>
            <w:noWrap/>
            <w:vAlign w:val="center"/>
          </w:tcPr>
          <w:p w14:paraId="1ED475B1">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1447" w:type="dxa"/>
            <w:noWrap w:val="0"/>
            <w:vAlign w:val="center"/>
          </w:tcPr>
          <w:p w14:paraId="1D272E13">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楼宇名称</w:t>
            </w:r>
          </w:p>
        </w:tc>
        <w:tc>
          <w:tcPr>
            <w:tcW w:w="2129" w:type="dxa"/>
            <w:noWrap w:val="0"/>
            <w:vAlign w:val="center"/>
          </w:tcPr>
          <w:p w14:paraId="7036468A">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地理位置</w:t>
            </w:r>
          </w:p>
        </w:tc>
        <w:tc>
          <w:tcPr>
            <w:tcW w:w="493" w:type="dxa"/>
            <w:noWrap w:val="0"/>
            <w:vAlign w:val="center"/>
          </w:tcPr>
          <w:p w14:paraId="0C04E2F2">
            <w:pPr>
              <w:keepNext w:val="0"/>
              <w:keepLines w:val="0"/>
              <w:widowControl/>
              <w:suppressLineNumbers w:val="0"/>
              <w:jc w:val="center"/>
              <w:rPr>
                <w:rFonts w:hint="eastAsia" w:ascii="宋体" w:hAnsi="宋体" w:eastAsia="宋体" w:cs="宋体"/>
                <w:b/>
                <w:bCs/>
                <w:i w:val="0"/>
                <w:iCs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楼宇数量</w:t>
            </w:r>
          </w:p>
          <w:p w14:paraId="1F8D5856">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（幢）</w:t>
            </w:r>
          </w:p>
        </w:tc>
        <w:tc>
          <w:tcPr>
            <w:tcW w:w="592" w:type="dxa"/>
            <w:noWrap w:val="0"/>
            <w:vAlign w:val="center"/>
          </w:tcPr>
          <w:p w14:paraId="46C7CEF7">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强电控制节点端设备（台）</w:t>
            </w:r>
          </w:p>
        </w:tc>
      </w:tr>
      <w:tr w14:paraId="01D58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337" w:type="dxa"/>
            <w:noWrap/>
            <w:vAlign w:val="center"/>
          </w:tcPr>
          <w:p w14:paraId="18E697F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447" w:type="dxa"/>
            <w:shd w:val="clear" w:color="auto" w:fill="FFFFFF"/>
            <w:noWrap w:val="0"/>
            <w:vAlign w:val="center"/>
          </w:tcPr>
          <w:p w14:paraId="053FA37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盐阜大众报办公楼</w:t>
            </w:r>
          </w:p>
        </w:tc>
        <w:tc>
          <w:tcPr>
            <w:tcW w:w="2129" w:type="dxa"/>
            <w:shd w:val="clear" w:color="auto" w:fill="FFFFFF"/>
            <w:noWrap w:val="0"/>
            <w:vAlign w:val="center"/>
          </w:tcPr>
          <w:p w14:paraId="2C2980E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盐都区新都路16号</w:t>
            </w:r>
          </w:p>
        </w:tc>
        <w:tc>
          <w:tcPr>
            <w:tcW w:w="493" w:type="dxa"/>
            <w:shd w:val="clear" w:color="auto" w:fill="FFFFFF"/>
            <w:noWrap w:val="0"/>
            <w:vAlign w:val="center"/>
          </w:tcPr>
          <w:p w14:paraId="072DE88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5E6F5B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5110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63EB24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1447" w:type="dxa"/>
            <w:shd w:val="clear" w:color="auto" w:fill="FFFFFF"/>
            <w:noWrap w:val="0"/>
            <w:vAlign w:val="center"/>
          </w:tcPr>
          <w:p w14:paraId="66B2F92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盐城幼儿师范高等专科学校教学楼（南校区）</w:t>
            </w:r>
          </w:p>
        </w:tc>
        <w:tc>
          <w:tcPr>
            <w:tcW w:w="2129" w:type="dxa"/>
            <w:shd w:val="clear" w:color="auto" w:fill="FFFFFF"/>
            <w:noWrap w:val="0"/>
            <w:vAlign w:val="center"/>
          </w:tcPr>
          <w:p w14:paraId="366A72B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盐都区新都街道(城南新区)高职园区学海路28号</w:t>
            </w:r>
          </w:p>
        </w:tc>
        <w:tc>
          <w:tcPr>
            <w:tcW w:w="493" w:type="dxa"/>
            <w:shd w:val="clear" w:color="auto" w:fill="FFFFFF"/>
            <w:noWrap w:val="0"/>
            <w:vAlign w:val="center"/>
          </w:tcPr>
          <w:p w14:paraId="3792EB0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592" w:type="dxa"/>
            <w:shd w:val="clear" w:color="auto" w:fill="FFFFFF"/>
            <w:noWrap w:val="0"/>
            <w:vAlign w:val="center"/>
          </w:tcPr>
          <w:p w14:paraId="6DCB2AB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6A7CC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0BD2829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1447" w:type="dxa"/>
            <w:shd w:val="clear" w:color="auto" w:fill="FFFFFF"/>
            <w:noWrap w:val="0"/>
            <w:vAlign w:val="center"/>
          </w:tcPr>
          <w:p w14:paraId="1C13099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盐城幼儿师范高等专科学校教学楼（北校区）</w:t>
            </w:r>
          </w:p>
        </w:tc>
        <w:tc>
          <w:tcPr>
            <w:tcW w:w="2129" w:type="dxa"/>
            <w:shd w:val="clear" w:color="auto" w:fill="FFFFFF"/>
            <w:noWrap w:val="0"/>
            <w:vAlign w:val="center"/>
          </w:tcPr>
          <w:p w14:paraId="1341FCE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盐都区新都街道(城南新区)高职园区海洋路28号</w:t>
            </w:r>
          </w:p>
        </w:tc>
        <w:tc>
          <w:tcPr>
            <w:tcW w:w="493" w:type="dxa"/>
            <w:shd w:val="clear" w:color="auto" w:fill="FFFFFF"/>
            <w:noWrap w:val="0"/>
            <w:vAlign w:val="center"/>
          </w:tcPr>
          <w:p w14:paraId="5286EA3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592" w:type="dxa"/>
            <w:shd w:val="clear" w:color="auto" w:fill="FFFFFF"/>
            <w:noWrap w:val="0"/>
            <w:vAlign w:val="center"/>
          </w:tcPr>
          <w:p w14:paraId="37C1D3A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r>
      <w:tr w14:paraId="3171B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E92658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1447" w:type="dxa"/>
            <w:shd w:val="clear" w:color="auto" w:fill="FFFFFF"/>
            <w:noWrap w:val="0"/>
            <w:vAlign w:val="center"/>
          </w:tcPr>
          <w:p w14:paraId="78D5F6D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盐城机电高等职业学校教学楼</w:t>
            </w:r>
          </w:p>
        </w:tc>
        <w:tc>
          <w:tcPr>
            <w:tcW w:w="2129" w:type="dxa"/>
            <w:shd w:val="clear" w:color="auto" w:fill="FFFFFF"/>
            <w:noWrap w:val="0"/>
            <w:vAlign w:val="center"/>
          </w:tcPr>
          <w:p w14:paraId="1299A7F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盐都区仁爱路与日月路交叉路口往东南约170米</w:t>
            </w:r>
          </w:p>
        </w:tc>
        <w:tc>
          <w:tcPr>
            <w:tcW w:w="493" w:type="dxa"/>
            <w:shd w:val="clear" w:color="auto" w:fill="FFFFFF"/>
            <w:noWrap w:val="0"/>
            <w:vAlign w:val="center"/>
          </w:tcPr>
          <w:p w14:paraId="056C1A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281C8F4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6D198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1C0CA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1447" w:type="dxa"/>
            <w:shd w:val="clear" w:color="auto" w:fill="FFFFFF"/>
            <w:noWrap w:val="0"/>
            <w:vAlign w:val="center"/>
          </w:tcPr>
          <w:p w14:paraId="7077C45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盐城体育运动学校教学楼</w:t>
            </w:r>
          </w:p>
        </w:tc>
        <w:tc>
          <w:tcPr>
            <w:tcW w:w="2129" w:type="dxa"/>
            <w:shd w:val="clear" w:color="auto" w:fill="FFFFFF"/>
            <w:noWrap w:val="0"/>
            <w:vAlign w:val="center"/>
          </w:tcPr>
          <w:p w14:paraId="6AF8631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亭湖区新都街道(城南新区)盐南东路6号</w:t>
            </w:r>
          </w:p>
        </w:tc>
        <w:tc>
          <w:tcPr>
            <w:tcW w:w="493" w:type="dxa"/>
            <w:shd w:val="clear" w:color="auto" w:fill="FFFFFF"/>
            <w:noWrap w:val="0"/>
            <w:vAlign w:val="center"/>
          </w:tcPr>
          <w:p w14:paraId="30FEF75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250031B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14F88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2880A0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1447" w:type="dxa"/>
            <w:shd w:val="clear" w:color="auto" w:fill="FFFFFF"/>
            <w:noWrap w:val="0"/>
            <w:vAlign w:val="center"/>
          </w:tcPr>
          <w:p w14:paraId="1EFD953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盐城交通技师学校教学楼</w:t>
            </w:r>
          </w:p>
        </w:tc>
        <w:tc>
          <w:tcPr>
            <w:tcW w:w="2129" w:type="dxa"/>
            <w:shd w:val="clear" w:color="auto" w:fill="FFFFFF"/>
            <w:noWrap w:val="0"/>
            <w:vAlign w:val="center"/>
          </w:tcPr>
          <w:p w14:paraId="2A76AEA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盐都区海洋路29号</w:t>
            </w:r>
          </w:p>
        </w:tc>
        <w:tc>
          <w:tcPr>
            <w:tcW w:w="493" w:type="dxa"/>
            <w:shd w:val="clear" w:color="auto" w:fill="FFFFFF"/>
            <w:noWrap w:val="0"/>
            <w:vAlign w:val="center"/>
          </w:tcPr>
          <w:p w14:paraId="27239DA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592" w:type="dxa"/>
            <w:shd w:val="clear" w:color="auto" w:fill="FFFFFF"/>
            <w:noWrap w:val="0"/>
            <w:vAlign w:val="center"/>
          </w:tcPr>
          <w:p w14:paraId="6E259A0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6099B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103FF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1447" w:type="dxa"/>
            <w:shd w:val="clear" w:color="auto" w:fill="FFFFFF"/>
            <w:noWrap w:val="0"/>
            <w:vAlign w:val="center"/>
          </w:tcPr>
          <w:p w14:paraId="2D76220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盐城市中心血站办公楼</w:t>
            </w:r>
          </w:p>
        </w:tc>
        <w:tc>
          <w:tcPr>
            <w:tcW w:w="2129" w:type="dxa"/>
            <w:shd w:val="clear" w:color="auto" w:fill="FFFFFF"/>
            <w:noWrap w:val="0"/>
            <w:vAlign w:val="center"/>
          </w:tcPr>
          <w:p w14:paraId="3256FBF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盐都区西环中路68号</w:t>
            </w:r>
          </w:p>
        </w:tc>
        <w:tc>
          <w:tcPr>
            <w:tcW w:w="493" w:type="dxa"/>
            <w:shd w:val="clear" w:color="auto" w:fill="FFFFFF"/>
            <w:noWrap w:val="0"/>
            <w:vAlign w:val="center"/>
          </w:tcPr>
          <w:p w14:paraId="57C13B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2D015CD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DB1C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BB31B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1447" w:type="dxa"/>
            <w:shd w:val="clear" w:color="auto" w:fill="FFFFFF"/>
            <w:noWrap w:val="0"/>
            <w:vAlign w:val="center"/>
          </w:tcPr>
          <w:p w14:paraId="05ECADC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盐城市交通局办公楼</w:t>
            </w:r>
          </w:p>
        </w:tc>
        <w:tc>
          <w:tcPr>
            <w:tcW w:w="2129" w:type="dxa"/>
            <w:shd w:val="clear" w:color="auto" w:fill="FFFFFF"/>
            <w:noWrap w:val="0"/>
            <w:vAlign w:val="center"/>
          </w:tcPr>
          <w:p w14:paraId="5BAB46A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亭湖区青年中路8号</w:t>
            </w:r>
          </w:p>
        </w:tc>
        <w:tc>
          <w:tcPr>
            <w:tcW w:w="493" w:type="dxa"/>
            <w:shd w:val="clear" w:color="auto" w:fill="FFFFFF"/>
            <w:noWrap w:val="0"/>
            <w:vAlign w:val="center"/>
          </w:tcPr>
          <w:p w14:paraId="2090C8B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2F5D40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E9D4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A8EB54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1447" w:type="dxa"/>
            <w:shd w:val="clear" w:color="auto" w:fill="FFFFFF"/>
            <w:noWrap w:val="0"/>
            <w:vAlign w:val="center"/>
          </w:tcPr>
          <w:p w14:paraId="11F9E53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城北公交回车场（原华建物流）</w:t>
            </w:r>
          </w:p>
        </w:tc>
        <w:tc>
          <w:tcPr>
            <w:tcW w:w="2129" w:type="dxa"/>
            <w:shd w:val="clear" w:color="auto" w:fill="FFFFFF"/>
            <w:noWrap w:val="0"/>
            <w:vAlign w:val="center"/>
          </w:tcPr>
          <w:p w14:paraId="0F01862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亭湖区开放大道与439省道交叉口东北侧</w:t>
            </w:r>
          </w:p>
        </w:tc>
        <w:tc>
          <w:tcPr>
            <w:tcW w:w="493" w:type="dxa"/>
            <w:shd w:val="clear" w:color="auto" w:fill="FFFFFF"/>
            <w:noWrap w:val="0"/>
            <w:vAlign w:val="center"/>
          </w:tcPr>
          <w:p w14:paraId="1FBE6F8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15DF273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5862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D70562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1447" w:type="dxa"/>
            <w:shd w:val="clear" w:color="auto" w:fill="FFFFFF"/>
            <w:noWrap w:val="0"/>
            <w:vAlign w:val="center"/>
          </w:tcPr>
          <w:p w14:paraId="4134EB1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盐城汽车客运北站</w:t>
            </w:r>
          </w:p>
        </w:tc>
        <w:tc>
          <w:tcPr>
            <w:tcW w:w="2129" w:type="dxa"/>
            <w:shd w:val="clear" w:color="auto" w:fill="FFFFFF"/>
            <w:noWrap w:val="0"/>
            <w:vAlign w:val="center"/>
          </w:tcPr>
          <w:p w14:paraId="6FE5815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亭湖区开放大道359号</w:t>
            </w:r>
          </w:p>
        </w:tc>
        <w:tc>
          <w:tcPr>
            <w:tcW w:w="493" w:type="dxa"/>
            <w:shd w:val="clear" w:color="auto" w:fill="FFFFFF"/>
            <w:noWrap w:val="0"/>
            <w:vAlign w:val="center"/>
          </w:tcPr>
          <w:p w14:paraId="1C80ED6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75DC04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09E4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9E3BA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c>
          <w:tcPr>
            <w:tcW w:w="1447" w:type="dxa"/>
            <w:shd w:val="clear" w:color="auto" w:fill="FFFFFF"/>
            <w:noWrap w:val="0"/>
            <w:vAlign w:val="center"/>
          </w:tcPr>
          <w:p w14:paraId="451C264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市第一人民医院病房楼</w:t>
            </w:r>
          </w:p>
        </w:tc>
        <w:tc>
          <w:tcPr>
            <w:tcW w:w="2129" w:type="dxa"/>
            <w:shd w:val="clear" w:color="auto" w:fill="FFFFFF"/>
            <w:noWrap w:val="0"/>
            <w:vAlign w:val="center"/>
          </w:tcPr>
          <w:p w14:paraId="6C61574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亭湖区纳海路与人民南路交叉口北40米</w:t>
            </w:r>
          </w:p>
        </w:tc>
        <w:tc>
          <w:tcPr>
            <w:tcW w:w="493" w:type="dxa"/>
            <w:shd w:val="clear" w:color="auto" w:fill="FFFFFF"/>
            <w:noWrap w:val="0"/>
            <w:vAlign w:val="center"/>
          </w:tcPr>
          <w:p w14:paraId="6442ABB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B628C8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E73F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2E90B4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c>
          <w:tcPr>
            <w:tcW w:w="1447" w:type="dxa"/>
            <w:shd w:val="clear" w:color="auto" w:fill="FFFFFF"/>
            <w:noWrap w:val="0"/>
            <w:vAlign w:val="center"/>
          </w:tcPr>
          <w:p w14:paraId="2E6594A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原市房产局办公楼及楼顶塔</w:t>
            </w:r>
          </w:p>
        </w:tc>
        <w:tc>
          <w:tcPr>
            <w:tcW w:w="2129" w:type="dxa"/>
            <w:shd w:val="clear" w:color="auto" w:fill="FFFFFF"/>
            <w:noWrap w:val="0"/>
            <w:vAlign w:val="center"/>
          </w:tcPr>
          <w:p w14:paraId="6E1D001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亭湖区迎宾南路33号</w:t>
            </w:r>
          </w:p>
        </w:tc>
        <w:tc>
          <w:tcPr>
            <w:tcW w:w="493" w:type="dxa"/>
            <w:shd w:val="clear" w:color="auto" w:fill="FFFFFF"/>
            <w:noWrap w:val="0"/>
            <w:vAlign w:val="center"/>
          </w:tcPr>
          <w:p w14:paraId="111E059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80B0E7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E35E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429F5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1447" w:type="dxa"/>
            <w:shd w:val="clear" w:color="auto" w:fill="FFFFFF"/>
            <w:noWrap w:val="0"/>
            <w:vAlign w:val="center"/>
          </w:tcPr>
          <w:p w14:paraId="3456A9A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盐城市质监局办公楼</w:t>
            </w:r>
          </w:p>
        </w:tc>
        <w:tc>
          <w:tcPr>
            <w:tcW w:w="2129" w:type="dxa"/>
            <w:shd w:val="clear" w:color="auto" w:fill="FFFFFF"/>
            <w:noWrap w:val="0"/>
            <w:vAlign w:val="center"/>
          </w:tcPr>
          <w:p w14:paraId="79DD8D6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亭湖区黄海街道盐马路246号</w:t>
            </w:r>
          </w:p>
        </w:tc>
        <w:tc>
          <w:tcPr>
            <w:tcW w:w="493" w:type="dxa"/>
            <w:shd w:val="clear" w:color="auto" w:fill="FFFFFF"/>
            <w:noWrap w:val="0"/>
            <w:vAlign w:val="center"/>
          </w:tcPr>
          <w:p w14:paraId="644F559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1FCC3C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4EAD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CE7AEC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c>
          <w:tcPr>
            <w:tcW w:w="1447" w:type="dxa"/>
            <w:shd w:val="clear" w:color="auto" w:fill="FFFFFF"/>
            <w:noWrap w:val="0"/>
            <w:vAlign w:val="center"/>
          </w:tcPr>
          <w:p w14:paraId="1028D10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市委党校办公楼</w:t>
            </w:r>
          </w:p>
        </w:tc>
        <w:tc>
          <w:tcPr>
            <w:tcW w:w="2129" w:type="dxa"/>
            <w:shd w:val="clear" w:color="auto" w:fill="FFFFFF"/>
            <w:noWrap w:val="0"/>
            <w:vAlign w:val="center"/>
          </w:tcPr>
          <w:p w14:paraId="3106DF0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亭湖区天山路2号</w:t>
            </w:r>
          </w:p>
        </w:tc>
        <w:tc>
          <w:tcPr>
            <w:tcW w:w="493" w:type="dxa"/>
            <w:shd w:val="clear" w:color="auto" w:fill="FFFFFF"/>
            <w:noWrap w:val="0"/>
            <w:vAlign w:val="center"/>
          </w:tcPr>
          <w:p w14:paraId="3632232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B69A5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9FDB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9E3DFF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c>
          <w:tcPr>
            <w:tcW w:w="1447" w:type="dxa"/>
            <w:shd w:val="clear" w:color="auto" w:fill="FFFFFF"/>
            <w:noWrap w:val="0"/>
            <w:vAlign w:val="center"/>
          </w:tcPr>
          <w:p w14:paraId="7DA5C01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开发区交警治安卡口办公楼</w:t>
            </w:r>
          </w:p>
        </w:tc>
        <w:tc>
          <w:tcPr>
            <w:tcW w:w="2129" w:type="dxa"/>
            <w:shd w:val="clear" w:color="auto" w:fill="FFFFFF"/>
            <w:noWrap w:val="0"/>
            <w:vAlign w:val="center"/>
          </w:tcPr>
          <w:p w14:paraId="24C97D9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亭湖区伏河路与新都路交叉口附近</w:t>
            </w:r>
          </w:p>
        </w:tc>
        <w:tc>
          <w:tcPr>
            <w:tcW w:w="493" w:type="dxa"/>
            <w:shd w:val="clear" w:color="auto" w:fill="FFFFFF"/>
            <w:noWrap w:val="0"/>
            <w:vAlign w:val="center"/>
          </w:tcPr>
          <w:p w14:paraId="64510F4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E0F27C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553F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BEAADD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c>
          <w:tcPr>
            <w:tcW w:w="1447" w:type="dxa"/>
            <w:shd w:val="clear" w:color="auto" w:fill="FFFFFF"/>
            <w:noWrap w:val="0"/>
            <w:vAlign w:val="center"/>
          </w:tcPr>
          <w:p w14:paraId="47C2B9D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城南医院病房楼、门诊楼</w:t>
            </w:r>
          </w:p>
        </w:tc>
        <w:tc>
          <w:tcPr>
            <w:tcW w:w="2129" w:type="dxa"/>
            <w:shd w:val="clear" w:color="auto" w:fill="FFFFFF"/>
            <w:noWrap w:val="0"/>
            <w:vAlign w:val="center"/>
          </w:tcPr>
          <w:p w14:paraId="5CCB75C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亭湖区纳海路与人民南路交叉口北40米</w:t>
            </w:r>
          </w:p>
        </w:tc>
        <w:tc>
          <w:tcPr>
            <w:tcW w:w="493" w:type="dxa"/>
            <w:shd w:val="clear" w:color="auto" w:fill="FFFFFF"/>
            <w:noWrap w:val="0"/>
            <w:vAlign w:val="center"/>
          </w:tcPr>
          <w:p w14:paraId="00F9F7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323EE55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03248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A007D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c>
          <w:tcPr>
            <w:tcW w:w="1447" w:type="dxa"/>
            <w:shd w:val="clear" w:color="auto" w:fill="FFFFFF"/>
            <w:noWrap w:val="0"/>
            <w:vAlign w:val="center"/>
          </w:tcPr>
          <w:p w14:paraId="55E7F05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串场河防洪闸</w:t>
            </w:r>
          </w:p>
        </w:tc>
        <w:tc>
          <w:tcPr>
            <w:tcW w:w="2129" w:type="dxa"/>
            <w:shd w:val="clear" w:color="auto" w:fill="FFFFFF"/>
            <w:noWrap w:val="0"/>
            <w:vAlign w:val="center"/>
          </w:tcPr>
          <w:p w14:paraId="3034C66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亭湖区迎春公园</w:t>
            </w:r>
          </w:p>
        </w:tc>
        <w:tc>
          <w:tcPr>
            <w:tcW w:w="493" w:type="dxa"/>
            <w:shd w:val="clear" w:color="auto" w:fill="FFFFFF"/>
            <w:noWrap w:val="0"/>
            <w:vAlign w:val="center"/>
          </w:tcPr>
          <w:p w14:paraId="5A6425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1C4A7BD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0AA5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A94A8D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c>
          <w:tcPr>
            <w:tcW w:w="1447" w:type="dxa"/>
            <w:shd w:val="clear" w:color="auto" w:fill="FFFFFF"/>
            <w:noWrap w:val="0"/>
            <w:vAlign w:val="center"/>
          </w:tcPr>
          <w:p w14:paraId="02C9744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市消防支队城南大队办公楼</w:t>
            </w:r>
          </w:p>
        </w:tc>
        <w:tc>
          <w:tcPr>
            <w:tcW w:w="2129" w:type="dxa"/>
            <w:shd w:val="clear" w:color="auto" w:fill="FFFFFF"/>
            <w:noWrap w:val="0"/>
            <w:vAlign w:val="center"/>
          </w:tcPr>
          <w:p w14:paraId="41E74DE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盐都区八营路通银天御东南侧约300米</w:t>
            </w:r>
          </w:p>
        </w:tc>
        <w:tc>
          <w:tcPr>
            <w:tcW w:w="493" w:type="dxa"/>
            <w:shd w:val="clear" w:color="auto" w:fill="FFFFFF"/>
            <w:noWrap w:val="0"/>
            <w:vAlign w:val="center"/>
          </w:tcPr>
          <w:p w14:paraId="709F80C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695F0D4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F32C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C59142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w:t>
            </w:r>
          </w:p>
        </w:tc>
        <w:tc>
          <w:tcPr>
            <w:tcW w:w="1447" w:type="dxa"/>
            <w:noWrap w:val="0"/>
            <w:vAlign w:val="center"/>
          </w:tcPr>
          <w:p w14:paraId="4140070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盐城特殊教育中等专业学校</w:t>
            </w:r>
          </w:p>
        </w:tc>
        <w:tc>
          <w:tcPr>
            <w:tcW w:w="2129" w:type="dxa"/>
            <w:noWrap w:val="0"/>
            <w:vAlign w:val="center"/>
          </w:tcPr>
          <w:p w14:paraId="4819080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盐都区润海路16号</w:t>
            </w:r>
          </w:p>
        </w:tc>
        <w:tc>
          <w:tcPr>
            <w:tcW w:w="493" w:type="dxa"/>
            <w:noWrap w:val="0"/>
            <w:vAlign w:val="center"/>
          </w:tcPr>
          <w:p w14:paraId="1EEBB59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3C4A79E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4DF8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DD80E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w:t>
            </w:r>
          </w:p>
        </w:tc>
        <w:tc>
          <w:tcPr>
            <w:tcW w:w="1447" w:type="dxa"/>
            <w:shd w:val="clear" w:color="auto" w:fill="FFFFFF"/>
            <w:noWrap w:val="0"/>
            <w:vAlign w:val="center"/>
          </w:tcPr>
          <w:p w14:paraId="00310EF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盐城市供销社办公楼</w:t>
            </w:r>
          </w:p>
        </w:tc>
        <w:tc>
          <w:tcPr>
            <w:tcW w:w="2129" w:type="dxa"/>
            <w:shd w:val="clear" w:color="auto" w:fill="FFFFFF"/>
            <w:noWrap w:val="0"/>
            <w:vAlign w:val="center"/>
          </w:tcPr>
          <w:p w14:paraId="089BE1D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亭湖区沿河中路13-7号</w:t>
            </w:r>
          </w:p>
        </w:tc>
        <w:tc>
          <w:tcPr>
            <w:tcW w:w="493" w:type="dxa"/>
            <w:shd w:val="clear" w:color="auto" w:fill="FFFFFF"/>
            <w:noWrap w:val="0"/>
            <w:vAlign w:val="center"/>
          </w:tcPr>
          <w:p w14:paraId="75FEC1C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305030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70F1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260407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w:t>
            </w:r>
          </w:p>
        </w:tc>
        <w:tc>
          <w:tcPr>
            <w:tcW w:w="1447" w:type="dxa"/>
            <w:shd w:val="clear" w:color="auto" w:fill="FFFFFF"/>
            <w:noWrap w:val="0"/>
            <w:vAlign w:val="center"/>
          </w:tcPr>
          <w:p w14:paraId="5C0406B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原市商务局办公楼</w:t>
            </w:r>
          </w:p>
        </w:tc>
        <w:tc>
          <w:tcPr>
            <w:tcW w:w="2129" w:type="dxa"/>
            <w:shd w:val="clear" w:color="auto" w:fill="FFFFFF"/>
            <w:noWrap w:val="0"/>
            <w:vAlign w:val="center"/>
          </w:tcPr>
          <w:p w14:paraId="33669D0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亭湖区迎宾南路33号五洲国际广场对面(五洲国际对面)</w:t>
            </w:r>
          </w:p>
        </w:tc>
        <w:tc>
          <w:tcPr>
            <w:tcW w:w="493" w:type="dxa"/>
            <w:shd w:val="clear" w:color="auto" w:fill="FFFFFF"/>
            <w:noWrap w:val="0"/>
            <w:vAlign w:val="center"/>
          </w:tcPr>
          <w:p w14:paraId="7DD3453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DD46D8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8248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D0D835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22</w:t>
            </w:r>
          </w:p>
        </w:tc>
        <w:tc>
          <w:tcPr>
            <w:tcW w:w="1447" w:type="dxa"/>
            <w:shd w:val="clear" w:color="auto" w:fill="FFFFFF"/>
            <w:noWrap w:val="0"/>
            <w:vAlign w:val="center"/>
          </w:tcPr>
          <w:p w14:paraId="7A055CD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幸福花苑小区高层住宅楼</w:t>
            </w:r>
          </w:p>
        </w:tc>
        <w:tc>
          <w:tcPr>
            <w:tcW w:w="2129" w:type="dxa"/>
            <w:shd w:val="clear" w:color="auto" w:fill="FFFFFF"/>
            <w:noWrap w:val="0"/>
            <w:vAlign w:val="center"/>
          </w:tcPr>
          <w:p w14:paraId="584DE46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亭湖区毓龙西路88号</w:t>
            </w:r>
          </w:p>
        </w:tc>
        <w:tc>
          <w:tcPr>
            <w:tcW w:w="493" w:type="dxa"/>
            <w:shd w:val="clear" w:color="auto" w:fill="FFFFFF"/>
            <w:noWrap w:val="0"/>
            <w:vAlign w:val="center"/>
          </w:tcPr>
          <w:p w14:paraId="7A9751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shd w:val="clear" w:color="auto" w:fill="FFFFFF"/>
            <w:noWrap w:val="0"/>
            <w:vAlign w:val="center"/>
          </w:tcPr>
          <w:p w14:paraId="7B13F45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39989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D33BD2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23</w:t>
            </w:r>
          </w:p>
        </w:tc>
        <w:tc>
          <w:tcPr>
            <w:tcW w:w="1447" w:type="dxa"/>
            <w:noWrap w:val="0"/>
            <w:vAlign w:val="center"/>
          </w:tcPr>
          <w:p w14:paraId="74B6DC6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盐城工业职业技术学校</w:t>
            </w:r>
          </w:p>
        </w:tc>
        <w:tc>
          <w:tcPr>
            <w:tcW w:w="2129" w:type="dxa"/>
            <w:noWrap w:val="0"/>
            <w:vAlign w:val="center"/>
          </w:tcPr>
          <w:p w14:paraId="7254D5B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盐都区解放南路285号</w:t>
            </w:r>
          </w:p>
        </w:tc>
        <w:tc>
          <w:tcPr>
            <w:tcW w:w="493" w:type="dxa"/>
            <w:noWrap w:val="0"/>
            <w:vAlign w:val="center"/>
          </w:tcPr>
          <w:p w14:paraId="675A2A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592" w:type="dxa"/>
            <w:noWrap w:val="0"/>
            <w:vAlign w:val="center"/>
          </w:tcPr>
          <w:p w14:paraId="47F0726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50C1E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7E0EF7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24</w:t>
            </w:r>
          </w:p>
        </w:tc>
        <w:tc>
          <w:tcPr>
            <w:tcW w:w="1447" w:type="dxa"/>
            <w:noWrap w:val="0"/>
            <w:vAlign w:val="center"/>
          </w:tcPr>
          <w:p w14:paraId="261123E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国家电网营销培训中心大楼及裙楼、教学楼</w:t>
            </w:r>
          </w:p>
        </w:tc>
        <w:tc>
          <w:tcPr>
            <w:tcW w:w="2129" w:type="dxa"/>
            <w:noWrap w:val="0"/>
            <w:vAlign w:val="center"/>
          </w:tcPr>
          <w:p w14:paraId="4B42B51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亭湖区新园路29号</w:t>
            </w:r>
          </w:p>
        </w:tc>
        <w:tc>
          <w:tcPr>
            <w:tcW w:w="493" w:type="dxa"/>
            <w:noWrap w:val="0"/>
            <w:vAlign w:val="center"/>
          </w:tcPr>
          <w:p w14:paraId="24E335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noWrap w:val="0"/>
            <w:vAlign w:val="center"/>
          </w:tcPr>
          <w:p w14:paraId="79AE3D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2194F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65156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25</w:t>
            </w:r>
          </w:p>
        </w:tc>
        <w:tc>
          <w:tcPr>
            <w:tcW w:w="1447" w:type="dxa"/>
            <w:shd w:val="clear" w:color="auto" w:fill="FFFFFF"/>
            <w:noWrap w:val="0"/>
            <w:vAlign w:val="center"/>
          </w:tcPr>
          <w:p w14:paraId="478FA89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盐城华源送变电工程公司办公楼</w:t>
            </w:r>
          </w:p>
        </w:tc>
        <w:tc>
          <w:tcPr>
            <w:tcW w:w="2129" w:type="dxa"/>
            <w:shd w:val="clear" w:color="auto" w:fill="FFFFFF"/>
            <w:noWrap w:val="0"/>
            <w:vAlign w:val="center"/>
          </w:tcPr>
          <w:p w14:paraId="791A856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亭湖区鲁艺路2号</w:t>
            </w:r>
          </w:p>
        </w:tc>
        <w:tc>
          <w:tcPr>
            <w:tcW w:w="493" w:type="dxa"/>
            <w:shd w:val="clear" w:color="auto" w:fill="FFFFFF"/>
            <w:noWrap w:val="0"/>
            <w:vAlign w:val="center"/>
          </w:tcPr>
          <w:p w14:paraId="6888453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7A2D522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3FF3B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A37C3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26</w:t>
            </w:r>
          </w:p>
        </w:tc>
        <w:tc>
          <w:tcPr>
            <w:tcW w:w="1447" w:type="dxa"/>
            <w:shd w:val="clear" w:color="auto" w:fill="FFFFFF"/>
            <w:noWrap w:val="0"/>
            <w:vAlign w:val="center"/>
          </w:tcPr>
          <w:p w14:paraId="005BB74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江苏沿海高速公路管理公司办公楼</w:t>
            </w:r>
          </w:p>
        </w:tc>
        <w:tc>
          <w:tcPr>
            <w:tcW w:w="2129" w:type="dxa"/>
            <w:shd w:val="clear" w:color="auto" w:fill="FFFFFF"/>
            <w:noWrap w:val="0"/>
            <w:vAlign w:val="center"/>
          </w:tcPr>
          <w:p w14:paraId="1BAEE6F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亭湖区南环路高架(盐城开发区收费站出口）</w:t>
            </w:r>
          </w:p>
        </w:tc>
        <w:tc>
          <w:tcPr>
            <w:tcW w:w="493" w:type="dxa"/>
            <w:shd w:val="clear" w:color="auto" w:fill="FFFFFF"/>
            <w:noWrap w:val="0"/>
            <w:vAlign w:val="center"/>
          </w:tcPr>
          <w:p w14:paraId="29344D8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60FCB1D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9A5F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45A9107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27</w:t>
            </w:r>
          </w:p>
        </w:tc>
        <w:tc>
          <w:tcPr>
            <w:tcW w:w="1447" w:type="dxa"/>
            <w:shd w:val="clear" w:color="auto" w:fill="FFFFFF"/>
            <w:noWrap w:val="0"/>
            <w:vAlign w:val="center"/>
          </w:tcPr>
          <w:p w14:paraId="59329CC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中国移动盐城分公司东进路新办公楼</w:t>
            </w:r>
          </w:p>
        </w:tc>
        <w:tc>
          <w:tcPr>
            <w:tcW w:w="2129" w:type="dxa"/>
            <w:shd w:val="clear" w:color="auto" w:fill="FFFFFF"/>
            <w:noWrap w:val="0"/>
            <w:vAlign w:val="center"/>
          </w:tcPr>
          <w:p w14:paraId="78074E9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亭湖区解放路与东进路交叉口(荣盛公寓东侧约50米)</w:t>
            </w:r>
          </w:p>
        </w:tc>
        <w:tc>
          <w:tcPr>
            <w:tcW w:w="493" w:type="dxa"/>
            <w:shd w:val="clear" w:color="auto" w:fill="FFFFFF"/>
            <w:noWrap w:val="0"/>
            <w:vAlign w:val="center"/>
          </w:tcPr>
          <w:p w14:paraId="6D6360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6CD53B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C3DD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5AA74E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28</w:t>
            </w:r>
          </w:p>
        </w:tc>
        <w:tc>
          <w:tcPr>
            <w:tcW w:w="1447" w:type="dxa"/>
            <w:shd w:val="clear" w:color="auto" w:fill="FFFFFF"/>
            <w:noWrap w:val="0"/>
            <w:vAlign w:val="center"/>
          </w:tcPr>
          <w:p w14:paraId="4275FB1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盐城邮政大厦</w:t>
            </w:r>
          </w:p>
        </w:tc>
        <w:tc>
          <w:tcPr>
            <w:tcW w:w="2129" w:type="dxa"/>
            <w:shd w:val="clear" w:color="auto" w:fill="FFFFFF"/>
            <w:noWrap w:val="0"/>
            <w:vAlign w:val="center"/>
          </w:tcPr>
          <w:p w14:paraId="554D661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亭湖区解放中路8号(铜马广场,五星电器旁边)</w:t>
            </w:r>
          </w:p>
        </w:tc>
        <w:tc>
          <w:tcPr>
            <w:tcW w:w="493" w:type="dxa"/>
            <w:shd w:val="clear" w:color="auto" w:fill="FFFFFF"/>
            <w:noWrap w:val="0"/>
            <w:vAlign w:val="center"/>
          </w:tcPr>
          <w:p w14:paraId="2FA43F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611E4D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2FD6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8D0C5A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29</w:t>
            </w:r>
          </w:p>
        </w:tc>
        <w:tc>
          <w:tcPr>
            <w:tcW w:w="1447" w:type="dxa"/>
            <w:shd w:val="clear" w:color="auto" w:fill="FFFFFF"/>
            <w:noWrap w:val="0"/>
            <w:vAlign w:val="center"/>
          </w:tcPr>
          <w:p w14:paraId="68235CE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盐城电信行政楼</w:t>
            </w:r>
          </w:p>
        </w:tc>
        <w:tc>
          <w:tcPr>
            <w:tcW w:w="2129" w:type="dxa"/>
            <w:shd w:val="clear" w:color="auto" w:fill="FFFFFF"/>
            <w:noWrap w:val="0"/>
            <w:vAlign w:val="center"/>
          </w:tcPr>
          <w:p w14:paraId="16DDF65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亭湖区文峰街道解放中路2号</w:t>
            </w:r>
          </w:p>
        </w:tc>
        <w:tc>
          <w:tcPr>
            <w:tcW w:w="493" w:type="dxa"/>
            <w:shd w:val="clear" w:color="auto" w:fill="FFFFFF"/>
            <w:noWrap w:val="0"/>
            <w:vAlign w:val="center"/>
          </w:tcPr>
          <w:p w14:paraId="0522E42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896762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6BED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BC623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30</w:t>
            </w:r>
          </w:p>
        </w:tc>
        <w:tc>
          <w:tcPr>
            <w:tcW w:w="1447" w:type="dxa"/>
            <w:shd w:val="clear" w:color="auto" w:fill="FFFFFF"/>
            <w:noWrap w:val="0"/>
            <w:vAlign w:val="center"/>
          </w:tcPr>
          <w:p w14:paraId="6683149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盐城市人寿保险公司办公楼</w:t>
            </w:r>
          </w:p>
        </w:tc>
        <w:tc>
          <w:tcPr>
            <w:tcW w:w="2129" w:type="dxa"/>
            <w:shd w:val="clear" w:color="auto" w:fill="FFFFFF"/>
            <w:noWrap w:val="0"/>
            <w:vAlign w:val="center"/>
          </w:tcPr>
          <w:p w14:paraId="4222790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亭湖区盐马路208号</w:t>
            </w:r>
          </w:p>
        </w:tc>
        <w:tc>
          <w:tcPr>
            <w:tcW w:w="493" w:type="dxa"/>
            <w:shd w:val="clear" w:color="auto" w:fill="FFFFFF"/>
            <w:noWrap w:val="0"/>
            <w:vAlign w:val="center"/>
          </w:tcPr>
          <w:p w14:paraId="4F8EC5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6E56739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4CF7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F49F0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31</w:t>
            </w:r>
          </w:p>
        </w:tc>
        <w:tc>
          <w:tcPr>
            <w:tcW w:w="1447" w:type="dxa"/>
            <w:shd w:val="clear" w:color="auto" w:fill="FFFFFF"/>
            <w:noWrap w:val="0"/>
            <w:vAlign w:val="center"/>
          </w:tcPr>
          <w:p w14:paraId="2A7A55B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大洋小区1#、6#、7#、8#楼</w:t>
            </w:r>
          </w:p>
        </w:tc>
        <w:tc>
          <w:tcPr>
            <w:tcW w:w="2129" w:type="dxa"/>
            <w:shd w:val="clear" w:color="auto" w:fill="FFFFFF"/>
            <w:noWrap w:val="0"/>
            <w:vAlign w:val="center"/>
          </w:tcPr>
          <w:p w14:paraId="7EEAD21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亭湖区榆河路十巷</w:t>
            </w:r>
          </w:p>
        </w:tc>
        <w:tc>
          <w:tcPr>
            <w:tcW w:w="493" w:type="dxa"/>
            <w:shd w:val="clear" w:color="auto" w:fill="FFFFFF"/>
            <w:noWrap w:val="0"/>
            <w:vAlign w:val="center"/>
          </w:tcPr>
          <w:p w14:paraId="07ABEA5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381BDF9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0F1B9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169B1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32</w:t>
            </w:r>
          </w:p>
        </w:tc>
        <w:tc>
          <w:tcPr>
            <w:tcW w:w="1447" w:type="dxa"/>
            <w:shd w:val="clear" w:color="auto" w:fill="FFFFFF"/>
            <w:noWrap w:val="0"/>
            <w:vAlign w:val="center"/>
          </w:tcPr>
          <w:p w14:paraId="37497F3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中心小区1#、2#、3#、4#楼</w:t>
            </w:r>
          </w:p>
        </w:tc>
        <w:tc>
          <w:tcPr>
            <w:tcW w:w="2129" w:type="dxa"/>
            <w:shd w:val="clear" w:color="auto" w:fill="FFFFFF"/>
            <w:noWrap w:val="0"/>
            <w:vAlign w:val="center"/>
          </w:tcPr>
          <w:p w14:paraId="0258A62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亭湖区榆河路173号</w:t>
            </w:r>
          </w:p>
        </w:tc>
        <w:tc>
          <w:tcPr>
            <w:tcW w:w="493" w:type="dxa"/>
            <w:shd w:val="clear" w:color="auto" w:fill="FFFFFF"/>
            <w:noWrap w:val="0"/>
            <w:vAlign w:val="center"/>
          </w:tcPr>
          <w:p w14:paraId="284FA34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03FCFA8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63A7A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6B1C97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33</w:t>
            </w:r>
          </w:p>
        </w:tc>
        <w:tc>
          <w:tcPr>
            <w:tcW w:w="1447" w:type="dxa"/>
            <w:shd w:val="clear" w:color="auto" w:fill="FFFFFF"/>
            <w:noWrap w:val="0"/>
            <w:vAlign w:val="center"/>
          </w:tcPr>
          <w:p w14:paraId="5470430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东方花园1#、2#、4#、6#、8#、10#、13#、17#、19#楼</w:t>
            </w:r>
          </w:p>
        </w:tc>
        <w:tc>
          <w:tcPr>
            <w:tcW w:w="2129" w:type="dxa"/>
            <w:shd w:val="clear" w:color="auto" w:fill="FFFFFF"/>
            <w:noWrap w:val="0"/>
            <w:vAlign w:val="center"/>
          </w:tcPr>
          <w:p w14:paraId="4ECEF5B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亭湖区毓龙东路98号</w:t>
            </w:r>
          </w:p>
        </w:tc>
        <w:tc>
          <w:tcPr>
            <w:tcW w:w="493" w:type="dxa"/>
            <w:shd w:val="clear" w:color="auto" w:fill="FFFFFF"/>
            <w:noWrap w:val="0"/>
            <w:vAlign w:val="center"/>
          </w:tcPr>
          <w:p w14:paraId="5693230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592" w:type="dxa"/>
            <w:shd w:val="clear" w:color="auto" w:fill="FFFFFF"/>
            <w:noWrap w:val="0"/>
            <w:vAlign w:val="center"/>
          </w:tcPr>
          <w:p w14:paraId="0A5BA64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6CAAD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E13F09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34</w:t>
            </w:r>
          </w:p>
        </w:tc>
        <w:tc>
          <w:tcPr>
            <w:tcW w:w="1447" w:type="dxa"/>
            <w:shd w:val="clear" w:color="auto" w:fill="FFFFFF"/>
            <w:noWrap w:val="0"/>
            <w:vAlign w:val="center"/>
          </w:tcPr>
          <w:p w14:paraId="78BDA61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虹鑫苑4#、5#、6#楼</w:t>
            </w:r>
          </w:p>
        </w:tc>
        <w:tc>
          <w:tcPr>
            <w:tcW w:w="2129" w:type="dxa"/>
            <w:shd w:val="clear" w:color="auto" w:fill="FFFFFF"/>
            <w:noWrap w:val="0"/>
            <w:vAlign w:val="center"/>
          </w:tcPr>
          <w:p w14:paraId="6A18E11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亭湖区东郊新村(范公路西140米)</w:t>
            </w:r>
          </w:p>
        </w:tc>
        <w:tc>
          <w:tcPr>
            <w:tcW w:w="493" w:type="dxa"/>
            <w:shd w:val="clear" w:color="auto" w:fill="FFFFFF"/>
            <w:noWrap w:val="0"/>
            <w:vAlign w:val="center"/>
          </w:tcPr>
          <w:p w14:paraId="3592842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4FF5726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73842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BA630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35</w:t>
            </w:r>
          </w:p>
        </w:tc>
        <w:tc>
          <w:tcPr>
            <w:tcW w:w="1447" w:type="dxa"/>
            <w:shd w:val="clear" w:color="auto" w:fill="FFFFFF"/>
            <w:noWrap w:val="0"/>
            <w:vAlign w:val="center"/>
          </w:tcPr>
          <w:p w14:paraId="19C3C2A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国飞尚城A区13幢</w:t>
            </w:r>
          </w:p>
        </w:tc>
        <w:tc>
          <w:tcPr>
            <w:tcW w:w="2129" w:type="dxa"/>
            <w:shd w:val="clear" w:color="auto" w:fill="FFFFFF"/>
            <w:noWrap w:val="0"/>
            <w:vAlign w:val="center"/>
          </w:tcPr>
          <w:p w14:paraId="37C8372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亭湖区迎宾南路89-1号</w:t>
            </w:r>
          </w:p>
        </w:tc>
        <w:tc>
          <w:tcPr>
            <w:tcW w:w="493" w:type="dxa"/>
            <w:shd w:val="clear" w:color="auto" w:fill="FFFFFF"/>
            <w:noWrap w:val="0"/>
            <w:vAlign w:val="center"/>
          </w:tcPr>
          <w:p w14:paraId="1059C0E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A9ED51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1D9E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37" w:type="dxa"/>
            <w:noWrap/>
            <w:vAlign w:val="center"/>
          </w:tcPr>
          <w:p w14:paraId="30F257F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36</w:t>
            </w:r>
          </w:p>
        </w:tc>
        <w:tc>
          <w:tcPr>
            <w:tcW w:w="1447" w:type="dxa"/>
            <w:shd w:val="clear" w:color="auto" w:fill="FFFFFF"/>
            <w:noWrap w:val="0"/>
            <w:vAlign w:val="center"/>
          </w:tcPr>
          <w:p w14:paraId="4BF2920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金水湾22#、23#、26#、27#、29#、31#、33#、34#、35#、37#、38#、39#楼</w:t>
            </w:r>
          </w:p>
        </w:tc>
        <w:tc>
          <w:tcPr>
            <w:tcW w:w="2129" w:type="dxa"/>
            <w:shd w:val="clear" w:color="auto" w:fill="FFFFFF"/>
            <w:noWrap w:val="0"/>
            <w:vAlign w:val="center"/>
          </w:tcPr>
          <w:p w14:paraId="1E859AF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亭湖区文港路101号</w:t>
            </w:r>
          </w:p>
        </w:tc>
        <w:tc>
          <w:tcPr>
            <w:tcW w:w="493" w:type="dxa"/>
            <w:shd w:val="clear" w:color="auto" w:fill="FFFFFF"/>
            <w:noWrap w:val="0"/>
            <w:vAlign w:val="center"/>
          </w:tcPr>
          <w:p w14:paraId="7EF3124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c>
          <w:tcPr>
            <w:tcW w:w="592" w:type="dxa"/>
            <w:shd w:val="clear" w:color="auto" w:fill="FFFFFF"/>
            <w:noWrap w:val="0"/>
            <w:vAlign w:val="center"/>
          </w:tcPr>
          <w:p w14:paraId="093EB7B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w:t>
            </w:r>
          </w:p>
        </w:tc>
      </w:tr>
      <w:tr w14:paraId="54CC0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11629FA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37</w:t>
            </w:r>
          </w:p>
        </w:tc>
        <w:tc>
          <w:tcPr>
            <w:tcW w:w="1447" w:type="dxa"/>
            <w:shd w:val="clear" w:color="auto" w:fill="FFFFFF"/>
            <w:noWrap w:val="0"/>
            <w:vAlign w:val="center"/>
          </w:tcPr>
          <w:p w14:paraId="66DCBD6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金大洋花园高层住宅2#、4#、7#、12#、15#楼</w:t>
            </w:r>
          </w:p>
        </w:tc>
        <w:tc>
          <w:tcPr>
            <w:tcW w:w="2129" w:type="dxa"/>
            <w:shd w:val="clear" w:color="auto" w:fill="FFFFFF"/>
            <w:noWrap w:val="0"/>
            <w:vAlign w:val="center"/>
          </w:tcPr>
          <w:p w14:paraId="369E5FA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盐都区鹿鸣路582号</w:t>
            </w:r>
          </w:p>
        </w:tc>
        <w:tc>
          <w:tcPr>
            <w:tcW w:w="493" w:type="dxa"/>
            <w:shd w:val="clear" w:color="auto" w:fill="FFFFFF"/>
            <w:noWrap w:val="0"/>
            <w:vAlign w:val="center"/>
          </w:tcPr>
          <w:p w14:paraId="4046131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74E4F8A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53E38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65A0B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38</w:t>
            </w:r>
          </w:p>
        </w:tc>
        <w:tc>
          <w:tcPr>
            <w:tcW w:w="1447" w:type="dxa"/>
            <w:shd w:val="clear" w:color="auto" w:fill="FFFFFF"/>
            <w:noWrap w:val="0"/>
            <w:vAlign w:val="center"/>
          </w:tcPr>
          <w:p w14:paraId="3E1B4EE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原四季红综合楼</w:t>
            </w:r>
          </w:p>
        </w:tc>
        <w:tc>
          <w:tcPr>
            <w:tcW w:w="2129" w:type="dxa"/>
            <w:shd w:val="clear" w:color="auto" w:fill="FFFFFF"/>
            <w:noWrap w:val="0"/>
            <w:vAlign w:val="center"/>
          </w:tcPr>
          <w:p w14:paraId="4B2FE4C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盐都区西环路55号</w:t>
            </w:r>
          </w:p>
        </w:tc>
        <w:tc>
          <w:tcPr>
            <w:tcW w:w="493" w:type="dxa"/>
            <w:shd w:val="clear" w:color="auto" w:fill="FFFFFF"/>
            <w:noWrap w:val="0"/>
            <w:vAlign w:val="center"/>
          </w:tcPr>
          <w:p w14:paraId="73185C8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C0D173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D252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523FF86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39</w:t>
            </w:r>
          </w:p>
        </w:tc>
        <w:tc>
          <w:tcPr>
            <w:tcW w:w="1447" w:type="dxa"/>
            <w:noWrap w:val="0"/>
            <w:vAlign w:val="center"/>
          </w:tcPr>
          <w:p w14:paraId="024A57E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盐城机电高职学校宿舍楼6#、7#、8#、9#、10#楼</w:t>
            </w:r>
          </w:p>
        </w:tc>
        <w:tc>
          <w:tcPr>
            <w:tcW w:w="2129" w:type="dxa"/>
            <w:noWrap w:val="0"/>
            <w:vAlign w:val="center"/>
          </w:tcPr>
          <w:p w14:paraId="5E49010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盐都区仁爱路与日月路交叉路口往东南约170米</w:t>
            </w:r>
          </w:p>
        </w:tc>
        <w:tc>
          <w:tcPr>
            <w:tcW w:w="493" w:type="dxa"/>
            <w:noWrap w:val="0"/>
            <w:vAlign w:val="center"/>
          </w:tcPr>
          <w:p w14:paraId="761F9C2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noWrap w:val="0"/>
            <w:vAlign w:val="center"/>
          </w:tcPr>
          <w:p w14:paraId="04F8483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1F2EF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0494D16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40</w:t>
            </w:r>
          </w:p>
        </w:tc>
        <w:tc>
          <w:tcPr>
            <w:tcW w:w="1447" w:type="dxa"/>
            <w:shd w:val="clear" w:color="auto" w:fill="FFFFFF"/>
            <w:noWrap w:val="0"/>
            <w:vAlign w:val="center"/>
          </w:tcPr>
          <w:p w14:paraId="3905031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城南公交调度中心办公楼、修理工间建筑、检测线建筑</w:t>
            </w:r>
          </w:p>
        </w:tc>
        <w:tc>
          <w:tcPr>
            <w:tcW w:w="2129" w:type="dxa"/>
            <w:shd w:val="clear" w:color="auto" w:fill="FFFFFF"/>
            <w:noWrap w:val="0"/>
            <w:vAlign w:val="center"/>
          </w:tcPr>
          <w:p w14:paraId="4F8723B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盐都区学海路中海万锦公馆北侧约130米</w:t>
            </w:r>
          </w:p>
        </w:tc>
        <w:tc>
          <w:tcPr>
            <w:tcW w:w="493" w:type="dxa"/>
            <w:shd w:val="clear" w:color="auto" w:fill="FFFFFF"/>
            <w:noWrap w:val="0"/>
            <w:vAlign w:val="center"/>
          </w:tcPr>
          <w:p w14:paraId="100D231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11F4CCF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0780E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1824E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41</w:t>
            </w:r>
          </w:p>
        </w:tc>
        <w:tc>
          <w:tcPr>
            <w:tcW w:w="1447" w:type="dxa"/>
            <w:shd w:val="clear" w:color="auto" w:fill="FFFFFF"/>
            <w:noWrap w:val="0"/>
            <w:vAlign w:val="center"/>
          </w:tcPr>
          <w:p w14:paraId="30BDACC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聚龙湖警务服务站办公楼</w:t>
            </w:r>
          </w:p>
        </w:tc>
        <w:tc>
          <w:tcPr>
            <w:tcW w:w="2129" w:type="dxa"/>
            <w:shd w:val="clear" w:color="auto" w:fill="FFFFFF"/>
            <w:noWrap w:val="0"/>
            <w:vAlign w:val="center"/>
          </w:tcPr>
          <w:p w14:paraId="05DBA7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盐都区聚亨路8号鸿运大舞台向西30米</w:t>
            </w:r>
          </w:p>
        </w:tc>
        <w:tc>
          <w:tcPr>
            <w:tcW w:w="493" w:type="dxa"/>
            <w:shd w:val="clear" w:color="auto" w:fill="FFFFFF"/>
            <w:noWrap w:val="0"/>
            <w:vAlign w:val="center"/>
          </w:tcPr>
          <w:p w14:paraId="2AFD37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D7B4E9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8ADD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EC16EA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42</w:t>
            </w:r>
          </w:p>
        </w:tc>
        <w:tc>
          <w:tcPr>
            <w:tcW w:w="1447" w:type="dxa"/>
            <w:noWrap w:val="0"/>
            <w:vAlign w:val="center"/>
          </w:tcPr>
          <w:p w14:paraId="60BDC43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华邦国际东厦</w:t>
            </w:r>
          </w:p>
        </w:tc>
        <w:tc>
          <w:tcPr>
            <w:tcW w:w="2129" w:type="dxa"/>
            <w:noWrap w:val="0"/>
            <w:vAlign w:val="center"/>
          </w:tcPr>
          <w:p w14:paraId="3A9F2D8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盐都区人民南路与世纪大道交界处往南200米路西</w:t>
            </w:r>
          </w:p>
        </w:tc>
        <w:tc>
          <w:tcPr>
            <w:tcW w:w="493" w:type="dxa"/>
            <w:noWrap w:val="0"/>
            <w:vAlign w:val="center"/>
          </w:tcPr>
          <w:p w14:paraId="4C3B6D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3753511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E00F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107A2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43</w:t>
            </w:r>
          </w:p>
        </w:tc>
        <w:tc>
          <w:tcPr>
            <w:tcW w:w="1447" w:type="dxa"/>
            <w:noWrap w:val="0"/>
            <w:vAlign w:val="center"/>
          </w:tcPr>
          <w:p w14:paraId="3868DDA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华邦国际西厦</w:t>
            </w:r>
          </w:p>
        </w:tc>
        <w:tc>
          <w:tcPr>
            <w:tcW w:w="2129" w:type="dxa"/>
            <w:noWrap w:val="0"/>
            <w:vAlign w:val="center"/>
          </w:tcPr>
          <w:p w14:paraId="110AD31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盐都区宏都路市政府旁</w:t>
            </w:r>
          </w:p>
        </w:tc>
        <w:tc>
          <w:tcPr>
            <w:tcW w:w="493" w:type="dxa"/>
            <w:noWrap w:val="0"/>
            <w:vAlign w:val="center"/>
          </w:tcPr>
          <w:p w14:paraId="2CF81C6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0A31F0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51E0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17B9A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44</w:t>
            </w:r>
          </w:p>
        </w:tc>
        <w:tc>
          <w:tcPr>
            <w:tcW w:w="1447" w:type="dxa"/>
            <w:noWrap w:val="0"/>
            <w:vAlign w:val="center"/>
          </w:tcPr>
          <w:p w14:paraId="4C3A93C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市美术馆广场</w:t>
            </w:r>
          </w:p>
        </w:tc>
        <w:tc>
          <w:tcPr>
            <w:tcW w:w="2129" w:type="dxa"/>
            <w:noWrap w:val="0"/>
            <w:vAlign w:val="center"/>
          </w:tcPr>
          <w:p w14:paraId="6D633D6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盐都区新都路与府东路及府西路交叉口北侧地块</w:t>
            </w:r>
          </w:p>
        </w:tc>
        <w:tc>
          <w:tcPr>
            <w:tcW w:w="493" w:type="dxa"/>
            <w:noWrap w:val="0"/>
            <w:vAlign w:val="center"/>
          </w:tcPr>
          <w:p w14:paraId="199B5F2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72049D0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45E01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ED8E0D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45</w:t>
            </w:r>
          </w:p>
        </w:tc>
        <w:tc>
          <w:tcPr>
            <w:tcW w:w="1447" w:type="dxa"/>
            <w:shd w:val="clear" w:color="auto" w:fill="FFFFFF"/>
            <w:noWrap w:val="0"/>
            <w:vAlign w:val="center"/>
          </w:tcPr>
          <w:p w14:paraId="56340B9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瑞景花园住宅楼</w:t>
            </w:r>
          </w:p>
        </w:tc>
        <w:tc>
          <w:tcPr>
            <w:tcW w:w="2129" w:type="dxa"/>
            <w:shd w:val="clear" w:color="auto" w:fill="FFFFFF"/>
            <w:noWrap w:val="0"/>
            <w:vAlign w:val="center"/>
          </w:tcPr>
          <w:p w14:paraId="17431A5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亭湖区解放南路128-1号</w:t>
            </w:r>
          </w:p>
        </w:tc>
        <w:tc>
          <w:tcPr>
            <w:tcW w:w="493" w:type="dxa"/>
            <w:shd w:val="clear" w:color="auto" w:fill="FFFFFF"/>
            <w:noWrap w:val="0"/>
            <w:vAlign w:val="center"/>
          </w:tcPr>
          <w:p w14:paraId="5F9ACCD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7A8E644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C817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3A78C4B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46</w:t>
            </w:r>
          </w:p>
        </w:tc>
        <w:tc>
          <w:tcPr>
            <w:tcW w:w="1447" w:type="dxa"/>
            <w:shd w:val="clear" w:color="auto" w:fill="FFFFFF"/>
            <w:noWrap w:val="0"/>
            <w:vAlign w:val="center"/>
          </w:tcPr>
          <w:p w14:paraId="26F4D9D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水岸名都</w:t>
            </w:r>
          </w:p>
        </w:tc>
        <w:tc>
          <w:tcPr>
            <w:tcW w:w="2129" w:type="dxa"/>
            <w:shd w:val="clear" w:color="auto" w:fill="FFFFFF"/>
            <w:noWrap w:val="0"/>
            <w:vAlign w:val="center"/>
          </w:tcPr>
          <w:p w14:paraId="20B2103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亭湖区盐马路与青年路交汇处(中国人寿保险公司西侧)</w:t>
            </w:r>
          </w:p>
        </w:tc>
        <w:tc>
          <w:tcPr>
            <w:tcW w:w="493" w:type="dxa"/>
            <w:shd w:val="clear" w:color="auto" w:fill="FFFFFF"/>
            <w:noWrap w:val="0"/>
            <w:vAlign w:val="center"/>
          </w:tcPr>
          <w:p w14:paraId="1B2F22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1586B1A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04C6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58AA28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47</w:t>
            </w:r>
          </w:p>
        </w:tc>
        <w:tc>
          <w:tcPr>
            <w:tcW w:w="1447" w:type="dxa"/>
            <w:shd w:val="clear" w:color="auto" w:fill="FFFFFF"/>
            <w:noWrap w:val="0"/>
            <w:vAlign w:val="center"/>
          </w:tcPr>
          <w:p w14:paraId="22CD3D0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学林雅苑</w:t>
            </w:r>
          </w:p>
        </w:tc>
        <w:tc>
          <w:tcPr>
            <w:tcW w:w="2129" w:type="dxa"/>
            <w:shd w:val="clear" w:color="auto" w:fill="FFFFFF"/>
            <w:noWrap w:val="0"/>
            <w:vAlign w:val="center"/>
          </w:tcPr>
          <w:p w14:paraId="589C9CC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盐都区西环路第一中学东南</w:t>
            </w:r>
          </w:p>
        </w:tc>
        <w:tc>
          <w:tcPr>
            <w:tcW w:w="493" w:type="dxa"/>
            <w:shd w:val="clear" w:color="auto" w:fill="FFFFFF"/>
            <w:noWrap w:val="0"/>
            <w:vAlign w:val="center"/>
          </w:tcPr>
          <w:p w14:paraId="2EE4216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592" w:type="dxa"/>
            <w:shd w:val="clear" w:color="auto" w:fill="FFFFFF"/>
            <w:noWrap w:val="0"/>
            <w:vAlign w:val="center"/>
          </w:tcPr>
          <w:p w14:paraId="1F05DF6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00CE3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610A6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48</w:t>
            </w:r>
          </w:p>
        </w:tc>
        <w:tc>
          <w:tcPr>
            <w:tcW w:w="1447" w:type="dxa"/>
            <w:shd w:val="clear" w:color="auto" w:fill="FFFFFF"/>
            <w:noWrap w:val="0"/>
            <w:vAlign w:val="center"/>
          </w:tcPr>
          <w:p w14:paraId="1A09FD3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八菱华庄</w:t>
            </w:r>
          </w:p>
        </w:tc>
        <w:tc>
          <w:tcPr>
            <w:tcW w:w="2129" w:type="dxa"/>
            <w:shd w:val="clear" w:color="auto" w:fill="FFFFFF"/>
            <w:noWrap w:val="0"/>
            <w:vAlign w:val="center"/>
          </w:tcPr>
          <w:p w14:paraId="4F144D3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盐都区西环路与青年路交汇处</w:t>
            </w:r>
          </w:p>
        </w:tc>
        <w:tc>
          <w:tcPr>
            <w:tcW w:w="493" w:type="dxa"/>
            <w:shd w:val="clear" w:color="auto" w:fill="FFFFFF"/>
            <w:noWrap w:val="0"/>
            <w:vAlign w:val="center"/>
          </w:tcPr>
          <w:p w14:paraId="79F3889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075D2C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7D12E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870168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49</w:t>
            </w:r>
          </w:p>
        </w:tc>
        <w:tc>
          <w:tcPr>
            <w:tcW w:w="1447" w:type="dxa"/>
            <w:shd w:val="clear" w:color="auto" w:fill="FFFFFF"/>
            <w:noWrap w:val="0"/>
            <w:vAlign w:val="center"/>
          </w:tcPr>
          <w:p w14:paraId="74FDF7C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宝龙城市广场商住楼</w:t>
            </w:r>
          </w:p>
        </w:tc>
        <w:tc>
          <w:tcPr>
            <w:tcW w:w="2129" w:type="dxa"/>
            <w:shd w:val="clear" w:color="auto" w:fill="FFFFFF"/>
            <w:noWrap w:val="0"/>
            <w:vAlign w:val="center"/>
          </w:tcPr>
          <w:p w14:paraId="4858708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亭湖区人民中路9号宝龙城市广场</w:t>
            </w:r>
          </w:p>
        </w:tc>
        <w:tc>
          <w:tcPr>
            <w:tcW w:w="493" w:type="dxa"/>
            <w:shd w:val="clear" w:color="auto" w:fill="FFFFFF"/>
            <w:noWrap w:val="0"/>
            <w:vAlign w:val="center"/>
          </w:tcPr>
          <w:p w14:paraId="3A2569A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0784782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4708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36A1CE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50</w:t>
            </w:r>
          </w:p>
        </w:tc>
        <w:tc>
          <w:tcPr>
            <w:tcW w:w="1447" w:type="dxa"/>
            <w:shd w:val="clear" w:color="auto" w:fill="FFFFFF"/>
            <w:noWrap w:val="0"/>
            <w:vAlign w:val="center"/>
          </w:tcPr>
          <w:p w14:paraId="6FE760A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中江嘉城高层住宅楼</w:t>
            </w:r>
          </w:p>
        </w:tc>
        <w:tc>
          <w:tcPr>
            <w:tcW w:w="2129" w:type="dxa"/>
            <w:shd w:val="clear" w:color="auto" w:fill="FFFFFF"/>
            <w:noWrap w:val="0"/>
            <w:vAlign w:val="center"/>
          </w:tcPr>
          <w:p w14:paraId="3310172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亭湖区开放大道13号(青年路与开放大道交汇处)</w:t>
            </w:r>
          </w:p>
        </w:tc>
        <w:tc>
          <w:tcPr>
            <w:tcW w:w="493" w:type="dxa"/>
            <w:shd w:val="clear" w:color="auto" w:fill="FFFFFF"/>
            <w:noWrap w:val="0"/>
            <w:vAlign w:val="center"/>
          </w:tcPr>
          <w:p w14:paraId="1E9824E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592" w:type="dxa"/>
            <w:shd w:val="clear" w:color="auto" w:fill="FFFFFF"/>
            <w:noWrap w:val="0"/>
            <w:vAlign w:val="center"/>
          </w:tcPr>
          <w:p w14:paraId="3285C9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r>
      <w:tr w14:paraId="44076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A6E88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51</w:t>
            </w:r>
          </w:p>
        </w:tc>
        <w:tc>
          <w:tcPr>
            <w:tcW w:w="1447" w:type="dxa"/>
            <w:shd w:val="clear" w:color="auto" w:fill="FFFFFF"/>
            <w:noWrap w:val="0"/>
            <w:vAlign w:val="center"/>
          </w:tcPr>
          <w:p w14:paraId="14EDF39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宝龙城市广场高层住宅楼</w:t>
            </w:r>
          </w:p>
        </w:tc>
        <w:tc>
          <w:tcPr>
            <w:tcW w:w="2129" w:type="dxa"/>
            <w:shd w:val="clear" w:color="auto" w:fill="FFFFFF"/>
            <w:noWrap w:val="0"/>
            <w:vAlign w:val="center"/>
          </w:tcPr>
          <w:p w14:paraId="21774D3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亭湖区人民中路9号宝龙城市广场</w:t>
            </w:r>
          </w:p>
        </w:tc>
        <w:tc>
          <w:tcPr>
            <w:tcW w:w="493" w:type="dxa"/>
            <w:shd w:val="clear" w:color="auto" w:fill="FFFFFF"/>
            <w:noWrap w:val="0"/>
            <w:vAlign w:val="center"/>
          </w:tcPr>
          <w:p w14:paraId="512FDF3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592" w:type="dxa"/>
            <w:shd w:val="clear" w:color="auto" w:fill="FFFFFF"/>
            <w:noWrap w:val="0"/>
            <w:vAlign w:val="center"/>
          </w:tcPr>
          <w:p w14:paraId="4FA1CE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46FA1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D969B8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52</w:t>
            </w:r>
          </w:p>
        </w:tc>
        <w:tc>
          <w:tcPr>
            <w:tcW w:w="1447" w:type="dxa"/>
            <w:shd w:val="clear" w:color="auto" w:fill="FFFFFF"/>
            <w:noWrap w:val="0"/>
            <w:vAlign w:val="center"/>
          </w:tcPr>
          <w:p w14:paraId="05C6D94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公园道一号高层住宅楼</w:t>
            </w:r>
          </w:p>
        </w:tc>
        <w:tc>
          <w:tcPr>
            <w:tcW w:w="2129" w:type="dxa"/>
            <w:shd w:val="clear" w:color="auto" w:fill="FFFFFF"/>
            <w:noWrap w:val="0"/>
            <w:vAlign w:val="center"/>
          </w:tcPr>
          <w:p w14:paraId="284C0FB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盐南高新区东进中路19号</w:t>
            </w:r>
          </w:p>
        </w:tc>
        <w:tc>
          <w:tcPr>
            <w:tcW w:w="493" w:type="dxa"/>
            <w:shd w:val="clear" w:color="auto" w:fill="FFFFFF"/>
            <w:noWrap w:val="0"/>
            <w:vAlign w:val="center"/>
          </w:tcPr>
          <w:p w14:paraId="66C245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c>
          <w:tcPr>
            <w:tcW w:w="592" w:type="dxa"/>
            <w:shd w:val="clear" w:color="auto" w:fill="FFFFFF"/>
            <w:noWrap w:val="0"/>
            <w:vAlign w:val="center"/>
          </w:tcPr>
          <w:p w14:paraId="183CF49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w:t>
            </w:r>
          </w:p>
        </w:tc>
      </w:tr>
      <w:tr w14:paraId="53DD2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9F0F8F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53</w:t>
            </w:r>
          </w:p>
        </w:tc>
        <w:tc>
          <w:tcPr>
            <w:tcW w:w="1447" w:type="dxa"/>
            <w:shd w:val="clear" w:color="auto" w:fill="FFFFFF"/>
            <w:noWrap w:val="0"/>
            <w:vAlign w:val="center"/>
          </w:tcPr>
          <w:p w14:paraId="2C4DFF0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宏图伟厦住宅楼</w:t>
            </w:r>
          </w:p>
        </w:tc>
        <w:tc>
          <w:tcPr>
            <w:tcW w:w="2129" w:type="dxa"/>
            <w:shd w:val="clear" w:color="auto" w:fill="FFFFFF"/>
            <w:noWrap w:val="0"/>
            <w:vAlign w:val="center"/>
          </w:tcPr>
          <w:p w14:paraId="35AFFFB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盐都区西环中路46号</w:t>
            </w:r>
          </w:p>
        </w:tc>
        <w:tc>
          <w:tcPr>
            <w:tcW w:w="493" w:type="dxa"/>
            <w:shd w:val="clear" w:color="auto" w:fill="FFFFFF"/>
            <w:noWrap w:val="0"/>
            <w:vAlign w:val="center"/>
          </w:tcPr>
          <w:p w14:paraId="27566E4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592" w:type="dxa"/>
            <w:shd w:val="clear" w:color="auto" w:fill="FFFFFF"/>
            <w:noWrap w:val="0"/>
            <w:vAlign w:val="center"/>
          </w:tcPr>
          <w:p w14:paraId="258FAD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6D28A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5227E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54</w:t>
            </w:r>
          </w:p>
        </w:tc>
        <w:tc>
          <w:tcPr>
            <w:tcW w:w="1447" w:type="dxa"/>
            <w:shd w:val="clear" w:color="auto" w:fill="FFFFFF"/>
            <w:noWrap w:val="0"/>
            <w:vAlign w:val="center"/>
          </w:tcPr>
          <w:p w14:paraId="6F9A9DD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伟厦花苑</w:t>
            </w:r>
          </w:p>
        </w:tc>
        <w:tc>
          <w:tcPr>
            <w:tcW w:w="2129" w:type="dxa"/>
            <w:shd w:val="clear" w:color="auto" w:fill="FFFFFF"/>
            <w:noWrap w:val="0"/>
            <w:vAlign w:val="center"/>
          </w:tcPr>
          <w:p w14:paraId="2913CFE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盐都区鹤翔路36号</w:t>
            </w:r>
          </w:p>
        </w:tc>
        <w:tc>
          <w:tcPr>
            <w:tcW w:w="493" w:type="dxa"/>
            <w:shd w:val="clear" w:color="auto" w:fill="FFFFFF"/>
            <w:noWrap w:val="0"/>
            <w:vAlign w:val="center"/>
          </w:tcPr>
          <w:p w14:paraId="0903FD8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7D53DD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5F60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A1AC10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55</w:t>
            </w:r>
          </w:p>
        </w:tc>
        <w:tc>
          <w:tcPr>
            <w:tcW w:w="1447" w:type="dxa"/>
            <w:shd w:val="clear" w:color="auto" w:fill="FFFFFF"/>
            <w:noWrap w:val="0"/>
            <w:vAlign w:val="center"/>
          </w:tcPr>
          <w:p w14:paraId="1D4C6E9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中南城综合体</w:t>
            </w:r>
          </w:p>
        </w:tc>
        <w:tc>
          <w:tcPr>
            <w:tcW w:w="2129" w:type="dxa"/>
            <w:shd w:val="clear" w:color="auto" w:fill="FFFFFF"/>
            <w:noWrap w:val="0"/>
            <w:vAlign w:val="center"/>
          </w:tcPr>
          <w:p w14:paraId="31487D3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盐都区鹿鸣路582号</w:t>
            </w:r>
          </w:p>
        </w:tc>
        <w:tc>
          <w:tcPr>
            <w:tcW w:w="493" w:type="dxa"/>
            <w:shd w:val="clear" w:color="auto" w:fill="FFFFFF"/>
            <w:noWrap w:val="0"/>
            <w:vAlign w:val="center"/>
          </w:tcPr>
          <w:p w14:paraId="2ECCBDF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1C18280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5E06B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84229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56</w:t>
            </w:r>
          </w:p>
        </w:tc>
        <w:tc>
          <w:tcPr>
            <w:tcW w:w="1447" w:type="dxa"/>
            <w:shd w:val="clear" w:color="auto" w:fill="FFFFFF"/>
            <w:noWrap w:val="0"/>
            <w:vAlign w:val="center"/>
          </w:tcPr>
          <w:p w14:paraId="2995B91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金大洋小区高层住宅楼</w:t>
            </w:r>
          </w:p>
        </w:tc>
        <w:tc>
          <w:tcPr>
            <w:tcW w:w="2129" w:type="dxa"/>
            <w:shd w:val="clear" w:color="auto" w:fill="FFFFFF"/>
            <w:noWrap w:val="0"/>
            <w:vAlign w:val="center"/>
          </w:tcPr>
          <w:p w14:paraId="47DA6AC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盐都区鹿鸣路582号</w:t>
            </w:r>
          </w:p>
        </w:tc>
        <w:tc>
          <w:tcPr>
            <w:tcW w:w="493" w:type="dxa"/>
            <w:shd w:val="clear" w:color="auto" w:fill="FFFFFF"/>
            <w:noWrap w:val="0"/>
            <w:vAlign w:val="center"/>
          </w:tcPr>
          <w:p w14:paraId="572C7AF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6B3EDDB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532E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680D4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57</w:t>
            </w:r>
          </w:p>
        </w:tc>
        <w:tc>
          <w:tcPr>
            <w:tcW w:w="1447" w:type="dxa"/>
            <w:shd w:val="clear" w:color="auto" w:fill="FFFFFF"/>
            <w:noWrap w:val="0"/>
            <w:vAlign w:val="center"/>
          </w:tcPr>
          <w:p w14:paraId="4EA37E0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金庭苑南苑</w:t>
            </w:r>
          </w:p>
        </w:tc>
        <w:tc>
          <w:tcPr>
            <w:tcW w:w="2129" w:type="dxa"/>
            <w:shd w:val="clear" w:color="auto" w:fill="FFFFFF"/>
            <w:noWrap w:val="0"/>
            <w:vAlign w:val="center"/>
          </w:tcPr>
          <w:p w14:paraId="371F166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盐都区东进西路21号</w:t>
            </w:r>
          </w:p>
        </w:tc>
        <w:tc>
          <w:tcPr>
            <w:tcW w:w="493" w:type="dxa"/>
            <w:shd w:val="clear" w:color="auto" w:fill="FFFFFF"/>
            <w:noWrap w:val="0"/>
            <w:vAlign w:val="center"/>
          </w:tcPr>
          <w:p w14:paraId="6A29D0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7272DB0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5508E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892855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58</w:t>
            </w:r>
          </w:p>
        </w:tc>
        <w:tc>
          <w:tcPr>
            <w:tcW w:w="1447" w:type="dxa"/>
            <w:shd w:val="clear" w:color="auto" w:fill="FFFFFF"/>
            <w:noWrap w:val="0"/>
            <w:vAlign w:val="center"/>
          </w:tcPr>
          <w:p w14:paraId="1E8177A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荣悦华府住宅楼</w:t>
            </w:r>
          </w:p>
        </w:tc>
        <w:tc>
          <w:tcPr>
            <w:tcW w:w="2129" w:type="dxa"/>
            <w:shd w:val="clear" w:color="auto" w:fill="FFFFFF"/>
            <w:noWrap w:val="0"/>
            <w:vAlign w:val="center"/>
          </w:tcPr>
          <w:p w14:paraId="5B37C76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盐都区康居路22号</w:t>
            </w:r>
          </w:p>
        </w:tc>
        <w:tc>
          <w:tcPr>
            <w:tcW w:w="493" w:type="dxa"/>
            <w:shd w:val="clear" w:color="auto" w:fill="FFFFFF"/>
            <w:noWrap w:val="0"/>
            <w:vAlign w:val="center"/>
          </w:tcPr>
          <w:p w14:paraId="7A16672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shd w:val="clear" w:color="auto" w:fill="FFFFFF"/>
            <w:noWrap w:val="0"/>
            <w:vAlign w:val="center"/>
          </w:tcPr>
          <w:p w14:paraId="7C590E2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05784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B53D88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59</w:t>
            </w:r>
          </w:p>
        </w:tc>
        <w:tc>
          <w:tcPr>
            <w:tcW w:w="1447" w:type="dxa"/>
            <w:shd w:val="clear" w:color="auto" w:fill="FFFFFF"/>
            <w:noWrap w:val="0"/>
            <w:vAlign w:val="center"/>
          </w:tcPr>
          <w:p w14:paraId="2002515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悦珑湾住宅楼</w:t>
            </w:r>
          </w:p>
        </w:tc>
        <w:tc>
          <w:tcPr>
            <w:tcW w:w="2129" w:type="dxa"/>
            <w:shd w:val="clear" w:color="auto" w:fill="FFFFFF"/>
            <w:noWrap w:val="0"/>
            <w:vAlign w:val="center"/>
          </w:tcPr>
          <w:p w14:paraId="412A9E5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亭湖区开放大道中路6号</w:t>
            </w:r>
          </w:p>
        </w:tc>
        <w:tc>
          <w:tcPr>
            <w:tcW w:w="493" w:type="dxa"/>
            <w:shd w:val="clear" w:color="auto" w:fill="FFFFFF"/>
            <w:noWrap w:val="0"/>
            <w:vAlign w:val="center"/>
          </w:tcPr>
          <w:p w14:paraId="1ED8B52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c>
          <w:tcPr>
            <w:tcW w:w="592" w:type="dxa"/>
            <w:shd w:val="clear" w:color="auto" w:fill="FFFFFF"/>
            <w:noWrap w:val="0"/>
            <w:vAlign w:val="center"/>
          </w:tcPr>
          <w:p w14:paraId="0A77525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r>
      <w:tr w14:paraId="69826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2C2979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60</w:t>
            </w:r>
          </w:p>
        </w:tc>
        <w:tc>
          <w:tcPr>
            <w:tcW w:w="1447" w:type="dxa"/>
            <w:shd w:val="clear" w:color="auto" w:fill="FFFFFF"/>
            <w:noWrap w:val="0"/>
            <w:vAlign w:val="center"/>
          </w:tcPr>
          <w:p w14:paraId="47800A2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光明东苑</w:t>
            </w:r>
          </w:p>
        </w:tc>
        <w:tc>
          <w:tcPr>
            <w:tcW w:w="2129" w:type="dxa"/>
            <w:shd w:val="clear" w:color="auto" w:fill="FFFFFF"/>
            <w:noWrap w:val="0"/>
            <w:vAlign w:val="center"/>
          </w:tcPr>
          <w:p w14:paraId="2746FC0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盐都区铁军路15号</w:t>
            </w:r>
          </w:p>
        </w:tc>
        <w:tc>
          <w:tcPr>
            <w:tcW w:w="493" w:type="dxa"/>
            <w:shd w:val="clear" w:color="auto" w:fill="FFFFFF"/>
            <w:noWrap w:val="0"/>
            <w:vAlign w:val="center"/>
          </w:tcPr>
          <w:p w14:paraId="713B35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592" w:type="dxa"/>
            <w:shd w:val="clear" w:color="auto" w:fill="FFFFFF"/>
            <w:noWrap w:val="0"/>
            <w:vAlign w:val="center"/>
          </w:tcPr>
          <w:p w14:paraId="2DBC0FE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17D1B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8E9E84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61</w:t>
            </w:r>
          </w:p>
        </w:tc>
        <w:tc>
          <w:tcPr>
            <w:tcW w:w="1447" w:type="dxa"/>
            <w:shd w:val="clear" w:color="auto" w:fill="FFFFFF"/>
            <w:noWrap w:val="0"/>
            <w:vAlign w:val="center"/>
          </w:tcPr>
          <w:p w14:paraId="37FBD19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新河家园住宅楼</w:t>
            </w:r>
          </w:p>
        </w:tc>
        <w:tc>
          <w:tcPr>
            <w:tcW w:w="2129" w:type="dxa"/>
            <w:shd w:val="clear" w:color="auto" w:fill="FFFFFF"/>
            <w:noWrap w:val="0"/>
            <w:vAlign w:val="center"/>
          </w:tcPr>
          <w:p w14:paraId="3CCCFA8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亭湖区新园路13号</w:t>
            </w:r>
          </w:p>
        </w:tc>
        <w:tc>
          <w:tcPr>
            <w:tcW w:w="493" w:type="dxa"/>
            <w:shd w:val="clear" w:color="auto" w:fill="FFFFFF"/>
            <w:noWrap w:val="0"/>
            <w:vAlign w:val="center"/>
          </w:tcPr>
          <w:p w14:paraId="0CC17C8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shd w:val="clear" w:color="auto" w:fill="FFFFFF"/>
            <w:noWrap w:val="0"/>
            <w:vAlign w:val="center"/>
          </w:tcPr>
          <w:p w14:paraId="6D2010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55791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AFB57D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62</w:t>
            </w:r>
          </w:p>
        </w:tc>
        <w:tc>
          <w:tcPr>
            <w:tcW w:w="1447" w:type="dxa"/>
            <w:noWrap w:val="0"/>
            <w:vAlign w:val="center"/>
          </w:tcPr>
          <w:p w14:paraId="227CDA6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金色果缘住宅楼</w:t>
            </w:r>
          </w:p>
        </w:tc>
        <w:tc>
          <w:tcPr>
            <w:tcW w:w="2129" w:type="dxa"/>
            <w:noWrap w:val="0"/>
            <w:vAlign w:val="center"/>
          </w:tcPr>
          <w:p w14:paraId="792DDBA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盐都区解放南路281号</w:t>
            </w:r>
          </w:p>
        </w:tc>
        <w:tc>
          <w:tcPr>
            <w:tcW w:w="493" w:type="dxa"/>
            <w:noWrap w:val="0"/>
            <w:vAlign w:val="center"/>
          </w:tcPr>
          <w:p w14:paraId="7D32F0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noWrap w:val="0"/>
            <w:vAlign w:val="center"/>
          </w:tcPr>
          <w:p w14:paraId="0AC98D3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078DA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2312EA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63</w:t>
            </w:r>
          </w:p>
        </w:tc>
        <w:tc>
          <w:tcPr>
            <w:tcW w:w="1447" w:type="dxa"/>
            <w:noWrap w:val="0"/>
            <w:vAlign w:val="center"/>
          </w:tcPr>
          <w:p w14:paraId="03239C6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日月星城</w:t>
            </w:r>
          </w:p>
        </w:tc>
        <w:tc>
          <w:tcPr>
            <w:tcW w:w="2129" w:type="dxa"/>
            <w:noWrap w:val="0"/>
            <w:vAlign w:val="center"/>
          </w:tcPr>
          <w:p w14:paraId="2F40117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盐都区盐渎路与日月路交界处</w:t>
            </w:r>
          </w:p>
        </w:tc>
        <w:tc>
          <w:tcPr>
            <w:tcW w:w="493" w:type="dxa"/>
            <w:noWrap w:val="0"/>
            <w:vAlign w:val="center"/>
          </w:tcPr>
          <w:p w14:paraId="0050FC7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noWrap w:val="0"/>
            <w:vAlign w:val="center"/>
          </w:tcPr>
          <w:p w14:paraId="65F081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1C57B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FEE5A8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64</w:t>
            </w:r>
          </w:p>
        </w:tc>
        <w:tc>
          <w:tcPr>
            <w:tcW w:w="1447" w:type="dxa"/>
            <w:noWrap w:val="0"/>
            <w:vAlign w:val="center"/>
          </w:tcPr>
          <w:p w14:paraId="6848408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金庭苑北苑</w:t>
            </w:r>
          </w:p>
        </w:tc>
        <w:tc>
          <w:tcPr>
            <w:tcW w:w="2129" w:type="dxa"/>
            <w:noWrap w:val="0"/>
            <w:vAlign w:val="center"/>
          </w:tcPr>
          <w:p w14:paraId="56E0387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盐都区东进西路22号</w:t>
            </w:r>
          </w:p>
        </w:tc>
        <w:tc>
          <w:tcPr>
            <w:tcW w:w="493" w:type="dxa"/>
            <w:noWrap w:val="0"/>
            <w:vAlign w:val="center"/>
          </w:tcPr>
          <w:p w14:paraId="367456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noWrap w:val="0"/>
            <w:vAlign w:val="center"/>
          </w:tcPr>
          <w:p w14:paraId="5E5C54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078AD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32C74A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65</w:t>
            </w:r>
          </w:p>
        </w:tc>
        <w:tc>
          <w:tcPr>
            <w:tcW w:w="1447" w:type="dxa"/>
            <w:noWrap w:val="0"/>
            <w:vAlign w:val="center"/>
          </w:tcPr>
          <w:p w14:paraId="468EF1A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金辉城一期住宅楼</w:t>
            </w:r>
          </w:p>
        </w:tc>
        <w:tc>
          <w:tcPr>
            <w:tcW w:w="2129" w:type="dxa"/>
            <w:noWrap w:val="0"/>
            <w:vAlign w:val="center"/>
          </w:tcPr>
          <w:p w14:paraId="2E53235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盐都区康居路99号</w:t>
            </w:r>
          </w:p>
        </w:tc>
        <w:tc>
          <w:tcPr>
            <w:tcW w:w="493" w:type="dxa"/>
            <w:noWrap w:val="0"/>
            <w:vAlign w:val="center"/>
          </w:tcPr>
          <w:p w14:paraId="57DCEDC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noWrap w:val="0"/>
            <w:vAlign w:val="center"/>
          </w:tcPr>
          <w:p w14:paraId="42DDDD2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18199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A3FEE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66</w:t>
            </w:r>
          </w:p>
        </w:tc>
        <w:tc>
          <w:tcPr>
            <w:tcW w:w="1447" w:type="dxa"/>
            <w:noWrap w:val="0"/>
            <w:vAlign w:val="center"/>
          </w:tcPr>
          <w:p w14:paraId="2B2BEE5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中南世纪城住宅楼1b</w:t>
            </w:r>
          </w:p>
        </w:tc>
        <w:tc>
          <w:tcPr>
            <w:tcW w:w="2129" w:type="dxa"/>
            <w:noWrap w:val="0"/>
            <w:vAlign w:val="center"/>
          </w:tcPr>
          <w:p w14:paraId="0AE589D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盐都区海阔路与民富路交叉路口往南约110米</w:t>
            </w:r>
          </w:p>
        </w:tc>
        <w:tc>
          <w:tcPr>
            <w:tcW w:w="493" w:type="dxa"/>
            <w:noWrap w:val="0"/>
            <w:vAlign w:val="center"/>
          </w:tcPr>
          <w:p w14:paraId="37D658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noWrap w:val="0"/>
            <w:vAlign w:val="center"/>
          </w:tcPr>
          <w:p w14:paraId="3EB43B9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3C178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E9C541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67</w:t>
            </w:r>
          </w:p>
        </w:tc>
        <w:tc>
          <w:tcPr>
            <w:tcW w:w="1447" w:type="dxa"/>
            <w:noWrap w:val="0"/>
            <w:vAlign w:val="center"/>
          </w:tcPr>
          <w:p w14:paraId="5D04832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中江外滩城住宅楼</w:t>
            </w:r>
          </w:p>
        </w:tc>
        <w:tc>
          <w:tcPr>
            <w:tcW w:w="2129" w:type="dxa"/>
            <w:noWrap w:val="0"/>
            <w:vAlign w:val="center"/>
          </w:tcPr>
          <w:p w14:paraId="2702036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盐都区蓝海路与民富路交叉路口北侧</w:t>
            </w:r>
          </w:p>
        </w:tc>
        <w:tc>
          <w:tcPr>
            <w:tcW w:w="493" w:type="dxa"/>
            <w:noWrap w:val="0"/>
            <w:vAlign w:val="center"/>
          </w:tcPr>
          <w:p w14:paraId="08E4630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noWrap w:val="0"/>
            <w:vAlign w:val="center"/>
          </w:tcPr>
          <w:p w14:paraId="21A7386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1F3EF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23430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68</w:t>
            </w:r>
          </w:p>
        </w:tc>
        <w:tc>
          <w:tcPr>
            <w:tcW w:w="1447" w:type="dxa"/>
            <w:noWrap w:val="0"/>
            <w:vAlign w:val="center"/>
          </w:tcPr>
          <w:p w14:paraId="56BA92E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橡树湾高层住宅楼</w:t>
            </w:r>
          </w:p>
        </w:tc>
        <w:tc>
          <w:tcPr>
            <w:tcW w:w="2129" w:type="dxa"/>
            <w:noWrap w:val="0"/>
            <w:vAlign w:val="center"/>
          </w:tcPr>
          <w:p w14:paraId="44ACADF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盐都区人民南路36号</w:t>
            </w:r>
          </w:p>
        </w:tc>
        <w:tc>
          <w:tcPr>
            <w:tcW w:w="493" w:type="dxa"/>
            <w:noWrap w:val="0"/>
            <w:vAlign w:val="center"/>
          </w:tcPr>
          <w:p w14:paraId="7CBB93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noWrap w:val="0"/>
            <w:vAlign w:val="center"/>
          </w:tcPr>
          <w:p w14:paraId="09DAE8C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41F5A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001D7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69</w:t>
            </w:r>
          </w:p>
        </w:tc>
        <w:tc>
          <w:tcPr>
            <w:tcW w:w="1447" w:type="dxa"/>
            <w:noWrap w:val="0"/>
            <w:vAlign w:val="center"/>
          </w:tcPr>
          <w:p w14:paraId="2B2529C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锦盛豪庭住宅楼</w:t>
            </w:r>
          </w:p>
        </w:tc>
        <w:tc>
          <w:tcPr>
            <w:tcW w:w="2129" w:type="dxa"/>
            <w:noWrap w:val="0"/>
            <w:vAlign w:val="center"/>
          </w:tcPr>
          <w:p w14:paraId="2ABB179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盐都区锦盛豪庭·北苑(海阔路北)</w:t>
            </w:r>
          </w:p>
        </w:tc>
        <w:tc>
          <w:tcPr>
            <w:tcW w:w="493" w:type="dxa"/>
            <w:noWrap w:val="0"/>
            <w:vAlign w:val="center"/>
          </w:tcPr>
          <w:p w14:paraId="3107A02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noWrap w:val="0"/>
            <w:vAlign w:val="center"/>
          </w:tcPr>
          <w:p w14:paraId="01A9E50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0CE1F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4881BD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70</w:t>
            </w:r>
          </w:p>
        </w:tc>
        <w:tc>
          <w:tcPr>
            <w:tcW w:w="1447" w:type="dxa"/>
            <w:noWrap w:val="0"/>
            <w:vAlign w:val="center"/>
          </w:tcPr>
          <w:p w14:paraId="5B6FA66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钱江财富广场商办楼及钱江方舟住宅楼</w:t>
            </w:r>
          </w:p>
        </w:tc>
        <w:tc>
          <w:tcPr>
            <w:tcW w:w="2129" w:type="dxa"/>
            <w:noWrap w:val="0"/>
            <w:vAlign w:val="center"/>
          </w:tcPr>
          <w:p w14:paraId="3CA261F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亭湖区青年中路59号</w:t>
            </w:r>
          </w:p>
        </w:tc>
        <w:tc>
          <w:tcPr>
            <w:tcW w:w="493" w:type="dxa"/>
            <w:noWrap w:val="0"/>
            <w:vAlign w:val="center"/>
          </w:tcPr>
          <w:p w14:paraId="4605A6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noWrap w:val="0"/>
            <w:vAlign w:val="center"/>
          </w:tcPr>
          <w:p w14:paraId="672CDF9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7255D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1F896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71</w:t>
            </w:r>
          </w:p>
        </w:tc>
        <w:tc>
          <w:tcPr>
            <w:tcW w:w="1447" w:type="dxa"/>
            <w:noWrap w:val="0"/>
            <w:vAlign w:val="center"/>
          </w:tcPr>
          <w:p w14:paraId="4E30BFD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高成金水湾住宅楼</w:t>
            </w:r>
          </w:p>
        </w:tc>
        <w:tc>
          <w:tcPr>
            <w:tcW w:w="2129" w:type="dxa"/>
            <w:noWrap w:val="0"/>
            <w:vAlign w:val="center"/>
          </w:tcPr>
          <w:p w14:paraId="07B2318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亭湖区文港路101号</w:t>
            </w:r>
          </w:p>
        </w:tc>
        <w:tc>
          <w:tcPr>
            <w:tcW w:w="493" w:type="dxa"/>
            <w:noWrap w:val="0"/>
            <w:vAlign w:val="center"/>
          </w:tcPr>
          <w:p w14:paraId="65739AB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noWrap w:val="0"/>
            <w:vAlign w:val="center"/>
          </w:tcPr>
          <w:p w14:paraId="6E75408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6C0B8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69EB03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72</w:t>
            </w:r>
          </w:p>
        </w:tc>
        <w:tc>
          <w:tcPr>
            <w:tcW w:w="1447" w:type="dxa"/>
            <w:shd w:val="clear" w:color="auto" w:fill="FFFFFF"/>
            <w:noWrap w:val="0"/>
            <w:vAlign w:val="center"/>
          </w:tcPr>
          <w:p w14:paraId="28C65BA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金色蓝庭住宅楼</w:t>
            </w:r>
          </w:p>
        </w:tc>
        <w:tc>
          <w:tcPr>
            <w:tcW w:w="2129" w:type="dxa"/>
            <w:shd w:val="clear" w:color="auto" w:fill="FFFFFF"/>
            <w:noWrap w:val="0"/>
            <w:vAlign w:val="center"/>
          </w:tcPr>
          <w:p w14:paraId="1A9A492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盐都区盐渎路与日月路交汇处日月路21号</w:t>
            </w:r>
          </w:p>
        </w:tc>
        <w:tc>
          <w:tcPr>
            <w:tcW w:w="493" w:type="dxa"/>
            <w:shd w:val="clear" w:color="auto" w:fill="FFFFFF"/>
            <w:noWrap w:val="0"/>
            <w:vAlign w:val="center"/>
          </w:tcPr>
          <w:p w14:paraId="4BFD8E1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4E94B7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2780F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992C1F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73</w:t>
            </w:r>
          </w:p>
        </w:tc>
        <w:tc>
          <w:tcPr>
            <w:tcW w:w="1447" w:type="dxa"/>
            <w:shd w:val="clear" w:color="auto" w:fill="FFFFFF"/>
            <w:noWrap w:val="0"/>
            <w:vAlign w:val="center"/>
          </w:tcPr>
          <w:p w14:paraId="48C02E8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钱江财富广场商办楼及钱江方舟住宅楼</w:t>
            </w:r>
          </w:p>
        </w:tc>
        <w:tc>
          <w:tcPr>
            <w:tcW w:w="2129" w:type="dxa"/>
            <w:shd w:val="clear" w:color="auto" w:fill="FFFFFF"/>
            <w:noWrap w:val="0"/>
            <w:vAlign w:val="center"/>
          </w:tcPr>
          <w:p w14:paraId="0063C6F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亭湖区青年中路59号</w:t>
            </w:r>
          </w:p>
        </w:tc>
        <w:tc>
          <w:tcPr>
            <w:tcW w:w="493" w:type="dxa"/>
            <w:shd w:val="clear" w:color="auto" w:fill="FFFFFF"/>
            <w:noWrap w:val="0"/>
            <w:vAlign w:val="center"/>
          </w:tcPr>
          <w:p w14:paraId="610A7C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c>
          <w:tcPr>
            <w:tcW w:w="592" w:type="dxa"/>
            <w:shd w:val="clear" w:color="auto" w:fill="FFFFFF"/>
            <w:noWrap w:val="0"/>
            <w:vAlign w:val="center"/>
          </w:tcPr>
          <w:p w14:paraId="493FB43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w:t>
            </w:r>
          </w:p>
        </w:tc>
      </w:tr>
      <w:tr w14:paraId="41B62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CDE1A3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74</w:t>
            </w:r>
          </w:p>
        </w:tc>
        <w:tc>
          <w:tcPr>
            <w:tcW w:w="1447" w:type="dxa"/>
            <w:shd w:val="clear" w:color="auto" w:fill="FFFFFF"/>
            <w:noWrap w:val="0"/>
            <w:vAlign w:val="center"/>
          </w:tcPr>
          <w:p w14:paraId="1F78748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海德公园住宅楼</w:t>
            </w:r>
          </w:p>
        </w:tc>
        <w:tc>
          <w:tcPr>
            <w:tcW w:w="2129" w:type="dxa"/>
            <w:shd w:val="clear" w:color="auto" w:fill="FFFFFF"/>
            <w:noWrap w:val="0"/>
            <w:vAlign w:val="center"/>
          </w:tcPr>
          <w:p w14:paraId="55D8BBA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盐都区解放南路272号(盐渎路站台向南约200米)</w:t>
            </w:r>
          </w:p>
        </w:tc>
        <w:tc>
          <w:tcPr>
            <w:tcW w:w="493" w:type="dxa"/>
            <w:shd w:val="clear" w:color="auto" w:fill="FFFFFF"/>
            <w:noWrap w:val="0"/>
            <w:vAlign w:val="center"/>
          </w:tcPr>
          <w:p w14:paraId="789ECC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23</w:t>
            </w:r>
          </w:p>
        </w:tc>
        <w:tc>
          <w:tcPr>
            <w:tcW w:w="592" w:type="dxa"/>
            <w:shd w:val="clear" w:color="auto" w:fill="FFFFFF"/>
            <w:noWrap w:val="0"/>
            <w:vAlign w:val="center"/>
          </w:tcPr>
          <w:p w14:paraId="3C9AC2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23</w:t>
            </w:r>
          </w:p>
        </w:tc>
      </w:tr>
      <w:tr w14:paraId="48FDC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089754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75</w:t>
            </w:r>
          </w:p>
        </w:tc>
        <w:tc>
          <w:tcPr>
            <w:tcW w:w="1447" w:type="dxa"/>
            <w:shd w:val="clear" w:color="auto" w:fill="FFFFFF"/>
            <w:noWrap w:val="0"/>
            <w:vAlign w:val="center"/>
          </w:tcPr>
          <w:p w14:paraId="3526448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学海路初级中学教学楼</w:t>
            </w:r>
          </w:p>
        </w:tc>
        <w:tc>
          <w:tcPr>
            <w:tcW w:w="2129" w:type="dxa"/>
            <w:shd w:val="clear" w:color="auto" w:fill="FFFFFF"/>
            <w:noWrap w:val="0"/>
            <w:vAlign w:val="center"/>
          </w:tcPr>
          <w:p w14:paraId="75685E0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盐都区学海路</w:t>
            </w:r>
          </w:p>
        </w:tc>
        <w:tc>
          <w:tcPr>
            <w:tcW w:w="493" w:type="dxa"/>
            <w:shd w:val="clear" w:color="auto" w:fill="FFFFFF"/>
            <w:noWrap w:val="0"/>
            <w:vAlign w:val="center"/>
          </w:tcPr>
          <w:p w14:paraId="24133DF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shd w:val="clear" w:color="auto" w:fill="FFFFFF"/>
            <w:noWrap w:val="0"/>
            <w:vAlign w:val="center"/>
          </w:tcPr>
          <w:p w14:paraId="2F8C971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7A2E2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F6D82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76</w:t>
            </w:r>
          </w:p>
        </w:tc>
        <w:tc>
          <w:tcPr>
            <w:tcW w:w="1447" w:type="dxa"/>
            <w:shd w:val="clear" w:color="auto" w:fill="FFFFFF"/>
            <w:noWrap w:val="0"/>
            <w:vAlign w:val="center"/>
          </w:tcPr>
          <w:p w14:paraId="2EF4075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中海世纪公馆高层住宅楼</w:t>
            </w:r>
          </w:p>
        </w:tc>
        <w:tc>
          <w:tcPr>
            <w:tcW w:w="2129" w:type="dxa"/>
            <w:shd w:val="clear" w:color="auto" w:fill="FFFFFF"/>
            <w:noWrap w:val="0"/>
            <w:vAlign w:val="center"/>
          </w:tcPr>
          <w:p w14:paraId="2587E5C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盐都区日月路8号</w:t>
            </w:r>
          </w:p>
        </w:tc>
        <w:tc>
          <w:tcPr>
            <w:tcW w:w="493" w:type="dxa"/>
            <w:shd w:val="clear" w:color="auto" w:fill="FFFFFF"/>
            <w:noWrap w:val="0"/>
            <w:vAlign w:val="center"/>
          </w:tcPr>
          <w:p w14:paraId="04EC4EA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shd w:val="clear" w:color="auto" w:fill="FFFFFF"/>
            <w:noWrap w:val="0"/>
            <w:vAlign w:val="center"/>
          </w:tcPr>
          <w:p w14:paraId="181F24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1854B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9E4FF1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77</w:t>
            </w:r>
          </w:p>
        </w:tc>
        <w:tc>
          <w:tcPr>
            <w:tcW w:w="1447" w:type="dxa"/>
            <w:shd w:val="clear" w:color="auto" w:fill="FFFFFF"/>
            <w:noWrap w:val="0"/>
            <w:vAlign w:val="center"/>
          </w:tcPr>
          <w:p w14:paraId="28B8B7E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中海凯旋门住宅楼</w:t>
            </w:r>
          </w:p>
        </w:tc>
        <w:tc>
          <w:tcPr>
            <w:tcW w:w="2129" w:type="dxa"/>
            <w:shd w:val="clear" w:color="auto" w:fill="FFFFFF"/>
            <w:noWrap w:val="0"/>
            <w:vAlign w:val="center"/>
          </w:tcPr>
          <w:p w14:paraId="4A76CE5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亭湖区开放大道南路1号</w:t>
            </w:r>
          </w:p>
        </w:tc>
        <w:tc>
          <w:tcPr>
            <w:tcW w:w="493" w:type="dxa"/>
            <w:shd w:val="clear" w:color="auto" w:fill="FFFFFF"/>
            <w:noWrap w:val="0"/>
            <w:vAlign w:val="center"/>
          </w:tcPr>
          <w:p w14:paraId="2CC234B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shd w:val="clear" w:color="auto" w:fill="FFFFFF"/>
            <w:noWrap w:val="0"/>
            <w:vAlign w:val="center"/>
          </w:tcPr>
          <w:p w14:paraId="554BA41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7C951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1A3C09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78</w:t>
            </w:r>
          </w:p>
        </w:tc>
        <w:tc>
          <w:tcPr>
            <w:tcW w:w="1447" w:type="dxa"/>
            <w:shd w:val="clear" w:color="auto" w:fill="FFFFFF"/>
            <w:noWrap w:val="0"/>
            <w:vAlign w:val="center"/>
          </w:tcPr>
          <w:p w14:paraId="7F3A204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瑞尔国际商住楼</w:t>
            </w:r>
          </w:p>
        </w:tc>
        <w:tc>
          <w:tcPr>
            <w:tcW w:w="2129" w:type="dxa"/>
            <w:shd w:val="clear" w:color="auto" w:fill="FFFFFF"/>
            <w:noWrap w:val="0"/>
            <w:vAlign w:val="center"/>
          </w:tcPr>
          <w:p w14:paraId="2EE2E6B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盐都区聚亨路108号</w:t>
            </w:r>
          </w:p>
        </w:tc>
        <w:tc>
          <w:tcPr>
            <w:tcW w:w="493" w:type="dxa"/>
            <w:shd w:val="clear" w:color="auto" w:fill="FFFFFF"/>
            <w:noWrap w:val="0"/>
            <w:vAlign w:val="center"/>
          </w:tcPr>
          <w:p w14:paraId="1CE172B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2AC8254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6160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A8CA5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79</w:t>
            </w:r>
          </w:p>
        </w:tc>
        <w:tc>
          <w:tcPr>
            <w:tcW w:w="1447" w:type="dxa"/>
            <w:shd w:val="clear" w:color="auto" w:fill="FFFFFF"/>
            <w:noWrap w:val="0"/>
            <w:vAlign w:val="center"/>
          </w:tcPr>
          <w:p w14:paraId="11F45E0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奥体玫瑰园</w:t>
            </w:r>
          </w:p>
        </w:tc>
        <w:tc>
          <w:tcPr>
            <w:tcW w:w="2129" w:type="dxa"/>
            <w:shd w:val="clear" w:color="auto" w:fill="FFFFFF"/>
            <w:noWrap w:val="0"/>
            <w:vAlign w:val="center"/>
          </w:tcPr>
          <w:p w14:paraId="0D85FFA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盐都区蓝海路与民富路交叉路口北侧</w:t>
            </w:r>
          </w:p>
        </w:tc>
        <w:tc>
          <w:tcPr>
            <w:tcW w:w="493" w:type="dxa"/>
            <w:shd w:val="clear" w:color="auto" w:fill="FFFFFF"/>
            <w:noWrap w:val="0"/>
            <w:vAlign w:val="center"/>
          </w:tcPr>
          <w:p w14:paraId="3B0E675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6DA4EC5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0B51A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F8C7DF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80</w:t>
            </w:r>
          </w:p>
        </w:tc>
        <w:tc>
          <w:tcPr>
            <w:tcW w:w="1447" w:type="dxa"/>
            <w:noWrap w:val="0"/>
            <w:vAlign w:val="center"/>
          </w:tcPr>
          <w:p w14:paraId="1C00FDA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锦城丽景住宅</w:t>
            </w:r>
          </w:p>
        </w:tc>
        <w:tc>
          <w:tcPr>
            <w:tcW w:w="2129" w:type="dxa"/>
            <w:noWrap w:val="0"/>
            <w:vAlign w:val="center"/>
          </w:tcPr>
          <w:p w14:paraId="5B17CFA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盐都区盐渎路与职教园景观大道交汇处</w:t>
            </w:r>
          </w:p>
        </w:tc>
        <w:tc>
          <w:tcPr>
            <w:tcW w:w="493" w:type="dxa"/>
            <w:noWrap/>
            <w:vAlign w:val="center"/>
          </w:tcPr>
          <w:p w14:paraId="419A5E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c>
          <w:tcPr>
            <w:tcW w:w="592" w:type="dxa"/>
            <w:noWrap w:val="0"/>
            <w:vAlign w:val="center"/>
          </w:tcPr>
          <w:p w14:paraId="6F1A840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r>
      <w:tr w14:paraId="61C6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56568A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81</w:t>
            </w:r>
          </w:p>
        </w:tc>
        <w:tc>
          <w:tcPr>
            <w:tcW w:w="1447" w:type="dxa"/>
            <w:noWrap w:val="0"/>
            <w:vAlign w:val="center"/>
          </w:tcPr>
          <w:p w14:paraId="49B8B65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光明西苑</w:t>
            </w:r>
          </w:p>
        </w:tc>
        <w:tc>
          <w:tcPr>
            <w:tcW w:w="2129" w:type="dxa"/>
            <w:noWrap/>
            <w:vAlign w:val="center"/>
          </w:tcPr>
          <w:p w14:paraId="07CBEEC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铁军路西100米</w:t>
            </w:r>
          </w:p>
        </w:tc>
        <w:tc>
          <w:tcPr>
            <w:tcW w:w="493" w:type="dxa"/>
            <w:noWrap/>
            <w:vAlign w:val="center"/>
          </w:tcPr>
          <w:p w14:paraId="021FC9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c>
          <w:tcPr>
            <w:tcW w:w="592" w:type="dxa"/>
            <w:noWrap w:val="0"/>
            <w:vAlign w:val="center"/>
          </w:tcPr>
          <w:p w14:paraId="1C60506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r>
      <w:tr w14:paraId="5B541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398AB0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82</w:t>
            </w:r>
          </w:p>
        </w:tc>
        <w:tc>
          <w:tcPr>
            <w:tcW w:w="1447" w:type="dxa"/>
            <w:noWrap w:val="0"/>
            <w:vAlign w:val="center"/>
          </w:tcPr>
          <w:p w14:paraId="24D27AB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锦绣天第小区</w:t>
            </w:r>
          </w:p>
        </w:tc>
        <w:tc>
          <w:tcPr>
            <w:tcW w:w="2129" w:type="dxa"/>
            <w:noWrap/>
            <w:vAlign w:val="center"/>
          </w:tcPr>
          <w:p w14:paraId="16694AD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新园路21号</w:t>
            </w:r>
          </w:p>
        </w:tc>
        <w:tc>
          <w:tcPr>
            <w:tcW w:w="493" w:type="dxa"/>
            <w:noWrap/>
            <w:vAlign w:val="center"/>
          </w:tcPr>
          <w:p w14:paraId="457DA6B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w:t>
            </w:r>
          </w:p>
        </w:tc>
        <w:tc>
          <w:tcPr>
            <w:tcW w:w="592" w:type="dxa"/>
            <w:noWrap w:val="0"/>
            <w:vAlign w:val="center"/>
          </w:tcPr>
          <w:p w14:paraId="6980A8A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w:t>
            </w:r>
          </w:p>
        </w:tc>
      </w:tr>
      <w:tr w14:paraId="08951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778A8D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83</w:t>
            </w:r>
          </w:p>
        </w:tc>
        <w:tc>
          <w:tcPr>
            <w:tcW w:w="1447" w:type="dxa"/>
            <w:shd w:val="clear" w:color="auto" w:fill="FFFFFF"/>
            <w:noWrap w:val="0"/>
            <w:vAlign w:val="center"/>
          </w:tcPr>
          <w:p w14:paraId="75F0A49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濠璟半岛高层住宅楼</w:t>
            </w:r>
          </w:p>
        </w:tc>
        <w:tc>
          <w:tcPr>
            <w:tcW w:w="2129" w:type="dxa"/>
            <w:shd w:val="clear" w:color="auto" w:fill="FFFFFF"/>
            <w:noWrap w:val="0"/>
            <w:vAlign w:val="center"/>
          </w:tcPr>
          <w:p w14:paraId="3629562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盐都区青年西路36号</w:t>
            </w:r>
          </w:p>
        </w:tc>
        <w:tc>
          <w:tcPr>
            <w:tcW w:w="493" w:type="dxa"/>
            <w:shd w:val="clear" w:color="auto" w:fill="FFFFFF"/>
            <w:noWrap w:val="0"/>
            <w:vAlign w:val="center"/>
          </w:tcPr>
          <w:p w14:paraId="302FD9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c>
          <w:tcPr>
            <w:tcW w:w="592" w:type="dxa"/>
            <w:shd w:val="clear" w:color="auto" w:fill="FFFFFF"/>
            <w:noWrap w:val="0"/>
            <w:vAlign w:val="center"/>
          </w:tcPr>
          <w:p w14:paraId="5C146C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r>
      <w:tr w14:paraId="2BBE6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A28A4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84</w:t>
            </w:r>
          </w:p>
        </w:tc>
        <w:tc>
          <w:tcPr>
            <w:tcW w:w="1447" w:type="dxa"/>
            <w:shd w:val="clear" w:color="auto" w:fill="FFFFFF"/>
            <w:noWrap w:val="0"/>
            <w:vAlign w:val="center"/>
          </w:tcPr>
          <w:p w14:paraId="487EB31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青年华都高层住宅楼</w:t>
            </w:r>
          </w:p>
        </w:tc>
        <w:tc>
          <w:tcPr>
            <w:tcW w:w="2129" w:type="dxa"/>
            <w:shd w:val="clear" w:color="auto" w:fill="FFFFFF"/>
            <w:noWrap w:val="0"/>
            <w:vAlign w:val="center"/>
          </w:tcPr>
          <w:p w14:paraId="7A97F1E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盐都区青年西路46号</w:t>
            </w:r>
          </w:p>
        </w:tc>
        <w:tc>
          <w:tcPr>
            <w:tcW w:w="493" w:type="dxa"/>
            <w:shd w:val="clear" w:color="auto" w:fill="FFFFFF"/>
            <w:noWrap w:val="0"/>
            <w:vAlign w:val="center"/>
          </w:tcPr>
          <w:p w14:paraId="0E72D38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c>
          <w:tcPr>
            <w:tcW w:w="592" w:type="dxa"/>
            <w:shd w:val="clear" w:color="auto" w:fill="FFFFFF"/>
            <w:noWrap w:val="0"/>
            <w:vAlign w:val="center"/>
          </w:tcPr>
          <w:p w14:paraId="62985C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r>
      <w:tr w14:paraId="7E6EC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1895D7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85</w:t>
            </w:r>
          </w:p>
        </w:tc>
        <w:tc>
          <w:tcPr>
            <w:tcW w:w="1447" w:type="dxa"/>
            <w:shd w:val="clear" w:color="auto" w:fill="FFFFFF"/>
            <w:noWrap w:val="0"/>
            <w:vAlign w:val="center"/>
          </w:tcPr>
          <w:p w14:paraId="5C62BEB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潘黄大厦</w:t>
            </w:r>
          </w:p>
        </w:tc>
        <w:tc>
          <w:tcPr>
            <w:tcW w:w="2129" w:type="dxa"/>
            <w:shd w:val="clear" w:color="auto" w:fill="FFFFFF"/>
            <w:noWrap w:val="0"/>
            <w:vAlign w:val="center"/>
          </w:tcPr>
          <w:p w14:paraId="421EA32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盐都区大庆西路与西环路交汇处西南侧</w:t>
            </w:r>
          </w:p>
        </w:tc>
        <w:tc>
          <w:tcPr>
            <w:tcW w:w="493" w:type="dxa"/>
            <w:shd w:val="clear" w:color="auto" w:fill="FFFFFF"/>
            <w:noWrap w:val="0"/>
            <w:vAlign w:val="center"/>
          </w:tcPr>
          <w:p w14:paraId="2A8E4F0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225311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6715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FF95DE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86</w:t>
            </w:r>
          </w:p>
        </w:tc>
        <w:tc>
          <w:tcPr>
            <w:tcW w:w="1447" w:type="dxa"/>
            <w:shd w:val="clear" w:color="auto" w:fill="FFFFFF"/>
            <w:noWrap w:val="0"/>
            <w:vAlign w:val="center"/>
          </w:tcPr>
          <w:p w14:paraId="186A65A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东进华都高层住宅楼</w:t>
            </w:r>
          </w:p>
        </w:tc>
        <w:tc>
          <w:tcPr>
            <w:tcW w:w="2129" w:type="dxa"/>
            <w:shd w:val="clear" w:color="auto" w:fill="FFFFFF"/>
            <w:noWrap w:val="0"/>
            <w:vAlign w:val="center"/>
          </w:tcPr>
          <w:p w14:paraId="732965B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盐都区东进路与204国道交汇处东南角</w:t>
            </w:r>
          </w:p>
        </w:tc>
        <w:tc>
          <w:tcPr>
            <w:tcW w:w="493" w:type="dxa"/>
            <w:shd w:val="clear" w:color="auto" w:fill="FFFFFF"/>
            <w:noWrap w:val="0"/>
            <w:vAlign w:val="center"/>
          </w:tcPr>
          <w:p w14:paraId="6B1D7E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592" w:type="dxa"/>
            <w:shd w:val="clear" w:color="auto" w:fill="FFFFFF"/>
            <w:noWrap w:val="0"/>
            <w:vAlign w:val="center"/>
          </w:tcPr>
          <w:p w14:paraId="09C1499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r>
      <w:tr w14:paraId="0AD49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4D60BD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87</w:t>
            </w:r>
          </w:p>
        </w:tc>
        <w:tc>
          <w:tcPr>
            <w:tcW w:w="1447" w:type="dxa"/>
            <w:shd w:val="clear" w:color="auto" w:fill="FFFFFF"/>
            <w:noWrap w:val="0"/>
            <w:vAlign w:val="center"/>
          </w:tcPr>
          <w:p w14:paraId="5247C4A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宝华花园高层住宅楼</w:t>
            </w:r>
          </w:p>
        </w:tc>
        <w:tc>
          <w:tcPr>
            <w:tcW w:w="2129" w:type="dxa"/>
            <w:shd w:val="clear" w:color="auto" w:fill="FFFFFF"/>
            <w:noWrap w:val="0"/>
            <w:vAlign w:val="center"/>
          </w:tcPr>
          <w:p w14:paraId="6DFC590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盐都区宝华花园(鹿鸣路北150米)</w:t>
            </w:r>
          </w:p>
        </w:tc>
        <w:tc>
          <w:tcPr>
            <w:tcW w:w="493" w:type="dxa"/>
            <w:shd w:val="clear" w:color="auto" w:fill="FFFFFF"/>
            <w:noWrap w:val="0"/>
            <w:vAlign w:val="center"/>
          </w:tcPr>
          <w:p w14:paraId="73F18D3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592" w:type="dxa"/>
            <w:shd w:val="clear" w:color="auto" w:fill="FFFFFF"/>
            <w:noWrap w:val="0"/>
            <w:vAlign w:val="center"/>
          </w:tcPr>
          <w:p w14:paraId="4DD7637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471A0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F607F6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88</w:t>
            </w:r>
          </w:p>
        </w:tc>
        <w:tc>
          <w:tcPr>
            <w:tcW w:w="1447" w:type="dxa"/>
            <w:shd w:val="clear" w:color="auto" w:fill="FFFFFF"/>
            <w:noWrap w:val="0"/>
            <w:vAlign w:val="center"/>
          </w:tcPr>
          <w:p w14:paraId="10E53D4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苏豪名邸高层住宅楼</w:t>
            </w:r>
          </w:p>
        </w:tc>
        <w:tc>
          <w:tcPr>
            <w:tcW w:w="2129" w:type="dxa"/>
            <w:shd w:val="clear" w:color="auto" w:fill="FFFFFF"/>
            <w:noWrap w:val="0"/>
            <w:vAlign w:val="center"/>
          </w:tcPr>
          <w:p w14:paraId="0398187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亭湖区大庆西路与奋进路交叉路口往北约170米</w:t>
            </w:r>
          </w:p>
        </w:tc>
        <w:tc>
          <w:tcPr>
            <w:tcW w:w="493" w:type="dxa"/>
            <w:shd w:val="clear" w:color="auto" w:fill="FFFFFF"/>
            <w:noWrap w:val="0"/>
            <w:vAlign w:val="center"/>
          </w:tcPr>
          <w:p w14:paraId="06B5C3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1B12C9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2FA8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6F109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89</w:t>
            </w:r>
          </w:p>
        </w:tc>
        <w:tc>
          <w:tcPr>
            <w:tcW w:w="1447" w:type="dxa"/>
            <w:shd w:val="clear" w:color="auto" w:fill="FFFFFF"/>
            <w:noWrap w:val="0"/>
            <w:vAlign w:val="center"/>
          </w:tcPr>
          <w:p w14:paraId="578D2C8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西城中央高层住宅</w:t>
            </w:r>
          </w:p>
        </w:tc>
        <w:tc>
          <w:tcPr>
            <w:tcW w:w="2129" w:type="dxa"/>
            <w:shd w:val="clear" w:color="auto" w:fill="FFFFFF"/>
            <w:noWrap w:val="0"/>
            <w:vAlign w:val="center"/>
          </w:tcPr>
          <w:p w14:paraId="3AD5A45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盐都区西城中央西区(大庆西路北90米)</w:t>
            </w:r>
          </w:p>
        </w:tc>
        <w:tc>
          <w:tcPr>
            <w:tcW w:w="493" w:type="dxa"/>
            <w:shd w:val="clear" w:color="auto" w:fill="FFFFFF"/>
            <w:noWrap w:val="0"/>
            <w:vAlign w:val="center"/>
          </w:tcPr>
          <w:p w14:paraId="7C27ADE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shd w:val="clear" w:color="auto" w:fill="FFFFFF"/>
            <w:noWrap w:val="0"/>
            <w:vAlign w:val="center"/>
          </w:tcPr>
          <w:p w14:paraId="22292AE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2B197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68A78C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90</w:t>
            </w:r>
          </w:p>
        </w:tc>
        <w:tc>
          <w:tcPr>
            <w:tcW w:w="1447" w:type="dxa"/>
            <w:shd w:val="clear" w:color="auto" w:fill="FFFFFF"/>
            <w:noWrap w:val="0"/>
            <w:vAlign w:val="center"/>
          </w:tcPr>
          <w:p w14:paraId="7DD05A7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盐城农商银行办公楼</w:t>
            </w:r>
          </w:p>
        </w:tc>
        <w:tc>
          <w:tcPr>
            <w:tcW w:w="2129" w:type="dxa"/>
            <w:shd w:val="clear" w:color="auto" w:fill="FFFFFF"/>
            <w:noWrap w:val="0"/>
            <w:vAlign w:val="center"/>
          </w:tcPr>
          <w:p w14:paraId="74CD410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盐都区大庆西路99号</w:t>
            </w:r>
          </w:p>
        </w:tc>
        <w:tc>
          <w:tcPr>
            <w:tcW w:w="493" w:type="dxa"/>
            <w:shd w:val="clear" w:color="auto" w:fill="FFFFFF"/>
            <w:noWrap w:val="0"/>
            <w:vAlign w:val="center"/>
          </w:tcPr>
          <w:p w14:paraId="3F691D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C1FC84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FFD1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8FBEF3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91</w:t>
            </w:r>
          </w:p>
        </w:tc>
        <w:tc>
          <w:tcPr>
            <w:tcW w:w="1447" w:type="dxa"/>
            <w:shd w:val="clear" w:color="auto" w:fill="FFFFFF"/>
            <w:noWrap w:val="0"/>
            <w:vAlign w:val="center"/>
          </w:tcPr>
          <w:p w14:paraId="752EAB1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明华大厦</w:t>
            </w:r>
          </w:p>
        </w:tc>
        <w:tc>
          <w:tcPr>
            <w:tcW w:w="2129" w:type="dxa"/>
            <w:shd w:val="clear" w:color="auto" w:fill="FFFFFF"/>
            <w:noWrap w:val="0"/>
            <w:vAlign w:val="center"/>
          </w:tcPr>
          <w:p w14:paraId="45FBB3F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盐都区大庆西路43号</w:t>
            </w:r>
          </w:p>
        </w:tc>
        <w:tc>
          <w:tcPr>
            <w:tcW w:w="493" w:type="dxa"/>
            <w:shd w:val="clear" w:color="auto" w:fill="FFFFFF"/>
            <w:noWrap w:val="0"/>
            <w:vAlign w:val="center"/>
          </w:tcPr>
          <w:p w14:paraId="35D4A4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3EAD9D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BC68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B6594F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92</w:t>
            </w:r>
          </w:p>
        </w:tc>
        <w:tc>
          <w:tcPr>
            <w:tcW w:w="1447" w:type="dxa"/>
            <w:shd w:val="clear" w:color="auto" w:fill="FFFFFF"/>
            <w:noWrap w:val="0"/>
            <w:vAlign w:val="center"/>
          </w:tcPr>
          <w:p w14:paraId="6E095FD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杨坝花园</w:t>
            </w:r>
            <w:r>
              <w:rPr>
                <w:rStyle w:val="303"/>
                <w:highlight w:val="none"/>
                <w:lang w:val="en-US" w:eastAsia="zh-CN" w:bidi="ar"/>
              </w:rPr>
              <w:t>高层住宅楼</w:t>
            </w:r>
          </w:p>
        </w:tc>
        <w:tc>
          <w:tcPr>
            <w:tcW w:w="2129" w:type="dxa"/>
            <w:shd w:val="clear" w:color="auto" w:fill="FFFFFF"/>
            <w:noWrap w:val="0"/>
            <w:vAlign w:val="center"/>
          </w:tcPr>
          <w:p w14:paraId="5C5411F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盐都区大庆西路111号</w:t>
            </w:r>
          </w:p>
        </w:tc>
        <w:tc>
          <w:tcPr>
            <w:tcW w:w="493" w:type="dxa"/>
            <w:shd w:val="clear" w:color="auto" w:fill="FFFFFF"/>
            <w:noWrap w:val="0"/>
            <w:vAlign w:val="center"/>
          </w:tcPr>
          <w:p w14:paraId="795ACE3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3A2BC4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48C8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8627DF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93</w:t>
            </w:r>
          </w:p>
        </w:tc>
        <w:tc>
          <w:tcPr>
            <w:tcW w:w="1447" w:type="dxa"/>
            <w:shd w:val="clear" w:color="auto" w:fill="FFFFFF"/>
            <w:noWrap w:val="0"/>
            <w:vAlign w:val="center"/>
          </w:tcPr>
          <w:p w14:paraId="62B89E7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西城逸品高层住宅楼</w:t>
            </w:r>
          </w:p>
        </w:tc>
        <w:tc>
          <w:tcPr>
            <w:tcW w:w="2129" w:type="dxa"/>
            <w:shd w:val="clear" w:color="auto" w:fill="FFFFFF"/>
            <w:noWrap w:val="0"/>
            <w:vAlign w:val="center"/>
          </w:tcPr>
          <w:p w14:paraId="49B33B7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盐都区青年西路27号</w:t>
            </w:r>
          </w:p>
        </w:tc>
        <w:tc>
          <w:tcPr>
            <w:tcW w:w="493" w:type="dxa"/>
            <w:shd w:val="clear" w:color="auto" w:fill="FFFFFF"/>
            <w:noWrap w:val="0"/>
            <w:vAlign w:val="center"/>
          </w:tcPr>
          <w:p w14:paraId="2B2CEBB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w:t>
            </w:r>
          </w:p>
        </w:tc>
        <w:tc>
          <w:tcPr>
            <w:tcW w:w="592" w:type="dxa"/>
            <w:shd w:val="clear" w:color="auto" w:fill="FFFFFF"/>
            <w:noWrap w:val="0"/>
            <w:vAlign w:val="center"/>
          </w:tcPr>
          <w:p w14:paraId="73BD167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w:t>
            </w:r>
          </w:p>
        </w:tc>
      </w:tr>
      <w:tr w14:paraId="05D57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0EA9B9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94</w:t>
            </w:r>
          </w:p>
        </w:tc>
        <w:tc>
          <w:tcPr>
            <w:tcW w:w="1447" w:type="dxa"/>
            <w:shd w:val="clear" w:color="auto" w:fill="FFFFFF"/>
            <w:noWrap w:val="0"/>
            <w:vAlign w:val="center"/>
          </w:tcPr>
          <w:p w14:paraId="159E922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盛世华城高层住宅楼（临西环路）</w:t>
            </w:r>
          </w:p>
        </w:tc>
        <w:tc>
          <w:tcPr>
            <w:tcW w:w="2129" w:type="dxa"/>
            <w:shd w:val="clear" w:color="auto" w:fill="FFFFFF"/>
            <w:noWrap w:val="0"/>
            <w:vAlign w:val="center"/>
          </w:tcPr>
          <w:p w14:paraId="7953A99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盐都区潘黄街道青年西路30号</w:t>
            </w:r>
          </w:p>
        </w:tc>
        <w:tc>
          <w:tcPr>
            <w:tcW w:w="493" w:type="dxa"/>
            <w:shd w:val="clear" w:color="auto" w:fill="FFFFFF"/>
            <w:noWrap w:val="0"/>
            <w:vAlign w:val="center"/>
          </w:tcPr>
          <w:p w14:paraId="04D1616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17422C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7820B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314969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95</w:t>
            </w:r>
          </w:p>
        </w:tc>
        <w:tc>
          <w:tcPr>
            <w:tcW w:w="1447" w:type="dxa"/>
            <w:shd w:val="clear" w:color="auto" w:fill="FFFFFF"/>
            <w:noWrap w:val="0"/>
            <w:vAlign w:val="center"/>
          </w:tcPr>
          <w:p w14:paraId="10CF3E9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港湾大厦（皇家名流综合楼）</w:t>
            </w:r>
          </w:p>
        </w:tc>
        <w:tc>
          <w:tcPr>
            <w:tcW w:w="2129" w:type="dxa"/>
            <w:shd w:val="clear" w:color="auto" w:fill="FFFFFF"/>
            <w:noWrap w:val="0"/>
            <w:vAlign w:val="center"/>
          </w:tcPr>
          <w:p w14:paraId="38CFDA9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盐都区大庆西路58号</w:t>
            </w:r>
          </w:p>
        </w:tc>
        <w:tc>
          <w:tcPr>
            <w:tcW w:w="493" w:type="dxa"/>
            <w:shd w:val="clear" w:color="auto" w:fill="FFFFFF"/>
            <w:noWrap w:val="0"/>
            <w:vAlign w:val="center"/>
          </w:tcPr>
          <w:p w14:paraId="435149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CAEA6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0EBF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159E8C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96</w:t>
            </w:r>
          </w:p>
        </w:tc>
        <w:tc>
          <w:tcPr>
            <w:tcW w:w="1447" w:type="dxa"/>
            <w:shd w:val="clear" w:color="auto" w:fill="FFFFFF"/>
            <w:noWrap w:val="0"/>
            <w:vAlign w:val="center"/>
          </w:tcPr>
          <w:p w14:paraId="1DD035C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盐西大厦</w:t>
            </w:r>
          </w:p>
        </w:tc>
        <w:tc>
          <w:tcPr>
            <w:tcW w:w="2129" w:type="dxa"/>
            <w:shd w:val="clear" w:color="auto" w:fill="FFFFFF"/>
            <w:noWrap w:val="0"/>
            <w:vAlign w:val="center"/>
          </w:tcPr>
          <w:p w14:paraId="71573EA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盐都区聚龙路与文明路交叉路口往南约140米</w:t>
            </w:r>
          </w:p>
        </w:tc>
        <w:tc>
          <w:tcPr>
            <w:tcW w:w="493" w:type="dxa"/>
            <w:shd w:val="clear" w:color="auto" w:fill="FFFFFF"/>
            <w:noWrap w:val="0"/>
            <w:vAlign w:val="center"/>
          </w:tcPr>
          <w:p w14:paraId="6073783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7C41B3C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2D7B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D48E1F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97</w:t>
            </w:r>
          </w:p>
        </w:tc>
        <w:tc>
          <w:tcPr>
            <w:tcW w:w="1447" w:type="dxa"/>
            <w:shd w:val="clear" w:color="auto" w:fill="FFFFFF"/>
            <w:noWrap w:val="0"/>
            <w:vAlign w:val="center"/>
          </w:tcPr>
          <w:p w14:paraId="35D74EB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兆泉商务中心大楼</w:t>
            </w:r>
          </w:p>
        </w:tc>
        <w:tc>
          <w:tcPr>
            <w:tcW w:w="2129" w:type="dxa"/>
            <w:shd w:val="clear" w:color="auto" w:fill="FFFFFF"/>
            <w:noWrap w:val="0"/>
            <w:vAlign w:val="center"/>
          </w:tcPr>
          <w:p w14:paraId="3C5881C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盐都区奋进路与聚龙路交叉路口往东北约150米</w:t>
            </w:r>
          </w:p>
        </w:tc>
        <w:tc>
          <w:tcPr>
            <w:tcW w:w="493" w:type="dxa"/>
            <w:shd w:val="clear" w:color="auto" w:fill="FFFFFF"/>
            <w:noWrap w:val="0"/>
            <w:vAlign w:val="center"/>
          </w:tcPr>
          <w:p w14:paraId="4FF9900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9F478A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55A3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6D6BC6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98</w:t>
            </w:r>
          </w:p>
        </w:tc>
        <w:tc>
          <w:tcPr>
            <w:tcW w:w="1447" w:type="dxa"/>
            <w:shd w:val="clear" w:color="auto" w:fill="FFFFFF"/>
            <w:noWrap w:val="0"/>
            <w:vAlign w:val="center"/>
          </w:tcPr>
          <w:p w14:paraId="3A03A33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万豪国际综合楼（雅家乐）</w:t>
            </w:r>
          </w:p>
        </w:tc>
        <w:tc>
          <w:tcPr>
            <w:tcW w:w="2129" w:type="dxa"/>
            <w:shd w:val="clear" w:color="auto" w:fill="FFFFFF"/>
            <w:noWrap w:val="0"/>
            <w:vAlign w:val="center"/>
          </w:tcPr>
          <w:p w14:paraId="4618F3E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亭湖区黄海东路55号</w:t>
            </w:r>
          </w:p>
        </w:tc>
        <w:tc>
          <w:tcPr>
            <w:tcW w:w="493" w:type="dxa"/>
            <w:shd w:val="clear" w:color="auto" w:fill="FFFFFF"/>
            <w:noWrap w:val="0"/>
            <w:vAlign w:val="center"/>
          </w:tcPr>
          <w:p w14:paraId="121B453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62241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8933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EBDA50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99</w:t>
            </w:r>
          </w:p>
        </w:tc>
        <w:tc>
          <w:tcPr>
            <w:tcW w:w="1447" w:type="dxa"/>
            <w:shd w:val="clear" w:color="auto" w:fill="FFFFFF"/>
            <w:noWrap w:val="0"/>
            <w:vAlign w:val="center"/>
          </w:tcPr>
          <w:p w14:paraId="27A29C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新日月翠洲嘉园高层住宅楼</w:t>
            </w:r>
          </w:p>
        </w:tc>
        <w:tc>
          <w:tcPr>
            <w:tcW w:w="2129" w:type="dxa"/>
            <w:shd w:val="clear" w:color="auto" w:fill="FFFFFF"/>
            <w:noWrap w:val="0"/>
            <w:vAlign w:val="center"/>
          </w:tcPr>
          <w:p w14:paraId="67EFB9F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盐都区西环路83号</w:t>
            </w:r>
          </w:p>
        </w:tc>
        <w:tc>
          <w:tcPr>
            <w:tcW w:w="493" w:type="dxa"/>
            <w:shd w:val="clear" w:color="auto" w:fill="FFFFFF"/>
            <w:noWrap w:val="0"/>
            <w:vAlign w:val="center"/>
          </w:tcPr>
          <w:p w14:paraId="76F094D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c>
          <w:tcPr>
            <w:tcW w:w="592" w:type="dxa"/>
            <w:shd w:val="clear" w:color="auto" w:fill="FFFFFF"/>
            <w:noWrap w:val="0"/>
            <w:vAlign w:val="center"/>
          </w:tcPr>
          <w:p w14:paraId="55EC8EA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r>
      <w:tr w14:paraId="58C1B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F03281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100</w:t>
            </w:r>
          </w:p>
        </w:tc>
        <w:tc>
          <w:tcPr>
            <w:tcW w:w="1447" w:type="dxa"/>
            <w:shd w:val="clear" w:color="auto" w:fill="FFFFFF"/>
            <w:noWrap w:val="0"/>
            <w:vAlign w:val="center"/>
          </w:tcPr>
          <w:p w14:paraId="3D4892D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新景建设集团商办楼</w:t>
            </w:r>
          </w:p>
        </w:tc>
        <w:tc>
          <w:tcPr>
            <w:tcW w:w="2129" w:type="dxa"/>
            <w:shd w:val="clear" w:color="auto" w:fill="FFFFFF"/>
            <w:noWrap w:val="0"/>
            <w:vAlign w:val="center"/>
          </w:tcPr>
          <w:p w14:paraId="0DBBE87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盐都区西环路119号</w:t>
            </w:r>
          </w:p>
        </w:tc>
        <w:tc>
          <w:tcPr>
            <w:tcW w:w="493" w:type="dxa"/>
            <w:shd w:val="clear" w:color="auto" w:fill="FFFFFF"/>
            <w:noWrap w:val="0"/>
            <w:vAlign w:val="center"/>
          </w:tcPr>
          <w:p w14:paraId="1BA3503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72F5970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93BF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C5B8E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101</w:t>
            </w:r>
          </w:p>
        </w:tc>
        <w:tc>
          <w:tcPr>
            <w:tcW w:w="1447" w:type="dxa"/>
            <w:shd w:val="clear" w:color="auto" w:fill="FFFFFF"/>
            <w:noWrap w:val="0"/>
            <w:vAlign w:val="center"/>
          </w:tcPr>
          <w:p w14:paraId="42037A3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兴诚家园高层住宅楼</w:t>
            </w:r>
          </w:p>
        </w:tc>
        <w:tc>
          <w:tcPr>
            <w:tcW w:w="2129" w:type="dxa"/>
            <w:shd w:val="clear" w:color="auto" w:fill="FFFFFF"/>
            <w:noWrap w:val="0"/>
            <w:vAlign w:val="center"/>
          </w:tcPr>
          <w:p w14:paraId="4E24F89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盐都区世纪大道与神州路交叉路口往东约110米</w:t>
            </w:r>
          </w:p>
        </w:tc>
        <w:tc>
          <w:tcPr>
            <w:tcW w:w="493" w:type="dxa"/>
            <w:shd w:val="clear" w:color="auto" w:fill="FFFFFF"/>
            <w:noWrap w:val="0"/>
            <w:vAlign w:val="center"/>
          </w:tcPr>
          <w:p w14:paraId="1F7E45B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shd w:val="clear" w:color="auto" w:fill="FFFFFF"/>
            <w:noWrap w:val="0"/>
            <w:vAlign w:val="center"/>
          </w:tcPr>
          <w:p w14:paraId="4A3805F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4E37C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BB37A5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102</w:t>
            </w:r>
          </w:p>
        </w:tc>
        <w:tc>
          <w:tcPr>
            <w:tcW w:w="1447" w:type="dxa"/>
            <w:shd w:val="clear" w:color="auto" w:fill="FFFFFF"/>
            <w:noWrap w:val="0"/>
            <w:vAlign w:val="center"/>
          </w:tcPr>
          <w:p w14:paraId="72D4FF6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海润尊品小区高层住宅楼</w:t>
            </w:r>
          </w:p>
        </w:tc>
        <w:tc>
          <w:tcPr>
            <w:tcW w:w="2129" w:type="dxa"/>
            <w:shd w:val="clear" w:color="auto" w:fill="FFFFFF"/>
            <w:noWrap w:val="0"/>
            <w:vAlign w:val="center"/>
          </w:tcPr>
          <w:p w14:paraId="208F87A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盐都盐都区神州路1号</w:t>
            </w:r>
          </w:p>
        </w:tc>
        <w:tc>
          <w:tcPr>
            <w:tcW w:w="493" w:type="dxa"/>
            <w:shd w:val="clear" w:color="auto" w:fill="FFFFFF"/>
            <w:noWrap w:val="0"/>
            <w:vAlign w:val="center"/>
          </w:tcPr>
          <w:p w14:paraId="2769846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479A56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2812D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749B6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103</w:t>
            </w:r>
          </w:p>
        </w:tc>
        <w:tc>
          <w:tcPr>
            <w:tcW w:w="1447" w:type="dxa"/>
            <w:shd w:val="clear" w:color="auto" w:fill="FFFFFF"/>
            <w:noWrap w:val="0"/>
            <w:vAlign w:val="center"/>
          </w:tcPr>
          <w:p w14:paraId="7EB92DB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香槟公馆高层住宅楼</w:t>
            </w:r>
          </w:p>
        </w:tc>
        <w:tc>
          <w:tcPr>
            <w:tcW w:w="2129" w:type="dxa"/>
            <w:shd w:val="clear" w:color="auto" w:fill="FFFFFF"/>
            <w:noWrap w:val="0"/>
            <w:vAlign w:val="center"/>
          </w:tcPr>
          <w:p w14:paraId="615560D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盐都区新区西环路293号</w:t>
            </w:r>
          </w:p>
        </w:tc>
        <w:tc>
          <w:tcPr>
            <w:tcW w:w="493" w:type="dxa"/>
            <w:shd w:val="clear" w:color="auto" w:fill="FFFFFF"/>
            <w:noWrap w:val="0"/>
            <w:vAlign w:val="center"/>
          </w:tcPr>
          <w:p w14:paraId="20984E2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6389A67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419A1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FA4887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104</w:t>
            </w:r>
          </w:p>
        </w:tc>
        <w:tc>
          <w:tcPr>
            <w:tcW w:w="1447" w:type="dxa"/>
            <w:shd w:val="clear" w:color="auto" w:fill="FFFFFF"/>
            <w:noWrap w:val="0"/>
            <w:vAlign w:val="center"/>
          </w:tcPr>
          <w:p w14:paraId="6079676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香槟公馆高层住宅楼</w:t>
            </w:r>
          </w:p>
        </w:tc>
        <w:tc>
          <w:tcPr>
            <w:tcW w:w="2129" w:type="dxa"/>
            <w:shd w:val="clear" w:color="auto" w:fill="FFFFFF"/>
            <w:noWrap w:val="0"/>
            <w:vAlign w:val="center"/>
          </w:tcPr>
          <w:p w14:paraId="7F14AA9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盐都区新区西环路293号</w:t>
            </w:r>
          </w:p>
        </w:tc>
        <w:tc>
          <w:tcPr>
            <w:tcW w:w="493" w:type="dxa"/>
            <w:shd w:val="clear" w:color="auto" w:fill="FFFFFF"/>
            <w:noWrap w:val="0"/>
            <w:vAlign w:val="center"/>
          </w:tcPr>
          <w:p w14:paraId="07B7E40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592" w:type="dxa"/>
            <w:shd w:val="clear" w:color="auto" w:fill="FFFFFF"/>
            <w:noWrap w:val="0"/>
            <w:vAlign w:val="center"/>
          </w:tcPr>
          <w:p w14:paraId="13F331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6797A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472E9A0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105</w:t>
            </w:r>
          </w:p>
        </w:tc>
        <w:tc>
          <w:tcPr>
            <w:tcW w:w="1447" w:type="dxa"/>
            <w:shd w:val="clear" w:color="auto" w:fill="FFFFFF"/>
            <w:noWrap w:val="0"/>
            <w:vAlign w:val="center"/>
          </w:tcPr>
          <w:p w14:paraId="2B29032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恒大明都高层住宅楼</w:t>
            </w:r>
          </w:p>
        </w:tc>
        <w:tc>
          <w:tcPr>
            <w:tcW w:w="2129" w:type="dxa"/>
            <w:shd w:val="clear" w:color="auto" w:fill="FFFFFF"/>
            <w:noWrap w:val="0"/>
            <w:vAlign w:val="center"/>
          </w:tcPr>
          <w:p w14:paraId="2DEFDE6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盐都区神州路与新都路交汇处(盐都区政府、南一中西侧)</w:t>
            </w:r>
          </w:p>
        </w:tc>
        <w:tc>
          <w:tcPr>
            <w:tcW w:w="493" w:type="dxa"/>
            <w:shd w:val="clear" w:color="auto" w:fill="FFFFFF"/>
            <w:noWrap w:val="0"/>
            <w:vAlign w:val="center"/>
          </w:tcPr>
          <w:p w14:paraId="3EFBFDF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c>
          <w:tcPr>
            <w:tcW w:w="592" w:type="dxa"/>
            <w:shd w:val="clear" w:color="auto" w:fill="FFFFFF"/>
            <w:noWrap w:val="0"/>
            <w:vAlign w:val="center"/>
          </w:tcPr>
          <w:p w14:paraId="33C543E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w:t>
            </w:r>
          </w:p>
        </w:tc>
      </w:tr>
      <w:tr w14:paraId="4B4FD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8838C6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106</w:t>
            </w:r>
          </w:p>
        </w:tc>
        <w:tc>
          <w:tcPr>
            <w:tcW w:w="1447" w:type="dxa"/>
            <w:shd w:val="clear" w:color="auto" w:fill="FFFFFF"/>
            <w:noWrap w:val="0"/>
            <w:vAlign w:val="center"/>
          </w:tcPr>
          <w:p w14:paraId="008CE01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金域华府高层住宅楼</w:t>
            </w:r>
          </w:p>
        </w:tc>
        <w:tc>
          <w:tcPr>
            <w:tcW w:w="2129" w:type="dxa"/>
            <w:shd w:val="clear" w:color="auto" w:fill="FFFFFF"/>
            <w:noWrap w:val="0"/>
            <w:vAlign w:val="center"/>
          </w:tcPr>
          <w:p w14:paraId="16AFB32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盐都区新创路2号</w:t>
            </w:r>
          </w:p>
        </w:tc>
        <w:tc>
          <w:tcPr>
            <w:tcW w:w="493" w:type="dxa"/>
            <w:shd w:val="clear" w:color="auto" w:fill="FFFFFF"/>
            <w:noWrap w:val="0"/>
            <w:vAlign w:val="center"/>
          </w:tcPr>
          <w:p w14:paraId="522F243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592" w:type="dxa"/>
            <w:shd w:val="clear" w:color="auto" w:fill="FFFFFF"/>
            <w:noWrap w:val="0"/>
            <w:vAlign w:val="center"/>
          </w:tcPr>
          <w:p w14:paraId="4101D85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r>
      <w:tr w14:paraId="42D76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BAE262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107</w:t>
            </w:r>
          </w:p>
        </w:tc>
        <w:tc>
          <w:tcPr>
            <w:tcW w:w="1447" w:type="dxa"/>
            <w:shd w:val="clear" w:color="auto" w:fill="FFFFFF"/>
            <w:noWrap w:val="0"/>
            <w:vAlign w:val="center"/>
          </w:tcPr>
          <w:p w14:paraId="636DF90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燕铭华庄高层住宅楼</w:t>
            </w:r>
          </w:p>
        </w:tc>
        <w:tc>
          <w:tcPr>
            <w:tcW w:w="2129" w:type="dxa"/>
            <w:shd w:val="clear" w:color="auto" w:fill="FFFFFF"/>
            <w:noWrap w:val="0"/>
            <w:vAlign w:val="center"/>
          </w:tcPr>
          <w:p w14:paraId="6ED38D8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盐都区神州路152号</w:t>
            </w:r>
          </w:p>
        </w:tc>
        <w:tc>
          <w:tcPr>
            <w:tcW w:w="493" w:type="dxa"/>
            <w:shd w:val="clear" w:color="auto" w:fill="FFFFFF"/>
            <w:noWrap w:val="0"/>
            <w:vAlign w:val="center"/>
          </w:tcPr>
          <w:p w14:paraId="66D1D4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71048EA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4C10D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6D593E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108</w:t>
            </w:r>
          </w:p>
        </w:tc>
        <w:tc>
          <w:tcPr>
            <w:tcW w:w="1447" w:type="dxa"/>
            <w:shd w:val="clear" w:color="auto" w:fill="FFFFFF"/>
            <w:noWrap w:val="0"/>
            <w:vAlign w:val="center"/>
          </w:tcPr>
          <w:p w14:paraId="1B07E58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东方玄武大酒店（龙城峰景公寓）</w:t>
            </w:r>
          </w:p>
        </w:tc>
        <w:tc>
          <w:tcPr>
            <w:tcW w:w="2129" w:type="dxa"/>
            <w:shd w:val="clear" w:color="auto" w:fill="FFFFFF"/>
            <w:noWrap w:val="0"/>
            <w:vAlign w:val="center"/>
          </w:tcPr>
          <w:p w14:paraId="2DC3A5C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盐都区西环路295号(麦德龙超市南侧)</w:t>
            </w:r>
          </w:p>
        </w:tc>
        <w:tc>
          <w:tcPr>
            <w:tcW w:w="493" w:type="dxa"/>
            <w:shd w:val="clear" w:color="auto" w:fill="FFFFFF"/>
            <w:noWrap w:val="0"/>
            <w:vAlign w:val="center"/>
          </w:tcPr>
          <w:p w14:paraId="20C77C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28621C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0A0C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AA1A0F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109</w:t>
            </w:r>
          </w:p>
        </w:tc>
        <w:tc>
          <w:tcPr>
            <w:tcW w:w="1447" w:type="dxa"/>
            <w:shd w:val="clear" w:color="auto" w:fill="FFFFFF"/>
            <w:noWrap w:val="0"/>
            <w:vAlign w:val="center"/>
          </w:tcPr>
          <w:p w14:paraId="74A844C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天澜湾高层住宅楼</w:t>
            </w:r>
          </w:p>
        </w:tc>
        <w:tc>
          <w:tcPr>
            <w:tcW w:w="2129" w:type="dxa"/>
            <w:shd w:val="clear" w:color="auto" w:fill="FFFFFF"/>
            <w:noWrap w:val="0"/>
            <w:vAlign w:val="center"/>
          </w:tcPr>
          <w:p w14:paraId="2BB098D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盐都区盐渎大道660号</w:t>
            </w:r>
          </w:p>
        </w:tc>
        <w:tc>
          <w:tcPr>
            <w:tcW w:w="493" w:type="dxa"/>
            <w:shd w:val="clear" w:color="auto" w:fill="FFFFFF"/>
            <w:noWrap w:val="0"/>
            <w:vAlign w:val="center"/>
          </w:tcPr>
          <w:p w14:paraId="48A90F1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c>
          <w:tcPr>
            <w:tcW w:w="592" w:type="dxa"/>
            <w:shd w:val="clear" w:color="auto" w:fill="FFFFFF"/>
            <w:noWrap w:val="0"/>
            <w:vAlign w:val="center"/>
          </w:tcPr>
          <w:p w14:paraId="5BA2C9E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w:t>
            </w:r>
          </w:p>
        </w:tc>
      </w:tr>
      <w:tr w14:paraId="3B332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53D008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110</w:t>
            </w:r>
          </w:p>
        </w:tc>
        <w:tc>
          <w:tcPr>
            <w:tcW w:w="1447" w:type="dxa"/>
            <w:shd w:val="clear" w:color="auto" w:fill="FFFFFF"/>
            <w:noWrap w:val="0"/>
            <w:vAlign w:val="center"/>
          </w:tcPr>
          <w:p w14:paraId="619AD10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蝶湖湾高层住宅楼</w:t>
            </w:r>
          </w:p>
        </w:tc>
        <w:tc>
          <w:tcPr>
            <w:tcW w:w="2129" w:type="dxa"/>
            <w:shd w:val="clear" w:color="auto" w:fill="FFFFFF"/>
            <w:noWrap w:val="0"/>
            <w:vAlign w:val="center"/>
          </w:tcPr>
          <w:p w14:paraId="070687E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盐都区海洋路202号</w:t>
            </w:r>
          </w:p>
        </w:tc>
        <w:tc>
          <w:tcPr>
            <w:tcW w:w="493" w:type="dxa"/>
            <w:shd w:val="clear" w:color="auto" w:fill="FFFFFF"/>
            <w:noWrap w:val="0"/>
            <w:vAlign w:val="center"/>
          </w:tcPr>
          <w:p w14:paraId="28FE21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6A0F947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22E01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57FED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111</w:t>
            </w:r>
          </w:p>
        </w:tc>
        <w:tc>
          <w:tcPr>
            <w:tcW w:w="1447" w:type="dxa"/>
            <w:shd w:val="clear" w:color="auto" w:fill="FFFFFF"/>
            <w:noWrap w:val="0"/>
            <w:vAlign w:val="center"/>
          </w:tcPr>
          <w:p w14:paraId="4D7913D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御景湾高层住宅楼</w:t>
            </w:r>
          </w:p>
        </w:tc>
        <w:tc>
          <w:tcPr>
            <w:tcW w:w="2129" w:type="dxa"/>
            <w:shd w:val="clear" w:color="auto" w:fill="FFFFFF"/>
            <w:noWrap w:val="0"/>
            <w:vAlign w:val="center"/>
          </w:tcPr>
          <w:p w14:paraId="0EE7A29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盐都区盐塘南路御景湾</w:t>
            </w:r>
          </w:p>
        </w:tc>
        <w:tc>
          <w:tcPr>
            <w:tcW w:w="493" w:type="dxa"/>
            <w:shd w:val="clear" w:color="auto" w:fill="FFFFFF"/>
            <w:noWrap w:val="0"/>
            <w:vAlign w:val="center"/>
          </w:tcPr>
          <w:p w14:paraId="56C8E72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737AEAC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653CE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2D8734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112</w:t>
            </w:r>
          </w:p>
        </w:tc>
        <w:tc>
          <w:tcPr>
            <w:tcW w:w="1447" w:type="dxa"/>
            <w:shd w:val="clear" w:color="auto" w:fill="FFFFFF"/>
            <w:noWrap w:val="0"/>
            <w:vAlign w:val="center"/>
          </w:tcPr>
          <w:p w14:paraId="3695828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盛世名都高层住宅楼</w:t>
            </w:r>
          </w:p>
        </w:tc>
        <w:tc>
          <w:tcPr>
            <w:tcW w:w="2129" w:type="dxa"/>
            <w:shd w:val="clear" w:color="auto" w:fill="FFFFFF"/>
            <w:noWrap w:val="0"/>
            <w:vAlign w:val="center"/>
          </w:tcPr>
          <w:p w14:paraId="6D61C28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盐都区神州路49号</w:t>
            </w:r>
          </w:p>
        </w:tc>
        <w:tc>
          <w:tcPr>
            <w:tcW w:w="493" w:type="dxa"/>
            <w:shd w:val="clear" w:color="auto" w:fill="FFFFFF"/>
            <w:noWrap w:val="0"/>
            <w:vAlign w:val="center"/>
          </w:tcPr>
          <w:p w14:paraId="0579785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53651FD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40073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924D2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113</w:t>
            </w:r>
          </w:p>
        </w:tc>
        <w:tc>
          <w:tcPr>
            <w:tcW w:w="1447" w:type="dxa"/>
            <w:shd w:val="clear" w:color="auto" w:fill="FFFFFF"/>
            <w:noWrap w:val="0"/>
            <w:vAlign w:val="center"/>
          </w:tcPr>
          <w:p w14:paraId="1FA4E8C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中远世纪广场高层</w:t>
            </w:r>
          </w:p>
        </w:tc>
        <w:tc>
          <w:tcPr>
            <w:tcW w:w="2129" w:type="dxa"/>
            <w:shd w:val="clear" w:color="auto" w:fill="FFFFFF"/>
            <w:noWrap w:val="0"/>
            <w:vAlign w:val="center"/>
          </w:tcPr>
          <w:p w14:paraId="431C7E8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盐都区世纪大道88号(红星美凯龙旁)</w:t>
            </w:r>
          </w:p>
        </w:tc>
        <w:tc>
          <w:tcPr>
            <w:tcW w:w="493" w:type="dxa"/>
            <w:shd w:val="clear" w:color="auto" w:fill="FFFFFF"/>
            <w:noWrap w:val="0"/>
            <w:vAlign w:val="center"/>
          </w:tcPr>
          <w:p w14:paraId="5B45E4C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12FEED5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0437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7BA760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114</w:t>
            </w:r>
          </w:p>
        </w:tc>
        <w:tc>
          <w:tcPr>
            <w:tcW w:w="1447" w:type="dxa"/>
            <w:shd w:val="clear" w:color="auto" w:fill="FFFFFF"/>
            <w:noWrap w:val="0"/>
            <w:vAlign w:val="center"/>
          </w:tcPr>
          <w:p w14:paraId="4E75419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盐城电站阀门总厂办公楼</w:t>
            </w:r>
          </w:p>
        </w:tc>
        <w:tc>
          <w:tcPr>
            <w:tcW w:w="2129" w:type="dxa"/>
            <w:shd w:val="clear" w:color="auto" w:fill="FFFFFF"/>
            <w:noWrap w:val="0"/>
            <w:vAlign w:val="center"/>
          </w:tcPr>
          <w:p w14:paraId="5B0EFA2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盐都区西环路285号</w:t>
            </w:r>
          </w:p>
        </w:tc>
        <w:tc>
          <w:tcPr>
            <w:tcW w:w="493" w:type="dxa"/>
            <w:shd w:val="clear" w:color="auto" w:fill="FFFFFF"/>
            <w:noWrap w:val="0"/>
            <w:vAlign w:val="center"/>
          </w:tcPr>
          <w:p w14:paraId="4F946D5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177DA10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9DAB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FAD0F8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115</w:t>
            </w:r>
          </w:p>
        </w:tc>
        <w:tc>
          <w:tcPr>
            <w:tcW w:w="1447" w:type="dxa"/>
            <w:shd w:val="clear" w:color="auto" w:fill="FFFFFF"/>
            <w:noWrap w:val="0"/>
            <w:vAlign w:val="center"/>
          </w:tcPr>
          <w:p w14:paraId="05FFC92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盐城市第一中学校区</w:t>
            </w:r>
          </w:p>
        </w:tc>
        <w:tc>
          <w:tcPr>
            <w:tcW w:w="2129" w:type="dxa"/>
            <w:shd w:val="clear" w:color="auto" w:fill="FFFFFF"/>
            <w:noWrap w:val="0"/>
            <w:vAlign w:val="center"/>
          </w:tcPr>
          <w:p w14:paraId="7801F90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盐都区西环路6号</w:t>
            </w:r>
          </w:p>
        </w:tc>
        <w:tc>
          <w:tcPr>
            <w:tcW w:w="493" w:type="dxa"/>
            <w:shd w:val="clear" w:color="auto" w:fill="FFFFFF"/>
            <w:noWrap w:val="0"/>
            <w:vAlign w:val="center"/>
          </w:tcPr>
          <w:p w14:paraId="4E15E09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w:t>
            </w:r>
          </w:p>
        </w:tc>
        <w:tc>
          <w:tcPr>
            <w:tcW w:w="592" w:type="dxa"/>
            <w:shd w:val="clear" w:color="auto" w:fill="FFFFFF"/>
            <w:noWrap w:val="0"/>
            <w:vAlign w:val="center"/>
          </w:tcPr>
          <w:p w14:paraId="51B688D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w:t>
            </w:r>
          </w:p>
        </w:tc>
      </w:tr>
      <w:tr w14:paraId="35CD1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0C0B2C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116</w:t>
            </w:r>
          </w:p>
        </w:tc>
        <w:tc>
          <w:tcPr>
            <w:tcW w:w="1447" w:type="dxa"/>
            <w:shd w:val="clear" w:color="auto" w:fill="FFFFFF"/>
            <w:noWrap w:val="0"/>
            <w:vAlign w:val="center"/>
          </w:tcPr>
          <w:p w14:paraId="4557DBD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如意花园高层住宅楼</w:t>
            </w:r>
          </w:p>
        </w:tc>
        <w:tc>
          <w:tcPr>
            <w:tcW w:w="2129" w:type="dxa"/>
            <w:shd w:val="clear" w:color="auto" w:fill="FFFFFF"/>
            <w:noWrap w:val="0"/>
            <w:vAlign w:val="center"/>
          </w:tcPr>
          <w:p w14:paraId="120430D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盐都区大庆路和奋进路交界处往北100米(桃源居斜对面)</w:t>
            </w:r>
          </w:p>
        </w:tc>
        <w:tc>
          <w:tcPr>
            <w:tcW w:w="493" w:type="dxa"/>
            <w:shd w:val="clear" w:color="auto" w:fill="FFFFFF"/>
            <w:noWrap w:val="0"/>
            <w:vAlign w:val="center"/>
          </w:tcPr>
          <w:p w14:paraId="6CA1D23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shd w:val="clear" w:color="auto" w:fill="FFFFFF"/>
            <w:noWrap w:val="0"/>
            <w:vAlign w:val="center"/>
          </w:tcPr>
          <w:p w14:paraId="118F401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03A63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CA6C6D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117</w:t>
            </w:r>
          </w:p>
        </w:tc>
        <w:tc>
          <w:tcPr>
            <w:tcW w:w="1447" w:type="dxa"/>
            <w:shd w:val="clear" w:color="auto" w:fill="FFFFFF"/>
            <w:noWrap w:val="0"/>
            <w:vAlign w:val="center"/>
          </w:tcPr>
          <w:p w14:paraId="12144FD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盐都气象监测预警中心办公楼</w:t>
            </w:r>
          </w:p>
        </w:tc>
        <w:tc>
          <w:tcPr>
            <w:tcW w:w="2129" w:type="dxa"/>
            <w:shd w:val="clear" w:color="auto" w:fill="FFFFFF"/>
            <w:noWrap w:val="0"/>
            <w:vAlign w:val="center"/>
          </w:tcPr>
          <w:p w14:paraId="359A1BA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亭湖区新洋路东润华庭南侧约150米</w:t>
            </w:r>
          </w:p>
        </w:tc>
        <w:tc>
          <w:tcPr>
            <w:tcW w:w="493" w:type="dxa"/>
            <w:shd w:val="clear" w:color="auto" w:fill="FFFFFF"/>
            <w:noWrap w:val="0"/>
            <w:vAlign w:val="center"/>
          </w:tcPr>
          <w:p w14:paraId="1E28974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1D1FCD3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026E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7D0C22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118</w:t>
            </w:r>
          </w:p>
        </w:tc>
        <w:tc>
          <w:tcPr>
            <w:tcW w:w="1447" w:type="dxa"/>
            <w:shd w:val="clear" w:color="auto" w:fill="FFFFFF"/>
            <w:noWrap w:val="0"/>
            <w:vAlign w:val="center"/>
          </w:tcPr>
          <w:p w14:paraId="472C0CB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神龙大厦</w:t>
            </w:r>
          </w:p>
        </w:tc>
        <w:tc>
          <w:tcPr>
            <w:tcW w:w="2129" w:type="dxa"/>
            <w:shd w:val="clear" w:color="auto" w:fill="FFFFFF"/>
            <w:noWrap w:val="0"/>
            <w:vAlign w:val="center"/>
          </w:tcPr>
          <w:p w14:paraId="5C33900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盐都区盐盘路与争进路交叉路口往东南约70米</w:t>
            </w:r>
          </w:p>
        </w:tc>
        <w:tc>
          <w:tcPr>
            <w:tcW w:w="493" w:type="dxa"/>
            <w:shd w:val="clear" w:color="auto" w:fill="FFFFFF"/>
            <w:noWrap w:val="0"/>
            <w:vAlign w:val="center"/>
          </w:tcPr>
          <w:p w14:paraId="22C3B5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AB25F6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F2AF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2D562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119</w:t>
            </w:r>
          </w:p>
        </w:tc>
        <w:tc>
          <w:tcPr>
            <w:tcW w:w="1447" w:type="dxa"/>
            <w:noWrap w:val="0"/>
            <w:vAlign w:val="center"/>
          </w:tcPr>
          <w:p w14:paraId="7D7A823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半岛花园</w:t>
            </w:r>
          </w:p>
        </w:tc>
        <w:tc>
          <w:tcPr>
            <w:tcW w:w="2129" w:type="dxa"/>
            <w:noWrap w:val="0"/>
            <w:vAlign w:val="center"/>
          </w:tcPr>
          <w:p w14:paraId="5ECE7AE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盐都区青年西路33号</w:t>
            </w:r>
          </w:p>
        </w:tc>
        <w:tc>
          <w:tcPr>
            <w:tcW w:w="493" w:type="dxa"/>
            <w:noWrap w:val="0"/>
            <w:vAlign w:val="center"/>
          </w:tcPr>
          <w:p w14:paraId="7F59A6D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noWrap w:val="0"/>
            <w:vAlign w:val="center"/>
          </w:tcPr>
          <w:p w14:paraId="0BFE48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3313A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0CEA12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120</w:t>
            </w:r>
          </w:p>
        </w:tc>
        <w:tc>
          <w:tcPr>
            <w:tcW w:w="1447" w:type="dxa"/>
            <w:shd w:val="clear" w:color="auto" w:fill="FFFFFF"/>
            <w:noWrap w:val="0"/>
            <w:vAlign w:val="center"/>
          </w:tcPr>
          <w:p w14:paraId="02DFE1D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朗达壹号院高层住宅楼</w:t>
            </w:r>
          </w:p>
        </w:tc>
        <w:tc>
          <w:tcPr>
            <w:tcW w:w="2129" w:type="dxa"/>
            <w:shd w:val="clear" w:color="auto" w:fill="FFFFFF"/>
            <w:noWrap w:val="0"/>
            <w:vAlign w:val="center"/>
          </w:tcPr>
          <w:p w14:paraId="1C7D5DE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盐都区青年西路118号</w:t>
            </w:r>
          </w:p>
        </w:tc>
        <w:tc>
          <w:tcPr>
            <w:tcW w:w="493" w:type="dxa"/>
            <w:shd w:val="clear" w:color="auto" w:fill="FFFFFF"/>
            <w:noWrap w:val="0"/>
            <w:vAlign w:val="center"/>
          </w:tcPr>
          <w:p w14:paraId="5936168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70284C3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16639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DA0F66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121</w:t>
            </w:r>
          </w:p>
        </w:tc>
        <w:tc>
          <w:tcPr>
            <w:tcW w:w="1447" w:type="dxa"/>
            <w:shd w:val="clear" w:color="auto" w:fill="FFFFFF"/>
            <w:noWrap w:val="0"/>
            <w:vAlign w:val="center"/>
          </w:tcPr>
          <w:p w14:paraId="2188705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沿海灯饰城</w:t>
            </w:r>
          </w:p>
        </w:tc>
        <w:tc>
          <w:tcPr>
            <w:tcW w:w="2129" w:type="dxa"/>
            <w:shd w:val="clear" w:color="auto" w:fill="FFFFFF"/>
            <w:noWrap w:val="0"/>
            <w:vAlign w:val="center"/>
          </w:tcPr>
          <w:p w14:paraId="05E64FC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亭湖区范公路与新风路交叉路口往东南约140米</w:t>
            </w:r>
          </w:p>
        </w:tc>
        <w:tc>
          <w:tcPr>
            <w:tcW w:w="493" w:type="dxa"/>
            <w:shd w:val="clear" w:color="auto" w:fill="FFFFFF"/>
            <w:noWrap w:val="0"/>
            <w:vAlign w:val="center"/>
          </w:tcPr>
          <w:p w14:paraId="79F16CD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77035BC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2155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E6807A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122</w:t>
            </w:r>
          </w:p>
        </w:tc>
        <w:tc>
          <w:tcPr>
            <w:tcW w:w="1447" w:type="dxa"/>
            <w:shd w:val="clear" w:color="auto" w:fill="FFFFFF"/>
            <w:noWrap w:val="0"/>
            <w:vAlign w:val="center"/>
          </w:tcPr>
          <w:p w14:paraId="358D4CE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中运物流办公楼</w:t>
            </w:r>
          </w:p>
        </w:tc>
        <w:tc>
          <w:tcPr>
            <w:tcW w:w="2129" w:type="dxa"/>
            <w:shd w:val="clear" w:color="auto" w:fill="FFFFFF"/>
            <w:noWrap w:val="0"/>
            <w:vAlign w:val="center"/>
          </w:tcPr>
          <w:p w14:paraId="02B5C13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亭湖区新洋经济区新龙路9号</w:t>
            </w:r>
          </w:p>
        </w:tc>
        <w:tc>
          <w:tcPr>
            <w:tcW w:w="493" w:type="dxa"/>
            <w:shd w:val="clear" w:color="auto" w:fill="FFFFFF"/>
            <w:noWrap w:val="0"/>
            <w:vAlign w:val="center"/>
          </w:tcPr>
          <w:p w14:paraId="07E4C8D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3DBA60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D931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01589A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123</w:t>
            </w:r>
          </w:p>
        </w:tc>
        <w:tc>
          <w:tcPr>
            <w:tcW w:w="1447" w:type="dxa"/>
            <w:shd w:val="clear" w:color="auto" w:fill="FFFFFF"/>
            <w:noWrap w:val="0"/>
            <w:vAlign w:val="center"/>
          </w:tcPr>
          <w:p w14:paraId="33FC42C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中铁四局集团办公楼</w:t>
            </w:r>
          </w:p>
        </w:tc>
        <w:tc>
          <w:tcPr>
            <w:tcW w:w="2129" w:type="dxa"/>
            <w:shd w:val="clear" w:color="auto" w:fill="FFFFFF"/>
            <w:noWrap w:val="0"/>
            <w:vAlign w:val="center"/>
          </w:tcPr>
          <w:p w14:paraId="5FC3948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亭湖区开放大道沿海灯饰城向南500米</w:t>
            </w:r>
          </w:p>
        </w:tc>
        <w:tc>
          <w:tcPr>
            <w:tcW w:w="493" w:type="dxa"/>
            <w:shd w:val="clear" w:color="auto" w:fill="FFFFFF"/>
            <w:noWrap w:val="0"/>
            <w:vAlign w:val="center"/>
          </w:tcPr>
          <w:p w14:paraId="0B4D944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32A2B6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7576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E05F17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124</w:t>
            </w:r>
          </w:p>
        </w:tc>
        <w:tc>
          <w:tcPr>
            <w:tcW w:w="1447" w:type="dxa"/>
            <w:shd w:val="clear" w:color="auto" w:fill="FFFFFF"/>
            <w:noWrap w:val="0"/>
            <w:vAlign w:val="center"/>
          </w:tcPr>
          <w:p w14:paraId="13A439C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永康商业广场</w:t>
            </w:r>
          </w:p>
        </w:tc>
        <w:tc>
          <w:tcPr>
            <w:tcW w:w="2129" w:type="dxa"/>
            <w:shd w:val="clear" w:color="auto" w:fill="FFFFFF"/>
            <w:noWrap w:val="0"/>
            <w:vAlign w:val="center"/>
          </w:tcPr>
          <w:p w14:paraId="40E75B0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亭湖区开放大道357号</w:t>
            </w:r>
          </w:p>
        </w:tc>
        <w:tc>
          <w:tcPr>
            <w:tcW w:w="493" w:type="dxa"/>
            <w:shd w:val="clear" w:color="auto" w:fill="FFFFFF"/>
            <w:noWrap w:val="0"/>
            <w:vAlign w:val="center"/>
          </w:tcPr>
          <w:p w14:paraId="62EE1DF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94B02C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6EF0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C63F7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125</w:t>
            </w:r>
          </w:p>
        </w:tc>
        <w:tc>
          <w:tcPr>
            <w:tcW w:w="1447" w:type="dxa"/>
            <w:shd w:val="clear" w:color="auto" w:fill="FFFFFF"/>
            <w:noWrap w:val="0"/>
            <w:vAlign w:val="center"/>
          </w:tcPr>
          <w:p w14:paraId="2308F3A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明珠商贸城商业楼</w:t>
            </w:r>
          </w:p>
        </w:tc>
        <w:tc>
          <w:tcPr>
            <w:tcW w:w="2129" w:type="dxa"/>
            <w:shd w:val="clear" w:color="auto" w:fill="FFFFFF"/>
            <w:noWrap w:val="0"/>
            <w:vAlign w:val="center"/>
          </w:tcPr>
          <w:p w14:paraId="3737666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亭湖区开放大道288号</w:t>
            </w:r>
          </w:p>
        </w:tc>
        <w:tc>
          <w:tcPr>
            <w:tcW w:w="493" w:type="dxa"/>
            <w:shd w:val="clear" w:color="auto" w:fill="FFFFFF"/>
            <w:noWrap w:val="0"/>
            <w:vAlign w:val="center"/>
          </w:tcPr>
          <w:p w14:paraId="4772C32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05C0907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5590B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2DEDB0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126</w:t>
            </w:r>
          </w:p>
        </w:tc>
        <w:tc>
          <w:tcPr>
            <w:tcW w:w="1447" w:type="dxa"/>
            <w:shd w:val="clear" w:color="auto" w:fill="FFFFFF"/>
            <w:noWrap w:val="0"/>
            <w:vAlign w:val="center"/>
          </w:tcPr>
          <w:p w14:paraId="193ED7E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申鑫名城高层住宅楼</w:t>
            </w:r>
          </w:p>
        </w:tc>
        <w:tc>
          <w:tcPr>
            <w:tcW w:w="2129" w:type="dxa"/>
            <w:shd w:val="clear" w:color="auto" w:fill="FFFFFF"/>
            <w:noWrap w:val="0"/>
            <w:vAlign w:val="center"/>
          </w:tcPr>
          <w:p w14:paraId="2F10E6B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亭湖区新洋路8号</w:t>
            </w:r>
          </w:p>
        </w:tc>
        <w:tc>
          <w:tcPr>
            <w:tcW w:w="493" w:type="dxa"/>
            <w:shd w:val="clear" w:color="auto" w:fill="FFFFFF"/>
            <w:noWrap w:val="0"/>
            <w:vAlign w:val="center"/>
          </w:tcPr>
          <w:p w14:paraId="627839A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6C4D21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4A643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3DBB20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127</w:t>
            </w:r>
          </w:p>
        </w:tc>
        <w:tc>
          <w:tcPr>
            <w:tcW w:w="1447" w:type="dxa"/>
            <w:shd w:val="clear" w:color="auto" w:fill="FFFFFF"/>
            <w:noWrap w:val="0"/>
            <w:vAlign w:val="center"/>
          </w:tcPr>
          <w:p w14:paraId="393C941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五金机电城商业楼</w:t>
            </w:r>
          </w:p>
        </w:tc>
        <w:tc>
          <w:tcPr>
            <w:tcW w:w="2129" w:type="dxa"/>
            <w:shd w:val="clear" w:color="auto" w:fill="FFFFFF"/>
            <w:noWrap w:val="0"/>
            <w:vAlign w:val="center"/>
          </w:tcPr>
          <w:p w14:paraId="2E0D971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亭湖区开放大道200号</w:t>
            </w:r>
          </w:p>
        </w:tc>
        <w:tc>
          <w:tcPr>
            <w:tcW w:w="493" w:type="dxa"/>
            <w:shd w:val="clear" w:color="auto" w:fill="FFFFFF"/>
            <w:noWrap w:val="0"/>
            <w:vAlign w:val="center"/>
          </w:tcPr>
          <w:p w14:paraId="4B26B16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shd w:val="clear" w:color="auto" w:fill="FFFFFF"/>
            <w:noWrap w:val="0"/>
            <w:vAlign w:val="center"/>
          </w:tcPr>
          <w:p w14:paraId="6FC9005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70702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412C75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128</w:t>
            </w:r>
          </w:p>
        </w:tc>
        <w:tc>
          <w:tcPr>
            <w:tcW w:w="1447" w:type="dxa"/>
            <w:shd w:val="clear" w:color="auto" w:fill="FFFFFF"/>
            <w:noWrap w:val="0"/>
            <w:vAlign w:val="center"/>
          </w:tcPr>
          <w:p w14:paraId="788645A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苏东翡翠园（北园）住宅楼</w:t>
            </w:r>
          </w:p>
        </w:tc>
        <w:tc>
          <w:tcPr>
            <w:tcW w:w="2129" w:type="dxa"/>
            <w:shd w:val="clear" w:color="auto" w:fill="FFFFFF"/>
            <w:noWrap w:val="0"/>
            <w:vAlign w:val="center"/>
          </w:tcPr>
          <w:p w14:paraId="6B5994D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亭湖区新洋路8号</w:t>
            </w:r>
          </w:p>
        </w:tc>
        <w:tc>
          <w:tcPr>
            <w:tcW w:w="493" w:type="dxa"/>
            <w:shd w:val="clear" w:color="auto" w:fill="FFFFFF"/>
            <w:noWrap w:val="0"/>
            <w:vAlign w:val="center"/>
          </w:tcPr>
          <w:p w14:paraId="5A3233A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shd w:val="clear" w:color="auto" w:fill="FFFFFF"/>
            <w:noWrap w:val="0"/>
            <w:vAlign w:val="center"/>
          </w:tcPr>
          <w:p w14:paraId="7CD669D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7BAFD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12075E5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129</w:t>
            </w:r>
          </w:p>
        </w:tc>
        <w:tc>
          <w:tcPr>
            <w:tcW w:w="1447" w:type="dxa"/>
            <w:shd w:val="clear" w:color="auto" w:fill="FFFFFF"/>
            <w:noWrap w:val="0"/>
            <w:vAlign w:val="center"/>
          </w:tcPr>
          <w:p w14:paraId="103A292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苏东翡翠园（南园）住宅楼（最高2幢）</w:t>
            </w:r>
          </w:p>
        </w:tc>
        <w:tc>
          <w:tcPr>
            <w:tcW w:w="2129" w:type="dxa"/>
            <w:shd w:val="clear" w:color="auto" w:fill="FFFFFF"/>
            <w:noWrap w:val="0"/>
            <w:vAlign w:val="center"/>
          </w:tcPr>
          <w:p w14:paraId="7FEB32F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亭湖区新富路8号</w:t>
            </w:r>
          </w:p>
        </w:tc>
        <w:tc>
          <w:tcPr>
            <w:tcW w:w="493" w:type="dxa"/>
            <w:shd w:val="clear" w:color="auto" w:fill="FFFFFF"/>
            <w:noWrap w:val="0"/>
            <w:vAlign w:val="center"/>
          </w:tcPr>
          <w:p w14:paraId="24A017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25E07E1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3FEFA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078C98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130</w:t>
            </w:r>
          </w:p>
        </w:tc>
        <w:tc>
          <w:tcPr>
            <w:tcW w:w="1447" w:type="dxa"/>
            <w:shd w:val="clear" w:color="auto" w:fill="FFFFFF"/>
            <w:noWrap w:val="0"/>
            <w:vAlign w:val="center"/>
          </w:tcPr>
          <w:p w14:paraId="54B27CD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奥莱福邸高层住宅楼（在建）</w:t>
            </w:r>
          </w:p>
        </w:tc>
        <w:tc>
          <w:tcPr>
            <w:tcW w:w="2129" w:type="dxa"/>
            <w:shd w:val="clear" w:color="auto" w:fill="FFFFFF"/>
            <w:noWrap w:val="0"/>
            <w:vAlign w:val="center"/>
          </w:tcPr>
          <w:p w14:paraId="4922655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亭湖区开放大道158号</w:t>
            </w:r>
          </w:p>
        </w:tc>
        <w:tc>
          <w:tcPr>
            <w:tcW w:w="493" w:type="dxa"/>
            <w:shd w:val="clear" w:color="auto" w:fill="FFFFFF"/>
            <w:noWrap w:val="0"/>
            <w:vAlign w:val="center"/>
          </w:tcPr>
          <w:p w14:paraId="22D4DCA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c>
          <w:tcPr>
            <w:tcW w:w="592" w:type="dxa"/>
            <w:shd w:val="clear" w:color="auto" w:fill="FFFFFF"/>
            <w:noWrap w:val="0"/>
            <w:vAlign w:val="center"/>
          </w:tcPr>
          <w:p w14:paraId="631A94E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12192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C0905F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131</w:t>
            </w:r>
          </w:p>
        </w:tc>
        <w:tc>
          <w:tcPr>
            <w:tcW w:w="1447" w:type="dxa"/>
            <w:shd w:val="clear" w:color="auto" w:fill="FFFFFF"/>
            <w:noWrap w:val="0"/>
            <w:vAlign w:val="center"/>
          </w:tcPr>
          <w:p w14:paraId="5C8DB9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华兴大厦</w:t>
            </w:r>
          </w:p>
        </w:tc>
        <w:tc>
          <w:tcPr>
            <w:tcW w:w="2129" w:type="dxa"/>
            <w:shd w:val="clear" w:color="auto" w:fill="FFFFFF"/>
            <w:noWrap w:val="0"/>
            <w:vAlign w:val="center"/>
          </w:tcPr>
          <w:p w14:paraId="0E5406F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亭湖区文峰街道盐马路168号</w:t>
            </w:r>
          </w:p>
        </w:tc>
        <w:tc>
          <w:tcPr>
            <w:tcW w:w="493" w:type="dxa"/>
            <w:shd w:val="clear" w:color="auto" w:fill="FFFFFF"/>
            <w:noWrap w:val="0"/>
            <w:vAlign w:val="center"/>
          </w:tcPr>
          <w:p w14:paraId="7766720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75F1ED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5E8A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EB782D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132</w:t>
            </w:r>
          </w:p>
        </w:tc>
        <w:tc>
          <w:tcPr>
            <w:tcW w:w="1447" w:type="dxa"/>
            <w:shd w:val="clear" w:color="auto" w:fill="FFFFFF"/>
            <w:noWrap w:val="0"/>
            <w:vAlign w:val="center"/>
          </w:tcPr>
          <w:p w14:paraId="478B0DD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瑞都国际财富大厦</w:t>
            </w:r>
          </w:p>
        </w:tc>
        <w:tc>
          <w:tcPr>
            <w:tcW w:w="2129" w:type="dxa"/>
            <w:shd w:val="clear" w:color="auto" w:fill="FFFFFF"/>
            <w:noWrap w:val="0"/>
            <w:vAlign w:val="center"/>
          </w:tcPr>
          <w:p w14:paraId="78F131B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亭湖区华兴路与盐马路交叉口西180米</w:t>
            </w:r>
          </w:p>
        </w:tc>
        <w:tc>
          <w:tcPr>
            <w:tcW w:w="493" w:type="dxa"/>
            <w:shd w:val="clear" w:color="auto" w:fill="FFFFFF"/>
            <w:noWrap w:val="0"/>
            <w:vAlign w:val="center"/>
          </w:tcPr>
          <w:p w14:paraId="625CEE8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D22DA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FF73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6F953B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133</w:t>
            </w:r>
          </w:p>
        </w:tc>
        <w:tc>
          <w:tcPr>
            <w:tcW w:w="1447" w:type="dxa"/>
            <w:shd w:val="clear" w:color="auto" w:fill="FFFFFF"/>
            <w:noWrap w:val="0"/>
            <w:vAlign w:val="center"/>
          </w:tcPr>
          <w:p w14:paraId="50D8595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万泰时代城高层住宅楼</w:t>
            </w:r>
          </w:p>
        </w:tc>
        <w:tc>
          <w:tcPr>
            <w:tcW w:w="2129" w:type="dxa"/>
            <w:shd w:val="clear" w:color="auto" w:fill="FFFFFF"/>
            <w:noWrap w:val="0"/>
            <w:vAlign w:val="center"/>
          </w:tcPr>
          <w:p w14:paraId="107AF63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亭湖区黄海东路55号</w:t>
            </w:r>
          </w:p>
        </w:tc>
        <w:tc>
          <w:tcPr>
            <w:tcW w:w="493" w:type="dxa"/>
            <w:shd w:val="clear" w:color="auto" w:fill="FFFFFF"/>
            <w:noWrap w:val="0"/>
            <w:vAlign w:val="center"/>
          </w:tcPr>
          <w:p w14:paraId="3D9D9DF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592" w:type="dxa"/>
            <w:shd w:val="clear" w:color="auto" w:fill="FFFFFF"/>
            <w:noWrap w:val="0"/>
            <w:vAlign w:val="center"/>
          </w:tcPr>
          <w:p w14:paraId="21D463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7C0E3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0649E6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134</w:t>
            </w:r>
          </w:p>
        </w:tc>
        <w:tc>
          <w:tcPr>
            <w:tcW w:w="1447" w:type="dxa"/>
            <w:shd w:val="clear" w:color="auto" w:fill="FFFFFF"/>
            <w:noWrap w:val="0"/>
            <w:vAlign w:val="center"/>
          </w:tcPr>
          <w:p w14:paraId="508B390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范公大厦</w:t>
            </w:r>
          </w:p>
        </w:tc>
        <w:tc>
          <w:tcPr>
            <w:tcW w:w="2129" w:type="dxa"/>
            <w:shd w:val="clear" w:color="auto" w:fill="FFFFFF"/>
            <w:noWrap w:val="0"/>
            <w:vAlign w:val="center"/>
          </w:tcPr>
          <w:p w14:paraId="1628608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亭湖区范公路109号</w:t>
            </w:r>
          </w:p>
        </w:tc>
        <w:tc>
          <w:tcPr>
            <w:tcW w:w="493" w:type="dxa"/>
            <w:shd w:val="clear" w:color="auto" w:fill="FFFFFF"/>
            <w:noWrap w:val="0"/>
            <w:vAlign w:val="center"/>
          </w:tcPr>
          <w:p w14:paraId="448272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7A4721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5109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D72CEA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135</w:t>
            </w:r>
          </w:p>
        </w:tc>
        <w:tc>
          <w:tcPr>
            <w:tcW w:w="1447" w:type="dxa"/>
            <w:shd w:val="clear" w:color="auto" w:fill="FFFFFF"/>
            <w:noWrap w:val="0"/>
            <w:vAlign w:val="center"/>
          </w:tcPr>
          <w:p w14:paraId="2D2667B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文港小学校区</w:t>
            </w:r>
          </w:p>
        </w:tc>
        <w:tc>
          <w:tcPr>
            <w:tcW w:w="2129" w:type="dxa"/>
            <w:shd w:val="clear" w:color="auto" w:fill="FFFFFF"/>
            <w:noWrap w:val="0"/>
            <w:vAlign w:val="center"/>
          </w:tcPr>
          <w:p w14:paraId="73A3A35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亭湖区毓龙东路69号</w:t>
            </w:r>
          </w:p>
        </w:tc>
        <w:tc>
          <w:tcPr>
            <w:tcW w:w="493" w:type="dxa"/>
            <w:shd w:val="clear" w:color="auto" w:fill="FFFFFF"/>
            <w:noWrap w:val="0"/>
            <w:vAlign w:val="center"/>
          </w:tcPr>
          <w:p w14:paraId="04B84E5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64A9593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17B2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6A1B36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136</w:t>
            </w:r>
          </w:p>
        </w:tc>
        <w:tc>
          <w:tcPr>
            <w:tcW w:w="1447" w:type="dxa"/>
            <w:shd w:val="clear" w:color="auto" w:fill="FFFFFF"/>
            <w:noWrap w:val="0"/>
            <w:vAlign w:val="center"/>
          </w:tcPr>
          <w:p w14:paraId="2F63AA2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东辰大厦商住楼</w:t>
            </w:r>
          </w:p>
        </w:tc>
        <w:tc>
          <w:tcPr>
            <w:tcW w:w="2129" w:type="dxa"/>
            <w:shd w:val="clear" w:color="auto" w:fill="FFFFFF"/>
            <w:noWrap w:val="0"/>
            <w:vAlign w:val="center"/>
          </w:tcPr>
          <w:p w14:paraId="66630F9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亭湖区鲁艺路1号</w:t>
            </w:r>
          </w:p>
        </w:tc>
        <w:tc>
          <w:tcPr>
            <w:tcW w:w="493" w:type="dxa"/>
            <w:shd w:val="clear" w:color="auto" w:fill="FFFFFF"/>
            <w:noWrap w:val="0"/>
            <w:vAlign w:val="center"/>
          </w:tcPr>
          <w:p w14:paraId="72B3198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2BAE46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D1C6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484617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137</w:t>
            </w:r>
          </w:p>
        </w:tc>
        <w:tc>
          <w:tcPr>
            <w:tcW w:w="1447" w:type="dxa"/>
            <w:shd w:val="clear" w:color="auto" w:fill="FFFFFF"/>
            <w:noWrap w:val="0"/>
            <w:vAlign w:val="center"/>
          </w:tcPr>
          <w:p w14:paraId="1ED6DA8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国园壹城高层住宅楼</w:t>
            </w:r>
          </w:p>
        </w:tc>
        <w:tc>
          <w:tcPr>
            <w:tcW w:w="2129" w:type="dxa"/>
            <w:shd w:val="clear" w:color="auto" w:fill="FFFFFF"/>
            <w:noWrap w:val="0"/>
            <w:vAlign w:val="center"/>
          </w:tcPr>
          <w:p w14:paraId="54B5822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亭湖区范公路6号西南方向200米</w:t>
            </w:r>
          </w:p>
        </w:tc>
        <w:tc>
          <w:tcPr>
            <w:tcW w:w="493" w:type="dxa"/>
            <w:shd w:val="clear" w:color="auto" w:fill="FFFFFF"/>
            <w:noWrap w:val="0"/>
            <w:vAlign w:val="center"/>
          </w:tcPr>
          <w:p w14:paraId="6B8019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shd w:val="clear" w:color="auto" w:fill="FFFFFF"/>
            <w:noWrap w:val="0"/>
            <w:vAlign w:val="center"/>
          </w:tcPr>
          <w:p w14:paraId="46278B6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298B1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6AEDC8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138</w:t>
            </w:r>
          </w:p>
        </w:tc>
        <w:tc>
          <w:tcPr>
            <w:tcW w:w="1447" w:type="dxa"/>
            <w:shd w:val="clear" w:color="auto" w:fill="FFFFFF"/>
            <w:noWrap w:val="0"/>
            <w:vAlign w:val="center"/>
          </w:tcPr>
          <w:p w14:paraId="4C4FEDC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文峰派出所办公楼</w:t>
            </w:r>
          </w:p>
        </w:tc>
        <w:tc>
          <w:tcPr>
            <w:tcW w:w="2129" w:type="dxa"/>
            <w:shd w:val="clear" w:color="auto" w:fill="FFFFFF"/>
            <w:noWrap w:val="0"/>
            <w:vAlign w:val="center"/>
          </w:tcPr>
          <w:p w14:paraId="4D54263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亭湖区西环中路188号</w:t>
            </w:r>
          </w:p>
        </w:tc>
        <w:tc>
          <w:tcPr>
            <w:tcW w:w="493" w:type="dxa"/>
            <w:shd w:val="clear" w:color="auto" w:fill="FFFFFF"/>
            <w:noWrap w:val="0"/>
            <w:vAlign w:val="center"/>
          </w:tcPr>
          <w:p w14:paraId="29EEF4C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6F8A80D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B438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42796E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139</w:t>
            </w:r>
          </w:p>
        </w:tc>
        <w:tc>
          <w:tcPr>
            <w:tcW w:w="1447" w:type="dxa"/>
            <w:shd w:val="clear" w:color="auto" w:fill="FFFFFF"/>
            <w:noWrap w:val="0"/>
            <w:vAlign w:val="center"/>
          </w:tcPr>
          <w:p w14:paraId="6CD29BD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万方名城馨心园高层住宅楼</w:t>
            </w:r>
          </w:p>
        </w:tc>
        <w:tc>
          <w:tcPr>
            <w:tcW w:w="2129" w:type="dxa"/>
            <w:shd w:val="clear" w:color="auto" w:fill="FFFFFF"/>
            <w:noWrap w:val="0"/>
            <w:vAlign w:val="center"/>
          </w:tcPr>
          <w:p w14:paraId="02BB5FF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亭湖区双元西路33号</w:t>
            </w:r>
          </w:p>
        </w:tc>
        <w:tc>
          <w:tcPr>
            <w:tcW w:w="493" w:type="dxa"/>
            <w:shd w:val="clear" w:color="auto" w:fill="FFFFFF"/>
            <w:noWrap w:val="0"/>
            <w:vAlign w:val="center"/>
          </w:tcPr>
          <w:p w14:paraId="76E389F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01B608F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0EF5B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23582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140</w:t>
            </w:r>
          </w:p>
        </w:tc>
        <w:tc>
          <w:tcPr>
            <w:tcW w:w="1447" w:type="dxa"/>
            <w:shd w:val="clear" w:color="auto" w:fill="FFFFFF"/>
            <w:noWrap w:val="0"/>
            <w:vAlign w:val="center"/>
          </w:tcPr>
          <w:p w14:paraId="725E57A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万方名城悦心园高层住宅楼</w:t>
            </w:r>
          </w:p>
        </w:tc>
        <w:tc>
          <w:tcPr>
            <w:tcW w:w="2129" w:type="dxa"/>
            <w:shd w:val="clear" w:color="auto" w:fill="FFFFFF"/>
            <w:noWrap w:val="0"/>
            <w:vAlign w:val="center"/>
          </w:tcPr>
          <w:p w14:paraId="7B028C2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亭湖区长达北路与双元路交叉路口往西约100米</w:t>
            </w:r>
          </w:p>
        </w:tc>
        <w:tc>
          <w:tcPr>
            <w:tcW w:w="493" w:type="dxa"/>
            <w:shd w:val="clear" w:color="auto" w:fill="FFFFFF"/>
            <w:noWrap w:val="0"/>
            <w:vAlign w:val="center"/>
          </w:tcPr>
          <w:p w14:paraId="650A54B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69BFA81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E9A5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CF67E6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141</w:t>
            </w:r>
          </w:p>
        </w:tc>
        <w:tc>
          <w:tcPr>
            <w:tcW w:w="1447" w:type="dxa"/>
            <w:shd w:val="clear" w:color="auto" w:fill="FFFFFF"/>
            <w:noWrap w:val="0"/>
            <w:vAlign w:val="center"/>
          </w:tcPr>
          <w:p w14:paraId="3B9899E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金色华庭高层住宅楼</w:t>
            </w:r>
          </w:p>
        </w:tc>
        <w:tc>
          <w:tcPr>
            <w:tcW w:w="2129" w:type="dxa"/>
            <w:shd w:val="clear" w:color="auto" w:fill="FFFFFF"/>
            <w:noWrap w:val="0"/>
            <w:vAlign w:val="center"/>
          </w:tcPr>
          <w:p w14:paraId="2270F20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亭湖区长坝路16号</w:t>
            </w:r>
          </w:p>
        </w:tc>
        <w:tc>
          <w:tcPr>
            <w:tcW w:w="493" w:type="dxa"/>
            <w:shd w:val="clear" w:color="auto" w:fill="FFFFFF"/>
            <w:noWrap w:val="0"/>
            <w:vAlign w:val="center"/>
          </w:tcPr>
          <w:p w14:paraId="78ADD8D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c>
          <w:tcPr>
            <w:tcW w:w="592" w:type="dxa"/>
            <w:shd w:val="clear" w:color="auto" w:fill="FFFFFF"/>
            <w:noWrap w:val="0"/>
            <w:vAlign w:val="center"/>
          </w:tcPr>
          <w:p w14:paraId="7081E5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w:t>
            </w:r>
          </w:p>
        </w:tc>
      </w:tr>
      <w:tr w14:paraId="51647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FC19C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142</w:t>
            </w:r>
          </w:p>
        </w:tc>
        <w:tc>
          <w:tcPr>
            <w:tcW w:w="1447" w:type="dxa"/>
            <w:shd w:val="clear" w:color="auto" w:fill="FFFFFF"/>
            <w:noWrap w:val="0"/>
            <w:vAlign w:val="center"/>
          </w:tcPr>
          <w:p w14:paraId="339349E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汉庭酒店商住楼</w:t>
            </w:r>
          </w:p>
        </w:tc>
        <w:tc>
          <w:tcPr>
            <w:tcW w:w="2129" w:type="dxa"/>
            <w:shd w:val="clear" w:color="auto" w:fill="FFFFFF"/>
            <w:noWrap w:val="0"/>
            <w:vAlign w:val="center"/>
          </w:tcPr>
          <w:p w14:paraId="77AA335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亭湖区西环中路198号(近双元路,西环路高架出口)</w:t>
            </w:r>
          </w:p>
        </w:tc>
        <w:tc>
          <w:tcPr>
            <w:tcW w:w="493" w:type="dxa"/>
            <w:shd w:val="clear" w:color="auto" w:fill="FFFFFF"/>
            <w:noWrap w:val="0"/>
            <w:vAlign w:val="center"/>
          </w:tcPr>
          <w:p w14:paraId="6C1A37A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7FFC2F3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962A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1A6F9F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143</w:t>
            </w:r>
          </w:p>
        </w:tc>
        <w:tc>
          <w:tcPr>
            <w:tcW w:w="1447" w:type="dxa"/>
            <w:shd w:val="clear" w:color="auto" w:fill="FFFFFF"/>
            <w:noWrap w:val="0"/>
            <w:vAlign w:val="center"/>
          </w:tcPr>
          <w:p w14:paraId="0E888AB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豪德广场综合楼</w:t>
            </w:r>
          </w:p>
        </w:tc>
        <w:tc>
          <w:tcPr>
            <w:tcW w:w="2129" w:type="dxa"/>
            <w:shd w:val="clear" w:color="auto" w:fill="FFFFFF"/>
            <w:noWrap w:val="0"/>
            <w:vAlign w:val="center"/>
          </w:tcPr>
          <w:p w14:paraId="0C3E793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亭湖区青年东路74号附近</w:t>
            </w:r>
          </w:p>
        </w:tc>
        <w:tc>
          <w:tcPr>
            <w:tcW w:w="493" w:type="dxa"/>
            <w:shd w:val="clear" w:color="auto" w:fill="FFFFFF"/>
            <w:noWrap w:val="0"/>
            <w:vAlign w:val="center"/>
          </w:tcPr>
          <w:p w14:paraId="5A2C6F0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05D73A7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5924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4BE47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144</w:t>
            </w:r>
          </w:p>
        </w:tc>
        <w:tc>
          <w:tcPr>
            <w:tcW w:w="1447" w:type="dxa"/>
            <w:shd w:val="clear" w:color="auto" w:fill="FFFFFF"/>
            <w:noWrap w:val="0"/>
            <w:vAlign w:val="center"/>
          </w:tcPr>
          <w:p w14:paraId="64C1B78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常熟农商银行综合楼</w:t>
            </w:r>
          </w:p>
        </w:tc>
        <w:tc>
          <w:tcPr>
            <w:tcW w:w="2129" w:type="dxa"/>
            <w:shd w:val="clear" w:color="auto" w:fill="FFFFFF"/>
            <w:noWrap w:val="0"/>
            <w:vAlign w:val="center"/>
          </w:tcPr>
          <w:p w14:paraId="5AEDC55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亭湖区青年中路12号</w:t>
            </w:r>
          </w:p>
        </w:tc>
        <w:tc>
          <w:tcPr>
            <w:tcW w:w="493" w:type="dxa"/>
            <w:shd w:val="clear" w:color="auto" w:fill="FFFFFF"/>
            <w:noWrap w:val="0"/>
            <w:vAlign w:val="center"/>
          </w:tcPr>
          <w:p w14:paraId="0EEB80E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67B11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FE3F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9BD03C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145</w:t>
            </w:r>
          </w:p>
        </w:tc>
        <w:tc>
          <w:tcPr>
            <w:tcW w:w="1447" w:type="dxa"/>
            <w:shd w:val="clear" w:color="auto" w:fill="FFFFFF"/>
            <w:noWrap w:val="0"/>
            <w:vAlign w:val="center"/>
          </w:tcPr>
          <w:p w14:paraId="5B900D9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博园香郡高层住宅楼</w:t>
            </w:r>
          </w:p>
        </w:tc>
        <w:tc>
          <w:tcPr>
            <w:tcW w:w="2129" w:type="dxa"/>
            <w:shd w:val="clear" w:color="auto" w:fill="FFFFFF"/>
            <w:noWrap w:val="0"/>
            <w:vAlign w:val="center"/>
          </w:tcPr>
          <w:p w14:paraId="3F2C130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亭湖区开放大道28号</w:t>
            </w:r>
          </w:p>
        </w:tc>
        <w:tc>
          <w:tcPr>
            <w:tcW w:w="493" w:type="dxa"/>
            <w:shd w:val="clear" w:color="auto" w:fill="FFFFFF"/>
            <w:noWrap w:val="0"/>
            <w:vAlign w:val="center"/>
          </w:tcPr>
          <w:p w14:paraId="2D9F5A3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6B13637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262A5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BB473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146</w:t>
            </w:r>
          </w:p>
        </w:tc>
        <w:tc>
          <w:tcPr>
            <w:tcW w:w="1447" w:type="dxa"/>
            <w:shd w:val="clear" w:color="auto" w:fill="FFFFFF"/>
            <w:noWrap w:val="0"/>
            <w:vAlign w:val="center"/>
          </w:tcPr>
          <w:p w14:paraId="66BB0DA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九洲大厦</w:t>
            </w:r>
          </w:p>
        </w:tc>
        <w:tc>
          <w:tcPr>
            <w:tcW w:w="2129" w:type="dxa"/>
            <w:shd w:val="clear" w:color="auto" w:fill="FFFFFF"/>
            <w:noWrap w:val="0"/>
            <w:vAlign w:val="center"/>
          </w:tcPr>
          <w:p w14:paraId="22881FB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亭湖区人民中路36号</w:t>
            </w:r>
          </w:p>
        </w:tc>
        <w:tc>
          <w:tcPr>
            <w:tcW w:w="493" w:type="dxa"/>
            <w:shd w:val="clear" w:color="auto" w:fill="FFFFFF"/>
            <w:noWrap w:val="0"/>
            <w:vAlign w:val="center"/>
          </w:tcPr>
          <w:p w14:paraId="67968A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434466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DD8A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0E4F50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147</w:t>
            </w:r>
          </w:p>
        </w:tc>
        <w:tc>
          <w:tcPr>
            <w:tcW w:w="1447" w:type="dxa"/>
            <w:shd w:val="clear" w:color="auto" w:fill="FFFFFF"/>
            <w:noWrap w:val="0"/>
            <w:vAlign w:val="center"/>
          </w:tcPr>
          <w:p w14:paraId="720A126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青年大厦商住楼</w:t>
            </w:r>
          </w:p>
        </w:tc>
        <w:tc>
          <w:tcPr>
            <w:tcW w:w="2129" w:type="dxa"/>
            <w:shd w:val="clear" w:color="auto" w:fill="FFFFFF"/>
            <w:noWrap w:val="0"/>
            <w:vAlign w:val="center"/>
          </w:tcPr>
          <w:p w14:paraId="014B354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亭湖区青年路与人民中路交叉路口往西约70米</w:t>
            </w:r>
          </w:p>
        </w:tc>
        <w:tc>
          <w:tcPr>
            <w:tcW w:w="493" w:type="dxa"/>
            <w:shd w:val="clear" w:color="auto" w:fill="FFFFFF"/>
            <w:noWrap w:val="0"/>
            <w:vAlign w:val="center"/>
          </w:tcPr>
          <w:p w14:paraId="6078296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15DCCB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86F9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2B6946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148</w:t>
            </w:r>
          </w:p>
        </w:tc>
        <w:tc>
          <w:tcPr>
            <w:tcW w:w="1447" w:type="dxa"/>
            <w:shd w:val="clear" w:color="auto" w:fill="FFFFFF"/>
            <w:noWrap w:val="0"/>
            <w:vAlign w:val="center"/>
          </w:tcPr>
          <w:p w14:paraId="08796AB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尚城国际大酒店综合楼</w:t>
            </w:r>
          </w:p>
        </w:tc>
        <w:tc>
          <w:tcPr>
            <w:tcW w:w="2129" w:type="dxa"/>
            <w:shd w:val="clear" w:color="auto" w:fill="FFFFFF"/>
            <w:noWrap w:val="0"/>
            <w:vAlign w:val="center"/>
          </w:tcPr>
          <w:p w14:paraId="66D6BD7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亭湖区青年中路16号(青年路与迎宾路交接处)</w:t>
            </w:r>
          </w:p>
        </w:tc>
        <w:tc>
          <w:tcPr>
            <w:tcW w:w="493" w:type="dxa"/>
            <w:shd w:val="clear" w:color="auto" w:fill="FFFFFF"/>
            <w:noWrap w:val="0"/>
            <w:vAlign w:val="center"/>
          </w:tcPr>
          <w:p w14:paraId="5826272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1E94B7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0F4D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1027A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149</w:t>
            </w:r>
          </w:p>
        </w:tc>
        <w:tc>
          <w:tcPr>
            <w:tcW w:w="1447" w:type="dxa"/>
            <w:shd w:val="clear" w:color="auto" w:fill="FFFFFF"/>
            <w:noWrap w:val="0"/>
            <w:vAlign w:val="center"/>
          </w:tcPr>
          <w:p w14:paraId="6C667B8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青年路商住楼</w:t>
            </w:r>
          </w:p>
        </w:tc>
        <w:tc>
          <w:tcPr>
            <w:tcW w:w="2129" w:type="dxa"/>
            <w:shd w:val="clear" w:color="auto" w:fill="FFFFFF"/>
            <w:noWrap w:val="0"/>
            <w:vAlign w:val="center"/>
          </w:tcPr>
          <w:p w14:paraId="6FB9045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亭湖区青年路青年组团南侧</w:t>
            </w:r>
          </w:p>
        </w:tc>
        <w:tc>
          <w:tcPr>
            <w:tcW w:w="493" w:type="dxa"/>
            <w:shd w:val="clear" w:color="auto" w:fill="FFFFFF"/>
            <w:noWrap w:val="0"/>
            <w:vAlign w:val="center"/>
          </w:tcPr>
          <w:p w14:paraId="5081E28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4AA42E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6BD1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51EF08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150</w:t>
            </w:r>
          </w:p>
        </w:tc>
        <w:tc>
          <w:tcPr>
            <w:tcW w:w="1447" w:type="dxa"/>
            <w:shd w:val="clear" w:color="auto" w:fill="FFFFFF"/>
            <w:noWrap w:val="0"/>
            <w:vAlign w:val="center"/>
          </w:tcPr>
          <w:p w14:paraId="3925B3C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熙和居</w:t>
            </w:r>
          </w:p>
        </w:tc>
        <w:tc>
          <w:tcPr>
            <w:tcW w:w="2129" w:type="dxa"/>
            <w:shd w:val="clear" w:color="auto" w:fill="FFFFFF"/>
            <w:noWrap w:val="0"/>
            <w:vAlign w:val="center"/>
          </w:tcPr>
          <w:p w14:paraId="7F4B819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亭湖区迎宾南路108号附近</w:t>
            </w:r>
          </w:p>
        </w:tc>
        <w:tc>
          <w:tcPr>
            <w:tcW w:w="493" w:type="dxa"/>
            <w:shd w:val="clear" w:color="auto" w:fill="FFFFFF"/>
            <w:noWrap w:val="0"/>
            <w:vAlign w:val="center"/>
          </w:tcPr>
          <w:p w14:paraId="67086CA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2CEB34C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2C56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1DEA1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151</w:t>
            </w:r>
          </w:p>
        </w:tc>
        <w:tc>
          <w:tcPr>
            <w:tcW w:w="1447" w:type="dxa"/>
            <w:shd w:val="clear" w:color="auto" w:fill="FFFFFF"/>
            <w:noWrap w:val="0"/>
            <w:vAlign w:val="center"/>
          </w:tcPr>
          <w:p w14:paraId="0604E02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博奥东苑高层住宅楼</w:t>
            </w:r>
          </w:p>
        </w:tc>
        <w:tc>
          <w:tcPr>
            <w:tcW w:w="2129" w:type="dxa"/>
            <w:shd w:val="clear" w:color="auto" w:fill="FFFFFF"/>
            <w:noWrap w:val="0"/>
            <w:vAlign w:val="center"/>
          </w:tcPr>
          <w:p w14:paraId="39DB68C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亭湖区盐南东路4号(盐南新村对面)</w:t>
            </w:r>
          </w:p>
        </w:tc>
        <w:tc>
          <w:tcPr>
            <w:tcW w:w="493" w:type="dxa"/>
            <w:shd w:val="clear" w:color="auto" w:fill="FFFFFF"/>
            <w:noWrap w:val="0"/>
            <w:vAlign w:val="center"/>
          </w:tcPr>
          <w:p w14:paraId="5BC1272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370D6CA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5ED05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8152B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152</w:t>
            </w:r>
          </w:p>
        </w:tc>
        <w:tc>
          <w:tcPr>
            <w:tcW w:w="1447" w:type="dxa"/>
            <w:shd w:val="clear" w:color="auto" w:fill="FFFFFF"/>
            <w:noWrap w:val="0"/>
            <w:vAlign w:val="center"/>
          </w:tcPr>
          <w:p w14:paraId="13EBCC7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在水一方高层住宅楼</w:t>
            </w:r>
          </w:p>
        </w:tc>
        <w:tc>
          <w:tcPr>
            <w:tcW w:w="2129" w:type="dxa"/>
            <w:shd w:val="clear" w:color="auto" w:fill="FFFFFF"/>
            <w:noWrap w:val="0"/>
            <w:vAlign w:val="center"/>
          </w:tcPr>
          <w:p w14:paraId="7D2DFAC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亭湖区建军东路201号(东工学院西侧)</w:t>
            </w:r>
          </w:p>
        </w:tc>
        <w:tc>
          <w:tcPr>
            <w:tcW w:w="493" w:type="dxa"/>
            <w:shd w:val="clear" w:color="auto" w:fill="FFFFFF"/>
            <w:noWrap w:val="0"/>
            <w:vAlign w:val="center"/>
          </w:tcPr>
          <w:p w14:paraId="498FAF3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c>
          <w:tcPr>
            <w:tcW w:w="592" w:type="dxa"/>
            <w:shd w:val="clear" w:color="auto" w:fill="FFFFFF"/>
            <w:noWrap w:val="0"/>
            <w:vAlign w:val="center"/>
          </w:tcPr>
          <w:p w14:paraId="7DDC65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w:t>
            </w:r>
          </w:p>
        </w:tc>
      </w:tr>
      <w:tr w14:paraId="3DE90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BFA7B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153</w:t>
            </w:r>
          </w:p>
        </w:tc>
        <w:tc>
          <w:tcPr>
            <w:tcW w:w="1447" w:type="dxa"/>
            <w:shd w:val="clear" w:color="auto" w:fill="FFFFFF"/>
            <w:noWrap w:val="0"/>
            <w:vAlign w:val="center"/>
          </w:tcPr>
          <w:p w14:paraId="0EEF787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金座广场商办楼</w:t>
            </w:r>
          </w:p>
        </w:tc>
        <w:tc>
          <w:tcPr>
            <w:tcW w:w="2129" w:type="dxa"/>
            <w:shd w:val="clear" w:color="auto" w:fill="FFFFFF"/>
            <w:noWrap w:val="0"/>
            <w:vAlign w:val="center"/>
          </w:tcPr>
          <w:p w14:paraId="5A6D7B9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亭湖区范公中路99号</w:t>
            </w:r>
          </w:p>
        </w:tc>
        <w:tc>
          <w:tcPr>
            <w:tcW w:w="493" w:type="dxa"/>
            <w:shd w:val="clear" w:color="auto" w:fill="FFFFFF"/>
            <w:noWrap w:val="0"/>
            <w:vAlign w:val="center"/>
          </w:tcPr>
          <w:p w14:paraId="178EEDE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43FD271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4774B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1E7255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154</w:t>
            </w:r>
          </w:p>
        </w:tc>
        <w:tc>
          <w:tcPr>
            <w:tcW w:w="1447" w:type="dxa"/>
            <w:shd w:val="clear" w:color="auto" w:fill="FFFFFF"/>
            <w:noWrap w:val="0"/>
            <w:vAlign w:val="center"/>
          </w:tcPr>
          <w:p w14:paraId="6D91A5F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嘉园广场高层商住楼（站前不夜城）</w:t>
            </w:r>
          </w:p>
        </w:tc>
        <w:tc>
          <w:tcPr>
            <w:tcW w:w="2129" w:type="dxa"/>
            <w:shd w:val="clear" w:color="auto" w:fill="FFFFFF"/>
            <w:noWrap w:val="0"/>
            <w:vAlign w:val="center"/>
          </w:tcPr>
          <w:p w14:paraId="397F151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亭湖区范公路与范公路高架出口交叉口南100米</w:t>
            </w:r>
          </w:p>
        </w:tc>
        <w:tc>
          <w:tcPr>
            <w:tcW w:w="493" w:type="dxa"/>
            <w:shd w:val="clear" w:color="auto" w:fill="FFFFFF"/>
            <w:noWrap w:val="0"/>
            <w:vAlign w:val="center"/>
          </w:tcPr>
          <w:p w14:paraId="72D4887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6B0D822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190A7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55F9DAD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155</w:t>
            </w:r>
          </w:p>
        </w:tc>
        <w:tc>
          <w:tcPr>
            <w:tcW w:w="1447" w:type="dxa"/>
            <w:shd w:val="clear" w:color="auto" w:fill="FFFFFF"/>
            <w:noWrap w:val="0"/>
            <w:vAlign w:val="center"/>
          </w:tcPr>
          <w:p w14:paraId="355B504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阳光汽配苑</w:t>
            </w:r>
          </w:p>
        </w:tc>
        <w:tc>
          <w:tcPr>
            <w:tcW w:w="2129" w:type="dxa"/>
            <w:shd w:val="clear" w:color="auto" w:fill="FFFFFF"/>
            <w:noWrap w:val="0"/>
            <w:vAlign w:val="center"/>
          </w:tcPr>
          <w:p w14:paraId="52384E9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亭湖区大庆东路11-1号</w:t>
            </w:r>
          </w:p>
        </w:tc>
        <w:tc>
          <w:tcPr>
            <w:tcW w:w="493" w:type="dxa"/>
            <w:shd w:val="clear" w:color="auto" w:fill="FFFFFF"/>
            <w:noWrap w:val="0"/>
            <w:vAlign w:val="center"/>
          </w:tcPr>
          <w:p w14:paraId="4E71FFA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3903926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4020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03705F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156</w:t>
            </w:r>
          </w:p>
        </w:tc>
        <w:tc>
          <w:tcPr>
            <w:tcW w:w="1447" w:type="dxa"/>
            <w:shd w:val="clear" w:color="auto" w:fill="FFFFFF"/>
            <w:noWrap w:val="0"/>
            <w:vAlign w:val="center"/>
          </w:tcPr>
          <w:p w14:paraId="593E4B6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华城小区住宅楼</w:t>
            </w:r>
          </w:p>
        </w:tc>
        <w:tc>
          <w:tcPr>
            <w:tcW w:w="2129" w:type="dxa"/>
            <w:shd w:val="clear" w:color="auto" w:fill="FFFFFF"/>
            <w:noWrap w:val="0"/>
            <w:vAlign w:val="center"/>
          </w:tcPr>
          <w:p w14:paraId="37E0877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亭湖区大庆东路7号(洪祥大酒店南侧)</w:t>
            </w:r>
          </w:p>
        </w:tc>
        <w:tc>
          <w:tcPr>
            <w:tcW w:w="493" w:type="dxa"/>
            <w:shd w:val="clear" w:color="auto" w:fill="FFFFFF"/>
            <w:noWrap w:val="0"/>
            <w:vAlign w:val="center"/>
          </w:tcPr>
          <w:p w14:paraId="7E8C11C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6849A38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3AE35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32A8CD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157</w:t>
            </w:r>
          </w:p>
        </w:tc>
        <w:tc>
          <w:tcPr>
            <w:tcW w:w="1447" w:type="dxa"/>
            <w:shd w:val="clear" w:color="auto" w:fill="FFFFFF"/>
            <w:noWrap w:val="0"/>
            <w:vAlign w:val="center"/>
          </w:tcPr>
          <w:p w14:paraId="73CC9D9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圣华名都苑高层商住楼</w:t>
            </w:r>
          </w:p>
        </w:tc>
        <w:tc>
          <w:tcPr>
            <w:tcW w:w="2129" w:type="dxa"/>
            <w:shd w:val="clear" w:color="auto" w:fill="FFFFFF"/>
            <w:noWrap w:val="0"/>
            <w:vAlign w:val="center"/>
          </w:tcPr>
          <w:p w14:paraId="3381536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亭湖区解放路与青年路交叉路口往西北约100米</w:t>
            </w:r>
          </w:p>
        </w:tc>
        <w:tc>
          <w:tcPr>
            <w:tcW w:w="493" w:type="dxa"/>
            <w:shd w:val="clear" w:color="auto" w:fill="FFFFFF"/>
            <w:noWrap w:val="0"/>
            <w:vAlign w:val="center"/>
          </w:tcPr>
          <w:p w14:paraId="53A322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683F221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7DC1D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CBD794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158</w:t>
            </w:r>
          </w:p>
        </w:tc>
        <w:tc>
          <w:tcPr>
            <w:tcW w:w="1447" w:type="dxa"/>
            <w:shd w:val="clear" w:color="auto" w:fill="FFFFFF"/>
            <w:noWrap w:val="0"/>
            <w:vAlign w:val="center"/>
          </w:tcPr>
          <w:p w14:paraId="052F8BA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新阜名邸高层住宅楼</w:t>
            </w:r>
          </w:p>
        </w:tc>
        <w:tc>
          <w:tcPr>
            <w:tcW w:w="2129" w:type="dxa"/>
            <w:shd w:val="clear" w:color="auto" w:fill="FFFFFF"/>
            <w:noWrap w:val="0"/>
            <w:vAlign w:val="center"/>
          </w:tcPr>
          <w:p w14:paraId="1D75B12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亭湖区青年路30号</w:t>
            </w:r>
          </w:p>
        </w:tc>
        <w:tc>
          <w:tcPr>
            <w:tcW w:w="493" w:type="dxa"/>
            <w:shd w:val="clear" w:color="auto" w:fill="FFFFFF"/>
            <w:noWrap w:val="0"/>
            <w:vAlign w:val="center"/>
          </w:tcPr>
          <w:p w14:paraId="3C9AA1F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2D0F570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4EB03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90E013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159</w:t>
            </w:r>
          </w:p>
        </w:tc>
        <w:tc>
          <w:tcPr>
            <w:tcW w:w="1447" w:type="dxa"/>
            <w:shd w:val="clear" w:color="auto" w:fill="FFFFFF"/>
            <w:noWrap w:val="0"/>
            <w:vAlign w:val="center"/>
          </w:tcPr>
          <w:p w14:paraId="12FE4A0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福美来酒店综合楼</w:t>
            </w:r>
          </w:p>
        </w:tc>
        <w:tc>
          <w:tcPr>
            <w:tcW w:w="2129" w:type="dxa"/>
            <w:shd w:val="clear" w:color="auto" w:fill="FFFFFF"/>
            <w:noWrap w:val="0"/>
            <w:vAlign w:val="center"/>
          </w:tcPr>
          <w:p w14:paraId="23D4EA8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亭湖区青年路盛世华城南门向东300米</w:t>
            </w:r>
          </w:p>
        </w:tc>
        <w:tc>
          <w:tcPr>
            <w:tcW w:w="493" w:type="dxa"/>
            <w:shd w:val="clear" w:color="auto" w:fill="FFFFFF"/>
            <w:noWrap w:val="0"/>
            <w:vAlign w:val="center"/>
          </w:tcPr>
          <w:p w14:paraId="410647E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6179CE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1823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7E468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160</w:t>
            </w:r>
          </w:p>
        </w:tc>
        <w:tc>
          <w:tcPr>
            <w:tcW w:w="1447" w:type="dxa"/>
            <w:shd w:val="clear" w:color="auto" w:fill="FFFFFF"/>
            <w:noWrap w:val="0"/>
            <w:vAlign w:val="center"/>
          </w:tcPr>
          <w:p w14:paraId="0B33418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水岸名都高层商住楼（领香餐厅）</w:t>
            </w:r>
          </w:p>
        </w:tc>
        <w:tc>
          <w:tcPr>
            <w:tcW w:w="2129" w:type="dxa"/>
            <w:shd w:val="clear" w:color="auto" w:fill="FFFFFF"/>
            <w:noWrap w:val="0"/>
            <w:vAlign w:val="center"/>
          </w:tcPr>
          <w:p w14:paraId="54A826E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亭湖区盐马路</w:t>
            </w:r>
          </w:p>
        </w:tc>
        <w:tc>
          <w:tcPr>
            <w:tcW w:w="493" w:type="dxa"/>
            <w:shd w:val="clear" w:color="auto" w:fill="FFFFFF"/>
            <w:noWrap w:val="0"/>
            <w:vAlign w:val="center"/>
          </w:tcPr>
          <w:p w14:paraId="6594BE2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788E0A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8D92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D2D200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161</w:t>
            </w:r>
          </w:p>
        </w:tc>
        <w:tc>
          <w:tcPr>
            <w:tcW w:w="1447" w:type="dxa"/>
            <w:shd w:val="clear" w:color="auto" w:fill="FFFFFF"/>
            <w:noWrap w:val="0"/>
            <w:vAlign w:val="center"/>
          </w:tcPr>
          <w:p w14:paraId="1D668E1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南门华府高层住宅楼</w:t>
            </w:r>
          </w:p>
        </w:tc>
        <w:tc>
          <w:tcPr>
            <w:tcW w:w="2129" w:type="dxa"/>
            <w:shd w:val="clear" w:color="auto" w:fill="FFFFFF"/>
            <w:noWrap w:val="0"/>
            <w:vAlign w:val="center"/>
          </w:tcPr>
          <w:p w14:paraId="2C7DE60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亭湖区解放南路15号</w:t>
            </w:r>
          </w:p>
        </w:tc>
        <w:tc>
          <w:tcPr>
            <w:tcW w:w="493" w:type="dxa"/>
            <w:shd w:val="clear" w:color="auto" w:fill="FFFFFF"/>
            <w:noWrap w:val="0"/>
            <w:vAlign w:val="center"/>
          </w:tcPr>
          <w:p w14:paraId="0DB1CCE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75618E8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4BC4D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2C77B2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162</w:t>
            </w:r>
          </w:p>
        </w:tc>
        <w:tc>
          <w:tcPr>
            <w:tcW w:w="1447" w:type="dxa"/>
            <w:shd w:val="clear" w:color="auto" w:fill="FFFFFF"/>
            <w:noWrap w:val="0"/>
            <w:vAlign w:val="center"/>
          </w:tcPr>
          <w:p w14:paraId="3E78583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海华云顶</w:t>
            </w:r>
          </w:p>
        </w:tc>
        <w:tc>
          <w:tcPr>
            <w:tcW w:w="2129" w:type="dxa"/>
            <w:shd w:val="clear" w:color="auto" w:fill="FFFFFF"/>
            <w:noWrap w:val="0"/>
            <w:vAlign w:val="center"/>
          </w:tcPr>
          <w:p w14:paraId="16C31FA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亭湖区建军中路59号</w:t>
            </w:r>
          </w:p>
        </w:tc>
        <w:tc>
          <w:tcPr>
            <w:tcW w:w="493" w:type="dxa"/>
            <w:shd w:val="clear" w:color="auto" w:fill="FFFFFF"/>
            <w:noWrap w:val="0"/>
            <w:vAlign w:val="center"/>
          </w:tcPr>
          <w:p w14:paraId="13ABF2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2A9C50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FEA4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6A1798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163</w:t>
            </w:r>
          </w:p>
        </w:tc>
        <w:tc>
          <w:tcPr>
            <w:tcW w:w="1447" w:type="dxa"/>
            <w:shd w:val="clear" w:color="auto" w:fill="FFFFFF"/>
            <w:noWrap w:val="0"/>
            <w:vAlign w:val="center"/>
          </w:tcPr>
          <w:p w14:paraId="0AD82F4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五洲国际二期高层商住楼</w:t>
            </w:r>
          </w:p>
        </w:tc>
        <w:tc>
          <w:tcPr>
            <w:tcW w:w="2129" w:type="dxa"/>
            <w:shd w:val="clear" w:color="auto" w:fill="FFFFFF"/>
            <w:noWrap w:val="0"/>
            <w:vAlign w:val="center"/>
          </w:tcPr>
          <w:p w14:paraId="2129E9E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五星街道迎宾路28号五洲国际负一楼</w:t>
            </w:r>
          </w:p>
        </w:tc>
        <w:tc>
          <w:tcPr>
            <w:tcW w:w="493" w:type="dxa"/>
            <w:shd w:val="clear" w:color="auto" w:fill="FFFFFF"/>
            <w:noWrap w:val="0"/>
            <w:vAlign w:val="center"/>
          </w:tcPr>
          <w:p w14:paraId="5F7BC18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46EA9D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17748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A5AA9E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164</w:t>
            </w:r>
          </w:p>
        </w:tc>
        <w:tc>
          <w:tcPr>
            <w:tcW w:w="1447" w:type="dxa"/>
            <w:shd w:val="clear" w:color="auto" w:fill="FFFFFF"/>
            <w:noWrap w:val="0"/>
            <w:vAlign w:val="center"/>
          </w:tcPr>
          <w:p w14:paraId="3F84DFC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飞驰大厦南立面</w:t>
            </w:r>
          </w:p>
        </w:tc>
        <w:tc>
          <w:tcPr>
            <w:tcW w:w="2129" w:type="dxa"/>
            <w:shd w:val="clear" w:color="auto" w:fill="FFFFFF"/>
            <w:noWrap w:val="0"/>
            <w:vAlign w:val="center"/>
          </w:tcPr>
          <w:p w14:paraId="710BD04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亭湖区人民中路188号</w:t>
            </w:r>
          </w:p>
        </w:tc>
        <w:tc>
          <w:tcPr>
            <w:tcW w:w="493" w:type="dxa"/>
            <w:shd w:val="clear" w:color="auto" w:fill="FFFFFF"/>
            <w:noWrap w:val="0"/>
            <w:vAlign w:val="center"/>
          </w:tcPr>
          <w:p w14:paraId="184E371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25EF686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002A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B15495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165</w:t>
            </w:r>
          </w:p>
        </w:tc>
        <w:tc>
          <w:tcPr>
            <w:tcW w:w="1447" w:type="dxa"/>
            <w:shd w:val="clear" w:color="auto" w:fill="FFFFFF"/>
            <w:noWrap w:val="0"/>
            <w:vAlign w:val="center"/>
          </w:tcPr>
          <w:p w14:paraId="11A5F5B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国贸大厦南立面</w:t>
            </w:r>
          </w:p>
        </w:tc>
        <w:tc>
          <w:tcPr>
            <w:tcW w:w="2129" w:type="dxa"/>
            <w:shd w:val="clear" w:color="auto" w:fill="FFFFFF"/>
            <w:noWrap w:val="0"/>
            <w:vAlign w:val="center"/>
          </w:tcPr>
          <w:p w14:paraId="34EED49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亭湖区建军中路21号</w:t>
            </w:r>
          </w:p>
        </w:tc>
        <w:tc>
          <w:tcPr>
            <w:tcW w:w="493" w:type="dxa"/>
            <w:shd w:val="clear" w:color="auto" w:fill="FFFFFF"/>
            <w:noWrap w:val="0"/>
            <w:vAlign w:val="center"/>
          </w:tcPr>
          <w:p w14:paraId="0728B2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7F11B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5CF9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01C2D4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166</w:t>
            </w:r>
          </w:p>
        </w:tc>
        <w:tc>
          <w:tcPr>
            <w:tcW w:w="1447" w:type="dxa"/>
            <w:noWrap w:val="0"/>
            <w:vAlign w:val="center"/>
          </w:tcPr>
          <w:p w14:paraId="4894E3E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怡景花园住宅楼</w:t>
            </w:r>
          </w:p>
        </w:tc>
        <w:tc>
          <w:tcPr>
            <w:tcW w:w="2129" w:type="dxa"/>
            <w:noWrap w:val="0"/>
            <w:vAlign w:val="center"/>
          </w:tcPr>
          <w:p w14:paraId="392F830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亭湖区双元东路9号</w:t>
            </w:r>
          </w:p>
        </w:tc>
        <w:tc>
          <w:tcPr>
            <w:tcW w:w="493" w:type="dxa"/>
            <w:noWrap w:val="0"/>
            <w:vAlign w:val="center"/>
          </w:tcPr>
          <w:p w14:paraId="6A608E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592" w:type="dxa"/>
            <w:noWrap w:val="0"/>
            <w:vAlign w:val="center"/>
          </w:tcPr>
          <w:p w14:paraId="55C8D9E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w:t>
            </w:r>
          </w:p>
        </w:tc>
      </w:tr>
      <w:tr w14:paraId="57154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F5FE02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167</w:t>
            </w:r>
          </w:p>
        </w:tc>
        <w:tc>
          <w:tcPr>
            <w:tcW w:w="1447" w:type="dxa"/>
            <w:shd w:val="clear" w:color="auto" w:fill="FFFFFF"/>
            <w:noWrap w:val="0"/>
            <w:vAlign w:val="center"/>
          </w:tcPr>
          <w:p w14:paraId="6F951BD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金鹰商场及南侧附属楼</w:t>
            </w:r>
          </w:p>
        </w:tc>
        <w:tc>
          <w:tcPr>
            <w:tcW w:w="2129" w:type="dxa"/>
            <w:shd w:val="clear" w:color="auto" w:fill="FFFFFF"/>
            <w:noWrap w:val="0"/>
            <w:vAlign w:val="center"/>
          </w:tcPr>
          <w:p w14:paraId="5885355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亭湖区建军中路169号</w:t>
            </w:r>
          </w:p>
        </w:tc>
        <w:tc>
          <w:tcPr>
            <w:tcW w:w="493" w:type="dxa"/>
            <w:shd w:val="clear" w:color="auto" w:fill="FFFFFF"/>
            <w:noWrap w:val="0"/>
            <w:vAlign w:val="center"/>
          </w:tcPr>
          <w:p w14:paraId="3054790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5E9F84A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5DEC9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65C66B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168</w:t>
            </w:r>
          </w:p>
        </w:tc>
        <w:tc>
          <w:tcPr>
            <w:tcW w:w="1447" w:type="dxa"/>
            <w:shd w:val="clear" w:color="auto" w:fill="FFFFFF"/>
            <w:noWrap w:val="0"/>
            <w:vAlign w:val="center"/>
          </w:tcPr>
          <w:p w14:paraId="4B85356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汇金大厦</w:t>
            </w:r>
          </w:p>
        </w:tc>
        <w:tc>
          <w:tcPr>
            <w:tcW w:w="2129" w:type="dxa"/>
            <w:shd w:val="clear" w:color="auto" w:fill="FFFFFF"/>
            <w:noWrap w:val="0"/>
            <w:vAlign w:val="center"/>
          </w:tcPr>
          <w:p w14:paraId="1281248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亭湖区建军中路177号</w:t>
            </w:r>
          </w:p>
        </w:tc>
        <w:tc>
          <w:tcPr>
            <w:tcW w:w="493" w:type="dxa"/>
            <w:shd w:val="clear" w:color="auto" w:fill="FFFFFF"/>
            <w:noWrap w:val="0"/>
            <w:vAlign w:val="center"/>
          </w:tcPr>
          <w:p w14:paraId="1F76D50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7407642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F8AF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34BDA0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169</w:t>
            </w:r>
          </w:p>
        </w:tc>
        <w:tc>
          <w:tcPr>
            <w:tcW w:w="1447" w:type="dxa"/>
            <w:shd w:val="clear" w:color="auto" w:fill="FFFFFF"/>
            <w:noWrap w:val="0"/>
            <w:vAlign w:val="center"/>
          </w:tcPr>
          <w:p w14:paraId="059EA2C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杰仕豪庭高层住宅楼</w:t>
            </w:r>
          </w:p>
        </w:tc>
        <w:tc>
          <w:tcPr>
            <w:tcW w:w="2129" w:type="dxa"/>
            <w:shd w:val="clear" w:color="auto" w:fill="FFFFFF"/>
            <w:noWrap w:val="0"/>
            <w:vAlign w:val="center"/>
          </w:tcPr>
          <w:p w14:paraId="31378EE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亭湖区新西门路与沿河路交叉路口往西南约170米</w:t>
            </w:r>
          </w:p>
        </w:tc>
        <w:tc>
          <w:tcPr>
            <w:tcW w:w="493" w:type="dxa"/>
            <w:shd w:val="clear" w:color="auto" w:fill="FFFFFF"/>
            <w:noWrap w:val="0"/>
            <w:vAlign w:val="center"/>
          </w:tcPr>
          <w:p w14:paraId="371EBA8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43FC041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007CE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A4E49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170</w:t>
            </w:r>
          </w:p>
        </w:tc>
        <w:tc>
          <w:tcPr>
            <w:tcW w:w="1447" w:type="dxa"/>
            <w:shd w:val="clear" w:color="auto" w:fill="FFFFFF"/>
            <w:noWrap w:val="0"/>
            <w:vAlign w:val="center"/>
          </w:tcPr>
          <w:p w14:paraId="79CF43D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盐城东方红医药连锁商办楼</w:t>
            </w:r>
          </w:p>
        </w:tc>
        <w:tc>
          <w:tcPr>
            <w:tcW w:w="2129" w:type="dxa"/>
            <w:shd w:val="clear" w:color="auto" w:fill="FFFFFF"/>
            <w:noWrap w:val="0"/>
            <w:vAlign w:val="center"/>
          </w:tcPr>
          <w:p w14:paraId="1758F2B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亭湖区解放中路49号</w:t>
            </w:r>
          </w:p>
        </w:tc>
        <w:tc>
          <w:tcPr>
            <w:tcW w:w="493" w:type="dxa"/>
            <w:shd w:val="clear" w:color="auto" w:fill="FFFFFF"/>
            <w:noWrap w:val="0"/>
            <w:vAlign w:val="center"/>
          </w:tcPr>
          <w:p w14:paraId="36BAAFC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5C818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7885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D3DACD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171</w:t>
            </w:r>
          </w:p>
        </w:tc>
        <w:tc>
          <w:tcPr>
            <w:tcW w:w="1447" w:type="dxa"/>
            <w:shd w:val="clear" w:color="auto" w:fill="FFFFFF"/>
            <w:noWrap w:val="0"/>
            <w:vAlign w:val="center"/>
          </w:tcPr>
          <w:p w14:paraId="64FC5D5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白马物流中心综合楼</w:t>
            </w:r>
          </w:p>
        </w:tc>
        <w:tc>
          <w:tcPr>
            <w:tcW w:w="2129" w:type="dxa"/>
            <w:shd w:val="clear" w:color="auto" w:fill="FFFFFF"/>
            <w:noWrap w:val="0"/>
            <w:vAlign w:val="center"/>
          </w:tcPr>
          <w:p w14:paraId="308CA6B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亭湖区开放大道361号</w:t>
            </w:r>
          </w:p>
        </w:tc>
        <w:tc>
          <w:tcPr>
            <w:tcW w:w="493" w:type="dxa"/>
            <w:shd w:val="clear" w:color="auto" w:fill="FFFFFF"/>
            <w:noWrap w:val="0"/>
            <w:vAlign w:val="center"/>
          </w:tcPr>
          <w:p w14:paraId="3C7D6AA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1D07B4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5A31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1221F5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172</w:t>
            </w:r>
          </w:p>
        </w:tc>
        <w:tc>
          <w:tcPr>
            <w:tcW w:w="1447" w:type="dxa"/>
            <w:shd w:val="clear" w:color="auto" w:fill="FFFFFF"/>
            <w:noWrap w:val="0"/>
            <w:vAlign w:val="center"/>
          </w:tcPr>
          <w:p w14:paraId="34E914C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远航家居仓储中心</w:t>
            </w:r>
          </w:p>
        </w:tc>
        <w:tc>
          <w:tcPr>
            <w:tcW w:w="2129" w:type="dxa"/>
            <w:shd w:val="clear" w:color="auto" w:fill="FFFFFF"/>
            <w:noWrap w:val="0"/>
            <w:vAlign w:val="center"/>
          </w:tcPr>
          <w:p w14:paraId="403BB60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亭湖区公路港</w:t>
            </w:r>
          </w:p>
        </w:tc>
        <w:tc>
          <w:tcPr>
            <w:tcW w:w="493" w:type="dxa"/>
            <w:shd w:val="clear" w:color="auto" w:fill="FFFFFF"/>
            <w:noWrap w:val="0"/>
            <w:vAlign w:val="center"/>
          </w:tcPr>
          <w:p w14:paraId="277E845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92D4E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2599A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FE6F41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173</w:t>
            </w:r>
          </w:p>
        </w:tc>
        <w:tc>
          <w:tcPr>
            <w:tcW w:w="1447" w:type="dxa"/>
            <w:noWrap w:val="0"/>
            <w:vAlign w:val="center"/>
          </w:tcPr>
          <w:p w14:paraId="2164B3B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明珠商贸城商业楼</w:t>
            </w:r>
          </w:p>
        </w:tc>
        <w:tc>
          <w:tcPr>
            <w:tcW w:w="2129" w:type="dxa"/>
            <w:noWrap w:val="0"/>
            <w:vAlign w:val="center"/>
          </w:tcPr>
          <w:p w14:paraId="7347BDB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亭湖区开放大道288号</w:t>
            </w:r>
          </w:p>
        </w:tc>
        <w:tc>
          <w:tcPr>
            <w:tcW w:w="493" w:type="dxa"/>
            <w:noWrap w:val="0"/>
            <w:vAlign w:val="center"/>
          </w:tcPr>
          <w:p w14:paraId="1B86984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2F29128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5FFF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F64A09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174</w:t>
            </w:r>
          </w:p>
        </w:tc>
        <w:tc>
          <w:tcPr>
            <w:tcW w:w="1447" w:type="dxa"/>
            <w:shd w:val="clear" w:color="auto" w:fill="FFFFFF"/>
            <w:noWrap w:val="0"/>
            <w:vAlign w:val="center"/>
          </w:tcPr>
          <w:p w14:paraId="2EE911D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金鼎装饰城</w:t>
            </w:r>
          </w:p>
        </w:tc>
        <w:tc>
          <w:tcPr>
            <w:tcW w:w="2129" w:type="dxa"/>
            <w:shd w:val="clear" w:color="auto" w:fill="FFFFFF"/>
            <w:noWrap w:val="0"/>
            <w:vAlign w:val="center"/>
          </w:tcPr>
          <w:p w14:paraId="0BC0827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亭湖区开放大道268号(盐城装饰装潢材料市场)</w:t>
            </w:r>
          </w:p>
        </w:tc>
        <w:tc>
          <w:tcPr>
            <w:tcW w:w="493" w:type="dxa"/>
            <w:shd w:val="clear" w:color="auto" w:fill="FFFFFF"/>
            <w:noWrap w:val="0"/>
            <w:vAlign w:val="center"/>
          </w:tcPr>
          <w:p w14:paraId="7800BBE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7D0DDEA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1ECBA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EB6474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175</w:t>
            </w:r>
          </w:p>
        </w:tc>
        <w:tc>
          <w:tcPr>
            <w:tcW w:w="1447" w:type="dxa"/>
            <w:noWrap w:val="0"/>
            <w:vAlign w:val="center"/>
          </w:tcPr>
          <w:p w14:paraId="032950C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奥莱福邸高层住宅楼</w:t>
            </w:r>
          </w:p>
        </w:tc>
        <w:tc>
          <w:tcPr>
            <w:tcW w:w="2129" w:type="dxa"/>
            <w:noWrap w:val="0"/>
            <w:vAlign w:val="center"/>
          </w:tcPr>
          <w:p w14:paraId="55DED3E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亭湖区开放大道158号</w:t>
            </w:r>
          </w:p>
        </w:tc>
        <w:tc>
          <w:tcPr>
            <w:tcW w:w="493" w:type="dxa"/>
            <w:noWrap w:val="0"/>
            <w:vAlign w:val="center"/>
          </w:tcPr>
          <w:p w14:paraId="01AAE7E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noWrap w:val="0"/>
            <w:vAlign w:val="center"/>
          </w:tcPr>
          <w:p w14:paraId="587BAE0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09B6B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957F40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176</w:t>
            </w:r>
          </w:p>
        </w:tc>
        <w:tc>
          <w:tcPr>
            <w:tcW w:w="1447" w:type="dxa"/>
            <w:shd w:val="clear" w:color="auto" w:fill="FFFFFF"/>
            <w:noWrap w:val="0"/>
            <w:vAlign w:val="center"/>
          </w:tcPr>
          <w:p w14:paraId="44E1A98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奥华家居广场</w:t>
            </w:r>
          </w:p>
        </w:tc>
        <w:tc>
          <w:tcPr>
            <w:tcW w:w="2129" w:type="dxa"/>
            <w:shd w:val="clear" w:color="auto" w:fill="FFFFFF"/>
            <w:noWrap w:val="0"/>
            <w:vAlign w:val="center"/>
          </w:tcPr>
          <w:p w14:paraId="376EA4A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亭湖区开放大道148号</w:t>
            </w:r>
          </w:p>
        </w:tc>
        <w:tc>
          <w:tcPr>
            <w:tcW w:w="493" w:type="dxa"/>
            <w:shd w:val="clear" w:color="auto" w:fill="FFFFFF"/>
            <w:noWrap w:val="0"/>
            <w:vAlign w:val="center"/>
          </w:tcPr>
          <w:p w14:paraId="0A4D96F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6070AFE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EF0D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4649B3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177</w:t>
            </w:r>
          </w:p>
        </w:tc>
        <w:tc>
          <w:tcPr>
            <w:tcW w:w="1447" w:type="dxa"/>
            <w:shd w:val="clear" w:color="auto" w:fill="FFFFFF"/>
            <w:noWrap w:val="0"/>
            <w:vAlign w:val="center"/>
          </w:tcPr>
          <w:p w14:paraId="12F4AB9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苏东翡翠园（北园）住宅楼</w:t>
            </w:r>
          </w:p>
        </w:tc>
        <w:tc>
          <w:tcPr>
            <w:tcW w:w="2129" w:type="dxa"/>
            <w:shd w:val="clear" w:color="auto" w:fill="FFFFFF"/>
            <w:noWrap w:val="0"/>
            <w:vAlign w:val="center"/>
          </w:tcPr>
          <w:p w14:paraId="254E77A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亭湖区新洋路8号</w:t>
            </w:r>
          </w:p>
        </w:tc>
        <w:tc>
          <w:tcPr>
            <w:tcW w:w="493" w:type="dxa"/>
            <w:shd w:val="clear" w:color="auto" w:fill="FFFFFF"/>
            <w:noWrap w:val="0"/>
            <w:vAlign w:val="center"/>
          </w:tcPr>
          <w:p w14:paraId="43F37F6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0CF911B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0AD4F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DE683B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178</w:t>
            </w:r>
          </w:p>
        </w:tc>
        <w:tc>
          <w:tcPr>
            <w:tcW w:w="1447" w:type="dxa"/>
            <w:shd w:val="clear" w:color="auto" w:fill="FFFFFF"/>
            <w:noWrap w:val="0"/>
            <w:vAlign w:val="center"/>
          </w:tcPr>
          <w:p w14:paraId="62E180A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北城馨园</w:t>
            </w:r>
          </w:p>
        </w:tc>
        <w:tc>
          <w:tcPr>
            <w:tcW w:w="2129" w:type="dxa"/>
            <w:shd w:val="clear" w:color="auto" w:fill="FFFFFF"/>
            <w:noWrap w:val="0"/>
            <w:vAlign w:val="center"/>
          </w:tcPr>
          <w:p w14:paraId="6A901ED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亭湖区新富路15号</w:t>
            </w:r>
          </w:p>
        </w:tc>
        <w:tc>
          <w:tcPr>
            <w:tcW w:w="493" w:type="dxa"/>
            <w:shd w:val="clear" w:color="auto" w:fill="FFFFFF"/>
            <w:noWrap w:val="0"/>
            <w:vAlign w:val="center"/>
          </w:tcPr>
          <w:p w14:paraId="37F93F9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c>
          <w:tcPr>
            <w:tcW w:w="592" w:type="dxa"/>
            <w:shd w:val="clear" w:color="auto" w:fill="FFFFFF"/>
            <w:noWrap w:val="0"/>
            <w:vAlign w:val="center"/>
          </w:tcPr>
          <w:p w14:paraId="6B88A5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w:t>
            </w:r>
          </w:p>
        </w:tc>
      </w:tr>
      <w:tr w14:paraId="0AC5B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A519C0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179</w:t>
            </w:r>
          </w:p>
        </w:tc>
        <w:tc>
          <w:tcPr>
            <w:tcW w:w="1447" w:type="dxa"/>
            <w:shd w:val="clear" w:color="auto" w:fill="FFFFFF"/>
            <w:noWrap w:val="0"/>
            <w:vAlign w:val="center"/>
          </w:tcPr>
          <w:p w14:paraId="7A670F5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城北污水处理厂综合楼</w:t>
            </w:r>
          </w:p>
        </w:tc>
        <w:tc>
          <w:tcPr>
            <w:tcW w:w="2129" w:type="dxa"/>
            <w:shd w:val="clear" w:color="auto" w:fill="FFFFFF"/>
            <w:noWrap w:val="0"/>
            <w:vAlign w:val="center"/>
          </w:tcPr>
          <w:p w14:paraId="52850B1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亭湖区文港北路50号</w:t>
            </w:r>
          </w:p>
        </w:tc>
        <w:tc>
          <w:tcPr>
            <w:tcW w:w="493" w:type="dxa"/>
            <w:shd w:val="clear" w:color="auto" w:fill="FFFFFF"/>
            <w:noWrap w:val="0"/>
            <w:vAlign w:val="center"/>
          </w:tcPr>
          <w:p w14:paraId="0690454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CD8718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5AC1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87DCBC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180</w:t>
            </w:r>
          </w:p>
        </w:tc>
        <w:tc>
          <w:tcPr>
            <w:tcW w:w="1447" w:type="dxa"/>
            <w:shd w:val="clear" w:color="auto" w:fill="FFFFFF"/>
            <w:noWrap w:val="0"/>
            <w:vAlign w:val="center"/>
          </w:tcPr>
          <w:p w14:paraId="6A04150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万泰时代城高层住宅楼</w:t>
            </w:r>
          </w:p>
        </w:tc>
        <w:tc>
          <w:tcPr>
            <w:tcW w:w="2129" w:type="dxa"/>
            <w:shd w:val="clear" w:color="auto" w:fill="FFFFFF"/>
            <w:noWrap w:val="0"/>
            <w:vAlign w:val="center"/>
          </w:tcPr>
          <w:p w14:paraId="6AB8307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亭湖区黄海东路55号</w:t>
            </w:r>
          </w:p>
        </w:tc>
        <w:tc>
          <w:tcPr>
            <w:tcW w:w="493" w:type="dxa"/>
            <w:shd w:val="clear" w:color="auto" w:fill="FFFFFF"/>
            <w:noWrap w:val="0"/>
            <w:vAlign w:val="center"/>
          </w:tcPr>
          <w:p w14:paraId="45A4C6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c>
          <w:tcPr>
            <w:tcW w:w="592" w:type="dxa"/>
            <w:shd w:val="clear" w:color="auto" w:fill="FFFFFF"/>
            <w:noWrap w:val="0"/>
            <w:vAlign w:val="center"/>
          </w:tcPr>
          <w:p w14:paraId="608C1A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w:t>
            </w:r>
          </w:p>
        </w:tc>
      </w:tr>
      <w:tr w14:paraId="75909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7D8E99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181</w:t>
            </w:r>
          </w:p>
        </w:tc>
        <w:tc>
          <w:tcPr>
            <w:tcW w:w="1447" w:type="dxa"/>
            <w:shd w:val="clear" w:color="auto" w:fill="FFFFFF"/>
            <w:noWrap w:val="0"/>
            <w:vAlign w:val="center"/>
          </w:tcPr>
          <w:p w14:paraId="7C5DD0E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虹彩苑</w:t>
            </w:r>
          </w:p>
        </w:tc>
        <w:tc>
          <w:tcPr>
            <w:tcW w:w="2129" w:type="dxa"/>
            <w:shd w:val="clear" w:color="auto" w:fill="FFFFFF"/>
            <w:noWrap w:val="0"/>
            <w:vAlign w:val="center"/>
          </w:tcPr>
          <w:p w14:paraId="7DB7205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亭湖区毓龙东路67号</w:t>
            </w:r>
          </w:p>
        </w:tc>
        <w:tc>
          <w:tcPr>
            <w:tcW w:w="493" w:type="dxa"/>
            <w:shd w:val="clear" w:color="auto" w:fill="FFFFFF"/>
            <w:noWrap w:val="0"/>
            <w:vAlign w:val="center"/>
          </w:tcPr>
          <w:p w14:paraId="418B29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56B4F1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049CD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AACA06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182</w:t>
            </w:r>
          </w:p>
        </w:tc>
        <w:tc>
          <w:tcPr>
            <w:tcW w:w="1447" w:type="dxa"/>
            <w:noWrap w:val="0"/>
            <w:vAlign w:val="center"/>
          </w:tcPr>
          <w:p w14:paraId="5582587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梅苑新村</w:t>
            </w:r>
          </w:p>
        </w:tc>
        <w:tc>
          <w:tcPr>
            <w:tcW w:w="2129" w:type="dxa"/>
            <w:noWrap w:val="0"/>
            <w:vAlign w:val="center"/>
          </w:tcPr>
          <w:p w14:paraId="7370920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亭湖区建军东路108号</w:t>
            </w:r>
          </w:p>
        </w:tc>
        <w:tc>
          <w:tcPr>
            <w:tcW w:w="493" w:type="dxa"/>
            <w:noWrap w:val="0"/>
            <w:vAlign w:val="center"/>
          </w:tcPr>
          <w:p w14:paraId="632797A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noWrap w:val="0"/>
            <w:vAlign w:val="center"/>
          </w:tcPr>
          <w:p w14:paraId="082078A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7EBD7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383240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183</w:t>
            </w:r>
          </w:p>
        </w:tc>
        <w:tc>
          <w:tcPr>
            <w:tcW w:w="1447" w:type="dxa"/>
            <w:shd w:val="clear" w:color="auto" w:fill="FFFFFF"/>
            <w:noWrap w:val="0"/>
            <w:vAlign w:val="center"/>
          </w:tcPr>
          <w:p w14:paraId="3203A37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景盛花园</w:t>
            </w:r>
          </w:p>
        </w:tc>
        <w:tc>
          <w:tcPr>
            <w:tcW w:w="2129" w:type="dxa"/>
            <w:shd w:val="clear" w:color="auto" w:fill="FFFFFF"/>
            <w:noWrap w:val="0"/>
            <w:vAlign w:val="center"/>
          </w:tcPr>
          <w:p w14:paraId="03F2074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亭湖区大庆东路79号</w:t>
            </w:r>
          </w:p>
        </w:tc>
        <w:tc>
          <w:tcPr>
            <w:tcW w:w="493" w:type="dxa"/>
            <w:shd w:val="clear" w:color="auto" w:fill="FFFFFF"/>
            <w:noWrap w:val="0"/>
            <w:vAlign w:val="center"/>
          </w:tcPr>
          <w:p w14:paraId="636EBA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shd w:val="clear" w:color="auto" w:fill="FFFFFF"/>
            <w:noWrap w:val="0"/>
            <w:vAlign w:val="center"/>
          </w:tcPr>
          <w:p w14:paraId="72EBB39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2348F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D4BB84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184</w:t>
            </w:r>
          </w:p>
        </w:tc>
        <w:tc>
          <w:tcPr>
            <w:tcW w:w="1447" w:type="dxa"/>
            <w:shd w:val="clear" w:color="auto" w:fill="FFFFFF"/>
            <w:noWrap w:val="0"/>
            <w:vAlign w:val="center"/>
          </w:tcPr>
          <w:p w14:paraId="2627AE1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奥博燃气综合楼</w:t>
            </w:r>
          </w:p>
        </w:tc>
        <w:tc>
          <w:tcPr>
            <w:tcW w:w="2129" w:type="dxa"/>
            <w:shd w:val="clear" w:color="auto" w:fill="FFFFFF"/>
            <w:noWrap w:val="0"/>
            <w:vAlign w:val="center"/>
          </w:tcPr>
          <w:p w14:paraId="40A972B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亭湖区跃进路59号站前商贸城西幢5层</w:t>
            </w:r>
          </w:p>
        </w:tc>
        <w:tc>
          <w:tcPr>
            <w:tcW w:w="493" w:type="dxa"/>
            <w:shd w:val="clear" w:color="auto" w:fill="FFFFFF"/>
            <w:noWrap w:val="0"/>
            <w:vAlign w:val="center"/>
          </w:tcPr>
          <w:p w14:paraId="2817454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5BE803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2C4E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C911A3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185</w:t>
            </w:r>
          </w:p>
        </w:tc>
        <w:tc>
          <w:tcPr>
            <w:tcW w:w="1447" w:type="dxa"/>
            <w:shd w:val="clear" w:color="auto" w:fill="FFFFFF"/>
            <w:noWrap w:val="0"/>
            <w:vAlign w:val="center"/>
          </w:tcPr>
          <w:p w14:paraId="0F041F7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豪德广场商业裙楼</w:t>
            </w:r>
          </w:p>
        </w:tc>
        <w:tc>
          <w:tcPr>
            <w:tcW w:w="2129" w:type="dxa"/>
            <w:shd w:val="clear" w:color="auto" w:fill="FFFFFF"/>
            <w:noWrap w:val="0"/>
            <w:vAlign w:val="center"/>
          </w:tcPr>
          <w:p w14:paraId="6EFF22A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亭湖区青年东路74号附近</w:t>
            </w:r>
          </w:p>
        </w:tc>
        <w:tc>
          <w:tcPr>
            <w:tcW w:w="493" w:type="dxa"/>
            <w:shd w:val="clear" w:color="auto" w:fill="FFFFFF"/>
            <w:noWrap w:val="0"/>
            <w:vAlign w:val="center"/>
          </w:tcPr>
          <w:p w14:paraId="2511382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14E096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A1BF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3038A6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186</w:t>
            </w:r>
          </w:p>
        </w:tc>
        <w:tc>
          <w:tcPr>
            <w:tcW w:w="1447" w:type="dxa"/>
            <w:shd w:val="clear" w:color="auto" w:fill="FFFFFF"/>
            <w:noWrap w:val="0"/>
            <w:vAlign w:val="center"/>
          </w:tcPr>
          <w:p w14:paraId="12BC3ED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五星街道办事处办公楼</w:t>
            </w:r>
          </w:p>
        </w:tc>
        <w:tc>
          <w:tcPr>
            <w:tcW w:w="2129" w:type="dxa"/>
            <w:shd w:val="clear" w:color="auto" w:fill="FFFFFF"/>
            <w:noWrap w:val="0"/>
            <w:vAlign w:val="center"/>
          </w:tcPr>
          <w:p w14:paraId="6C933C0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亭湖区跃进东路58号</w:t>
            </w:r>
          </w:p>
        </w:tc>
        <w:tc>
          <w:tcPr>
            <w:tcW w:w="493" w:type="dxa"/>
            <w:shd w:val="clear" w:color="auto" w:fill="FFFFFF"/>
            <w:noWrap w:val="0"/>
            <w:vAlign w:val="center"/>
          </w:tcPr>
          <w:p w14:paraId="552DA05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1500159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320F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35D334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187</w:t>
            </w:r>
          </w:p>
        </w:tc>
        <w:tc>
          <w:tcPr>
            <w:tcW w:w="1447" w:type="dxa"/>
            <w:shd w:val="clear" w:color="auto" w:fill="FFFFFF"/>
            <w:noWrap w:val="0"/>
            <w:vAlign w:val="center"/>
          </w:tcPr>
          <w:p w14:paraId="3E8ECD4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亭湖区实验幼儿园</w:t>
            </w:r>
          </w:p>
        </w:tc>
        <w:tc>
          <w:tcPr>
            <w:tcW w:w="2129" w:type="dxa"/>
            <w:shd w:val="clear" w:color="auto" w:fill="FFFFFF"/>
            <w:noWrap w:val="0"/>
            <w:vAlign w:val="center"/>
          </w:tcPr>
          <w:p w14:paraId="329882B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亭湖区文港中路76号</w:t>
            </w:r>
          </w:p>
        </w:tc>
        <w:tc>
          <w:tcPr>
            <w:tcW w:w="493" w:type="dxa"/>
            <w:shd w:val="clear" w:color="auto" w:fill="FFFFFF"/>
            <w:noWrap w:val="0"/>
            <w:vAlign w:val="center"/>
          </w:tcPr>
          <w:p w14:paraId="2746F98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0A18A6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4E43E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C9A5C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188</w:t>
            </w:r>
          </w:p>
        </w:tc>
        <w:tc>
          <w:tcPr>
            <w:tcW w:w="1447" w:type="dxa"/>
            <w:shd w:val="clear" w:color="auto" w:fill="FFFFFF"/>
            <w:noWrap w:val="0"/>
            <w:vAlign w:val="center"/>
          </w:tcPr>
          <w:p w14:paraId="3DB8B64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悦达新村</w:t>
            </w:r>
          </w:p>
        </w:tc>
        <w:tc>
          <w:tcPr>
            <w:tcW w:w="2129" w:type="dxa"/>
            <w:shd w:val="clear" w:color="auto" w:fill="FFFFFF"/>
            <w:noWrap w:val="0"/>
            <w:vAlign w:val="center"/>
          </w:tcPr>
          <w:p w14:paraId="5AC5EE6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亭湖区文港南路78号</w:t>
            </w:r>
          </w:p>
        </w:tc>
        <w:tc>
          <w:tcPr>
            <w:tcW w:w="493" w:type="dxa"/>
            <w:shd w:val="clear" w:color="auto" w:fill="FFFFFF"/>
            <w:noWrap w:val="0"/>
            <w:vAlign w:val="center"/>
          </w:tcPr>
          <w:p w14:paraId="101AA14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c>
          <w:tcPr>
            <w:tcW w:w="592" w:type="dxa"/>
            <w:shd w:val="clear" w:color="auto" w:fill="FFFFFF"/>
            <w:noWrap w:val="0"/>
            <w:vAlign w:val="center"/>
          </w:tcPr>
          <w:p w14:paraId="72EE549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7</w:t>
            </w:r>
          </w:p>
        </w:tc>
      </w:tr>
      <w:tr w14:paraId="632F7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B89034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189</w:t>
            </w:r>
          </w:p>
        </w:tc>
        <w:tc>
          <w:tcPr>
            <w:tcW w:w="1447" w:type="dxa"/>
            <w:shd w:val="clear" w:color="auto" w:fill="FFFFFF"/>
            <w:noWrap w:val="0"/>
            <w:vAlign w:val="center"/>
          </w:tcPr>
          <w:p w14:paraId="7ABCE5C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盐都驾校</w:t>
            </w:r>
          </w:p>
        </w:tc>
        <w:tc>
          <w:tcPr>
            <w:tcW w:w="2129" w:type="dxa"/>
            <w:shd w:val="clear" w:color="auto" w:fill="FFFFFF"/>
            <w:noWrap w:val="0"/>
            <w:vAlign w:val="center"/>
          </w:tcPr>
          <w:p w14:paraId="784749E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亭湖区青年路悦达新村附近</w:t>
            </w:r>
          </w:p>
        </w:tc>
        <w:tc>
          <w:tcPr>
            <w:tcW w:w="493" w:type="dxa"/>
            <w:shd w:val="clear" w:color="auto" w:fill="FFFFFF"/>
            <w:noWrap w:val="0"/>
            <w:vAlign w:val="center"/>
          </w:tcPr>
          <w:p w14:paraId="61CBFC4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00D3F41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0A06C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C56E07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190</w:t>
            </w:r>
          </w:p>
        </w:tc>
        <w:tc>
          <w:tcPr>
            <w:tcW w:w="1447" w:type="dxa"/>
            <w:shd w:val="clear" w:color="auto" w:fill="FFFFFF"/>
            <w:noWrap w:val="0"/>
            <w:vAlign w:val="center"/>
          </w:tcPr>
          <w:p w14:paraId="683E2EA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阆苑公寓</w:t>
            </w:r>
          </w:p>
        </w:tc>
        <w:tc>
          <w:tcPr>
            <w:tcW w:w="2129" w:type="dxa"/>
            <w:shd w:val="clear" w:color="auto" w:fill="FFFFFF"/>
            <w:noWrap w:val="0"/>
            <w:vAlign w:val="center"/>
          </w:tcPr>
          <w:p w14:paraId="6CA7E4B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亭湖区开放大道23号</w:t>
            </w:r>
          </w:p>
        </w:tc>
        <w:tc>
          <w:tcPr>
            <w:tcW w:w="493" w:type="dxa"/>
            <w:shd w:val="clear" w:color="auto" w:fill="FFFFFF"/>
            <w:noWrap w:val="0"/>
            <w:vAlign w:val="center"/>
          </w:tcPr>
          <w:p w14:paraId="2EBAC3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592" w:type="dxa"/>
            <w:shd w:val="clear" w:color="auto" w:fill="FFFFFF"/>
            <w:noWrap w:val="0"/>
            <w:vAlign w:val="center"/>
          </w:tcPr>
          <w:p w14:paraId="235C77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68431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779EC9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191</w:t>
            </w:r>
          </w:p>
        </w:tc>
        <w:tc>
          <w:tcPr>
            <w:tcW w:w="1447" w:type="dxa"/>
            <w:shd w:val="clear" w:color="auto" w:fill="FFFFFF"/>
            <w:noWrap w:val="0"/>
            <w:vAlign w:val="center"/>
          </w:tcPr>
          <w:p w14:paraId="6DAE23B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青年组团住宅楼</w:t>
            </w:r>
          </w:p>
        </w:tc>
        <w:tc>
          <w:tcPr>
            <w:tcW w:w="2129" w:type="dxa"/>
            <w:shd w:val="clear" w:color="auto" w:fill="FFFFFF"/>
            <w:noWrap w:val="0"/>
            <w:vAlign w:val="center"/>
          </w:tcPr>
          <w:p w14:paraId="7F0816B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亭湖区康乐路10号</w:t>
            </w:r>
          </w:p>
        </w:tc>
        <w:tc>
          <w:tcPr>
            <w:tcW w:w="493" w:type="dxa"/>
            <w:shd w:val="clear" w:color="auto" w:fill="FFFFFF"/>
            <w:noWrap w:val="0"/>
            <w:vAlign w:val="center"/>
          </w:tcPr>
          <w:p w14:paraId="2CC4264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AC150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78793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66C6A5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192</w:t>
            </w:r>
          </w:p>
        </w:tc>
        <w:tc>
          <w:tcPr>
            <w:tcW w:w="1447" w:type="dxa"/>
            <w:shd w:val="clear" w:color="auto" w:fill="FFFFFF"/>
            <w:noWrap w:val="0"/>
            <w:vAlign w:val="center"/>
          </w:tcPr>
          <w:p w14:paraId="578E219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妇保院、儿童福利院</w:t>
            </w:r>
          </w:p>
        </w:tc>
        <w:tc>
          <w:tcPr>
            <w:tcW w:w="2129" w:type="dxa"/>
            <w:shd w:val="clear" w:color="auto" w:fill="FFFFFF"/>
            <w:noWrap w:val="0"/>
            <w:vAlign w:val="center"/>
          </w:tcPr>
          <w:p w14:paraId="4DA9CB9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亭湖区青年中路56号</w:t>
            </w:r>
          </w:p>
        </w:tc>
        <w:tc>
          <w:tcPr>
            <w:tcW w:w="493" w:type="dxa"/>
            <w:shd w:val="clear" w:color="auto" w:fill="FFFFFF"/>
            <w:noWrap w:val="0"/>
            <w:vAlign w:val="center"/>
          </w:tcPr>
          <w:p w14:paraId="6A89DD1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shd w:val="clear" w:color="auto" w:fill="FFFFFF"/>
            <w:noWrap w:val="0"/>
            <w:vAlign w:val="center"/>
          </w:tcPr>
          <w:p w14:paraId="119D4B6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380DA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2C4209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193</w:t>
            </w:r>
          </w:p>
        </w:tc>
        <w:tc>
          <w:tcPr>
            <w:tcW w:w="1447" w:type="dxa"/>
            <w:shd w:val="clear" w:color="auto" w:fill="FFFFFF"/>
            <w:noWrap w:val="0"/>
            <w:vAlign w:val="center"/>
          </w:tcPr>
          <w:p w14:paraId="743F345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电信公司办公楼及铁塔</w:t>
            </w:r>
          </w:p>
        </w:tc>
        <w:tc>
          <w:tcPr>
            <w:tcW w:w="2129" w:type="dxa"/>
            <w:shd w:val="clear" w:color="auto" w:fill="FFFFFF"/>
            <w:noWrap w:val="0"/>
            <w:vAlign w:val="center"/>
          </w:tcPr>
          <w:p w14:paraId="414A2258">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盐都区青年路与解放路交叉口西北角</w:t>
            </w:r>
          </w:p>
        </w:tc>
        <w:tc>
          <w:tcPr>
            <w:tcW w:w="493" w:type="dxa"/>
            <w:shd w:val="clear" w:color="auto" w:fill="FFFFFF"/>
            <w:noWrap w:val="0"/>
            <w:vAlign w:val="center"/>
          </w:tcPr>
          <w:p w14:paraId="2016A56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4AAE6CF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22FC7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B4AE45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194</w:t>
            </w:r>
          </w:p>
        </w:tc>
        <w:tc>
          <w:tcPr>
            <w:tcW w:w="1447" w:type="dxa"/>
            <w:shd w:val="clear" w:color="auto" w:fill="FFFFFF"/>
            <w:noWrap w:val="0"/>
            <w:vAlign w:val="center"/>
          </w:tcPr>
          <w:p w14:paraId="76E2F93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南苑宾馆</w:t>
            </w:r>
          </w:p>
        </w:tc>
        <w:tc>
          <w:tcPr>
            <w:tcW w:w="2129" w:type="dxa"/>
            <w:shd w:val="clear" w:color="auto" w:fill="FFFFFF"/>
            <w:noWrap w:val="0"/>
            <w:vAlign w:val="center"/>
          </w:tcPr>
          <w:p w14:paraId="65A1AB30">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亭湖区青年路圣华名都大厦西南侧约50米</w:t>
            </w:r>
          </w:p>
        </w:tc>
        <w:tc>
          <w:tcPr>
            <w:tcW w:w="493" w:type="dxa"/>
            <w:shd w:val="clear" w:color="auto" w:fill="FFFFFF"/>
            <w:noWrap w:val="0"/>
            <w:vAlign w:val="center"/>
          </w:tcPr>
          <w:p w14:paraId="35A036D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24B1639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8FE2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898897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195</w:t>
            </w:r>
          </w:p>
        </w:tc>
        <w:tc>
          <w:tcPr>
            <w:tcW w:w="1447" w:type="dxa"/>
            <w:shd w:val="clear" w:color="auto" w:fill="FFFFFF"/>
            <w:noWrap w:val="0"/>
            <w:vAlign w:val="center"/>
          </w:tcPr>
          <w:p w14:paraId="5ECD7E3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南苑宾馆东侧住宅楼</w:t>
            </w:r>
          </w:p>
        </w:tc>
        <w:tc>
          <w:tcPr>
            <w:tcW w:w="2129" w:type="dxa"/>
            <w:shd w:val="clear" w:color="auto" w:fill="FFFFFF"/>
            <w:noWrap w:val="0"/>
            <w:vAlign w:val="center"/>
          </w:tcPr>
          <w:p w14:paraId="500AFDC6">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亭湖区青年路圣华名都大厦西南侧约50米</w:t>
            </w:r>
          </w:p>
        </w:tc>
        <w:tc>
          <w:tcPr>
            <w:tcW w:w="493" w:type="dxa"/>
            <w:shd w:val="clear" w:color="auto" w:fill="FFFFFF"/>
            <w:noWrap w:val="0"/>
            <w:vAlign w:val="center"/>
          </w:tcPr>
          <w:p w14:paraId="30B5EF1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256FD26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A657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131F0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196</w:t>
            </w:r>
          </w:p>
        </w:tc>
        <w:tc>
          <w:tcPr>
            <w:tcW w:w="1447" w:type="dxa"/>
            <w:shd w:val="clear" w:color="auto" w:fill="FFFFFF"/>
            <w:noWrap w:val="0"/>
            <w:vAlign w:val="center"/>
          </w:tcPr>
          <w:p w14:paraId="7939A1E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金品花园住宅楼</w:t>
            </w:r>
          </w:p>
        </w:tc>
        <w:tc>
          <w:tcPr>
            <w:tcW w:w="2129" w:type="dxa"/>
            <w:shd w:val="clear" w:color="auto" w:fill="FFFFFF"/>
            <w:noWrap w:val="0"/>
            <w:vAlign w:val="center"/>
          </w:tcPr>
          <w:p w14:paraId="68B36FA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亭湖区西环中路200号</w:t>
            </w:r>
          </w:p>
        </w:tc>
        <w:tc>
          <w:tcPr>
            <w:tcW w:w="493" w:type="dxa"/>
            <w:shd w:val="clear" w:color="auto" w:fill="FFFFFF"/>
            <w:noWrap w:val="0"/>
            <w:vAlign w:val="center"/>
          </w:tcPr>
          <w:p w14:paraId="50419AC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shd w:val="clear" w:color="auto" w:fill="FFFFFF"/>
            <w:noWrap w:val="0"/>
            <w:vAlign w:val="center"/>
          </w:tcPr>
          <w:p w14:paraId="67C9E41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58742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04127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197</w:t>
            </w:r>
          </w:p>
        </w:tc>
        <w:tc>
          <w:tcPr>
            <w:tcW w:w="1447" w:type="dxa"/>
            <w:shd w:val="clear" w:color="auto" w:fill="FFFFFF"/>
            <w:noWrap w:val="0"/>
            <w:vAlign w:val="center"/>
          </w:tcPr>
          <w:p w14:paraId="315BF47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公安消防特勤中队综合楼</w:t>
            </w:r>
          </w:p>
        </w:tc>
        <w:tc>
          <w:tcPr>
            <w:tcW w:w="2129" w:type="dxa"/>
            <w:shd w:val="clear" w:color="auto" w:fill="FFFFFF"/>
            <w:noWrap w:val="0"/>
            <w:vAlign w:val="center"/>
          </w:tcPr>
          <w:p w14:paraId="47365B3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亭湖区西环路10号公安消防支队</w:t>
            </w:r>
          </w:p>
        </w:tc>
        <w:tc>
          <w:tcPr>
            <w:tcW w:w="493" w:type="dxa"/>
            <w:shd w:val="clear" w:color="auto" w:fill="FFFFFF"/>
            <w:noWrap w:val="0"/>
            <w:vAlign w:val="center"/>
          </w:tcPr>
          <w:p w14:paraId="67E349D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shd w:val="clear" w:color="auto" w:fill="FFFFFF"/>
            <w:noWrap w:val="0"/>
            <w:vAlign w:val="center"/>
          </w:tcPr>
          <w:p w14:paraId="5EA188B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5003E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7E0A932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198</w:t>
            </w:r>
          </w:p>
        </w:tc>
        <w:tc>
          <w:tcPr>
            <w:tcW w:w="1447" w:type="dxa"/>
            <w:noWrap/>
            <w:vAlign w:val="center"/>
          </w:tcPr>
          <w:p w14:paraId="245D4A3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锐轩财富广场商务楼</w:t>
            </w:r>
          </w:p>
        </w:tc>
        <w:tc>
          <w:tcPr>
            <w:tcW w:w="2129" w:type="dxa"/>
            <w:noWrap/>
            <w:vAlign w:val="center"/>
          </w:tcPr>
          <w:p w14:paraId="100A4B71">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亭湖区青年东路59号</w:t>
            </w:r>
          </w:p>
        </w:tc>
        <w:tc>
          <w:tcPr>
            <w:tcW w:w="493" w:type="dxa"/>
            <w:noWrap/>
            <w:vAlign w:val="center"/>
          </w:tcPr>
          <w:p w14:paraId="4014E15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53970D1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A2A7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805047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199</w:t>
            </w:r>
          </w:p>
        </w:tc>
        <w:tc>
          <w:tcPr>
            <w:tcW w:w="1447" w:type="dxa"/>
            <w:noWrap/>
            <w:vAlign w:val="center"/>
          </w:tcPr>
          <w:p w14:paraId="4EC4B7D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先锋银座</w:t>
            </w:r>
          </w:p>
        </w:tc>
        <w:tc>
          <w:tcPr>
            <w:tcW w:w="2129" w:type="dxa"/>
            <w:noWrap/>
            <w:vAlign w:val="center"/>
          </w:tcPr>
          <w:p w14:paraId="0020927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亭湖区黄海西路3号</w:t>
            </w:r>
          </w:p>
        </w:tc>
        <w:tc>
          <w:tcPr>
            <w:tcW w:w="493" w:type="dxa"/>
            <w:noWrap/>
            <w:vAlign w:val="center"/>
          </w:tcPr>
          <w:p w14:paraId="59744F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5CD55F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6D5C7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F124F5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200</w:t>
            </w:r>
          </w:p>
        </w:tc>
        <w:tc>
          <w:tcPr>
            <w:tcW w:w="1447" w:type="dxa"/>
            <w:noWrap/>
            <w:vAlign w:val="center"/>
          </w:tcPr>
          <w:p w14:paraId="19C8D69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东亭商务楼A、B座</w:t>
            </w:r>
          </w:p>
        </w:tc>
        <w:tc>
          <w:tcPr>
            <w:tcW w:w="2129" w:type="dxa"/>
            <w:noWrap/>
            <w:vAlign w:val="center"/>
          </w:tcPr>
          <w:p w14:paraId="7586F15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亭湖区青年路辅路与长亭路交叉口西140米</w:t>
            </w:r>
          </w:p>
        </w:tc>
        <w:tc>
          <w:tcPr>
            <w:tcW w:w="493" w:type="dxa"/>
            <w:noWrap/>
            <w:vAlign w:val="center"/>
          </w:tcPr>
          <w:p w14:paraId="10B7E54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noWrap w:val="0"/>
            <w:vAlign w:val="center"/>
          </w:tcPr>
          <w:p w14:paraId="77B0B69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3FA55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B40C4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201</w:t>
            </w:r>
          </w:p>
        </w:tc>
        <w:tc>
          <w:tcPr>
            <w:tcW w:w="1447" w:type="dxa"/>
            <w:noWrap/>
            <w:vAlign w:val="center"/>
          </w:tcPr>
          <w:p w14:paraId="3D9B16DD">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亭湖文化中心</w:t>
            </w:r>
          </w:p>
        </w:tc>
        <w:tc>
          <w:tcPr>
            <w:tcW w:w="2129" w:type="dxa"/>
            <w:noWrap/>
            <w:vAlign w:val="center"/>
          </w:tcPr>
          <w:p w14:paraId="18EC297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亭湖区青年东路32号</w:t>
            </w:r>
          </w:p>
        </w:tc>
        <w:tc>
          <w:tcPr>
            <w:tcW w:w="493" w:type="dxa"/>
            <w:noWrap/>
            <w:vAlign w:val="center"/>
          </w:tcPr>
          <w:p w14:paraId="19EC44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4B25D42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4A46B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3AA907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202</w:t>
            </w:r>
          </w:p>
        </w:tc>
        <w:tc>
          <w:tcPr>
            <w:tcW w:w="1447" w:type="dxa"/>
            <w:noWrap/>
            <w:vAlign w:val="center"/>
          </w:tcPr>
          <w:p w14:paraId="7EA7188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盐城市公安局亭湖分局</w:t>
            </w:r>
          </w:p>
        </w:tc>
        <w:tc>
          <w:tcPr>
            <w:tcW w:w="2129" w:type="dxa"/>
            <w:noWrap/>
            <w:vAlign w:val="center"/>
          </w:tcPr>
          <w:p w14:paraId="2A8A90B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亭湖区青年东路59号</w:t>
            </w:r>
          </w:p>
        </w:tc>
        <w:tc>
          <w:tcPr>
            <w:tcW w:w="493" w:type="dxa"/>
            <w:noWrap/>
            <w:vAlign w:val="center"/>
          </w:tcPr>
          <w:p w14:paraId="3CEB4F9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366EB6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24B4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BE1594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203</w:t>
            </w:r>
          </w:p>
        </w:tc>
        <w:tc>
          <w:tcPr>
            <w:tcW w:w="1447" w:type="dxa"/>
            <w:noWrap/>
            <w:vAlign w:val="center"/>
          </w:tcPr>
          <w:p w14:paraId="46BEBEF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新奥燃气有限公司</w:t>
            </w:r>
          </w:p>
        </w:tc>
        <w:tc>
          <w:tcPr>
            <w:tcW w:w="2129" w:type="dxa"/>
            <w:noWrap/>
            <w:vAlign w:val="center"/>
          </w:tcPr>
          <w:p w14:paraId="50FD9B2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亭湖区青年东路49号</w:t>
            </w:r>
          </w:p>
        </w:tc>
        <w:tc>
          <w:tcPr>
            <w:tcW w:w="493" w:type="dxa"/>
            <w:noWrap/>
            <w:vAlign w:val="center"/>
          </w:tcPr>
          <w:p w14:paraId="293C3EF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40720AD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5A802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F5E3BC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204</w:t>
            </w:r>
          </w:p>
        </w:tc>
        <w:tc>
          <w:tcPr>
            <w:tcW w:w="1447" w:type="dxa"/>
            <w:noWrap w:val="0"/>
            <w:vAlign w:val="center"/>
          </w:tcPr>
          <w:p w14:paraId="1A85909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悦达起亚技术中心工业用房</w:t>
            </w:r>
          </w:p>
        </w:tc>
        <w:tc>
          <w:tcPr>
            <w:tcW w:w="2129" w:type="dxa"/>
            <w:noWrap w:val="0"/>
            <w:vAlign w:val="center"/>
          </w:tcPr>
          <w:p w14:paraId="604FE882">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亭湖区南环路辅道与希望大道交叉路口</w:t>
            </w:r>
          </w:p>
        </w:tc>
        <w:tc>
          <w:tcPr>
            <w:tcW w:w="493" w:type="dxa"/>
            <w:noWrap w:val="0"/>
            <w:vAlign w:val="center"/>
          </w:tcPr>
          <w:p w14:paraId="5FC4200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noWrap w:val="0"/>
            <w:vAlign w:val="center"/>
          </w:tcPr>
          <w:p w14:paraId="19F6F4B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4D076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9BF850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205</w:t>
            </w:r>
          </w:p>
        </w:tc>
        <w:tc>
          <w:tcPr>
            <w:tcW w:w="1447" w:type="dxa"/>
            <w:noWrap w:val="0"/>
            <w:vAlign w:val="center"/>
          </w:tcPr>
          <w:p w14:paraId="61AAB75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台玻-太阳能镜板厂房</w:t>
            </w:r>
          </w:p>
        </w:tc>
        <w:tc>
          <w:tcPr>
            <w:tcW w:w="2129" w:type="dxa"/>
            <w:noWrap w:val="0"/>
            <w:vAlign w:val="center"/>
          </w:tcPr>
          <w:p w14:paraId="6C2AEC69">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开发区南环东路78号</w:t>
            </w:r>
          </w:p>
        </w:tc>
        <w:tc>
          <w:tcPr>
            <w:tcW w:w="493" w:type="dxa"/>
            <w:noWrap w:val="0"/>
            <w:vAlign w:val="center"/>
          </w:tcPr>
          <w:p w14:paraId="7F5188F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5329C2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199E8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C9EE6F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206</w:t>
            </w:r>
          </w:p>
        </w:tc>
        <w:tc>
          <w:tcPr>
            <w:tcW w:w="1447" w:type="dxa"/>
            <w:noWrap w:val="0"/>
            <w:vAlign w:val="center"/>
          </w:tcPr>
          <w:p w14:paraId="6B6AD3DC">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台玻-汽车玻璃厂区</w:t>
            </w:r>
          </w:p>
        </w:tc>
        <w:tc>
          <w:tcPr>
            <w:tcW w:w="2129" w:type="dxa"/>
            <w:noWrap w:val="0"/>
            <w:vAlign w:val="center"/>
          </w:tcPr>
          <w:p w14:paraId="3244045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开发区南环东路78号</w:t>
            </w:r>
          </w:p>
        </w:tc>
        <w:tc>
          <w:tcPr>
            <w:tcW w:w="493" w:type="dxa"/>
            <w:noWrap w:val="0"/>
            <w:vAlign w:val="center"/>
          </w:tcPr>
          <w:p w14:paraId="3632653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noWrap w:val="0"/>
            <w:vAlign w:val="center"/>
          </w:tcPr>
          <w:p w14:paraId="1786311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56BCD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337" w:type="dxa"/>
            <w:noWrap/>
            <w:vAlign w:val="center"/>
          </w:tcPr>
          <w:p w14:paraId="2254D82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207</w:t>
            </w:r>
          </w:p>
        </w:tc>
        <w:tc>
          <w:tcPr>
            <w:tcW w:w="1447" w:type="dxa"/>
            <w:noWrap w:val="0"/>
            <w:vAlign w:val="center"/>
          </w:tcPr>
          <w:p w14:paraId="54209AF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福汇纺织厂区（第一排2幢，第二排最西侧1幢）</w:t>
            </w:r>
          </w:p>
        </w:tc>
        <w:tc>
          <w:tcPr>
            <w:tcW w:w="2129" w:type="dxa"/>
            <w:noWrap w:val="0"/>
            <w:vAlign w:val="center"/>
          </w:tcPr>
          <w:p w14:paraId="331EE5E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亭湖区黄山路与南环路辅道交叉路口往西北约210米</w:t>
            </w:r>
          </w:p>
        </w:tc>
        <w:tc>
          <w:tcPr>
            <w:tcW w:w="493" w:type="dxa"/>
            <w:noWrap w:val="0"/>
            <w:vAlign w:val="center"/>
          </w:tcPr>
          <w:p w14:paraId="3E84E2A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noWrap w:val="0"/>
            <w:vAlign w:val="center"/>
          </w:tcPr>
          <w:p w14:paraId="3C63923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r>
      <w:tr w14:paraId="2AAFA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69DECDE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208</w:t>
            </w:r>
          </w:p>
        </w:tc>
        <w:tc>
          <w:tcPr>
            <w:tcW w:w="1447" w:type="dxa"/>
            <w:noWrap/>
            <w:vAlign w:val="center"/>
          </w:tcPr>
          <w:p w14:paraId="4F2DE44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盐城国际软件园</w:t>
            </w:r>
          </w:p>
        </w:tc>
        <w:tc>
          <w:tcPr>
            <w:tcW w:w="2129" w:type="dxa"/>
            <w:noWrap w:val="0"/>
            <w:vAlign w:val="center"/>
          </w:tcPr>
          <w:p w14:paraId="2D8B142E">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亭湖区希望大道5号</w:t>
            </w:r>
          </w:p>
        </w:tc>
        <w:tc>
          <w:tcPr>
            <w:tcW w:w="493" w:type="dxa"/>
            <w:noWrap w:val="0"/>
            <w:vAlign w:val="center"/>
          </w:tcPr>
          <w:p w14:paraId="05A00BF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592" w:type="dxa"/>
            <w:noWrap w:val="0"/>
            <w:vAlign w:val="center"/>
          </w:tcPr>
          <w:p w14:paraId="42D530A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3EE44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05ED2FB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209</w:t>
            </w:r>
          </w:p>
        </w:tc>
        <w:tc>
          <w:tcPr>
            <w:tcW w:w="1447" w:type="dxa"/>
            <w:noWrap w:val="0"/>
            <w:vAlign w:val="center"/>
          </w:tcPr>
          <w:p w14:paraId="3C70050F">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启新纺织厂区</w:t>
            </w:r>
          </w:p>
        </w:tc>
        <w:tc>
          <w:tcPr>
            <w:tcW w:w="2129" w:type="dxa"/>
            <w:noWrap w:val="0"/>
            <w:vAlign w:val="center"/>
          </w:tcPr>
          <w:p w14:paraId="50F4371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亭湖区希望大道南环东路68号</w:t>
            </w:r>
          </w:p>
        </w:tc>
        <w:tc>
          <w:tcPr>
            <w:tcW w:w="493" w:type="dxa"/>
            <w:noWrap w:val="0"/>
            <w:vAlign w:val="center"/>
          </w:tcPr>
          <w:p w14:paraId="174F58B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11BF4D4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r>
      <w:tr w14:paraId="02A3A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1A00D22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210</w:t>
            </w:r>
          </w:p>
        </w:tc>
        <w:tc>
          <w:tcPr>
            <w:tcW w:w="1447" w:type="dxa"/>
            <w:noWrap w:val="0"/>
            <w:vAlign w:val="center"/>
          </w:tcPr>
          <w:p w14:paraId="5A25D96B">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江苏九洲轨道设备有限公司办公楼</w:t>
            </w:r>
          </w:p>
        </w:tc>
        <w:tc>
          <w:tcPr>
            <w:tcW w:w="2129" w:type="dxa"/>
            <w:noWrap w:val="0"/>
            <w:vAlign w:val="center"/>
          </w:tcPr>
          <w:p w14:paraId="7A36B48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亭湖区柳江路22号</w:t>
            </w:r>
          </w:p>
        </w:tc>
        <w:tc>
          <w:tcPr>
            <w:tcW w:w="493" w:type="dxa"/>
            <w:noWrap w:val="0"/>
            <w:vAlign w:val="center"/>
          </w:tcPr>
          <w:p w14:paraId="0C2923E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noWrap w:val="0"/>
            <w:vAlign w:val="center"/>
          </w:tcPr>
          <w:p w14:paraId="443954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7B0FF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44C1A88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211</w:t>
            </w:r>
          </w:p>
        </w:tc>
        <w:tc>
          <w:tcPr>
            <w:tcW w:w="1447" w:type="dxa"/>
            <w:noWrap w:val="0"/>
            <w:vAlign w:val="center"/>
          </w:tcPr>
          <w:p w14:paraId="2E8AA273">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康欣花园高层住宅楼</w:t>
            </w:r>
          </w:p>
        </w:tc>
        <w:tc>
          <w:tcPr>
            <w:tcW w:w="2129" w:type="dxa"/>
            <w:noWrap w:val="0"/>
            <w:vAlign w:val="center"/>
          </w:tcPr>
          <w:p w14:paraId="56F5E2EA">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亭湖区赣江路24号</w:t>
            </w:r>
          </w:p>
        </w:tc>
        <w:tc>
          <w:tcPr>
            <w:tcW w:w="493" w:type="dxa"/>
            <w:noWrap w:val="0"/>
            <w:vAlign w:val="center"/>
          </w:tcPr>
          <w:p w14:paraId="5E9D79F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c>
          <w:tcPr>
            <w:tcW w:w="592" w:type="dxa"/>
            <w:noWrap w:val="0"/>
            <w:vAlign w:val="center"/>
          </w:tcPr>
          <w:p w14:paraId="3D89EA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5</w:t>
            </w:r>
          </w:p>
        </w:tc>
      </w:tr>
      <w:tr w14:paraId="4359D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D20E51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212</w:t>
            </w:r>
          </w:p>
        </w:tc>
        <w:tc>
          <w:tcPr>
            <w:tcW w:w="1447" w:type="dxa"/>
            <w:noWrap w:val="0"/>
            <w:vAlign w:val="center"/>
          </w:tcPr>
          <w:p w14:paraId="42ADF29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开发区人民法院办公楼</w:t>
            </w:r>
          </w:p>
        </w:tc>
        <w:tc>
          <w:tcPr>
            <w:tcW w:w="2129" w:type="dxa"/>
            <w:noWrap w:val="0"/>
            <w:vAlign w:val="center"/>
          </w:tcPr>
          <w:p w14:paraId="6E2CF974">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亭湖区赣江路22号</w:t>
            </w:r>
          </w:p>
        </w:tc>
        <w:tc>
          <w:tcPr>
            <w:tcW w:w="493" w:type="dxa"/>
            <w:noWrap w:val="0"/>
            <w:vAlign w:val="center"/>
          </w:tcPr>
          <w:p w14:paraId="552261C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592" w:type="dxa"/>
            <w:noWrap w:val="0"/>
            <w:vAlign w:val="center"/>
          </w:tcPr>
          <w:p w14:paraId="7FD8A58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r>
      <w:tr w14:paraId="39F8C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369EAFF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213</w:t>
            </w:r>
          </w:p>
        </w:tc>
        <w:tc>
          <w:tcPr>
            <w:tcW w:w="1447" w:type="dxa"/>
            <w:noWrap/>
            <w:vAlign w:val="center"/>
          </w:tcPr>
          <w:p w14:paraId="537EF565">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元隆智冷产业园</w:t>
            </w:r>
          </w:p>
        </w:tc>
        <w:tc>
          <w:tcPr>
            <w:tcW w:w="2129" w:type="dxa"/>
            <w:noWrap/>
            <w:vAlign w:val="center"/>
          </w:tcPr>
          <w:p w14:paraId="30B84CD7">
            <w:pPr>
              <w:keepNext w:val="0"/>
              <w:keepLines w:val="0"/>
              <w:widowControl/>
              <w:suppressLineNumbers w:val="0"/>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盐城经开区新能源汽</w:t>
            </w:r>
            <w:r>
              <w:rPr>
                <w:rFonts w:hint="eastAsia" w:ascii="宋体" w:hAnsi="宋体" w:eastAsia="宋体" w:cs="宋体"/>
                <w:i w:val="0"/>
                <w:iCs w:val="0"/>
                <w:color w:val="000000"/>
                <w:sz w:val="18"/>
                <w:szCs w:val="18"/>
                <w:highlight w:val="none"/>
                <w:u w:val="none"/>
                <w:lang w:val="en-US" w:eastAsia="zh-CN" w:bidi="ar"/>
              </w:rPr>
              <w:t>车产业园区</w:t>
            </w:r>
          </w:p>
        </w:tc>
        <w:tc>
          <w:tcPr>
            <w:tcW w:w="493" w:type="dxa"/>
            <w:noWrap/>
            <w:vAlign w:val="center"/>
          </w:tcPr>
          <w:p w14:paraId="5BFF768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592" w:type="dxa"/>
            <w:noWrap w:val="0"/>
            <w:vAlign w:val="center"/>
          </w:tcPr>
          <w:p w14:paraId="6C6E91F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r>
      <w:tr w14:paraId="0F28B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337" w:type="dxa"/>
            <w:noWrap/>
            <w:vAlign w:val="center"/>
          </w:tcPr>
          <w:p w14:paraId="252327F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合计</w:t>
            </w:r>
          </w:p>
        </w:tc>
        <w:tc>
          <w:tcPr>
            <w:tcW w:w="1447" w:type="dxa"/>
            <w:noWrap/>
            <w:vAlign w:val="center"/>
          </w:tcPr>
          <w:p w14:paraId="013345C9">
            <w:pPr>
              <w:jc w:val="left"/>
              <w:rPr>
                <w:rFonts w:hint="eastAsia" w:ascii="宋体" w:hAnsi="宋体" w:eastAsia="宋体" w:cs="宋体"/>
                <w:i w:val="0"/>
                <w:iCs w:val="0"/>
                <w:color w:val="000000"/>
                <w:sz w:val="20"/>
                <w:szCs w:val="20"/>
                <w:highlight w:val="none"/>
                <w:u w:val="none"/>
              </w:rPr>
            </w:pPr>
          </w:p>
        </w:tc>
        <w:tc>
          <w:tcPr>
            <w:tcW w:w="2129" w:type="dxa"/>
            <w:noWrap/>
            <w:vAlign w:val="center"/>
          </w:tcPr>
          <w:p w14:paraId="4DE98AFE">
            <w:pPr>
              <w:jc w:val="left"/>
              <w:rPr>
                <w:rFonts w:hint="eastAsia" w:ascii="宋体" w:hAnsi="宋体" w:eastAsia="宋体" w:cs="宋体"/>
                <w:i w:val="0"/>
                <w:iCs w:val="0"/>
                <w:color w:val="000000"/>
                <w:sz w:val="20"/>
                <w:szCs w:val="20"/>
                <w:highlight w:val="none"/>
                <w:u w:val="none"/>
              </w:rPr>
            </w:pPr>
          </w:p>
        </w:tc>
        <w:tc>
          <w:tcPr>
            <w:tcW w:w="493" w:type="dxa"/>
            <w:noWrap/>
            <w:vAlign w:val="center"/>
          </w:tcPr>
          <w:p w14:paraId="1699073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894</w:t>
            </w:r>
          </w:p>
        </w:tc>
        <w:tc>
          <w:tcPr>
            <w:tcW w:w="592" w:type="dxa"/>
            <w:noWrap/>
            <w:vAlign w:val="center"/>
          </w:tcPr>
          <w:p w14:paraId="6FB5424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920</w:t>
            </w:r>
          </w:p>
        </w:tc>
      </w:tr>
    </w:tbl>
    <w:p w14:paraId="041C7455">
      <w:pPr>
        <w:pStyle w:val="264"/>
        <w:spacing w:line="440" w:lineRule="exact"/>
        <w:rPr>
          <w:rFonts w:hint="eastAsia" w:cs="宋体"/>
          <w:highlight w:val="none"/>
          <w:lang w:bidi="ar"/>
        </w:rPr>
      </w:pPr>
      <w:r>
        <w:rPr>
          <w:rFonts w:hint="eastAsia" w:cs="宋体"/>
          <w:highlight w:val="none"/>
          <w:lang w:bidi="ar"/>
        </w:rPr>
        <w:t>设备内容如下：</w:t>
      </w:r>
    </w:p>
    <w:tbl>
      <w:tblPr>
        <w:tblStyle w:val="29"/>
        <w:tblW w:w="4996" w:type="pct"/>
        <w:tblInd w:w="-108" w:type="dxa"/>
        <w:tblLayout w:type="autofit"/>
        <w:tblCellMar>
          <w:top w:w="0" w:type="dxa"/>
          <w:left w:w="108" w:type="dxa"/>
          <w:bottom w:w="0" w:type="dxa"/>
          <w:right w:w="108" w:type="dxa"/>
        </w:tblCellMar>
      </w:tblPr>
      <w:tblGrid>
        <w:gridCol w:w="706"/>
        <w:gridCol w:w="1057"/>
        <w:gridCol w:w="1414"/>
        <w:gridCol w:w="4405"/>
        <w:gridCol w:w="706"/>
        <w:gridCol w:w="874"/>
      </w:tblGrid>
      <w:tr w14:paraId="610FDD78">
        <w:tblPrEx>
          <w:tblCellMar>
            <w:top w:w="0" w:type="dxa"/>
            <w:left w:w="108" w:type="dxa"/>
            <w:bottom w:w="0" w:type="dxa"/>
            <w:right w:w="108" w:type="dxa"/>
          </w:tblCellMar>
        </w:tblPrEx>
        <w:trPr>
          <w:trHeight w:val="720" w:hRule="atLeast"/>
        </w:trPr>
        <w:tc>
          <w:tcPr>
            <w:tcW w:w="366" w:type="dxa"/>
            <w:tcBorders>
              <w:top w:val="single" w:color="000000" w:sz="4" w:space="0"/>
              <w:left w:val="single" w:color="000000" w:sz="4" w:space="0"/>
              <w:bottom w:val="single" w:color="000000" w:sz="4" w:space="0"/>
              <w:right w:val="single" w:color="000000" w:sz="4" w:space="0"/>
            </w:tcBorders>
            <w:noWrap w:val="0"/>
            <w:vAlign w:val="center"/>
          </w:tcPr>
          <w:p w14:paraId="3AEAF0C7">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序号</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52841E7F">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产品名称</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007E879E">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规格型号</w:t>
            </w:r>
          </w:p>
        </w:tc>
        <w:tc>
          <w:tcPr>
            <w:tcW w:w="2601" w:type="dxa"/>
            <w:tcBorders>
              <w:top w:val="single" w:color="000000" w:sz="4" w:space="0"/>
              <w:left w:val="single" w:color="000000" w:sz="4" w:space="0"/>
              <w:bottom w:val="single" w:color="000000" w:sz="4" w:space="0"/>
              <w:right w:val="single" w:color="000000" w:sz="4" w:space="0"/>
            </w:tcBorders>
            <w:noWrap w:val="0"/>
            <w:vAlign w:val="center"/>
          </w:tcPr>
          <w:p w14:paraId="3836D88C">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参数说明</w:t>
            </w:r>
          </w:p>
        </w:tc>
        <w:tc>
          <w:tcPr>
            <w:tcW w:w="372" w:type="dxa"/>
            <w:tcBorders>
              <w:top w:val="single" w:color="000000" w:sz="4" w:space="0"/>
              <w:left w:val="single" w:color="000000" w:sz="4" w:space="0"/>
              <w:bottom w:val="single" w:color="000000" w:sz="4" w:space="0"/>
              <w:right w:val="single" w:color="000000" w:sz="4" w:space="0"/>
            </w:tcBorders>
            <w:noWrap w:val="0"/>
            <w:vAlign w:val="center"/>
          </w:tcPr>
          <w:p w14:paraId="0D4E45BB">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单位</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1EC479B">
            <w:pPr>
              <w:widowControl/>
              <w:spacing w:line="240" w:lineRule="auto"/>
              <w:jc w:val="center"/>
              <w:rPr>
                <w:rFonts w:hint="eastAsia" w:ascii="宋体" w:hAnsi="宋体" w:cs="宋体"/>
                <w:b/>
                <w:bCs/>
                <w:sz w:val="20"/>
                <w:szCs w:val="20"/>
                <w:highlight w:val="none"/>
              </w:rPr>
            </w:pPr>
            <w:r>
              <w:rPr>
                <w:rFonts w:hint="eastAsia" w:ascii="宋体" w:hAnsi="宋体" w:cs="宋体"/>
                <w:b/>
                <w:bCs/>
                <w:sz w:val="20"/>
                <w:szCs w:val="20"/>
                <w:highlight w:val="none"/>
                <w:lang w:bidi="ar"/>
              </w:rPr>
              <w:t>数量</w:t>
            </w:r>
          </w:p>
        </w:tc>
      </w:tr>
      <w:tr w14:paraId="1CF5094A">
        <w:tblPrEx>
          <w:tblCellMar>
            <w:top w:w="0" w:type="dxa"/>
            <w:left w:w="108" w:type="dxa"/>
            <w:bottom w:w="0" w:type="dxa"/>
            <w:right w:w="108" w:type="dxa"/>
          </w:tblCellMar>
        </w:tblPrEx>
        <w:trPr>
          <w:trHeight w:val="335" w:hRule="atLeast"/>
        </w:trPr>
        <w:tc>
          <w:tcPr>
            <w:tcW w:w="366" w:type="dxa"/>
            <w:tcBorders>
              <w:top w:val="single" w:color="000000" w:sz="4" w:space="0"/>
              <w:left w:val="single" w:color="000000" w:sz="4" w:space="0"/>
              <w:bottom w:val="single" w:color="000000" w:sz="4" w:space="0"/>
              <w:right w:val="single" w:color="000000" w:sz="4" w:space="0"/>
            </w:tcBorders>
            <w:noWrap w:val="0"/>
            <w:vAlign w:val="center"/>
          </w:tcPr>
          <w:p w14:paraId="6C4BA633">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1</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2FF5145A">
            <w:pPr>
              <w:widowControl/>
              <w:spacing w:line="240" w:lineRule="auto"/>
              <w:jc w:val="center"/>
              <w:rPr>
                <w:rFonts w:ascii="宋体" w:hAnsi="宋体" w:eastAsia="宋体" w:cs="宋体"/>
                <w:sz w:val="20"/>
                <w:szCs w:val="20"/>
                <w:highlight w:val="none"/>
                <w:lang w:val="en-US" w:eastAsia="zh-CN"/>
              </w:rPr>
            </w:pPr>
            <w:r>
              <w:rPr>
                <w:rFonts w:hint="eastAsia" w:ascii="宋体" w:hAnsi="宋体" w:cs="宋体"/>
                <w:sz w:val="20"/>
                <w:szCs w:val="20"/>
                <w:highlight w:val="none"/>
                <w:lang w:val="en-US" w:eastAsia="zh-CN" w:bidi="ar"/>
              </w:rPr>
              <w:t>强电控制节点端设备</w:t>
            </w:r>
          </w:p>
        </w:tc>
        <w:tc>
          <w:tcPr>
            <w:tcW w:w="578" w:type="dxa"/>
            <w:tcBorders>
              <w:top w:val="single" w:color="000000" w:sz="4" w:space="0"/>
              <w:left w:val="single" w:color="000000" w:sz="4" w:space="0"/>
              <w:bottom w:val="single" w:color="000000" w:sz="4" w:space="0"/>
              <w:right w:val="single" w:color="000000" w:sz="4" w:space="0"/>
            </w:tcBorders>
            <w:noWrap w:val="0"/>
            <w:vAlign w:val="center"/>
          </w:tcPr>
          <w:p w14:paraId="79C885FC">
            <w:pPr>
              <w:widowControl/>
              <w:spacing w:line="240" w:lineRule="auto"/>
              <w:jc w:val="center"/>
              <w:rPr>
                <w:rFonts w:hint="eastAsia" w:ascii="宋体" w:hAnsi="宋体" w:cs="宋体"/>
                <w:sz w:val="20"/>
                <w:szCs w:val="20"/>
                <w:highlight w:val="none"/>
              </w:rPr>
            </w:pPr>
            <w:r>
              <w:rPr>
                <w:rFonts w:hint="eastAsia"/>
                <w:b w:val="0"/>
                <w:bCs w:val="0"/>
                <w:sz w:val="21"/>
                <w:szCs w:val="21"/>
                <w:highlight w:val="none"/>
                <w:vertAlign w:val="baseline"/>
                <w:lang w:val="en-US" w:eastAsia="zh-CN"/>
              </w:rPr>
              <w:t>爱克EXC-G280A</w:t>
            </w:r>
          </w:p>
        </w:tc>
        <w:tc>
          <w:tcPr>
            <w:tcW w:w="2601" w:type="dxa"/>
            <w:tcBorders>
              <w:top w:val="single" w:color="000000" w:sz="4" w:space="0"/>
              <w:left w:val="single" w:color="000000" w:sz="4" w:space="0"/>
              <w:bottom w:val="single" w:color="000000" w:sz="4" w:space="0"/>
              <w:right w:val="single" w:color="000000" w:sz="4" w:space="0"/>
            </w:tcBorders>
            <w:noWrap w:val="0"/>
            <w:vAlign w:val="center"/>
          </w:tcPr>
          <w:p w14:paraId="29C37AA1">
            <w:pPr>
              <w:widowControl/>
              <w:spacing w:line="240" w:lineRule="auto"/>
              <w:jc w:val="left"/>
              <w:rPr>
                <w:rFonts w:hint="eastAsia" w:ascii="宋体" w:hAnsi="宋体" w:eastAsia="宋体" w:cs="宋体"/>
                <w:sz w:val="20"/>
                <w:szCs w:val="20"/>
                <w:highlight w:val="none"/>
                <w:lang w:eastAsia="zh-CN"/>
              </w:rPr>
            </w:pPr>
            <w:r>
              <w:rPr>
                <w:rFonts w:hint="eastAsia"/>
                <w:b w:val="0"/>
                <w:bCs w:val="0"/>
                <w:sz w:val="21"/>
                <w:szCs w:val="21"/>
                <w:highlight w:val="none"/>
                <w:vertAlign w:val="baseline"/>
                <w:lang w:val="en-US" w:eastAsia="zh-CN"/>
              </w:rPr>
              <w:t>CPU规格ARM7处理器，操作系统基于Linux4.4，支持三路MODBUS协议485接口，工作电源</w:t>
            </w:r>
            <w:r>
              <w:rPr>
                <w:rFonts w:hint="eastAsia"/>
                <w:szCs w:val="21"/>
                <w:highlight w:val="none"/>
              </w:rPr>
              <w:t>85-380VAC</w:t>
            </w:r>
            <w:r>
              <w:rPr>
                <w:rFonts w:hint="eastAsia"/>
                <w:szCs w:val="21"/>
                <w:highlight w:val="none"/>
                <w:lang w:eastAsia="zh-CN"/>
              </w:rPr>
              <w:t>、</w:t>
            </w:r>
            <w:r>
              <w:rPr>
                <w:rFonts w:hint="eastAsia"/>
                <w:szCs w:val="21"/>
                <w:highlight w:val="none"/>
              </w:rPr>
              <w:t>50/60Hz</w:t>
            </w:r>
            <w:r>
              <w:rPr>
                <w:rFonts w:hint="eastAsia"/>
                <w:szCs w:val="21"/>
                <w:highlight w:val="none"/>
                <w:lang w:eastAsia="zh-CN"/>
              </w:rPr>
              <w:t>，</w:t>
            </w:r>
            <w:r>
              <w:rPr>
                <w:rFonts w:hint="eastAsia"/>
                <w:szCs w:val="21"/>
                <w:highlight w:val="none"/>
              </w:rPr>
              <w:t>短路、过流、过载保护</w:t>
            </w:r>
            <w:r>
              <w:rPr>
                <w:rFonts w:hint="eastAsia"/>
                <w:szCs w:val="21"/>
                <w:highlight w:val="none"/>
                <w:lang w:eastAsia="zh-CN"/>
              </w:rPr>
              <w:t>，</w:t>
            </w:r>
            <w:r>
              <w:rPr>
                <w:rFonts w:hint="eastAsia"/>
                <w:b w:val="0"/>
                <w:bCs w:val="0"/>
                <w:sz w:val="21"/>
                <w:szCs w:val="21"/>
                <w:highlight w:val="none"/>
                <w:vertAlign w:val="baseline"/>
                <w:lang w:val="en-US" w:eastAsia="zh-CN"/>
              </w:rPr>
              <w:t>IP防护等级IP43</w:t>
            </w:r>
          </w:p>
        </w:tc>
        <w:tc>
          <w:tcPr>
            <w:tcW w:w="372" w:type="dxa"/>
            <w:tcBorders>
              <w:top w:val="single" w:color="000000" w:sz="4" w:space="0"/>
              <w:left w:val="single" w:color="000000" w:sz="4" w:space="0"/>
              <w:bottom w:val="single" w:color="000000" w:sz="4" w:space="0"/>
              <w:right w:val="single" w:color="000000" w:sz="4" w:space="0"/>
            </w:tcBorders>
            <w:noWrap w:val="0"/>
            <w:vAlign w:val="center"/>
          </w:tcPr>
          <w:p w14:paraId="25C242F3">
            <w:pPr>
              <w:widowControl/>
              <w:spacing w:line="240" w:lineRule="auto"/>
              <w:jc w:val="center"/>
              <w:rPr>
                <w:rFonts w:hint="eastAsia" w:ascii="宋体" w:hAnsi="宋体" w:cs="宋体"/>
                <w:sz w:val="20"/>
                <w:szCs w:val="20"/>
                <w:highlight w:val="none"/>
              </w:rPr>
            </w:pPr>
            <w:r>
              <w:rPr>
                <w:rFonts w:hint="eastAsia" w:ascii="宋体" w:hAnsi="宋体" w:cs="宋体"/>
                <w:sz w:val="20"/>
                <w:szCs w:val="20"/>
                <w:highlight w:val="none"/>
                <w:lang w:bidi="ar"/>
              </w:rPr>
              <w:t>台</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924506E">
            <w:pPr>
              <w:widowControl/>
              <w:spacing w:line="240" w:lineRule="auto"/>
              <w:jc w:val="center"/>
              <w:rPr>
                <w:rFonts w:ascii="宋体" w:hAnsi="宋体" w:eastAsia="宋体" w:cs="宋体"/>
                <w:sz w:val="20"/>
                <w:szCs w:val="20"/>
                <w:highlight w:val="none"/>
                <w:lang w:val="en-US" w:eastAsia="zh-CN"/>
              </w:rPr>
            </w:pPr>
            <w:r>
              <w:rPr>
                <w:rFonts w:hint="eastAsia" w:ascii="宋体" w:hAnsi="宋体" w:cs="宋体"/>
                <w:sz w:val="20"/>
                <w:szCs w:val="20"/>
                <w:highlight w:val="none"/>
                <w:lang w:val="en-US" w:eastAsia="zh-CN" w:bidi="ar"/>
              </w:rPr>
              <w:t>920</w:t>
            </w:r>
          </w:p>
        </w:tc>
      </w:tr>
    </w:tbl>
    <w:p w14:paraId="15032970">
      <w:pPr>
        <w:pStyle w:val="264"/>
        <w:spacing w:line="440" w:lineRule="exact"/>
        <w:ind w:left="0" w:firstLine="482"/>
        <w:outlineLvl w:val="3"/>
        <w:rPr>
          <w:rFonts w:hint="eastAsia" w:cs="宋体"/>
          <w:b/>
          <w:bCs/>
          <w:highlight w:val="none"/>
          <w:lang w:val="en-US" w:eastAsia="zh-CN" w:bidi="ar"/>
        </w:rPr>
      </w:pPr>
    </w:p>
    <w:p w14:paraId="2FBF5B89">
      <w:pPr>
        <w:pStyle w:val="264"/>
        <w:spacing w:line="440" w:lineRule="exact"/>
        <w:ind w:left="0" w:firstLine="482"/>
        <w:outlineLvl w:val="3"/>
        <w:rPr>
          <w:rFonts w:hint="eastAsia" w:cs="宋体"/>
          <w:b/>
          <w:bCs/>
          <w:highlight w:val="none"/>
          <w:lang w:bidi="ar"/>
        </w:rPr>
      </w:pPr>
      <w:r>
        <w:rPr>
          <w:rFonts w:hint="eastAsia" w:cs="宋体"/>
          <w:b/>
          <w:bCs/>
          <w:highlight w:val="none"/>
          <w:lang w:val="en-US" w:eastAsia="zh-CN" w:bidi="ar"/>
        </w:rPr>
        <w:t>5</w:t>
      </w:r>
      <w:r>
        <w:rPr>
          <w:rFonts w:hint="eastAsia" w:cs="宋体"/>
          <w:b/>
          <w:bCs/>
          <w:highlight w:val="none"/>
          <w:lang w:bidi="ar"/>
        </w:rPr>
        <w:t>.亮化设施维保</w:t>
      </w:r>
    </w:p>
    <w:p w14:paraId="7AB09633">
      <w:pPr>
        <w:pStyle w:val="264"/>
        <w:spacing w:line="440" w:lineRule="exact"/>
        <w:rPr>
          <w:rFonts w:hint="eastAsia" w:cs="宋体"/>
          <w:highlight w:val="none"/>
          <w:lang w:bidi="ar"/>
        </w:rPr>
      </w:pPr>
      <w:r>
        <w:rPr>
          <w:rFonts w:hint="eastAsia" w:cs="宋体"/>
          <w:highlight w:val="none"/>
          <w:lang w:bidi="ar"/>
        </w:rPr>
        <w:t>涉及市直管109幢楼宇亮化设施维保，涉及1</w:t>
      </w:r>
      <w:r>
        <w:rPr>
          <w:rFonts w:hint="eastAsia" w:cs="宋体"/>
          <w:highlight w:val="none"/>
          <w:lang w:val="en-US" w:eastAsia="zh-CN" w:bidi="ar"/>
        </w:rPr>
        <w:t>3764</w:t>
      </w:r>
      <w:r>
        <w:rPr>
          <w:rFonts w:hint="eastAsia" w:cs="宋体"/>
          <w:highlight w:val="none"/>
          <w:lang w:bidi="ar"/>
        </w:rPr>
        <w:t>套LED洗墙灯、83</w:t>
      </w:r>
      <w:r>
        <w:rPr>
          <w:rFonts w:hint="eastAsia" w:cs="宋体"/>
          <w:highlight w:val="none"/>
          <w:lang w:val="en-US" w:eastAsia="zh-CN" w:bidi="ar"/>
        </w:rPr>
        <w:t>92</w:t>
      </w:r>
      <w:r>
        <w:rPr>
          <w:rFonts w:hint="eastAsia" w:cs="宋体"/>
          <w:highlight w:val="none"/>
          <w:lang w:bidi="ar"/>
        </w:rPr>
        <w:t>套LED点光源、1</w:t>
      </w:r>
      <w:r>
        <w:rPr>
          <w:rFonts w:hint="eastAsia" w:cs="宋体"/>
          <w:highlight w:val="none"/>
          <w:lang w:val="en-US" w:eastAsia="zh-CN" w:bidi="ar"/>
        </w:rPr>
        <w:t>498</w:t>
      </w:r>
      <w:r>
        <w:rPr>
          <w:rFonts w:hint="eastAsia" w:cs="宋体"/>
          <w:highlight w:val="none"/>
          <w:lang w:bidi="ar"/>
        </w:rPr>
        <w:t>套LED投光灯、1</w:t>
      </w:r>
      <w:r>
        <w:rPr>
          <w:rFonts w:hint="eastAsia" w:cs="宋体"/>
          <w:highlight w:val="none"/>
          <w:lang w:val="en-US" w:eastAsia="zh-CN" w:bidi="ar"/>
        </w:rPr>
        <w:t>4911</w:t>
      </w:r>
      <w:r>
        <w:rPr>
          <w:rFonts w:hint="eastAsia" w:cs="宋体"/>
          <w:highlight w:val="none"/>
          <w:lang w:bidi="ar"/>
        </w:rPr>
        <w:t>套LED线条灯、12套LED双向壁灯、172套LED四向壁灯</w:t>
      </w:r>
      <w:r>
        <w:rPr>
          <w:rFonts w:hint="eastAsia" w:cs="宋体"/>
          <w:highlight w:val="none"/>
          <w:lang w:eastAsia="zh-CN" w:bidi="ar"/>
        </w:rPr>
        <w:t>、480套LED射灯、75套LED草坪灯、99套景观灯</w:t>
      </w:r>
      <w:r>
        <w:rPr>
          <w:rFonts w:hint="eastAsia" w:cs="宋体"/>
          <w:highlight w:val="none"/>
          <w:lang w:bidi="ar"/>
        </w:rPr>
        <w:t>等亮化灯具及配套设施。</w:t>
      </w:r>
    </w:p>
    <w:p w14:paraId="0EFF98EE">
      <w:pPr>
        <w:pStyle w:val="264"/>
        <w:spacing w:line="440" w:lineRule="exact"/>
        <w:rPr>
          <w:rFonts w:hint="eastAsia" w:cs="宋体"/>
          <w:sz w:val="28"/>
          <w:szCs w:val="28"/>
          <w:highlight w:val="none"/>
          <w:lang w:bidi="ar"/>
        </w:rPr>
      </w:pPr>
      <w:r>
        <w:rPr>
          <w:rFonts w:hint="eastAsia" w:cs="宋体"/>
          <w:highlight w:val="none"/>
          <w:lang w:bidi="ar"/>
        </w:rPr>
        <w:t>▲投标人自行查勘现场，须保证亮化设施按原规格（含技术参数、状态能力、与强电控制节点端兼容受控等）进行维保，保证整体亮化效果良好，如</w:t>
      </w:r>
      <w:r>
        <w:rPr>
          <w:rFonts w:hint="eastAsia" w:cs="宋体"/>
          <w:bCs/>
          <w:highlight w:val="none"/>
        </w:rPr>
        <w:t>采购人</w:t>
      </w:r>
      <w:r>
        <w:rPr>
          <w:rFonts w:hint="eastAsia" w:cs="宋体"/>
          <w:highlight w:val="none"/>
          <w:lang w:bidi="ar"/>
        </w:rPr>
        <w:t>巡查发现未能达到亮灯要求须无条件进行整改。</w:t>
      </w:r>
    </w:p>
    <w:p w14:paraId="3281AE0B">
      <w:pPr>
        <w:pStyle w:val="264"/>
        <w:spacing w:line="440" w:lineRule="exact"/>
        <w:ind w:firstLine="480"/>
        <w:rPr>
          <w:rFonts w:hint="eastAsia" w:cs="宋体"/>
          <w:highlight w:val="none"/>
          <w:lang w:bidi="ar"/>
        </w:rPr>
      </w:pPr>
      <w:r>
        <w:rPr>
          <w:rFonts w:hint="eastAsia" w:cs="宋体"/>
          <w:highlight w:val="none"/>
          <w:lang w:bidi="ar"/>
        </w:rPr>
        <w:t>详细点位及数量如下：</w:t>
      </w:r>
    </w:p>
    <w:tbl>
      <w:tblPr>
        <w:tblStyle w:val="29"/>
        <w:tblW w:w="889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800"/>
        <w:gridCol w:w="751"/>
        <w:gridCol w:w="1496"/>
        <w:gridCol w:w="1260"/>
        <w:gridCol w:w="2415"/>
        <w:gridCol w:w="660"/>
        <w:gridCol w:w="803"/>
      </w:tblGrid>
      <w:tr w14:paraId="25CD9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12" w:type="dxa"/>
            <w:noWrap w:val="0"/>
            <w:vAlign w:val="center"/>
          </w:tcPr>
          <w:p w14:paraId="2E8C8874">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序号</w:t>
            </w:r>
          </w:p>
        </w:tc>
        <w:tc>
          <w:tcPr>
            <w:tcW w:w="800" w:type="dxa"/>
            <w:noWrap w:val="0"/>
            <w:vAlign w:val="center"/>
          </w:tcPr>
          <w:p w14:paraId="6A8315AD">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楼宇名称</w:t>
            </w:r>
          </w:p>
        </w:tc>
        <w:tc>
          <w:tcPr>
            <w:tcW w:w="751" w:type="dxa"/>
            <w:noWrap w:val="0"/>
            <w:vAlign w:val="center"/>
          </w:tcPr>
          <w:p w14:paraId="2E4E57E4">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楼宇数量</w:t>
            </w:r>
          </w:p>
        </w:tc>
        <w:tc>
          <w:tcPr>
            <w:tcW w:w="1496" w:type="dxa"/>
            <w:noWrap w:val="0"/>
            <w:vAlign w:val="center"/>
          </w:tcPr>
          <w:p w14:paraId="73582723">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地理位置</w:t>
            </w:r>
          </w:p>
        </w:tc>
        <w:tc>
          <w:tcPr>
            <w:tcW w:w="1260" w:type="dxa"/>
            <w:noWrap w:val="0"/>
            <w:vAlign w:val="center"/>
          </w:tcPr>
          <w:p w14:paraId="4EC2BBD7">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灯具名称</w:t>
            </w:r>
          </w:p>
        </w:tc>
        <w:tc>
          <w:tcPr>
            <w:tcW w:w="2415" w:type="dxa"/>
            <w:noWrap w:val="0"/>
            <w:vAlign w:val="center"/>
          </w:tcPr>
          <w:p w14:paraId="0B13D57D">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规格</w:t>
            </w:r>
          </w:p>
        </w:tc>
        <w:tc>
          <w:tcPr>
            <w:tcW w:w="660" w:type="dxa"/>
            <w:noWrap w:val="0"/>
            <w:vAlign w:val="center"/>
          </w:tcPr>
          <w:p w14:paraId="282E27A6">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单位</w:t>
            </w:r>
          </w:p>
        </w:tc>
        <w:tc>
          <w:tcPr>
            <w:tcW w:w="803" w:type="dxa"/>
            <w:noWrap w:val="0"/>
            <w:vAlign w:val="center"/>
          </w:tcPr>
          <w:p w14:paraId="0F53997D">
            <w:pPr>
              <w:keepNext w:val="0"/>
              <w:keepLines w:val="0"/>
              <w:widowControl/>
              <w:suppressLineNumbers w:val="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数量</w:t>
            </w:r>
          </w:p>
        </w:tc>
      </w:tr>
      <w:tr w14:paraId="47E3E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982F86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800" w:type="dxa"/>
            <w:vMerge w:val="restart"/>
            <w:noWrap w:val="0"/>
            <w:vAlign w:val="center"/>
          </w:tcPr>
          <w:p w14:paraId="23831D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盐城市中心血站办公楼</w:t>
            </w:r>
          </w:p>
        </w:tc>
        <w:tc>
          <w:tcPr>
            <w:tcW w:w="751" w:type="dxa"/>
            <w:vMerge w:val="restart"/>
            <w:noWrap w:val="0"/>
            <w:vAlign w:val="center"/>
          </w:tcPr>
          <w:p w14:paraId="5C50858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2434623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盐都区西环中路68号</w:t>
            </w:r>
          </w:p>
        </w:tc>
        <w:tc>
          <w:tcPr>
            <w:tcW w:w="1260" w:type="dxa"/>
            <w:noWrap w:val="0"/>
            <w:vAlign w:val="center"/>
          </w:tcPr>
          <w:p w14:paraId="2C72BA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34A8F0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2200K 24V</w:t>
            </w:r>
          </w:p>
        </w:tc>
        <w:tc>
          <w:tcPr>
            <w:tcW w:w="660" w:type="dxa"/>
            <w:noWrap w:val="0"/>
            <w:vAlign w:val="center"/>
          </w:tcPr>
          <w:p w14:paraId="5E10B7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9830B6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118</w:t>
            </w:r>
          </w:p>
        </w:tc>
      </w:tr>
      <w:tr w14:paraId="606C6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0992F59">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CF7F0A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9313BB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42788E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1C368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4F5B2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2200K 24V</w:t>
            </w:r>
          </w:p>
        </w:tc>
        <w:tc>
          <w:tcPr>
            <w:tcW w:w="660" w:type="dxa"/>
            <w:noWrap w:val="0"/>
            <w:vAlign w:val="center"/>
          </w:tcPr>
          <w:p w14:paraId="4EC2100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7A2E20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164</w:t>
            </w:r>
          </w:p>
        </w:tc>
      </w:tr>
      <w:tr w14:paraId="0BE0D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FAE398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51D2A2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F01422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BDFE8D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6427D2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443650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 5700K DMX512 24V</w:t>
            </w:r>
          </w:p>
        </w:tc>
        <w:tc>
          <w:tcPr>
            <w:tcW w:w="660" w:type="dxa"/>
            <w:noWrap w:val="0"/>
            <w:vAlign w:val="center"/>
          </w:tcPr>
          <w:p w14:paraId="724F2B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B4627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405</w:t>
            </w:r>
          </w:p>
        </w:tc>
      </w:tr>
      <w:tr w14:paraId="4A1AD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981EB3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7A7FE2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54C338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A4B143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5B1AB6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502758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 2200K 220V</w:t>
            </w:r>
          </w:p>
        </w:tc>
        <w:tc>
          <w:tcPr>
            <w:tcW w:w="660" w:type="dxa"/>
            <w:noWrap w:val="0"/>
            <w:vAlign w:val="center"/>
          </w:tcPr>
          <w:p w14:paraId="57E2AC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275BF4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t>
            </w:r>
          </w:p>
        </w:tc>
      </w:tr>
      <w:tr w14:paraId="0FAEA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7DA79A6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w:t>
            </w:r>
          </w:p>
        </w:tc>
        <w:tc>
          <w:tcPr>
            <w:tcW w:w="800" w:type="dxa"/>
            <w:vMerge w:val="restart"/>
            <w:noWrap w:val="0"/>
            <w:vAlign w:val="center"/>
          </w:tcPr>
          <w:p w14:paraId="3808A3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盐城市交通局办公楼</w:t>
            </w:r>
          </w:p>
        </w:tc>
        <w:tc>
          <w:tcPr>
            <w:tcW w:w="751" w:type="dxa"/>
            <w:vMerge w:val="restart"/>
            <w:noWrap w:val="0"/>
            <w:vAlign w:val="center"/>
          </w:tcPr>
          <w:p w14:paraId="0DA1AF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6D37FC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亭湖区青年中路8号</w:t>
            </w:r>
          </w:p>
        </w:tc>
        <w:tc>
          <w:tcPr>
            <w:tcW w:w="1260" w:type="dxa"/>
            <w:noWrap w:val="0"/>
            <w:vAlign w:val="center"/>
          </w:tcPr>
          <w:p w14:paraId="79E3FF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0F6F1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2200K+5700K DMX512 24V</w:t>
            </w:r>
          </w:p>
        </w:tc>
        <w:tc>
          <w:tcPr>
            <w:tcW w:w="660" w:type="dxa"/>
            <w:noWrap w:val="0"/>
            <w:vAlign w:val="center"/>
          </w:tcPr>
          <w:p w14:paraId="448AA3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13334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297</w:t>
            </w:r>
          </w:p>
        </w:tc>
      </w:tr>
      <w:tr w14:paraId="3D557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12" w:type="dxa"/>
            <w:vMerge w:val="continue"/>
            <w:noWrap/>
            <w:vAlign w:val="center"/>
          </w:tcPr>
          <w:p w14:paraId="282B749F">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16B917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449B76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1EC5C71">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DA201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67D86AB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2200K+5700K 0.5米 DMX512 24V</w:t>
            </w:r>
          </w:p>
        </w:tc>
        <w:tc>
          <w:tcPr>
            <w:tcW w:w="660" w:type="dxa"/>
            <w:noWrap w:val="0"/>
            <w:vAlign w:val="center"/>
          </w:tcPr>
          <w:p w14:paraId="5AC621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88D22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w:t>
            </w:r>
          </w:p>
        </w:tc>
      </w:tr>
      <w:tr w14:paraId="333B5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2655FD9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4F81B2F">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BEA0F5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2BC7A4E">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7495F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64D370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5700K 24V</w:t>
            </w:r>
          </w:p>
        </w:tc>
        <w:tc>
          <w:tcPr>
            <w:tcW w:w="660" w:type="dxa"/>
            <w:noWrap w:val="0"/>
            <w:vAlign w:val="center"/>
          </w:tcPr>
          <w:p w14:paraId="653E53A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7B6C9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222</w:t>
            </w:r>
          </w:p>
        </w:tc>
      </w:tr>
      <w:tr w14:paraId="7D51F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6A7AC61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B80F3C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47F54F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35ECD9F">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EE4A5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4F136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 2200+5700K DMX512 220V</w:t>
            </w:r>
          </w:p>
        </w:tc>
        <w:tc>
          <w:tcPr>
            <w:tcW w:w="660" w:type="dxa"/>
            <w:noWrap w:val="0"/>
            <w:vAlign w:val="center"/>
          </w:tcPr>
          <w:p w14:paraId="06B3C26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CC4DD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r>
      <w:tr w14:paraId="780AA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20B1868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D74CD0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0EAD01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58954C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78BE6A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EB3A6E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90W 5700K 220V</w:t>
            </w:r>
          </w:p>
        </w:tc>
        <w:tc>
          <w:tcPr>
            <w:tcW w:w="660" w:type="dxa"/>
            <w:noWrap w:val="0"/>
            <w:vAlign w:val="center"/>
          </w:tcPr>
          <w:p w14:paraId="375A7A8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4684A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w:t>
            </w:r>
          </w:p>
        </w:tc>
      </w:tr>
      <w:tr w14:paraId="5B2C4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648ED25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t>
            </w:r>
          </w:p>
        </w:tc>
        <w:tc>
          <w:tcPr>
            <w:tcW w:w="800" w:type="dxa"/>
            <w:vMerge w:val="restart"/>
            <w:noWrap w:val="0"/>
            <w:vAlign w:val="center"/>
          </w:tcPr>
          <w:p w14:paraId="2921BC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城北公交回车场（原华建物流）</w:t>
            </w:r>
          </w:p>
        </w:tc>
        <w:tc>
          <w:tcPr>
            <w:tcW w:w="751" w:type="dxa"/>
            <w:vMerge w:val="restart"/>
            <w:noWrap w:val="0"/>
            <w:vAlign w:val="center"/>
          </w:tcPr>
          <w:p w14:paraId="4A5BD9A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6453719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亭湖区开放大道与439省道交叉口东北侧</w:t>
            </w:r>
          </w:p>
        </w:tc>
        <w:tc>
          <w:tcPr>
            <w:tcW w:w="1260" w:type="dxa"/>
            <w:noWrap w:val="0"/>
            <w:vAlign w:val="center"/>
          </w:tcPr>
          <w:p w14:paraId="39C6A90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5587BE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2200K+5700K  DMX512 24V</w:t>
            </w:r>
          </w:p>
        </w:tc>
        <w:tc>
          <w:tcPr>
            <w:tcW w:w="660" w:type="dxa"/>
            <w:noWrap w:val="0"/>
            <w:vAlign w:val="center"/>
          </w:tcPr>
          <w:p w14:paraId="122A937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7910F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334</w:t>
            </w:r>
          </w:p>
        </w:tc>
      </w:tr>
      <w:tr w14:paraId="7099C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5256808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FE6A2CA">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1E9222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C92F7BE">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DC5DF3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46A4EF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 2200+5700K 24V</w:t>
            </w:r>
          </w:p>
        </w:tc>
        <w:tc>
          <w:tcPr>
            <w:tcW w:w="660" w:type="dxa"/>
            <w:noWrap w:val="0"/>
            <w:vAlign w:val="center"/>
          </w:tcPr>
          <w:p w14:paraId="143C348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44833F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271</w:t>
            </w:r>
          </w:p>
        </w:tc>
      </w:tr>
      <w:tr w14:paraId="06110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4AB55BB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1E23F8F">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323423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56D2342">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14520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71F4F91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 3000K 220V</w:t>
            </w:r>
          </w:p>
        </w:tc>
        <w:tc>
          <w:tcPr>
            <w:tcW w:w="660" w:type="dxa"/>
            <w:noWrap w:val="0"/>
            <w:vAlign w:val="center"/>
          </w:tcPr>
          <w:p w14:paraId="093410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6CB1287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t>
            </w:r>
          </w:p>
        </w:tc>
      </w:tr>
      <w:tr w14:paraId="3352C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noWrap/>
            <w:vAlign w:val="center"/>
          </w:tcPr>
          <w:p w14:paraId="12BA06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c>
          <w:tcPr>
            <w:tcW w:w="800" w:type="dxa"/>
            <w:noWrap w:val="0"/>
            <w:vAlign w:val="center"/>
          </w:tcPr>
          <w:p w14:paraId="61E92D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盐城汽车客运北站</w:t>
            </w:r>
          </w:p>
        </w:tc>
        <w:tc>
          <w:tcPr>
            <w:tcW w:w="751" w:type="dxa"/>
            <w:noWrap w:val="0"/>
            <w:vAlign w:val="center"/>
          </w:tcPr>
          <w:p w14:paraId="5757C3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ign w:val="center"/>
          </w:tcPr>
          <w:p w14:paraId="41D936B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亭湖区开放大道359号</w:t>
            </w:r>
          </w:p>
        </w:tc>
        <w:tc>
          <w:tcPr>
            <w:tcW w:w="1260" w:type="dxa"/>
            <w:noWrap w:val="0"/>
            <w:vAlign w:val="center"/>
          </w:tcPr>
          <w:p w14:paraId="2E16ED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75377F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2700K 24V</w:t>
            </w:r>
          </w:p>
        </w:tc>
        <w:tc>
          <w:tcPr>
            <w:tcW w:w="660" w:type="dxa"/>
            <w:noWrap w:val="0"/>
            <w:vAlign w:val="center"/>
          </w:tcPr>
          <w:p w14:paraId="25ABB7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0399AA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245</w:t>
            </w:r>
          </w:p>
        </w:tc>
      </w:tr>
      <w:tr w14:paraId="39826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3AFAAA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w:t>
            </w:r>
          </w:p>
        </w:tc>
        <w:tc>
          <w:tcPr>
            <w:tcW w:w="800" w:type="dxa"/>
            <w:vMerge w:val="restart"/>
            <w:noWrap w:val="0"/>
            <w:vAlign w:val="center"/>
          </w:tcPr>
          <w:p w14:paraId="528EED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盐城市质监局办公楼</w:t>
            </w:r>
          </w:p>
        </w:tc>
        <w:tc>
          <w:tcPr>
            <w:tcW w:w="751" w:type="dxa"/>
            <w:vMerge w:val="restart"/>
            <w:noWrap w:val="0"/>
            <w:vAlign w:val="center"/>
          </w:tcPr>
          <w:p w14:paraId="40810C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7EBDC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亭湖区黄海街道盐马路246号</w:t>
            </w:r>
          </w:p>
        </w:tc>
        <w:tc>
          <w:tcPr>
            <w:tcW w:w="1260" w:type="dxa"/>
            <w:noWrap w:val="0"/>
            <w:vAlign w:val="center"/>
          </w:tcPr>
          <w:p w14:paraId="7216D0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E460EA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3000K 24V</w:t>
            </w:r>
          </w:p>
        </w:tc>
        <w:tc>
          <w:tcPr>
            <w:tcW w:w="660" w:type="dxa"/>
            <w:noWrap w:val="0"/>
            <w:vAlign w:val="center"/>
          </w:tcPr>
          <w:p w14:paraId="6D191FC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5165A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683</w:t>
            </w:r>
          </w:p>
        </w:tc>
      </w:tr>
      <w:tr w14:paraId="59DDF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4496F11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72C85FA">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5CA29D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8FF90A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29607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4AA4FA6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 3000K 0.5米  24V</w:t>
            </w:r>
          </w:p>
        </w:tc>
        <w:tc>
          <w:tcPr>
            <w:tcW w:w="660" w:type="dxa"/>
            <w:noWrap w:val="0"/>
            <w:vAlign w:val="center"/>
          </w:tcPr>
          <w:p w14:paraId="3A08DF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1F1708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w:t>
            </w:r>
          </w:p>
        </w:tc>
      </w:tr>
      <w:tr w14:paraId="3D277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7B56C86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7690C4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C9CBBE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8E5FE34">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A0861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7DDCB0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3000K 24V</w:t>
            </w:r>
          </w:p>
        </w:tc>
        <w:tc>
          <w:tcPr>
            <w:tcW w:w="660" w:type="dxa"/>
            <w:noWrap w:val="0"/>
            <w:vAlign w:val="center"/>
          </w:tcPr>
          <w:p w14:paraId="496EB21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3B977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200</w:t>
            </w:r>
          </w:p>
        </w:tc>
      </w:tr>
      <w:tr w14:paraId="4603F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538C6CA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AF8CE5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251550A">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871B6E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F6E42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584478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6W 3000K 0.5米 24V</w:t>
            </w:r>
          </w:p>
        </w:tc>
        <w:tc>
          <w:tcPr>
            <w:tcW w:w="660" w:type="dxa"/>
            <w:noWrap w:val="0"/>
            <w:vAlign w:val="center"/>
          </w:tcPr>
          <w:p w14:paraId="7D341F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460A3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w:t>
            </w:r>
          </w:p>
        </w:tc>
      </w:tr>
      <w:tr w14:paraId="47DF0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29AF2D5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821BFD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EC0329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F81930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785A3F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2F5C6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 2200+5700K DMX512 220V</w:t>
            </w:r>
          </w:p>
        </w:tc>
        <w:tc>
          <w:tcPr>
            <w:tcW w:w="660" w:type="dxa"/>
            <w:noWrap w:val="0"/>
            <w:vAlign w:val="center"/>
          </w:tcPr>
          <w:p w14:paraId="523A551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E1525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t>
            </w:r>
          </w:p>
        </w:tc>
      </w:tr>
      <w:tr w14:paraId="18F94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03771F5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96B65F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B17BDD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B6CD5D1">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A189D4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905B0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2200+5700K DMX512 220V</w:t>
            </w:r>
          </w:p>
        </w:tc>
        <w:tc>
          <w:tcPr>
            <w:tcW w:w="660" w:type="dxa"/>
            <w:noWrap w:val="0"/>
            <w:vAlign w:val="center"/>
          </w:tcPr>
          <w:p w14:paraId="24A85DA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1D7B0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t>
            </w:r>
          </w:p>
        </w:tc>
      </w:tr>
      <w:tr w14:paraId="23141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730880A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B2D37A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0D0DFC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083C21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A40C1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31D6B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 2200+5700K DMX512 220V</w:t>
            </w:r>
          </w:p>
        </w:tc>
        <w:tc>
          <w:tcPr>
            <w:tcW w:w="660" w:type="dxa"/>
            <w:noWrap w:val="0"/>
            <w:vAlign w:val="center"/>
          </w:tcPr>
          <w:p w14:paraId="638FC08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3E10C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w:t>
            </w:r>
          </w:p>
        </w:tc>
      </w:tr>
      <w:tr w14:paraId="157BE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0503DB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w:t>
            </w:r>
          </w:p>
        </w:tc>
        <w:tc>
          <w:tcPr>
            <w:tcW w:w="800" w:type="dxa"/>
            <w:vMerge w:val="restart"/>
            <w:noWrap w:val="0"/>
            <w:vAlign w:val="center"/>
          </w:tcPr>
          <w:p w14:paraId="7716A7E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盐城幼儿师范高等专科学校（原阜高师）</w:t>
            </w:r>
          </w:p>
        </w:tc>
        <w:tc>
          <w:tcPr>
            <w:tcW w:w="751" w:type="dxa"/>
            <w:vMerge w:val="restart"/>
            <w:noWrap w:val="0"/>
            <w:vAlign w:val="center"/>
          </w:tcPr>
          <w:p w14:paraId="227045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w:t>
            </w:r>
          </w:p>
        </w:tc>
        <w:tc>
          <w:tcPr>
            <w:tcW w:w="1496" w:type="dxa"/>
            <w:vMerge w:val="restart"/>
            <w:noWrap w:val="0"/>
            <w:vAlign w:val="center"/>
          </w:tcPr>
          <w:p w14:paraId="7D46A8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盐都区新都街道(城南新区)高职园区学海路28号</w:t>
            </w:r>
          </w:p>
        </w:tc>
        <w:tc>
          <w:tcPr>
            <w:tcW w:w="1260" w:type="dxa"/>
            <w:noWrap w:val="0"/>
            <w:vAlign w:val="center"/>
          </w:tcPr>
          <w:p w14:paraId="492F406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45D21A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2200K+5700K DMX512 24V</w:t>
            </w:r>
          </w:p>
        </w:tc>
        <w:tc>
          <w:tcPr>
            <w:tcW w:w="660" w:type="dxa"/>
            <w:noWrap w:val="0"/>
            <w:vAlign w:val="center"/>
          </w:tcPr>
          <w:p w14:paraId="2DD06F4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674082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615</w:t>
            </w:r>
          </w:p>
        </w:tc>
      </w:tr>
      <w:tr w14:paraId="1CF2E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0A14EFE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128BEFB">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99AEF16">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F59E0D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28394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5F3EF9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 2200K+5700K  DMX512 24V</w:t>
            </w:r>
          </w:p>
        </w:tc>
        <w:tc>
          <w:tcPr>
            <w:tcW w:w="660" w:type="dxa"/>
            <w:noWrap w:val="0"/>
            <w:vAlign w:val="center"/>
          </w:tcPr>
          <w:p w14:paraId="7D201DE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C4FB2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844</w:t>
            </w:r>
          </w:p>
        </w:tc>
      </w:tr>
      <w:tr w14:paraId="23A50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6695602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463782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137E90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96048F3">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B21BF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459EC8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2200+5700K DMX512 220V</w:t>
            </w:r>
          </w:p>
        </w:tc>
        <w:tc>
          <w:tcPr>
            <w:tcW w:w="660" w:type="dxa"/>
            <w:noWrap w:val="0"/>
            <w:vAlign w:val="center"/>
          </w:tcPr>
          <w:p w14:paraId="1DA890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C3868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w:t>
            </w:r>
          </w:p>
        </w:tc>
      </w:tr>
      <w:tr w14:paraId="7978E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40E7039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w:t>
            </w:r>
          </w:p>
        </w:tc>
        <w:tc>
          <w:tcPr>
            <w:tcW w:w="800" w:type="dxa"/>
            <w:vMerge w:val="restart"/>
            <w:noWrap w:val="0"/>
            <w:vAlign w:val="center"/>
          </w:tcPr>
          <w:p w14:paraId="277FE3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盐城幼儿师范高等专科学校（原盐高师）</w:t>
            </w:r>
          </w:p>
        </w:tc>
        <w:tc>
          <w:tcPr>
            <w:tcW w:w="751" w:type="dxa"/>
            <w:vMerge w:val="restart"/>
            <w:noWrap w:val="0"/>
            <w:vAlign w:val="center"/>
          </w:tcPr>
          <w:p w14:paraId="2A439E6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w:t>
            </w:r>
          </w:p>
        </w:tc>
        <w:tc>
          <w:tcPr>
            <w:tcW w:w="1496" w:type="dxa"/>
            <w:vMerge w:val="restart"/>
            <w:noWrap w:val="0"/>
            <w:vAlign w:val="center"/>
          </w:tcPr>
          <w:p w14:paraId="0390578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盐都区新都街道(城南新区)高职园区海洋路28号</w:t>
            </w:r>
          </w:p>
        </w:tc>
        <w:tc>
          <w:tcPr>
            <w:tcW w:w="1260" w:type="dxa"/>
            <w:noWrap w:val="0"/>
            <w:vAlign w:val="center"/>
          </w:tcPr>
          <w:p w14:paraId="2FBEE01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535F94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2200K+5700K  DMX512 24V</w:t>
            </w:r>
          </w:p>
        </w:tc>
        <w:tc>
          <w:tcPr>
            <w:tcW w:w="660" w:type="dxa"/>
            <w:noWrap w:val="0"/>
            <w:vAlign w:val="center"/>
          </w:tcPr>
          <w:p w14:paraId="6F2E72D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D2F45F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1760</w:t>
            </w:r>
          </w:p>
        </w:tc>
      </w:tr>
      <w:tr w14:paraId="6965D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122B1D4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EF2158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85AF470">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B9E2E4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E91C3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186FD0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 2200K+5700K DMX512 24V</w:t>
            </w:r>
          </w:p>
        </w:tc>
        <w:tc>
          <w:tcPr>
            <w:tcW w:w="660" w:type="dxa"/>
            <w:noWrap w:val="0"/>
            <w:vAlign w:val="center"/>
          </w:tcPr>
          <w:p w14:paraId="007AE6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95237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126</w:t>
            </w:r>
          </w:p>
        </w:tc>
      </w:tr>
      <w:tr w14:paraId="54E00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589FFF7F">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977A3A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C1009D0">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C6379FE">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AA226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6BE9B1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 3000K 220V</w:t>
            </w:r>
          </w:p>
        </w:tc>
        <w:tc>
          <w:tcPr>
            <w:tcW w:w="660" w:type="dxa"/>
            <w:noWrap w:val="0"/>
            <w:vAlign w:val="center"/>
          </w:tcPr>
          <w:p w14:paraId="274CF1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569B94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w:t>
            </w:r>
          </w:p>
        </w:tc>
      </w:tr>
      <w:tr w14:paraId="7F33D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3CCB497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539658A">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77CC3EA">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819BFE3">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F7E16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6011535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2200+5700K DMX512 220V</w:t>
            </w:r>
          </w:p>
        </w:tc>
        <w:tc>
          <w:tcPr>
            <w:tcW w:w="660" w:type="dxa"/>
            <w:noWrap w:val="0"/>
            <w:vAlign w:val="center"/>
          </w:tcPr>
          <w:p w14:paraId="1E883A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578DE45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100</w:t>
            </w:r>
          </w:p>
        </w:tc>
      </w:tr>
      <w:tr w14:paraId="5E758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00B8813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57D7FF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08DC20B">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DE569D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529E5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LED双向壁灯</w:t>
            </w:r>
          </w:p>
        </w:tc>
        <w:tc>
          <w:tcPr>
            <w:tcW w:w="2415" w:type="dxa"/>
            <w:noWrap w:val="0"/>
            <w:vAlign w:val="center"/>
          </w:tcPr>
          <w:p w14:paraId="57B591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 2200K+5700K DMX512 24V</w:t>
            </w:r>
          </w:p>
        </w:tc>
        <w:tc>
          <w:tcPr>
            <w:tcW w:w="660" w:type="dxa"/>
            <w:noWrap w:val="0"/>
            <w:vAlign w:val="center"/>
          </w:tcPr>
          <w:p w14:paraId="4C7A91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26452C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t>
            </w:r>
          </w:p>
        </w:tc>
      </w:tr>
      <w:tr w14:paraId="546EF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09E67CF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6ED4A1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AEE5B9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F425920">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F4598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LED四向壁灯</w:t>
            </w:r>
          </w:p>
        </w:tc>
        <w:tc>
          <w:tcPr>
            <w:tcW w:w="2415" w:type="dxa"/>
            <w:noWrap w:val="0"/>
            <w:vAlign w:val="center"/>
          </w:tcPr>
          <w:p w14:paraId="472952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 2200K+5700K DMX512  24V</w:t>
            </w:r>
          </w:p>
        </w:tc>
        <w:tc>
          <w:tcPr>
            <w:tcW w:w="660" w:type="dxa"/>
            <w:noWrap w:val="0"/>
            <w:vAlign w:val="center"/>
          </w:tcPr>
          <w:p w14:paraId="1A5B9F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88AEBA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126</w:t>
            </w:r>
          </w:p>
        </w:tc>
      </w:tr>
      <w:tr w14:paraId="700A8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29BC19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c>
          <w:tcPr>
            <w:tcW w:w="800" w:type="dxa"/>
            <w:vMerge w:val="restart"/>
            <w:noWrap w:val="0"/>
            <w:vAlign w:val="center"/>
          </w:tcPr>
          <w:p w14:paraId="68D03A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盐城体育运动学校教学楼</w:t>
            </w:r>
          </w:p>
        </w:tc>
        <w:tc>
          <w:tcPr>
            <w:tcW w:w="751" w:type="dxa"/>
            <w:vMerge w:val="restart"/>
            <w:noWrap w:val="0"/>
            <w:vAlign w:val="center"/>
          </w:tcPr>
          <w:p w14:paraId="1DE238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w:t>
            </w:r>
          </w:p>
        </w:tc>
        <w:tc>
          <w:tcPr>
            <w:tcW w:w="1496" w:type="dxa"/>
            <w:vMerge w:val="restart"/>
            <w:noWrap w:val="0"/>
            <w:vAlign w:val="center"/>
          </w:tcPr>
          <w:p w14:paraId="234E22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亭湖区新都街道(城南新区)盐南东路6号</w:t>
            </w:r>
          </w:p>
        </w:tc>
        <w:tc>
          <w:tcPr>
            <w:tcW w:w="1260" w:type="dxa"/>
            <w:noWrap w:val="0"/>
            <w:vAlign w:val="center"/>
          </w:tcPr>
          <w:p w14:paraId="30AF2B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28839F4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2200K+5700K DMX512 24V</w:t>
            </w:r>
          </w:p>
        </w:tc>
        <w:tc>
          <w:tcPr>
            <w:tcW w:w="660" w:type="dxa"/>
            <w:noWrap w:val="0"/>
            <w:vAlign w:val="center"/>
          </w:tcPr>
          <w:p w14:paraId="50CB96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DF25B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658</w:t>
            </w:r>
          </w:p>
        </w:tc>
      </w:tr>
      <w:tr w14:paraId="078F2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12" w:type="dxa"/>
            <w:vMerge w:val="continue"/>
            <w:noWrap/>
            <w:vAlign w:val="center"/>
          </w:tcPr>
          <w:p w14:paraId="1F85F6B9">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1543D4B">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07FB557">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103F8C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ED87C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5CC706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2200K+5700K  DMX512 0.5米 24V</w:t>
            </w:r>
          </w:p>
        </w:tc>
        <w:tc>
          <w:tcPr>
            <w:tcW w:w="660" w:type="dxa"/>
            <w:noWrap w:val="0"/>
            <w:vAlign w:val="center"/>
          </w:tcPr>
          <w:p w14:paraId="77663A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E71DF4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t>
            </w:r>
          </w:p>
        </w:tc>
      </w:tr>
      <w:tr w14:paraId="287DE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1654C56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E849CC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DCC3F3D">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C44190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D9C0C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39E584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 2200K+5700K DMX512 24V</w:t>
            </w:r>
          </w:p>
        </w:tc>
        <w:tc>
          <w:tcPr>
            <w:tcW w:w="660" w:type="dxa"/>
            <w:noWrap w:val="0"/>
            <w:vAlign w:val="center"/>
          </w:tcPr>
          <w:p w14:paraId="1C8D955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D164A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449</w:t>
            </w:r>
          </w:p>
        </w:tc>
      </w:tr>
      <w:tr w14:paraId="65D29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trPr>
        <w:tc>
          <w:tcPr>
            <w:tcW w:w="712" w:type="dxa"/>
            <w:vMerge w:val="continue"/>
            <w:noWrap/>
            <w:vAlign w:val="center"/>
          </w:tcPr>
          <w:p w14:paraId="73AB5191">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026F08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083342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64C9DD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26DC4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5808312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 2200K+5700K DMX512 0.5米 24V</w:t>
            </w:r>
          </w:p>
        </w:tc>
        <w:tc>
          <w:tcPr>
            <w:tcW w:w="660" w:type="dxa"/>
            <w:noWrap w:val="0"/>
            <w:vAlign w:val="center"/>
          </w:tcPr>
          <w:p w14:paraId="749B81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79F6E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w:t>
            </w:r>
          </w:p>
        </w:tc>
      </w:tr>
      <w:tr w14:paraId="1C7AB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56A872C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F3FC977">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2E8DE79">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3A64E8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796D4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09CE0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 3000K 220V</w:t>
            </w:r>
          </w:p>
        </w:tc>
        <w:tc>
          <w:tcPr>
            <w:tcW w:w="660" w:type="dxa"/>
            <w:noWrap w:val="0"/>
            <w:vAlign w:val="center"/>
          </w:tcPr>
          <w:p w14:paraId="37C52CF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0D194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w:t>
            </w:r>
          </w:p>
        </w:tc>
      </w:tr>
      <w:tr w14:paraId="5F982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08020C1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42A813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DE2637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5E659C0">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E6EFC9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F5A54A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2200+5700K DMX512 220V</w:t>
            </w:r>
          </w:p>
        </w:tc>
        <w:tc>
          <w:tcPr>
            <w:tcW w:w="660" w:type="dxa"/>
            <w:noWrap w:val="0"/>
            <w:vAlign w:val="center"/>
          </w:tcPr>
          <w:p w14:paraId="19319F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7DC80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w:t>
            </w:r>
          </w:p>
        </w:tc>
      </w:tr>
      <w:tr w14:paraId="2C8DB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7091D5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t>
            </w:r>
          </w:p>
        </w:tc>
        <w:tc>
          <w:tcPr>
            <w:tcW w:w="800" w:type="dxa"/>
            <w:vMerge w:val="restart"/>
            <w:noWrap w:val="0"/>
            <w:vAlign w:val="center"/>
          </w:tcPr>
          <w:p w14:paraId="064A58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盐城交通技师学校教学楼</w:t>
            </w:r>
          </w:p>
        </w:tc>
        <w:tc>
          <w:tcPr>
            <w:tcW w:w="751" w:type="dxa"/>
            <w:vMerge w:val="restart"/>
            <w:noWrap w:val="0"/>
            <w:vAlign w:val="center"/>
          </w:tcPr>
          <w:p w14:paraId="70F71DA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c>
          <w:tcPr>
            <w:tcW w:w="1496" w:type="dxa"/>
            <w:vMerge w:val="restart"/>
            <w:noWrap w:val="0"/>
            <w:vAlign w:val="center"/>
          </w:tcPr>
          <w:p w14:paraId="489FB8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盐都区海洋路29号</w:t>
            </w:r>
          </w:p>
        </w:tc>
        <w:tc>
          <w:tcPr>
            <w:tcW w:w="1260" w:type="dxa"/>
            <w:noWrap w:val="0"/>
            <w:vAlign w:val="center"/>
          </w:tcPr>
          <w:p w14:paraId="78A635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2E6E9D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2200K+5700K DMX512 24V</w:t>
            </w:r>
          </w:p>
        </w:tc>
        <w:tc>
          <w:tcPr>
            <w:tcW w:w="660" w:type="dxa"/>
            <w:noWrap w:val="0"/>
            <w:vAlign w:val="center"/>
          </w:tcPr>
          <w:p w14:paraId="04FDED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D9182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1597</w:t>
            </w:r>
          </w:p>
        </w:tc>
      </w:tr>
      <w:tr w14:paraId="7FD49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4EBB5EEF">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80E2A4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3E4277F">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30AC544">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0741D2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79D20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2200+5700K DMX512 24V</w:t>
            </w:r>
          </w:p>
        </w:tc>
        <w:tc>
          <w:tcPr>
            <w:tcW w:w="660" w:type="dxa"/>
            <w:noWrap w:val="0"/>
            <w:vAlign w:val="center"/>
          </w:tcPr>
          <w:p w14:paraId="276EB0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A38FE1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277</w:t>
            </w:r>
          </w:p>
        </w:tc>
      </w:tr>
      <w:tr w14:paraId="7A876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1669626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5BD544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8A8B73A">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8ABE1A6">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8A79F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B682C0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2200+5700K DMX512 220V</w:t>
            </w:r>
          </w:p>
        </w:tc>
        <w:tc>
          <w:tcPr>
            <w:tcW w:w="660" w:type="dxa"/>
            <w:noWrap w:val="0"/>
            <w:vAlign w:val="center"/>
          </w:tcPr>
          <w:p w14:paraId="66197C8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27A065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113</w:t>
            </w:r>
          </w:p>
        </w:tc>
      </w:tr>
      <w:tr w14:paraId="42422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3A69DB30">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404175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49BE500">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0A1BF50">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FF16F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780C16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 2200K 220V</w:t>
            </w:r>
          </w:p>
        </w:tc>
        <w:tc>
          <w:tcPr>
            <w:tcW w:w="660" w:type="dxa"/>
            <w:noWrap w:val="0"/>
            <w:vAlign w:val="center"/>
          </w:tcPr>
          <w:p w14:paraId="720909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249004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128</w:t>
            </w:r>
          </w:p>
        </w:tc>
      </w:tr>
      <w:tr w14:paraId="47BD6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0654FD5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E10BAA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8C4859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D93A54A">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EEFD6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LED四向壁灯</w:t>
            </w:r>
          </w:p>
        </w:tc>
        <w:tc>
          <w:tcPr>
            <w:tcW w:w="2415" w:type="dxa"/>
            <w:noWrap w:val="0"/>
            <w:vAlign w:val="center"/>
          </w:tcPr>
          <w:p w14:paraId="4FBC93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 2200K+5700K DMX512  24V</w:t>
            </w:r>
          </w:p>
        </w:tc>
        <w:tc>
          <w:tcPr>
            <w:tcW w:w="660" w:type="dxa"/>
            <w:noWrap w:val="0"/>
            <w:vAlign w:val="center"/>
          </w:tcPr>
          <w:p w14:paraId="0752C45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AE2B4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46</w:t>
            </w:r>
          </w:p>
        </w:tc>
      </w:tr>
      <w:tr w14:paraId="5291D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416D98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w:t>
            </w:r>
          </w:p>
        </w:tc>
        <w:tc>
          <w:tcPr>
            <w:tcW w:w="800" w:type="dxa"/>
            <w:vMerge w:val="restart"/>
            <w:noWrap w:val="0"/>
            <w:vAlign w:val="center"/>
          </w:tcPr>
          <w:p w14:paraId="4692C6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盐城机电高等职业学校教学楼</w:t>
            </w:r>
          </w:p>
        </w:tc>
        <w:tc>
          <w:tcPr>
            <w:tcW w:w="751" w:type="dxa"/>
            <w:vMerge w:val="restart"/>
            <w:noWrap w:val="0"/>
            <w:vAlign w:val="center"/>
          </w:tcPr>
          <w:p w14:paraId="0928C8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w:t>
            </w:r>
          </w:p>
        </w:tc>
        <w:tc>
          <w:tcPr>
            <w:tcW w:w="1496" w:type="dxa"/>
            <w:vMerge w:val="restart"/>
            <w:noWrap w:val="0"/>
            <w:vAlign w:val="center"/>
          </w:tcPr>
          <w:p w14:paraId="0CAA72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盐都区仁爱路与日月路交叉路口往东南约170米</w:t>
            </w:r>
          </w:p>
        </w:tc>
        <w:tc>
          <w:tcPr>
            <w:tcW w:w="1260" w:type="dxa"/>
            <w:noWrap w:val="0"/>
            <w:vAlign w:val="center"/>
          </w:tcPr>
          <w:p w14:paraId="515BE8B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4E43A32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2200K+5700K DMX512 24V</w:t>
            </w:r>
          </w:p>
        </w:tc>
        <w:tc>
          <w:tcPr>
            <w:tcW w:w="660" w:type="dxa"/>
            <w:noWrap w:val="0"/>
            <w:vAlign w:val="center"/>
          </w:tcPr>
          <w:p w14:paraId="1F5E29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6F54D9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872</w:t>
            </w:r>
          </w:p>
        </w:tc>
      </w:tr>
      <w:tr w14:paraId="364AF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12" w:type="dxa"/>
            <w:vMerge w:val="continue"/>
            <w:noWrap/>
            <w:vAlign w:val="center"/>
          </w:tcPr>
          <w:p w14:paraId="4CBD1520">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772033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FB8A7E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EB9EF30">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A12FB0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37212C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2200K+5700K  DMX512 0.5米 24V</w:t>
            </w:r>
          </w:p>
        </w:tc>
        <w:tc>
          <w:tcPr>
            <w:tcW w:w="660" w:type="dxa"/>
            <w:noWrap w:val="0"/>
            <w:vAlign w:val="center"/>
          </w:tcPr>
          <w:p w14:paraId="18CC752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1A243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r>
      <w:tr w14:paraId="5A556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6C0CC6B0">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37F93F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87C7AD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40EF01E">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78AC8A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0C3B216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 2200K+5700K DMX512 24V</w:t>
            </w:r>
          </w:p>
        </w:tc>
        <w:tc>
          <w:tcPr>
            <w:tcW w:w="660" w:type="dxa"/>
            <w:noWrap w:val="0"/>
            <w:vAlign w:val="center"/>
          </w:tcPr>
          <w:p w14:paraId="55ED3A5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A7796F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364</w:t>
            </w:r>
          </w:p>
        </w:tc>
      </w:tr>
      <w:tr w14:paraId="3970F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12" w:type="dxa"/>
            <w:vMerge w:val="continue"/>
            <w:noWrap/>
            <w:vAlign w:val="center"/>
          </w:tcPr>
          <w:p w14:paraId="5CEB687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A29E56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6E53D3D">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2D71DCF">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C24656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57B888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 2200K+5700K  DMX512 0.5米 24V</w:t>
            </w:r>
          </w:p>
        </w:tc>
        <w:tc>
          <w:tcPr>
            <w:tcW w:w="660" w:type="dxa"/>
            <w:noWrap w:val="0"/>
            <w:vAlign w:val="center"/>
          </w:tcPr>
          <w:p w14:paraId="4B5D938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41F85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t>
            </w:r>
          </w:p>
        </w:tc>
      </w:tr>
      <w:tr w14:paraId="11578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493D5B1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70B8B6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270F72F">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FB2EABF">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D4B22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4CDC9D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2W 2200K+5700K   24V</w:t>
            </w:r>
          </w:p>
        </w:tc>
        <w:tc>
          <w:tcPr>
            <w:tcW w:w="660" w:type="dxa"/>
            <w:noWrap w:val="0"/>
            <w:vAlign w:val="center"/>
          </w:tcPr>
          <w:p w14:paraId="417C6A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DEDA4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141</w:t>
            </w:r>
          </w:p>
        </w:tc>
      </w:tr>
      <w:tr w14:paraId="2762A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vMerge w:val="continue"/>
            <w:noWrap/>
            <w:vAlign w:val="center"/>
          </w:tcPr>
          <w:p w14:paraId="01702952">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A343F12">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0B04807">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079904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23B874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769EDF2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2200+5700K DMX512 220V</w:t>
            </w:r>
          </w:p>
        </w:tc>
        <w:tc>
          <w:tcPr>
            <w:tcW w:w="660" w:type="dxa"/>
            <w:noWrap w:val="0"/>
            <w:vAlign w:val="center"/>
          </w:tcPr>
          <w:p w14:paraId="5BE28A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97B4B8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37</w:t>
            </w:r>
          </w:p>
        </w:tc>
      </w:tr>
      <w:tr w14:paraId="2B442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77981899">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1C6D24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B15FAE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B53138F">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75444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975B97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 3000K 220V</w:t>
            </w:r>
          </w:p>
        </w:tc>
        <w:tc>
          <w:tcPr>
            <w:tcW w:w="660" w:type="dxa"/>
            <w:noWrap w:val="0"/>
            <w:vAlign w:val="center"/>
          </w:tcPr>
          <w:p w14:paraId="2F0007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9F6D2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w:t>
            </w:r>
          </w:p>
        </w:tc>
      </w:tr>
      <w:tr w14:paraId="0C885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212677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w:t>
            </w:r>
          </w:p>
        </w:tc>
        <w:tc>
          <w:tcPr>
            <w:tcW w:w="800" w:type="dxa"/>
            <w:vMerge w:val="restart"/>
            <w:noWrap w:val="0"/>
            <w:vAlign w:val="center"/>
          </w:tcPr>
          <w:p w14:paraId="11B390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盐城特殊教育中等专业学校</w:t>
            </w:r>
          </w:p>
        </w:tc>
        <w:tc>
          <w:tcPr>
            <w:tcW w:w="751" w:type="dxa"/>
            <w:vMerge w:val="restart"/>
            <w:noWrap w:val="0"/>
            <w:vAlign w:val="center"/>
          </w:tcPr>
          <w:p w14:paraId="1020CA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A65C3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盐都区润海路16号</w:t>
            </w:r>
          </w:p>
        </w:tc>
        <w:tc>
          <w:tcPr>
            <w:tcW w:w="1260" w:type="dxa"/>
            <w:noWrap w:val="0"/>
            <w:vAlign w:val="center"/>
          </w:tcPr>
          <w:p w14:paraId="79D4BF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601BB6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3000K  24V</w:t>
            </w:r>
          </w:p>
        </w:tc>
        <w:tc>
          <w:tcPr>
            <w:tcW w:w="660" w:type="dxa"/>
            <w:noWrap w:val="0"/>
            <w:vAlign w:val="center"/>
          </w:tcPr>
          <w:p w14:paraId="13BCD32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89BEA5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235</w:t>
            </w:r>
          </w:p>
        </w:tc>
      </w:tr>
      <w:tr w14:paraId="4197A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666BF181">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A5269B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E34B19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6AFEFE9">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4CFD7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054030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 3000K 220V</w:t>
            </w:r>
          </w:p>
        </w:tc>
        <w:tc>
          <w:tcPr>
            <w:tcW w:w="660" w:type="dxa"/>
            <w:noWrap w:val="0"/>
            <w:vAlign w:val="center"/>
          </w:tcPr>
          <w:p w14:paraId="43E6AC1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C03E72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w:t>
            </w:r>
          </w:p>
        </w:tc>
      </w:tr>
      <w:tr w14:paraId="7C6F2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1C897EA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F89795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436222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6047109">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23D3F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05B2E5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300W 3000K 220V</w:t>
            </w:r>
          </w:p>
        </w:tc>
        <w:tc>
          <w:tcPr>
            <w:tcW w:w="660" w:type="dxa"/>
            <w:noWrap w:val="0"/>
            <w:vAlign w:val="center"/>
          </w:tcPr>
          <w:p w14:paraId="56635C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3FC2C1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r>
      <w:tr w14:paraId="12CBD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7A0C6A62">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4994F99">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4ACBDBD">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683029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60438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791AC7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3000K 220V</w:t>
            </w:r>
          </w:p>
        </w:tc>
        <w:tc>
          <w:tcPr>
            <w:tcW w:w="660" w:type="dxa"/>
            <w:noWrap w:val="0"/>
            <w:vAlign w:val="center"/>
          </w:tcPr>
          <w:p w14:paraId="060388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4DDBE8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19</w:t>
            </w:r>
          </w:p>
        </w:tc>
      </w:tr>
      <w:tr w14:paraId="62E10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0525FE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t>
            </w:r>
          </w:p>
        </w:tc>
        <w:tc>
          <w:tcPr>
            <w:tcW w:w="800" w:type="dxa"/>
            <w:vMerge w:val="restart"/>
            <w:noWrap w:val="0"/>
            <w:vAlign w:val="center"/>
          </w:tcPr>
          <w:p w14:paraId="6AC668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串场河防洪闸</w:t>
            </w:r>
          </w:p>
        </w:tc>
        <w:tc>
          <w:tcPr>
            <w:tcW w:w="751" w:type="dxa"/>
            <w:vMerge w:val="restart"/>
            <w:noWrap w:val="0"/>
            <w:vAlign w:val="center"/>
          </w:tcPr>
          <w:p w14:paraId="394CE4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3748D0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亭湖区迎春公园</w:t>
            </w:r>
          </w:p>
        </w:tc>
        <w:tc>
          <w:tcPr>
            <w:tcW w:w="1260" w:type="dxa"/>
            <w:noWrap w:val="0"/>
            <w:vAlign w:val="center"/>
          </w:tcPr>
          <w:p w14:paraId="264FF84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4B78B7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 3000K 24V</w:t>
            </w:r>
          </w:p>
        </w:tc>
        <w:tc>
          <w:tcPr>
            <w:tcW w:w="660" w:type="dxa"/>
            <w:noWrap w:val="0"/>
            <w:vAlign w:val="center"/>
          </w:tcPr>
          <w:p w14:paraId="56C5F6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A1B55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w:t>
            </w:r>
          </w:p>
        </w:tc>
      </w:tr>
      <w:tr w14:paraId="4ED5A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689195A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556A12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D665E8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08B90B4">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CF4550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5B4A02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3000K 220V</w:t>
            </w:r>
          </w:p>
        </w:tc>
        <w:tc>
          <w:tcPr>
            <w:tcW w:w="660" w:type="dxa"/>
            <w:noWrap w:val="0"/>
            <w:vAlign w:val="center"/>
          </w:tcPr>
          <w:p w14:paraId="30B193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2B08866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t>
            </w:r>
          </w:p>
        </w:tc>
      </w:tr>
      <w:tr w14:paraId="30F5D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682167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w:t>
            </w:r>
          </w:p>
        </w:tc>
        <w:tc>
          <w:tcPr>
            <w:tcW w:w="800" w:type="dxa"/>
            <w:vMerge w:val="restart"/>
            <w:noWrap w:val="0"/>
            <w:vAlign w:val="center"/>
          </w:tcPr>
          <w:p w14:paraId="5B5E63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市消防支队城南大队办公楼</w:t>
            </w:r>
          </w:p>
        </w:tc>
        <w:tc>
          <w:tcPr>
            <w:tcW w:w="751" w:type="dxa"/>
            <w:vMerge w:val="restart"/>
            <w:noWrap w:val="0"/>
            <w:vAlign w:val="center"/>
          </w:tcPr>
          <w:p w14:paraId="473F76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349FC4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盐都区八营路通银天御东南侧约300米</w:t>
            </w:r>
          </w:p>
        </w:tc>
        <w:tc>
          <w:tcPr>
            <w:tcW w:w="1260" w:type="dxa"/>
            <w:noWrap w:val="0"/>
            <w:vAlign w:val="center"/>
          </w:tcPr>
          <w:p w14:paraId="1CF9400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6D196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3000K  24V</w:t>
            </w:r>
          </w:p>
        </w:tc>
        <w:tc>
          <w:tcPr>
            <w:tcW w:w="660" w:type="dxa"/>
            <w:noWrap w:val="0"/>
            <w:vAlign w:val="center"/>
          </w:tcPr>
          <w:p w14:paraId="423FDC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FB090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150</w:t>
            </w:r>
          </w:p>
        </w:tc>
      </w:tr>
      <w:tr w14:paraId="76C56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658D09C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CB446AB">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123CBB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39AE761">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F85B38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3EDA45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 3000K 0.5米 24V</w:t>
            </w:r>
          </w:p>
        </w:tc>
        <w:tc>
          <w:tcPr>
            <w:tcW w:w="660" w:type="dxa"/>
            <w:noWrap w:val="0"/>
            <w:vAlign w:val="center"/>
          </w:tcPr>
          <w:p w14:paraId="69F3BF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589AE5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50</w:t>
            </w:r>
          </w:p>
        </w:tc>
      </w:tr>
      <w:tr w14:paraId="6E36D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559A625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22F25D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DE54F6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42A27BF">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CAA36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EEC540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 3000K 220V</w:t>
            </w:r>
          </w:p>
        </w:tc>
        <w:tc>
          <w:tcPr>
            <w:tcW w:w="660" w:type="dxa"/>
            <w:noWrap w:val="0"/>
            <w:vAlign w:val="center"/>
          </w:tcPr>
          <w:p w14:paraId="4B6DB16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AD097A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t>
            </w:r>
          </w:p>
        </w:tc>
      </w:tr>
      <w:tr w14:paraId="3FBA6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4218416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90ADFE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28EF15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DFA460A">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E6BFA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5A50B10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3000K 24V</w:t>
            </w:r>
          </w:p>
        </w:tc>
        <w:tc>
          <w:tcPr>
            <w:tcW w:w="660" w:type="dxa"/>
            <w:noWrap w:val="0"/>
            <w:vAlign w:val="center"/>
          </w:tcPr>
          <w:p w14:paraId="1544E0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56590B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w:t>
            </w:r>
          </w:p>
        </w:tc>
      </w:tr>
      <w:tr w14:paraId="57EB4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346B3985">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CCA94D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1FE7D5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8751D73">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FF0E4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28C1DB5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3000K 220V</w:t>
            </w:r>
          </w:p>
        </w:tc>
        <w:tc>
          <w:tcPr>
            <w:tcW w:w="660" w:type="dxa"/>
            <w:noWrap w:val="0"/>
            <w:vAlign w:val="center"/>
          </w:tcPr>
          <w:p w14:paraId="4A06273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6815C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27</w:t>
            </w:r>
          </w:p>
        </w:tc>
      </w:tr>
      <w:tr w14:paraId="28C91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41966EF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w:t>
            </w:r>
          </w:p>
        </w:tc>
        <w:tc>
          <w:tcPr>
            <w:tcW w:w="800" w:type="dxa"/>
            <w:vMerge w:val="restart"/>
            <w:noWrap w:val="0"/>
            <w:vAlign w:val="center"/>
          </w:tcPr>
          <w:p w14:paraId="2D0FB0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城南医院病房楼，门诊部</w:t>
            </w:r>
          </w:p>
        </w:tc>
        <w:tc>
          <w:tcPr>
            <w:tcW w:w="751" w:type="dxa"/>
            <w:vMerge w:val="restart"/>
            <w:noWrap w:val="0"/>
            <w:vAlign w:val="center"/>
          </w:tcPr>
          <w:p w14:paraId="12CF98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c>
          <w:tcPr>
            <w:tcW w:w="1496" w:type="dxa"/>
            <w:vMerge w:val="restart"/>
            <w:noWrap w:val="0"/>
            <w:vAlign w:val="center"/>
          </w:tcPr>
          <w:p w14:paraId="7B50EF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亭湖区纳海路与人民南路交叉口北40米</w:t>
            </w:r>
          </w:p>
        </w:tc>
        <w:tc>
          <w:tcPr>
            <w:tcW w:w="1260" w:type="dxa"/>
            <w:noWrap w:val="0"/>
            <w:vAlign w:val="center"/>
          </w:tcPr>
          <w:p w14:paraId="31AF6C4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14974A0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 5700K  24V</w:t>
            </w:r>
          </w:p>
        </w:tc>
        <w:tc>
          <w:tcPr>
            <w:tcW w:w="660" w:type="dxa"/>
            <w:noWrap w:val="0"/>
            <w:vAlign w:val="center"/>
          </w:tcPr>
          <w:p w14:paraId="7187B95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8130EC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735</w:t>
            </w:r>
          </w:p>
        </w:tc>
      </w:tr>
      <w:tr w14:paraId="4B19F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2DE424E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91CA7B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EA7C30D">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80BC6D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2389F0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043855A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2W 5700K 24V</w:t>
            </w:r>
          </w:p>
        </w:tc>
        <w:tc>
          <w:tcPr>
            <w:tcW w:w="660" w:type="dxa"/>
            <w:noWrap w:val="0"/>
            <w:vAlign w:val="center"/>
          </w:tcPr>
          <w:p w14:paraId="6DD1AEA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32702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157</w:t>
            </w:r>
          </w:p>
        </w:tc>
      </w:tr>
      <w:tr w14:paraId="6702F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1AFF21A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90F235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AF4F45B">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93DF40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44F85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628682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5700K 220V</w:t>
            </w:r>
          </w:p>
        </w:tc>
        <w:tc>
          <w:tcPr>
            <w:tcW w:w="660" w:type="dxa"/>
            <w:noWrap w:val="0"/>
            <w:vAlign w:val="center"/>
          </w:tcPr>
          <w:p w14:paraId="63EAF0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AE4BC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64</w:t>
            </w:r>
          </w:p>
        </w:tc>
      </w:tr>
      <w:tr w14:paraId="25021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50043CA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888B32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C6DBCC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8890A99">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B06C8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FD736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 5700K 24V</w:t>
            </w:r>
          </w:p>
        </w:tc>
        <w:tc>
          <w:tcPr>
            <w:tcW w:w="660" w:type="dxa"/>
            <w:noWrap w:val="0"/>
            <w:vAlign w:val="center"/>
          </w:tcPr>
          <w:p w14:paraId="7925AD2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BCD80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684</w:t>
            </w:r>
          </w:p>
        </w:tc>
      </w:tr>
      <w:tr w14:paraId="1FEFE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72A8E06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C69B0F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82A7FC9">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811CB5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D8AFE6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61A695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5700K 220V</w:t>
            </w:r>
          </w:p>
        </w:tc>
        <w:tc>
          <w:tcPr>
            <w:tcW w:w="660" w:type="dxa"/>
            <w:noWrap w:val="0"/>
            <w:vAlign w:val="center"/>
          </w:tcPr>
          <w:p w14:paraId="36B5C98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BD950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71</w:t>
            </w:r>
          </w:p>
        </w:tc>
      </w:tr>
      <w:tr w14:paraId="60A0A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5EBEAD1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0E8879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200D58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BC47C0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E72D2D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5177B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300W 5700K 220V</w:t>
            </w:r>
          </w:p>
        </w:tc>
        <w:tc>
          <w:tcPr>
            <w:tcW w:w="660" w:type="dxa"/>
            <w:noWrap w:val="0"/>
            <w:vAlign w:val="center"/>
          </w:tcPr>
          <w:p w14:paraId="149B6FF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20276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t>
            </w:r>
          </w:p>
        </w:tc>
      </w:tr>
      <w:tr w14:paraId="0F8F4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1406CFC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EA999CF">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1FA5F8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7C375F0">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37F375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765EC4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144W 5700K 220V</w:t>
            </w:r>
          </w:p>
        </w:tc>
        <w:tc>
          <w:tcPr>
            <w:tcW w:w="660" w:type="dxa"/>
            <w:noWrap w:val="0"/>
            <w:vAlign w:val="center"/>
          </w:tcPr>
          <w:p w14:paraId="48A8A36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944225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w:t>
            </w:r>
          </w:p>
        </w:tc>
      </w:tr>
      <w:tr w14:paraId="28789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12" w:type="dxa"/>
            <w:vMerge w:val="restart"/>
            <w:noWrap/>
            <w:vAlign w:val="center"/>
          </w:tcPr>
          <w:p w14:paraId="186634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w:t>
            </w:r>
          </w:p>
        </w:tc>
        <w:tc>
          <w:tcPr>
            <w:tcW w:w="800" w:type="dxa"/>
            <w:vMerge w:val="restart"/>
            <w:noWrap w:val="0"/>
            <w:vAlign w:val="center"/>
          </w:tcPr>
          <w:p w14:paraId="55BB91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盐阜大众报办公楼</w:t>
            </w:r>
          </w:p>
        </w:tc>
        <w:tc>
          <w:tcPr>
            <w:tcW w:w="751" w:type="dxa"/>
            <w:vMerge w:val="restart"/>
            <w:noWrap w:val="0"/>
            <w:vAlign w:val="center"/>
          </w:tcPr>
          <w:p w14:paraId="4FA7FE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0C688A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盐都区新都路16号</w:t>
            </w:r>
          </w:p>
        </w:tc>
        <w:tc>
          <w:tcPr>
            <w:tcW w:w="1260" w:type="dxa"/>
            <w:noWrap w:val="0"/>
            <w:vAlign w:val="center"/>
          </w:tcPr>
          <w:p w14:paraId="263C3EB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13E83C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 2200K+5700K DMX512 24V</w:t>
            </w:r>
          </w:p>
        </w:tc>
        <w:tc>
          <w:tcPr>
            <w:tcW w:w="660" w:type="dxa"/>
            <w:noWrap w:val="0"/>
            <w:vAlign w:val="center"/>
          </w:tcPr>
          <w:p w14:paraId="6F1FE5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0C334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4827</w:t>
            </w:r>
          </w:p>
        </w:tc>
      </w:tr>
      <w:tr w14:paraId="041FD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12" w:type="dxa"/>
            <w:vMerge w:val="continue"/>
            <w:noWrap/>
            <w:vAlign w:val="center"/>
          </w:tcPr>
          <w:p w14:paraId="05989E0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7B9E18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6C66C77">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ED9F757">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214C8B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F07B7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 2200K+5700K  DMX512 0.5米 24V</w:t>
            </w:r>
          </w:p>
        </w:tc>
        <w:tc>
          <w:tcPr>
            <w:tcW w:w="660" w:type="dxa"/>
            <w:noWrap w:val="0"/>
            <w:vAlign w:val="center"/>
          </w:tcPr>
          <w:p w14:paraId="79074F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EDE02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124</w:t>
            </w:r>
          </w:p>
        </w:tc>
      </w:tr>
      <w:tr w14:paraId="3DEC1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40F77C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t>
            </w:r>
          </w:p>
        </w:tc>
        <w:tc>
          <w:tcPr>
            <w:tcW w:w="800" w:type="dxa"/>
            <w:vMerge w:val="restart"/>
            <w:noWrap w:val="0"/>
            <w:vAlign w:val="center"/>
          </w:tcPr>
          <w:p w14:paraId="2919A41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市第一人民医院病房楼</w:t>
            </w:r>
          </w:p>
        </w:tc>
        <w:tc>
          <w:tcPr>
            <w:tcW w:w="751" w:type="dxa"/>
            <w:vMerge w:val="restart"/>
            <w:noWrap w:val="0"/>
            <w:vAlign w:val="center"/>
          </w:tcPr>
          <w:p w14:paraId="1706633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209D30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亭湖区毓龙西路166号</w:t>
            </w:r>
          </w:p>
        </w:tc>
        <w:tc>
          <w:tcPr>
            <w:tcW w:w="1260" w:type="dxa"/>
            <w:noWrap w:val="0"/>
            <w:vAlign w:val="center"/>
          </w:tcPr>
          <w:p w14:paraId="359B8B3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13E4B7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2700K 24V</w:t>
            </w:r>
          </w:p>
        </w:tc>
        <w:tc>
          <w:tcPr>
            <w:tcW w:w="660" w:type="dxa"/>
            <w:noWrap w:val="0"/>
            <w:vAlign w:val="center"/>
          </w:tcPr>
          <w:p w14:paraId="2F1645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BF11D1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295</w:t>
            </w:r>
          </w:p>
        </w:tc>
      </w:tr>
      <w:tr w14:paraId="66070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6F578A91">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7A136C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F3CC1D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DA9B056">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E4DAA6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62B583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3000K 220V</w:t>
            </w:r>
          </w:p>
        </w:tc>
        <w:tc>
          <w:tcPr>
            <w:tcW w:w="660" w:type="dxa"/>
            <w:noWrap w:val="0"/>
            <w:vAlign w:val="center"/>
          </w:tcPr>
          <w:p w14:paraId="0F53B28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277C2E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w:t>
            </w:r>
          </w:p>
        </w:tc>
      </w:tr>
      <w:tr w14:paraId="674F4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noWrap/>
            <w:vAlign w:val="center"/>
          </w:tcPr>
          <w:p w14:paraId="4FF691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w:t>
            </w:r>
          </w:p>
        </w:tc>
        <w:tc>
          <w:tcPr>
            <w:tcW w:w="800" w:type="dxa"/>
            <w:noWrap w:val="0"/>
            <w:vAlign w:val="center"/>
          </w:tcPr>
          <w:p w14:paraId="65AF678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盐城市供销社办公楼</w:t>
            </w:r>
          </w:p>
        </w:tc>
        <w:tc>
          <w:tcPr>
            <w:tcW w:w="751" w:type="dxa"/>
            <w:noWrap w:val="0"/>
            <w:vAlign w:val="center"/>
          </w:tcPr>
          <w:p w14:paraId="3C74AB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ign w:val="center"/>
          </w:tcPr>
          <w:p w14:paraId="55A15B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亭湖区沿河中路13-7号</w:t>
            </w:r>
          </w:p>
        </w:tc>
        <w:tc>
          <w:tcPr>
            <w:tcW w:w="1260" w:type="dxa"/>
            <w:noWrap w:val="0"/>
            <w:vAlign w:val="center"/>
          </w:tcPr>
          <w:p w14:paraId="0E8C3C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1196F4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2700K 24V</w:t>
            </w:r>
          </w:p>
        </w:tc>
        <w:tc>
          <w:tcPr>
            <w:tcW w:w="660" w:type="dxa"/>
            <w:noWrap w:val="0"/>
            <w:vAlign w:val="center"/>
          </w:tcPr>
          <w:p w14:paraId="6E068B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C917E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97</w:t>
            </w:r>
          </w:p>
        </w:tc>
      </w:tr>
      <w:tr w14:paraId="41020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5BE855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t>
            </w:r>
          </w:p>
        </w:tc>
        <w:tc>
          <w:tcPr>
            <w:tcW w:w="800" w:type="dxa"/>
            <w:vMerge w:val="restart"/>
            <w:noWrap w:val="0"/>
            <w:vAlign w:val="center"/>
          </w:tcPr>
          <w:p w14:paraId="594849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原市房产局办公楼</w:t>
            </w:r>
          </w:p>
        </w:tc>
        <w:tc>
          <w:tcPr>
            <w:tcW w:w="751" w:type="dxa"/>
            <w:vMerge w:val="restart"/>
            <w:noWrap w:val="0"/>
            <w:vAlign w:val="center"/>
          </w:tcPr>
          <w:p w14:paraId="4BE506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1460410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亭湖区迎宾南路33号</w:t>
            </w:r>
          </w:p>
        </w:tc>
        <w:tc>
          <w:tcPr>
            <w:tcW w:w="1260" w:type="dxa"/>
            <w:noWrap w:val="0"/>
            <w:vAlign w:val="center"/>
          </w:tcPr>
          <w:p w14:paraId="11ADBF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D3C81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2700K 24V</w:t>
            </w:r>
          </w:p>
        </w:tc>
        <w:tc>
          <w:tcPr>
            <w:tcW w:w="660" w:type="dxa"/>
            <w:noWrap w:val="0"/>
            <w:vAlign w:val="center"/>
          </w:tcPr>
          <w:p w14:paraId="1444C6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4B3AB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89</w:t>
            </w:r>
          </w:p>
        </w:tc>
      </w:tr>
      <w:tr w14:paraId="63AC7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0681F20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468613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61A4EAD">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FFCE59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FD362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09316C6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 3000K   DMX512 24V</w:t>
            </w:r>
          </w:p>
        </w:tc>
        <w:tc>
          <w:tcPr>
            <w:tcW w:w="660" w:type="dxa"/>
            <w:noWrap w:val="0"/>
            <w:vAlign w:val="center"/>
          </w:tcPr>
          <w:p w14:paraId="376E06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328F3B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177</w:t>
            </w:r>
          </w:p>
        </w:tc>
      </w:tr>
      <w:tr w14:paraId="2828A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2610287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7E25DE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B0D601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802E9B6">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B670A8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738586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 RGB+W 24V</w:t>
            </w:r>
          </w:p>
        </w:tc>
        <w:tc>
          <w:tcPr>
            <w:tcW w:w="660" w:type="dxa"/>
            <w:noWrap w:val="0"/>
            <w:vAlign w:val="center"/>
          </w:tcPr>
          <w:p w14:paraId="7F58B6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6561DEC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303</w:t>
            </w:r>
          </w:p>
        </w:tc>
      </w:tr>
      <w:tr w14:paraId="5D035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50688A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19</w:t>
            </w:r>
          </w:p>
        </w:tc>
        <w:tc>
          <w:tcPr>
            <w:tcW w:w="800" w:type="dxa"/>
            <w:vMerge w:val="restart"/>
            <w:noWrap w:val="0"/>
            <w:vAlign w:val="center"/>
          </w:tcPr>
          <w:p w14:paraId="305CE7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开发区交警治安卡口办公楼</w:t>
            </w:r>
          </w:p>
        </w:tc>
        <w:tc>
          <w:tcPr>
            <w:tcW w:w="751" w:type="dxa"/>
            <w:vMerge w:val="restart"/>
            <w:noWrap w:val="0"/>
            <w:vAlign w:val="center"/>
          </w:tcPr>
          <w:p w14:paraId="1565E8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E7280B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亭湖区伏河路与新都路交叉口附近</w:t>
            </w:r>
          </w:p>
        </w:tc>
        <w:tc>
          <w:tcPr>
            <w:tcW w:w="1260" w:type="dxa"/>
            <w:noWrap w:val="0"/>
            <w:vAlign w:val="center"/>
          </w:tcPr>
          <w:p w14:paraId="402CC0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FCDA4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3000K 24V</w:t>
            </w:r>
          </w:p>
        </w:tc>
        <w:tc>
          <w:tcPr>
            <w:tcW w:w="660" w:type="dxa"/>
            <w:noWrap w:val="0"/>
            <w:vAlign w:val="center"/>
          </w:tcPr>
          <w:p w14:paraId="34B82DF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87F52B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62</w:t>
            </w:r>
          </w:p>
        </w:tc>
      </w:tr>
      <w:tr w14:paraId="14F6F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66BFA89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39CCE1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2AAEA5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0DBD7D1">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753087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163FA1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3000K 220V</w:t>
            </w:r>
          </w:p>
        </w:tc>
        <w:tc>
          <w:tcPr>
            <w:tcW w:w="660" w:type="dxa"/>
            <w:noWrap w:val="0"/>
            <w:vAlign w:val="center"/>
          </w:tcPr>
          <w:p w14:paraId="099EA6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3CEBF6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w:t>
            </w:r>
          </w:p>
        </w:tc>
      </w:tr>
      <w:tr w14:paraId="2E554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707D18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w:t>
            </w:r>
          </w:p>
        </w:tc>
        <w:tc>
          <w:tcPr>
            <w:tcW w:w="800" w:type="dxa"/>
            <w:vMerge w:val="restart"/>
            <w:noWrap w:val="0"/>
            <w:vAlign w:val="center"/>
          </w:tcPr>
          <w:p w14:paraId="0DB238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原市商务局办公楼</w:t>
            </w:r>
          </w:p>
        </w:tc>
        <w:tc>
          <w:tcPr>
            <w:tcW w:w="751" w:type="dxa"/>
            <w:vMerge w:val="restart"/>
            <w:noWrap w:val="0"/>
            <w:vAlign w:val="center"/>
          </w:tcPr>
          <w:p w14:paraId="6E28C0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31F77AE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亭湖区迎宾南路33号五洲国际广场对面</w:t>
            </w:r>
          </w:p>
        </w:tc>
        <w:tc>
          <w:tcPr>
            <w:tcW w:w="1260" w:type="dxa"/>
            <w:noWrap w:val="0"/>
            <w:vAlign w:val="center"/>
          </w:tcPr>
          <w:p w14:paraId="7E25EFE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5FE9D3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2200K 24V</w:t>
            </w:r>
          </w:p>
        </w:tc>
        <w:tc>
          <w:tcPr>
            <w:tcW w:w="660" w:type="dxa"/>
            <w:noWrap w:val="0"/>
            <w:vAlign w:val="center"/>
          </w:tcPr>
          <w:p w14:paraId="426B80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49A8D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75</w:t>
            </w:r>
          </w:p>
        </w:tc>
      </w:tr>
      <w:tr w14:paraId="15B0F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10BDCD4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04E1BD3">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C751C4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6FB901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D41582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79CBD3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 3000K 220V</w:t>
            </w:r>
          </w:p>
        </w:tc>
        <w:tc>
          <w:tcPr>
            <w:tcW w:w="660" w:type="dxa"/>
            <w:noWrap w:val="0"/>
            <w:vAlign w:val="center"/>
          </w:tcPr>
          <w:p w14:paraId="287E62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A6E91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r>
      <w:tr w14:paraId="51BB6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ign w:val="center"/>
          </w:tcPr>
          <w:p w14:paraId="1DD7A62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w:t>
            </w:r>
          </w:p>
        </w:tc>
        <w:tc>
          <w:tcPr>
            <w:tcW w:w="800" w:type="dxa"/>
            <w:vMerge w:val="restart"/>
            <w:noWrap w:val="0"/>
            <w:vAlign w:val="center"/>
          </w:tcPr>
          <w:p w14:paraId="7AA9C5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市委党校办公楼</w:t>
            </w:r>
          </w:p>
        </w:tc>
        <w:tc>
          <w:tcPr>
            <w:tcW w:w="751" w:type="dxa"/>
            <w:vMerge w:val="restart"/>
            <w:noWrap w:val="0"/>
            <w:vAlign w:val="center"/>
          </w:tcPr>
          <w:p w14:paraId="2F074C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531E745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亭湖区天山路2号</w:t>
            </w:r>
          </w:p>
        </w:tc>
        <w:tc>
          <w:tcPr>
            <w:tcW w:w="1260" w:type="dxa"/>
            <w:noWrap w:val="0"/>
            <w:vAlign w:val="center"/>
          </w:tcPr>
          <w:p w14:paraId="40AAC5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3A9556E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 2200K 24V</w:t>
            </w:r>
          </w:p>
        </w:tc>
        <w:tc>
          <w:tcPr>
            <w:tcW w:w="660" w:type="dxa"/>
            <w:noWrap w:val="0"/>
            <w:vAlign w:val="center"/>
          </w:tcPr>
          <w:p w14:paraId="728035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3D9CD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w:t>
            </w:r>
          </w:p>
        </w:tc>
      </w:tr>
      <w:tr w14:paraId="5AE4B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10518BF2">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3C55517">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FC9B5F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1C2662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60CC6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13FE7BB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 2200K 24V</w:t>
            </w:r>
          </w:p>
        </w:tc>
        <w:tc>
          <w:tcPr>
            <w:tcW w:w="660" w:type="dxa"/>
            <w:noWrap w:val="0"/>
            <w:vAlign w:val="center"/>
          </w:tcPr>
          <w:p w14:paraId="4B6D49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8A866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229</w:t>
            </w:r>
          </w:p>
        </w:tc>
      </w:tr>
      <w:tr w14:paraId="51A40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ign w:val="center"/>
          </w:tcPr>
          <w:p w14:paraId="5E347B1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1F2C96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629821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0B84D42">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09A86B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456030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 2200K 220V</w:t>
            </w:r>
          </w:p>
        </w:tc>
        <w:tc>
          <w:tcPr>
            <w:tcW w:w="660" w:type="dxa"/>
            <w:noWrap w:val="0"/>
            <w:vAlign w:val="center"/>
          </w:tcPr>
          <w:p w14:paraId="5130695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59078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w:t>
            </w:r>
          </w:p>
        </w:tc>
      </w:tr>
      <w:tr w14:paraId="3FE63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7223E5B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22</w:t>
            </w:r>
          </w:p>
        </w:tc>
        <w:tc>
          <w:tcPr>
            <w:tcW w:w="800" w:type="dxa"/>
            <w:vMerge w:val="restart"/>
            <w:noWrap w:val="0"/>
            <w:vAlign w:val="center"/>
          </w:tcPr>
          <w:p w14:paraId="229A8D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大洋小区6号楼</w:t>
            </w:r>
          </w:p>
        </w:tc>
        <w:tc>
          <w:tcPr>
            <w:tcW w:w="751" w:type="dxa"/>
            <w:vMerge w:val="restart"/>
            <w:noWrap w:val="0"/>
            <w:vAlign w:val="center"/>
          </w:tcPr>
          <w:p w14:paraId="39BB19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29DDD74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亭湖区榆河路十巷</w:t>
            </w:r>
          </w:p>
        </w:tc>
        <w:tc>
          <w:tcPr>
            <w:tcW w:w="1260" w:type="dxa"/>
            <w:noWrap w:val="0"/>
            <w:vAlign w:val="center"/>
          </w:tcPr>
          <w:p w14:paraId="16D0503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70CC99C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35AD59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D5B275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164</w:t>
            </w:r>
          </w:p>
        </w:tc>
      </w:tr>
      <w:tr w14:paraId="2455C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6DA2999">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3578E27">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F3B3CB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58D356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ED905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44F3AAC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64D6A7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75CD07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210</w:t>
            </w:r>
          </w:p>
        </w:tc>
      </w:tr>
      <w:tr w14:paraId="3290A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118D7A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w:t>
            </w:r>
          </w:p>
        </w:tc>
        <w:tc>
          <w:tcPr>
            <w:tcW w:w="800" w:type="dxa"/>
            <w:vMerge w:val="restart"/>
            <w:noWrap w:val="0"/>
            <w:vAlign w:val="center"/>
          </w:tcPr>
          <w:p w14:paraId="29D3E2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大洋小区7号楼</w:t>
            </w:r>
          </w:p>
        </w:tc>
        <w:tc>
          <w:tcPr>
            <w:tcW w:w="751" w:type="dxa"/>
            <w:vMerge w:val="restart"/>
            <w:noWrap w:val="0"/>
            <w:vAlign w:val="center"/>
          </w:tcPr>
          <w:p w14:paraId="385F2E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ign w:val="center"/>
          </w:tcPr>
          <w:p w14:paraId="1DE24DB1">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亭湖区榆河路十巷</w:t>
            </w:r>
          </w:p>
        </w:tc>
        <w:tc>
          <w:tcPr>
            <w:tcW w:w="1260" w:type="dxa"/>
            <w:noWrap w:val="0"/>
            <w:vAlign w:val="center"/>
          </w:tcPr>
          <w:p w14:paraId="67EF41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341A2B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5E65F0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6A946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167</w:t>
            </w:r>
          </w:p>
        </w:tc>
      </w:tr>
      <w:tr w14:paraId="21432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3007837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3AC9E2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D10C592">
            <w:pPr>
              <w:jc w:val="center"/>
              <w:rPr>
                <w:rFonts w:hint="eastAsia" w:ascii="宋体" w:hAnsi="宋体" w:eastAsia="宋体" w:cs="宋体"/>
                <w:i w:val="0"/>
                <w:iCs w:val="0"/>
                <w:color w:val="000000"/>
                <w:sz w:val="18"/>
                <w:szCs w:val="18"/>
                <w:highlight w:val="none"/>
                <w:u w:val="none"/>
              </w:rPr>
            </w:pPr>
          </w:p>
        </w:tc>
        <w:tc>
          <w:tcPr>
            <w:tcW w:w="1496" w:type="dxa"/>
            <w:vMerge w:val="continue"/>
            <w:noWrap/>
            <w:vAlign w:val="center"/>
          </w:tcPr>
          <w:p w14:paraId="04A8F225">
            <w:pPr>
              <w:jc w:val="center"/>
              <w:rPr>
                <w:rFonts w:hint="eastAsia" w:ascii="宋体" w:hAnsi="宋体" w:eastAsia="宋体" w:cs="宋体"/>
                <w:i w:val="0"/>
                <w:iCs w:val="0"/>
                <w:color w:val="000000"/>
                <w:sz w:val="20"/>
                <w:szCs w:val="20"/>
                <w:highlight w:val="none"/>
                <w:u w:val="none"/>
              </w:rPr>
            </w:pPr>
          </w:p>
        </w:tc>
        <w:tc>
          <w:tcPr>
            <w:tcW w:w="1260" w:type="dxa"/>
            <w:noWrap w:val="0"/>
            <w:vAlign w:val="center"/>
          </w:tcPr>
          <w:p w14:paraId="4A8489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3F5B24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1305E0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B89B3D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210</w:t>
            </w:r>
          </w:p>
        </w:tc>
      </w:tr>
      <w:tr w14:paraId="1378A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61D66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t>
            </w:r>
          </w:p>
        </w:tc>
        <w:tc>
          <w:tcPr>
            <w:tcW w:w="800" w:type="dxa"/>
            <w:vMerge w:val="restart"/>
            <w:noWrap w:val="0"/>
            <w:vAlign w:val="center"/>
          </w:tcPr>
          <w:p w14:paraId="1EA8507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大洋小区8号楼</w:t>
            </w:r>
          </w:p>
        </w:tc>
        <w:tc>
          <w:tcPr>
            <w:tcW w:w="751" w:type="dxa"/>
            <w:vMerge w:val="restart"/>
            <w:noWrap w:val="0"/>
            <w:vAlign w:val="center"/>
          </w:tcPr>
          <w:p w14:paraId="2A5BDC5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ign w:val="center"/>
          </w:tcPr>
          <w:p w14:paraId="39930BCD">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亭湖区榆河路十巷</w:t>
            </w:r>
          </w:p>
        </w:tc>
        <w:tc>
          <w:tcPr>
            <w:tcW w:w="1260" w:type="dxa"/>
            <w:noWrap w:val="0"/>
            <w:vAlign w:val="center"/>
          </w:tcPr>
          <w:p w14:paraId="285DCE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4E915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28696E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559967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159</w:t>
            </w:r>
          </w:p>
        </w:tc>
      </w:tr>
      <w:tr w14:paraId="62441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0BD527E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C0115AA">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237E382">
            <w:pPr>
              <w:jc w:val="center"/>
              <w:rPr>
                <w:rFonts w:hint="eastAsia" w:ascii="宋体" w:hAnsi="宋体" w:eastAsia="宋体" w:cs="宋体"/>
                <w:i w:val="0"/>
                <w:iCs w:val="0"/>
                <w:color w:val="000000"/>
                <w:sz w:val="18"/>
                <w:szCs w:val="18"/>
                <w:highlight w:val="none"/>
                <w:u w:val="none"/>
              </w:rPr>
            </w:pPr>
          </w:p>
        </w:tc>
        <w:tc>
          <w:tcPr>
            <w:tcW w:w="1496" w:type="dxa"/>
            <w:vMerge w:val="continue"/>
            <w:noWrap/>
            <w:vAlign w:val="center"/>
          </w:tcPr>
          <w:p w14:paraId="3CFBFE76">
            <w:pPr>
              <w:jc w:val="center"/>
              <w:rPr>
                <w:rFonts w:hint="eastAsia" w:ascii="宋体" w:hAnsi="宋体" w:eastAsia="宋体" w:cs="宋体"/>
                <w:i w:val="0"/>
                <w:iCs w:val="0"/>
                <w:color w:val="000000"/>
                <w:sz w:val="20"/>
                <w:szCs w:val="20"/>
                <w:highlight w:val="none"/>
                <w:u w:val="none"/>
              </w:rPr>
            </w:pPr>
          </w:p>
        </w:tc>
        <w:tc>
          <w:tcPr>
            <w:tcW w:w="1260" w:type="dxa"/>
            <w:noWrap w:val="0"/>
            <w:vAlign w:val="center"/>
          </w:tcPr>
          <w:p w14:paraId="218E189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55F911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51D904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BD11AC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210</w:t>
            </w:r>
          </w:p>
        </w:tc>
      </w:tr>
      <w:tr w14:paraId="73060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10FC7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25</w:t>
            </w:r>
          </w:p>
        </w:tc>
        <w:tc>
          <w:tcPr>
            <w:tcW w:w="800" w:type="dxa"/>
            <w:vMerge w:val="restart"/>
            <w:noWrap w:val="0"/>
            <w:vAlign w:val="center"/>
          </w:tcPr>
          <w:p w14:paraId="7CE0A4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大洋小区9号楼</w:t>
            </w:r>
          </w:p>
        </w:tc>
        <w:tc>
          <w:tcPr>
            <w:tcW w:w="751" w:type="dxa"/>
            <w:vMerge w:val="restart"/>
            <w:noWrap w:val="0"/>
            <w:vAlign w:val="center"/>
          </w:tcPr>
          <w:p w14:paraId="16F41B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ign w:val="center"/>
          </w:tcPr>
          <w:p w14:paraId="39DB9E20">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亭湖区榆河路十巷</w:t>
            </w:r>
          </w:p>
        </w:tc>
        <w:tc>
          <w:tcPr>
            <w:tcW w:w="1260" w:type="dxa"/>
            <w:noWrap w:val="0"/>
            <w:vAlign w:val="center"/>
          </w:tcPr>
          <w:p w14:paraId="34BF1F0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31BFAD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3FC94F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D9A3E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157</w:t>
            </w:r>
          </w:p>
        </w:tc>
      </w:tr>
      <w:tr w14:paraId="36730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9EB419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6F34FD2">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0E1CE5A">
            <w:pPr>
              <w:jc w:val="center"/>
              <w:rPr>
                <w:rFonts w:hint="eastAsia" w:ascii="宋体" w:hAnsi="宋体" w:eastAsia="宋体" w:cs="宋体"/>
                <w:i w:val="0"/>
                <w:iCs w:val="0"/>
                <w:color w:val="000000"/>
                <w:sz w:val="18"/>
                <w:szCs w:val="18"/>
                <w:highlight w:val="none"/>
                <w:u w:val="none"/>
              </w:rPr>
            </w:pPr>
          </w:p>
        </w:tc>
        <w:tc>
          <w:tcPr>
            <w:tcW w:w="1496" w:type="dxa"/>
            <w:vMerge w:val="continue"/>
            <w:noWrap/>
            <w:vAlign w:val="center"/>
          </w:tcPr>
          <w:p w14:paraId="7290CAB9">
            <w:pPr>
              <w:jc w:val="center"/>
              <w:rPr>
                <w:rFonts w:hint="eastAsia" w:ascii="宋体" w:hAnsi="宋体" w:eastAsia="宋体" w:cs="宋体"/>
                <w:i w:val="0"/>
                <w:iCs w:val="0"/>
                <w:color w:val="000000"/>
                <w:sz w:val="20"/>
                <w:szCs w:val="20"/>
                <w:highlight w:val="none"/>
                <w:u w:val="none"/>
              </w:rPr>
            </w:pPr>
          </w:p>
        </w:tc>
        <w:tc>
          <w:tcPr>
            <w:tcW w:w="1260" w:type="dxa"/>
            <w:noWrap w:val="0"/>
            <w:vAlign w:val="center"/>
          </w:tcPr>
          <w:p w14:paraId="2D87AE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B1909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465819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82135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210</w:t>
            </w:r>
          </w:p>
        </w:tc>
      </w:tr>
      <w:tr w14:paraId="26A0C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7E6F88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26</w:t>
            </w:r>
          </w:p>
        </w:tc>
        <w:tc>
          <w:tcPr>
            <w:tcW w:w="800" w:type="dxa"/>
            <w:vMerge w:val="restart"/>
            <w:noWrap w:val="0"/>
            <w:vAlign w:val="center"/>
          </w:tcPr>
          <w:p w14:paraId="5EB4383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中心小区1#楼</w:t>
            </w:r>
          </w:p>
        </w:tc>
        <w:tc>
          <w:tcPr>
            <w:tcW w:w="751" w:type="dxa"/>
            <w:vMerge w:val="restart"/>
            <w:noWrap w:val="0"/>
            <w:vAlign w:val="center"/>
          </w:tcPr>
          <w:p w14:paraId="6589A51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19B97D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亭湖区榆河路173号</w:t>
            </w:r>
          </w:p>
        </w:tc>
        <w:tc>
          <w:tcPr>
            <w:tcW w:w="1260" w:type="dxa"/>
            <w:noWrap w:val="0"/>
            <w:vAlign w:val="center"/>
          </w:tcPr>
          <w:p w14:paraId="4A1BF34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79987BB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37A4B2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16050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130</w:t>
            </w:r>
          </w:p>
        </w:tc>
      </w:tr>
      <w:tr w14:paraId="03EE0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1C12318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CF6E299">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13321C6">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321E5AA">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E85AC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056E3B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6C44C0C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4495F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t>
            </w:r>
          </w:p>
        </w:tc>
      </w:tr>
      <w:tr w14:paraId="17BEA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55A609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27</w:t>
            </w:r>
          </w:p>
        </w:tc>
        <w:tc>
          <w:tcPr>
            <w:tcW w:w="800" w:type="dxa"/>
            <w:vMerge w:val="restart"/>
            <w:noWrap w:val="0"/>
            <w:vAlign w:val="center"/>
          </w:tcPr>
          <w:p w14:paraId="13FC69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中心小区2#楼</w:t>
            </w:r>
          </w:p>
        </w:tc>
        <w:tc>
          <w:tcPr>
            <w:tcW w:w="751" w:type="dxa"/>
            <w:vMerge w:val="restart"/>
            <w:noWrap w:val="0"/>
            <w:vAlign w:val="center"/>
          </w:tcPr>
          <w:p w14:paraId="1F679E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50D6A9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亭湖区榆河路173号</w:t>
            </w:r>
          </w:p>
        </w:tc>
        <w:tc>
          <w:tcPr>
            <w:tcW w:w="1260" w:type="dxa"/>
            <w:noWrap w:val="0"/>
            <w:vAlign w:val="center"/>
          </w:tcPr>
          <w:p w14:paraId="614E0E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7CFED4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4EC770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9F791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143</w:t>
            </w:r>
          </w:p>
        </w:tc>
      </w:tr>
      <w:tr w14:paraId="4958F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60668E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3581F8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3EB877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CC4A281">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6C797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591FE2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235F80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28058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52</w:t>
            </w:r>
          </w:p>
        </w:tc>
      </w:tr>
      <w:tr w14:paraId="20132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25E24A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w:t>
            </w:r>
          </w:p>
        </w:tc>
        <w:tc>
          <w:tcPr>
            <w:tcW w:w="800" w:type="dxa"/>
            <w:vMerge w:val="restart"/>
            <w:noWrap w:val="0"/>
            <w:vAlign w:val="center"/>
          </w:tcPr>
          <w:p w14:paraId="56D47E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中心小区3#楼</w:t>
            </w:r>
          </w:p>
        </w:tc>
        <w:tc>
          <w:tcPr>
            <w:tcW w:w="751" w:type="dxa"/>
            <w:vMerge w:val="restart"/>
            <w:noWrap w:val="0"/>
            <w:vAlign w:val="center"/>
          </w:tcPr>
          <w:p w14:paraId="3A8BF4F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9AF922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亭湖区榆河路173号</w:t>
            </w:r>
          </w:p>
        </w:tc>
        <w:tc>
          <w:tcPr>
            <w:tcW w:w="1260" w:type="dxa"/>
            <w:noWrap w:val="0"/>
            <w:vAlign w:val="center"/>
          </w:tcPr>
          <w:p w14:paraId="25E8EC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48EBB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2572BB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CBBE75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137</w:t>
            </w:r>
          </w:p>
        </w:tc>
      </w:tr>
      <w:tr w14:paraId="2C6E3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6641B0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0816BE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4D2D767">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F1FECF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D4257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1A6F867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5A0A079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364A4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52</w:t>
            </w:r>
          </w:p>
        </w:tc>
      </w:tr>
      <w:tr w14:paraId="1ADBB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noWrap w:val="0"/>
            <w:vAlign w:val="center"/>
          </w:tcPr>
          <w:p w14:paraId="788479D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29</w:t>
            </w:r>
          </w:p>
        </w:tc>
        <w:tc>
          <w:tcPr>
            <w:tcW w:w="800" w:type="dxa"/>
            <w:noWrap w:val="0"/>
            <w:vAlign w:val="center"/>
          </w:tcPr>
          <w:p w14:paraId="38E721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中心小区4#楼</w:t>
            </w:r>
          </w:p>
        </w:tc>
        <w:tc>
          <w:tcPr>
            <w:tcW w:w="751" w:type="dxa"/>
            <w:noWrap w:val="0"/>
            <w:vAlign w:val="center"/>
          </w:tcPr>
          <w:p w14:paraId="14D88C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ign w:val="center"/>
          </w:tcPr>
          <w:p w14:paraId="5B45968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亭湖区榆河路173号</w:t>
            </w:r>
          </w:p>
        </w:tc>
        <w:tc>
          <w:tcPr>
            <w:tcW w:w="1260" w:type="dxa"/>
            <w:noWrap w:val="0"/>
            <w:vAlign w:val="center"/>
          </w:tcPr>
          <w:p w14:paraId="093390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DD070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635AB7C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E9BF2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w:t>
            </w:r>
          </w:p>
        </w:tc>
      </w:tr>
      <w:tr w14:paraId="4F965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480462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w:t>
            </w:r>
          </w:p>
        </w:tc>
        <w:tc>
          <w:tcPr>
            <w:tcW w:w="800" w:type="dxa"/>
            <w:vMerge w:val="restart"/>
            <w:noWrap w:val="0"/>
            <w:vAlign w:val="center"/>
          </w:tcPr>
          <w:p w14:paraId="72DAC75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东方花园小区1#楼</w:t>
            </w:r>
          </w:p>
        </w:tc>
        <w:tc>
          <w:tcPr>
            <w:tcW w:w="751" w:type="dxa"/>
            <w:vMerge w:val="restart"/>
            <w:noWrap w:val="0"/>
            <w:vAlign w:val="center"/>
          </w:tcPr>
          <w:p w14:paraId="285298E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EF63B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3591E98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761200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632FE5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2C8D89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102</w:t>
            </w:r>
          </w:p>
        </w:tc>
      </w:tr>
      <w:tr w14:paraId="4833D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2445632">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B4973E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AE4BE1B">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BDE968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96989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2C9366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297B406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B0CDF5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180</w:t>
            </w:r>
          </w:p>
        </w:tc>
      </w:tr>
      <w:tr w14:paraId="457E6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54E60A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31</w:t>
            </w:r>
          </w:p>
        </w:tc>
        <w:tc>
          <w:tcPr>
            <w:tcW w:w="800" w:type="dxa"/>
            <w:vMerge w:val="restart"/>
            <w:noWrap w:val="0"/>
            <w:vAlign w:val="center"/>
          </w:tcPr>
          <w:p w14:paraId="0687084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东方花园小区2#楼</w:t>
            </w:r>
          </w:p>
        </w:tc>
        <w:tc>
          <w:tcPr>
            <w:tcW w:w="751" w:type="dxa"/>
            <w:vMerge w:val="restart"/>
            <w:noWrap w:val="0"/>
            <w:vAlign w:val="center"/>
          </w:tcPr>
          <w:p w14:paraId="69066D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6EE4FE6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282921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7DED42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51D01A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56D99F8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147</w:t>
            </w:r>
          </w:p>
        </w:tc>
      </w:tr>
      <w:tr w14:paraId="18701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C55F5F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05417B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49D8A3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0CDB98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E5EA4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4422C7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18205C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E0FBA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175</w:t>
            </w:r>
          </w:p>
        </w:tc>
      </w:tr>
      <w:tr w14:paraId="18006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34BE4F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32</w:t>
            </w:r>
          </w:p>
        </w:tc>
        <w:tc>
          <w:tcPr>
            <w:tcW w:w="800" w:type="dxa"/>
            <w:vMerge w:val="restart"/>
            <w:noWrap w:val="0"/>
            <w:vAlign w:val="center"/>
          </w:tcPr>
          <w:p w14:paraId="180D366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东方花园小区4#楼</w:t>
            </w:r>
          </w:p>
        </w:tc>
        <w:tc>
          <w:tcPr>
            <w:tcW w:w="751" w:type="dxa"/>
            <w:vMerge w:val="restart"/>
            <w:noWrap w:val="0"/>
            <w:vAlign w:val="center"/>
          </w:tcPr>
          <w:p w14:paraId="6CE954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AC0A47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6B4EDA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0B6BD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7BB1C56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FFB21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198</w:t>
            </w:r>
          </w:p>
        </w:tc>
      </w:tr>
      <w:tr w14:paraId="1D91B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77F245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9E7DD63">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F02DEE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8FAD14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FBA3E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2D2494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797FD2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A166D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213</w:t>
            </w:r>
          </w:p>
        </w:tc>
      </w:tr>
      <w:tr w14:paraId="68C3A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15164B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33</w:t>
            </w:r>
          </w:p>
        </w:tc>
        <w:tc>
          <w:tcPr>
            <w:tcW w:w="800" w:type="dxa"/>
            <w:vMerge w:val="restart"/>
            <w:noWrap w:val="0"/>
            <w:vAlign w:val="center"/>
          </w:tcPr>
          <w:p w14:paraId="28A0348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东方花园小区6#楼</w:t>
            </w:r>
          </w:p>
        </w:tc>
        <w:tc>
          <w:tcPr>
            <w:tcW w:w="751" w:type="dxa"/>
            <w:vMerge w:val="restart"/>
            <w:noWrap w:val="0"/>
            <w:vAlign w:val="center"/>
          </w:tcPr>
          <w:p w14:paraId="5AA3AE9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0563DF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05C6FC8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9A1CAA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0E02BF3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72A38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180</w:t>
            </w:r>
          </w:p>
        </w:tc>
      </w:tr>
      <w:tr w14:paraId="191F8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3F95C5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491C7A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8B4C83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E90F4D2">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BAF67A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AEC91D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7C0F43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D93C1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200</w:t>
            </w:r>
          </w:p>
        </w:tc>
      </w:tr>
      <w:tr w14:paraId="76187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F80DC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34</w:t>
            </w:r>
          </w:p>
        </w:tc>
        <w:tc>
          <w:tcPr>
            <w:tcW w:w="800" w:type="dxa"/>
            <w:vMerge w:val="restart"/>
            <w:noWrap w:val="0"/>
            <w:vAlign w:val="center"/>
          </w:tcPr>
          <w:p w14:paraId="671B09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东方花园小区8#楼</w:t>
            </w:r>
          </w:p>
        </w:tc>
        <w:tc>
          <w:tcPr>
            <w:tcW w:w="751" w:type="dxa"/>
            <w:vMerge w:val="restart"/>
            <w:noWrap w:val="0"/>
            <w:vAlign w:val="center"/>
          </w:tcPr>
          <w:p w14:paraId="6EFC34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1A5CC0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605A93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0F8EF7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098BE2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EC969D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231</w:t>
            </w:r>
          </w:p>
        </w:tc>
      </w:tr>
      <w:tr w14:paraId="36519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E5914C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D511F7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C075120">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63BC2B0">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884DF1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ED23D8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4FCECA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2A5A4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198</w:t>
            </w:r>
          </w:p>
        </w:tc>
      </w:tr>
      <w:tr w14:paraId="7E849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75F274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35</w:t>
            </w:r>
          </w:p>
        </w:tc>
        <w:tc>
          <w:tcPr>
            <w:tcW w:w="800" w:type="dxa"/>
            <w:vMerge w:val="restart"/>
            <w:noWrap w:val="0"/>
            <w:vAlign w:val="center"/>
          </w:tcPr>
          <w:p w14:paraId="358FE5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东方花园小区10#楼</w:t>
            </w:r>
          </w:p>
        </w:tc>
        <w:tc>
          <w:tcPr>
            <w:tcW w:w="751" w:type="dxa"/>
            <w:vMerge w:val="restart"/>
            <w:noWrap w:val="0"/>
            <w:vAlign w:val="center"/>
          </w:tcPr>
          <w:p w14:paraId="0635DE7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FB9DE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166BA2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6006D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5D340EF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2D3B001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207</w:t>
            </w:r>
          </w:p>
        </w:tc>
      </w:tr>
      <w:tr w14:paraId="3D272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50AC0B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11A5A2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DA081C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1E5064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6D1136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11A201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79970A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5B0AE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252</w:t>
            </w:r>
          </w:p>
        </w:tc>
      </w:tr>
      <w:tr w14:paraId="1FCFB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0DCEC9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t>
            </w:r>
          </w:p>
        </w:tc>
        <w:tc>
          <w:tcPr>
            <w:tcW w:w="800" w:type="dxa"/>
            <w:vMerge w:val="restart"/>
            <w:noWrap w:val="0"/>
            <w:vAlign w:val="center"/>
          </w:tcPr>
          <w:p w14:paraId="3D36DD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东方花园小区13#楼</w:t>
            </w:r>
          </w:p>
        </w:tc>
        <w:tc>
          <w:tcPr>
            <w:tcW w:w="751" w:type="dxa"/>
            <w:vMerge w:val="restart"/>
            <w:noWrap w:val="0"/>
            <w:vAlign w:val="center"/>
          </w:tcPr>
          <w:p w14:paraId="4F529F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584086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3FDDF4A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46F1040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09DCD65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EB4E4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154</w:t>
            </w:r>
          </w:p>
        </w:tc>
      </w:tr>
      <w:tr w14:paraId="71404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2B8193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B6BE2B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048372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24BE18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B462B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B64C0B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4E48D0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E3AC0B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302</w:t>
            </w:r>
          </w:p>
        </w:tc>
      </w:tr>
      <w:tr w14:paraId="79DB4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B58D47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37</w:t>
            </w:r>
          </w:p>
        </w:tc>
        <w:tc>
          <w:tcPr>
            <w:tcW w:w="800" w:type="dxa"/>
            <w:vMerge w:val="restart"/>
            <w:noWrap w:val="0"/>
            <w:vAlign w:val="center"/>
          </w:tcPr>
          <w:p w14:paraId="10FD61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东方花园小区17#楼</w:t>
            </w:r>
          </w:p>
        </w:tc>
        <w:tc>
          <w:tcPr>
            <w:tcW w:w="751" w:type="dxa"/>
            <w:vMerge w:val="restart"/>
            <w:noWrap w:val="0"/>
            <w:vAlign w:val="center"/>
          </w:tcPr>
          <w:p w14:paraId="772279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A1041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729988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B1918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00F963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EDFEC5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236</w:t>
            </w:r>
          </w:p>
        </w:tc>
      </w:tr>
      <w:tr w14:paraId="1430C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A2A52C1">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F116957">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AE39C7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CD05B01">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70981A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2B8DE3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3FBDB2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51461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310</w:t>
            </w:r>
          </w:p>
        </w:tc>
      </w:tr>
      <w:tr w14:paraId="352C1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C12188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38</w:t>
            </w:r>
          </w:p>
        </w:tc>
        <w:tc>
          <w:tcPr>
            <w:tcW w:w="800" w:type="dxa"/>
            <w:vMerge w:val="restart"/>
            <w:noWrap w:val="0"/>
            <w:vAlign w:val="center"/>
          </w:tcPr>
          <w:p w14:paraId="3717E30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东方花园小区19#楼</w:t>
            </w:r>
          </w:p>
        </w:tc>
        <w:tc>
          <w:tcPr>
            <w:tcW w:w="751" w:type="dxa"/>
            <w:vMerge w:val="restart"/>
            <w:noWrap w:val="0"/>
            <w:vAlign w:val="center"/>
          </w:tcPr>
          <w:p w14:paraId="52DFBA9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058FD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亭湖区毓龙东路98号</w:t>
            </w:r>
          </w:p>
        </w:tc>
        <w:tc>
          <w:tcPr>
            <w:tcW w:w="1260" w:type="dxa"/>
            <w:noWrap w:val="0"/>
            <w:vAlign w:val="center"/>
          </w:tcPr>
          <w:p w14:paraId="3B3A15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C8198A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64BE400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FA6CE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244</w:t>
            </w:r>
          </w:p>
        </w:tc>
      </w:tr>
      <w:tr w14:paraId="5D2B0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3457C12">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9261B4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5B94196">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1C262D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33EFE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10E351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165B188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38818B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203</w:t>
            </w:r>
          </w:p>
        </w:tc>
      </w:tr>
      <w:tr w14:paraId="0745D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1D8BF0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39</w:t>
            </w:r>
          </w:p>
        </w:tc>
        <w:tc>
          <w:tcPr>
            <w:tcW w:w="800" w:type="dxa"/>
            <w:vMerge w:val="restart"/>
            <w:noWrap w:val="0"/>
            <w:vAlign w:val="center"/>
          </w:tcPr>
          <w:p w14:paraId="4190E7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虹鑫苑4号楼</w:t>
            </w:r>
          </w:p>
        </w:tc>
        <w:tc>
          <w:tcPr>
            <w:tcW w:w="751" w:type="dxa"/>
            <w:vMerge w:val="restart"/>
            <w:noWrap w:val="0"/>
            <w:vAlign w:val="center"/>
          </w:tcPr>
          <w:p w14:paraId="561D5B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1870EC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亭湖区东郊新村(范公路西140米)</w:t>
            </w:r>
          </w:p>
        </w:tc>
        <w:tc>
          <w:tcPr>
            <w:tcW w:w="1260" w:type="dxa"/>
            <w:noWrap w:val="0"/>
            <w:vAlign w:val="center"/>
          </w:tcPr>
          <w:p w14:paraId="124630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566C12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77EF5A2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1AA91D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176</w:t>
            </w:r>
          </w:p>
        </w:tc>
      </w:tr>
      <w:tr w14:paraId="0E25B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2736A35">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AF42B8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AB18E6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AF020B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16295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2C5E1B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51FD3A0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B5F251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w:t>
            </w:r>
          </w:p>
        </w:tc>
      </w:tr>
      <w:tr w14:paraId="638AC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2320302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w:t>
            </w:r>
          </w:p>
        </w:tc>
        <w:tc>
          <w:tcPr>
            <w:tcW w:w="800" w:type="dxa"/>
            <w:vMerge w:val="restart"/>
            <w:noWrap w:val="0"/>
            <w:vAlign w:val="center"/>
          </w:tcPr>
          <w:p w14:paraId="252B5F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虹鑫苑5号楼</w:t>
            </w:r>
          </w:p>
        </w:tc>
        <w:tc>
          <w:tcPr>
            <w:tcW w:w="751" w:type="dxa"/>
            <w:vMerge w:val="restart"/>
            <w:noWrap w:val="0"/>
            <w:vAlign w:val="center"/>
          </w:tcPr>
          <w:p w14:paraId="1E5DB00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30533A0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亭湖区东郊新村(范公路西140米)</w:t>
            </w:r>
          </w:p>
        </w:tc>
        <w:tc>
          <w:tcPr>
            <w:tcW w:w="1260" w:type="dxa"/>
            <w:noWrap w:val="0"/>
            <w:vAlign w:val="center"/>
          </w:tcPr>
          <w:p w14:paraId="4E802E2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39FB7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67A86A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8D62D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166</w:t>
            </w:r>
          </w:p>
        </w:tc>
      </w:tr>
      <w:tr w14:paraId="0EDBE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3ED276E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F64C343">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C5836D7">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1600C3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EC2E3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148813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02279D2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F747F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w:t>
            </w:r>
          </w:p>
        </w:tc>
      </w:tr>
      <w:tr w14:paraId="45378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5BF42B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41</w:t>
            </w:r>
          </w:p>
        </w:tc>
        <w:tc>
          <w:tcPr>
            <w:tcW w:w="800" w:type="dxa"/>
            <w:vMerge w:val="restart"/>
            <w:noWrap w:val="0"/>
            <w:vAlign w:val="center"/>
          </w:tcPr>
          <w:p w14:paraId="13BBA77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虹鑫苑6号楼</w:t>
            </w:r>
          </w:p>
        </w:tc>
        <w:tc>
          <w:tcPr>
            <w:tcW w:w="751" w:type="dxa"/>
            <w:vMerge w:val="restart"/>
            <w:noWrap w:val="0"/>
            <w:vAlign w:val="center"/>
          </w:tcPr>
          <w:p w14:paraId="0472E10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53C8990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亭湖区东郊新村(范公路西140米)</w:t>
            </w:r>
          </w:p>
        </w:tc>
        <w:tc>
          <w:tcPr>
            <w:tcW w:w="1260" w:type="dxa"/>
            <w:noWrap w:val="0"/>
            <w:vAlign w:val="center"/>
          </w:tcPr>
          <w:p w14:paraId="3FEA9A6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19F63CE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75A356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9F6BC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216</w:t>
            </w:r>
          </w:p>
        </w:tc>
      </w:tr>
      <w:tr w14:paraId="23DF2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3CDA045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414288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FC11C8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020B258">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463E5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6FBB5B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0F2EA2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156FEF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w:t>
            </w:r>
          </w:p>
        </w:tc>
      </w:tr>
      <w:tr w14:paraId="5F166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4B6A54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w:t>
            </w:r>
          </w:p>
        </w:tc>
        <w:tc>
          <w:tcPr>
            <w:tcW w:w="800" w:type="dxa"/>
            <w:vMerge w:val="restart"/>
            <w:noWrap w:val="0"/>
            <w:vAlign w:val="center"/>
          </w:tcPr>
          <w:p w14:paraId="2409387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国飞商城</w:t>
            </w:r>
          </w:p>
        </w:tc>
        <w:tc>
          <w:tcPr>
            <w:tcW w:w="751" w:type="dxa"/>
            <w:vMerge w:val="restart"/>
            <w:noWrap w:val="0"/>
            <w:vAlign w:val="center"/>
          </w:tcPr>
          <w:p w14:paraId="5F3C9A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79B67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亭湖区迎宾南路89-1号</w:t>
            </w:r>
          </w:p>
        </w:tc>
        <w:tc>
          <w:tcPr>
            <w:tcW w:w="1260" w:type="dxa"/>
            <w:noWrap w:val="0"/>
            <w:vAlign w:val="center"/>
          </w:tcPr>
          <w:p w14:paraId="4CB7FC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150DA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16W/2200K+5700K 24V</w:t>
            </w:r>
          </w:p>
        </w:tc>
        <w:tc>
          <w:tcPr>
            <w:tcW w:w="660" w:type="dxa"/>
            <w:noWrap w:val="0"/>
            <w:vAlign w:val="center"/>
          </w:tcPr>
          <w:p w14:paraId="53D68B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8F3565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95</w:t>
            </w:r>
          </w:p>
        </w:tc>
      </w:tr>
      <w:tr w14:paraId="09FB7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51C9632">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9CD9BDB">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13EB26F">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A252E6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2B283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16C23A9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2W/2200K+5700K 24V</w:t>
            </w:r>
          </w:p>
        </w:tc>
        <w:tc>
          <w:tcPr>
            <w:tcW w:w="660" w:type="dxa"/>
            <w:noWrap w:val="0"/>
            <w:vAlign w:val="center"/>
          </w:tcPr>
          <w:p w14:paraId="336ECB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82104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158</w:t>
            </w:r>
          </w:p>
        </w:tc>
      </w:tr>
      <w:tr w14:paraId="7E98D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1CEAD0F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24D49A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76FDC1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3F606A7">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64BF3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2E5754D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 3000K 220V</w:t>
            </w:r>
          </w:p>
        </w:tc>
        <w:tc>
          <w:tcPr>
            <w:tcW w:w="660" w:type="dxa"/>
            <w:noWrap w:val="0"/>
            <w:vAlign w:val="center"/>
          </w:tcPr>
          <w:p w14:paraId="25CBB46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62130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r>
      <w:tr w14:paraId="2ADE1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C6C7A8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462109F">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B501A0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CB08A6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F49684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28875B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24W/2200K+5700K 24V</w:t>
            </w:r>
          </w:p>
        </w:tc>
        <w:tc>
          <w:tcPr>
            <w:tcW w:w="660" w:type="dxa"/>
            <w:noWrap w:val="0"/>
            <w:vAlign w:val="center"/>
          </w:tcPr>
          <w:p w14:paraId="5015158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25B14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w:t>
            </w:r>
          </w:p>
        </w:tc>
      </w:tr>
      <w:tr w14:paraId="75345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E1FF0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43</w:t>
            </w:r>
          </w:p>
        </w:tc>
        <w:tc>
          <w:tcPr>
            <w:tcW w:w="800" w:type="dxa"/>
            <w:vMerge w:val="restart"/>
            <w:noWrap w:val="0"/>
            <w:vAlign w:val="center"/>
          </w:tcPr>
          <w:p w14:paraId="2E00C5C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金水湾22#楼</w:t>
            </w:r>
          </w:p>
        </w:tc>
        <w:tc>
          <w:tcPr>
            <w:tcW w:w="751" w:type="dxa"/>
            <w:vMerge w:val="restart"/>
            <w:noWrap w:val="0"/>
            <w:vAlign w:val="center"/>
          </w:tcPr>
          <w:p w14:paraId="7690D14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75A3E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0BA001A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48C629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02E68A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8465D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174</w:t>
            </w:r>
          </w:p>
        </w:tc>
      </w:tr>
      <w:tr w14:paraId="6421A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C1A4FF1">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69CCEAF">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B7336F9">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29D421E">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A44841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C0504A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2269439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71695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54</w:t>
            </w:r>
          </w:p>
        </w:tc>
      </w:tr>
      <w:tr w14:paraId="1C59B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724CB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44</w:t>
            </w:r>
          </w:p>
        </w:tc>
        <w:tc>
          <w:tcPr>
            <w:tcW w:w="800" w:type="dxa"/>
            <w:vMerge w:val="restart"/>
            <w:noWrap w:val="0"/>
            <w:vAlign w:val="center"/>
          </w:tcPr>
          <w:p w14:paraId="0041DC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金水湾23#楼</w:t>
            </w:r>
          </w:p>
        </w:tc>
        <w:tc>
          <w:tcPr>
            <w:tcW w:w="751" w:type="dxa"/>
            <w:vMerge w:val="restart"/>
            <w:noWrap w:val="0"/>
            <w:vAlign w:val="center"/>
          </w:tcPr>
          <w:p w14:paraId="2951A03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B339F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5ABB6C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B36552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545BB38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739A5B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94</w:t>
            </w:r>
          </w:p>
        </w:tc>
      </w:tr>
      <w:tr w14:paraId="067D5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397590E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4DCC67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974441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3E92DA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FD4C0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8C1EA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46611D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CAD466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r>
      <w:tr w14:paraId="734C5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18BC94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t>
            </w:r>
          </w:p>
        </w:tc>
        <w:tc>
          <w:tcPr>
            <w:tcW w:w="800" w:type="dxa"/>
            <w:vMerge w:val="restart"/>
            <w:noWrap w:val="0"/>
            <w:vAlign w:val="center"/>
          </w:tcPr>
          <w:p w14:paraId="54313C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金水湾26#楼</w:t>
            </w:r>
          </w:p>
        </w:tc>
        <w:tc>
          <w:tcPr>
            <w:tcW w:w="751" w:type="dxa"/>
            <w:vMerge w:val="restart"/>
            <w:noWrap w:val="0"/>
            <w:vAlign w:val="center"/>
          </w:tcPr>
          <w:p w14:paraId="4C0F63B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6A99FF9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685128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31FA850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07B86B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31523E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97</w:t>
            </w:r>
          </w:p>
        </w:tc>
      </w:tr>
      <w:tr w14:paraId="7CA09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B7E8AB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900876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543D3D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0718EE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D6075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0AB6D2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048CE43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86C6BE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r>
      <w:tr w14:paraId="01D01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472345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46</w:t>
            </w:r>
          </w:p>
        </w:tc>
        <w:tc>
          <w:tcPr>
            <w:tcW w:w="800" w:type="dxa"/>
            <w:vMerge w:val="restart"/>
            <w:noWrap w:val="0"/>
            <w:vAlign w:val="center"/>
          </w:tcPr>
          <w:p w14:paraId="062A795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金水湾27#楼</w:t>
            </w:r>
          </w:p>
        </w:tc>
        <w:tc>
          <w:tcPr>
            <w:tcW w:w="751" w:type="dxa"/>
            <w:vMerge w:val="restart"/>
            <w:noWrap w:val="0"/>
            <w:vAlign w:val="center"/>
          </w:tcPr>
          <w:p w14:paraId="70832F0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279B5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21B2C72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4658C4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08BD914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7640F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116</w:t>
            </w:r>
          </w:p>
        </w:tc>
      </w:tr>
      <w:tr w14:paraId="78512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0F004C7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E32175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384B56D">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4E10434">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87CA2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DF33B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4ED6C3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6EA48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r>
      <w:tr w14:paraId="4B2CE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58A53F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47</w:t>
            </w:r>
          </w:p>
        </w:tc>
        <w:tc>
          <w:tcPr>
            <w:tcW w:w="800" w:type="dxa"/>
            <w:vMerge w:val="restart"/>
            <w:noWrap w:val="0"/>
            <w:vAlign w:val="center"/>
          </w:tcPr>
          <w:p w14:paraId="686FAA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金水湾29#楼</w:t>
            </w:r>
          </w:p>
        </w:tc>
        <w:tc>
          <w:tcPr>
            <w:tcW w:w="751" w:type="dxa"/>
            <w:vMerge w:val="restart"/>
            <w:noWrap w:val="0"/>
            <w:vAlign w:val="center"/>
          </w:tcPr>
          <w:p w14:paraId="43994E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2EA9F9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3697E6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5029EC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646EB2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408CD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114</w:t>
            </w:r>
          </w:p>
        </w:tc>
      </w:tr>
      <w:tr w14:paraId="79AE6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1C672A20">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1200D7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CEF53D9">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7AAD3CA">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C9487B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BFD98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429D46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F45C32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r>
      <w:tr w14:paraId="235AB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1C53EA5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t>
            </w:r>
          </w:p>
        </w:tc>
        <w:tc>
          <w:tcPr>
            <w:tcW w:w="800" w:type="dxa"/>
            <w:vMerge w:val="restart"/>
            <w:noWrap w:val="0"/>
            <w:vAlign w:val="center"/>
          </w:tcPr>
          <w:p w14:paraId="396B9E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金水湾31#楼</w:t>
            </w:r>
          </w:p>
        </w:tc>
        <w:tc>
          <w:tcPr>
            <w:tcW w:w="751" w:type="dxa"/>
            <w:vMerge w:val="restart"/>
            <w:noWrap w:val="0"/>
            <w:vAlign w:val="center"/>
          </w:tcPr>
          <w:p w14:paraId="68ACF9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6F3664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765A95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46B4BD7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1BFD375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A2E18A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95</w:t>
            </w:r>
          </w:p>
        </w:tc>
      </w:tr>
      <w:tr w14:paraId="0DD7F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A5F31E9">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F0554D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EA5E51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33824D1">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02C7AE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4021C3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355482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D3EF35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r>
      <w:tr w14:paraId="681BF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350B8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49</w:t>
            </w:r>
          </w:p>
        </w:tc>
        <w:tc>
          <w:tcPr>
            <w:tcW w:w="800" w:type="dxa"/>
            <w:vMerge w:val="restart"/>
            <w:noWrap w:val="0"/>
            <w:vAlign w:val="center"/>
          </w:tcPr>
          <w:p w14:paraId="02CADEF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金水湾33#楼</w:t>
            </w:r>
          </w:p>
        </w:tc>
        <w:tc>
          <w:tcPr>
            <w:tcW w:w="751" w:type="dxa"/>
            <w:vMerge w:val="restart"/>
            <w:noWrap w:val="0"/>
            <w:vAlign w:val="center"/>
          </w:tcPr>
          <w:p w14:paraId="151B566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4125D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2AB865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6F17D8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28F958A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5F444C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128</w:t>
            </w:r>
          </w:p>
        </w:tc>
      </w:tr>
      <w:tr w14:paraId="2B998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3491B3B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2C8A547">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C6BB05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B6B217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F728C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0CE5A2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2EF2955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E29A17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w:t>
            </w:r>
          </w:p>
        </w:tc>
      </w:tr>
      <w:tr w14:paraId="5C117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F983AC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50</w:t>
            </w:r>
          </w:p>
        </w:tc>
        <w:tc>
          <w:tcPr>
            <w:tcW w:w="800" w:type="dxa"/>
            <w:vMerge w:val="restart"/>
            <w:noWrap w:val="0"/>
            <w:vAlign w:val="center"/>
          </w:tcPr>
          <w:p w14:paraId="0A95BA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金水湾34#楼</w:t>
            </w:r>
          </w:p>
        </w:tc>
        <w:tc>
          <w:tcPr>
            <w:tcW w:w="751" w:type="dxa"/>
            <w:vMerge w:val="restart"/>
            <w:noWrap w:val="0"/>
            <w:vAlign w:val="center"/>
          </w:tcPr>
          <w:p w14:paraId="671CE8F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FCFAD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1DC2B2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1722F5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7F421E6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F1251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136</w:t>
            </w:r>
          </w:p>
        </w:tc>
      </w:tr>
      <w:tr w14:paraId="79E97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DEEA66A">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F4AE15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49FB8BB">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D1A57F2">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7BF3B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5CD12E7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65FA53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B2B0BC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r>
      <w:tr w14:paraId="32B7D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72AC2B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51</w:t>
            </w:r>
          </w:p>
        </w:tc>
        <w:tc>
          <w:tcPr>
            <w:tcW w:w="800" w:type="dxa"/>
            <w:vMerge w:val="restart"/>
            <w:noWrap w:val="0"/>
            <w:vAlign w:val="center"/>
          </w:tcPr>
          <w:p w14:paraId="3D7C56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金水湾35#楼</w:t>
            </w:r>
          </w:p>
        </w:tc>
        <w:tc>
          <w:tcPr>
            <w:tcW w:w="751" w:type="dxa"/>
            <w:vMerge w:val="restart"/>
            <w:noWrap w:val="0"/>
            <w:vAlign w:val="center"/>
          </w:tcPr>
          <w:p w14:paraId="74B793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661F336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6637AC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84150F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695413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58E86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165</w:t>
            </w:r>
          </w:p>
        </w:tc>
      </w:tr>
      <w:tr w14:paraId="0D0AE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1F354EA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480AC1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27D375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89EA742">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F4A8A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6EEDD2E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5DEDEA2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17234F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t>
            </w:r>
          </w:p>
        </w:tc>
      </w:tr>
      <w:tr w14:paraId="7A0A4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95EDE7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52</w:t>
            </w:r>
          </w:p>
        </w:tc>
        <w:tc>
          <w:tcPr>
            <w:tcW w:w="800" w:type="dxa"/>
            <w:vMerge w:val="restart"/>
            <w:noWrap w:val="0"/>
            <w:vAlign w:val="center"/>
          </w:tcPr>
          <w:p w14:paraId="5C74B4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金水湾37#楼</w:t>
            </w:r>
          </w:p>
        </w:tc>
        <w:tc>
          <w:tcPr>
            <w:tcW w:w="751" w:type="dxa"/>
            <w:vMerge w:val="restart"/>
            <w:noWrap w:val="0"/>
            <w:vAlign w:val="center"/>
          </w:tcPr>
          <w:p w14:paraId="0AD7DA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94B19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77257E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3D8927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531D321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92FDC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187</w:t>
            </w:r>
          </w:p>
        </w:tc>
      </w:tr>
      <w:tr w14:paraId="637D0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03257C6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C8B951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A8186A6">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DF540F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BC492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0B35772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43EB0E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413C32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408</w:t>
            </w:r>
          </w:p>
        </w:tc>
      </w:tr>
      <w:tr w14:paraId="697AB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3BE4F0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53</w:t>
            </w:r>
          </w:p>
        </w:tc>
        <w:tc>
          <w:tcPr>
            <w:tcW w:w="800" w:type="dxa"/>
            <w:vMerge w:val="restart"/>
            <w:noWrap w:val="0"/>
            <w:vAlign w:val="center"/>
          </w:tcPr>
          <w:p w14:paraId="3BBFC8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金水湾38#楼</w:t>
            </w:r>
          </w:p>
        </w:tc>
        <w:tc>
          <w:tcPr>
            <w:tcW w:w="751" w:type="dxa"/>
            <w:vMerge w:val="restart"/>
            <w:noWrap w:val="0"/>
            <w:vAlign w:val="center"/>
          </w:tcPr>
          <w:p w14:paraId="30ED3D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01419B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4D2267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2B0B2FA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1904FA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ED1A08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187</w:t>
            </w:r>
          </w:p>
        </w:tc>
      </w:tr>
      <w:tr w14:paraId="3E931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0B985325">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7681290">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0B67D86">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658714A">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62D2D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29A256C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167B98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A4FCA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408</w:t>
            </w:r>
          </w:p>
        </w:tc>
      </w:tr>
      <w:tr w14:paraId="43962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86E30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54</w:t>
            </w:r>
          </w:p>
        </w:tc>
        <w:tc>
          <w:tcPr>
            <w:tcW w:w="800" w:type="dxa"/>
            <w:vMerge w:val="restart"/>
            <w:noWrap w:val="0"/>
            <w:vAlign w:val="center"/>
          </w:tcPr>
          <w:p w14:paraId="77AE180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金水湾39#楼</w:t>
            </w:r>
          </w:p>
        </w:tc>
        <w:tc>
          <w:tcPr>
            <w:tcW w:w="751" w:type="dxa"/>
            <w:vMerge w:val="restart"/>
            <w:noWrap w:val="0"/>
            <w:vAlign w:val="center"/>
          </w:tcPr>
          <w:p w14:paraId="2FDD04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55C316B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亭湖区文港路101号</w:t>
            </w:r>
          </w:p>
        </w:tc>
        <w:tc>
          <w:tcPr>
            <w:tcW w:w="1260" w:type="dxa"/>
            <w:noWrap w:val="0"/>
            <w:vAlign w:val="center"/>
          </w:tcPr>
          <w:p w14:paraId="15EBE9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4D3E8D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5A1B42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7AD69F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101</w:t>
            </w:r>
          </w:p>
        </w:tc>
      </w:tr>
      <w:tr w14:paraId="60B0D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09AA50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CC3115F">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A5D075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AC8D904">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E6F57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66F2A5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00033A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6AD323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404</w:t>
            </w:r>
          </w:p>
        </w:tc>
      </w:tr>
      <w:tr w14:paraId="52FE2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4D82D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55</w:t>
            </w:r>
          </w:p>
        </w:tc>
        <w:tc>
          <w:tcPr>
            <w:tcW w:w="800" w:type="dxa"/>
            <w:vMerge w:val="restart"/>
            <w:noWrap w:val="0"/>
            <w:vAlign w:val="center"/>
          </w:tcPr>
          <w:p w14:paraId="0C5089F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金大洋2号楼</w:t>
            </w:r>
          </w:p>
        </w:tc>
        <w:tc>
          <w:tcPr>
            <w:tcW w:w="751" w:type="dxa"/>
            <w:vMerge w:val="restart"/>
            <w:noWrap w:val="0"/>
            <w:vAlign w:val="center"/>
          </w:tcPr>
          <w:p w14:paraId="5A581E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18A22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盐都区鹿鸣路582号</w:t>
            </w:r>
          </w:p>
        </w:tc>
        <w:tc>
          <w:tcPr>
            <w:tcW w:w="1260" w:type="dxa"/>
            <w:noWrap w:val="0"/>
            <w:vAlign w:val="center"/>
          </w:tcPr>
          <w:p w14:paraId="4DBCE5C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FF9945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36W/2200K+5700K 24V</w:t>
            </w:r>
          </w:p>
        </w:tc>
        <w:tc>
          <w:tcPr>
            <w:tcW w:w="660" w:type="dxa"/>
            <w:noWrap w:val="0"/>
            <w:vAlign w:val="center"/>
          </w:tcPr>
          <w:p w14:paraId="58FCB2C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CBEAFA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292</w:t>
            </w:r>
          </w:p>
        </w:tc>
      </w:tr>
      <w:tr w14:paraId="391B6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192E1B9">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156C42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4C0984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A17756A">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540B0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58DE62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3W/2200K+5700K 24V</w:t>
            </w:r>
          </w:p>
        </w:tc>
        <w:tc>
          <w:tcPr>
            <w:tcW w:w="660" w:type="dxa"/>
            <w:noWrap w:val="0"/>
            <w:vAlign w:val="center"/>
          </w:tcPr>
          <w:p w14:paraId="2F0279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76994F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474</w:t>
            </w:r>
          </w:p>
        </w:tc>
      </w:tr>
      <w:tr w14:paraId="55945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189AAD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w:t>
            </w:r>
          </w:p>
        </w:tc>
        <w:tc>
          <w:tcPr>
            <w:tcW w:w="800" w:type="dxa"/>
            <w:vMerge w:val="restart"/>
            <w:noWrap w:val="0"/>
            <w:vAlign w:val="center"/>
          </w:tcPr>
          <w:p w14:paraId="6F6A3D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金大洋4号楼</w:t>
            </w:r>
          </w:p>
        </w:tc>
        <w:tc>
          <w:tcPr>
            <w:tcW w:w="751" w:type="dxa"/>
            <w:vMerge w:val="restart"/>
            <w:noWrap w:val="0"/>
            <w:vAlign w:val="center"/>
          </w:tcPr>
          <w:p w14:paraId="47D302C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1FBC6D2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盐都区鹿鸣路582号</w:t>
            </w:r>
          </w:p>
        </w:tc>
        <w:tc>
          <w:tcPr>
            <w:tcW w:w="1260" w:type="dxa"/>
            <w:noWrap w:val="0"/>
            <w:vAlign w:val="center"/>
          </w:tcPr>
          <w:p w14:paraId="0FF48E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652DAD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36W/2200K+5700K 24V</w:t>
            </w:r>
          </w:p>
        </w:tc>
        <w:tc>
          <w:tcPr>
            <w:tcW w:w="660" w:type="dxa"/>
            <w:noWrap w:val="0"/>
            <w:vAlign w:val="center"/>
          </w:tcPr>
          <w:p w14:paraId="650FBA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AE4DA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210</w:t>
            </w:r>
          </w:p>
        </w:tc>
      </w:tr>
      <w:tr w14:paraId="30DDF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EDDCFD2">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A70E80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A3F4DC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23641C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3521B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84CB8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3W/2200K+5700K 24V</w:t>
            </w:r>
          </w:p>
        </w:tc>
        <w:tc>
          <w:tcPr>
            <w:tcW w:w="660" w:type="dxa"/>
            <w:noWrap w:val="0"/>
            <w:vAlign w:val="center"/>
          </w:tcPr>
          <w:p w14:paraId="792F75F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455CE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384</w:t>
            </w:r>
          </w:p>
        </w:tc>
      </w:tr>
      <w:tr w14:paraId="5789C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57CA608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c>
          <w:tcPr>
            <w:tcW w:w="800" w:type="dxa"/>
            <w:vMerge w:val="restart"/>
            <w:noWrap w:val="0"/>
            <w:vAlign w:val="center"/>
          </w:tcPr>
          <w:p w14:paraId="1EE1F9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金大洋7号楼</w:t>
            </w:r>
          </w:p>
        </w:tc>
        <w:tc>
          <w:tcPr>
            <w:tcW w:w="751" w:type="dxa"/>
            <w:vMerge w:val="restart"/>
            <w:noWrap w:val="0"/>
            <w:vAlign w:val="center"/>
          </w:tcPr>
          <w:p w14:paraId="6775B4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3A97A76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盐都区鹿鸣路582号</w:t>
            </w:r>
          </w:p>
        </w:tc>
        <w:tc>
          <w:tcPr>
            <w:tcW w:w="1260" w:type="dxa"/>
            <w:noWrap w:val="0"/>
            <w:vAlign w:val="center"/>
          </w:tcPr>
          <w:p w14:paraId="2501DF1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058C0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36W/2200K+5700K 24V</w:t>
            </w:r>
          </w:p>
        </w:tc>
        <w:tc>
          <w:tcPr>
            <w:tcW w:w="660" w:type="dxa"/>
            <w:noWrap w:val="0"/>
            <w:vAlign w:val="center"/>
          </w:tcPr>
          <w:p w14:paraId="6D954A0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5D5D4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162</w:t>
            </w:r>
          </w:p>
        </w:tc>
      </w:tr>
      <w:tr w14:paraId="4E2C7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80A0AC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D648DB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E845C3D">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46DE1CB">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65640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224048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3W/2200K+5700K 24V</w:t>
            </w:r>
          </w:p>
        </w:tc>
        <w:tc>
          <w:tcPr>
            <w:tcW w:w="660" w:type="dxa"/>
            <w:noWrap w:val="0"/>
            <w:vAlign w:val="center"/>
          </w:tcPr>
          <w:p w14:paraId="3B3077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ACDFE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504</w:t>
            </w:r>
          </w:p>
        </w:tc>
      </w:tr>
      <w:tr w14:paraId="48099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91C04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58</w:t>
            </w:r>
          </w:p>
        </w:tc>
        <w:tc>
          <w:tcPr>
            <w:tcW w:w="800" w:type="dxa"/>
            <w:vMerge w:val="restart"/>
            <w:noWrap w:val="0"/>
            <w:vAlign w:val="center"/>
          </w:tcPr>
          <w:p w14:paraId="75324F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金大洋12号楼</w:t>
            </w:r>
          </w:p>
        </w:tc>
        <w:tc>
          <w:tcPr>
            <w:tcW w:w="751" w:type="dxa"/>
            <w:vMerge w:val="restart"/>
            <w:noWrap w:val="0"/>
            <w:vAlign w:val="center"/>
          </w:tcPr>
          <w:p w14:paraId="2CE8B5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52D21A3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盐都区鹿鸣路582号</w:t>
            </w:r>
          </w:p>
        </w:tc>
        <w:tc>
          <w:tcPr>
            <w:tcW w:w="1260" w:type="dxa"/>
            <w:noWrap w:val="0"/>
            <w:vAlign w:val="center"/>
          </w:tcPr>
          <w:p w14:paraId="37C19C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53DCDC4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36W/2200K+5700K 24V</w:t>
            </w:r>
          </w:p>
        </w:tc>
        <w:tc>
          <w:tcPr>
            <w:tcW w:w="660" w:type="dxa"/>
            <w:noWrap w:val="0"/>
            <w:vAlign w:val="center"/>
          </w:tcPr>
          <w:p w14:paraId="03526A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CC4AE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141</w:t>
            </w:r>
          </w:p>
        </w:tc>
      </w:tr>
      <w:tr w14:paraId="7E3B0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669559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A832542">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063E389">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4601546">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16920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7F26FF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3W/2200K+5700K 24V</w:t>
            </w:r>
          </w:p>
        </w:tc>
        <w:tc>
          <w:tcPr>
            <w:tcW w:w="660" w:type="dxa"/>
            <w:noWrap w:val="0"/>
            <w:vAlign w:val="center"/>
          </w:tcPr>
          <w:p w14:paraId="191476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06A2493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392</w:t>
            </w:r>
          </w:p>
        </w:tc>
      </w:tr>
      <w:tr w14:paraId="33115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FED20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59</w:t>
            </w:r>
          </w:p>
        </w:tc>
        <w:tc>
          <w:tcPr>
            <w:tcW w:w="800" w:type="dxa"/>
            <w:vMerge w:val="restart"/>
            <w:noWrap w:val="0"/>
            <w:vAlign w:val="center"/>
          </w:tcPr>
          <w:p w14:paraId="76C504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金大洋15号楼</w:t>
            </w:r>
          </w:p>
        </w:tc>
        <w:tc>
          <w:tcPr>
            <w:tcW w:w="751" w:type="dxa"/>
            <w:vMerge w:val="restart"/>
            <w:noWrap w:val="0"/>
            <w:vAlign w:val="center"/>
          </w:tcPr>
          <w:p w14:paraId="6EF2161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86FD7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盐都区鹿鸣路582号</w:t>
            </w:r>
          </w:p>
        </w:tc>
        <w:tc>
          <w:tcPr>
            <w:tcW w:w="1260" w:type="dxa"/>
            <w:noWrap w:val="0"/>
            <w:vAlign w:val="center"/>
          </w:tcPr>
          <w:p w14:paraId="64DBA3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1A418B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269A265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634A7D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281</w:t>
            </w:r>
          </w:p>
        </w:tc>
      </w:tr>
      <w:tr w14:paraId="2A233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3FD65F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B92ADD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CB1D96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E9883E3">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4487C9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458B2E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3W/2200K+5700K 24V</w:t>
            </w:r>
          </w:p>
        </w:tc>
        <w:tc>
          <w:tcPr>
            <w:tcW w:w="660" w:type="dxa"/>
            <w:noWrap w:val="0"/>
            <w:vAlign w:val="center"/>
          </w:tcPr>
          <w:p w14:paraId="3008D0E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18DEE4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475</w:t>
            </w:r>
          </w:p>
        </w:tc>
      </w:tr>
      <w:tr w14:paraId="783EF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noWrap w:val="0"/>
            <w:vAlign w:val="center"/>
          </w:tcPr>
          <w:p w14:paraId="1440DAF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60</w:t>
            </w:r>
          </w:p>
        </w:tc>
        <w:tc>
          <w:tcPr>
            <w:tcW w:w="800" w:type="dxa"/>
            <w:noWrap w:val="0"/>
            <w:vAlign w:val="center"/>
          </w:tcPr>
          <w:p w14:paraId="61F9312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原四季红综合楼</w:t>
            </w:r>
          </w:p>
        </w:tc>
        <w:tc>
          <w:tcPr>
            <w:tcW w:w="751" w:type="dxa"/>
            <w:noWrap w:val="0"/>
            <w:vAlign w:val="center"/>
          </w:tcPr>
          <w:p w14:paraId="71CB9A6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ign w:val="center"/>
          </w:tcPr>
          <w:p w14:paraId="1FE7DDA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盐都区西环路55号</w:t>
            </w:r>
          </w:p>
        </w:tc>
        <w:tc>
          <w:tcPr>
            <w:tcW w:w="1260" w:type="dxa"/>
            <w:noWrap w:val="0"/>
            <w:vAlign w:val="center"/>
          </w:tcPr>
          <w:p w14:paraId="219D0EE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LED线条灯</w:t>
            </w:r>
          </w:p>
        </w:tc>
        <w:tc>
          <w:tcPr>
            <w:tcW w:w="2415" w:type="dxa"/>
            <w:noWrap w:val="0"/>
            <w:vAlign w:val="center"/>
          </w:tcPr>
          <w:p w14:paraId="08DB1E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12w/3000k 24V</w:t>
            </w:r>
          </w:p>
        </w:tc>
        <w:tc>
          <w:tcPr>
            <w:tcW w:w="660" w:type="dxa"/>
            <w:noWrap w:val="0"/>
            <w:vAlign w:val="center"/>
          </w:tcPr>
          <w:p w14:paraId="1D8531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85D22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422</w:t>
            </w:r>
          </w:p>
        </w:tc>
      </w:tr>
      <w:tr w14:paraId="2E99B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8E5E63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61</w:t>
            </w:r>
          </w:p>
        </w:tc>
        <w:tc>
          <w:tcPr>
            <w:tcW w:w="800" w:type="dxa"/>
            <w:vMerge w:val="restart"/>
            <w:noWrap w:val="0"/>
            <w:vAlign w:val="center"/>
          </w:tcPr>
          <w:p w14:paraId="00C1139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盐城机电高职宿舍楼10#楼</w:t>
            </w:r>
          </w:p>
        </w:tc>
        <w:tc>
          <w:tcPr>
            <w:tcW w:w="751" w:type="dxa"/>
            <w:vMerge w:val="restart"/>
            <w:noWrap w:val="0"/>
            <w:vAlign w:val="center"/>
          </w:tcPr>
          <w:p w14:paraId="084F8C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28ABF77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盐都区仁爱路与日月路交叉路口往东南约170米</w:t>
            </w:r>
          </w:p>
        </w:tc>
        <w:tc>
          <w:tcPr>
            <w:tcW w:w="1260" w:type="dxa"/>
            <w:noWrap w:val="0"/>
            <w:vAlign w:val="center"/>
          </w:tcPr>
          <w:p w14:paraId="67F2B4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3DA2A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48W/2200K+5700K 24V</w:t>
            </w:r>
          </w:p>
        </w:tc>
        <w:tc>
          <w:tcPr>
            <w:tcW w:w="660" w:type="dxa"/>
            <w:noWrap w:val="0"/>
            <w:vAlign w:val="center"/>
          </w:tcPr>
          <w:p w14:paraId="498C90E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66DF72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101</w:t>
            </w:r>
          </w:p>
        </w:tc>
      </w:tr>
      <w:tr w14:paraId="6A3DC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CB80A0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F191DB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D85E0BF">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9710249">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8A133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54864C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0D89B3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21661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32</w:t>
            </w:r>
          </w:p>
        </w:tc>
      </w:tr>
      <w:tr w14:paraId="64429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A21FA7F">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6E89C9F">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1B3EF13">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90AFAB6">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DB49D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2CFC5DC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72W/3000K 220V</w:t>
            </w:r>
          </w:p>
        </w:tc>
        <w:tc>
          <w:tcPr>
            <w:tcW w:w="660" w:type="dxa"/>
            <w:noWrap w:val="0"/>
            <w:vAlign w:val="center"/>
          </w:tcPr>
          <w:p w14:paraId="7714099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0EE5B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r>
      <w:tr w14:paraId="4152A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444E916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62</w:t>
            </w:r>
          </w:p>
        </w:tc>
        <w:tc>
          <w:tcPr>
            <w:tcW w:w="800" w:type="dxa"/>
            <w:vMerge w:val="restart"/>
            <w:noWrap w:val="0"/>
            <w:vAlign w:val="center"/>
          </w:tcPr>
          <w:p w14:paraId="30D2D17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盐城机电高职宿舍楼8#楼</w:t>
            </w:r>
          </w:p>
        </w:tc>
        <w:tc>
          <w:tcPr>
            <w:tcW w:w="751" w:type="dxa"/>
            <w:vMerge w:val="restart"/>
            <w:noWrap w:val="0"/>
            <w:vAlign w:val="center"/>
          </w:tcPr>
          <w:p w14:paraId="38965E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09E849B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盐都区仁爱路与日月路交叉路口往东南约170米</w:t>
            </w:r>
          </w:p>
        </w:tc>
        <w:tc>
          <w:tcPr>
            <w:tcW w:w="1260" w:type="dxa"/>
            <w:noWrap w:val="0"/>
            <w:vAlign w:val="center"/>
          </w:tcPr>
          <w:p w14:paraId="29C486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25E199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48W/2200K+5700K 24V</w:t>
            </w:r>
          </w:p>
        </w:tc>
        <w:tc>
          <w:tcPr>
            <w:tcW w:w="660" w:type="dxa"/>
            <w:noWrap w:val="0"/>
            <w:vAlign w:val="center"/>
          </w:tcPr>
          <w:p w14:paraId="13567A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4B0368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101</w:t>
            </w:r>
          </w:p>
        </w:tc>
      </w:tr>
      <w:tr w14:paraId="25A0D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8F04FA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26FFDFE">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687BC70">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E818BC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BCE60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39B7058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72E111C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155A7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32</w:t>
            </w:r>
          </w:p>
        </w:tc>
      </w:tr>
      <w:tr w14:paraId="49E58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4F5F14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80D996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7B66D7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E68AB7D">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78A1FF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0EF2BD8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72W/3000K 220V</w:t>
            </w:r>
          </w:p>
        </w:tc>
        <w:tc>
          <w:tcPr>
            <w:tcW w:w="660" w:type="dxa"/>
            <w:noWrap w:val="0"/>
            <w:vAlign w:val="center"/>
          </w:tcPr>
          <w:p w14:paraId="237421D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A5A04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r>
      <w:tr w14:paraId="7F46B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797AD9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63</w:t>
            </w:r>
          </w:p>
        </w:tc>
        <w:tc>
          <w:tcPr>
            <w:tcW w:w="800" w:type="dxa"/>
            <w:vMerge w:val="restart"/>
            <w:noWrap w:val="0"/>
            <w:vAlign w:val="center"/>
          </w:tcPr>
          <w:p w14:paraId="4EBB06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盐城机电高职宿舍楼7#楼</w:t>
            </w:r>
          </w:p>
        </w:tc>
        <w:tc>
          <w:tcPr>
            <w:tcW w:w="751" w:type="dxa"/>
            <w:vMerge w:val="restart"/>
            <w:noWrap w:val="0"/>
            <w:vAlign w:val="center"/>
          </w:tcPr>
          <w:p w14:paraId="27CC928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28EAAC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盐都区仁爱路与日月路交叉路口往东南约170米</w:t>
            </w:r>
          </w:p>
        </w:tc>
        <w:tc>
          <w:tcPr>
            <w:tcW w:w="1260" w:type="dxa"/>
            <w:noWrap w:val="0"/>
            <w:vAlign w:val="center"/>
          </w:tcPr>
          <w:p w14:paraId="03D16B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30D0C0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48W/2200K+5700K 24V</w:t>
            </w:r>
          </w:p>
        </w:tc>
        <w:tc>
          <w:tcPr>
            <w:tcW w:w="660" w:type="dxa"/>
            <w:noWrap w:val="0"/>
            <w:vAlign w:val="center"/>
          </w:tcPr>
          <w:p w14:paraId="0317CC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A7A598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101</w:t>
            </w:r>
          </w:p>
        </w:tc>
      </w:tr>
      <w:tr w14:paraId="211CB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1E11A0BE">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38B6A02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24E340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3741529">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4D69E10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6354A8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19AC14C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67AAF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32</w:t>
            </w:r>
          </w:p>
        </w:tc>
      </w:tr>
      <w:tr w14:paraId="29463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7EDD29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630CFA5">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6156486">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5BD2C34">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18810C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0CA78C4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72W/3000K 220V</w:t>
            </w:r>
          </w:p>
        </w:tc>
        <w:tc>
          <w:tcPr>
            <w:tcW w:w="660" w:type="dxa"/>
            <w:noWrap w:val="0"/>
            <w:vAlign w:val="center"/>
          </w:tcPr>
          <w:p w14:paraId="7D9913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52795B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r>
      <w:tr w14:paraId="4B91A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C84050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64</w:t>
            </w:r>
          </w:p>
        </w:tc>
        <w:tc>
          <w:tcPr>
            <w:tcW w:w="800" w:type="dxa"/>
            <w:vMerge w:val="restart"/>
            <w:noWrap w:val="0"/>
            <w:vAlign w:val="center"/>
          </w:tcPr>
          <w:p w14:paraId="3BE530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盐城机电高职宿舍楼9#楼</w:t>
            </w:r>
          </w:p>
        </w:tc>
        <w:tc>
          <w:tcPr>
            <w:tcW w:w="751" w:type="dxa"/>
            <w:vMerge w:val="restart"/>
            <w:noWrap w:val="0"/>
            <w:vAlign w:val="center"/>
          </w:tcPr>
          <w:p w14:paraId="4CDDF89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226AC03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盐都区仁爱路与日月路交叉路口往东南约170米</w:t>
            </w:r>
          </w:p>
        </w:tc>
        <w:tc>
          <w:tcPr>
            <w:tcW w:w="1260" w:type="dxa"/>
            <w:noWrap w:val="0"/>
            <w:vAlign w:val="center"/>
          </w:tcPr>
          <w:p w14:paraId="3FCF8A2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FD44B8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48W/2200K+5700K 24V</w:t>
            </w:r>
          </w:p>
        </w:tc>
        <w:tc>
          <w:tcPr>
            <w:tcW w:w="660" w:type="dxa"/>
            <w:noWrap w:val="0"/>
            <w:vAlign w:val="center"/>
          </w:tcPr>
          <w:p w14:paraId="77AF2B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49E538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136</w:t>
            </w:r>
          </w:p>
        </w:tc>
      </w:tr>
      <w:tr w14:paraId="3B7F2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6882E5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519E0A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166208B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A29E362">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0F3E28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678D9B7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52BA4E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A69770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w:t>
            </w:r>
          </w:p>
        </w:tc>
      </w:tr>
      <w:tr w14:paraId="12376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490A9E59">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37362E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EB7D14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64211B5">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8F0AA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2BE6FC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72W/3000K 220V</w:t>
            </w:r>
          </w:p>
        </w:tc>
        <w:tc>
          <w:tcPr>
            <w:tcW w:w="660" w:type="dxa"/>
            <w:noWrap w:val="0"/>
            <w:vAlign w:val="center"/>
          </w:tcPr>
          <w:p w14:paraId="3CE9D1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475830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r>
      <w:tr w14:paraId="5C9C1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5DB9A4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65</w:t>
            </w:r>
          </w:p>
        </w:tc>
        <w:tc>
          <w:tcPr>
            <w:tcW w:w="800" w:type="dxa"/>
            <w:vMerge w:val="restart"/>
            <w:noWrap w:val="0"/>
            <w:vAlign w:val="center"/>
          </w:tcPr>
          <w:p w14:paraId="41606AC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盐城机电高职宿舍楼6#楼</w:t>
            </w:r>
          </w:p>
        </w:tc>
        <w:tc>
          <w:tcPr>
            <w:tcW w:w="751" w:type="dxa"/>
            <w:vMerge w:val="restart"/>
            <w:noWrap w:val="0"/>
            <w:vAlign w:val="center"/>
          </w:tcPr>
          <w:p w14:paraId="64E9E7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4F26965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盐都区仁爱路与日月路交叉路口往东南约170米</w:t>
            </w:r>
          </w:p>
        </w:tc>
        <w:tc>
          <w:tcPr>
            <w:tcW w:w="1260" w:type="dxa"/>
            <w:noWrap w:val="0"/>
            <w:vAlign w:val="center"/>
          </w:tcPr>
          <w:p w14:paraId="0B2722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397021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48W/2200K+5700K 24V</w:t>
            </w:r>
          </w:p>
        </w:tc>
        <w:tc>
          <w:tcPr>
            <w:tcW w:w="660" w:type="dxa"/>
            <w:noWrap w:val="0"/>
            <w:vAlign w:val="center"/>
          </w:tcPr>
          <w:p w14:paraId="35D169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5D74CA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135</w:t>
            </w:r>
          </w:p>
        </w:tc>
      </w:tr>
      <w:tr w14:paraId="39A46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044A3B5C">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7DD40DA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67CECE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5FAF1B8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22CE68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LED点光源</w:t>
            </w:r>
          </w:p>
        </w:tc>
        <w:tc>
          <w:tcPr>
            <w:tcW w:w="2415" w:type="dxa"/>
            <w:noWrap w:val="0"/>
            <w:vAlign w:val="center"/>
          </w:tcPr>
          <w:p w14:paraId="10DBEF4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3w/5700k 24V</w:t>
            </w:r>
          </w:p>
        </w:tc>
        <w:tc>
          <w:tcPr>
            <w:tcW w:w="660" w:type="dxa"/>
            <w:noWrap w:val="0"/>
            <w:vAlign w:val="center"/>
          </w:tcPr>
          <w:p w14:paraId="2BF3285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54F70B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w:t>
            </w:r>
          </w:p>
        </w:tc>
      </w:tr>
      <w:tr w14:paraId="3E931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3D430F3B">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35AB96B">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F0A9D97">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54ADCD6">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06AEB5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20C4E80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72W/3000K 220V</w:t>
            </w:r>
          </w:p>
        </w:tc>
        <w:tc>
          <w:tcPr>
            <w:tcW w:w="660" w:type="dxa"/>
            <w:noWrap w:val="0"/>
            <w:vAlign w:val="center"/>
          </w:tcPr>
          <w:p w14:paraId="47AFD0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CA4D7F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r>
      <w:tr w14:paraId="36196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6F5F943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66</w:t>
            </w:r>
          </w:p>
        </w:tc>
        <w:tc>
          <w:tcPr>
            <w:tcW w:w="800" w:type="dxa"/>
            <w:vMerge w:val="restart"/>
            <w:noWrap w:val="0"/>
            <w:vAlign w:val="center"/>
          </w:tcPr>
          <w:p w14:paraId="368BF9B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城南公交调度中心办公楼</w:t>
            </w:r>
          </w:p>
        </w:tc>
        <w:tc>
          <w:tcPr>
            <w:tcW w:w="751" w:type="dxa"/>
            <w:vMerge w:val="restart"/>
            <w:noWrap w:val="0"/>
            <w:vAlign w:val="center"/>
          </w:tcPr>
          <w:p w14:paraId="7954D4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10316B4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盐都区仁爱路与日月路交叉路口往东南约170米</w:t>
            </w:r>
          </w:p>
        </w:tc>
        <w:tc>
          <w:tcPr>
            <w:tcW w:w="1260" w:type="dxa"/>
            <w:noWrap w:val="0"/>
            <w:vAlign w:val="center"/>
          </w:tcPr>
          <w:p w14:paraId="49B5672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4D52FC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24w/3000K 24V</w:t>
            </w:r>
          </w:p>
        </w:tc>
        <w:tc>
          <w:tcPr>
            <w:tcW w:w="660" w:type="dxa"/>
            <w:noWrap w:val="0"/>
            <w:vAlign w:val="center"/>
          </w:tcPr>
          <w:p w14:paraId="7B7DF83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466C0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64</w:t>
            </w:r>
          </w:p>
        </w:tc>
      </w:tr>
      <w:tr w14:paraId="67C0B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17405EB0">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66DA179">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9807555">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059C10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D9A3F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7999E7F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36w/3000k 220V</w:t>
            </w:r>
          </w:p>
        </w:tc>
        <w:tc>
          <w:tcPr>
            <w:tcW w:w="660" w:type="dxa"/>
            <w:noWrap w:val="0"/>
            <w:vAlign w:val="center"/>
          </w:tcPr>
          <w:p w14:paraId="72981CA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1484E16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171</w:t>
            </w:r>
          </w:p>
        </w:tc>
      </w:tr>
      <w:tr w14:paraId="556BA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27691EEF">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F2C761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0E845DB">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6454B740">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19D08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61FDDC5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48W/3000K 220V</w:t>
            </w:r>
          </w:p>
        </w:tc>
        <w:tc>
          <w:tcPr>
            <w:tcW w:w="660" w:type="dxa"/>
            <w:noWrap w:val="0"/>
            <w:vAlign w:val="center"/>
          </w:tcPr>
          <w:p w14:paraId="09315B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BE48E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w:t>
            </w:r>
          </w:p>
        </w:tc>
      </w:tr>
      <w:tr w14:paraId="18354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noWrap w:val="0"/>
            <w:vAlign w:val="center"/>
          </w:tcPr>
          <w:p w14:paraId="2F9B2C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67</w:t>
            </w:r>
          </w:p>
        </w:tc>
        <w:tc>
          <w:tcPr>
            <w:tcW w:w="800" w:type="dxa"/>
            <w:noWrap w:val="0"/>
            <w:vAlign w:val="center"/>
          </w:tcPr>
          <w:p w14:paraId="4DBDB7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城南公交调度中心修理工间建筑</w:t>
            </w:r>
          </w:p>
        </w:tc>
        <w:tc>
          <w:tcPr>
            <w:tcW w:w="751" w:type="dxa"/>
            <w:noWrap w:val="0"/>
            <w:vAlign w:val="center"/>
          </w:tcPr>
          <w:p w14:paraId="7D7DD93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ign w:val="center"/>
          </w:tcPr>
          <w:p w14:paraId="6FA4776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盐都区学海路盐城公共交通总公司</w:t>
            </w:r>
          </w:p>
        </w:tc>
        <w:tc>
          <w:tcPr>
            <w:tcW w:w="1260" w:type="dxa"/>
            <w:noWrap w:val="0"/>
            <w:vAlign w:val="center"/>
          </w:tcPr>
          <w:p w14:paraId="6BE3DCA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610849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36w/3000k 220V</w:t>
            </w:r>
          </w:p>
        </w:tc>
        <w:tc>
          <w:tcPr>
            <w:tcW w:w="660" w:type="dxa"/>
            <w:noWrap w:val="0"/>
            <w:vAlign w:val="center"/>
          </w:tcPr>
          <w:p w14:paraId="48CF9A0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7E9EF4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275</w:t>
            </w:r>
          </w:p>
        </w:tc>
      </w:tr>
      <w:tr w14:paraId="1CEA9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trPr>
        <w:tc>
          <w:tcPr>
            <w:tcW w:w="712" w:type="dxa"/>
            <w:noWrap w:val="0"/>
            <w:vAlign w:val="center"/>
          </w:tcPr>
          <w:p w14:paraId="147ED73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68</w:t>
            </w:r>
          </w:p>
        </w:tc>
        <w:tc>
          <w:tcPr>
            <w:tcW w:w="800" w:type="dxa"/>
            <w:noWrap w:val="0"/>
            <w:vAlign w:val="center"/>
          </w:tcPr>
          <w:p w14:paraId="54BE69D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城南公交调度中心检测线建筑</w:t>
            </w:r>
          </w:p>
        </w:tc>
        <w:tc>
          <w:tcPr>
            <w:tcW w:w="751" w:type="dxa"/>
            <w:noWrap w:val="0"/>
            <w:vAlign w:val="center"/>
          </w:tcPr>
          <w:p w14:paraId="5F0C8F4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ign w:val="center"/>
          </w:tcPr>
          <w:p w14:paraId="72FF673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盐都区学海路中海万锦公馆北侧约130米</w:t>
            </w:r>
          </w:p>
        </w:tc>
        <w:tc>
          <w:tcPr>
            <w:tcW w:w="1260" w:type="dxa"/>
            <w:noWrap w:val="0"/>
            <w:vAlign w:val="center"/>
          </w:tcPr>
          <w:p w14:paraId="7E80E6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42A2F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36w/3000k 220V</w:t>
            </w:r>
          </w:p>
        </w:tc>
        <w:tc>
          <w:tcPr>
            <w:tcW w:w="660" w:type="dxa"/>
            <w:noWrap w:val="0"/>
            <w:vAlign w:val="center"/>
          </w:tcPr>
          <w:p w14:paraId="5C2DD9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910E9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180</w:t>
            </w:r>
          </w:p>
        </w:tc>
      </w:tr>
      <w:tr w14:paraId="6AD72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24F6AC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69</w:t>
            </w:r>
          </w:p>
        </w:tc>
        <w:tc>
          <w:tcPr>
            <w:tcW w:w="800" w:type="dxa"/>
            <w:vMerge w:val="restart"/>
            <w:noWrap w:val="0"/>
            <w:vAlign w:val="center"/>
          </w:tcPr>
          <w:p w14:paraId="69B47AB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聚龙湖警务服务站</w:t>
            </w:r>
          </w:p>
        </w:tc>
        <w:tc>
          <w:tcPr>
            <w:tcW w:w="751" w:type="dxa"/>
            <w:vMerge w:val="restart"/>
            <w:noWrap w:val="0"/>
            <w:vAlign w:val="center"/>
          </w:tcPr>
          <w:p w14:paraId="61C6ACF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3415961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盐都区聚亨路8号鸿运大舞台向西30米</w:t>
            </w:r>
          </w:p>
        </w:tc>
        <w:tc>
          <w:tcPr>
            <w:tcW w:w="1260" w:type="dxa"/>
            <w:noWrap w:val="0"/>
            <w:vAlign w:val="center"/>
          </w:tcPr>
          <w:p w14:paraId="5B69BAA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42124A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12w/2200k 24V</w:t>
            </w:r>
          </w:p>
        </w:tc>
        <w:tc>
          <w:tcPr>
            <w:tcW w:w="660" w:type="dxa"/>
            <w:noWrap w:val="0"/>
            <w:vAlign w:val="center"/>
          </w:tcPr>
          <w:p w14:paraId="468258B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2284CED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102</w:t>
            </w:r>
          </w:p>
        </w:tc>
      </w:tr>
      <w:tr w14:paraId="6CD49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10172D1">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E751BE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A34B90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7974907C">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515768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6F4E33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6w/2200k 0.5m 24V</w:t>
            </w:r>
          </w:p>
        </w:tc>
        <w:tc>
          <w:tcPr>
            <w:tcW w:w="660" w:type="dxa"/>
            <w:noWrap w:val="0"/>
            <w:vAlign w:val="center"/>
          </w:tcPr>
          <w:p w14:paraId="289571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ign w:val="center"/>
          </w:tcPr>
          <w:p w14:paraId="3D6D1A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w:t>
            </w:r>
          </w:p>
        </w:tc>
      </w:tr>
      <w:tr w14:paraId="57B89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AF9F6D8">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174027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B1816E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8705CA6">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68F2754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036E2A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24W/3000K 220V</w:t>
            </w:r>
          </w:p>
        </w:tc>
        <w:tc>
          <w:tcPr>
            <w:tcW w:w="660" w:type="dxa"/>
            <w:noWrap w:val="0"/>
            <w:vAlign w:val="center"/>
          </w:tcPr>
          <w:p w14:paraId="7F6AB48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ABEF7D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w:t>
            </w:r>
          </w:p>
        </w:tc>
      </w:tr>
      <w:tr w14:paraId="24E86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83177B0">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1E301299">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7DF7ABD1">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3A79B1A">
            <w:pPr>
              <w:jc w:val="center"/>
              <w:rPr>
                <w:rFonts w:hint="eastAsia" w:ascii="宋体" w:hAnsi="宋体" w:eastAsia="宋体" w:cs="宋体"/>
                <w:i w:val="0"/>
                <w:iCs w:val="0"/>
                <w:color w:val="000000"/>
                <w:sz w:val="18"/>
                <w:szCs w:val="18"/>
                <w:highlight w:val="none"/>
                <w:u w:val="none"/>
              </w:rPr>
            </w:pPr>
          </w:p>
        </w:tc>
        <w:tc>
          <w:tcPr>
            <w:tcW w:w="1260" w:type="dxa"/>
            <w:noWrap w:val="0"/>
            <w:vAlign w:val="center"/>
          </w:tcPr>
          <w:p w14:paraId="37AB461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2550B14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48W/3000K 220V</w:t>
            </w:r>
          </w:p>
        </w:tc>
        <w:tc>
          <w:tcPr>
            <w:tcW w:w="660" w:type="dxa"/>
            <w:noWrap w:val="0"/>
            <w:vAlign w:val="center"/>
          </w:tcPr>
          <w:p w14:paraId="18E44D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9AE1F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w:t>
            </w:r>
          </w:p>
        </w:tc>
      </w:tr>
      <w:tr w14:paraId="09DBD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noWrap w:val="0"/>
            <w:vAlign w:val="center"/>
          </w:tcPr>
          <w:p w14:paraId="1B56E28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w:t>
            </w:r>
          </w:p>
        </w:tc>
        <w:tc>
          <w:tcPr>
            <w:tcW w:w="800" w:type="dxa"/>
            <w:noWrap w:val="0"/>
            <w:vAlign w:val="center"/>
          </w:tcPr>
          <w:p w14:paraId="4EC5BA8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华邦国际东厦</w:t>
            </w:r>
          </w:p>
        </w:tc>
        <w:tc>
          <w:tcPr>
            <w:tcW w:w="751" w:type="dxa"/>
            <w:noWrap w:val="0"/>
            <w:vAlign w:val="center"/>
          </w:tcPr>
          <w:p w14:paraId="1501885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0"/>
            <w:vAlign w:val="center"/>
          </w:tcPr>
          <w:p w14:paraId="1B640C2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盐都区人民南路世纪大道交汇处南</w:t>
            </w:r>
          </w:p>
        </w:tc>
        <w:tc>
          <w:tcPr>
            <w:tcW w:w="1260" w:type="dxa"/>
            <w:noWrap w:val="0"/>
            <w:vAlign w:val="center"/>
          </w:tcPr>
          <w:p w14:paraId="12C162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2988C9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18w/2500k 24V</w:t>
            </w:r>
          </w:p>
        </w:tc>
        <w:tc>
          <w:tcPr>
            <w:tcW w:w="660" w:type="dxa"/>
            <w:noWrap w:val="0"/>
            <w:vAlign w:val="center"/>
          </w:tcPr>
          <w:p w14:paraId="63EF63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0C51AB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384</w:t>
            </w:r>
          </w:p>
        </w:tc>
      </w:tr>
      <w:tr w14:paraId="6CDAE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noWrap w:val="0"/>
            <w:vAlign w:val="center"/>
          </w:tcPr>
          <w:p w14:paraId="61326E3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71</w:t>
            </w:r>
          </w:p>
        </w:tc>
        <w:tc>
          <w:tcPr>
            <w:tcW w:w="800" w:type="dxa"/>
            <w:noWrap w:val="0"/>
            <w:vAlign w:val="center"/>
          </w:tcPr>
          <w:p w14:paraId="34FCF57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华邦国际西厦</w:t>
            </w:r>
          </w:p>
        </w:tc>
        <w:tc>
          <w:tcPr>
            <w:tcW w:w="751" w:type="dxa"/>
            <w:noWrap w:val="0"/>
            <w:vAlign w:val="center"/>
          </w:tcPr>
          <w:p w14:paraId="4289ABF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noWrap w:val="0"/>
            <w:vAlign w:val="center"/>
          </w:tcPr>
          <w:p w14:paraId="300602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盐都区新都街道宏都路市政府旁</w:t>
            </w:r>
          </w:p>
        </w:tc>
        <w:tc>
          <w:tcPr>
            <w:tcW w:w="1260" w:type="dxa"/>
            <w:noWrap w:val="0"/>
            <w:vAlign w:val="center"/>
          </w:tcPr>
          <w:p w14:paraId="798C954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2BB98F1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18W/2500k 24V</w:t>
            </w:r>
          </w:p>
        </w:tc>
        <w:tc>
          <w:tcPr>
            <w:tcW w:w="660" w:type="dxa"/>
            <w:noWrap w:val="0"/>
            <w:vAlign w:val="center"/>
          </w:tcPr>
          <w:p w14:paraId="26A373B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47689B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384</w:t>
            </w:r>
          </w:p>
        </w:tc>
      </w:tr>
      <w:tr w14:paraId="3DB7B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12" w:type="dxa"/>
            <w:vMerge w:val="restart"/>
            <w:noWrap w:val="0"/>
            <w:vAlign w:val="center"/>
          </w:tcPr>
          <w:p w14:paraId="01958D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72</w:t>
            </w:r>
          </w:p>
        </w:tc>
        <w:tc>
          <w:tcPr>
            <w:tcW w:w="800" w:type="dxa"/>
            <w:vMerge w:val="restart"/>
            <w:noWrap w:val="0"/>
            <w:vAlign w:val="center"/>
          </w:tcPr>
          <w:p w14:paraId="568846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市美术馆广场</w:t>
            </w:r>
          </w:p>
        </w:tc>
        <w:tc>
          <w:tcPr>
            <w:tcW w:w="751" w:type="dxa"/>
            <w:vMerge w:val="restart"/>
            <w:noWrap w:val="0"/>
            <w:vAlign w:val="center"/>
          </w:tcPr>
          <w:p w14:paraId="11D00D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496" w:type="dxa"/>
            <w:vMerge w:val="restart"/>
            <w:noWrap w:val="0"/>
            <w:vAlign w:val="center"/>
          </w:tcPr>
          <w:p w14:paraId="7282C28F">
            <w:pPr>
              <w:keepNext w:val="0"/>
              <w:keepLines w:val="0"/>
              <w:widowControl/>
              <w:suppressLineNumbers w:val="0"/>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盐都区新都路与府东路及府西路交叉口北侧地块</w:t>
            </w:r>
          </w:p>
        </w:tc>
        <w:tc>
          <w:tcPr>
            <w:tcW w:w="1260" w:type="dxa"/>
            <w:noWrap w:val="0"/>
            <w:vAlign w:val="center"/>
          </w:tcPr>
          <w:p w14:paraId="1DA350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1E5BA0F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4W/2500k  24V</w:t>
            </w:r>
          </w:p>
        </w:tc>
        <w:tc>
          <w:tcPr>
            <w:tcW w:w="660" w:type="dxa"/>
            <w:noWrap w:val="0"/>
            <w:vAlign w:val="center"/>
          </w:tcPr>
          <w:p w14:paraId="371AB38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7C67C7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65</w:t>
            </w:r>
          </w:p>
        </w:tc>
      </w:tr>
      <w:tr w14:paraId="1F4B7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3E6B98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217ACA3">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6C76F6D2">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B483A63">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6D030A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077341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6W/2500k  24V</w:t>
            </w:r>
          </w:p>
        </w:tc>
        <w:tc>
          <w:tcPr>
            <w:tcW w:w="660" w:type="dxa"/>
            <w:noWrap w:val="0"/>
            <w:vAlign w:val="center"/>
          </w:tcPr>
          <w:p w14:paraId="456DD5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34DA3AE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1043</w:t>
            </w:r>
          </w:p>
        </w:tc>
      </w:tr>
      <w:tr w14:paraId="5E171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094BDB4">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84B9811">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3B0A9BE">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02953FA8">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1A5DBB1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65ADE07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12W/2500k  24V</w:t>
            </w:r>
          </w:p>
        </w:tc>
        <w:tc>
          <w:tcPr>
            <w:tcW w:w="660" w:type="dxa"/>
            <w:noWrap w:val="0"/>
            <w:vAlign w:val="center"/>
          </w:tcPr>
          <w:p w14:paraId="3423FD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08D8B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280</w:t>
            </w:r>
          </w:p>
        </w:tc>
      </w:tr>
      <w:tr w14:paraId="0819B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8DF983F">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453C18C8">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19C8B0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C0D5B53">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6307F4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16BECA6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5W/2500k  24V</w:t>
            </w:r>
          </w:p>
        </w:tc>
        <w:tc>
          <w:tcPr>
            <w:tcW w:w="660" w:type="dxa"/>
            <w:noWrap w:val="0"/>
            <w:vAlign w:val="center"/>
          </w:tcPr>
          <w:p w14:paraId="002A906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067B02E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t>
            </w:r>
          </w:p>
        </w:tc>
      </w:tr>
      <w:tr w14:paraId="3B03B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18EEE0A0">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6FF59F5D">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2BE1B4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56F3019">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0F8C97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4B604C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9W/2500k  24V</w:t>
            </w:r>
          </w:p>
        </w:tc>
        <w:tc>
          <w:tcPr>
            <w:tcW w:w="660" w:type="dxa"/>
            <w:noWrap w:val="0"/>
            <w:vAlign w:val="center"/>
          </w:tcPr>
          <w:p w14:paraId="3101169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584AA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139</w:t>
            </w:r>
          </w:p>
        </w:tc>
      </w:tr>
      <w:tr w14:paraId="7EAAF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71C5353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21AE549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57140196">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1AD69CC5">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21B8C03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LED洗墙灯</w:t>
            </w:r>
          </w:p>
        </w:tc>
        <w:tc>
          <w:tcPr>
            <w:tcW w:w="2415" w:type="dxa"/>
            <w:noWrap w:val="0"/>
            <w:vAlign w:val="center"/>
          </w:tcPr>
          <w:p w14:paraId="393150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18W/2500k  24V</w:t>
            </w:r>
          </w:p>
        </w:tc>
        <w:tc>
          <w:tcPr>
            <w:tcW w:w="660" w:type="dxa"/>
            <w:noWrap w:val="0"/>
            <w:vAlign w:val="center"/>
          </w:tcPr>
          <w:p w14:paraId="71B460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73D86A8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303</w:t>
            </w:r>
          </w:p>
        </w:tc>
      </w:tr>
      <w:tr w14:paraId="1C3EC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D3FC273">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31C80E6">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410BE99C">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6734425">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131924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LED草坪灯</w:t>
            </w:r>
          </w:p>
        </w:tc>
        <w:tc>
          <w:tcPr>
            <w:tcW w:w="2415" w:type="dxa"/>
            <w:noWrap w:val="0"/>
            <w:vAlign w:val="center"/>
          </w:tcPr>
          <w:p w14:paraId="2F1E9C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10W/3000k  220V</w:t>
            </w:r>
          </w:p>
        </w:tc>
        <w:tc>
          <w:tcPr>
            <w:tcW w:w="660" w:type="dxa"/>
            <w:noWrap w:val="0"/>
            <w:vAlign w:val="center"/>
          </w:tcPr>
          <w:p w14:paraId="49A2CA8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44C4B02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75</w:t>
            </w:r>
          </w:p>
        </w:tc>
      </w:tr>
      <w:tr w14:paraId="728A8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BD0BA97">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0B4A45BB">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04FD9F79">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44DF4BB2">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2CDC9B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LED景观灯</w:t>
            </w:r>
          </w:p>
        </w:tc>
        <w:tc>
          <w:tcPr>
            <w:tcW w:w="2415" w:type="dxa"/>
            <w:noWrap w:val="0"/>
            <w:vAlign w:val="center"/>
          </w:tcPr>
          <w:p w14:paraId="02A210F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120W/3000k  220V</w:t>
            </w:r>
          </w:p>
        </w:tc>
        <w:tc>
          <w:tcPr>
            <w:tcW w:w="660" w:type="dxa"/>
            <w:noWrap w:val="0"/>
            <w:vAlign w:val="center"/>
          </w:tcPr>
          <w:p w14:paraId="296241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6C0C7AC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99</w:t>
            </w:r>
          </w:p>
        </w:tc>
      </w:tr>
      <w:tr w14:paraId="40162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6FBE2D6D">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512747C">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3DBAAED4">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2ABE9EAD">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3CEFE8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LED投光灯</w:t>
            </w:r>
          </w:p>
        </w:tc>
        <w:tc>
          <w:tcPr>
            <w:tcW w:w="2415" w:type="dxa"/>
            <w:noWrap w:val="0"/>
            <w:vAlign w:val="center"/>
          </w:tcPr>
          <w:p w14:paraId="33968B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48W/3000k  220V</w:t>
            </w:r>
          </w:p>
        </w:tc>
        <w:tc>
          <w:tcPr>
            <w:tcW w:w="660" w:type="dxa"/>
            <w:noWrap w:val="0"/>
            <w:vAlign w:val="center"/>
          </w:tcPr>
          <w:p w14:paraId="01251B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1042AA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226</w:t>
            </w:r>
          </w:p>
        </w:tc>
      </w:tr>
      <w:tr w14:paraId="4B810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12" w:type="dxa"/>
            <w:vMerge w:val="continue"/>
            <w:noWrap w:val="0"/>
            <w:vAlign w:val="center"/>
          </w:tcPr>
          <w:p w14:paraId="5F7887E6">
            <w:pPr>
              <w:jc w:val="center"/>
              <w:rPr>
                <w:rFonts w:hint="eastAsia" w:ascii="宋体" w:hAnsi="宋体" w:eastAsia="宋体" w:cs="宋体"/>
                <w:i w:val="0"/>
                <w:iCs w:val="0"/>
                <w:color w:val="000000"/>
                <w:sz w:val="18"/>
                <w:szCs w:val="18"/>
                <w:highlight w:val="none"/>
                <w:u w:val="none"/>
              </w:rPr>
            </w:pPr>
          </w:p>
        </w:tc>
        <w:tc>
          <w:tcPr>
            <w:tcW w:w="800" w:type="dxa"/>
            <w:vMerge w:val="continue"/>
            <w:noWrap w:val="0"/>
            <w:vAlign w:val="center"/>
          </w:tcPr>
          <w:p w14:paraId="596D2404">
            <w:pPr>
              <w:jc w:val="center"/>
              <w:rPr>
                <w:rFonts w:hint="eastAsia" w:ascii="宋体" w:hAnsi="宋体" w:eastAsia="宋体" w:cs="宋体"/>
                <w:i w:val="0"/>
                <w:iCs w:val="0"/>
                <w:color w:val="000000"/>
                <w:sz w:val="18"/>
                <w:szCs w:val="18"/>
                <w:highlight w:val="none"/>
                <w:u w:val="none"/>
              </w:rPr>
            </w:pPr>
          </w:p>
        </w:tc>
        <w:tc>
          <w:tcPr>
            <w:tcW w:w="751" w:type="dxa"/>
            <w:vMerge w:val="continue"/>
            <w:noWrap w:val="0"/>
            <w:vAlign w:val="center"/>
          </w:tcPr>
          <w:p w14:paraId="2FA60658">
            <w:pPr>
              <w:jc w:val="center"/>
              <w:rPr>
                <w:rFonts w:hint="eastAsia" w:ascii="宋体" w:hAnsi="宋体" w:eastAsia="宋体" w:cs="宋体"/>
                <w:i w:val="0"/>
                <w:iCs w:val="0"/>
                <w:color w:val="000000"/>
                <w:sz w:val="18"/>
                <w:szCs w:val="18"/>
                <w:highlight w:val="none"/>
                <w:u w:val="none"/>
              </w:rPr>
            </w:pPr>
          </w:p>
        </w:tc>
        <w:tc>
          <w:tcPr>
            <w:tcW w:w="1496" w:type="dxa"/>
            <w:vMerge w:val="continue"/>
            <w:noWrap w:val="0"/>
            <w:vAlign w:val="center"/>
          </w:tcPr>
          <w:p w14:paraId="39ED0D35">
            <w:pPr>
              <w:jc w:val="both"/>
              <w:rPr>
                <w:rFonts w:hint="eastAsia" w:ascii="宋体" w:hAnsi="宋体" w:eastAsia="宋体" w:cs="宋体"/>
                <w:i w:val="0"/>
                <w:iCs w:val="0"/>
                <w:color w:val="000000"/>
                <w:sz w:val="18"/>
                <w:szCs w:val="18"/>
                <w:highlight w:val="none"/>
                <w:u w:val="none"/>
              </w:rPr>
            </w:pPr>
          </w:p>
        </w:tc>
        <w:tc>
          <w:tcPr>
            <w:tcW w:w="1260" w:type="dxa"/>
            <w:noWrap w:val="0"/>
            <w:vAlign w:val="center"/>
          </w:tcPr>
          <w:p w14:paraId="3FBE5DA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LED射灯</w:t>
            </w:r>
          </w:p>
        </w:tc>
        <w:tc>
          <w:tcPr>
            <w:tcW w:w="2415" w:type="dxa"/>
            <w:noWrap w:val="0"/>
            <w:vAlign w:val="center"/>
          </w:tcPr>
          <w:p w14:paraId="343C99D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1W/2500k  24V</w:t>
            </w:r>
          </w:p>
        </w:tc>
        <w:tc>
          <w:tcPr>
            <w:tcW w:w="660" w:type="dxa"/>
            <w:noWrap w:val="0"/>
            <w:vAlign w:val="center"/>
          </w:tcPr>
          <w:p w14:paraId="6C1842E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套</w:t>
            </w:r>
          </w:p>
        </w:tc>
        <w:tc>
          <w:tcPr>
            <w:tcW w:w="803" w:type="dxa"/>
            <w:noWrap w:val="0"/>
            <w:vAlign w:val="center"/>
          </w:tcPr>
          <w:p w14:paraId="2F3073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480</w:t>
            </w:r>
          </w:p>
        </w:tc>
      </w:tr>
      <w:tr w14:paraId="25974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1512" w:type="dxa"/>
            <w:gridSpan w:val="2"/>
            <w:noWrap/>
            <w:vAlign w:val="center"/>
          </w:tcPr>
          <w:p w14:paraId="27D79CEB">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合  计</w:t>
            </w:r>
          </w:p>
        </w:tc>
        <w:tc>
          <w:tcPr>
            <w:tcW w:w="751" w:type="dxa"/>
            <w:noWrap/>
            <w:vAlign w:val="center"/>
          </w:tcPr>
          <w:p w14:paraId="61B3BF47">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109</w:t>
            </w:r>
          </w:p>
        </w:tc>
        <w:tc>
          <w:tcPr>
            <w:tcW w:w="1496" w:type="dxa"/>
            <w:noWrap/>
            <w:vAlign w:val="center"/>
          </w:tcPr>
          <w:p w14:paraId="3810FA1D">
            <w:pPr>
              <w:jc w:val="center"/>
              <w:rPr>
                <w:rFonts w:hint="eastAsia" w:ascii="宋体" w:hAnsi="宋体" w:eastAsia="宋体" w:cs="宋体"/>
                <w:b/>
                <w:bCs/>
                <w:i w:val="0"/>
                <w:iCs w:val="0"/>
                <w:color w:val="000000"/>
                <w:sz w:val="18"/>
                <w:szCs w:val="18"/>
                <w:highlight w:val="none"/>
                <w:u w:val="none"/>
              </w:rPr>
            </w:pPr>
          </w:p>
        </w:tc>
        <w:tc>
          <w:tcPr>
            <w:tcW w:w="1260" w:type="dxa"/>
            <w:noWrap/>
            <w:vAlign w:val="center"/>
          </w:tcPr>
          <w:p w14:paraId="178FABE1">
            <w:pPr>
              <w:jc w:val="both"/>
              <w:rPr>
                <w:rFonts w:hint="eastAsia" w:ascii="宋体" w:hAnsi="宋体" w:eastAsia="宋体" w:cs="宋体"/>
                <w:b/>
                <w:bCs/>
                <w:i w:val="0"/>
                <w:iCs w:val="0"/>
                <w:color w:val="000000"/>
                <w:sz w:val="18"/>
                <w:szCs w:val="18"/>
                <w:highlight w:val="none"/>
                <w:u w:val="none"/>
              </w:rPr>
            </w:pPr>
          </w:p>
        </w:tc>
        <w:tc>
          <w:tcPr>
            <w:tcW w:w="2415" w:type="dxa"/>
            <w:noWrap/>
            <w:vAlign w:val="center"/>
          </w:tcPr>
          <w:p w14:paraId="38D08519">
            <w:pPr>
              <w:jc w:val="both"/>
              <w:rPr>
                <w:rFonts w:hint="eastAsia" w:ascii="楷体_GB2312" w:hAnsi="宋体" w:eastAsia="楷体_GB2312" w:cs="楷体_GB2312"/>
                <w:b/>
                <w:bCs/>
                <w:i w:val="0"/>
                <w:iCs w:val="0"/>
                <w:color w:val="000000"/>
                <w:sz w:val="32"/>
                <w:szCs w:val="32"/>
                <w:highlight w:val="none"/>
                <w:u w:val="none"/>
              </w:rPr>
            </w:pPr>
          </w:p>
        </w:tc>
        <w:tc>
          <w:tcPr>
            <w:tcW w:w="660" w:type="dxa"/>
            <w:noWrap w:val="0"/>
            <w:vAlign w:val="center"/>
          </w:tcPr>
          <w:p w14:paraId="107B4C50">
            <w:pPr>
              <w:jc w:val="center"/>
              <w:rPr>
                <w:rFonts w:hint="eastAsia" w:ascii="宋体" w:hAnsi="宋体" w:eastAsia="宋体" w:cs="宋体"/>
                <w:b/>
                <w:bCs/>
                <w:i w:val="0"/>
                <w:iCs w:val="0"/>
                <w:color w:val="000000"/>
                <w:sz w:val="18"/>
                <w:szCs w:val="18"/>
                <w:highlight w:val="none"/>
                <w:u w:val="none"/>
              </w:rPr>
            </w:pPr>
          </w:p>
        </w:tc>
        <w:tc>
          <w:tcPr>
            <w:tcW w:w="803" w:type="dxa"/>
            <w:noWrap w:val="0"/>
            <w:vAlign w:val="center"/>
          </w:tcPr>
          <w:p w14:paraId="1ECDD690">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39403</w:t>
            </w:r>
          </w:p>
        </w:tc>
      </w:tr>
    </w:tbl>
    <w:p w14:paraId="0FF581F0">
      <w:pPr>
        <w:pStyle w:val="264"/>
        <w:spacing w:line="440" w:lineRule="exact"/>
        <w:ind w:firstLine="482"/>
        <w:rPr>
          <w:rFonts w:hint="eastAsia" w:cs="宋体"/>
          <w:b/>
          <w:bCs/>
          <w:highlight w:val="none"/>
        </w:rPr>
      </w:pPr>
      <w:r>
        <w:rPr>
          <w:rFonts w:hint="eastAsia" w:cs="宋体"/>
          <w:b/>
          <w:bCs/>
          <w:highlight w:val="none"/>
        </w:rPr>
        <w:t>特别注意：</w:t>
      </w:r>
    </w:p>
    <w:p w14:paraId="39D5ED4C">
      <w:pPr>
        <w:pStyle w:val="264"/>
        <w:numPr>
          <w:ilvl w:val="0"/>
          <w:numId w:val="11"/>
        </w:numPr>
        <w:spacing w:line="440" w:lineRule="exact"/>
        <w:rPr>
          <w:rFonts w:hint="eastAsia" w:cs="宋体"/>
          <w:highlight w:val="none"/>
        </w:rPr>
      </w:pPr>
      <w:r>
        <w:rPr>
          <w:rFonts w:hint="eastAsia" w:cs="宋体"/>
          <w:highlight w:val="none"/>
        </w:rPr>
        <w:t>技术及服务要求不得虚假响应，如经查实，将提交监管部门处理，并承担相应的法律责任。</w:t>
      </w:r>
    </w:p>
    <w:p w14:paraId="313D7FC9">
      <w:pPr>
        <w:pStyle w:val="264"/>
        <w:spacing w:line="440" w:lineRule="exact"/>
        <w:rPr>
          <w:rFonts w:hint="eastAsia" w:cs="宋体"/>
          <w:highlight w:val="none"/>
        </w:rPr>
      </w:pPr>
      <w:r>
        <w:rPr>
          <w:rFonts w:hint="eastAsia" w:cs="宋体"/>
          <w:highlight w:val="none"/>
        </w:rPr>
        <w:t>2）投标人自行查勘说明：</w:t>
      </w:r>
    </w:p>
    <w:p w14:paraId="002694CF">
      <w:pPr>
        <w:pStyle w:val="264"/>
        <w:spacing w:line="440" w:lineRule="exact"/>
        <w:rPr>
          <w:rFonts w:hint="eastAsia" w:cs="宋体"/>
          <w:highlight w:val="none"/>
        </w:rPr>
      </w:pPr>
      <w:r>
        <w:rPr>
          <w:rFonts w:hint="eastAsia" w:cs="宋体"/>
          <w:highlight w:val="none"/>
        </w:rPr>
        <w:t>由于本项目涉及大量设备维护及更新改造，请投标人充分查勘现场，现场查勘时间段为自招标公示之日起15日内（工作时间段为8：30-11：30、14：30-17：30），亮灯效果查勘时间段为自招标公示之日起15日内（亮灯时间段为1</w:t>
      </w:r>
      <w:r>
        <w:rPr>
          <w:rFonts w:hint="eastAsia" w:cs="宋体"/>
          <w:highlight w:val="none"/>
          <w:lang w:val="en-US" w:eastAsia="zh-CN"/>
        </w:rPr>
        <w:t>9</w:t>
      </w:r>
      <w:r>
        <w:rPr>
          <w:rFonts w:hint="eastAsia" w:cs="宋体"/>
          <w:highlight w:val="none"/>
        </w:rPr>
        <w:t>：</w:t>
      </w:r>
      <w:r>
        <w:rPr>
          <w:rFonts w:hint="eastAsia" w:cs="宋体"/>
          <w:highlight w:val="none"/>
          <w:lang w:val="en-US" w:eastAsia="zh-CN"/>
        </w:rPr>
        <w:t>3</w:t>
      </w:r>
      <w:r>
        <w:rPr>
          <w:rFonts w:hint="eastAsia" w:cs="宋体"/>
          <w:highlight w:val="none"/>
        </w:rPr>
        <w:t>0-2</w:t>
      </w:r>
      <w:r>
        <w:rPr>
          <w:rFonts w:hint="eastAsia" w:cs="宋体"/>
          <w:highlight w:val="none"/>
          <w:lang w:val="en-US" w:eastAsia="zh-CN"/>
        </w:rPr>
        <w:t>1</w:t>
      </w:r>
      <w:r>
        <w:rPr>
          <w:rFonts w:hint="eastAsia" w:cs="宋体"/>
          <w:highlight w:val="none"/>
        </w:rPr>
        <w:t>：00），由于投标人未能充分查勘现场所导致的理解有误或评估不足，造成损失的由投标人自行承担。</w:t>
      </w:r>
    </w:p>
    <w:p w14:paraId="289D59D1">
      <w:pPr>
        <w:pStyle w:val="264"/>
        <w:spacing w:line="440" w:lineRule="exact"/>
        <w:rPr>
          <w:rFonts w:hint="eastAsia" w:cs="宋体"/>
          <w:highlight w:val="none"/>
        </w:rPr>
      </w:pPr>
      <w:r>
        <w:rPr>
          <w:rFonts w:hint="eastAsia" w:cs="宋体"/>
          <w:highlight w:val="none"/>
        </w:rPr>
        <w:t>本项目集控中心位于亭湖区大庆中路33号5楼盐城市城市亮化与户外广告管理中心，投标人可自行前往，如有疑问，工作日内可与项目联系人联系。</w:t>
      </w:r>
    </w:p>
    <w:p w14:paraId="5E9D5CD7">
      <w:pPr>
        <w:pStyle w:val="264"/>
        <w:spacing w:line="440" w:lineRule="exact"/>
        <w:rPr>
          <w:rFonts w:hint="eastAsia" w:cs="宋体"/>
          <w:highlight w:val="none"/>
        </w:rPr>
      </w:pPr>
      <w:r>
        <w:rPr>
          <w:rFonts w:hint="eastAsia" w:cs="宋体"/>
          <w:highlight w:val="none"/>
        </w:rPr>
        <w:t>弱电媒体屏典型场景为宝龙城市广场商住楼、飞驰大厦，投标人可自行查勘，如有疑问，工作日内可与项目联系人联系。</w:t>
      </w:r>
    </w:p>
    <w:p w14:paraId="3B09E6B1">
      <w:pPr>
        <w:pStyle w:val="264"/>
        <w:spacing w:line="440" w:lineRule="exact"/>
        <w:rPr>
          <w:rFonts w:hint="eastAsia" w:cs="宋体"/>
          <w:highlight w:val="none"/>
        </w:rPr>
      </w:pPr>
      <w:r>
        <w:rPr>
          <w:rFonts w:hint="eastAsia" w:cs="宋体"/>
          <w:highlight w:val="none"/>
        </w:rPr>
        <w:t>弱电双色温典型场景为宝龙高层住宅5-6号楼、香槟公馆7-8号楼，投标人可自行查勘，如有疑问，工作日内可与项目联系人联系。</w:t>
      </w:r>
    </w:p>
    <w:p w14:paraId="4F482DE5">
      <w:pPr>
        <w:pStyle w:val="264"/>
        <w:spacing w:line="440" w:lineRule="exact"/>
        <w:rPr>
          <w:rFonts w:hint="eastAsia" w:cs="宋体"/>
          <w:highlight w:val="none"/>
        </w:rPr>
      </w:pPr>
      <w:r>
        <w:rPr>
          <w:rFonts w:hint="eastAsia" w:cs="宋体"/>
          <w:highlight w:val="none"/>
        </w:rPr>
        <w:t>强电控制典型场景为公园道一号22-23号楼、钱江方舟北区17-18号楼，投标人可自行查勘，如有疑问，工作日内可与项目联系人联系。</w:t>
      </w:r>
    </w:p>
    <w:p w14:paraId="2574DAA5">
      <w:pPr>
        <w:pStyle w:val="264"/>
        <w:spacing w:line="440" w:lineRule="exact"/>
        <w:outlineLvl w:val="2"/>
        <w:rPr>
          <w:rFonts w:hint="eastAsia" w:cs="宋体"/>
          <w:b/>
          <w:bCs/>
          <w:highlight w:val="none"/>
        </w:rPr>
      </w:pPr>
      <w:r>
        <w:rPr>
          <w:rFonts w:hint="eastAsia" w:cs="宋体"/>
          <w:highlight w:val="none"/>
        </w:rPr>
        <w:t>（二）</w:t>
      </w:r>
      <w:r>
        <w:rPr>
          <w:rFonts w:hint="eastAsia" w:cs="宋体"/>
          <w:b/>
          <w:bCs/>
          <w:highlight w:val="none"/>
        </w:rPr>
        <w:t>详细服务要求表</w:t>
      </w:r>
    </w:p>
    <w:tbl>
      <w:tblPr>
        <w:tblStyle w:val="29"/>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4"/>
        <w:gridCol w:w="8078"/>
      </w:tblGrid>
      <w:tr w14:paraId="75444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554" w:type="dxa"/>
            <w:noWrap w:val="0"/>
            <w:vAlign w:val="center"/>
          </w:tcPr>
          <w:p w14:paraId="1BAFE182">
            <w:pPr>
              <w:widowControl/>
              <w:spacing w:line="440" w:lineRule="exact"/>
              <w:jc w:val="center"/>
              <w:rPr>
                <w:rFonts w:hint="eastAsia" w:ascii="宋体" w:hAnsi="宋体" w:cs="宋体"/>
                <w:b/>
                <w:bCs w:val="0"/>
                <w:sz w:val="24"/>
                <w:szCs w:val="24"/>
                <w:highlight w:val="none"/>
              </w:rPr>
            </w:pPr>
            <w:r>
              <w:rPr>
                <w:rFonts w:hint="eastAsia" w:ascii="宋体" w:hAnsi="宋体" w:cs="宋体"/>
                <w:b/>
                <w:bCs w:val="0"/>
                <w:sz w:val="24"/>
                <w:szCs w:val="24"/>
                <w:highlight w:val="none"/>
              </w:rPr>
              <w:t>项目</w:t>
            </w:r>
          </w:p>
        </w:tc>
        <w:tc>
          <w:tcPr>
            <w:tcW w:w="8078" w:type="dxa"/>
            <w:noWrap w:val="0"/>
            <w:vAlign w:val="center"/>
          </w:tcPr>
          <w:p w14:paraId="7D94E47C">
            <w:pPr>
              <w:widowControl/>
              <w:spacing w:line="440" w:lineRule="exact"/>
              <w:jc w:val="center"/>
              <w:rPr>
                <w:rFonts w:hint="eastAsia" w:ascii="宋体" w:hAnsi="宋体" w:cs="宋体"/>
                <w:b/>
                <w:bCs w:val="0"/>
                <w:sz w:val="24"/>
                <w:szCs w:val="24"/>
                <w:highlight w:val="none"/>
              </w:rPr>
            </w:pPr>
            <w:r>
              <w:rPr>
                <w:rFonts w:hint="eastAsia" w:ascii="宋体" w:hAnsi="宋体" w:cs="宋体"/>
                <w:b/>
                <w:bCs w:val="0"/>
                <w:sz w:val="24"/>
                <w:szCs w:val="24"/>
                <w:highlight w:val="none"/>
              </w:rPr>
              <w:t>服务要求</w:t>
            </w:r>
          </w:p>
        </w:tc>
      </w:tr>
      <w:tr w14:paraId="0B985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554" w:type="dxa"/>
            <w:noWrap w:val="0"/>
            <w:vAlign w:val="center"/>
          </w:tcPr>
          <w:p w14:paraId="13424216">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服务周期</w:t>
            </w:r>
          </w:p>
        </w:tc>
        <w:tc>
          <w:tcPr>
            <w:tcW w:w="8078" w:type="dxa"/>
            <w:noWrap w:val="0"/>
            <w:vAlign w:val="center"/>
          </w:tcPr>
          <w:p w14:paraId="710A577E">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一、项目维保</w:t>
            </w:r>
            <w:r>
              <w:rPr>
                <w:rFonts w:hint="eastAsia" w:ascii="宋体" w:hAnsi="宋体" w:eastAsia="宋体" w:cs="宋体"/>
                <w:bCs/>
                <w:sz w:val="24"/>
                <w:szCs w:val="24"/>
                <w:highlight w:val="none"/>
              </w:rPr>
              <w:t>服务期3年，自合同签订之日起</w:t>
            </w:r>
            <w:r>
              <w:rPr>
                <w:rFonts w:hint="eastAsia" w:ascii="宋体" w:hAnsi="宋体" w:eastAsia="宋体" w:cs="宋体"/>
                <w:bCs/>
                <w:sz w:val="24"/>
                <w:szCs w:val="24"/>
                <w:highlight w:val="none"/>
                <w:lang w:val="en-US" w:eastAsia="zh-CN"/>
              </w:rPr>
              <w:t>算</w:t>
            </w:r>
            <w:r>
              <w:rPr>
                <w:rFonts w:hint="eastAsia" w:ascii="宋体" w:hAnsi="宋体" w:eastAsia="宋体" w:cs="宋体"/>
                <w:bCs/>
                <w:sz w:val="24"/>
                <w:szCs w:val="24"/>
                <w:highlight w:val="none"/>
              </w:rPr>
              <w:t>。</w:t>
            </w:r>
          </w:p>
          <w:p w14:paraId="74FBE2B8">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二、项目集控中心软件升级及硬件更新自合同签订之日起30日内完成。</w:t>
            </w:r>
          </w:p>
          <w:p w14:paraId="446CDC47">
            <w:pPr>
              <w:numPr>
                <w:ilvl w:val="0"/>
                <w:numId w:val="0"/>
              </w:numPr>
              <w:spacing w:line="440" w:lineRule="exact"/>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三</w:t>
            </w:r>
            <w:r>
              <w:rPr>
                <w:rFonts w:hint="eastAsia" w:ascii="宋体" w:hAnsi="宋体" w:eastAsia="宋体" w:cs="宋体"/>
                <w:b w:val="0"/>
                <w:bCs/>
                <w:color w:val="000000"/>
                <w:sz w:val="24"/>
                <w:szCs w:val="24"/>
                <w:highlight w:val="none"/>
              </w:rPr>
              <w:t>、</w:t>
            </w:r>
            <w:r>
              <w:rPr>
                <w:rFonts w:hint="eastAsia" w:ascii="宋体" w:hAnsi="宋体" w:eastAsia="宋体" w:cs="宋体"/>
                <w:b/>
                <w:bCs w:val="0"/>
                <w:color w:val="000000"/>
                <w:sz w:val="24"/>
                <w:szCs w:val="24"/>
                <w:highlight w:val="none"/>
                <w:lang w:val="en-US" w:eastAsia="zh-CN"/>
              </w:rPr>
              <w:t>项目所有软硬件、设施设备均以现状移交</w:t>
            </w:r>
            <w:r>
              <w:rPr>
                <w:rFonts w:hint="eastAsia" w:ascii="宋体" w:hAnsi="宋体" w:eastAsia="宋体" w:cs="宋体"/>
                <w:b w:val="0"/>
                <w:bCs/>
                <w:color w:val="000000"/>
                <w:sz w:val="24"/>
                <w:szCs w:val="24"/>
                <w:highlight w:val="none"/>
                <w:lang w:val="en-US" w:eastAsia="zh-CN"/>
              </w:rPr>
              <w:t>，</w:t>
            </w:r>
            <w:r>
              <w:rPr>
                <w:rFonts w:hint="eastAsia" w:ascii="宋体" w:hAnsi="宋体" w:eastAsia="宋体" w:cs="宋体"/>
                <w:b w:val="0"/>
                <w:bCs/>
                <w:sz w:val="24"/>
                <w:szCs w:val="24"/>
                <w:highlight w:val="none"/>
              </w:rPr>
              <w:t>新维保单位（中标人）须做好与原维保单位交接工作。</w:t>
            </w:r>
          </w:p>
          <w:p w14:paraId="02FA3C50">
            <w:pPr>
              <w:numPr>
                <w:ilvl w:val="0"/>
                <w:numId w:val="0"/>
              </w:numPr>
              <w:spacing w:line="440" w:lineRule="exact"/>
              <w:jc w:val="left"/>
              <w:rPr>
                <w:rFonts w:hint="eastAsia" w:ascii="宋体" w:hAnsi="宋体" w:cs="宋体"/>
                <w:highlight w:val="none"/>
              </w:rPr>
            </w:pPr>
            <w:r>
              <w:rPr>
                <w:rFonts w:hint="eastAsia" w:ascii="宋体" w:hAnsi="宋体" w:eastAsia="宋体" w:cs="宋体"/>
                <w:b w:val="0"/>
                <w:bCs/>
                <w:sz w:val="24"/>
                <w:szCs w:val="24"/>
                <w:highlight w:val="none"/>
                <w:lang w:val="en-US" w:eastAsia="zh-CN"/>
              </w:rPr>
              <w:t>四</w:t>
            </w:r>
            <w:r>
              <w:rPr>
                <w:rFonts w:hint="eastAsia" w:ascii="宋体" w:hAnsi="宋体" w:eastAsia="宋体" w:cs="宋体"/>
                <w:b w:val="0"/>
                <w:bCs/>
                <w:sz w:val="24"/>
                <w:szCs w:val="24"/>
                <w:highlight w:val="none"/>
              </w:rPr>
              <w:t>、为更好的完成亮化控制系统及亮化设施的</w:t>
            </w:r>
            <w:r>
              <w:rPr>
                <w:rFonts w:hint="eastAsia" w:ascii="宋体" w:hAnsi="宋体" w:eastAsia="宋体" w:cs="宋体"/>
                <w:b w:val="0"/>
                <w:bCs/>
                <w:sz w:val="24"/>
                <w:szCs w:val="24"/>
                <w:highlight w:val="none"/>
                <w:lang w:val="en-US" w:eastAsia="zh-CN"/>
              </w:rPr>
              <w:t>维保工作，</w:t>
            </w:r>
            <w:r>
              <w:rPr>
                <w:rFonts w:hint="eastAsia" w:ascii="宋体" w:hAnsi="宋体" w:eastAsia="宋体" w:cs="宋体"/>
                <w:b w:val="0"/>
                <w:bCs/>
                <w:sz w:val="24"/>
                <w:szCs w:val="24"/>
                <w:highlight w:val="none"/>
              </w:rPr>
              <w:t>中标人须制定详细可行的</w:t>
            </w:r>
            <w:r>
              <w:rPr>
                <w:rFonts w:hint="eastAsia" w:ascii="宋体" w:hAnsi="宋体" w:eastAsia="宋体" w:cs="宋体"/>
                <w:b w:val="0"/>
                <w:bCs/>
                <w:sz w:val="24"/>
                <w:szCs w:val="24"/>
                <w:highlight w:val="none"/>
                <w:lang w:val="en-US" w:eastAsia="zh-CN"/>
              </w:rPr>
              <w:t>维保</w:t>
            </w:r>
            <w:r>
              <w:rPr>
                <w:rFonts w:hint="eastAsia" w:ascii="宋体" w:hAnsi="宋体" w:eastAsia="宋体" w:cs="宋体"/>
                <w:b w:val="0"/>
                <w:bCs/>
                <w:sz w:val="24"/>
                <w:szCs w:val="24"/>
                <w:highlight w:val="none"/>
              </w:rPr>
              <w:t>计划和应急措施，报采购人审核同意后开始实施。</w:t>
            </w:r>
          </w:p>
        </w:tc>
      </w:tr>
      <w:tr w14:paraId="4D65D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554" w:type="dxa"/>
            <w:noWrap w:val="0"/>
            <w:vAlign w:val="center"/>
          </w:tcPr>
          <w:p w14:paraId="11E9B694">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服务内容</w:t>
            </w:r>
          </w:p>
        </w:tc>
        <w:tc>
          <w:tcPr>
            <w:tcW w:w="8078" w:type="dxa"/>
            <w:noWrap w:val="0"/>
            <w:vAlign w:val="center"/>
          </w:tcPr>
          <w:p w14:paraId="13C3A600">
            <w:pPr>
              <w:numPr>
                <w:ilvl w:val="0"/>
                <w:numId w:val="12"/>
              </w:numPr>
              <w:spacing w:line="440" w:lineRule="exact"/>
              <w:jc w:val="left"/>
              <w:rPr>
                <w:rFonts w:hint="eastAsia" w:ascii="宋体" w:hAnsi="宋体" w:cs="宋体"/>
                <w:bCs/>
                <w:sz w:val="24"/>
                <w:szCs w:val="24"/>
                <w:highlight w:val="none"/>
              </w:rPr>
            </w:pPr>
            <w:r>
              <w:rPr>
                <w:rFonts w:hint="eastAsia" w:ascii="宋体" w:hAnsi="宋体" w:cs="宋体"/>
                <w:bCs/>
                <w:sz w:val="24"/>
                <w:szCs w:val="24"/>
                <w:highlight w:val="none"/>
              </w:rPr>
              <w:t>成立项目小组，设置办公区、值班区、车辆停放区、器材堆放区、备件及替换件仓库、拆除件存放仓库等区域。</w:t>
            </w:r>
          </w:p>
          <w:p w14:paraId="06FC7967">
            <w:pPr>
              <w:numPr>
                <w:ilvl w:val="0"/>
                <w:numId w:val="12"/>
              </w:numPr>
              <w:spacing w:line="440" w:lineRule="exact"/>
              <w:jc w:val="left"/>
              <w:rPr>
                <w:rFonts w:hint="eastAsia" w:ascii="宋体" w:hAnsi="宋体" w:cs="宋体"/>
                <w:bCs/>
                <w:sz w:val="24"/>
                <w:szCs w:val="24"/>
                <w:highlight w:val="none"/>
              </w:rPr>
            </w:pPr>
            <w:r>
              <w:rPr>
                <w:rFonts w:hint="eastAsia" w:ascii="宋体" w:hAnsi="宋体" w:cs="宋体"/>
                <w:bCs/>
                <w:sz w:val="24"/>
                <w:szCs w:val="24"/>
                <w:highlight w:val="none"/>
              </w:rPr>
              <w:t>制定日常维护计划，并经采购人确认后实施。</w:t>
            </w:r>
          </w:p>
          <w:p w14:paraId="4A5598B6">
            <w:pPr>
              <w:numPr>
                <w:ilvl w:val="0"/>
                <w:numId w:val="13"/>
              </w:num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按月编制月度维护作业计划，包含巡查计划、安全专项检查、各类数据检测等专项计划；</w:t>
            </w:r>
          </w:p>
          <w:p w14:paraId="2A5FAF7E">
            <w:pPr>
              <w:numPr>
                <w:ilvl w:val="-1"/>
                <w:numId w:val="0"/>
              </w:numPr>
              <w:spacing w:line="440" w:lineRule="exact"/>
              <w:rPr>
                <w:rFonts w:hint="eastAsia" w:ascii="宋体" w:hAnsi="宋体" w:cs="宋体"/>
                <w:bCs/>
                <w:sz w:val="24"/>
                <w:szCs w:val="24"/>
                <w:highlight w:val="none"/>
              </w:rPr>
            </w:pPr>
            <w:r>
              <w:rPr>
                <w:rFonts w:hint="eastAsia" w:ascii="宋体" w:hAnsi="宋体" w:cs="宋体"/>
                <w:bCs/>
                <w:sz w:val="24"/>
                <w:szCs w:val="24"/>
                <w:highlight w:val="none"/>
                <w:shd w:val="clear"/>
                <w:lang w:val="en-US" w:eastAsia="zh-CN"/>
              </w:rPr>
              <w:t>2.</w:t>
            </w:r>
            <w:r>
              <w:rPr>
                <w:rFonts w:hint="eastAsia" w:ascii="宋体" w:hAnsi="宋体" w:cs="宋体"/>
                <w:bCs/>
                <w:sz w:val="24"/>
                <w:szCs w:val="24"/>
                <w:highlight w:val="none"/>
                <w:shd w:val="clear"/>
              </w:rPr>
              <w:t>每日安排人员巡查亮化设施，</w:t>
            </w:r>
            <w:r>
              <w:rPr>
                <w:rFonts w:hint="eastAsia" w:ascii="宋体" w:hAnsi="宋体" w:cs="宋体"/>
                <w:bCs/>
                <w:sz w:val="24"/>
                <w:szCs w:val="24"/>
                <w:highlight w:val="none"/>
              </w:rPr>
              <w:t>并做好记录</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变配电设施、线路设施、照明器具、 防雷与接地设施、控制系统及相关设备的日常全面养护的频率不低于每月一次</w:t>
            </w:r>
            <w:r>
              <w:rPr>
                <w:rFonts w:hint="eastAsia" w:ascii="宋体" w:hAnsi="宋体" w:cs="宋体"/>
                <w:bCs/>
                <w:sz w:val="24"/>
                <w:szCs w:val="24"/>
                <w:highlight w:val="none"/>
              </w:rPr>
              <w:t>；</w:t>
            </w:r>
          </w:p>
          <w:p w14:paraId="2B957390">
            <w:pPr>
              <w:numPr>
                <w:ilvl w:val="-1"/>
                <w:numId w:val="0"/>
              </w:numPr>
              <w:spacing w:line="440" w:lineRule="exact"/>
              <w:rPr>
                <w:rFonts w:hint="eastAsia" w:ascii="宋体" w:hAnsi="宋体" w:cs="宋体"/>
                <w:bCs/>
                <w:sz w:val="24"/>
                <w:szCs w:val="24"/>
                <w:highlight w:val="none"/>
                <w:lang w:eastAsia="zh-CN"/>
              </w:rPr>
            </w:pP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建立巡查、巡修、抢修机制，做到查、修分离，提高故障发现及处理效率</w:t>
            </w:r>
            <w:r>
              <w:rPr>
                <w:rFonts w:hint="eastAsia" w:ascii="宋体" w:hAnsi="宋体" w:cs="宋体"/>
                <w:bCs/>
                <w:sz w:val="24"/>
                <w:szCs w:val="24"/>
                <w:highlight w:val="none"/>
                <w:lang w:eastAsia="zh-CN"/>
              </w:rPr>
              <w:t>；</w:t>
            </w:r>
          </w:p>
          <w:p w14:paraId="0C42FF15">
            <w:pPr>
              <w:numPr>
                <w:ilvl w:val="-1"/>
                <w:numId w:val="0"/>
              </w:numPr>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按照巡查结果及时处理各类故障，并将修复结果上报（含偷盗设施恢复）。</w:t>
            </w:r>
          </w:p>
          <w:p w14:paraId="2E0A97F1">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三、制定重要节日、重大活动保障措施，并经采购人确认后实施。</w:t>
            </w:r>
          </w:p>
          <w:p w14:paraId="64522CE1">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1.人员及车辆保障措施；</w:t>
            </w:r>
          </w:p>
          <w:p w14:paraId="745D77A7">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2.安全措施；</w:t>
            </w:r>
          </w:p>
          <w:p w14:paraId="413C2421">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3.重点保障期间巡查、巡修措施。（保障期间，除对突发情况的响应修复外，不得擅自对亮化设施进行改造施工）；</w:t>
            </w:r>
          </w:p>
          <w:p w14:paraId="3C297C37">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4.综合信息上报措施等。</w:t>
            </w:r>
          </w:p>
          <w:p w14:paraId="4BB6ED93">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四、制定并落实应急抢修方案，并经采购人确认后实施。</w:t>
            </w:r>
          </w:p>
          <w:p w14:paraId="370A9EC3">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1.启动应急预案后，相关人员到岗并实行24小时值班制，根据突发事故提供相应实施方案；</w:t>
            </w:r>
          </w:p>
          <w:p w14:paraId="1D618389">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2.灾害性天气影响控制设施正常运行时的措施方案；</w:t>
            </w:r>
          </w:p>
          <w:p w14:paraId="393709F9">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3.各类突发事件的处置措施；</w:t>
            </w:r>
          </w:p>
          <w:p w14:paraId="65F590FB">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4.应急终止后的善后、恢复重建等的措施方案；</w:t>
            </w:r>
          </w:p>
          <w:p w14:paraId="17B05FFD">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5.日常应急演练措施方案。</w:t>
            </w:r>
          </w:p>
          <w:p w14:paraId="6B0132B6">
            <w:pPr>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五、落实安全文明生产保障措施</w:t>
            </w:r>
            <w:r>
              <w:rPr>
                <w:rFonts w:hint="eastAsia" w:ascii="宋体" w:hAnsi="宋体" w:cs="宋体"/>
                <w:bCs/>
                <w:sz w:val="24"/>
                <w:szCs w:val="24"/>
                <w:highlight w:val="none"/>
                <w:lang w:eastAsia="zh-CN"/>
              </w:rPr>
              <w:t>。</w:t>
            </w:r>
          </w:p>
          <w:p w14:paraId="4322FE1C">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1.现场施工或维护时，必要的预防性安全措施；</w:t>
            </w:r>
          </w:p>
          <w:p w14:paraId="170030C6">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2.重大隐患部位巡查计划措施；</w:t>
            </w:r>
          </w:p>
          <w:p w14:paraId="0F68D6ED">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3.安全规章制度；</w:t>
            </w:r>
          </w:p>
          <w:p w14:paraId="35E5B238">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4.维护人员安全教育</w:t>
            </w:r>
            <w:r>
              <w:rPr>
                <w:rFonts w:hint="eastAsia" w:ascii="宋体" w:hAnsi="宋体" w:cs="宋体"/>
                <w:bCs/>
                <w:sz w:val="24"/>
                <w:szCs w:val="24"/>
                <w:highlight w:val="none"/>
                <w:lang w:eastAsia="zh-CN"/>
              </w:rPr>
              <w:t>、</w:t>
            </w:r>
            <w:r>
              <w:rPr>
                <w:rFonts w:hint="eastAsia" w:ascii="宋体" w:hAnsi="宋体" w:cs="宋体"/>
                <w:bCs/>
                <w:sz w:val="24"/>
                <w:szCs w:val="24"/>
                <w:highlight w:val="none"/>
              </w:rPr>
              <w:t>培训的</w:t>
            </w:r>
            <w:r>
              <w:rPr>
                <w:rFonts w:hint="eastAsia" w:ascii="宋体" w:hAnsi="宋体" w:cs="宋体"/>
                <w:bCs/>
                <w:sz w:val="24"/>
                <w:szCs w:val="24"/>
                <w:highlight w:val="none"/>
                <w:lang w:val="en-US" w:eastAsia="zh-CN"/>
              </w:rPr>
              <w:t>记录</w:t>
            </w:r>
            <w:r>
              <w:rPr>
                <w:rFonts w:hint="eastAsia" w:ascii="宋体" w:hAnsi="宋体" w:cs="宋体"/>
                <w:bCs/>
                <w:sz w:val="24"/>
                <w:szCs w:val="24"/>
                <w:highlight w:val="none"/>
              </w:rPr>
              <w:t>；</w:t>
            </w:r>
          </w:p>
          <w:p w14:paraId="4DF50080">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5.机械安全、现场安全、交通安全等自检台账；</w:t>
            </w:r>
          </w:p>
          <w:p w14:paraId="48B34233">
            <w:pPr>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.安全工作台账，维护单位开展安全检查、教育、考核等的月度台账，年度安全工作总结等；</w:t>
            </w:r>
          </w:p>
          <w:p w14:paraId="76FF41CE">
            <w:pPr>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.一切安全责任事故，均由中标单位全部承担。</w:t>
            </w:r>
          </w:p>
          <w:p w14:paraId="5012FE14">
            <w:pPr>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六、落实质量保障措施</w:t>
            </w:r>
            <w:r>
              <w:rPr>
                <w:rFonts w:hint="eastAsia" w:ascii="宋体" w:hAnsi="宋体" w:cs="宋体"/>
                <w:bCs/>
                <w:sz w:val="24"/>
                <w:szCs w:val="24"/>
                <w:highlight w:val="none"/>
                <w:lang w:eastAsia="zh-CN"/>
              </w:rPr>
              <w:t>。</w:t>
            </w:r>
          </w:p>
          <w:p w14:paraId="2C449BD7">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1.巡修制度保障措施；</w:t>
            </w:r>
          </w:p>
          <w:p w14:paraId="179D5254">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2.作业车辆保障措施；</w:t>
            </w:r>
          </w:p>
          <w:p w14:paraId="7ADB7B94">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3.维修工具保障措施；</w:t>
            </w:r>
          </w:p>
          <w:p w14:paraId="4E810858">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4.作业人员保障措施。</w:t>
            </w:r>
          </w:p>
          <w:p w14:paraId="2C26A527">
            <w:pPr>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七、制定并落实维护技术资料管理方案</w:t>
            </w:r>
            <w:r>
              <w:rPr>
                <w:rFonts w:hint="eastAsia" w:ascii="宋体" w:hAnsi="宋体" w:cs="宋体"/>
                <w:bCs/>
                <w:sz w:val="24"/>
                <w:szCs w:val="24"/>
                <w:highlight w:val="none"/>
                <w:lang w:eastAsia="zh-CN"/>
              </w:rPr>
              <w:t>。</w:t>
            </w:r>
          </w:p>
          <w:p w14:paraId="51B43937">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1.基础资料定期更新、归档方案；</w:t>
            </w:r>
          </w:p>
          <w:p w14:paraId="3F1E510A">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2.维护资料编制、归档方案；</w:t>
            </w:r>
          </w:p>
          <w:p w14:paraId="350CB1BB">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3.其他内部档案管理方案。</w:t>
            </w:r>
          </w:p>
        </w:tc>
      </w:tr>
      <w:tr w14:paraId="17684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554" w:type="dxa"/>
            <w:noWrap w:val="0"/>
            <w:vAlign w:val="center"/>
          </w:tcPr>
          <w:p w14:paraId="14536BA0">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质量要求</w:t>
            </w:r>
          </w:p>
        </w:tc>
        <w:tc>
          <w:tcPr>
            <w:tcW w:w="8078" w:type="dxa"/>
            <w:noWrap w:val="0"/>
            <w:vAlign w:val="center"/>
          </w:tcPr>
          <w:p w14:paraId="25C84949">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sz w:val="24"/>
                <w:szCs w:val="24"/>
                <w:highlight w:val="none"/>
              </w:rPr>
              <w:t>在服务期内需提供长期本地化服务</w:t>
            </w:r>
            <w:r>
              <w:rPr>
                <w:rFonts w:hint="eastAsia" w:ascii="宋体" w:hAnsi="宋体" w:cs="宋体"/>
                <w:bCs/>
                <w:sz w:val="24"/>
                <w:szCs w:val="24"/>
                <w:highlight w:val="none"/>
              </w:rPr>
              <w:t>，</w:t>
            </w:r>
            <w:r>
              <w:rPr>
                <w:rFonts w:hint="eastAsia" w:ascii="宋体" w:hAnsi="宋体" w:cs="宋体"/>
                <w:sz w:val="24"/>
                <w:szCs w:val="24"/>
                <w:highlight w:val="none"/>
              </w:rPr>
              <w:t>项目团队人员相对稳定，满足维保服务需求，</w:t>
            </w:r>
            <w:r>
              <w:rPr>
                <w:rFonts w:hint="eastAsia" w:ascii="宋体" w:hAnsi="宋体" w:cs="宋体"/>
                <w:bCs/>
                <w:sz w:val="24"/>
                <w:szCs w:val="24"/>
                <w:highlight w:val="none"/>
              </w:rPr>
              <w:t>明确项目负责人1人，</w:t>
            </w:r>
            <w:r>
              <w:rPr>
                <w:rFonts w:hint="eastAsia" w:ascii="宋体" w:hAnsi="宋体" w:cs="宋体"/>
                <w:bCs/>
                <w:sz w:val="24"/>
                <w:szCs w:val="24"/>
                <w:highlight w:val="none"/>
                <w:lang w:val="en-US" w:eastAsia="zh-CN"/>
              </w:rPr>
              <w:t>根据采购人要求，</w:t>
            </w:r>
            <w:r>
              <w:rPr>
                <w:rFonts w:hint="eastAsia" w:ascii="宋体" w:hAnsi="宋体" w:cs="宋体"/>
                <w:bCs/>
                <w:sz w:val="24"/>
                <w:szCs w:val="24"/>
                <w:highlight w:val="none"/>
              </w:rPr>
              <w:t>每周</w:t>
            </w:r>
            <w:r>
              <w:rPr>
                <w:rFonts w:hint="eastAsia" w:ascii="宋体" w:hAnsi="宋体" w:cs="宋体"/>
                <w:bCs/>
                <w:sz w:val="24"/>
                <w:szCs w:val="24"/>
                <w:highlight w:val="none"/>
                <w:lang w:val="en-US" w:eastAsia="zh-CN"/>
              </w:rPr>
              <w:t>向采购人</w:t>
            </w:r>
            <w:r>
              <w:rPr>
                <w:rFonts w:hint="eastAsia" w:ascii="宋体" w:hAnsi="宋体" w:cs="宋体"/>
                <w:bCs/>
                <w:sz w:val="24"/>
                <w:szCs w:val="24"/>
                <w:highlight w:val="none"/>
              </w:rPr>
              <w:t>汇报一次维保情况，具体</w:t>
            </w:r>
            <w:r>
              <w:rPr>
                <w:rFonts w:hint="eastAsia" w:ascii="宋体" w:hAnsi="宋体" w:cs="宋体"/>
                <w:bCs/>
                <w:sz w:val="24"/>
                <w:szCs w:val="24"/>
                <w:highlight w:val="none"/>
                <w:lang w:val="en-US" w:eastAsia="zh-CN"/>
              </w:rPr>
              <w:t>汇报</w:t>
            </w:r>
            <w:r>
              <w:rPr>
                <w:rFonts w:hint="eastAsia" w:ascii="宋体" w:hAnsi="宋体" w:cs="宋体"/>
                <w:bCs/>
                <w:sz w:val="24"/>
                <w:szCs w:val="24"/>
                <w:highlight w:val="none"/>
              </w:rPr>
              <w:t>时间</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形式</w:t>
            </w:r>
            <w:r>
              <w:rPr>
                <w:rFonts w:hint="eastAsia" w:ascii="宋体" w:hAnsi="宋体" w:cs="宋体"/>
                <w:bCs/>
                <w:sz w:val="24"/>
                <w:szCs w:val="24"/>
                <w:highlight w:val="none"/>
              </w:rPr>
              <w:t>由</w:t>
            </w:r>
            <w:r>
              <w:rPr>
                <w:rFonts w:hint="eastAsia" w:ascii="宋体" w:hAnsi="宋体" w:cs="宋体"/>
                <w:bCs/>
                <w:sz w:val="24"/>
                <w:szCs w:val="24"/>
                <w:highlight w:val="none"/>
                <w:lang w:val="en-US" w:eastAsia="zh-CN"/>
              </w:rPr>
              <w:t>采购人</w:t>
            </w:r>
            <w:r>
              <w:rPr>
                <w:rFonts w:hint="eastAsia" w:ascii="宋体" w:hAnsi="宋体" w:cs="宋体"/>
                <w:bCs/>
                <w:sz w:val="24"/>
                <w:szCs w:val="24"/>
                <w:highlight w:val="none"/>
              </w:rPr>
              <w:t>指定，另外现场维护人员不少于4人</w:t>
            </w:r>
            <w:r>
              <w:rPr>
                <w:rFonts w:hint="eastAsia" w:ascii="宋体" w:hAnsi="宋体" w:cs="宋体"/>
                <w:sz w:val="24"/>
                <w:szCs w:val="24"/>
                <w:highlight w:val="none"/>
              </w:rPr>
              <w:t>，</w:t>
            </w:r>
            <w:r>
              <w:rPr>
                <w:rFonts w:hint="eastAsia" w:ascii="宋体" w:hAnsi="宋体" w:cs="宋体"/>
                <w:bCs/>
                <w:sz w:val="24"/>
                <w:szCs w:val="24"/>
                <w:highlight w:val="none"/>
              </w:rPr>
              <w:t>维护人员须持证上岗。</w:t>
            </w:r>
          </w:p>
          <w:p w14:paraId="6097F931">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2.本项目中使用的材料及设备均由中标单位负责采购并更新，质量须达到现行国家相关规范及采购人要求，更换损坏亮化灯具及配套设施应与原件规格相同。</w:t>
            </w:r>
          </w:p>
          <w:p w14:paraId="19C5B0B9">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3.维护施工要求应符合现行国家相关规范及采购人要求，因不规范操作所导致的后果由中标单位负责。</w:t>
            </w:r>
          </w:p>
        </w:tc>
      </w:tr>
      <w:tr w14:paraId="581FB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554" w:type="dxa"/>
            <w:noWrap w:val="0"/>
            <w:vAlign w:val="center"/>
          </w:tcPr>
          <w:p w14:paraId="3C418576">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服务响应</w:t>
            </w:r>
          </w:p>
        </w:tc>
        <w:tc>
          <w:tcPr>
            <w:tcW w:w="8078" w:type="dxa"/>
            <w:noWrap w:val="0"/>
            <w:vAlign w:val="center"/>
          </w:tcPr>
          <w:p w14:paraId="29738448">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1小时内响应，24小时内修复。</w:t>
            </w:r>
          </w:p>
        </w:tc>
      </w:tr>
      <w:tr w14:paraId="02D18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1554" w:type="dxa"/>
            <w:noWrap w:val="0"/>
            <w:vAlign w:val="center"/>
          </w:tcPr>
          <w:p w14:paraId="3BC74573">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服务目标</w:t>
            </w:r>
          </w:p>
        </w:tc>
        <w:tc>
          <w:tcPr>
            <w:tcW w:w="8078" w:type="dxa"/>
            <w:noWrap w:val="0"/>
            <w:vAlign w:val="center"/>
          </w:tcPr>
          <w:p w14:paraId="4A082849">
            <w:pPr>
              <w:spacing w:line="440" w:lineRule="exact"/>
              <w:rPr>
                <w:rFonts w:hint="eastAsia" w:ascii="宋体" w:hAnsi="宋体" w:cs="宋体"/>
                <w:highlight w:val="none"/>
              </w:rPr>
            </w:pPr>
            <w:r>
              <w:rPr>
                <w:rFonts w:hint="eastAsia" w:ascii="宋体" w:hAnsi="宋体" w:cs="宋体"/>
                <w:bCs/>
                <w:sz w:val="24"/>
                <w:szCs w:val="24"/>
                <w:highlight w:val="none"/>
              </w:rPr>
              <w:t>设施完好率≥95%；亮灯率≥9</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%；控制系统功能正常、运行良好；故障修复响应及时率100%；安全文明作业制度健全，措施落实，安全文明施工，无事故、无投诉；维保台账资料健全。</w:t>
            </w:r>
          </w:p>
        </w:tc>
      </w:tr>
      <w:tr w14:paraId="549BA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trPr>
        <w:tc>
          <w:tcPr>
            <w:tcW w:w="1554" w:type="dxa"/>
            <w:noWrap w:val="0"/>
            <w:vAlign w:val="center"/>
          </w:tcPr>
          <w:p w14:paraId="331E2A01">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日常考核</w:t>
            </w:r>
          </w:p>
        </w:tc>
        <w:tc>
          <w:tcPr>
            <w:tcW w:w="8078" w:type="dxa"/>
            <w:noWrap w:val="0"/>
            <w:vAlign w:val="center"/>
          </w:tcPr>
          <w:p w14:paraId="42C3CEE1">
            <w:pPr>
              <w:spacing w:line="440" w:lineRule="exact"/>
              <w:rPr>
                <w:rFonts w:hint="eastAsia" w:ascii="宋体" w:hAnsi="宋体" w:cs="宋体"/>
                <w:highlight w:val="none"/>
              </w:rPr>
            </w:pPr>
            <w:r>
              <w:rPr>
                <w:rFonts w:hint="eastAsia" w:ascii="宋体" w:hAnsi="宋体" w:cs="宋体"/>
                <w:bCs/>
                <w:sz w:val="24"/>
                <w:szCs w:val="24"/>
                <w:highlight w:val="none"/>
              </w:rPr>
              <w:t>维保服务期内，根据《盐城市市区亮化设施维护考核细则》及招标文件规定的其他考核要求进行考核。</w:t>
            </w:r>
          </w:p>
        </w:tc>
      </w:tr>
      <w:tr w14:paraId="07F74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2D92FBF3">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兼容性要求</w:t>
            </w:r>
          </w:p>
        </w:tc>
        <w:tc>
          <w:tcPr>
            <w:tcW w:w="8078" w:type="dxa"/>
            <w:noWrap w:val="0"/>
            <w:vAlign w:val="center"/>
          </w:tcPr>
          <w:p w14:paraId="58EEB778">
            <w:pPr>
              <w:spacing w:line="440" w:lineRule="exact"/>
              <w:rPr>
                <w:rFonts w:hint="eastAsia" w:ascii="宋体" w:hAnsi="宋体" w:cs="宋体"/>
                <w:bCs/>
                <w:sz w:val="24"/>
                <w:szCs w:val="24"/>
                <w:highlight w:val="none"/>
              </w:rPr>
            </w:pPr>
            <w:r>
              <w:rPr>
                <w:rFonts w:hint="eastAsia" w:ascii="宋体" w:hAnsi="宋体" w:cs="宋体"/>
                <w:bCs/>
                <w:sz w:val="24"/>
                <w:szCs w:val="24"/>
                <w:highlight w:val="none"/>
              </w:rPr>
              <w:t>投标人须承诺本项目所有软硬件满足兼容性要求，维修替换件使用原规格，控制设备兼容DMX512协议并受控，不存在互联互通障碍，软件及平台对接正常并免费对接。</w:t>
            </w:r>
          </w:p>
        </w:tc>
      </w:tr>
      <w:tr w14:paraId="57BE2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1554" w:type="dxa"/>
            <w:noWrap w:val="0"/>
            <w:vAlign w:val="center"/>
          </w:tcPr>
          <w:p w14:paraId="299E046E">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知识产权要求</w:t>
            </w:r>
          </w:p>
        </w:tc>
        <w:tc>
          <w:tcPr>
            <w:tcW w:w="8078" w:type="dxa"/>
            <w:noWrap w:val="0"/>
            <w:vAlign w:val="center"/>
          </w:tcPr>
          <w:p w14:paraId="61431D49">
            <w:pPr>
              <w:spacing w:line="440" w:lineRule="exact"/>
              <w:jc w:val="left"/>
              <w:rPr>
                <w:rFonts w:hint="eastAsia" w:ascii="宋体" w:hAnsi="宋体" w:cs="宋体"/>
                <w:bCs/>
                <w:sz w:val="24"/>
                <w:szCs w:val="24"/>
                <w:highlight w:val="none"/>
              </w:rPr>
            </w:pPr>
            <w:r>
              <w:rPr>
                <w:rFonts w:hint="eastAsia" w:ascii="宋体" w:hAnsi="宋体" w:cs="宋体"/>
                <w:sz w:val="24"/>
                <w:highlight w:val="none"/>
                <w:lang w:bidi="ar"/>
              </w:rPr>
              <w:t>本项目相关的维护资料、系统数据等为采购人所有，不得向第三方透露本项目所有相关内容。</w:t>
            </w:r>
          </w:p>
        </w:tc>
      </w:tr>
      <w:tr w14:paraId="17033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63FAEB6E">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系统访问</w:t>
            </w:r>
          </w:p>
          <w:p w14:paraId="2E46A054">
            <w:pPr>
              <w:widowControl/>
              <w:spacing w:line="440" w:lineRule="exact"/>
              <w:jc w:val="center"/>
              <w:rPr>
                <w:rFonts w:hint="eastAsia" w:ascii="宋体" w:hAnsi="宋体" w:cs="宋体"/>
                <w:bCs/>
                <w:sz w:val="24"/>
                <w:szCs w:val="24"/>
                <w:highlight w:val="none"/>
              </w:rPr>
            </w:pPr>
            <w:r>
              <w:rPr>
                <w:rFonts w:hint="eastAsia" w:ascii="宋体" w:hAnsi="宋体" w:cs="宋体"/>
                <w:bCs/>
                <w:sz w:val="24"/>
                <w:szCs w:val="24"/>
                <w:highlight w:val="none"/>
              </w:rPr>
              <w:t>安全性要求</w:t>
            </w:r>
          </w:p>
        </w:tc>
        <w:tc>
          <w:tcPr>
            <w:tcW w:w="8078" w:type="dxa"/>
            <w:noWrap w:val="0"/>
            <w:vAlign w:val="center"/>
          </w:tcPr>
          <w:p w14:paraId="2B87C227">
            <w:p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投标人须承诺不得对本项目软硬件及系统进行破坏或未经授权使用，维保服务期内及维保服务期外不得针对本项目进行信息渗透、人为破坏及其他影响系统正常运行的行为。</w:t>
            </w:r>
          </w:p>
        </w:tc>
      </w:tr>
      <w:tr w14:paraId="6AEEA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06711638">
            <w:pPr>
              <w:widowControl/>
              <w:spacing w:line="440" w:lineRule="exact"/>
              <w:jc w:val="center"/>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维保实施</w:t>
            </w:r>
            <w:r>
              <w:rPr>
                <w:rFonts w:hint="eastAsia" w:ascii="宋体" w:hAnsi="宋体" w:eastAsia="宋体" w:cs="宋体"/>
                <w:b/>
                <w:bCs w:val="0"/>
                <w:sz w:val="24"/>
                <w:szCs w:val="24"/>
                <w:highlight w:val="none"/>
              </w:rPr>
              <w:t>要求</w:t>
            </w:r>
          </w:p>
        </w:tc>
        <w:tc>
          <w:tcPr>
            <w:tcW w:w="8078" w:type="dxa"/>
            <w:noWrap w:val="0"/>
            <w:vAlign w:val="center"/>
          </w:tcPr>
          <w:p w14:paraId="0DF71245">
            <w:pPr>
              <w:spacing w:line="440" w:lineRule="exact"/>
              <w:rPr>
                <w:rFonts w:ascii="宋体" w:hAnsi="宋体" w:eastAsia="宋体" w:cs="宋体"/>
                <w:b w:val="0"/>
                <w:bCs/>
                <w:sz w:val="24"/>
                <w:szCs w:val="24"/>
                <w:highlight w:val="none"/>
                <w:lang w:val="en-US" w:bidi="ar"/>
              </w:rPr>
            </w:pPr>
            <w:r>
              <w:rPr>
                <w:rFonts w:hint="eastAsia" w:ascii="宋体" w:hAnsi="宋体" w:eastAsia="宋体" w:cs="宋体"/>
                <w:b/>
                <w:bCs w:val="0"/>
                <w:sz w:val="24"/>
                <w:szCs w:val="24"/>
                <w:highlight w:val="none"/>
                <w:lang w:val="en-US" w:eastAsia="zh-CN"/>
              </w:rPr>
              <w:t>1.强电控制系统及节点端设备维保方案，至少包含：</w:t>
            </w:r>
          </w:p>
          <w:p w14:paraId="4D7F539F">
            <w:pPr>
              <w:pStyle w:val="264"/>
              <w:spacing w:line="440" w:lineRule="exact"/>
              <w:ind w:firstLine="0"/>
              <w:rPr>
                <w:rFonts w:hint="eastAsia" w:ascii="宋体" w:hAnsi="宋体" w:eastAsia="宋体" w:cs="宋体"/>
                <w:b w:val="0"/>
                <w:bCs/>
                <w:sz w:val="24"/>
                <w:szCs w:val="24"/>
                <w:highlight w:val="none"/>
                <w:lang w:val="en-US" w:eastAsia="zh-CN" w:bidi="ar"/>
              </w:rPr>
            </w:pPr>
            <w:r>
              <w:rPr>
                <w:rFonts w:hint="eastAsia" w:cs="宋体"/>
                <w:highlight w:val="none"/>
                <w:lang w:eastAsia="zh-CN" w:bidi="ar"/>
              </w:rPr>
              <w:t>（</w:t>
            </w:r>
            <w:r>
              <w:rPr>
                <w:rFonts w:hint="eastAsia" w:cs="宋体"/>
                <w:highlight w:val="none"/>
                <w:lang w:val="en-US" w:eastAsia="zh-CN" w:bidi="ar"/>
              </w:rPr>
              <w:t>1</w:t>
            </w:r>
            <w:r>
              <w:rPr>
                <w:rFonts w:hint="eastAsia" w:cs="宋体"/>
                <w:highlight w:val="none"/>
                <w:lang w:eastAsia="zh-CN" w:bidi="ar"/>
              </w:rPr>
              <w:t>）</w:t>
            </w:r>
            <w:r>
              <w:rPr>
                <w:rFonts w:hint="eastAsia" w:cs="宋体"/>
                <w:highlight w:val="none"/>
                <w:lang w:val="en-US" w:eastAsia="zh-CN" w:bidi="ar"/>
              </w:rPr>
              <w:t>强电控制系统</w:t>
            </w:r>
            <w:r>
              <w:rPr>
                <w:rFonts w:hint="eastAsia" w:cs="宋体"/>
                <w:highlight w:val="none"/>
                <w:lang w:bidi="ar"/>
              </w:rPr>
              <w:t>软硬件</w:t>
            </w:r>
            <w:r>
              <w:rPr>
                <w:rFonts w:hint="eastAsia" w:cs="宋体"/>
                <w:highlight w:val="none"/>
                <w:lang w:val="en-US" w:eastAsia="zh-CN" w:bidi="ar"/>
              </w:rPr>
              <w:t>的</w:t>
            </w:r>
            <w:r>
              <w:rPr>
                <w:rFonts w:hint="eastAsia" w:cs="宋体"/>
                <w:highlight w:val="none"/>
                <w:lang w:bidi="ar"/>
              </w:rPr>
              <w:t>正常稳定运行</w:t>
            </w:r>
            <w:r>
              <w:rPr>
                <w:rFonts w:hint="eastAsia" w:cs="宋体"/>
                <w:highlight w:val="none"/>
                <w:lang w:val="en-US" w:eastAsia="zh-CN" w:bidi="ar"/>
              </w:rPr>
              <w:t>和</w:t>
            </w:r>
            <w:r>
              <w:rPr>
                <w:rFonts w:hint="eastAsia" w:ascii="宋体" w:hAnsi="宋体" w:eastAsia="宋体" w:cs="宋体"/>
                <w:b w:val="0"/>
                <w:bCs/>
                <w:sz w:val="24"/>
                <w:szCs w:val="24"/>
                <w:highlight w:val="none"/>
                <w:lang w:bidi="ar"/>
              </w:rPr>
              <w:t>强电控制节点端及配套设施维保</w:t>
            </w:r>
            <w:r>
              <w:rPr>
                <w:rFonts w:hint="eastAsia" w:ascii="宋体" w:hAnsi="宋体" w:eastAsia="宋体" w:cs="宋体"/>
                <w:b w:val="0"/>
                <w:bCs/>
                <w:sz w:val="24"/>
                <w:szCs w:val="24"/>
                <w:highlight w:val="none"/>
                <w:lang w:val="en-US" w:eastAsia="zh-CN" w:bidi="ar"/>
              </w:rPr>
              <w:t>。</w:t>
            </w:r>
          </w:p>
          <w:p w14:paraId="2E89F289">
            <w:pPr>
              <w:spacing w:line="44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①894幢楼宇，</w:t>
            </w:r>
            <w:r>
              <w:rPr>
                <w:rFonts w:hint="eastAsia" w:ascii="宋体" w:hAnsi="宋体" w:eastAsia="宋体" w:cs="宋体"/>
                <w:bCs/>
                <w:sz w:val="24"/>
                <w:szCs w:val="24"/>
                <w:highlight w:val="none"/>
                <w:lang w:bidi="ar"/>
              </w:rPr>
              <w:t>涉及</w:t>
            </w:r>
            <w:r>
              <w:rPr>
                <w:rFonts w:hint="eastAsia" w:ascii="宋体" w:hAnsi="宋体" w:eastAsia="宋体" w:cs="宋体"/>
                <w:bCs/>
                <w:sz w:val="24"/>
                <w:szCs w:val="24"/>
                <w:highlight w:val="none"/>
                <w:lang w:val="en-US" w:eastAsia="zh-CN" w:bidi="ar"/>
              </w:rPr>
              <w:t>920套</w:t>
            </w:r>
            <w:r>
              <w:rPr>
                <w:rFonts w:hint="eastAsia" w:ascii="宋体" w:hAnsi="宋体" w:eastAsia="宋体" w:cs="宋体"/>
                <w:bCs/>
                <w:sz w:val="24"/>
                <w:szCs w:val="24"/>
                <w:highlight w:val="none"/>
                <w:lang w:bidi="ar"/>
              </w:rPr>
              <w:t>强电控制节点端</w:t>
            </w:r>
            <w:r>
              <w:rPr>
                <w:rFonts w:hint="eastAsia" w:ascii="宋体" w:hAnsi="宋体" w:eastAsia="宋体" w:cs="宋体"/>
                <w:bCs/>
                <w:sz w:val="24"/>
                <w:szCs w:val="24"/>
                <w:highlight w:val="none"/>
                <w:lang w:val="en-US" w:eastAsia="zh-CN" w:bidi="ar"/>
              </w:rPr>
              <w:t>设备</w:t>
            </w:r>
            <w:r>
              <w:rPr>
                <w:rFonts w:hint="eastAsia" w:ascii="宋体" w:hAnsi="宋体" w:eastAsia="宋体" w:cs="宋体"/>
                <w:bCs/>
                <w:sz w:val="24"/>
                <w:szCs w:val="24"/>
                <w:highlight w:val="none"/>
                <w:lang w:bidi="ar"/>
              </w:rPr>
              <w:t>、机柜、配电箱等相关设备及配套设施。投标人自行查勘现场，</w:t>
            </w:r>
            <w:r>
              <w:rPr>
                <w:rFonts w:hint="eastAsia" w:ascii="宋体" w:hAnsi="宋体" w:eastAsia="宋体" w:cs="宋体"/>
                <w:bCs/>
                <w:sz w:val="24"/>
                <w:szCs w:val="24"/>
                <w:highlight w:val="none"/>
                <w:lang w:val="en-US" w:eastAsia="zh-CN" w:bidi="ar"/>
              </w:rPr>
              <w:t>须</w:t>
            </w:r>
            <w:r>
              <w:rPr>
                <w:rFonts w:hint="eastAsia" w:ascii="宋体" w:hAnsi="宋体" w:eastAsia="宋体" w:cs="宋体"/>
                <w:bCs/>
                <w:sz w:val="24"/>
                <w:szCs w:val="24"/>
                <w:highlight w:val="none"/>
                <w:lang w:bidi="ar"/>
              </w:rPr>
              <w:t>保证设备的正常运行，满足</w:t>
            </w:r>
            <w:r>
              <w:rPr>
                <w:rFonts w:hint="eastAsia" w:ascii="宋体" w:hAnsi="宋体" w:eastAsia="宋体" w:cs="宋体"/>
                <w:bCs/>
                <w:sz w:val="24"/>
                <w:szCs w:val="24"/>
                <w:highlight w:val="none"/>
                <w:lang w:val="en-US" w:eastAsia="zh-CN" w:bidi="ar"/>
              </w:rPr>
              <w:t>日常亮化启闭、故障告警等运行</w:t>
            </w:r>
            <w:r>
              <w:rPr>
                <w:rFonts w:hint="eastAsia" w:ascii="宋体" w:hAnsi="宋体" w:eastAsia="宋体" w:cs="宋体"/>
                <w:bCs/>
                <w:sz w:val="24"/>
                <w:szCs w:val="24"/>
                <w:highlight w:val="none"/>
                <w:lang w:bidi="ar"/>
              </w:rPr>
              <w:t>要求，</w:t>
            </w:r>
            <w:r>
              <w:rPr>
                <w:rFonts w:hint="eastAsia" w:ascii="宋体" w:hAnsi="宋体" w:eastAsia="宋体" w:cs="宋体"/>
                <w:bCs/>
                <w:sz w:val="24"/>
                <w:szCs w:val="24"/>
                <w:highlight w:val="none"/>
                <w:lang w:val="en-US" w:eastAsia="zh-CN" w:bidi="ar"/>
              </w:rPr>
              <w:t>强电控制系统在线率≥95%，</w:t>
            </w:r>
            <w:r>
              <w:rPr>
                <w:rFonts w:hint="eastAsia" w:ascii="宋体" w:hAnsi="宋体" w:eastAsia="宋体" w:cs="宋体"/>
                <w:bCs/>
                <w:sz w:val="24"/>
                <w:szCs w:val="24"/>
                <w:highlight w:val="none"/>
                <w:lang w:bidi="ar"/>
              </w:rPr>
              <w:t>如</w:t>
            </w:r>
            <w:r>
              <w:rPr>
                <w:rFonts w:hint="eastAsia" w:ascii="宋体" w:hAnsi="宋体" w:eastAsia="宋体" w:cs="宋体"/>
                <w:bCs/>
                <w:sz w:val="24"/>
                <w:szCs w:val="24"/>
                <w:highlight w:val="none"/>
              </w:rPr>
              <w:t>采购人</w:t>
            </w:r>
            <w:r>
              <w:rPr>
                <w:rFonts w:hint="eastAsia" w:ascii="宋体" w:hAnsi="宋体" w:eastAsia="宋体" w:cs="宋体"/>
                <w:bCs/>
                <w:sz w:val="24"/>
                <w:szCs w:val="24"/>
                <w:highlight w:val="none"/>
                <w:lang w:bidi="ar"/>
              </w:rPr>
              <w:t>发现未能达到</w:t>
            </w:r>
            <w:r>
              <w:rPr>
                <w:rFonts w:hint="eastAsia" w:ascii="宋体" w:hAnsi="宋体" w:eastAsia="宋体" w:cs="宋体"/>
                <w:bCs/>
                <w:sz w:val="24"/>
                <w:szCs w:val="24"/>
                <w:highlight w:val="none"/>
                <w:lang w:val="en-US" w:eastAsia="zh-CN" w:bidi="ar"/>
              </w:rPr>
              <w:t>亮化</w:t>
            </w:r>
            <w:r>
              <w:rPr>
                <w:rFonts w:hint="eastAsia" w:ascii="宋体" w:hAnsi="宋体" w:eastAsia="宋体" w:cs="宋体"/>
                <w:bCs/>
                <w:sz w:val="24"/>
                <w:szCs w:val="24"/>
                <w:highlight w:val="none"/>
                <w:lang w:bidi="ar"/>
              </w:rPr>
              <w:t>控制要求</w:t>
            </w:r>
            <w:r>
              <w:rPr>
                <w:rFonts w:hint="eastAsia" w:ascii="宋体" w:hAnsi="宋体" w:eastAsia="宋体" w:cs="宋体"/>
                <w:bCs/>
                <w:sz w:val="24"/>
                <w:szCs w:val="24"/>
                <w:highlight w:val="none"/>
                <w:lang w:eastAsia="zh-CN" w:bidi="ar"/>
              </w:rPr>
              <w:t>，</w:t>
            </w:r>
            <w:r>
              <w:rPr>
                <w:rFonts w:hint="eastAsia" w:ascii="宋体" w:hAnsi="宋体" w:eastAsia="宋体" w:cs="宋体"/>
                <w:bCs/>
                <w:sz w:val="24"/>
                <w:szCs w:val="24"/>
                <w:highlight w:val="none"/>
                <w:lang w:bidi="ar"/>
              </w:rPr>
              <w:t>须无条件进行整改。</w:t>
            </w:r>
          </w:p>
          <w:p w14:paraId="68D49B7D">
            <w:pPr>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②合同签订后2个月内，对920套强电控制节点端设备接入回路进行检查，</w:t>
            </w:r>
            <w:r>
              <w:rPr>
                <w:rFonts w:hint="eastAsia" w:ascii="宋体" w:hAnsi="宋体" w:eastAsia="宋体" w:cs="宋体"/>
                <w:bCs/>
                <w:sz w:val="24"/>
                <w:szCs w:val="24"/>
                <w:highlight w:val="none"/>
              </w:rPr>
              <w:t>建筑顶部、立面亮化已划分独立回路的，须分开接入</w:t>
            </w:r>
            <w:r>
              <w:rPr>
                <w:rFonts w:hint="eastAsia" w:ascii="宋体" w:hAnsi="宋体" w:eastAsia="宋体" w:cs="宋体"/>
                <w:bCs/>
                <w:sz w:val="24"/>
                <w:szCs w:val="24"/>
                <w:highlight w:val="none"/>
                <w:lang w:val="en-US" w:eastAsia="zh-CN" w:bidi="ar"/>
              </w:rPr>
              <w:t>，</w:t>
            </w:r>
            <w:r>
              <w:rPr>
                <w:rFonts w:hint="eastAsia" w:ascii="宋体" w:hAnsi="宋体" w:eastAsia="宋体" w:cs="宋体"/>
                <w:bCs/>
                <w:sz w:val="24"/>
                <w:szCs w:val="24"/>
                <w:highlight w:val="none"/>
                <w:lang w:bidi="ar"/>
              </w:rPr>
              <w:t>以便实现楼宇亮化分模式（节日模式、平时模式、深夜模式）控制</w:t>
            </w:r>
            <w:r>
              <w:rPr>
                <w:rFonts w:hint="eastAsia" w:ascii="宋体" w:hAnsi="宋体" w:eastAsia="宋体" w:cs="宋体"/>
                <w:bCs/>
                <w:sz w:val="24"/>
                <w:szCs w:val="24"/>
                <w:highlight w:val="none"/>
                <w:lang w:eastAsia="zh-CN" w:bidi="ar"/>
              </w:rPr>
              <w:t>。</w:t>
            </w:r>
          </w:p>
          <w:p w14:paraId="656C7EA6">
            <w:pPr>
              <w:spacing w:line="440" w:lineRule="exact"/>
              <w:ind w:firstLine="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
              </w:rPr>
              <w:t>③</w:t>
            </w:r>
            <w:r>
              <w:rPr>
                <w:rFonts w:hint="eastAsia" w:ascii="宋体" w:hAnsi="宋体" w:eastAsia="宋体" w:cs="宋体"/>
                <w:bCs/>
                <w:sz w:val="24"/>
                <w:szCs w:val="24"/>
                <w:highlight w:val="none"/>
                <w:lang w:bidi="ar"/>
              </w:rPr>
              <w:t>本项目更换强电控制节点端设备时，须满足原设计方案控制要求，以便实现楼宇亮化分模式（节日模式、平时模式、深夜模式）控制</w:t>
            </w:r>
            <w:r>
              <w:rPr>
                <w:rFonts w:hint="eastAsia" w:ascii="宋体" w:hAnsi="宋体" w:eastAsia="宋体" w:cs="宋体"/>
                <w:bCs/>
                <w:sz w:val="24"/>
                <w:szCs w:val="24"/>
                <w:highlight w:val="none"/>
                <w:lang w:eastAsia="zh-CN" w:bidi="ar"/>
              </w:rPr>
              <w:t>。</w:t>
            </w:r>
          </w:p>
          <w:p w14:paraId="0A0A1F50">
            <w:pPr>
              <w:numPr>
                <w:ilvl w:val="0"/>
                <w:numId w:val="0"/>
              </w:numPr>
              <w:spacing w:line="440" w:lineRule="exact"/>
              <w:ind w:firstLine="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rPr>
              <w:t>软硬件满足兼容性要求与做法。</w:t>
            </w:r>
          </w:p>
          <w:p w14:paraId="19CD5D6F">
            <w:pPr>
              <w:numPr>
                <w:ilvl w:val="0"/>
                <w:numId w:val="0"/>
              </w:numPr>
              <w:spacing w:line="440" w:lineRule="exact"/>
              <w:ind w:firstLine="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所有软硬件满足兼容性要求，维修替换件使用原规格，控制设备兼容DMX512协议并受控，不存在互联互通障碍，软件及平台对接正常并免费对接</w:t>
            </w:r>
            <w:r>
              <w:rPr>
                <w:rFonts w:hint="eastAsia" w:ascii="宋体" w:hAnsi="宋体" w:eastAsia="宋体" w:cs="宋体"/>
                <w:bCs/>
                <w:sz w:val="24"/>
                <w:szCs w:val="24"/>
                <w:highlight w:val="none"/>
                <w:lang w:eastAsia="zh-CN"/>
              </w:rPr>
              <w:t>。</w:t>
            </w:r>
          </w:p>
          <w:p w14:paraId="439CD08F">
            <w:pPr>
              <w:numPr>
                <w:ilvl w:val="0"/>
                <w:numId w:val="0"/>
              </w:numPr>
              <w:spacing w:line="440" w:lineRule="exact"/>
              <w:ind w:firstLine="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（3）</w:t>
            </w:r>
            <w:r>
              <w:rPr>
                <w:rFonts w:hint="eastAsia" w:ascii="宋体" w:hAnsi="宋体" w:eastAsia="宋体" w:cs="宋体"/>
                <w:bCs/>
                <w:sz w:val="24"/>
                <w:szCs w:val="24"/>
                <w:highlight w:val="none"/>
                <w:lang w:val="en-US" w:eastAsia="zh-CN"/>
              </w:rPr>
              <w:t>日常维保</w:t>
            </w:r>
            <w:r>
              <w:rPr>
                <w:rFonts w:hint="eastAsia" w:ascii="宋体" w:hAnsi="宋体" w:eastAsia="宋体" w:cs="宋体"/>
                <w:bCs/>
                <w:sz w:val="24"/>
                <w:szCs w:val="24"/>
                <w:highlight w:val="none"/>
                <w:lang w:eastAsia="zh-CN"/>
              </w:rPr>
              <w:t>工作</w:t>
            </w:r>
            <w:r>
              <w:rPr>
                <w:rFonts w:hint="eastAsia" w:ascii="宋体" w:hAnsi="宋体" w:eastAsia="宋体" w:cs="宋体"/>
                <w:bCs/>
                <w:sz w:val="24"/>
                <w:szCs w:val="24"/>
                <w:highlight w:val="none"/>
                <w:lang w:val="en-US" w:eastAsia="zh-CN"/>
              </w:rPr>
              <w:t>计划（含团队人员安排、巡检周期等）和</w:t>
            </w:r>
            <w:r>
              <w:rPr>
                <w:rFonts w:hint="eastAsia" w:ascii="宋体" w:hAnsi="宋体" w:eastAsia="宋体" w:cs="宋体"/>
                <w:bCs/>
                <w:sz w:val="24"/>
                <w:szCs w:val="24"/>
                <w:highlight w:val="none"/>
                <w:lang w:eastAsia="zh-CN"/>
              </w:rPr>
              <w:t>流程。</w:t>
            </w:r>
          </w:p>
          <w:p w14:paraId="19150C9D">
            <w:pPr>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①</w:t>
            </w:r>
            <w:r>
              <w:rPr>
                <w:rFonts w:hint="eastAsia" w:ascii="宋体" w:hAnsi="宋体" w:cs="宋体"/>
                <w:sz w:val="24"/>
                <w:szCs w:val="24"/>
                <w:highlight w:val="none"/>
              </w:rPr>
              <w:t>在服务期内需提供长期本地化服务</w:t>
            </w:r>
            <w:r>
              <w:rPr>
                <w:rFonts w:hint="eastAsia" w:ascii="宋体" w:hAnsi="宋体" w:cs="宋体"/>
                <w:bCs/>
                <w:sz w:val="24"/>
                <w:szCs w:val="24"/>
                <w:highlight w:val="none"/>
              </w:rPr>
              <w:t>，</w:t>
            </w:r>
            <w:r>
              <w:rPr>
                <w:rFonts w:hint="eastAsia" w:ascii="宋体" w:hAnsi="宋体" w:cs="宋体"/>
                <w:sz w:val="24"/>
                <w:szCs w:val="24"/>
                <w:highlight w:val="none"/>
              </w:rPr>
              <w:t>项目团队人员相对稳定，</w:t>
            </w:r>
            <w:r>
              <w:rPr>
                <w:rFonts w:hint="eastAsia" w:ascii="宋体" w:hAnsi="宋体" w:eastAsia="宋体" w:cs="宋体"/>
                <w:bCs w:val="0"/>
                <w:sz w:val="24"/>
                <w:szCs w:val="24"/>
                <w:highlight w:val="none"/>
                <w:lang w:val="en-US" w:eastAsia="zh-CN"/>
              </w:rPr>
              <w:t>并为团队人员缴纳社保、意外险和雇主责任险，</w:t>
            </w:r>
            <w:r>
              <w:rPr>
                <w:rFonts w:hint="eastAsia" w:ascii="宋体" w:hAnsi="宋体" w:cs="宋体"/>
                <w:bCs/>
                <w:sz w:val="24"/>
                <w:szCs w:val="24"/>
                <w:highlight w:val="none"/>
              </w:rPr>
              <w:t>明确项目负责人1人，</w:t>
            </w:r>
            <w:r>
              <w:rPr>
                <w:rFonts w:hint="eastAsia" w:ascii="宋体" w:hAnsi="宋体" w:cs="宋体"/>
                <w:bCs/>
                <w:sz w:val="24"/>
                <w:szCs w:val="24"/>
                <w:highlight w:val="none"/>
                <w:lang w:val="en-US" w:eastAsia="zh-CN"/>
              </w:rPr>
              <w:t>根据采购人要求，</w:t>
            </w:r>
            <w:r>
              <w:rPr>
                <w:rFonts w:hint="eastAsia" w:ascii="宋体" w:hAnsi="宋体" w:cs="宋体"/>
                <w:bCs/>
                <w:sz w:val="24"/>
                <w:szCs w:val="24"/>
                <w:highlight w:val="none"/>
              </w:rPr>
              <w:t>每周汇报一次维保情况，具体</w:t>
            </w:r>
            <w:r>
              <w:rPr>
                <w:rFonts w:hint="eastAsia" w:ascii="宋体" w:hAnsi="宋体" w:cs="宋体"/>
                <w:bCs/>
                <w:sz w:val="24"/>
                <w:szCs w:val="24"/>
                <w:highlight w:val="none"/>
                <w:lang w:val="en-US" w:eastAsia="zh-CN"/>
              </w:rPr>
              <w:t>汇报</w:t>
            </w:r>
            <w:r>
              <w:rPr>
                <w:rFonts w:hint="eastAsia" w:ascii="宋体" w:hAnsi="宋体" w:cs="宋体"/>
                <w:bCs/>
                <w:sz w:val="24"/>
                <w:szCs w:val="24"/>
                <w:highlight w:val="none"/>
              </w:rPr>
              <w:t>时间</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形式</w:t>
            </w:r>
            <w:r>
              <w:rPr>
                <w:rFonts w:hint="eastAsia" w:ascii="宋体" w:hAnsi="宋体" w:cs="宋体"/>
                <w:bCs/>
                <w:sz w:val="24"/>
                <w:szCs w:val="24"/>
                <w:highlight w:val="none"/>
              </w:rPr>
              <w:t>由</w:t>
            </w:r>
            <w:r>
              <w:rPr>
                <w:rFonts w:hint="eastAsia" w:ascii="宋体" w:hAnsi="宋体" w:cs="宋体"/>
                <w:bCs/>
                <w:sz w:val="24"/>
                <w:szCs w:val="24"/>
                <w:highlight w:val="none"/>
                <w:lang w:val="en-US" w:eastAsia="zh-CN"/>
              </w:rPr>
              <w:t>采购人</w:t>
            </w:r>
            <w:r>
              <w:rPr>
                <w:rFonts w:hint="eastAsia" w:ascii="宋体" w:hAnsi="宋体" w:cs="宋体"/>
                <w:bCs/>
                <w:sz w:val="24"/>
                <w:szCs w:val="24"/>
                <w:highlight w:val="none"/>
              </w:rPr>
              <w:t>指定，另外现场维护人员不少于4人</w:t>
            </w:r>
            <w:r>
              <w:rPr>
                <w:rFonts w:hint="eastAsia" w:ascii="宋体" w:hAnsi="宋体" w:cs="宋体"/>
                <w:sz w:val="24"/>
                <w:szCs w:val="24"/>
                <w:highlight w:val="none"/>
              </w:rPr>
              <w:t>，</w:t>
            </w:r>
            <w:r>
              <w:rPr>
                <w:rFonts w:hint="eastAsia" w:ascii="宋体" w:hAnsi="宋体" w:cs="宋体"/>
                <w:bCs/>
                <w:sz w:val="24"/>
                <w:szCs w:val="24"/>
                <w:highlight w:val="none"/>
              </w:rPr>
              <w:t>维护人员须持证上岗。</w:t>
            </w:r>
          </w:p>
          <w:p w14:paraId="7D83FAB0">
            <w:pPr>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②</w:t>
            </w:r>
            <w:r>
              <w:rPr>
                <w:rFonts w:hint="eastAsia" w:ascii="宋体" w:hAnsi="宋体" w:cs="宋体"/>
                <w:bCs/>
                <w:sz w:val="24"/>
                <w:szCs w:val="24"/>
                <w:highlight w:val="none"/>
              </w:rPr>
              <w:t>维保服务期内，根据《盐城市市区亮化设施维护考核细则》及招标文件规定的其他考核要求进行考核。</w:t>
            </w:r>
          </w:p>
          <w:p w14:paraId="3E146858">
            <w:pPr>
              <w:spacing w:line="440" w:lineRule="exact"/>
              <w:ind w:firstLine="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③制定详细的日常维保操作流程。</w:t>
            </w:r>
          </w:p>
          <w:p w14:paraId="511AA05C">
            <w:pPr>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（4）</w:t>
            </w:r>
            <w:r>
              <w:rPr>
                <w:rFonts w:hint="eastAsia" w:ascii="宋体" w:hAnsi="宋体" w:eastAsia="宋体" w:cs="宋体"/>
                <w:bCs/>
                <w:sz w:val="24"/>
                <w:szCs w:val="24"/>
                <w:highlight w:val="none"/>
                <w:lang w:val="en-US" w:eastAsia="zh-CN"/>
              </w:rPr>
              <w:t>日常维保质量、安全、人员管理等相关制度。</w:t>
            </w:r>
          </w:p>
          <w:p w14:paraId="064BDD3A">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①</w:t>
            </w:r>
            <w:r>
              <w:rPr>
                <w:rFonts w:hint="eastAsia" w:ascii="宋体" w:hAnsi="宋体" w:eastAsia="宋体" w:cs="宋体"/>
                <w:bCs/>
                <w:sz w:val="24"/>
                <w:szCs w:val="24"/>
                <w:highlight w:val="none"/>
              </w:rPr>
              <w:t>建立设备材料管理和材料设备的供应制度。准备充足的维修材料以应对日常维修及突发事件的需要，采购的材料及设备必须符合国家质量标准，并不得低于原有标准。</w:t>
            </w:r>
          </w:p>
          <w:p w14:paraId="38CFB136">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②</w:t>
            </w:r>
            <w:r>
              <w:rPr>
                <w:rFonts w:hint="eastAsia" w:ascii="宋体" w:hAnsi="宋体" w:eastAsia="宋体" w:cs="宋体"/>
                <w:bCs/>
                <w:sz w:val="24"/>
                <w:szCs w:val="24"/>
                <w:highlight w:val="none"/>
              </w:rPr>
              <w:t>建立安全生产主体责任制度。安全生产管理制度包括：安全生产责任制、安全生产检查制度、安全操作规程、安全行车规定、安全生产教育培训制度、事故隐患内部报告和奖励制度等。</w:t>
            </w:r>
          </w:p>
          <w:p w14:paraId="26B8B05A">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③</w:t>
            </w:r>
            <w:r>
              <w:rPr>
                <w:rFonts w:hint="eastAsia" w:ascii="宋体" w:hAnsi="宋体" w:eastAsia="宋体" w:cs="宋体"/>
                <w:bCs/>
                <w:sz w:val="24"/>
                <w:szCs w:val="24"/>
                <w:highlight w:val="none"/>
              </w:rPr>
              <w:t>建立齐全规范的人员岗位管理和技术培训制度。工作人员必须持证上岗，并熟悉亮化设施的正确操作和维护方法，必须严格遵守各项安全操作规程，作业时安全防护用品必须穿戴齐全。</w:t>
            </w:r>
          </w:p>
          <w:p w14:paraId="10C5FC08">
            <w:pPr>
              <w:numPr>
                <w:ilvl w:val="0"/>
                <w:numId w:val="0"/>
              </w:numPr>
              <w:spacing w:line="440" w:lineRule="exact"/>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（5）</w:t>
            </w:r>
            <w:r>
              <w:rPr>
                <w:rFonts w:hint="eastAsia" w:ascii="宋体" w:hAnsi="宋体" w:eastAsia="宋体" w:cs="宋体"/>
                <w:bCs/>
                <w:sz w:val="24"/>
                <w:szCs w:val="24"/>
                <w:highlight w:val="none"/>
                <w:lang w:val="en-US" w:eastAsia="zh-CN"/>
              </w:rPr>
              <w:t>仓库及备品备件。</w:t>
            </w:r>
          </w:p>
          <w:p w14:paraId="0B283B92">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成立项目小组，</w:t>
            </w:r>
            <w:r>
              <w:rPr>
                <w:rFonts w:hint="eastAsia" w:ascii="宋体" w:hAnsi="宋体" w:eastAsia="宋体" w:cs="宋体"/>
                <w:bCs/>
                <w:sz w:val="24"/>
                <w:szCs w:val="24"/>
                <w:highlight w:val="none"/>
                <w:lang w:val="en-US" w:eastAsia="zh-CN"/>
              </w:rPr>
              <w:t>统筹本项目运维管理工作。</w:t>
            </w:r>
            <w:r>
              <w:rPr>
                <w:rFonts w:hint="eastAsia" w:ascii="宋体" w:hAnsi="宋体" w:eastAsia="宋体" w:cs="宋体"/>
                <w:bCs/>
                <w:sz w:val="24"/>
                <w:szCs w:val="24"/>
                <w:highlight w:val="none"/>
              </w:rPr>
              <w:t>设置办公区、值班区、车辆停放区、器材堆放区、备件及替换件仓库、拆除件存放仓库等区域。</w:t>
            </w:r>
          </w:p>
          <w:p w14:paraId="75B863BB">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①</w:t>
            </w:r>
            <w:r>
              <w:rPr>
                <w:rFonts w:hint="eastAsia" w:ascii="宋体" w:hAnsi="宋体" w:eastAsia="宋体" w:cs="宋体"/>
                <w:bCs/>
                <w:sz w:val="24"/>
                <w:szCs w:val="24"/>
                <w:highlight w:val="none"/>
              </w:rPr>
              <w:t>办公区：配置满足项目管理人员日常办公所需办公桌椅、文件档案柜、通讯设备；</w:t>
            </w:r>
          </w:p>
          <w:p w14:paraId="6AAAA9EF">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②</w:t>
            </w:r>
            <w:r>
              <w:rPr>
                <w:rFonts w:hint="eastAsia" w:ascii="宋体" w:hAnsi="宋体" w:eastAsia="宋体" w:cs="宋体"/>
                <w:bCs/>
                <w:sz w:val="24"/>
                <w:szCs w:val="24"/>
                <w:highlight w:val="none"/>
              </w:rPr>
              <w:t>值班区：设置不少于2个固定值班工位，具备休息、应急联络条件，满足全天候应急值守需求；</w:t>
            </w:r>
          </w:p>
          <w:p w14:paraId="538AC305">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③</w:t>
            </w:r>
            <w:r>
              <w:rPr>
                <w:rFonts w:hint="eastAsia" w:ascii="宋体" w:hAnsi="宋体" w:eastAsia="宋体" w:cs="宋体"/>
                <w:bCs/>
                <w:sz w:val="24"/>
                <w:szCs w:val="24"/>
                <w:highlight w:val="none"/>
              </w:rPr>
              <w:t>车辆停放区：预留可容纳不少于3台运维作业车辆的专属停放场地，场地平整、进出通行顺畅；</w:t>
            </w:r>
          </w:p>
          <w:p w14:paraId="21296DD1">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④</w:t>
            </w:r>
            <w:r>
              <w:rPr>
                <w:rFonts w:hint="eastAsia" w:ascii="宋体" w:hAnsi="宋体" w:eastAsia="宋体" w:cs="宋体"/>
                <w:bCs/>
                <w:sz w:val="24"/>
                <w:szCs w:val="24"/>
                <w:highlight w:val="none"/>
              </w:rPr>
              <w:t>器材堆放区：分区收纳检修工具、线缆、辅材、安全防护用具，做到分类摆放、台账清晰；</w:t>
            </w:r>
          </w:p>
          <w:p w14:paraId="1B0372E7">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⑤备件及替换件</w:t>
            </w:r>
            <w:r>
              <w:rPr>
                <w:rFonts w:hint="eastAsia" w:ascii="宋体" w:hAnsi="宋体" w:eastAsia="宋体" w:cs="宋体"/>
                <w:bCs/>
                <w:sz w:val="24"/>
                <w:szCs w:val="24"/>
                <w:highlight w:val="none"/>
              </w:rPr>
              <w:t>仓库：设立备件仓储空间，根据项目亮化控制系统、配电箱、控制器、灯具等设备型号储备足量常用备品备件，建立出入库管理制度，备件库存可满足日常抢修替换需求；</w:t>
            </w:r>
          </w:p>
          <w:p w14:paraId="6557CC97">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⑥</w:t>
            </w:r>
            <w:r>
              <w:rPr>
                <w:rFonts w:hint="eastAsia" w:ascii="宋体" w:hAnsi="宋体" w:eastAsia="宋体" w:cs="宋体"/>
                <w:bCs/>
                <w:sz w:val="24"/>
                <w:szCs w:val="24"/>
                <w:highlight w:val="none"/>
              </w:rPr>
              <w:t>拆除件存放仓库：对工程拆除、更换下来的老旧设备、报废件分区集中存放，做到分类归集，按采购人要求统一处置。</w:t>
            </w:r>
          </w:p>
          <w:p w14:paraId="4C5E1AC6">
            <w:pPr>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所有功能区域布局合理，落实防火、防雨、防尘、防盗措施，建立区域管理制度。</w:t>
            </w:r>
          </w:p>
          <w:p w14:paraId="0E94CC49">
            <w:p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突发事件应急预案。</w:t>
            </w:r>
          </w:p>
          <w:p w14:paraId="36FE3B00">
            <w:pPr>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制定极端天气、各类突发事件的应急预案，包含应急响应机制、处置</w:t>
            </w:r>
            <w:r>
              <w:rPr>
                <w:rFonts w:hint="eastAsia" w:ascii="宋体" w:hAnsi="宋体" w:cs="宋体"/>
                <w:bCs/>
                <w:sz w:val="24"/>
                <w:szCs w:val="24"/>
                <w:highlight w:val="none"/>
              </w:rPr>
              <w:t>措施</w:t>
            </w:r>
            <w:r>
              <w:rPr>
                <w:rFonts w:hint="eastAsia" w:ascii="宋体" w:hAnsi="宋体" w:cs="宋体"/>
                <w:bCs/>
                <w:sz w:val="24"/>
                <w:szCs w:val="24"/>
                <w:highlight w:val="none"/>
                <w:lang w:eastAsia="zh-CN"/>
              </w:rPr>
              <w:t>、</w:t>
            </w:r>
          </w:p>
          <w:p w14:paraId="7F453173">
            <w:pPr>
              <w:spacing w:line="440" w:lineRule="exact"/>
              <w:rPr>
                <w:rFonts w:ascii="宋体" w:hAnsi="宋体" w:cs="宋体"/>
                <w:bCs/>
                <w:sz w:val="24"/>
                <w:szCs w:val="24"/>
                <w:highlight w:val="none"/>
                <w:lang w:val="en-US"/>
              </w:rPr>
            </w:pPr>
            <w:r>
              <w:rPr>
                <w:rFonts w:hint="eastAsia" w:ascii="宋体" w:hAnsi="宋体" w:cs="宋体"/>
                <w:bCs/>
                <w:sz w:val="24"/>
                <w:szCs w:val="24"/>
                <w:highlight w:val="none"/>
              </w:rPr>
              <w:t>应急终止后的善后、恢复重建等的措施方案</w:t>
            </w:r>
            <w:r>
              <w:rPr>
                <w:rFonts w:hint="eastAsia" w:ascii="宋体" w:hAnsi="宋体" w:cs="宋体"/>
                <w:bCs/>
                <w:sz w:val="24"/>
                <w:szCs w:val="24"/>
                <w:highlight w:val="none"/>
                <w:lang w:val="en-US" w:eastAsia="zh-CN"/>
              </w:rPr>
              <w:t>等。</w:t>
            </w:r>
          </w:p>
          <w:p w14:paraId="7428F6A3">
            <w:pPr>
              <w:spacing w:line="440" w:lineRule="exact"/>
              <w:rPr>
                <w:rFonts w:hint="eastAsia" w:ascii="宋体" w:hAnsi="宋体" w:eastAsia="宋体" w:cs="宋体"/>
                <w:bCs/>
                <w:sz w:val="24"/>
                <w:szCs w:val="24"/>
                <w:highlight w:val="none"/>
                <w:lang w:val="en-US" w:eastAsia="zh-CN"/>
              </w:rPr>
            </w:pPr>
          </w:p>
          <w:p w14:paraId="06EBA7B3">
            <w:pPr>
              <w:spacing w:line="440" w:lineRule="exact"/>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2.</w:t>
            </w:r>
            <w:r>
              <w:rPr>
                <w:rFonts w:hint="eastAsia" w:ascii="宋体" w:hAnsi="宋体" w:eastAsia="宋体" w:cs="宋体"/>
                <w:b/>
                <w:bCs w:val="0"/>
                <w:sz w:val="24"/>
                <w:szCs w:val="24"/>
                <w:highlight w:val="none"/>
              </w:rPr>
              <w:t>弱电控制系统</w:t>
            </w:r>
            <w:r>
              <w:rPr>
                <w:rFonts w:hint="eastAsia" w:ascii="宋体" w:hAnsi="宋体" w:eastAsia="宋体" w:cs="宋体"/>
                <w:b/>
                <w:bCs w:val="0"/>
                <w:sz w:val="24"/>
                <w:szCs w:val="24"/>
                <w:highlight w:val="none"/>
                <w:lang w:val="en-US" w:eastAsia="zh-CN"/>
              </w:rPr>
              <w:t>及节点端</w:t>
            </w:r>
            <w:r>
              <w:rPr>
                <w:rFonts w:hint="eastAsia" w:ascii="宋体" w:hAnsi="宋体" w:eastAsia="宋体" w:cs="宋体"/>
                <w:b/>
                <w:bCs w:val="0"/>
                <w:sz w:val="24"/>
                <w:szCs w:val="24"/>
                <w:highlight w:val="none"/>
              </w:rPr>
              <w:t>维保</w:t>
            </w:r>
            <w:r>
              <w:rPr>
                <w:rFonts w:hint="eastAsia" w:ascii="宋体" w:hAnsi="宋体" w:eastAsia="宋体" w:cs="宋体"/>
                <w:b/>
                <w:bCs w:val="0"/>
                <w:sz w:val="24"/>
                <w:szCs w:val="24"/>
                <w:highlight w:val="none"/>
                <w:lang w:val="en-US" w:eastAsia="zh-CN"/>
              </w:rPr>
              <w:t>方案，至少包含：</w:t>
            </w:r>
          </w:p>
          <w:p w14:paraId="689679AE">
            <w:pPr>
              <w:pStyle w:val="264"/>
              <w:spacing w:line="440" w:lineRule="exact"/>
              <w:ind w:firstLine="0"/>
              <w:rPr>
                <w:rFonts w:hint="eastAsia" w:ascii="宋体" w:hAnsi="宋体" w:eastAsia="宋体" w:cs="宋体"/>
                <w:b w:val="0"/>
                <w:bCs/>
                <w:sz w:val="24"/>
                <w:szCs w:val="24"/>
                <w:highlight w:val="none"/>
                <w:lang w:val="en-US" w:eastAsia="zh-CN" w:bidi="ar"/>
              </w:rPr>
            </w:pPr>
            <w:r>
              <w:rPr>
                <w:rFonts w:hint="eastAsia" w:cs="宋体"/>
                <w:highlight w:val="none"/>
                <w:lang w:val="en-US" w:eastAsia="zh-CN" w:bidi="ar"/>
              </w:rPr>
              <w:t>（1）弱电控制系统</w:t>
            </w:r>
            <w:r>
              <w:rPr>
                <w:rFonts w:hint="eastAsia" w:cs="宋体"/>
                <w:highlight w:val="none"/>
                <w:lang w:bidi="ar"/>
              </w:rPr>
              <w:t>软硬件</w:t>
            </w:r>
            <w:r>
              <w:rPr>
                <w:rFonts w:hint="eastAsia" w:cs="宋体"/>
                <w:highlight w:val="none"/>
                <w:lang w:val="en-US" w:eastAsia="zh-CN" w:bidi="ar"/>
              </w:rPr>
              <w:t>的</w:t>
            </w:r>
            <w:r>
              <w:rPr>
                <w:rFonts w:hint="eastAsia" w:cs="宋体"/>
                <w:highlight w:val="none"/>
                <w:lang w:bidi="ar"/>
              </w:rPr>
              <w:t>正常稳定运行</w:t>
            </w:r>
            <w:r>
              <w:rPr>
                <w:rFonts w:hint="eastAsia" w:cs="宋体"/>
                <w:highlight w:val="none"/>
                <w:lang w:val="en-US" w:eastAsia="zh-CN" w:bidi="ar"/>
              </w:rPr>
              <w:t>和弱</w:t>
            </w:r>
            <w:r>
              <w:rPr>
                <w:rFonts w:hint="eastAsia" w:ascii="宋体" w:hAnsi="宋体" w:eastAsia="宋体" w:cs="宋体"/>
                <w:b w:val="0"/>
                <w:bCs/>
                <w:sz w:val="24"/>
                <w:szCs w:val="24"/>
                <w:highlight w:val="none"/>
                <w:lang w:bidi="ar"/>
              </w:rPr>
              <w:t>电控制节点端及配套设施维保</w:t>
            </w:r>
            <w:r>
              <w:rPr>
                <w:rFonts w:hint="eastAsia" w:ascii="宋体" w:hAnsi="宋体" w:eastAsia="宋体" w:cs="宋体"/>
                <w:b w:val="0"/>
                <w:bCs/>
                <w:sz w:val="24"/>
                <w:szCs w:val="24"/>
                <w:highlight w:val="none"/>
                <w:lang w:val="en-US" w:eastAsia="zh-CN" w:bidi="ar"/>
              </w:rPr>
              <w:t>。</w:t>
            </w:r>
          </w:p>
          <w:p w14:paraId="5992A8F0">
            <w:pPr>
              <w:spacing w:line="440" w:lineRule="exact"/>
              <w:rPr>
                <w:rFonts w:hint="eastAsia" w:ascii="宋体" w:hAnsi="宋体" w:eastAsia="宋体" w:cs="宋体"/>
                <w:b w:val="0"/>
                <w:bCs/>
                <w:sz w:val="24"/>
                <w:szCs w:val="24"/>
                <w:highlight w:val="none"/>
                <w:lang w:bidi="ar"/>
              </w:rPr>
            </w:pPr>
            <w:r>
              <w:rPr>
                <w:rFonts w:hint="eastAsia" w:ascii="宋体" w:hAnsi="宋体" w:eastAsia="宋体" w:cs="宋体"/>
                <w:bCs/>
                <w:sz w:val="24"/>
                <w:szCs w:val="24"/>
                <w:highlight w:val="none"/>
                <w:lang w:val="en-US" w:eastAsia="zh-CN"/>
              </w:rPr>
              <w:t>①</w:t>
            </w:r>
            <w:r>
              <w:rPr>
                <w:rFonts w:hint="eastAsia" w:ascii="宋体" w:hAnsi="宋体" w:eastAsia="宋体" w:cs="宋体"/>
                <w:b w:val="0"/>
                <w:bCs/>
                <w:sz w:val="24"/>
                <w:szCs w:val="24"/>
                <w:highlight w:val="none"/>
                <w:lang w:bidi="ar"/>
              </w:rPr>
              <w:t>媒体屏楼宇节点端维保</w:t>
            </w:r>
          </w:p>
          <w:p w14:paraId="23896B3C">
            <w:pPr>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bidi="ar"/>
              </w:rPr>
              <w:t>媒体屏楼宇2</w:t>
            </w:r>
            <w:r>
              <w:rPr>
                <w:rFonts w:hint="eastAsia" w:ascii="宋体" w:hAnsi="宋体" w:eastAsia="宋体" w:cs="宋体"/>
                <w:bCs/>
                <w:sz w:val="24"/>
                <w:szCs w:val="24"/>
                <w:highlight w:val="none"/>
                <w:lang w:eastAsia="zh-CN" w:bidi="ar"/>
              </w:rPr>
              <w:t>9</w:t>
            </w:r>
            <w:r>
              <w:rPr>
                <w:rFonts w:hint="eastAsia" w:ascii="宋体" w:hAnsi="宋体" w:eastAsia="宋体" w:cs="宋体"/>
                <w:bCs/>
                <w:sz w:val="24"/>
                <w:szCs w:val="24"/>
                <w:highlight w:val="none"/>
                <w:lang w:bidi="ar"/>
              </w:rPr>
              <w:t>幢，涉及工控机2</w:t>
            </w:r>
            <w:r>
              <w:rPr>
                <w:rFonts w:hint="eastAsia" w:ascii="宋体" w:hAnsi="宋体" w:eastAsia="宋体" w:cs="宋体"/>
                <w:bCs/>
                <w:sz w:val="24"/>
                <w:szCs w:val="24"/>
                <w:highlight w:val="none"/>
                <w:lang w:eastAsia="zh-CN" w:bidi="ar"/>
              </w:rPr>
              <w:t>3</w:t>
            </w:r>
            <w:r>
              <w:rPr>
                <w:rFonts w:hint="eastAsia" w:ascii="宋体" w:hAnsi="宋体" w:eastAsia="宋体" w:cs="宋体"/>
                <w:bCs/>
                <w:sz w:val="24"/>
                <w:szCs w:val="24"/>
                <w:highlight w:val="none"/>
                <w:lang w:bidi="ar"/>
              </w:rPr>
              <w:t>台、显示器2</w:t>
            </w:r>
            <w:r>
              <w:rPr>
                <w:rFonts w:hint="eastAsia" w:ascii="宋体" w:hAnsi="宋体" w:eastAsia="宋体" w:cs="宋体"/>
                <w:bCs/>
                <w:sz w:val="24"/>
                <w:szCs w:val="24"/>
                <w:highlight w:val="none"/>
                <w:lang w:eastAsia="zh-CN" w:bidi="ar"/>
              </w:rPr>
              <w:t>3</w:t>
            </w:r>
            <w:r>
              <w:rPr>
                <w:rFonts w:hint="eastAsia" w:ascii="宋体" w:hAnsi="宋体" w:eastAsia="宋体" w:cs="宋体"/>
                <w:bCs/>
                <w:sz w:val="24"/>
                <w:szCs w:val="24"/>
                <w:highlight w:val="none"/>
                <w:lang w:bidi="ar"/>
              </w:rPr>
              <w:t>台、操作系统2</w:t>
            </w:r>
            <w:r>
              <w:rPr>
                <w:rFonts w:hint="eastAsia" w:ascii="宋体" w:hAnsi="宋体" w:eastAsia="宋体" w:cs="宋体"/>
                <w:bCs/>
                <w:sz w:val="24"/>
                <w:szCs w:val="24"/>
                <w:highlight w:val="none"/>
                <w:lang w:eastAsia="zh-CN" w:bidi="ar"/>
              </w:rPr>
              <w:t>3</w:t>
            </w:r>
            <w:r>
              <w:rPr>
                <w:rFonts w:hint="eastAsia" w:ascii="宋体" w:hAnsi="宋体" w:eastAsia="宋体" w:cs="宋体"/>
                <w:bCs/>
                <w:sz w:val="24"/>
                <w:szCs w:val="24"/>
                <w:highlight w:val="none"/>
                <w:lang w:bidi="ar"/>
              </w:rPr>
              <w:t>套、播放软件2</w:t>
            </w:r>
            <w:r>
              <w:rPr>
                <w:rFonts w:hint="eastAsia" w:ascii="宋体" w:hAnsi="宋体" w:eastAsia="宋体" w:cs="宋体"/>
                <w:bCs/>
                <w:sz w:val="24"/>
                <w:szCs w:val="24"/>
                <w:highlight w:val="none"/>
                <w:lang w:eastAsia="zh-CN" w:bidi="ar"/>
              </w:rPr>
              <w:t>3</w:t>
            </w:r>
            <w:r>
              <w:rPr>
                <w:rFonts w:hint="eastAsia" w:ascii="宋体" w:hAnsi="宋体" w:eastAsia="宋体" w:cs="宋体"/>
                <w:bCs/>
                <w:sz w:val="24"/>
                <w:szCs w:val="24"/>
                <w:highlight w:val="none"/>
                <w:lang w:bidi="ar"/>
              </w:rPr>
              <w:t>套、授时器21台、4G无线路由器2</w:t>
            </w:r>
            <w:r>
              <w:rPr>
                <w:rFonts w:hint="eastAsia" w:ascii="宋体" w:hAnsi="宋体" w:eastAsia="宋体" w:cs="宋体"/>
                <w:bCs/>
                <w:sz w:val="24"/>
                <w:szCs w:val="24"/>
                <w:highlight w:val="none"/>
                <w:lang w:val="en-US" w:eastAsia="zh-CN" w:bidi="ar"/>
              </w:rPr>
              <w:t>1</w:t>
            </w:r>
            <w:r>
              <w:rPr>
                <w:rFonts w:hint="eastAsia" w:ascii="宋体" w:hAnsi="宋体" w:eastAsia="宋体" w:cs="宋体"/>
                <w:bCs/>
                <w:sz w:val="24"/>
                <w:szCs w:val="24"/>
                <w:highlight w:val="none"/>
                <w:lang w:bidi="ar"/>
              </w:rPr>
              <w:t>台、恒温箱2</w:t>
            </w:r>
            <w:r>
              <w:rPr>
                <w:rFonts w:hint="eastAsia" w:ascii="宋体" w:hAnsi="宋体" w:eastAsia="宋体" w:cs="宋体"/>
                <w:bCs/>
                <w:sz w:val="24"/>
                <w:szCs w:val="24"/>
                <w:highlight w:val="none"/>
                <w:lang w:eastAsia="zh-CN" w:bidi="ar"/>
              </w:rPr>
              <w:t>3</w:t>
            </w:r>
            <w:r>
              <w:rPr>
                <w:rFonts w:hint="eastAsia" w:ascii="宋体" w:hAnsi="宋体" w:eastAsia="宋体" w:cs="宋体"/>
                <w:bCs/>
                <w:sz w:val="24"/>
                <w:szCs w:val="24"/>
                <w:highlight w:val="none"/>
                <w:lang w:bidi="ar"/>
              </w:rPr>
              <w:t>个、交换机2</w:t>
            </w:r>
            <w:r>
              <w:rPr>
                <w:rFonts w:hint="eastAsia" w:ascii="宋体" w:hAnsi="宋体" w:eastAsia="宋体" w:cs="宋体"/>
                <w:bCs/>
                <w:sz w:val="24"/>
                <w:szCs w:val="24"/>
                <w:highlight w:val="none"/>
                <w:lang w:val="en-US" w:eastAsia="zh-CN" w:bidi="ar"/>
              </w:rPr>
              <w:t>1</w:t>
            </w:r>
            <w:r>
              <w:rPr>
                <w:rFonts w:hint="eastAsia" w:ascii="宋体" w:hAnsi="宋体" w:eastAsia="宋体" w:cs="宋体"/>
                <w:bCs/>
                <w:sz w:val="24"/>
                <w:szCs w:val="24"/>
                <w:highlight w:val="none"/>
                <w:lang w:bidi="ar"/>
              </w:rPr>
              <w:t>台、写码器2台、分控制器</w:t>
            </w:r>
            <w:r>
              <w:rPr>
                <w:rFonts w:hint="eastAsia" w:ascii="宋体" w:hAnsi="宋体" w:eastAsia="宋体" w:cs="宋体"/>
                <w:bCs/>
                <w:sz w:val="24"/>
                <w:szCs w:val="24"/>
                <w:highlight w:val="none"/>
                <w:lang w:val="en-US" w:eastAsia="zh-CN" w:bidi="ar"/>
              </w:rPr>
              <w:t>389</w:t>
            </w:r>
            <w:r>
              <w:rPr>
                <w:rFonts w:hint="eastAsia" w:ascii="宋体" w:hAnsi="宋体" w:eastAsia="宋体" w:cs="宋体"/>
                <w:bCs/>
                <w:sz w:val="24"/>
                <w:szCs w:val="24"/>
                <w:highlight w:val="none"/>
                <w:lang w:bidi="ar"/>
              </w:rPr>
              <w:t>台、信号连接器3</w:t>
            </w:r>
            <w:r>
              <w:rPr>
                <w:rFonts w:hint="eastAsia" w:ascii="宋体" w:hAnsi="宋体" w:eastAsia="宋体" w:cs="宋体"/>
                <w:bCs/>
                <w:sz w:val="24"/>
                <w:szCs w:val="24"/>
                <w:highlight w:val="none"/>
                <w:lang w:val="en-US" w:eastAsia="zh-CN" w:bidi="ar"/>
              </w:rPr>
              <w:t>608</w:t>
            </w:r>
            <w:r>
              <w:rPr>
                <w:rFonts w:hint="eastAsia" w:ascii="宋体" w:hAnsi="宋体" w:eastAsia="宋体" w:cs="宋体"/>
                <w:bCs/>
                <w:sz w:val="24"/>
                <w:szCs w:val="24"/>
                <w:highlight w:val="none"/>
                <w:lang w:bidi="ar"/>
              </w:rPr>
              <w:t>台及其他相关配套。投标人自行查勘现场，须保证节点端软硬件正常稳定运行</w:t>
            </w:r>
            <w:r>
              <w:rPr>
                <w:rFonts w:hint="eastAsia" w:ascii="宋体" w:hAnsi="宋体" w:eastAsia="宋体" w:cs="宋体"/>
                <w:bCs/>
                <w:sz w:val="24"/>
                <w:szCs w:val="24"/>
                <w:highlight w:val="none"/>
                <w:lang w:eastAsia="zh-CN" w:bidi="ar"/>
              </w:rPr>
              <w:t>，</w:t>
            </w:r>
            <w:r>
              <w:rPr>
                <w:rFonts w:hint="eastAsia" w:ascii="宋体" w:hAnsi="宋体" w:eastAsia="宋体" w:cs="宋体"/>
                <w:bCs/>
                <w:sz w:val="24"/>
                <w:szCs w:val="24"/>
                <w:highlight w:val="none"/>
                <w:lang w:val="en-US" w:eastAsia="zh-CN" w:bidi="ar"/>
              </w:rPr>
              <w:t>媒体屏楼宇在线率100%</w:t>
            </w:r>
            <w:r>
              <w:rPr>
                <w:rFonts w:hint="eastAsia" w:ascii="宋体" w:hAnsi="宋体" w:eastAsia="宋体" w:cs="宋体"/>
                <w:bCs/>
                <w:sz w:val="24"/>
                <w:szCs w:val="24"/>
                <w:highlight w:val="none"/>
                <w:lang w:bidi="ar"/>
              </w:rPr>
              <w:t>。</w:t>
            </w:r>
            <w:r>
              <w:rPr>
                <w:rFonts w:hint="eastAsia" w:ascii="宋体" w:hAnsi="宋体" w:eastAsia="宋体" w:cs="宋体"/>
                <w:bCs/>
                <w:sz w:val="24"/>
                <w:szCs w:val="24"/>
                <w:highlight w:val="none"/>
                <w:lang w:val="en-US" w:eastAsia="zh-CN" w:bidi="ar"/>
              </w:rPr>
              <w:t>部分稳定性差、故障频繁的弱电控制设备更换。</w:t>
            </w:r>
            <w:r>
              <w:rPr>
                <w:rFonts w:hint="eastAsia" w:ascii="宋体" w:hAnsi="宋体" w:eastAsia="宋体" w:cs="宋体"/>
                <w:b w:val="0"/>
                <w:bCs/>
                <w:sz w:val="24"/>
                <w:szCs w:val="24"/>
                <w:highlight w:val="none"/>
                <w:lang w:bidi="ar"/>
              </w:rPr>
              <w:t>媒体屏显示宣传标语和动画效果的制作、更新与维护工作。</w:t>
            </w:r>
            <w:r>
              <w:rPr>
                <w:rFonts w:hint="eastAsia" w:ascii="宋体" w:hAnsi="宋体" w:eastAsia="宋体" w:cs="宋体"/>
                <w:bCs/>
                <w:sz w:val="24"/>
                <w:szCs w:val="24"/>
                <w:highlight w:val="none"/>
                <w:lang w:val="en-US" w:eastAsia="zh-CN" w:bidi="ar"/>
              </w:rPr>
              <w:t>如采购人综合认定需更换故障设备，应无条件进行整改。</w:t>
            </w:r>
          </w:p>
          <w:p w14:paraId="35FD70DC">
            <w:pPr>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②双色温控制楼宇节点端维保</w:t>
            </w:r>
          </w:p>
          <w:p w14:paraId="6B838922">
            <w:pPr>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双色温楼宇350幢，涉及主控器355台、防雨箱355台、分控制器697台、信号连接器6280台及其他相关配套。投标人自行查勘现场，须保证节点端软硬件正常稳定运行，双色温楼宇在线率≥95%。部分稳定性差、故障频繁的弱电控制设备更换。如采购人综合认定需更换故障设备，应无条件进行整改。</w:t>
            </w:r>
          </w:p>
          <w:p w14:paraId="0CAC3D67">
            <w:pPr>
              <w:numPr>
                <w:ilvl w:val="0"/>
                <w:numId w:val="0"/>
              </w:numPr>
              <w:spacing w:line="440" w:lineRule="exact"/>
              <w:ind w:firstLine="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rPr>
              <w:t>软硬件满足兼容性要求与做法：</w:t>
            </w:r>
          </w:p>
          <w:p w14:paraId="0C25C6BC">
            <w:pPr>
              <w:numPr>
                <w:ilvl w:val="0"/>
                <w:numId w:val="0"/>
              </w:numPr>
              <w:spacing w:line="440" w:lineRule="exact"/>
              <w:ind w:firstLine="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所有软硬件满足兼容性要求，维修替换件使用原规格，控制设备兼容DMX512协议并受控，不存在互联互通障碍，软件及平台对接正常并免费对接</w:t>
            </w:r>
            <w:r>
              <w:rPr>
                <w:rFonts w:hint="eastAsia" w:ascii="宋体" w:hAnsi="宋体" w:eastAsia="宋体" w:cs="宋体"/>
                <w:bCs/>
                <w:sz w:val="24"/>
                <w:szCs w:val="24"/>
                <w:highlight w:val="none"/>
                <w:lang w:eastAsia="zh-CN"/>
              </w:rPr>
              <w:t>。</w:t>
            </w:r>
          </w:p>
          <w:p w14:paraId="321E5E39">
            <w:pPr>
              <w:numPr>
                <w:ilvl w:val="0"/>
                <w:numId w:val="0"/>
              </w:numPr>
              <w:spacing w:line="440" w:lineRule="exact"/>
              <w:ind w:firstLine="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（3）</w:t>
            </w:r>
            <w:r>
              <w:rPr>
                <w:rFonts w:hint="eastAsia" w:ascii="宋体" w:hAnsi="宋体" w:eastAsia="宋体" w:cs="宋体"/>
                <w:bCs/>
                <w:sz w:val="24"/>
                <w:szCs w:val="24"/>
                <w:highlight w:val="none"/>
                <w:lang w:val="en-US" w:eastAsia="zh-CN"/>
              </w:rPr>
              <w:t>日常维保</w:t>
            </w:r>
            <w:r>
              <w:rPr>
                <w:rFonts w:hint="eastAsia" w:ascii="宋体" w:hAnsi="宋体" w:eastAsia="宋体" w:cs="宋体"/>
                <w:bCs/>
                <w:sz w:val="24"/>
                <w:szCs w:val="24"/>
                <w:highlight w:val="none"/>
                <w:lang w:eastAsia="zh-CN"/>
              </w:rPr>
              <w:t>工作</w:t>
            </w:r>
            <w:r>
              <w:rPr>
                <w:rFonts w:hint="eastAsia" w:ascii="宋体" w:hAnsi="宋体" w:eastAsia="宋体" w:cs="宋体"/>
                <w:bCs/>
                <w:sz w:val="24"/>
                <w:szCs w:val="24"/>
                <w:highlight w:val="none"/>
                <w:lang w:val="en-US" w:eastAsia="zh-CN"/>
              </w:rPr>
              <w:t>计划（含团队人员安排、巡检周期等）和</w:t>
            </w:r>
            <w:r>
              <w:rPr>
                <w:rFonts w:hint="eastAsia" w:ascii="宋体" w:hAnsi="宋体" w:eastAsia="宋体" w:cs="宋体"/>
                <w:bCs/>
                <w:sz w:val="24"/>
                <w:szCs w:val="24"/>
                <w:highlight w:val="none"/>
                <w:lang w:eastAsia="zh-CN"/>
              </w:rPr>
              <w:t>流程。</w:t>
            </w:r>
          </w:p>
          <w:p w14:paraId="70BF779D">
            <w:pPr>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①</w:t>
            </w:r>
            <w:r>
              <w:rPr>
                <w:rFonts w:hint="eastAsia" w:ascii="宋体" w:hAnsi="宋体" w:cs="宋体"/>
                <w:sz w:val="24"/>
                <w:szCs w:val="24"/>
                <w:highlight w:val="none"/>
              </w:rPr>
              <w:t>在服务期内需提供长期本地化服务</w:t>
            </w:r>
            <w:r>
              <w:rPr>
                <w:rFonts w:hint="eastAsia" w:ascii="宋体" w:hAnsi="宋体" w:cs="宋体"/>
                <w:bCs/>
                <w:sz w:val="24"/>
                <w:szCs w:val="24"/>
                <w:highlight w:val="none"/>
              </w:rPr>
              <w:t>，</w:t>
            </w:r>
            <w:r>
              <w:rPr>
                <w:rFonts w:hint="eastAsia" w:ascii="宋体" w:hAnsi="宋体" w:cs="宋体"/>
                <w:sz w:val="24"/>
                <w:szCs w:val="24"/>
                <w:highlight w:val="none"/>
              </w:rPr>
              <w:t>项目团队人员相对稳定，</w:t>
            </w:r>
            <w:r>
              <w:rPr>
                <w:rFonts w:hint="eastAsia" w:ascii="宋体" w:hAnsi="宋体" w:eastAsia="宋体" w:cs="宋体"/>
                <w:bCs w:val="0"/>
                <w:sz w:val="24"/>
                <w:szCs w:val="24"/>
                <w:highlight w:val="none"/>
                <w:lang w:val="en-US" w:eastAsia="zh-CN"/>
              </w:rPr>
              <w:t>并为团队人员缴纳社保、意外险和雇主责任险，</w:t>
            </w:r>
            <w:r>
              <w:rPr>
                <w:rFonts w:hint="eastAsia" w:ascii="宋体" w:hAnsi="宋体" w:cs="宋体"/>
                <w:bCs/>
                <w:sz w:val="24"/>
                <w:szCs w:val="24"/>
                <w:highlight w:val="none"/>
              </w:rPr>
              <w:t>明确项目负责人1人，</w:t>
            </w:r>
            <w:r>
              <w:rPr>
                <w:rFonts w:hint="eastAsia" w:ascii="宋体" w:hAnsi="宋体" w:cs="宋体"/>
                <w:bCs/>
                <w:sz w:val="24"/>
                <w:szCs w:val="24"/>
                <w:highlight w:val="none"/>
                <w:lang w:val="en-US" w:eastAsia="zh-CN"/>
              </w:rPr>
              <w:t>根据采购人要求，</w:t>
            </w:r>
            <w:r>
              <w:rPr>
                <w:rFonts w:hint="eastAsia" w:ascii="宋体" w:hAnsi="宋体" w:cs="宋体"/>
                <w:bCs/>
                <w:sz w:val="24"/>
                <w:szCs w:val="24"/>
                <w:highlight w:val="none"/>
              </w:rPr>
              <w:t>每周汇报一次维保情况，具体</w:t>
            </w:r>
            <w:r>
              <w:rPr>
                <w:rFonts w:hint="eastAsia" w:ascii="宋体" w:hAnsi="宋体" w:cs="宋体"/>
                <w:bCs/>
                <w:sz w:val="24"/>
                <w:szCs w:val="24"/>
                <w:highlight w:val="none"/>
                <w:lang w:val="en-US" w:eastAsia="zh-CN"/>
              </w:rPr>
              <w:t>汇报</w:t>
            </w:r>
            <w:r>
              <w:rPr>
                <w:rFonts w:hint="eastAsia" w:ascii="宋体" w:hAnsi="宋体" w:cs="宋体"/>
                <w:bCs/>
                <w:sz w:val="24"/>
                <w:szCs w:val="24"/>
                <w:highlight w:val="none"/>
              </w:rPr>
              <w:t>时间</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形式</w:t>
            </w:r>
            <w:r>
              <w:rPr>
                <w:rFonts w:hint="eastAsia" w:ascii="宋体" w:hAnsi="宋体" w:cs="宋体"/>
                <w:bCs/>
                <w:sz w:val="24"/>
                <w:szCs w:val="24"/>
                <w:highlight w:val="none"/>
              </w:rPr>
              <w:t>由</w:t>
            </w:r>
            <w:r>
              <w:rPr>
                <w:rFonts w:hint="eastAsia" w:ascii="宋体" w:hAnsi="宋体" w:cs="宋体"/>
                <w:bCs/>
                <w:sz w:val="24"/>
                <w:szCs w:val="24"/>
                <w:highlight w:val="none"/>
                <w:lang w:val="en-US" w:eastAsia="zh-CN"/>
              </w:rPr>
              <w:t>采购人</w:t>
            </w:r>
            <w:r>
              <w:rPr>
                <w:rFonts w:hint="eastAsia" w:ascii="宋体" w:hAnsi="宋体" w:cs="宋体"/>
                <w:bCs/>
                <w:sz w:val="24"/>
                <w:szCs w:val="24"/>
                <w:highlight w:val="none"/>
              </w:rPr>
              <w:t>指定，另外现场维护人员不少于4人</w:t>
            </w:r>
            <w:r>
              <w:rPr>
                <w:rFonts w:hint="eastAsia" w:ascii="宋体" w:hAnsi="宋体" w:cs="宋体"/>
                <w:sz w:val="24"/>
                <w:szCs w:val="24"/>
                <w:highlight w:val="none"/>
              </w:rPr>
              <w:t>，</w:t>
            </w:r>
            <w:r>
              <w:rPr>
                <w:rFonts w:hint="eastAsia" w:ascii="宋体" w:hAnsi="宋体" w:cs="宋体"/>
                <w:bCs/>
                <w:sz w:val="24"/>
                <w:szCs w:val="24"/>
                <w:highlight w:val="none"/>
              </w:rPr>
              <w:t>维护人员须持证上岗。</w:t>
            </w:r>
          </w:p>
          <w:p w14:paraId="15F5920B">
            <w:pPr>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②</w:t>
            </w:r>
            <w:r>
              <w:rPr>
                <w:rFonts w:hint="eastAsia" w:ascii="宋体" w:hAnsi="宋体" w:cs="宋体"/>
                <w:bCs/>
                <w:sz w:val="24"/>
                <w:szCs w:val="24"/>
                <w:highlight w:val="none"/>
              </w:rPr>
              <w:t>维保服务期内，根据《盐城市市区亮化设施维护考核细则》及招标文件规定的其他考核要求进行考核。</w:t>
            </w:r>
          </w:p>
          <w:p w14:paraId="67120BD1">
            <w:pPr>
              <w:spacing w:line="440" w:lineRule="exact"/>
              <w:ind w:firstLine="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③制定详细的日常维保操作流程。</w:t>
            </w:r>
          </w:p>
          <w:p w14:paraId="46628478">
            <w:pPr>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（4）</w:t>
            </w:r>
            <w:r>
              <w:rPr>
                <w:rFonts w:hint="eastAsia" w:ascii="宋体" w:hAnsi="宋体" w:eastAsia="宋体" w:cs="宋体"/>
                <w:bCs/>
                <w:sz w:val="24"/>
                <w:szCs w:val="24"/>
                <w:highlight w:val="none"/>
                <w:lang w:val="en-US" w:eastAsia="zh-CN"/>
              </w:rPr>
              <w:t>日常维保质量、安全、人员管理等相关制度。</w:t>
            </w:r>
          </w:p>
          <w:p w14:paraId="6A64D6A2">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①</w:t>
            </w:r>
            <w:r>
              <w:rPr>
                <w:rFonts w:hint="eastAsia" w:ascii="宋体" w:hAnsi="宋体" w:eastAsia="宋体" w:cs="宋体"/>
                <w:bCs/>
                <w:sz w:val="24"/>
                <w:szCs w:val="24"/>
                <w:highlight w:val="none"/>
              </w:rPr>
              <w:t>建立设备材料管理和材料设备的供应制度。准备充足的维修材料以应对日常维修及突发事件的需要，采购的材料及设备必须符合国家质量标准，并不得低于原有标准。</w:t>
            </w:r>
          </w:p>
          <w:p w14:paraId="16CE0F9D">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②</w:t>
            </w:r>
            <w:r>
              <w:rPr>
                <w:rFonts w:hint="eastAsia" w:ascii="宋体" w:hAnsi="宋体" w:eastAsia="宋体" w:cs="宋体"/>
                <w:bCs/>
                <w:sz w:val="24"/>
                <w:szCs w:val="24"/>
                <w:highlight w:val="none"/>
              </w:rPr>
              <w:t>建立安全生产主体责任制度。安全生产管理制度包括：安全生产责任制、安全生产检查制度、安全操作规程、安全行车规定、安全生产教育培训制度、事故隐患内部报告和奖励制度等。</w:t>
            </w:r>
          </w:p>
          <w:p w14:paraId="53A0C6D1">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③</w:t>
            </w:r>
            <w:r>
              <w:rPr>
                <w:rFonts w:hint="eastAsia" w:ascii="宋体" w:hAnsi="宋体" w:eastAsia="宋体" w:cs="宋体"/>
                <w:bCs/>
                <w:sz w:val="24"/>
                <w:szCs w:val="24"/>
                <w:highlight w:val="none"/>
              </w:rPr>
              <w:t>建立齐全规范的人员岗位管理和技术培训制度。工作人员必须持证上岗，并熟悉亮化设施的正确操作和维护方法，必须严格遵守各项安全操作规程，作业时安全防护用品必须穿戴齐全。</w:t>
            </w:r>
          </w:p>
          <w:p w14:paraId="56046CAC">
            <w:pPr>
              <w:numPr>
                <w:ilvl w:val="0"/>
                <w:numId w:val="0"/>
              </w:numPr>
              <w:spacing w:line="440" w:lineRule="exact"/>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（5）</w:t>
            </w:r>
            <w:r>
              <w:rPr>
                <w:rFonts w:hint="eastAsia" w:ascii="宋体" w:hAnsi="宋体" w:eastAsia="宋体" w:cs="宋体"/>
                <w:bCs/>
                <w:sz w:val="24"/>
                <w:szCs w:val="24"/>
                <w:highlight w:val="none"/>
                <w:lang w:val="en-US" w:eastAsia="zh-CN"/>
              </w:rPr>
              <w:t>仓库及备品备件。</w:t>
            </w:r>
          </w:p>
          <w:p w14:paraId="3AE9F9BE">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成立项目小组，</w:t>
            </w:r>
            <w:r>
              <w:rPr>
                <w:rFonts w:hint="eastAsia" w:ascii="宋体" w:hAnsi="宋体" w:eastAsia="宋体" w:cs="宋体"/>
                <w:bCs/>
                <w:sz w:val="24"/>
                <w:szCs w:val="24"/>
                <w:highlight w:val="none"/>
                <w:lang w:val="en-US" w:eastAsia="zh-CN"/>
              </w:rPr>
              <w:t>统筹本项目运维管理工作。</w:t>
            </w:r>
            <w:r>
              <w:rPr>
                <w:rFonts w:hint="eastAsia" w:ascii="宋体" w:hAnsi="宋体" w:eastAsia="宋体" w:cs="宋体"/>
                <w:bCs/>
                <w:sz w:val="24"/>
                <w:szCs w:val="24"/>
                <w:highlight w:val="none"/>
              </w:rPr>
              <w:t>设置办公区、值班区、车辆停放区、器材堆放区、备件及替换件仓库、拆除件存放仓库等区域。</w:t>
            </w:r>
          </w:p>
          <w:p w14:paraId="24CAB3C5">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①</w:t>
            </w:r>
            <w:r>
              <w:rPr>
                <w:rFonts w:hint="eastAsia" w:ascii="宋体" w:hAnsi="宋体" w:eastAsia="宋体" w:cs="宋体"/>
                <w:bCs/>
                <w:sz w:val="24"/>
                <w:szCs w:val="24"/>
                <w:highlight w:val="none"/>
              </w:rPr>
              <w:t>办公区：配置满足项目管理人员日常办公所需办公桌椅、文件档案柜、通讯设备；</w:t>
            </w:r>
          </w:p>
          <w:p w14:paraId="5B93F974">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②</w:t>
            </w:r>
            <w:r>
              <w:rPr>
                <w:rFonts w:hint="eastAsia" w:ascii="宋体" w:hAnsi="宋体" w:eastAsia="宋体" w:cs="宋体"/>
                <w:bCs/>
                <w:sz w:val="24"/>
                <w:szCs w:val="24"/>
                <w:highlight w:val="none"/>
              </w:rPr>
              <w:t>值班区：设置不少于2个固定值班工位，具备休息、应急联络条件，满足全天候应急值守需求；</w:t>
            </w:r>
          </w:p>
          <w:p w14:paraId="454BBBF9">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③</w:t>
            </w:r>
            <w:r>
              <w:rPr>
                <w:rFonts w:hint="eastAsia" w:ascii="宋体" w:hAnsi="宋体" w:eastAsia="宋体" w:cs="宋体"/>
                <w:bCs/>
                <w:sz w:val="24"/>
                <w:szCs w:val="24"/>
                <w:highlight w:val="none"/>
              </w:rPr>
              <w:t>车辆停放区：预留可容纳不少于3台运维作业车辆的专属停放场地，场地平整、进出通行顺畅；</w:t>
            </w:r>
          </w:p>
          <w:p w14:paraId="402D09CF">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④</w:t>
            </w:r>
            <w:r>
              <w:rPr>
                <w:rFonts w:hint="eastAsia" w:ascii="宋体" w:hAnsi="宋体" w:eastAsia="宋体" w:cs="宋体"/>
                <w:bCs/>
                <w:sz w:val="24"/>
                <w:szCs w:val="24"/>
                <w:highlight w:val="none"/>
              </w:rPr>
              <w:t>器材堆放区：分区收纳检修工具、线缆、辅材、安全防护用具，做到分类摆放、台账清晰；</w:t>
            </w:r>
          </w:p>
          <w:p w14:paraId="473D5C37">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⑤备件及替换件</w:t>
            </w:r>
            <w:r>
              <w:rPr>
                <w:rFonts w:hint="eastAsia" w:ascii="宋体" w:hAnsi="宋体" w:eastAsia="宋体" w:cs="宋体"/>
                <w:bCs/>
                <w:sz w:val="24"/>
                <w:szCs w:val="24"/>
                <w:highlight w:val="none"/>
              </w:rPr>
              <w:t>仓库：设立备件仓储空间，根据项目亮化控制系统、配电箱、控制器、灯具等设备型号储备足量常用备品备件，建立出入库管理制度，备件库存可满足日常抢修替换需求；</w:t>
            </w:r>
          </w:p>
          <w:p w14:paraId="1B714644">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⑥</w:t>
            </w:r>
            <w:r>
              <w:rPr>
                <w:rFonts w:hint="eastAsia" w:ascii="宋体" w:hAnsi="宋体" w:eastAsia="宋体" w:cs="宋体"/>
                <w:bCs/>
                <w:sz w:val="24"/>
                <w:szCs w:val="24"/>
                <w:highlight w:val="none"/>
              </w:rPr>
              <w:t>拆除件存放仓库：对工程拆除、更换下来的老旧设备、报废件分区集中存放，做到分类归集，按采购人要求统一处置。</w:t>
            </w:r>
          </w:p>
          <w:p w14:paraId="482E7C39">
            <w:pPr>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所有功能区域布局合理，落实防火、防雨、防尘、防盗措施，建立区域管理制度。</w:t>
            </w:r>
          </w:p>
          <w:p w14:paraId="43893F3B">
            <w:p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突发事件应急预案。</w:t>
            </w:r>
          </w:p>
          <w:p w14:paraId="2B9C1E76">
            <w:pPr>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制定极端天气、各类突发事件的应急预案，包含应急响应机制、处置</w:t>
            </w:r>
            <w:r>
              <w:rPr>
                <w:rFonts w:hint="eastAsia" w:ascii="宋体" w:hAnsi="宋体" w:cs="宋体"/>
                <w:bCs/>
                <w:sz w:val="24"/>
                <w:szCs w:val="24"/>
                <w:highlight w:val="none"/>
              </w:rPr>
              <w:t>措施</w:t>
            </w:r>
            <w:r>
              <w:rPr>
                <w:rFonts w:hint="eastAsia" w:ascii="宋体" w:hAnsi="宋体" w:cs="宋体"/>
                <w:bCs/>
                <w:sz w:val="24"/>
                <w:szCs w:val="24"/>
                <w:highlight w:val="none"/>
                <w:lang w:eastAsia="zh-CN"/>
              </w:rPr>
              <w:t>、</w:t>
            </w:r>
          </w:p>
          <w:p w14:paraId="1D54B068">
            <w:pPr>
              <w:spacing w:line="440" w:lineRule="exact"/>
              <w:rPr>
                <w:rFonts w:ascii="宋体" w:hAnsi="宋体" w:cs="宋体"/>
                <w:bCs/>
                <w:sz w:val="24"/>
                <w:szCs w:val="24"/>
                <w:highlight w:val="none"/>
                <w:lang w:val="en-US"/>
              </w:rPr>
            </w:pPr>
            <w:r>
              <w:rPr>
                <w:rFonts w:hint="eastAsia" w:ascii="宋体" w:hAnsi="宋体" w:cs="宋体"/>
                <w:bCs/>
                <w:sz w:val="24"/>
                <w:szCs w:val="24"/>
                <w:highlight w:val="none"/>
              </w:rPr>
              <w:t>应急终止后的善后、恢复重建等的措施方案</w:t>
            </w:r>
            <w:r>
              <w:rPr>
                <w:rFonts w:hint="eastAsia" w:ascii="宋体" w:hAnsi="宋体" w:cs="宋体"/>
                <w:bCs/>
                <w:sz w:val="24"/>
                <w:szCs w:val="24"/>
                <w:highlight w:val="none"/>
                <w:lang w:val="en-US" w:eastAsia="zh-CN"/>
              </w:rPr>
              <w:t>等。</w:t>
            </w:r>
          </w:p>
          <w:p w14:paraId="0D24ED0A">
            <w:pPr>
              <w:spacing w:line="440" w:lineRule="exact"/>
              <w:rPr>
                <w:rFonts w:hint="eastAsia" w:ascii="宋体" w:hAnsi="宋体" w:eastAsia="宋体" w:cs="宋体"/>
                <w:b/>
                <w:bCs w:val="0"/>
                <w:sz w:val="24"/>
                <w:szCs w:val="24"/>
                <w:highlight w:val="none"/>
                <w:lang w:val="en-US" w:eastAsia="zh-CN"/>
              </w:rPr>
            </w:pPr>
          </w:p>
          <w:p w14:paraId="00C02EBB">
            <w:pPr>
              <w:spacing w:line="440" w:lineRule="exact"/>
              <w:rPr>
                <w:rFonts w:hint="eastAsia" w:ascii="宋体" w:hAnsi="宋体" w:eastAsia="宋体" w:cs="宋体"/>
                <w:bCs/>
                <w:sz w:val="24"/>
                <w:szCs w:val="24"/>
                <w:highlight w:val="none"/>
                <w:lang w:eastAsia="zh-CN"/>
              </w:rPr>
            </w:pPr>
            <w:r>
              <w:rPr>
                <w:rFonts w:hint="eastAsia" w:ascii="宋体" w:hAnsi="宋体" w:eastAsia="宋体" w:cs="宋体"/>
                <w:b/>
                <w:bCs w:val="0"/>
                <w:sz w:val="24"/>
                <w:szCs w:val="24"/>
                <w:highlight w:val="none"/>
                <w:lang w:val="en-US" w:eastAsia="zh-CN"/>
              </w:rPr>
              <w:t>3.</w:t>
            </w:r>
            <w:r>
              <w:rPr>
                <w:rFonts w:hint="eastAsia" w:ascii="宋体" w:hAnsi="宋体" w:eastAsia="宋体" w:cs="宋体"/>
                <w:b/>
                <w:bCs w:val="0"/>
                <w:sz w:val="24"/>
                <w:szCs w:val="24"/>
                <w:highlight w:val="none"/>
              </w:rPr>
              <w:t>亮化设施维保实施</w:t>
            </w:r>
            <w:r>
              <w:rPr>
                <w:rFonts w:hint="eastAsia" w:ascii="宋体" w:hAnsi="宋体" w:eastAsia="宋体" w:cs="宋体"/>
                <w:b/>
                <w:bCs w:val="0"/>
                <w:sz w:val="24"/>
                <w:szCs w:val="24"/>
                <w:highlight w:val="none"/>
                <w:lang w:val="en-US" w:eastAsia="zh-CN"/>
              </w:rPr>
              <w:t>方案，至少包含：</w:t>
            </w:r>
          </w:p>
          <w:p w14:paraId="51139F54">
            <w:pPr>
              <w:spacing w:line="440" w:lineRule="exac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（1）亮化设施维保内容。</w:t>
            </w:r>
          </w:p>
          <w:p w14:paraId="5C0E9BDF">
            <w:pPr>
              <w:spacing w:line="44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涉及市直管109幢楼宇亮化设施维保，涉及1</w:t>
            </w:r>
            <w:r>
              <w:rPr>
                <w:rFonts w:hint="eastAsia" w:ascii="宋体" w:hAnsi="宋体" w:eastAsia="宋体" w:cs="宋体"/>
                <w:bCs/>
                <w:sz w:val="24"/>
                <w:szCs w:val="24"/>
                <w:highlight w:val="none"/>
                <w:lang w:val="en-US" w:eastAsia="zh-CN" w:bidi="ar"/>
              </w:rPr>
              <w:t>3764</w:t>
            </w:r>
            <w:r>
              <w:rPr>
                <w:rFonts w:hint="eastAsia" w:ascii="宋体" w:hAnsi="宋体" w:eastAsia="宋体" w:cs="宋体"/>
                <w:bCs/>
                <w:sz w:val="24"/>
                <w:szCs w:val="24"/>
                <w:highlight w:val="none"/>
                <w:lang w:bidi="ar"/>
              </w:rPr>
              <w:t>套LED洗墙灯、83</w:t>
            </w:r>
            <w:r>
              <w:rPr>
                <w:rFonts w:hint="eastAsia" w:ascii="宋体" w:hAnsi="宋体" w:eastAsia="宋体" w:cs="宋体"/>
                <w:bCs/>
                <w:sz w:val="24"/>
                <w:szCs w:val="24"/>
                <w:highlight w:val="none"/>
                <w:lang w:val="en-US" w:eastAsia="zh-CN" w:bidi="ar"/>
              </w:rPr>
              <w:t>92</w:t>
            </w:r>
            <w:r>
              <w:rPr>
                <w:rFonts w:hint="eastAsia" w:ascii="宋体" w:hAnsi="宋体" w:eastAsia="宋体" w:cs="宋体"/>
                <w:bCs/>
                <w:sz w:val="24"/>
                <w:szCs w:val="24"/>
                <w:highlight w:val="none"/>
                <w:lang w:bidi="ar"/>
              </w:rPr>
              <w:t>套LED点光源、1</w:t>
            </w:r>
            <w:r>
              <w:rPr>
                <w:rFonts w:hint="eastAsia" w:ascii="宋体" w:hAnsi="宋体" w:eastAsia="宋体" w:cs="宋体"/>
                <w:bCs/>
                <w:sz w:val="24"/>
                <w:szCs w:val="24"/>
                <w:highlight w:val="none"/>
                <w:lang w:val="en-US" w:eastAsia="zh-CN" w:bidi="ar"/>
              </w:rPr>
              <w:t>498</w:t>
            </w:r>
            <w:r>
              <w:rPr>
                <w:rFonts w:hint="eastAsia" w:ascii="宋体" w:hAnsi="宋体" w:eastAsia="宋体" w:cs="宋体"/>
                <w:bCs/>
                <w:sz w:val="24"/>
                <w:szCs w:val="24"/>
                <w:highlight w:val="none"/>
                <w:lang w:bidi="ar"/>
              </w:rPr>
              <w:t>套LED投光灯、1</w:t>
            </w:r>
            <w:r>
              <w:rPr>
                <w:rFonts w:hint="eastAsia" w:ascii="宋体" w:hAnsi="宋体" w:eastAsia="宋体" w:cs="宋体"/>
                <w:bCs/>
                <w:sz w:val="24"/>
                <w:szCs w:val="24"/>
                <w:highlight w:val="none"/>
                <w:lang w:val="en-US" w:eastAsia="zh-CN" w:bidi="ar"/>
              </w:rPr>
              <w:t>4911</w:t>
            </w:r>
            <w:r>
              <w:rPr>
                <w:rFonts w:hint="eastAsia" w:ascii="宋体" w:hAnsi="宋体" w:eastAsia="宋体" w:cs="宋体"/>
                <w:bCs/>
                <w:sz w:val="24"/>
                <w:szCs w:val="24"/>
                <w:highlight w:val="none"/>
                <w:lang w:bidi="ar"/>
              </w:rPr>
              <w:t>套LED线条灯、12套LED双向壁灯、172套LED四向壁灯</w:t>
            </w:r>
            <w:r>
              <w:rPr>
                <w:rFonts w:hint="eastAsia" w:ascii="宋体" w:hAnsi="宋体" w:eastAsia="宋体" w:cs="宋体"/>
                <w:bCs/>
                <w:sz w:val="24"/>
                <w:szCs w:val="24"/>
                <w:highlight w:val="none"/>
                <w:lang w:eastAsia="zh-CN" w:bidi="ar"/>
              </w:rPr>
              <w:t>、480套LED射灯、75套LED草坪灯、99套景观灯</w:t>
            </w:r>
            <w:r>
              <w:rPr>
                <w:rFonts w:hint="eastAsia" w:ascii="宋体" w:hAnsi="宋体" w:eastAsia="宋体" w:cs="宋体"/>
                <w:bCs/>
                <w:sz w:val="24"/>
                <w:szCs w:val="24"/>
                <w:highlight w:val="none"/>
                <w:lang w:bidi="ar"/>
              </w:rPr>
              <w:t>等亮化灯具及配套设施。</w:t>
            </w:r>
          </w:p>
          <w:p w14:paraId="01ADE628">
            <w:pPr>
              <w:spacing w:line="440" w:lineRule="exact"/>
              <w:rPr>
                <w:rFonts w:hint="eastAsia" w:ascii="宋体" w:hAnsi="宋体" w:eastAsia="宋体" w:cs="宋体"/>
                <w:bCs/>
                <w:sz w:val="24"/>
                <w:szCs w:val="24"/>
                <w:highlight w:val="none"/>
                <w:lang w:eastAsia="zh-CN" w:bidi="ar"/>
              </w:rPr>
            </w:pPr>
            <w:r>
              <w:rPr>
                <w:rFonts w:hint="eastAsia" w:ascii="宋体" w:hAnsi="宋体" w:eastAsia="宋体" w:cs="宋体"/>
                <w:bCs/>
                <w:sz w:val="24"/>
                <w:szCs w:val="24"/>
                <w:highlight w:val="none"/>
                <w:lang w:bidi="ar"/>
              </w:rPr>
              <w:t>投标人自行查勘现场，须保证亮化设施按原规格（含技术参数、状态能力、与强电控制节点端兼容受控等）进行维保，保证整体亮化效果良好，如</w:t>
            </w:r>
            <w:r>
              <w:rPr>
                <w:rFonts w:hint="eastAsia" w:ascii="宋体" w:hAnsi="宋体" w:eastAsia="宋体" w:cs="宋体"/>
                <w:bCs/>
                <w:sz w:val="24"/>
                <w:szCs w:val="24"/>
                <w:highlight w:val="none"/>
              </w:rPr>
              <w:t>采购人</w:t>
            </w:r>
            <w:r>
              <w:rPr>
                <w:rFonts w:hint="eastAsia" w:ascii="宋体" w:hAnsi="宋体" w:eastAsia="宋体" w:cs="宋体"/>
                <w:bCs/>
                <w:sz w:val="24"/>
                <w:szCs w:val="24"/>
                <w:highlight w:val="none"/>
                <w:lang w:bidi="ar"/>
              </w:rPr>
              <w:t>巡查发现未能达到亮灯要求须无条件进行整改。</w:t>
            </w:r>
          </w:p>
          <w:p w14:paraId="24C4AD9F">
            <w:pPr>
              <w:numPr>
                <w:ilvl w:val="0"/>
                <w:numId w:val="0"/>
              </w:numPr>
              <w:spacing w:line="440" w:lineRule="exact"/>
              <w:ind w:firstLine="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rPr>
              <w:t>日常维保</w:t>
            </w:r>
            <w:r>
              <w:rPr>
                <w:rFonts w:hint="eastAsia" w:ascii="宋体" w:hAnsi="宋体" w:eastAsia="宋体" w:cs="宋体"/>
                <w:bCs/>
                <w:sz w:val="24"/>
                <w:szCs w:val="24"/>
                <w:highlight w:val="none"/>
                <w:lang w:eastAsia="zh-CN"/>
              </w:rPr>
              <w:t>工作</w:t>
            </w:r>
            <w:r>
              <w:rPr>
                <w:rFonts w:hint="eastAsia" w:ascii="宋体" w:hAnsi="宋体" w:eastAsia="宋体" w:cs="宋体"/>
                <w:bCs/>
                <w:sz w:val="24"/>
                <w:szCs w:val="24"/>
                <w:highlight w:val="none"/>
                <w:lang w:val="en-US" w:eastAsia="zh-CN"/>
              </w:rPr>
              <w:t>计划（含团队人员安排、巡检周期等）和</w:t>
            </w:r>
            <w:r>
              <w:rPr>
                <w:rFonts w:hint="eastAsia" w:ascii="宋体" w:hAnsi="宋体" w:eastAsia="宋体" w:cs="宋体"/>
                <w:bCs/>
                <w:sz w:val="24"/>
                <w:szCs w:val="24"/>
                <w:highlight w:val="none"/>
                <w:lang w:eastAsia="zh-CN"/>
              </w:rPr>
              <w:t>流程。</w:t>
            </w:r>
          </w:p>
          <w:p w14:paraId="4EB17221">
            <w:pPr>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①</w:t>
            </w:r>
            <w:r>
              <w:rPr>
                <w:rFonts w:hint="eastAsia" w:ascii="宋体" w:hAnsi="宋体" w:cs="宋体"/>
                <w:sz w:val="24"/>
                <w:szCs w:val="24"/>
                <w:highlight w:val="none"/>
              </w:rPr>
              <w:t>在服务期内需提供长期本地化服务</w:t>
            </w:r>
            <w:r>
              <w:rPr>
                <w:rFonts w:hint="eastAsia" w:ascii="宋体" w:hAnsi="宋体" w:cs="宋体"/>
                <w:bCs/>
                <w:sz w:val="24"/>
                <w:szCs w:val="24"/>
                <w:highlight w:val="none"/>
              </w:rPr>
              <w:t>，</w:t>
            </w:r>
            <w:r>
              <w:rPr>
                <w:rFonts w:hint="eastAsia" w:ascii="宋体" w:hAnsi="宋体" w:cs="宋体"/>
                <w:sz w:val="24"/>
                <w:szCs w:val="24"/>
                <w:highlight w:val="none"/>
              </w:rPr>
              <w:t>项目团队人员相对稳定，</w:t>
            </w:r>
            <w:r>
              <w:rPr>
                <w:rFonts w:hint="eastAsia" w:ascii="宋体" w:hAnsi="宋体" w:eastAsia="宋体" w:cs="宋体"/>
                <w:bCs w:val="0"/>
                <w:sz w:val="24"/>
                <w:szCs w:val="24"/>
                <w:highlight w:val="none"/>
                <w:lang w:val="en-US" w:eastAsia="zh-CN"/>
              </w:rPr>
              <w:t>并为团队人员缴纳社保、意外险和雇主责任险，</w:t>
            </w:r>
            <w:r>
              <w:rPr>
                <w:rFonts w:hint="eastAsia" w:ascii="宋体" w:hAnsi="宋体" w:cs="宋体"/>
                <w:bCs/>
                <w:sz w:val="24"/>
                <w:szCs w:val="24"/>
                <w:highlight w:val="none"/>
              </w:rPr>
              <w:t>明确项目负责人1人，</w:t>
            </w:r>
            <w:r>
              <w:rPr>
                <w:rFonts w:hint="eastAsia" w:ascii="宋体" w:hAnsi="宋体" w:cs="宋体"/>
                <w:bCs/>
                <w:sz w:val="24"/>
                <w:szCs w:val="24"/>
                <w:highlight w:val="none"/>
                <w:lang w:val="en-US" w:eastAsia="zh-CN"/>
              </w:rPr>
              <w:t>根据采购人要求，</w:t>
            </w:r>
            <w:r>
              <w:rPr>
                <w:rFonts w:hint="eastAsia" w:ascii="宋体" w:hAnsi="宋体" w:cs="宋体"/>
                <w:bCs/>
                <w:sz w:val="24"/>
                <w:szCs w:val="24"/>
                <w:highlight w:val="none"/>
              </w:rPr>
              <w:t>每周汇报一次维保情况，具体</w:t>
            </w:r>
            <w:r>
              <w:rPr>
                <w:rFonts w:hint="eastAsia" w:ascii="宋体" w:hAnsi="宋体" w:cs="宋体"/>
                <w:bCs/>
                <w:sz w:val="24"/>
                <w:szCs w:val="24"/>
                <w:highlight w:val="none"/>
                <w:lang w:val="en-US" w:eastAsia="zh-CN"/>
              </w:rPr>
              <w:t>汇报</w:t>
            </w:r>
            <w:r>
              <w:rPr>
                <w:rFonts w:hint="eastAsia" w:ascii="宋体" w:hAnsi="宋体" w:cs="宋体"/>
                <w:bCs/>
                <w:sz w:val="24"/>
                <w:szCs w:val="24"/>
                <w:highlight w:val="none"/>
              </w:rPr>
              <w:t>时间</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形式</w:t>
            </w:r>
            <w:r>
              <w:rPr>
                <w:rFonts w:hint="eastAsia" w:ascii="宋体" w:hAnsi="宋体" w:cs="宋体"/>
                <w:bCs/>
                <w:sz w:val="24"/>
                <w:szCs w:val="24"/>
                <w:highlight w:val="none"/>
              </w:rPr>
              <w:t>由</w:t>
            </w:r>
            <w:r>
              <w:rPr>
                <w:rFonts w:hint="eastAsia" w:ascii="宋体" w:hAnsi="宋体" w:cs="宋体"/>
                <w:bCs/>
                <w:sz w:val="24"/>
                <w:szCs w:val="24"/>
                <w:highlight w:val="none"/>
                <w:lang w:val="en-US" w:eastAsia="zh-CN"/>
              </w:rPr>
              <w:t>采购人</w:t>
            </w:r>
            <w:r>
              <w:rPr>
                <w:rFonts w:hint="eastAsia" w:ascii="宋体" w:hAnsi="宋体" w:cs="宋体"/>
                <w:bCs/>
                <w:sz w:val="24"/>
                <w:szCs w:val="24"/>
                <w:highlight w:val="none"/>
              </w:rPr>
              <w:t>指定，另外现场维护人员不少于4人</w:t>
            </w:r>
            <w:r>
              <w:rPr>
                <w:rFonts w:hint="eastAsia" w:ascii="宋体" w:hAnsi="宋体" w:cs="宋体"/>
                <w:sz w:val="24"/>
                <w:szCs w:val="24"/>
                <w:highlight w:val="none"/>
              </w:rPr>
              <w:t>，</w:t>
            </w:r>
            <w:r>
              <w:rPr>
                <w:rFonts w:hint="eastAsia" w:ascii="宋体" w:hAnsi="宋体" w:cs="宋体"/>
                <w:bCs/>
                <w:sz w:val="24"/>
                <w:szCs w:val="24"/>
                <w:highlight w:val="none"/>
              </w:rPr>
              <w:t>维护人员须持证上岗。</w:t>
            </w:r>
          </w:p>
          <w:p w14:paraId="78C0F6E9">
            <w:pPr>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②</w:t>
            </w:r>
            <w:r>
              <w:rPr>
                <w:rFonts w:hint="eastAsia" w:ascii="宋体" w:hAnsi="宋体" w:cs="宋体"/>
                <w:bCs/>
                <w:sz w:val="24"/>
                <w:szCs w:val="24"/>
                <w:highlight w:val="none"/>
              </w:rPr>
              <w:t>维保服务期内，根据《盐城市市区亮化设施维护考核细则》及招标文件规定的其他考核要求进行考核。</w:t>
            </w:r>
          </w:p>
          <w:p w14:paraId="2C7FED57">
            <w:pPr>
              <w:spacing w:line="440" w:lineRule="exact"/>
              <w:ind w:firstLine="0"/>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③制定详细的日常维保操作流程。</w:t>
            </w:r>
          </w:p>
          <w:p w14:paraId="32A63807">
            <w:pPr>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（3）</w:t>
            </w:r>
            <w:r>
              <w:rPr>
                <w:rFonts w:hint="eastAsia" w:ascii="宋体" w:hAnsi="宋体" w:eastAsia="宋体" w:cs="宋体"/>
                <w:bCs/>
                <w:sz w:val="24"/>
                <w:szCs w:val="24"/>
                <w:highlight w:val="none"/>
                <w:lang w:val="en-US" w:eastAsia="zh-CN"/>
              </w:rPr>
              <w:t>日常维保质量、安全、人员管理等相关制度。</w:t>
            </w:r>
          </w:p>
          <w:p w14:paraId="403DEB72">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①</w:t>
            </w:r>
            <w:r>
              <w:rPr>
                <w:rFonts w:hint="eastAsia" w:ascii="宋体" w:hAnsi="宋体" w:eastAsia="宋体" w:cs="宋体"/>
                <w:bCs/>
                <w:sz w:val="24"/>
                <w:szCs w:val="24"/>
                <w:highlight w:val="none"/>
              </w:rPr>
              <w:t>建立设备材料管理和材料设备的供应制度。准备充足的维修材料以应对日常维修及突发事件的需要，采购的材料及设备必须符合国家质量标准，并不得低于原有标准。</w:t>
            </w:r>
          </w:p>
          <w:p w14:paraId="33A1E171">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②</w:t>
            </w:r>
            <w:r>
              <w:rPr>
                <w:rFonts w:hint="eastAsia" w:ascii="宋体" w:hAnsi="宋体" w:eastAsia="宋体" w:cs="宋体"/>
                <w:bCs/>
                <w:sz w:val="24"/>
                <w:szCs w:val="24"/>
                <w:highlight w:val="none"/>
              </w:rPr>
              <w:t>建立安全生产主体责任制度。安全生产管理制度包括：安全生产责任制、安全生产检查制度、安全操作规程、安全行车规定、安全生产教育培训制度、事故隐患内部报告和奖励制度等。</w:t>
            </w:r>
          </w:p>
          <w:p w14:paraId="1C890B4E">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③</w:t>
            </w:r>
            <w:r>
              <w:rPr>
                <w:rFonts w:hint="eastAsia" w:ascii="宋体" w:hAnsi="宋体" w:eastAsia="宋体" w:cs="宋体"/>
                <w:bCs/>
                <w:sz w:val="24"/>
                <w:szCs w:val="24"/>
                <w:highlight w:val="none"/>
              </w:rPr>
              <w:t>建立齐全规范的人员岗位管理和技术培训制度。工作人员必须持证上岗，并熟悉亮化设施的正确操作和维护方法，必须严格遵守各项安全操作规程，作业时安全防护用品必须穿戴齐全。</w:t>
            </w:r>
          </w:p>
          <w:p w14:paraId="49A6712D">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（4）</w:t>
            </w:r>
            <w:r>
              <w:rPr>
                <w:rFonts w:hint="eastAsia" w:ascii="宋体" w:hAnsi="宋体" w:eastAsia="宋体" w:cs="宋体"/>
                <w:bCs/>
                <w:sz w:val="24"/>
                <w:szCs w:val="24"/>
                <w:highlight w:val="none"/>
              </w:rPr>
              <w:t>仓库及备品备件。</w:t>
            </w:r>
          </w:p>
          <w:p w14:paraId="7D0671B8">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成立项目小组，统筹本项目运维管理工作。设置办公区、值班区、车辆停放区、器材堆放区、备件及替换件仓库、拆除件存放仓库等区域。</w:t>
            </w:r>
          </w:p>
          <w:p w14:paraId="455C1F43">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①办公区：配置满足项目管理人员日常办公所需办公桌椅、文件档案柜、通讯设备；</w:t>
            </w:r>
          </w:p>
          <w:p w14:paraId="14E68B83">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②值班区：设置不少于2个固定值班工位，具备休息、应急联络条件，满足全天候应急值守需求；</w:t>
            </w:r>
          </w:p>
          <w:p w14:paraId="2FE5FEDD">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③车辆停放区：预留可容纳不少于3台运维作业车辆的专属停放场地，场地平整、进出通行顺畅；</w:t>
            </w:r>
          </w:p>
          <w:p w14:paraId="19464DE5">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④器材堆放区：分区收纳检修工具、线缆、辅材、安全防护用具，做到分类摆放、台账清晰；</w:t>
            </w:r>
          </w:p>
          <w:p w14:paraId="582A1085">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⑤备件及替换件仓库：设立备件仓储空间，根据项目亮化控制系统、配电箱、控制器、灯具等设备型号储备足量常用备品备件，建立出入库管理制度，备件库存可满足日常抢修替换需求；</w:t>
            </w:r>
          </w:p>
          <w:p w14:paraId="5656E515">
            <w:pPr>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⑥拆除件存放仓库：对工程拆除、更换下来的老旧设备、报废件分区集中存放，做到分类归集，按采购人要求统一处置。</w:t>
            </w:r>
          </w:p>
          <w:p w14:paraId="0A490F60">
            <w:pPr>
              <w:numPr>
                <w:ilvl w:val="0"/>
                <w:numId w:val="0"/>
              </w:numPr>
              <w:spacing w:line="440" w:lineRule="exact"/>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所有功能区域布局合理，落实防火、防雨、防尘、防盗措施，建立区域管理制度。</w:t>
            </w:r>
          </w:p>
          <w:p w14:paraId="5C5662E7">
            <w:p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突发事件应急预案。</w:t>
            </w:r>
          </w:p>
          <w:p w14:paraId="1B7F40CD">
            <w:pPr>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制定极端天气、各类突发事件的应急预案，包含应急响应机制、处置</w:t>
            </w:r>
            <w:r>
              <w:rPr>
                <w:rFonts w:hint="eastAsia" w:ascii="宋体" w:hAnsi="宋体" w:cs="宋体"/>
                <w:bCs/>
                <w:sz w:val="24"/>
                <w:szCs w:val="24"/>
                <w:highlight w:val="none"/>
              </w:rPr>
              <w:t>措施</w:t>
            </w:r>
            <w:r>
              <w:rPr>
                <w:rFonts w:hint="eastAsia" w:ascii="宋体" w:hAnsi="宋体" w:cs="宋体"/>
                <w:bCs/>
                <w:sz w:val="24"/>
                <w:szCs w:val="24"/>
                <w:highlight w:val="none"/>
                <w:lang w:eastAsia="zh-CN"/>
              </w:rPr>
              <w:t>、</w:t>
            </w:r>
          </w:p>
          <w:p w14:paraId="7DD0CDE4">
            <w:pPr>
              <w:spacing w:line="440" w:lineRule="exact"/>
              <w:rPr>
                <w:rFonts w:ascii="宋体" w:hAnsi="宋体" w:cs="宋体"/>
                <w:bCs/>
                <w:sz w:val="24"/>
                <w:szCs w:val="24"/>
                <w:highlight w:val="none"/>
                <w:lang w:val="en-US"/>
              </w:rPr>
            </w:pPr>
            <w:r>
              <w:rPr>
                <w:rFonts w:hint="eastAsia" w:ascii="宋体" w:hAnsi="宋体" w:cs="宋体"/>
                <w:bCs/>
                <w:sz w:val="24"/>
                <w:szCs w:val="24"/>
                <w:highlight w:val="none"/>
              </w:rPr>
              <w:t>应急终止后的善后、恢复重建等的措施方案</w:t>
            </w:r>
            <w:r>
              <w:rPr>
                <w:rFonts w:hint="eastAsia" w:ascii="宋体" w:hAnsi="宋体" w:cs="宋体"/>
                <w:bCs/>
                <w:sz w:val="24"/>
                <w:szCs w:val="24"/>
                <w:highlight w:val="none"/>
                <w:lang w:val="en-US" w:eastAsia="zh-CN"/>
              </w:rPr>
              <w:t>等。</w:t>
            </w:r>
          </w:p>
          <w:p w14:paraId="02C13310">
            <w:pPr>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（6）维保亮化效果。</w:t>
            </w:r>
          </w:p>
          <w:p w14:paraId="7A5B36E0">
            <w:pPr>
              <w:spacing w:line="440" w:lineRule="exact"/>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维保亮化效果需达到</w:t>
            </w:r>
            <w:r>
              <w:rPr>
                <w:rFonts w:hint="eastAsia" w:ascii="宋体" w:hAnsi="宋体" w:cs="宋体"/>
                <w:bCs/>
                <w:sz w:val="24"/>
                <w:szCs w:val="24"/>
                <w:highlight w:val="none"/>
              </w:rPr>
              <w:t>《盐城市市区亮化设施维护考核细则》</w:t>
            </w:r>
            <w:r>
              <w:rPr>
                <w:rFonts w:hint="eastAsia" w:ascii="宋体" w:hAnsi="宋体" w:cs="宋体"/>
                <w:bCs/>
                <w:sz w:val="24"/>
                <w:szCs w:val="24"/>
                <w:highlight w:val="none"/>
                <w:lang w:val="en-US" w:eastAsia="zh-CN"/>
              </w:rPr>
              <w:t>要求，</w:t>
            </w:r>
            <w:r>
              <w:rPr>
                <w:rFonts w:hint="eastAsia" w:ascii="宋体" w:hAnsi="宋体" w:cs="宋体"/>
                <w:bCs/>
                <w:sz w:val="24"/>
                <w:szCs w:val="24"/>
                <w:highlight w:val="none"/>
              </w:rPr>
              <w:t>设施完好率≥95%</w:t>
            </w:r>
            <w:r>
              <w:rPr>
                <w:rFonts w:hint="eastAsia" w:ascii="宋体" w:hAnsi="宋体" w:cs="宋体"/>
                <w:bCs/>
                <w:sz w:val="24"/>
                <w:szCs w:val="24"/>
                <w:highlight w:val="none"/>
                <w:lang w:eastAsia="zh-CN"/>
              </w:rPr>
              <w:t>，</w:t>
            </w:r>
            <w:r>
              <w:rPr>
                <w:rFonts w:hint="eastAsia" w:ascii="宋体" w:hAnsi="宋体" w:cs="宋体"/>
                <w:bCs/>
                <w:sz w:val="24"/>
                <w:szCs w:val="24"/>
                <w:highlight w:val="none"/>
              </w:rPr>
              <w:t>亮灯率≥9</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w:t>
            </w:r>
            <w:r>
              <w:rPr>
                <w:rFonts w:hint="eastAsia" w:ascii="宋体" w:hAnsi="宋体" w:cs="宋体"/>
                <w:bCs/>
                <w:sz w:val="24"/>
                <w:szCs w:val="24"/>
                <w:highlight w:val="none"/>
                <w:lang w:eastAsia="zh-CN"/>
              </w:rPr>
              <w:t>。</w:t>
            </w:r>
          </w:p>
        </w:tc>
      </w:tr>
      <w:tr w14:paraId="598D7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3AFC770D">
            <w:pPr>
              <w:widowControl/>
              <w:spacing w:line="440" w:lineRule="exact"/>
              <w:jc w:val="center"/>
              <w:rPr>
                <w:rFonts w:hint="eastAsia" w:ascii="宋体" w:hAnsi="宋体" w:eastAsia="宋体" w:cs="宋体"/>
                <w:bCs/>
                <w:sz w:val="24"/>
                <w:szCs w:val="24"/>
                <w:highlight w:val="none"/>
                <w:lang w:eastAsia="zh-CN"/>
              </w:rPr>
            </w:pPr>
            <w:r>
              <w:rPr>
                <w:rFonts w:hint="eastAsia" w:ascii="宋体" w:hAnsi="宋体" w:eastAsia="宋体" w:cs="宋体"/>
                <w:b/>
                <w:bCs w:val="0"/>
                <w:sz w:val="24"/>
                <w:szCs w:val="24"/>
                <w:highlight w:val="none"/>
              </w:rPr>
              <w:t>强电控制系统升级</w:t>
            </w:r>
            <w:r>
              <w:rPr>
                <w:rFonts w:hint="eastAsia" w:ascii="宋体" w:hAnsi="宋体" w:eastAsia="宋体" w:cs="宋体"/>
                <w:b/>
                <w:bCs w:val="0"/>
                <w:sz w:val="24"/>
                <w:szCs w:val="24"/>
                <w:highlight w:val="none"/>
                <w:lang w:val="en-US" w:eastAsia="zh-CN"/>
              </w:rPr>
              <w:t>方案</w:t>
            </w:r>
          </w:p>
        </w:tc>
        <w:tc>
          <w:tcPr>
            <w:tcW w:w="8078" w:type="dxa"/>
            <w:noWrap w:val="0"/>
            <w:vAlign w:val="center"/>
          </w:tcPr>
          <w:p w14:paraId="15C8BA02">
            <w:pPr>
              <w:pStyle w:val="264"/>
              <w:numPr>
                <w:ilvl w:val="0"/>
                <w:numId w:val="0"/>
              </w:numPr>
              <w:spacing w:line="440" w:lineRule="exact"/>
              <w:ind w:left="0" w:firstLine="0"/>
              <w:jc w:val="left"/>
              <w:outlineLvl w:val="9"/>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强电控制系统升级方案，至少包含：</w:t>
            </w:r>
          </w:p>
          <w:p w14:paraId="0115083A">
            <w:pPr>
              <w:pStyle w:val="264"/>
              <w:numPr>
                <w:ilvl w:val="0"/>
                <w:numId w:val="0"/>
              </w:numPr>
              <w:spacing w:line="440" w:lineRule="exact"/>
              <w:ind w:left="0" w:firstLine="0"/>
              <w:jc w:val="left"/>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强电控制系统根据亮度自动化控制的理解和具体实施方案阐述。</w:t>
            </w:r>
          </w:p>
          <w:p w14:paraId="63CD1D4B">
            <w:pPr>
              <w:pStyle w:val="264"/>
              <w:numPr>
                <w:ilvl w:val="0"/>
                <w:numId w:val="0"/>
              </w:numPr>
              <w:spacing w:line="440" w:lineRule="exact"/>
              <w:ind w:left="0" w:firstLine="0"/>
              <w:jc w:val="left"/>
              <w:outlineLvl w:val="9"/>
              <w:rPr>
                <w:rFonts w:hint="eastAsia" w:ascii="宋体" w:hAnsi="宋体" w:eastAsia="宋体" w:cs="宋体"/>
                <w:b w:val="0"/>
                <w:bCs/>
                <w:highlight w:val="none"/>
                <w:lang w:bidi="ar-SA"/>
              </w:rPr>
            </w:pPr>
            <w:r>
              <w:rPr>
                <w:rFonts w:hint="eastAsia" w:ascii="宋体" w:hAnsi="宋体" w:eastAsia="宋体" w:cs="宋体"/>
                <w:b w:val="0"/>
                <w:bCs/>
                <w:highlight w:val="none"/>
                <w:lang w:bidi="ar-SA"/>
              </w:rPr>
              <w:t>增加光感应监测设备，</w:t>
            </w:r>
            <w:r>
              <w:rPr>
                <w:rFonts w:hint="eastAsia" w:ascii="宋体" w:hAnsi="宋体" w:eastAsia="宋体" w:cs="宋体"/>
                <w:bCs/>
                <w:sz w:val="24"/>
                <w:szCs w:val="24"/>
                <w:highlight w:val="none"/>
                <w:lang w:val="en-US" w:eastAsia="zh-CN" w:bidi="ar-SA"/>
              </w:rPr>
              <w:t>接入强电控制系统，</w:t>
            </w:r>
            <w:r>
              <w:rPr>
                <w:rFonts w:hint="eastAsia" w:ascii="宋体" w:hAnsi="宋体" w:eastAsia="宋体" w:cs="宋体"/>
                <w:b w:val="0"/>
                <w:bCs/>
                <w:highlight w:val="none"/>
                <w:lang w:bidi="ar-SA"/>
              </w:rPr>
              <w:t>引入自动化控制机制，</w:t>
            </w:r>
            <w:r>
              <w:rPr>
                <w:rFonts w:hint="eastAsia" w:ascii="宋体" w:hAnsi="宋体" w:eastAsia="宋体" w:cs="宋体"/>
                <w:bCs/>
                <w:sz w:val="24"/>
                <w:szCs w:val="24"/>
                <w:highlight w:val="none"/>
                <w:lang w:val="en-US" w:eastAsia="zh-CN" w:bidi="ar-SA"/>
              </w:rPr>
              <w:t>实现根据亮度值自动控制亮化设施开启等。</w:t>
            </w:r>
          </w:p>
          <w:p w14:paraId="76B8138B">
            <w:pPr>
              <w:pStyle w:val="264"/>
              <w:numPr>
                <w:ilvl w:val="0"/>
                <w:numId w:val="0"/>
              </w:numPr>
              <w:spacing w:line="440" w:lineRule="exact"/>
              <w:jc w:val="left"/>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（2）强电控制系统数据统计功能的理解和具体实施方案阐述。</w:t>
            </w:r>
          </w:p>
          <w:p w14:paraId="678CE634">
            <w:pPr>
              <w:pStyle w:val="264"/>
              <w:numPr>
                <w:ilvl w:val="0"/>
                <w:numId w:val="0"/>
              </w:numPr>
              <w:spacing w:line="440" w:lineRule="exact"/>
              <w:ind w:firstLine="0"/>
              <w:jc w:val="left"/>
              <w:outlineLvl w:val="9"/>
              <w:rPr>
                <w:rFonts w:hint="eastAsia" w:ascii="宋体" w:hAnsi="宋体" w:eastAsia="宋体" w:cs="宋体"/>
                <w:bCs/>
                <w:sz w:val="24"/>
                <w:szCs w:val="24"/>
                <w:highlight w:val="none"/>
                <w:lang w:val="en-US" w:eastAsia="zh-CN" w:bidi="ar-SA"/>
              </w:rPr>
            </w:pPr>
            <w:r>
              <w:rPr>
                <w:rFonts w:hint="eastAsia" w:ascii="宋体" w:hAnsi="宋体" w:eastAsia="宋体" w:cs="宋体"/>
                <w:b w:val="0"/>
                <w:bCs/>
                <w:highlight w:val="none"/>
                <w:lang w:bidi="ar-SA"/>
              </w:rPr>
              <w:t>系统增加在线率的周、月和年度统计功能</w:t>
            </w:r>
            <w:r>
              <w:rPr>
                <w:rFonts w:hint="eastAsia" w:ascii="宋体" w:hAnsi="宋体" w:eastAsia="宋体" w:cs="宋体"/>
                <w:b w:val="0"/>
                <w:bCs/>
                <w:highlight w:val="none"/>
                <w:lang w:eastAsia="zh-CN" w:bidi="ar-SA"/>
              </w:rPr>
              <w:t>。</w:t>
            </w:r>
            <w:r>
              <w:rPr>
                <w:rFonts w:hint="eastAsia" w:ascii="宋体" w:hAnsi="宋体" w:eastAsia="宋体" w:cs="宋体"/>
                <w:bCs/>
                <w:sz w:val="24"/>
                <w:szCs w:val="24"/>
                <w:highlight w:val="none"/>
                <w:lang w:val="en-US" w:eastAsia="zh-CN" w:bidi="ar-SA"/>
              </w:rPr>
              <w:t>在现有强电控制系统平台软件基础上，进行功能升级，增加根据亮度值自动控制强电设施开启功能和平台数据统计功能（如周、月在线率统计等）。项目集控中心软件升级及硬件更新自合同签订之日起30日内完成。</w:t>
            </w:r>
          </w:p>
          <w:p w14:paraId="44460354">
            <w:pPr>
              <w:pStyle w:val="264"/>
              <w:numPr>
                <w:ilvl w:val="0"/>
                <w:numId w:val="0"/>
              </w:numPr>
              <w:spacing w:line="440" w:lineRule="exact"/>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（3）强电控制系统的可扩展性和第三方接入能力。</w:t>
            </w:r>
            <w:r>
              <w:rPr>
                <w:rFonts w:hint="eastAsia" w:ascii="宋体" w:hAnsi="宋体" w:eastAsia="宋体" w:cs="宋体"/>
                <w:bCs/>
                <w:highlight w:val="none"/>
                <w:lang w:bidi="ar-SA"/>
              </w:rPr>
              <w:t>考虑到本项目实施特点及可扩展性需要，集控中心软硬件系统须预留余量且具有不低于2000幢楼宇的强电控制节点端接入能力（包含或不限于带宽、硬件规格、软件平台、软件接口等）及第三方设备接入能力（包含或不限于光感应监测设备</w:t>
            </w:r>
            <w:r>
              <w:rPr>
                <w:rFonts w:hint="eastAsia" w:ascii="宋体" w:hAnsi="宋体" w:eastAsia="宋体" w:cs="宋体"/>
                <w:bCs/>
                <w:highlight w:val="none"/>
                <w:lang w:eastAsia="zh-CN" w:bidi="ar-SA"/>
              </w:rPr>
              <w:t>、</w:t>
            </w:r>
            <w:r>
              <w:rPr>
                <w:rFonts w:hint="eastAsia" w:ascii="宋体" w:hAnsi="宋体" w:eastAsia="宋体" w:cs="宋体"/>
                <w:bCs/>
                <w:highlight w:val="none"/>
                <w:lang w:bidi="ar-SA"/>
              </w:rPr>
              <w:t>温湿度传感器、水浸传感器等）</w:t>
            </w:r>
            <w:r>
              <w:rPr>
                <w:rFonts w:hint="eastAsia" w:ascii="宋体" w:hAnsi="宋体" w:eastAsia="宋体" w:cs="宋体"/>
                <w:bCs/>
                <w:highlight w:val="none"/>
                <w:lang w:eastAsia="zh-CN" w:bidi="ar-SA"/>
              </w:rPr>
              <w:t>。</w:t>
            </w:r>
          </w:p>
        </w:tc>
      </w:tr>
      <w:tr w14:paraId="0D540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09F3AC1B">
            <w:pPr>
              <w:widowControl/>
              <w:spacing w:line="440" w:lineRule="exact"/>
              <w:jc w:val="center"/>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rPr>
              <w:t>组网及网络安全</w:t>
            </w:r>
            <w:r>
              <w:rPr>
                <w:rFonts w:hint="eastAsia" w:ascii="宋体" w:hAnsi="宋体" w:eastAsia="宋体" w:cs="宋体"/>
                <w:b/>
                <w:bCs w:val="0"/>
                <w:sz w:val="24"/>
                <w:szCs w:val="24"/>
                <w:highlight w:val="none"/>
                <w:lang w:val="en-US" w:eastAsia="zh-CN"/>
              </w:rPr>
              <w:t>方案</w:t>
            </w:r>
          </w:p>
        </w:tc>
        <w:tc>
          <w:tcPr>
            <w:tcW w:w="8078" w:type="dxa"/>
            <w:noWrap w:val="0"/>
            <w:vAlign w:val="center"/>
          </w:tcPr>
          <w:p w14:paraId="7E296600">
            <w:pPr>
              <w:numPr>
                <w:ilvl w:val="0"/>
                <w:numId w:val="0"/>
              </w:numPr>
              <w:spacing w:line="440" w:lineRule="exact"/>
              <w:ind w:firstLine="0"/>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组网及网络安全方案，至少包含：</w:t>
            </w:r>
          </w:p>
          <w:p w14:paraId="4B598DE2">
            <w:pPr>
              <w:numPr>
                <w:ilvl w:val="0"/>
                <w:numId w:val="0"/>
              </w:numPr>
              <w:spacing w:line="440" w:lineRule="exact"/>
              <w:ind w:firstLine="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（1）强、弱电设备分别组建内部网络</w:t>
            </w:r>
            <w:r>
              <w:rPr>
                <w:rFonts w:hint="eastAsia" w:ascii="宋体" w:hAnsi="宋体" w:eastAsia="宋体" w:cs="宋体"/>
                <w:bCs/>
                <w:sz w:val="24"/>
                <w:szCs w:val="24"/>
                <w:highlight w:val="none"/>
                <w:lang w:val="en-US" w:eastAsia="zh-CN" w:bidi="ar-SA"/>
              </w:rPr>
              <w:t>。</w:t>
            </w:r>
          </w:p>
          <w:p w14:paraId="5D0AEF4D">
            <w:pPr>
              <w:numPr>
                <w:ilvl w:val="0"/>
                <w:numId w:val="0"/>
              </w:numPr>
              <w:spacing w:line="440" w:lineRule="exact"/>
              <w:ind w:firstLine="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强</w:t>
            </w:r>
            <w:r>
              <w:rPr>
                <w:rFonts w:hint="eastAsia" w:ascii="宋体" w:hAnsi="宋体" w:eastAsia="宋体" w:cs="宋体"/>
                <w:bCs/>
                <w:sz w:val="24"/>
                <w:szCs w:val="24"/>
                <w:highlight w:val="none"/>
                <w:lang w:bidi="ar-SA"/>
              </w:rPr>
              <w:t>弱电控制系统</w:t>
            </w:r>
            <w:r>
              <w:rPr>
                <w:rFonts w:hint="eastAsia" w:ascii="宋体" w:hAnsi="宋体" w:eastAsia="宋体" w:cs="宋体"/>
                <w:bCs/>
                <w:sz w:val="24"/>
                <w:szCs w:val="24"/>
                <w:highlight w:val="none"/>
                <w:lang w:val="en-US" w:eastAsia="zh-CN" w:bidi="ar-SA"/>
              </w:rPr>
              <w:t>分别</w:t>
            </w:r>
            <w:r>
              <w:rPr>
                <w:rFonts w:hint="eastAsia" w:ascii="宋体" w:hAnsi="宋体" w:eastAsia="宋体" w:cs="宋体"/>
                <w:bCs/>
                <w:sz w:val="24"/>
                <w:szCs w:val="24"/>
                <w:highlight w:val="none"/>
                <w:lang w:bidi="ar-SA"/>
              </w:rPr>
              <w:t>独立组网，组建</w:t>
            </w:r>
            <w:r>
              <w:rPr>
                <w:rFonts w:hint="eastAsia" w:ascii="宋体" w:hAnsi="宋体" w:eastAsia="宋体" w:cs="宋体"/>
                <w:bCs/>
                <w:sz w:val="24"/>
                <w:szCs w:val="24"/>
                <w:highlight w:val="none"/>
                <w:lang w:val="en-US" w:eastAsia="zh-CN" w:bidi="ar-SA"/>
              </w:rPr>
              <w:t>强</w:t>
            </w:r>
            <w:r>
              <w:rPr>
                <w:rFonts w:hint="eastAsia" w:ascii="宋体" w:hAnsi="宋体" w:eastAsia="宋体" w:cs="宋体"/>
                <w:bCs/>
                <w:sz w:val="24"/>
                <w:szCs w:val="24"/>
                <w:highlight w:val="none"/>
                <w:lang w:bidi="ar-SA"/>
              </w:rPr>
              <w:t>弱电控制内部网，不得接入其他网络</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针对网络安全要求，配置合理安全策略，针对网络安全防护能力提升落实风险点排查与整改。</w:t>
            </w:r>
          </w:p>
          <w:p w14:paraId="68C2C057">
            <w:pPr>
              <w:numPr>
                <w:ilvl w:val="0"/>
                <w:numId w:val="0"/>
              </w:numPr>
              <w:spacing w:line="440" w:lineRule="exact"/>
              <w:ind w:firstLine="0"/>
              <w:rPr>
                <w:rFonts w:hint="eastAsia" w:ascii="宋体" w:hAnsi="宋体" w:eastAsia="宋体" w:cs="宋体"/>
                <w:bCs/>
                <w:sz w:val="24"/>
                <w:szCs w:val="24"/>
                <w:highlight w:val="none"/>
                <w:lang w:bidi="ar-SA"/>
              </w:rPr>
            </w:pPr>
            <w:r>
              <w:rPr>
                <w:rFonts w:hint="eastAsia" w:ascii="宋体" w:hAnsi="宋体" w:eastAsia="宋体" w:cs="宋体"/>
                <w:bCs/>
                <w:sz w:val="24"/>
                <w:szCs w:val="24"/>
                <w:highlight w:val="none"/>
                <w:lang w:val="en-US" w:eastAsia="zh-CN" w:bidi="ar-SA"/>
              </w:rPr>
              <w:t>（2）</w:t>
            </w:r>
            <w:r>
              <w:rPr>
                <w:rFonts w:hint="eastAsia" w:ascii="宋体" w:hAnsi="宋体" w:eastAsia="宋体" w:cs="宋体"/>
                <w:bCs/>
                <w:sz w:val="24"/>
                <w:szCs w:val="24"/>
                <w:highlight w:val="none"/>
                <w:lang w:val="en-US" w:eastAsia="zh-CN"/>
              </w:rPr>
              <w:t>互联网专线和强、弱电节点</w:t>
            </w:r>
            <w:r>
              <w:rPr>
                <w:rFonts w:hint="eastAsia" w:ascii="宋体" w:hAnsi="宋体" w:cs="宋体"/>
                <w:bCs/>
                <w:sz w:val="24"/>
                <w:szCs w:val="24"/>
                <w:highlight w:val="none"/>
                <w:lang w:val="en-US" w:eastAsia="zh-CN"/>
              </w:rPr>
              <w:t>端</w:t>
            </w:r>
            <w:r>
              <w:rPr>
                <w:rFonts w:hint="eastAsia" w:ascii="宋体" w:hAnsi="宋体" w:eastAsia="宋体" w:cs="宋体"/>
                <w:bCs/>
                <w:sz w:val="24"/>
                <w:szCs w:val="24"/>
                <w:highlight w:val="none"/>
                <w:lang w:val="en-US" w:eastAsia="zh-CN"/>
              </w:rPr>
              <w:t>设备物联网卡的选取与维护。</w:t>
            </w:r>
            <w:r>
              <w:rPr>
                <w:rFonts w:hint="eastAsia" w:ascii="宋体" w:hAnsi="宋体" w:eastAsia="宋体" w:cs="宋体"/>
                <w:bCs/>
                <w:sz w:val="24"/>
                <w:szCs w:val="24"/>
                <w:highlight w:val="none"/>
                <w:lang w:bidi="ar-SA"/>
              </w:rPr>
              <w:t>投标人自行查勘现场并进行测算专线数量及带宽（不低于100M带宽），须保证互联网专线满足系统正常运行，在服务期内免费提供满足系统运行的所需带宽及专线数量，如</w:t>
            </w:r>
            <w:r>
              <w:rPr>
                <w:rFonts w:hint="eastAsia" w:ascii="宋体" w:hAnsi="宋体" w:eastAsia="宋体" w:cs="宋体"/>
                <w:bCs/>
                <w:sz w:val="24"/>
                <w:szCs w:val="24"/>
                <w:highlight w:val="none"/>
              </w:rPr>
              <w:t>采购人</w:t>
            </w:r>
            <w:r>
              <w:rPr>
                <w:rFonts w:hint="eastAsia" w:ascii="宋体" w:hAnsi="宋体" w:eastAsia="宋体" w:cs="宋体"/>
                <w:bCs/>
                <w:sz w:val="24"/>
                <w:szCs w:val="24"/>
                <w:highlight w:val="none"/>
                <w:lang w:bidi="ar-SA"/>
              </w:rPr>
              <w:t>巡查发现未能达到正常运行要求须无条件进行整改。租赁时间为3年，费用由中标单位自行承担。投标人自行查勘现场并进行测算数量及流量，须保证物联网卡满足系统正常运行，保证组建内部网，在服务期内免费提供满足系统运行的所需流量及网卡数量，如采购人巡查发现未能达到正常运行要求须无条件进行整改。服务时间为3年，费用由中标单位自行承担。</w:t>
            </w:r>
          </w:p>
          <w:p w14:paraId="522CCF41">
            <w:pPr>
              <w:numPr>
                <w:ilvl w:val="0"/>
                <w:numId w:val="0"/>
              </w:numPr>
              <w:spacing w:line="440" w:lineRule="exact"/>
              <w:ind w:firstLine="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（3）网络安全硬件及软件的维保方案。</w:t>
            </w:r>
          </w:p>
          <w:p w14:paraId="45A8F19B">
            <w:pPr>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 w:val="0"/>
                <w:bCs/>
                <w:sz w:val="24"/>
                <w:szCs w:val="24"/>
                <w:highlight w:val="none"/>
                <w:lang w:val="en-US" w:eastAsia="zh-CN"/>
              </w:rPr>
              <w:t>为保证集控系统安全，数据备份一体机、下一代防火墙、日志审计系统等涉及网络安全的软硬件提供三年质保和升级服务。</w:t>
            </w:r>
          </w:p>
          <w:p w14:paraId="6F4EBCBF">
            <w:pPr>
              <w:numPr>
                <w:ilvl w:val="0"/>
                <w:numId w:val="0"/>
              </w:numPr>
              <w:spacing w:line="440" w:lineRule="exact"/>
              <w:ind w:firstLine="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（4）突发网络安全事件应急预案。</w:t>
            </w:r>
          </w:p>
          <w:p w14:paraId="1DB8671D">
            <w:pPr>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制定突发网络安全事件的应急预案，包含应急响应机制、处置</w:t>
            </w:r>
            <w:r>
              <w:rPr>
                <w:rFonts w:hint="eastAsia" w:ascii="宋体" w:hAnsi="宋体" w:eastAsia="宋体" w:cs="宋体"/>
                <w:bCs/>
                <w:sz w:val="24"/>
                <w:szCs w:val="24"/>
                <w:highlight w:val="none"/>
              </w:rPr>
              <w:t>措施</w:t>
            </w:r>
            <w:r>
              <w:rPr>
                <w:rFonts w:hint="eastAsia" w:ascii="宋体" w:hAnsi="宋体" w:eastAsia="宋体" w:cs="宋体"/>
                <w:bCs/>
                <w:sz w:val="24"/>
                <w:szCs w:val="24"/>
                <w:highlight w:val="none"/>
                <w:lang w:eastAsia="zh-CN"/>
              </w:rPr>
              <w:t>、</w:t>
            </w:r>
          </w:p>
          <w:p w14:paraId="6FB0B63D">
            <w:pPr>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应急终止后的善后、恢复等的措施方案</w:t>
            </w:r>
            <w:r>
              <w:rPr>
                <w:rFonts w:hint="eastAsia" w:ascii="宋体" w:hAnsi="宋体" w:eastAsia="宋体" w:cs="宋体"/>
                <w:bCs/>
                <w:sz w:val="24"/>
                <w:szCs w:val="24"/>
                <w:highlight w:val="none"/>
                <w:lang w:val="en-US" w:eastAsia="zh-CN"/>
              </w:rPr>
              <w:t>等。</w:t>
            </w:r>
          </w:p>
        </w:tc>
      </w:tr>
      <w:tr w14:paraId="450D7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535C23A0">
            <w:pPr>
              <w:widowControl/>
              <w:spacing w:line="440" w:lineRule="exact"/>
              <w:jc w:val="center"/>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业绩</w:t>
            </w:r>
          </w:p>
        </w:tc>
        <w:tc>
          <w:tcPr>
            <w:tcW w:w="8078" w:type="dxa"/>
            <w:noWrap w:val="0"/>
            <w:vAlign w:val="center"/>
          </w:tcPr>
          <w:p w14:paraId="6BBADFE1">
            <w:pPr>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投标人自20</w:t>
            </w:r>
            <w:r>
              <w:rPr>
                <w:rFonts w:hint="eastAsia" w:ascii="宋体" w:hAnsi="宋体" w:eastAsia="宋体" w:cs="宋体"/>
                <w:bCs/>
                <w:sz w:val="24"/>
                <w:szCs w:val="24"/>
                <w:highlight w:val="none"/>
                <w:lang w:val="en-US" w:eastAsia="zh-CN"/>
              </w:rPr>
              <w:t>23</w:t>
            </w:r>
            <w:r>
              <w:rPr>
                <w:rFonts w:hint="eastAsia" w:ascii="宋体" w:hAnsi="宋体" w:eastAsia="宋体" w:cs="宋体"/>
                <w:bCs/>
                <w:sz w:val="24"/>
                <w:szCs w:val="24"/>
                <w:highlight w:val="none"/>
              </w:rPr>
              <w:t>年1月1日以来（时间以合同签订时间为准）具有亮化</w:t>
            </w:r>
            <w:r>
              <w:rPr>
                <w:rFonts w:hint="eastAsia" w:ascii="宋体" w:hAnsi="宋体" w:eastAsia="宋体" w:cs="宋体"/>
                <w:bCs/>
                <w:sz w:val="24"/>
                <w:szCs w:val="24"/>
                <w:highlight w:val="none"/>
                <w:lang w:eastAsia="zh-CN"/>
              </w:rPr>
              <w:t>建设、</w:t>
            </w:r>
            <w:r>
              <w:rPr>
                <w:rFonts w:hint="eastAsia" w:ascii="宋体" w:hAnsi="宋体" w:eastAsia="宋体" w:cs="宋体"/>
                <w:bCs/>
                <w:sz w:val="24"/>
                <w:szCs w:val="24"/>
                <w:highlight w:val="none"/>
                <w:lang w:val="en-US" w:eastAsia="zh-CN"/>
              </w:rPr>
              <w:t>亮化</w:t>
            </w:r>
            <w:r>
              <w:rPr>
                <w:rFonts w:hint="eastAsia" w:ascii="宋体" w:hAnsi="宋体" w:eastAsia="宋体" w:cs="宋体"/>
                <w:bCs/>
                <w:sz w:val="24"/>
                <w:szCs w:val="24"/>
                <w:highlight w:val="none"/>
                <w:lang w:eastAsia="zh-CN"/>
              </w:rPr>
              <w:t>运维</w:t>
            </w:r>
            <w:r>
              <w:rPr>
                <w:rFonts w:hint="eastAsia" w:ascii="宋体" w:hAnsi="宋体" w:eastAsia="宋体" w:cs="宋体"/>
                <w:bCs/>
                <w:sz w:val="24"/>
                <w:szCs w:val="24"/>
                <w:highlight w:val="none"/>
              </w:rPr>
              <w:t>、远程管控、</w:t>
            </w:r>
            <w:r>
              <w:rPr>
                <w:rFonts w:hint="eastAsia" w:ascii="宋体" w:hAnsi="宋体" w:eastAsia="宋体" w:cs="宋体"/>
                <w:bCs/>
                <w:sz w:val="24"/>
                <w:szCs w:val="24"/>
                <w:highlight w:val="none"/>
                <w:lang w:val="en-US" w:eastAsia="zh-CN"/>
              </w:rPr>
              <w:t>智慧照明、</w:t>
            </w:r>
            <w:r>
              <w:rPr>
                <w:rFonts w:hint="eastAsia" w:ascii="宋体" w:hAnsi="宋体" w:eastAsia="宋体" w:cs="宋体"/>
                <w:bCs/>
                <w:sz w:val="24"/>
                <w:szCs w:val="24"/>
                <w:highlight w:val="none"/>
              </w:rPr>
              <w:t>能耗管理等</w:t>
            </w:r>
            <w:r>
              <w:rPr>
                <w:rFonts w:hint="eastAsia" w:ascii="宋体" w:hAnsi="宋体" w:eastAsia="宋体" w:cs="宋体"/>
                <w:bCs/>
                <w:sz w:val="24"/>
                <w:szCs w:val="24"/>
                <w:highlight w:val="none"/>
                <w:lang w:val="en-US" w:eastAsia="zh-CN"/>
              </w:rPr>
              <w:t>类似</w:t>
            </w:r>
            <w:r>
              <w:rPr>
                <w:rFonts w:hint="eastAsia" w:ascii="宋体" w:hAnsi="宋体" w:eastAsia="宋体" w:cs="宋体"/>
                <w:bCs/>
                <w:sz w:val="24"/>
                <w:szCs w:val="24"/>
                <w:highlight w:val="none"/>
              </w:rPr>
              <w:t>项目业绩</w:t>
            </w:r>
            <w:r>
              <w:rPr>
                <w:rFonts w:hint="eastAsia" w:ascii="宋体" w:hAnsi="宋体" w:eastAsia="宋体" w:cs="宋体"/>
                <w:bCs/>
                <w:sz w:val="24"/>
                <w:szCs w:val="24"/>
                <w:highlight w:val="none"/>
                <w:lang w:val="en-US" w:eastAsia="zh-CN"/>
              </w:rPr>
              <w:t>的优先</w:t>
            </w:r>
            <w:r>
              <w:rPr>
                <w:rFonts w:hint="eastAsia" w:ascii="宋体" w:hAnsi="宋体" w:eastAsia="宋体" w:cs="宋体"/>
                <w:bCs/>
                <w:sz w:val="24"/>
                <w:szCs w:val="24"/>
                <w:highlight w:val="none"/>
                <w:lang w:eastAsia="zh-CN"/>
              </w:rPr>
              <w:t>。</w:t>
            </w:r>
          </w:p>
        </w:tc>
      </w:tr>
      <w:tr w14:paraId="52E0A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trPr>
        <w:tc>
          <w:tcPr>
            <w:tcW w:w="1554" w:type="dxa"/>
            <w:noWrap w:val="0"/>
            <w:vAlign w:val="center"/>
          </w:tcPr>
          <w:p w14:paraId="0A007FBF">
            <w:pPr>
              <w:widowControl/>
              <w:spacing w:line="440" w:lineRule="exact"/>
              <w:jc w:val="center"/>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rPr>
              <w:t>维护车辆</w:t>
            </w:r>
          </w:p>
        </w:tc>
        <w:tc>
          <w:tcPr>
            <w:tcW w:w="8078" w:type="dxa"/>
            <w:noWrap w:val="0"/>
            <w:vAlign w:val="center"/>
          </w:tcPr>
          <w:p w14:paraId="06B99307">
            <w:pPr>
              <w:numPr>
                <w:ilvl w:val="0"/>
                <w:numId w:val="0"/>
              </w:numPr>
              <w:spacing w:line="440" w:lineRule="exact"/>
              <w:rPr>
                <w:rFonts w:hint="eastAsia" w:ascii="宋体" w:hAnsi="宋体" w:eastAsia="宋体" w:cs="宋体"/>
                <w:b w:val="0"/>
                <w:bCs/>
                <w:sz w:val="24"/>
                <w:szCs w:val="24"/>
                <w:highlight w:val="none"/>
                <w:shd w:val="clear"/>
                <w:lang w:val="en-US" w:eastAsia="zh-CN"/>
              </w:rPr>
            </w:pPr>
            <w:r>
              <w:rPr>
                <w:rFonts w:hint="eastAsia" w:ascii="宋体" w:hAnsi="宋体" w:cs="宋体"/>
                <w:bCs/>
                <w:sz w:val="24"/>
                <w:szCs w:val="24"/>
                <w:highlight w:val="none"/>
                <w:shd w:val="clear"/>
              </w:rPr>
              <w:t>除本项目基本配备的巡查车辆以外，投标人承诺中标后提供项目所需的工程抢修车（使用小型汽车号牌的货车）、高空作业车</w:t>
            </w:r>
            <w:r>
              <w:rPr>
                <w:rFonts w:hint="eastAsia" w:ascii="宋体" w:hAnsi="宋体" w:cs="宋体"/>
                <w:bCs/>
                <w:sz w:val="24"/>
                <w:szCs w:val="24"/>
                <w:highlight w:val="none"/>
                <w:shd w:val="clear"/>
                <w:lang w:val="en-US" w:eastAsia="zh-CN"/>
              </w:rPr>
              <w:t>的优先。</w:t>
            </w:r>
          </w:p>
        </w:tc>
      </w:tr>
      <w:tr w14:paraId="40A93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6B5DA259">
            <w:pPr>
              <w:widowControl/>
              <w:spacing w:line="440" w:lineRule="exact"/>
              <w:jc w:val="center"/>
              <w:rPr>
                <w:rFonts w:hint="eastAsia" w:ascii="宋体" w:hAnsi="宋体" w:eastAsia="宋体" w:cs="宋体"/>
                <w:b/>
                <w:bCs w:val="0"/>
                <w:sz w:val="24"/>
                <w:szCs w:val="24"/>
                <w:highlight w:val="none"/>
                <w:lang w:val="en-US" w:eastAsia="zh-CN"/>
              </w:rPr>
            </w:pPr>
            <w:r>
              <w:rPr>
                <w:rFonts w:hint="eastAsia" w:ascii="宋体" w:hAnsi="宋体" w:eastAsia="宋体" w:cs="宋体"/>
                <w:b/>
                <w:color w:val="000000"/>
                <w:sz w:val="24"/>
                <w:szCs w:val="24"/>
                <w:highlight w:val="none"/>
              </w:rPr>
              <w:t>人员配备</w:t>
            </w:r>
          </w:p>
        </w:tc>
        <w:tc>
          <w:tcPr>
            <w:tcW w:w="8078" w:type="dxa"/>
            <w:noWrap w:val="0"/>
            <w:vAlign w:val="center"/>
          </w:tcPr>
          <w:p w14:paraId="3813CA6F">
            <w:pPr>
              <w:widowControl/>
              <w:numPr>
                <w:ilvl w:val="0"/>
                <w:numId w:val="0"/>
              </w:numPr>
              <w:spacing w:line="440" w:lineRule="exact"/>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1.投标人拟派项目负责人具有项目所需工程系列（电力工程、建设工程）电气专业、工程系列（电子信息、通信、网络安全）专业</w:t>
            </w:r>
            <w:r>
              <w:rPr>
                <w:rFonts w:hint="eastAsia" w:ascii="宋体" w:hAnsi="宋体" w:eastAsia="宋体" w:cs="宋体"/>
                <w:bCs/>
                <w:sz w:val="24"/>
                <w:szCs w:val="24"/>
                <w:highlight w:val="none"/>
                <w:lang w:val="en-US" w:eastAsia="zh-CN"/>
              </w:rPr>
              <w:t>中级及以上</w:t>
            </w:r>
            <w:r>
              <w:rPr>
                <w:rFonts w:hint="eastAsia" w:ascii="宋体" w:hAnsi="宋体" w:eastAsia="宋体" w:cs="宋体"/>
                <w:bCs/>
                <w:sz w:val="24"/>
                <w:szCs w:val="24"/>
                <w:highlight w:val="none"/>
              </w:rPr>
              <w:t>职称或计算机软考中级</w:t>
            </w:r>
            <w:r>
              <w:rPr>
                <w:rFonts w:hint="eastAsia" w:ascii="宋体" w:hAnsi="宋体" w:cs="宋体"/>
                <w:bCs/>
                <w:sz w:val="24"/>
                <w:szCs w:val="24"/>
                <w:highlight w:val="none"/>
                <w:lang w:val="en-US" w:eastAsia="zh-CN"/>
              </w:rPr>
              <w:t>及以上证书</w:t>
            </w:r>
            <w:r>
              <w:rPr>
                <w:rFonts w:hint="eastAsia" w:ascii="宋体" w:hAnsi="宋体" w:eastAsia="宋体" w:cs="宋体"/>
                <w:bCs/>
                <w:sz w:val="24"/>
                <w:szCs w:val="24"/>
                <w:highlight w:val="none"/>
                <w:lang w:val="en-US" w:eastAsia="zh-CN"/>
              </w:rPr>
              <w:t>的优先</w:t>
            </w:r>
            <w:r>
              <w:rPr>
                <w:rFonts w:hint="eastAsia" w:ascii="宋体" w:hAnsi="宋体" w:eastAsia="宋体" w:cs="宋体"/>
                <w:bCs/>
                <w:sz w:val="24"/>
                <w:szCs w:val="24"/>
                <w:highlight w:val="none"/>
                <w:lang w:eastAsia="zh-CN"/>
              </w:rPr>
              <w:t>。</w:t>
            </w:r>
          </w:p>
          <w:p w14:paraId="6DBE81B9">
            <w:pPr>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 w:val="0"/>
                <w:bCs/>
                <w:sz w:val="24"/>
                <w:szCs w:val="24"/>
                <w:highlight w:val="none"/>
                <w:shd w:val="clear"/>
                <w:lang w:val="en-US" w:eastAsia="zh-CN"/>
              </w:rPr>
              <w:t>2</w:t>
            </w:r>
            <w:r>
              <w:rPr>
                <w:rFonts w:hint="eastAsia" w:ascii="宋体" w:hAnsi="宋体" w:eastAsia="宋体" w:cs="宋体"/>
                <w:b w:val="0"/>
                <w:bCs/>
                <w:sz w:val="24"/>
                <w:szCs w:val="24"/>
                <w:highlight w:val="none"/>
                <w:shd w:val="clear"/>
              </w:rPr>
              <w:t>.投标人团队</w:t>
            </w:r>
            <w:r>
              <w:rPr>
                <w:rFonts w:hint="eastAsia" w:ascii="宋体" w:hAnsi="宋体" w:eastAsia="宋体" w:cs="宋体"/>
                <w:b w:val="0"/>
                <w:bCs/>
                <w:sz w:val="24"/>
                <w:szCs w:val="24"/>
                <w:highlight w:val="none"/>
                <w:shd w:val="clear"/>
                <w:lang w:val="en-US" w:eastAsia="zh-CN"/>
              </w:rPr>
              <w:t>服务</w:t>
            </w:r>
            <w:r>
              <w:rPr>
                <w:rFonts w:hint="eastAsia" w:ascii="宋体" w:hAnsi="宋体" w:eastAsia="宋体" w:cs="宋体"/>
                <w:b w:val="0"/>
                <w:bCs/>
                <w:sz w:val="24"/>
                <w:szCs w:val="24"/>
                <w:highlight w:val="none"/>
                <w:shd w:val="clear"/>
              </w:rPr>
              <w:t>人员</w:t>
            </w:r>
            <w:r>
              <w:rPr>
                <w:rFonts w:hint="eastAsia" w:ascii="宋体" w:hAnsi="宋体" w:eastAsia="宋体" w:cs="宋体"/>
                <w:b w:val="0"/>
                <w:bCs/>
                <w:sz w:val="24"/>
                <w:szCs w:val="24"/>
                <w:highlight w:val="none"/>
                <w:shd w:val="clear"/>
                <w:lang w:eastAsia="zh-CN"/>
              </w:rPr>
              <w:t>：</w:t>
            </w:r>
            <w:r>
              <w:rPr>
                <w:rFonts w:hint="eastAsia" w:ascii="宋体" w:hAnsi="宋体" w:eastAsia="宋体" w:cs="宋体"/>
                <w:b w:val="0"/>
                <w:bCs/>
                <w:sz w:val="24"/>
                <w:szCs w:val="24"/>
                <w:highlight w:val="none"/>
                <w:shd w:val="clear"/>
                <w:lang w:val="en-US" w:eastAsia="zh-CN"/>
              </w:rPr>
              <w:t>拟派现场服务人员不少于4人，</w:t>
            </w:r>
            <w:r>
              <w:rPr>
                <w:rFonts w:hint="eastAsia" w:ascii="宋体" w:hAnsi="宋体" w:eastAsia="宋体" w:cs="宋体"/>
                <w:b w:val="0"/>
                <w:bCs/>
                <w:sz w:val="24"/>
                <w:szCs w:val="24"/>
                <w:highlight w:val="none"/>
                <w:shd w:val="clear"/>
                <w:lang w:eastAsia="zh-CN"/>
              </w:rPr>
              <w:t>具有项目所需工程系列（电子信息、通信、网络安全）专业中级及以上职称</w:t>
            </w:r>
            <w:r>
              <w:rPr>
                <w:rFonts w:hint="eastAsia" w:ascii="宋体" w:hAnsi="宋体" w:cs="宋体"/>
                <w:b w:val="0"/>
                <w:bCs/>
                <w:sz w:val="24"/>
                <w:szCs w:val="24"/>
                <w:highlight w:val="none"/>
                <w:shd w:val="clear"/>
                <w:lang w:eastAsia="zh-CN"/>
              </w:rPr>
              <w:t>、</w:t>
            </w:r>
            <w:r>
              <w:rPr>
                <w:rFonts w:hint="eastAsia" w:ascii="宋体" w:hAnsi="宋体" w:eastAsia="宋体" w:cs="宋体"/>
                <w:b w:val="0"/>
                <w:bCs/>
                <w:sz w:val="24"/>
                <w:szCs w:val="24"/>
                <w:highlight w:val="none"/>
                <w:shd w:val="clear"/>
                <w:lang w:eastAsia="zh-CN"/>
              </w:rPr>
              <w:t>计算机软考中级及以上证书</w:t>
            </w:r>
            <w:r>
              <w:rPr>
                <w:rFonts w:hint="eastAsia" w:ascii="宋体" w:hAnsi="宋体" w:eastAsia="宋体" w:cs="宋体"/>
                <w:bCs/>
                <w:sz w:val="24"/>
                <w:szCs w:val="24"/>
                <w:highlight w:val="none"/>
                <w:shd w:val="clear"/>
                <w:lang w:val="en-US" w:eastAsia="zh-CN"/>
              </w:rPr>
              <w:t>、</w:t>
            </w:r>
            <w:r>
              <w:rPr>
                <w:rFonts w:hint="eastAsia" w:ascii="宋体" w:hAnsi="宋体" w:eastAsia="宋体" w:cs="宋体"/>
                <w:bCs/>
                <w:sz w:val="24"/>
                <w:szCs w:val="24"/>
                <w:highlight w:val="none"/>
                <w:shd w:val="clear"/>
              </w:rPr>
              <w:t>电工证</w:t>
            </w:r>
            <w:r>
              <w:rPr>
                <w:rFonts w:hint="eastAsia" w:ascii="宋体" w:hAnsi="宋体" w:eastAsia="宋体" w:cs="宋体"/>
                <w:bCs/>
                <w:sz w:val="24"/>
                <w:szCs w:val="24"/>
                <w:highlight w:val="none"/>
                <w:shd w:val="clear"/>
                <w:lang w:eastAsia="zh-CN"/>
              </w:rPr>
              <w:t>和</w:t>
            </w:r>
            <w:r>
              <w:rPr>
                <w:rFonts w:hint="eastAsia" w:ascii="宋体" w:hAnsi="宋体" w:eastAsia="宋体" w:cs="宋体"/>
                <w:bCs/>
                <w:sz w:val="24"/>
                <w:szCs w:val="24"/>
                <w:highlight w:val="none"/>
                <w:shd w:val="clear"/>
                <w:lang w:val="en-US" w:eastAsia="zh-CN"/>
              </w:rPr>
              <w:t>高处作业证的优先</w:t>
            </w:r>
            <w:r>
              <w:rPr>
                <w:rFonts w:hint="eastAsia" w:ascii="宋体" w:hAnsi="宋体" w:eastAsia="宋体" w:cs="宋体"/>
                <w:bCs/>
                <w:sz w:val="24"/>
                <w:szCs w:val="24"/>
                <w:highlight w:val="none"/>
                <w:shd w:val="clear"/>
                <w:lang w:eastAsia="zh-CN"/>
              </w:rPr>
              <w:t>。</w:t>
            </w:r>
          </w:p>
        </w:tc>
      </w:tr>
      <w:tr w14:paraId="109D6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554" w:type="dxa"/>
            <w:noWrap w:val="0"/>
            <w:vAlign w:val="center"/>
          </w:tcPr>
          <w:p w14:paraId="631622C2">
            <w:pPr>
              <w:widowControl/>
              <w:spacing w:line="440" w:lineRule="exact"/>
              <w:jc w:val="center"/>
              <w:rPr>
                <w:rFonts w:hint="eastAsia" w:ascii="宋体" w:hAnsi="宋体" w:eastAsia="宋体" w:cs="宋体"/>
                <w:b/>
                <w:color w:val="000000"/>
                <w:sz w:val="24"/>
                <w:szCs w:val="24"/>
                <w:highlight w:val="none"/>
              </w:rPr>
            </w:pPr>
            <w:r>
              <w:rPr>
                <w:rFonts w:hint="eastAsia" w:ascii="宋体" w:hAnsi="宋体" w:cs="宋体"/>
                <w:b/>
                <w:bCs w:val="0"/>
                <w:color w:val="000000"/>
                <w:sz w:val="24"/>
                <w:szCs w:val="24"/>
                <w:highlight w:val="none"/>
                <w:lang w:val="en-US" w:eastAsia="zh-CN"/>
              </w:rPr>
              <w:t>人员保险</w:t>
            </w:r>
          </w:p>
        </w:tc>
        <w:tc>
          <w:tcPr>
            <w:tcW w:w="8078" w:type="dxa"/>
            <w:noWrap w:val="0"/>
            <w:vAlign w:val="center"/>
          </w:tcPr>
          <w:p w14:paraId="06BCCE42">
            <w:pPr>
              <w:widowControl/>
              <w:numPr>
                <w:ilvl w:val="0"/>
                <w:numId w:val="0"/>
              </w:numPr>
              <w:spacing w:line="440" w:lineRule="exact"/>
              <w:jc w:val="left"/>
              <w:rPr>
                <w:rFonts w:hint="default" w:ascii="宋体" w:hAnsi="宋体" w:eastAsia="宋体" w:cs="宋体"/>
                <w:b w:val="0"/>
                <w:bCs/>
                <w:sz w:val="24"/>
                <w:szCs w:val="24"/>
                <w:highlight w:val="none"/>
                <w:shd w:val="clear" w:fill="FFFF00"/>
                <w:lang w:val="en-US" w:eastAsia="zh-CN"/>
              </w:rPr>
            </w:pPr>
            <w:r>
              <w:rPr>
                <w:rFonts w:hint="eastAsia" w:ascii="宋体" w:hAnsi="宋体" w:eastAsia="宋体" w:cs="宋体"/>
                <w:bCs/>
                <w:sz w:val="24"/>
                <w:szCs w:val="24"/>
                <w:highlight w:val="none"/>
                <w:lang w:val="en-US" w:eastAsia="zh-CN"/>
              </w:rPr>
              <w:t>投标人承诺</w:t>
            </w:r>
            <w:r>
              <w:rPr>
                <w:rFonts w:hint="eastAsia" w:ascii="宋体" w:hAnsi="宋体" w:cs="宋体"/>
                <w:bCs/>
                <w:sz w:val="24"/>
                <w:szCs w:val="24"/>
                <w:highlight w:val="none"/>
                <w:lang w:val="en-US" w:eastAsia="zh-CN"/>
              </w:rPr>
              <w:t>中标后</w:t>
            </w:r>
            <w:r>
              <w:rPr>
                <w:rFonts w:hint="eastAsia" w:ascii="宋体" w:hAnsi="宋体" w:eastAsia="宋体" w:cs="宋体"/>
                <w:bCs/>
                <w:sz w:val="24"/>
                <w:szCs w:val="24"/>
                <w:highlight w:val="none"/>
                <w:lang w:val="en-US" w:eastAsia="zh-CN"/>
              </w:rPr>
              <w:t>为本项目</w:t>
            </w:r>
            <w:r>
              <w:rPr>
                <w:rFonts w:hint="eastAsia" w:ascii="宋体" w:hAnsi="宋体" w:cs="宋体"/>
                <w:bCs/>
                <w:sz w:val="24"/>
                <w:szCs w:val="24"/>
                <w:highlight w:val="none"/>
                <w:lang w:val="en-US" w:eastAsia="zh-CN"/>
              </w:rPr>
              <w:t>项目负责人和团队服务人员同时</w:t>
            </w:r>
            <w:r>
              <w:rPr>
                <w:rFonts w:hint="eastAsia" w:ascii="宋体" w:hAnsi="宋体" w:eastAsia="宋体" w:cs="宋体"/>
                <w:bCs/>
                <w:sz w:val="24"/>
                <w:szCs w:val="24"/>
                <w:highlight w:val="none"/>
                <w:lang w:val="en-US" w:eastAsia="zh-CN"/>
              </w:rPr>
              <w:t>投保</w:t>
            </w:r>
            <w:r>
              <w:rPr>
                <w:rFonts w:hint="eastAsia" w:ascii="宋体" w:hAnsi="宋体" w:cs="宋体"/>
                <w:bCs/>
                <w:sz w:val="24"/>
                <w:szCs w:val="24"/>
                <w:highlight w:val="none"/>
                <w:lang w:val="en-US" w:eastAsia="zh-CN"/>
              </w:rPr>
              <w:t>人身意外险和雇主责任险，每人的两项险种保额每种≥100万元，保障周期覆盖项目服务期的优先。</w:t>
            </w:r>
          </w:p>
        </w:tc>
      </w:tr>
    </w:tbl>
    <w:p w14:paraId="7EE482E9">
      <w:pPr>
        <w:keepNext w:val="0"/>
        <w:keepLines w:val="0"/>
        <w:pageBreakBefore w:val="0"/>
        <w:widowControl/>
        <w:spacing w:line="560" w:lineRule="exact"/>
        <w:ind w:firstLine="0"/>
        <w:rPr>
          <w:rStyle w:val="304"/>
          <w:rFonts w:hint="eastAsia" w:ascii="宋体" w:hAnsi="宋体" w:eastAsia="宋体" w:cs="宋体"/>
          <w:b/>
          <w:bCs w:val="0"/>
          <w:sz w:val="24"/>
          <w:szCs w:val="24"/>
          <w:highlight w:val="none"/>
          <w:u w:val="none"/>
          <w:lang w:val="en-US" w:eastAsia="zh-CN"/>
        </w:rPr>
      </w:pPr>
      <w:r>
        <w:rPr>
          <w:rStyle w:val="304"/>
          <w:rFonts w:hint="eastAsia" w:ascii="宋体" w:hAnsi="宋体" w:eastAsia="宋体" w:cs="宋体"/>
          <w:b/>
          <w:bCs w:val="0"/>
          <w:sz w:val="24"/>
          <w:szCs w:val="24"/>
          <w:highlight w:val="none"/>
          <w:u w:val="none"/>
          <w:lang w:val="en-US" w:eastAsia="zh-CN"/>
        </w:rPr>
        <w:t>采购标的对应的中小企业划分标准所属行业一览表</w:t>
      </w:r>
    </w:p>
    <w:tbl>
      <w:tblPr>
        <w:tblStyle w:val="2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4"/>
        <w:gridCol w:w="4260"/>
        <w:gridCol w:w="3655"/>
      </w:tblGrid>
      <w:tr w14:paraId="7945C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4" w:type="dxa"/>
            <w:noWrap w:val="0"/>
            <w:vAlign w:val="top"/>
          </w:tcPr>
          <w:p w14:paraId="609AA684">
            <w:pPr>
              <w:keepNext w:val="0"/>
              <w:keepLines w:val="0"/>
              <w:pageBreakBefore w:val="0"/>
              <w:widowControl/>
              <w:suppressLineNumbers w:val="0"/>
              <w:spacing w:before="0" w:beforeAutospacing="0" w:after="0" w:afterAutospacing="0" w:line="560" w:lineRule="exact"/>
              <w:ind w:left="0" w:right="0"/>
              <w:jc w:val="center"/>
              <w:rPr>
                <w:rStyle w:val="304"/>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序号</w:t>
            </w:r>
          </w:p>
        </w:tc>
        <w:tc>
          <w:tcPr>
            <w:tcW w:w="4260" w:type="dxa"/>
            <w:noWrap w:val="0"/>
            <w:vAlign w:val="top"/>
          </w:tcPr>
          <w:p w14:paraId="61798E3F">
            <w:pPr>
              <w:keepNext w:val="0"/>
              <w:keepLines w:val="0"/>
              <w:pageBreakBefore w:val="0"/>
              <w:widowControl/>
              <w:suppressLineNumbers w:val="0"/>
              <w:spacing w:before="0" w:beforeAutospacing="0" w:after="0" w:afterAutospacing="0" w:line="560" w:lineRule="exact"/>
              <w:ind w:left="0" w:right="0"/>
              <w:jc w:val="center"/>
              <w:rPr>
                <w:rStyle w:val="304"/>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采购标的</w:t>
            </w:r>
          </w:p>
        </w:tc>
        <w:tc>
          <w:tcPr>
            <w:tcW w:w="3655" w:type="dxa"/>
            <w:noWrap w:val="0"/>
            <w:vAlign w:val="top"/>
          </w:tcPr>
          <w:p w14:paraId="34CFC854">
            <w:pPr>
              <w:keepNext w:val="0"/>
              <w:keepLines w:val="0"/>
              <w:pageBreakBefore w:val="0"/>
              <w:widowControl/>
              <w:suppressLineNumbers w:val="0"/>
              <w:spacing w:before="0" w:beforeAutospacing="0" w:after="0" w:afterAutospacing="0" w:line="560" w:lineRule="exact"/>
              <w:ind w:left="0" w:right="0"/>
              <w:jc w:val="center"/>
              <w:rPr>
                <w:rStyle w:val="304"/>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对应中小企业划分标准所属行业</w:t>
            </w:r>
          </w:p>
        </w:tc>
      </w:tr>
      <w:tr w14:paraId="5215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4" w:type="dxa"/>
            <w:noWrap w:val="0"/>
            <w:vAlign w:val="top"/>
          </w:tcPr>
          <w:p w14:paraId="1D181204">
            <w:pPr>
              <w:keepNext w:val="0"/>
              <w:keepLines w:val="0"/>
              <w:pageBreakBefore w:val="0"/>
              <w:widowControl/>
              <w:suppressLineNumbers w:val="0"/>
              <w:spacing w:before="0" w:beforeAutospacing="0" w:after="0" w:afterAutospacing="0" w:line="560" w:lineRule="exact"/>
              <w:ind w:left="0" w:right="0"/>
              <w:jc w:val="center"/>
              <w:rPr>
                <w:rStyle w:val="304"/>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1</w:t>
            </w:r>
          </w:p>
        </w:tc>
        <w:tc>
          <w:tcPr>
            <w:tcW w:w="4260" w:type="dxa"/>
            <w:noWrap w:val="0"/>
            <w:vAlign w:val="top"/>
          </w:tcPr>
          <w:p w14:paraId="68B252AE">
            <w:pPr>
              <w:keepNext w:val="0"/>
              <w:keepLines w:val="0"/>
              <w:pageBreakBefore w:val="0"/>
              <w:widowControl/>
              <w:suppressLineNumbers w:val="0"/>
              <w:spacing w:before="0" w:beforeAutospacing="0" w:after="0" w:afterAutospacing="0" w:line="560" w:lineRule="exact"/>
              <w:ind w:left="0" w:right="0"/>
              <w:jc w:val="center"/>
              <w:rPr>
                <w:rStyle w:val="304"/>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市区楼宇亮化及集控系统更新维护项目</w:t>
            </w:r>
          </w:p>
        </w:tc>
        <w:tc>
          <w:tcPr>
            <w:tcW w:w="3655" w:type="dxa"/>
            <w:noWrap w:val="0"/>
            <w:vAlign w:val="top"/>
          </w:tcPr>
          <w:p w14:paraId="1A2F3774">
            <w:pPr>
              <w:keepNext w:val="0"/>
              <w:keepLines w:val="0"/>
              <w:pageBreakBefore w:val="0"/>
              <w:widowControl/>
              <w:suppressLineNumbers w:val="0"/>
              <w:spacing w:before="0" w:beforeAutospacing="0" w:after="0" w:afterAutospacing="0" w:line="560" w:lineRule="exact"/>
              <w:ind w:left="0" w:right="0"/>
              <w:jc w:val="center"/>
              <w:rPr>
                <w:rStyle w:val="304"/>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其他未列明行业</w:t>
            </w:r>
          </w:p>
        </w:tc>
      </w:tr>
    </w:tbl>
    <w:p w14:paraId="1F487770">
      <w:pPr>
        <w:keepNext w:val="0"/>
        <w:keepLines w:val="0"/>
        <w:pageBreakBefore w:val="0"/>
        <w:widowControl/>
        <w:spacing w:line="560" w:lineRule="exact"/>
        <w:ind w:firstLine="0"/>
        <w:rPr>
          <w:rStyle w:val="304"/>
          <w:rFonts w:hint="eastAsia" w:ascii="宋体" w:hAnsi="宋体" w:eastAsia="宋体" w:cs="宋体"/>
          <w:b/>
          <w:bCs w:val="0"/>
          <w:sz w:val="24"/>
          <w:szCs w:val="24"/>
          <w:highlight w:val="none"/>
          <w:u w:val="none"/>
          <w:lang w:val="en-US" w:eastAsia="zh-CN"/>
        </w:rPr>
      </w:pPr>
    </w:p>
    <w:p w14:paraId="2BF0E09A">
      <w:pPr>
        <w:pStyle w:val="264"/>
        <w:spacing w:line="440" w:lineRule="exact"/>
        <w:ind w:firstLine="0"/>
        <w:outlineLvl w:val="2"/>
        <w:rPr>
          <w:rFonts w:hint="eastAsia" w:cs="宋体"/>
          <w:b/>
          <w:bCs/>
          <w:highlight w:val="none"/>
        </w:rPr>
      </w:pPr>
      <w:r>
        <w:rPr>
          <w:rFonts w:hint="eastAsia" w:cs="宋体"/>
          <w:b/>
          <w:bCs/>
          <w:highlight w:val="none"/>
          <w:lang w:val="en-US" w:eastAsia="zh-CN"/>
        </w:rPr>
        <w:t xml:space="preserve">   </w:t>
      </w:r>
      <w:r>
        <w:rPr>
          <w:rFonts w:hint="eastAsia" w:cs="宋体"/>
          <w:b/>
          <w:bCs/>
          <w:highlight w:val="none"/>
        </w:rPr>
        <w:t>（三）盐城市市区亮化设施维护考核细则</w:t>
      </w:r>
    </w:p>
    <w:p w14:paraId="1C18E2B6">
      <w:pPr>
        <w:spacing w:line="440" w:lineRule="exact"/>
        <w:jc w:val="center"/>
        <w:rPr>
          <w:rFonts w:hint="eastAsia" w:ascii="宋体" w:hAnsi="宋体" w:cs="宋体"/>
          <w:b/>
          <w:bCs w:val="0"/>
          <w:sz w:val="24"/>
          <w:szCs w:val="24"/>
          <w:highlight w:val="none"/>
        </w:rPr>
      </w:pPr>
      <w:r>
        <w:rPr>
          <w:rFonts w:hint="eastAsia" w:ascii="宋体" w:hAnsi="宋体" w:cs="宋体"/>
          <w:b/>
          <w:bCs w:val="0"/>
          <w:sz w:val="24"/>
          <w:szCs w:val="24"/>
          <w:highlight w:val="none"/>
        </w:rPr>
        <w:t>盐城市市区亮化设施维护考核细则</w:t>
      </w:r>
    </w:p>
    <w:p w14:paraId="1DB64573">
      <w:pPr>
        <w:spacing w:line="440" w:lineRule="exact"/>
        <w:ind w:firstLine="480"/>
        <w:rPr>
          <w:rFonts w:hint="eastAsia" w:ascii="宋体" w:hAnsi="宋体" w:cs="宋体"/>
          <w:sz w:val="24"/>
          <w:highlight w:val="none"/>
        </w:rPr>
      </w:pPr>
      <w:r>
        <w:rPr>
          <w:rFonts w:hint="eastAsia" w:ascii="宋体" w:hAnsi="宋体" w:cs="宋体"/>
          <w:sz w:val="24"/>
          <w:highlight w:val="none"/>
        </w:rPr>
        <w:t>为了加强亮化设施维护管理，确保盐城市市区夜间亮化形象，落实亮化设施维护责任，特制定本细则。</w:t>
      </w:r>
    </w:p>
    <w:p w14:paraId="1281F228">
      <w:pPr>
        <w:spacing w:line="440" w:lineRule="exact"/>
        <w:ind w:firstLine="480"/>
        <w:jc w:val="left"/>
        <w:rPr>
          <w:rFonts w:hint="eastAsia" w:ascii="宋体" w:hAnsi="宋体" w:cs="宋体"/>
          <w:sz w:val="24"/>
          <w:highlight w:val="none"/>
        </w:rPr>
      </w:pPr>
      <w:r>
        <w:rPr>
          <w:rFonts w:hint="eastAsia" w:ascii="宋体" w:hAnsi="宋体" w:cs="宋体"/>
          <w:sz w:val="24"/>
          <w:szCs w:val="24"/>
          <w:highlight w:val="none"/>
        </w:rPr>
        <w:t>第一条  亮化设施维护范围包括</w:t>
      </w:r>
      <w:r>
        <w:rPr>
          <w:rFonts w:hint="eastAsia" w:ascii="宋体" w:hAnsi="宋体" w:cs="宋体"/>
          <w:sz w:val="24"/>
          <w:szCs w:val="24"/>
          <w:highlight w:val="none"/>
          <w:u w:val="single"/>
        </w:rPr>
        <w:t>集控中心软硬件、强弱电控制系统、强弱电控制节点端设备、灯具、管线及其他配套</w:t>
      </w:r>
      <w:r>
        <w:rPr>
          <w:rFonts w:hint="eastAsia" w:ascii="宋体" w:hAnsi="宋体" w:cs="宋体"/>
          <w:sz w:val="24"/>
          <w:szCs w:val="24"/>
          <w:highlight w:val="none"/>
        </w:rPr>
        <w:t>。</w:t>
      </w:r>
    </w:p>
    <w:p w14:paraId="11B5086C">
      <w:pPr>
        <w:tabs>
          <w:tab w:val="left" w:pos="0"/>
        </w:tabs>
        <w:spacing w:line="440" w:lineRule="exact"/>
        <w:ind w:firstLine="480"/>
        <w:rPr>
          <w:rFonts w:hint="eastAsia" w:ascii="宋体" w:hAnsi="宋体" w:cs="宋体"/>
          <w:sz w:val="24"/>
          <w:highlight w:val="none"/>
        </w:rPr>
      </w:pPr>
      <w:r>
        <w:rPr>
          <w:rFonts w:hint="eastAsia" w:ascii="宋体" w:hAnsi="宋体" w:cs="宋体"/>
          <w:sz w:val="24"/>
          <w:highlight w:val="none"/>
        </w:rPr>
        <w:t>第二条  考核方式分为月度考核和年度考核。</w:t>
      </w:r>
    </w:p>
    <w:p w14:paraId="399B6C97">
      <w:pPr>
        <w:tabs>
          <w:tab w:val="left" w:pos="1080"/>
        </w:tabs>
        <w:spacing w:line="440" w:lineRule="exact"/>
        <w:ind w:left="420"/>
        <w:rPr>
          <w:rFonts w:hint="eastAsia" w:ascii="宋体" w:hAnsi="宋体" w:cs="宋体"/>
          <w:sz w:val="24"/>
          <w:szCs w:val="24"/>
          <w:highlight w:val="none"/>
          <w:lang w:bidi="ar"/>
        </w:rPr>
      </w:pPr>
      <w:r>
        <w:rPr>
          <w:rFonts w:hint="eastAsia" w:ascii="宋体" w:hAnsi="宋体" w:cs="宋体"/>
          <w:sz w:val="24"/>
          <w:highlight w:val="none"/>
        </w:rPr>
        <w:t>第三条 月度考核细则：</w:t>
      </w:r>
    </w:p>
    <w:tbl>
      <w:tblPr>
        <w:tblStyle w:val="2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4"/>
        <w:gridCol w:w="1426"/>
        <w:gridCol w:w="2076"/>
        <w:gridCol w:w="4886"/>
      </w:tblGrid>
      <w:tr w14:paraId="03BB8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6" w:type="dxa"/>
            <w:noWrap w:val="0"/>
            <w:vAlign w:val="top"/>
          </w:tcPr>
          <w:p w14:paraId="0117DF27">
            <w:pPr>
              <w:spacing w:line="440" w:lineRule="exact"/>
              <w:jc w:val="center"/>
              <w:rPr>
                <w:rFonts w:hint="eastAsia" w:ascii="宋体" w:hAnsi="宋体" w:cs="宋体"/>
                <w:b/>
                <w:bCs/>
                <w:highlight w:val="none"/>
              </w:rPr>
            </w:pPr>
            <w:r>
              <w:rPr>
                <w:rFonts w:hint="eastAsia" w:ascii="宋体" w:hAnsi="宋体" w:cs="宋体"/>
                <w:b/>
                <w:bCs/>
                <w:highlight w:val="none"/>
              </w:rPr>
              <w:t>序号</w:t>
            </w:r>
          </w:p>
        </w:tc>
        <w:tc>
          <w:tcPr>
            <w:tcW w:w="786" w:type="dxa"/>
            <w:noWrap w:val="0"/>
            <w:vAlign w:val="top"/>
          </w:tcPr>
          <w:p w14:paraId="07B2CA0B">
            <w:pPr>
              <w:spacing w:line="440" w:lineRule="exact"/>
              <w:jc w:val="center"/>
              <w:rPr>
                <w:rFonts w:hint="eastAsia" w:ascii="宋体" w:hAnsi="宋体" w:cs="宋体"/>
                <w:b/>
                <w:bCs/>
                <w:highlight w:val="none"/>
              </w:rPr>
            </w:pPr>
            <w:r>
              <w:rPr>
                <w:rFonts w:hint="eastAsia" w:ascii="宋体" w:hAnsi="宋体" w:cs="宋体"/>
                <w:b/>
                <w:bCs/>
                <w:highlight w:val="none"/>
              </w:rPr>
              <w:t>考核项目及分值</w:t>
            </w:r>
          </w:p>
        </w:tc>
        <w:tc>
          <w:tcPr>
            <w:tcW w:w="1144" w:type="dxa"/>
            <w:noWrap w:val="0"/>
            <w:vAlign w:val="top"/>
          </w:tcPr>
          <w:p w14:paraId="517819D1">
            <w:pPr>
              <w:spacing w:line="440" w:lineRule="exact"/>
              <w:jc w:val="center"/>
              <w:rPr>
                <w:rFonts w:hint="eastAsia" w:ascii="宋体" w:hAnsi="宋体" w:cs="宋体"/>
                <w:b/>
                <w:bCs/>
                <w:highlight w:val="none"/>
              </w:rPr>
            </w:pPr>
            <w:r>
              <w:rPr>
                <w:rFonts w:hint="eastAsia" w:ascii="宋体" w:hAnsi="宋体" w:cs="宋体"/>
                <w:b/>
                <w:bCs/>
                <w:highlight w:val="none"/>
              </w:rPr>
              <w:t>考核指标</w:t>
            </w:r>
          </w:p>
        </w:tc>
        <w:tc>
          <w:tcPr>
            <w:tcW w:w="2693" w:type="dxa"/>
            <w:noWrap w:val="0"/>
            <w:vAlign w:val="top"/>
          </w:tcPr>
          <w:p w14:paraId="53CD1B6A">
            <w:pPr>
              <w:spacing w:line="440" w:lineRule="exact"/>
              <w:jc w:val="center"/>
              <w:rPr>
                <w:rFonts w:hint="eastAsia" w:ascii="宋体" w:hAnsi="宋体" w:cs="宋体"/>
                <w:b/>
                <w:bCs/>
                <w:highlight w:val="none"/>
              </w:rPr>
            </w:pPr>
            <w:r>
              <w:rPr>
                <w:rFonts w:hint="eastAsia" w:ascii="宋体" w:hAnsi="宋体" w:cs="宋体"/>
                <w:b/>
                <w:bCs/>
                <w:highlight w:val="none"/>
              </w:rPr>
              <w:t>评分方法</w:t>
            </w:r>
          </w:p>
        </w:tc>
      </w:tr>
      <w:tr w14:paraId="160ED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6" w:type="dxa"/>
            <w:noWrap w:val="0"/>
            <w:vAlign w:val="top"/>
          </w:tcPr>
          <w:p w14:paraId="4F074F47">
            <w:pPr>
              <w:spacing w:line="440" w:lineRule="exact"/>
              <w:jc w:val="center"/>
              <w:rPr>
                <w:rFonts w:hint="eastAsia" w:ascii="宋体" w:hAnsi="宋体" w:cs="宋体"/>
                <w:highlight w:val="none"/>
              </w:rPr>
            </w:pPr>
            <w:r>
              <w:rPr>
                <w:rFonts w:hint="eastAsia" w:ascii="宋体" w:hAnsi="宋体" w:cs="宋体"/>
                <w:highlight w:val="none"/>
              </w:rPr>
              <w:t>1</w:t>
            </w:r>
          </w:p>
        </w:tc>
        <w:tc>
          <w:tcPr>
            <w:tcW w:w="786" w:type="dxa"/>
            <w:noWrap w:val="0"/>
            <w:vAlign w:val="top"/>
          </w:tcPr>
          <w:p w14:paraId="61AC6D48">
            <w:pPr>
              <w:spacing w:line="440" w:lineRule="exact"/>
              <w:rPr>
                <w:rFonts w:hint="eastAsia" w:ascii="宋体" w:hAnsi="宋体" w:cs="宋体"/>
                <w:highlight w:val="none"/>
              </w:rPr>
            </w:pPr>
            <w:r>
              <w:rPr>
                <w:rFonts w:hint="eastAsia" w:ascii="宋体" w:hAnsi="宋体" w:cs="宋体"/>
                <w:highlight w:val="none"/>
              </w:rPr>
              <w:t>亮化设施完好率（20分）</w:t>
            </w:r>
          </w:p>
        </w:tc>
        <w:tc>
          <w:tcPr>
            <w:tcW w:w="1144" w:type="dxa"/>
            <w:noWrap w:val="0"/>
            <w:vAlign w:val="top"/>
          </w:tcPr>
          <w:p w14:paraId="2C1C3382">
            <w:pPr>
              <w:spacing w:line="440" w:lineRule="exact"/>
              <w:rPr>
                <w:rFonts w:hint="eastAsia" w:ascii="宋体" w:hAnsi="宋体" w:cs="宋体"/>
                <w:highlight w:val="none"/>
              </w:rPr>
            </w:pPr>
            <w:r>
              <w:rPr>
                <w:rFonts w:hint="eastAsia" w:ascii="宋体" w:hAnsi="宋体" w:cs="宋体"/>
                <w:highlight w:val="none"/>
              </w:rPr>
              <w:t>≥95%</w:t>
            </w:r>
          </w:p>
          <w:p w14:paraId="39082C3D">
            <w:pPr>
              <w:pStyle w:val="239"/>
              <w:spacing w:line="440" w:lineRule="exact"/>
              <w:ind w:left="0"/>
              <w:rPr>
                <w:rFonts w:hint="eastAsia" w:ascii="宋体" w:hAnsi="宋体" w:cs="宋体"/>
                <w:highlight w:val="none"/>
                <w:lang w:eastAsia="zh-CN"/>
              </w:rPr>
            </w:pPr>
          </w:p>
        </w:tc>
        <w:tc>
          <w:tcPr>
            <w:tcW w:w="2693" w:type="dxa"/>
            <w:noWrap w:val="0"/>
            <w:vAlign w:val="top"/>
          </w:tcPr>
          <w:p w14:paraId="23708EF7">
            <w:pPr>
              <w:spacing w:line="440" w:lineRule="exact"/>
              <w:ind w:firstLine="0"/>
              <w:rPr>
                <w:rFonts w:hint="eastAsia" w:ascii="宋体" w:hAnsi="宋体" w:cs="宋体"/>
                <w:highlight w:val="none"/>
              </w:rPr>
            </w:pPr>
            <w:r>
              <w:rPr>
                <w:rFonts w:hint="eastAsia" w:ascii="宋体" w:hAnsi="宋体" w:cs="宋体"/>
                <w:highlight w:val="none"/>
              </w:rPr>
              <w:t>1.每月组织1次白天检查考核。由甲、乙双方共同在109幢市直管楼宇中随机抽10幢楼宇进行考核，以单幢楼宇作为计分单位计算亮化设施完好率，亮化设施完好率=抽查亮化设施完好楼宇数量/10*100%，亮化设施完好率＜95%，每少1%扣1分，扣完20分为止。注：抽查发现亮化灯具损坏、管线裸露、连接点松动、控制设备损坏、箱柜损坏等任意2处及以上情形的，视为该幢楼宇亮化设施不完好。</w:t>
            </w:r>
          </w:p>
          <w:p w14:paraId="54C7F96D">
            <w:pPr>
              <w:spacing w:line="440" w:lineRule="exact"/>
              <w:ind w:firstLine="0"/>
              <w:rPr>
                <w:rFonts w:hint="eastAsia" w:ascii="宋体" w:hAnsi="宋体" w:cs="宋体"/>
                <w:highlight w:val="none"/>
              </w:rPr>
            </w:pPr>
            <w:r>
              <w:rPr>
                <w:rFonts w:hint="eastAsia" w:ascii="宋体" w:hAnsi="宋体" w:cs="宋体"/>
                <w:highlight w:val="none"/>
              </w:rPr>
              <w:t>2.每月组织4次夜晚亮灯期间（节日模式）检查考核。对109幢市直管楼宇的亮灯情况进行全面检查，以单幢楼宇作为计分单位计算亮化设施完好率，亮化设施完好率=亮化设施完好楼宇数量/109*100%，每次考核，亮化设施完好率＜95%（四舍五入），每少1%扣0.25分，扣完20分为止。注：通过检查楼宇实际采用灯具完好情况判定楼宇亮化完好情况，楼宇亮化完好情况分为好、中、差三个等次，</w:t>
            </w:r>
            <w:r>
              <w:rPr>
                <w:rFonts w:hint="eastAsia" w:ascii="宋体" w:hAnsi="宋体" w:cs="宋体"/>
                <w:b/>
                <w:bCs/>
                <w:highlight w:val="none"/>
              </w:rPr>
              <w:t>好</w:t>
            </w:r>
            <w:r>
              <w:rPr>
                <w:rFonts w:hint="eastAsia" w:ascii="宋体" w:hAnsi="宋体" w:cs="宋体"/>
                <w:highlight w:val="none"/>
              </w:rPr>
              <w:t>是指洗墙灯、线条灯、投光灯、双向壁灯、四向壁灯各≤1盏不亮、跳闪、亮不全，点光源≤2%的数量不亮、跳闪；</w:t>
            </w:r>
            <w:r>
              <w:rPr>
                <w:rFonts w:hint="eastAsia" w:ascii="宋体" w:hAnsi="宋体" w:cs="宋体"/>
                <w:b/>
                <w:bCs/>
                <w:highlight w:val="none"/>
              </w:rPr>
              <w:t>中</w:t>
            </w:r>
            <w:r>
              <w:rPr>
                <w:rFonts w:hint="eastAsia" w:ascii="宋体" w:hAnsi="宋体" w:cs="宋体"/>
                <w:highlight w:val="none"/>
              </w:rPr>
              <w:t>是指洗墙灯、线条灯、投光灯、双向壁灯、四向壁灯中任意一种灯具＞1、≤2盏不亮、跳闪、亮不全或点光源＞2%、≤5%的数量不亮、跳闪；</w:t>
            </w:r>
            <w:r>
              <w:rPr>
                <w:rFonts w:hint="eastAsia" w:ascii="宋体" w:hAnsi="宋体" w:cs="宋体"/>
                <w:b/>
                <w:bCs/>
                <w:highlight w:val="none"/>
              </w:rPr>
              <w:t>差</w:t>
            </w:r>
            <w:r>
              <w:rPr>
                <w:rFonts w:hint="eastAsia" w:ascii="宋体" w:hAnsi="宋体" w:cs="宋体"/>
                <w:highlight w:val="none"/>
              </w:rPr>
              <w:t>是指洗墙灯、线条灯、投光灯、双向壁灯、四向壁灯中任意一种灯具＞2盏不亮、跳闪、亮不全或点光源＞5%的数量不亮、跳闪。楼宇亮化完好情况评为好等次的视为该幢楼宇亮化设施完好，中等次的视为0.5幢楼宇亮化设施完好，差等次的视为该幢楼宇亮化设施不完好。</w:t>
            </w:r>
          </w:p>
          <w:p w14:paraId="3BDB84B4">
            <w:pPr>
              <w:spacing w:line="440" w:lineRule="exact"/>
              <w:ind w:firstLine="0"/>
              <w:rPr>
                <w:rFonts w:hint="eastAsia" w:ascii="宋体" w:hAnsi="宋体" w:cs="宋体"/>
                <w:highlight w:val="none"/>
              </w:rPr>
            </w:pPr>
            <w:r>
              <w:rPr>
                <w:rFonts w:hint="eastAsia" w:ascii="宋体" w:hAnsi="宋体" w:cs="宋体"/>
                <w:b/>
                <w:bCs/>
                <w:highlight w:val="none"/>
              </w:rPr>
              <w:t>以上考核累计计分，扣完20分为止。</w:t>
            </w:r>
          </w:p>
        </w:tc>
      </w:tr>
      <w:tr w14:paraId="66341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3" w:hRule="atLeast"/>
          <w:jc w:val="center"/>
        </w:trPr>
        <w:tc>
          <w:tcPr>
            <w:tcW w:w="376" w:type="dxa"/>
            <w:noWrap w:val="0"/>
            <w:vAlign w:val="top"/>
          </w:tcPr>
          <w:p w14:paraId="114AA5AB">
            <w:pPr>
              <w:spacing w:line="440" w:lineRule="exact"/>
              <w:jc w:val="center"/>
              <w:rPr>
                <w:rFonts w:hint="eastAsia" w:ascii="宋体" w:hAnsi="宋体" w:cs="宋体"/>
                <w:highlight w:val="none"/>
              </w:rPr>
            </w:pPr>
            <w:r>
              <w:rPr>
                <w:rFonts w:hint="eastAsia" w:ascii="宋体" w:hAnsi="宋体" w:cs="宋体"/>
                <w:highlight w:val="none"/>
              </w:rPr>
              <w:t>2</w:t>
            </w:r>
          </w:p>
        </w:tc>
        <w:tc>
          <w:tcPr>
            <w:tcW w:w="786" w:type="dxa"/>
            <w:noWrap w:val="0"/>
            <w:vAlign w:val="top"/>
          </w:tcPr>
          <w:p w14:paraId="098780CD">
            <w:pPr>
              <w:spacing w:line="440" w:lineRule="exact"/>
              <w:rPr>
                <w:rFonts w:hint="eastAsia" w:ascii="宋体" w:hAnsi="宋体" w:cs="宋体"/>
                <w:szCs w:val="24"/>
                <w:highlight w:val="none"/>
              </w:rPr>
            </w:pPr>
            <w:r>
              <w:rPr>
                <w:rFonts w:hint="eastAsia" w:ascii="宋体" w:hAnsi="宋体" w:cs="宋体"/>
                <w:szCs w:val="24"/>
                <w:highlight w:val="none"/>
              </w:rPr>
              <w:t>亮灯率</w:t>
            </w:r>
            <w:r>
              <w:rPr>
                <w:rFonts w:hint="eastAsia" w:ascii="宋体" w:hAnsi="宋体" w:cs="宋体"/>
                <w:highlight w:val="none"/>
              </w:rPr>
              <w:t>（20分）</w:t>
            </w:r>
          </w:p>
        </w:tc>
        <w:tc>
          <w:tcPr>
            <w:tcW w:w="1144" w:type="dxa"/>
            <w:noWrap w:val="0"/>
            <w:vAlign w:val="top"/>
          </w:tcPr>
          <w:p w14:paraId="4360406B">
            <w:pPr>
              <w:spacing w:line="440" w:lineRule="exact"/>
              <w:ind w:firstLine="210"/>
              <w:rPr>
                <w:rFonts w:hint="eastAsia" w:ascii="宋体" w:hAnsi="宋体" w:cs="宋体"/>
                <w:szCs w:val="24"/>
                <w:highlight w:val="none"/>
              </w:rPr>
            </w:pPr>
            <w:r>
              <w:rPr>
                <w:rFonts w:hint="eastAsia" w:ascii="宋体" w:hAnsi="宋体" w:cs="宋体"/>
                <w:bCs/>
                <w:highlight w:val="none"/>
              </w:rPr>
              <w:t>≥9</w:t>
            </w:r>
            <w:r>
              <w:rPr>
                <w:rFonts w:hint="eastAsia" w:ascii="宋体" w:hAnsi="宋体" w:cs="宋体"/>
                <w:bCs/>
                <w:highlight w:val="none"/>
                <w:lang w:val="en-US" w:eastAsia="zh-CN"/>
              </w:rPr>
              <w:t>5</w:t>
            </w:r>
            <w:r>
              <w:rPr>
                <w:rFonts w:hint="eastAsia" w:ascii="宋体" w:hAnsi="宋体" w:cs="宋体"/>
                <w:bCs/>
                <w:highlight w:val="none"/>
              </w:rPr>
              <w:t>%</w:t>
            </w:r>
          </w:p>
        </w:tc>
        <w:tc>
          <w:tcPr>
            <w:tcW w:w="2693" w:type="dxa"/>
            <w:noWrap w:val="0"/>
            <w:vAlign w:val="top"/>
          </w:tcPr>
          <w:p w14:paraId="4ECD3171">
            <w:pPr>
              <w:spacing w:line="440" w:lineRule="exact"/>
              <w:ind w:firstLine="0"/>
              <w:rPr>
                <w:rFonts w:hint="eastAsia" w:ascii="宋体" w:hAnsi="宋体" w:cs="宋体"/>
                <w:highlight w:val="none"/>
              </w:rPr>
            </w:pPr>
            <w:r>
              <w:rPr>
                <w:rFonts w:hint="eastAsia" w:ascii="宋体" w:hAnsi="宋体" w:cs="宋体"/>
                <w:highlight w:val="none"/>
              </w:rPr>
              <w:t>每月组织4次夜晚亮灯期间（节日模式）检查考核（与检查考核楼宇亮化设施完好情况同步进行）。对109幢市直管楼宇的亮灯情况进行全面检查，以单幢楼宇作为计分单位计算亮灯率，亮灯率=亮灯楼宇数量/109*100%，亮灯率＜9</w:t>
            </w:r>
            <w:r>
              <w:rPr>
                <w:rFonts w:hint="eastAsia" w:ascii="宋体" w:hAnsi="宋体" w:cs="宋体"/>
                <w:highlight w:val="none"/>
                <w:lang w:val="en-US" w:eastAsia="zh-CN"/>
              </w:rPr>
              <w:t>5</w:t>
            </w:r>
            <w:r>
              <w:rPr>
                <w:rFonts w:hint="eastAsia" w:ascii="宋体" w:hAnsi="宋体" w:cs="宋体"/>
                <w:highlight w:val="none"/>
              </w:rPr>
              <w:t xml:space="preserve">%（四舍五入），每少1%扣0.25分，扣完20分为止。 </w:t>
            </w:r>
          </w:p>
          <w:p w14:paraId="2EC21687">
            <w:pPr>
              <w:spacing w:line="440" w:lineRule="exact"/>
              <w:ind w:firstLine="0"/>
              <w:rPr>
                <w:rFonts w:hint="eastAsia" w:ascii="宋体" w:hAnsi="宋体" w:cs="宋体"/>
                <w:highlight w:val="none"/>
              </w:rPr>
            </w:pPr>
            <w:r>
              <w:rPr>
                <w:rFonts w:hint="eastAsia" w:ascii="宋体" w:hAnsi="宋体" w:cs="宋体"/>
                <w:highlight w:val="none"/>
              </w:rPr>
              <w:t>注：</w:t>
            </w:r>
          </w:p>
          <w:p w14:paraId="0F8CB4C2">
            <w:pPr>
              <w:spacing w:line="440" w:lineRule="exact"/>
              <w:ind w:firstLine="0"/>
              <w:rPr>
                <w:rFonts w:hint="eastAsia" w:ascii="宋体" w:hAnsi="宋体" w:cs="宋体"/>
                <w:highlight w:val="none"/>
              </w:rPr>
            </w:pPr>
            <w:r>
              <w:rPr>
                <w:rFonts w:hint="eastAsia" w:ascii="宋体" w:hAnsi="宋体" w:cs="宋体"/>
                <w:highlight w:val="none"/>
              </w:rPr>
              <w:t>1.因线路故障、集控系统故障等原因导致整幢楼宇亮化不能开启视为该幢楼宇不亮。</w:t>
            </w:r>
          </w:p>
          <w:p w14:paraId="734121D4">
            <w:pPr>
              <w:spacing w:line="440" w:lineRule="exact"/>
              <w:ind w:firstLine="0"/>
              <w:rPr>
                <w:rFonts w:hint="eastAsia" w:ascii="宋体" w:hAnsi="宋体" w:cs="宋体"/>
                <w:highlight w:val="none"/>
              </w:rPr>
            </w:pPr>
            <w:r>
              <w:rPr>
                <w:rFonts w:hint="eastAsia" w:ascii="宋体" w:hAnsi="宋体" w:cs="宋体"/>
                <w:highlight w:val="none"/>
              </w:rPr>
              <w:t>2.检查发现整幢楼宇不亮时，如乙方在1小时之内修复亮灯的，计入亮化设施完好率进行考核，1小时之内未能及时修复的，计入亮灯率考核。</w:t>
            </w:r>
          </w:p>
          <w:p w14:paraId="2D70EC59">
            <w:pPr>
              <w:pStyle w:val="239"/>
              <w:spacing w:line="440" w:lineRule="exact"/>
              <w:ind w:left="0" w:firstLine="0"/>
              <w:rPr>
                <w:rFonts w:hint="eastAsia" w:ascii="宋体" w:hAnsi="宋体" w:cs="宋体"/>
                <w:highlight w:val="none"/>
                <w:lang w:eastAsia="zh-CN"/>
              </w:rPr>
            </w:pPr>
            <w:r>
              <w:rPr>
                <w:rFonts w:hint="eastAsia" w:ascii="宋体" w:hAnsi="宋体" w:cs="宋体"/>
                <w:sz w:val="21"/>
                <w:szCs w:val="21"/>
                <w:highlight w:val="none"/>
                <w:lang w:eastAsia="zh-CN"/>
              </w:rPr>
              <w:t>3.单次考核＞10幢楼宇不亮，扣20分。</w:t>
            </w:r>
          </w:p>
        </w:tc>
      </w:tr>
      <w:tr w14:paraId="6FEB0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76" w:type="dxa"/>
            <w:noWrap w:val="0"/>
            <w:vAlign w:val="top"/>
          </w:tcPr>
          <w:p w14:paraId="29C1F037">
            <w:pPr>
              <w:spacing w:line="440" w:lineRule="exact"/>
              <w:jc w:val="center"/>
              <w:rPr>
                <w:rFonts w:hint="eastAsia" w:ascii="宋体" w:hAnsi="宋体" w:cs="宋体"/>
                <w:highlight w:val="none"/>
              </w:rPr>
            </w:pPr>
            <w:r>
              <w:rPr>
                <w:rFonts w:hint="eastAsia" w:ascii="宋体" w:hAnsi="宋体" w:cs="宋体"/>
                <w:highlight w:val="none"/>
              </w:rPr>
              <w:t>3</w:t>
            </w:r>
          </w:p>
        </w:tc>
        <w:tc>
          <w:tcPr>
            <w:tcW w:w="786" w:type="dxa"/>
            <w:noWrap w:val="0"/>
            <w:vAlign w:val="top"/>
          </w:tcPr>
          <w:p w14:paraId="62825302">
            <w:pPr>
              <w:spacing w:line="440" w:lineRule="exact"/>
              <w:rPr>
                <w:rFonts w:hint="eastAsia" w:ascii="宋体" w:hAnsi="宋体" w:cs="宋体"/>
                <w:highlight w:val="none"/>
              </w:rPr>
            </w:pPr>
            <w:r>
              <w:rPr>
                <w:rFonts w:hint="eastAsia" w:ascii="宋体" w:hAnsi="宋体" w:cs="宋体"/>
                <w:highlight w:val="none"/>
              </w:rPr>
              <w:t>控制系统（20分）</w:t>
            </w:r>
          </w:p>
        </w:tc>
        <w:tc>
          <w:tcPr>
            <w:tcW w:w="1144" w:type="dxa"/>
            <w:noWrap w:val="0"/>
            <w:vAlign w:val="top"/>
          </w:tcPr>
          <w:p w14:paraId="5C37E20F">
            <w:pPr>
              <w:spacing w:line="440" w:lineRule="exact"/>
              <w:ind w:firstLine="210"/>
              <w:rPr>
                <w:rFonts w:hint="eastAsia" w:ascii="宋体" w:hAnsi="宋体" w:cs="宋体"/>
                <w:highlight w:val="none"/>
              </w:rPr>
            </w:pPr>
            <w:r>
              <w:rPr>
                <w:rFonts w:hint="eastAsia" w:ascii="宋体" w:hAnsi="宋体" w:cs="宋体"/>
                <w:highlight w:val="none"/>
              </w:rPr>
              <w:t>功能正常、运行良好</w:t>
            </w:r>
          </w:p>
          <w:p w14:paraId="072B8CC8">
            <w:pPr>
              <w:pStyle w:val="239"/>
              <w:spacing w:line="440" w:lineRule="exact"/>
              <w:ind w:left="0"/>
              <w:rPr>
                <w:rFonts w:hint="eastAsia" w:ascii="宋体" w:hAnsi="宋体" w:cs="宋体"/>
                <w:sz w:val="21"/>
                <w:szCs w:val="21"/>
                <w:highlight w:val="none"/>
                <w:lang w:eastAsia="zh-CN"/>
              </w:rPr>
            </w:pPr>
          </w:p>
        </w:tc>
        <w:tc>
          <w:tcPr>
            <w:tcW w:w="2693" w:type="dxa"/>
            <w:noWrap w:val="0"/>
            <w:vAlign w:val="top"/>
          </w:tcPr>
          <w:p w14:paraId="44A37594">
            <w:pPr>
              <w:spacing w:line="440" w:lineRule="exact"/>
              <w:ind w:firstLine="0"/>
              <w:rPr>
                <w:rFonts w:hint="eastAsia" w:ascii="宋体" w:hAnsi="宋体" w:cs="宋体"/>
                <w:highlight w:val="none"/>
              </w:rPr>
            </w:pPr>
            <w:r>
              <w:rPr>
                <w:rFonts w:hint="eastAsia" w:ascii="宋体" w:hAnsi="宋体" w:cs="宋体"/>
                <w:highlight w:val="none"/>
              </w:rPr>
              <w:t>1.通过市区景观亮化集中控制系统平台检查所有接入集控系统楼宇亮化在线情况。2</w:t>
            </w:r>
            <w:r>
              <w:rPr>
                <w:rFonts w:hint="eastAsia" w:ascii="宋体" w:hAnsi="宋体" w:cs="宋体"/>
                <w:highlight w:val="none"/>
                <w:lang w:val="en-US" w:eastAsia="zh-CN"/>
              </w:rPr>
              <w:t>9</w:t>
            </w:r>
            <w:r>
              <w:rPr>
                <w:rFonts w:hint="eastAsia" w:ascii="宋体" w:hAnsi="宋体" w:cs="宋体"/>
                <w:highlight w:val="none"/>
              </w:rPr>
              <w:t>幢媒体屏楼宇亮化弱电控制月平均在线率＜100%（四舍五入），每少1%，扣0.5分；350幢双色温楼宇亮化弱电控制月平均在线率＜95%（四舍五入），每少1%，扣0.5分；894幢楼宇亮化强电控制的月平均在线率＜95%（四舍五入），每少1%，扣0.5分；市区其他区域及新增楼宇亮化强电控制的月平均在线率＜80%（四舍五入），每少1%，扣0.5分，扣完20分为止。</w:t>
            </w:r>
          </w:p>
          <w:p w14:paraId="05AA78C6">
            <w:pPr>
              <w:spacing w:line="440" w:lineRule="exact"/>
              <w:ind w:firstLine="0"/>
              <w:rPr>
                <w:rFonts w:hint="eastAsia" w:ascii="宋体" w:hAnsi="宋体" w:cs="宋体"/>
                <w:highlight w:val="none"/>
              </w:rPr>
            </w:pPr>
            <w:r>
              <w:rPr>
                <w:rFonts w:hint="eastAsia" w:ascii="宋体" w:hAnsi="宋体" w:cs="宋体"/>
                <w:highlight w:val="none"/>
              </w:rPr>
              <w:t>2.通过上级交办、日常巡查、市民举报等各种渠道发现894幢楼宇亮化存在异常亮灯情形的，每处扣0.25分。注：异常亮灯情形为不按规定时间提前亮灯、延迟关灯15分钟以上，或者白天除经批准亮灯检修以外异常亮灯超过15分钟，无论是整幢楼或者局部灯具异常亮灯的，均视为1处予以扣分，扣完20分为止。</w:t>
            </w:r>
          </w:p>
          <w:p w14:paraId="2D0C57D9">
            <w:pPr>
              <w:spacing w:line="440" w:lineRule="exact"/>
              <w:ind w:firstLine="0"/>
              <w:rPr>
                <w:rFonts w:hint="eastAsia" w:ascii="宋体" w:hAnsi="宋体" w:cs="宋体"/>
                <w:highlight w:val="none"/>
              </w:rPr>
            </w:pPr>
            <w:r>
              <w:rPr>
                <w:rFonts w:hint="eastAsia" w:ascii="宋体" w:hAnsi="宋体" w:cs="宋体"/>
                <w:b/>
                <w:bCs/>
                <w:highlight w:val="none"/>
              </w:rPr>
              <w:t>以上考核累计计分，扣完20分为止。</w:t>
            </w:r>
          </w:p>
        </w:tc>
      </w:tr>
      <w:tr w14:paraId="34B7E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6" w:type="dxa"/>
            <w:noWrap w:val="0"/>
            <w:vAlign w:val="top"/>
          </w:tcPr>
          <w:p w14:paraId="758A2632">
            <w:pPr>
              <w:spacing w:line="440" w:lineRule="exact"/>
              <w:rPr>
                <w:rFonts w:hint="eastAsia" w:ascii="宋体" w:hAnsi="宋体" w:cs="宋体"/>
                <w:highlight w:val="none"/>
              </w:rPr>
            </w:pPr>
            <w:r>
              <w:rPr>
                <w:rFonts w:hint="eastAsia" w:ascii="宋体" w:hAnsi="宋体" w:cs="宋体"/>
                <w:highlight w:val="none"/>
              </w:rPr>
              <w:t>4</w:t>
            </w:r>
          </w:p>
        </w:tc>
        <w:tc>
          <w:tcPr>
            <w:tcW w:w="786" w:type="dxa"/>
            <w:noWrap w:val="0"/>
            <w:vAlign w:val="top"/>
          </w:tcPr>
          <w:p w14:paraId="326D1446">
            <w:pPr>
              <w:spacing w:line="440" w:lineRule="exact"/>
              <w:rPr>
                <w:rFonts w:hint="eastAsia" w:ascii="宋体" w:hAnsi="宋体" w:cs="宋体"/>
                <w:highlight w:val="none"/>
              </w:rPr>
            </w:pPr>
            <w:r>
              <w:rPr>
                <w:rFonts w:hint="eastAsia" w:ascii="宋体" w:hAnsi="宋体" w:cs="宋体"/>
                <w:highlight w:val="none"/>
              </w:rPr>
              <w:t>故障修复响应及时率（20分）</w:t>
            </w:r>
          </w:p>
        </w:tc>
        <w:tc>
          <w:tcPr>
            <w:tcW w:w="1144" w:type="dxa"/>
            <w:noWrap w:val="0"/>
            <w:vAlign w:val="top"/>
          </w:tcPr>
          <w:p w14:paraId="59C1509B">
            <w:pPr>
              <w:spacing w:line="440" w:lineRule="exact"/>
              <w:rPr>
                <w:rFonts w:hint="eastAsia" w:ascii="宋体" w:hAnsi="宋体" w:cs="宋体"/>
                <w:highlight w:val="none"/>
              </w:rPr>
            </w:pPr>
            <w:r>
              <w:rPr>
                <w:rFonts w:hint="eastAsia" w:ascii="宋体" w:hAnsi="宋体" w:cs="宋体"/>
                <w:highlight w:val="none"/>
              </w:rPr>
              <w:t>100%</w:t>
            </w:r>
          </w:p>
        </w:tc>
        <w:tc>
          <w:tcPr>
            <w:tcW w:w="2693" w:type="dxa"/>
            <w:noWrap w:val="0"/>
            <w:vAlign w:val="top"/>
          </w:tcPr>
          <w:p w14:paraId="12CACE43">
            <w:pPr>
              <w:numPr>
                <w:ilvl w:val="0"/>
                <w:numId w:val="0"/>
              </w:numPr>
              <w:spacing w:line="440" w:lineRule="exact"/>
              <w:ind w:firstLine="0"/>
              <w:rPr>
                <w:rFonts w:hint="eastAsia" w:ascii="宋体" w:hAnsi="宋体" w:eastAsia="宋体" w:cs="宋体"/>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乙方应根据甲方要求，积极参加维保服务工作，明确项目负责人1人，</w:t>
            </w:r>
            <w:r>
              <w:rPr>
                <w:rFonts w:hint="eastAsia" w:ascii="宋体" w:hAnsi="宋体" w:eastAsia="宋体" w:cs="宋体"/>
                <w:bCs w:val="0"/>
                <w:sz w:val="21"/>
                <w:szCs w:val="21"/>
                <w:highlight w:val="none"/>
              </w:rPr>
              <w:t>每周</w:t>
            </w:r>
            <w:r>
              <w:rPr>
                <w:rFonts w:hint="eastAsia" w:ascii="宋体" w:hAnsi="宋体" w:eastAsia="宋体" w:cs="宋体"/>
                <w:bCs w:val="0"/>
                <w:sz w:val="21"/>
                <w:szCs w:val="21"/>
                <w:highlight w:val="none"/>
                <w:lang w:val="en-US" w:eastAsia="zh-CN"/>
              </w:rPr>
              <w:t>向</w:t>
            </w:r>
            <w:r>
              <w:rPr>
                <w:rFonts w:hint="eastAsia" w:ascii="宋体" w:hAnsi="宋体" w:eastAsia="宋体" w:cs="宋体"/>
                <w:bCs w:val="0"/>
                <w:sz w:val="21"/>
                <w:szCs w:val="21"/>
                <w:highlight w:val="none"/>
              </w:rPr>
              <w:t>甲方汇报一次维保情况，具体</w:t>
            </w:r>
            <w:r>
              <w:rPr>
                <w:rFonts w:hint="eastAsia" w:ascii="宋体" w:hAnsi="宋体" w:eastAsia="宋体" w:cs="宋体"/>
                <w:bCs w:val="0"/>
                <w:sz w:val="21"/>
                <w:szCs w:val="21"/>
                <w:highlight w:val="none"/>
                <w:lang w:val="en-US" w:eastAsia="zh-CN"/>
              </w:rPr>
              <w:t>汇报</w:t>
            </w:r>
            <w:r>
              <w:rPr>
                <w:rFonts w:hint="eastAsia" w:ascii="宋体" w:hAnsi="宋体" w:eastAsia="宋体" w:cs="宋体"/>
                <w:bCs w:val="0"/>
                <w:sz w:val="21"/>
                <w:szCs w:val="21"/>
                <w:highlight w:val="none"/>
              </w:rPr>
              <w:t>时间</w:t>
            </w:r>
            <w:r>
              <w:rPr>
                <w:rFonts w:hint="eastAsia" w:ascii="宋体" w:hAnsi="宋体" w:eastAsia="宋体" w:cs="宋体"/>
                <w:bCs w:val="0"/>
                <w:sz w:val="21"/>
                <w:szCs w:val="21"/>
                <w:highlight w:val="none"/>
                <w:lang w:eastAsia="zh-CN"/>
              </w:rPr>
              <w:t>、</w:t>
            </w:r>
            <w:r>
              <w:rPr>
                <w:rFonts w:hint="eastAsia" w:ascii="宋体" w:hAnsi="宋体" w:eastAsia="宋体" w:cs="宋体"/>
                <w:bCs w:val="0"/>
                <w:sz w:val="21"/>
                <w:szCs w:val="21"/>
                <w:highlight w:val="none"/>
                <w:lang w:val="en-US" w:eastAsia="zh-CN"/>
              </w:rPr>
              <w:t>形式</w:t>
            </w:r>
            <w:r>
              <w:rPr>
                <w:rFonts w:hint="eastAsia" w:ascii="宋体" w:hAnsi="宋体" w:eastAsia="宋体" w:cs="宋体"/>
                <w:bCs w:val="0"/>
                <w:sz w:val="21"/>
                <w:szCs w:val="21"/>
                <w:highlight w:val="none"/>
              </w:rPr>
              <w:t>由甲方指定，</w:t>
            </w:r>
            <w:r>
              <w:rPr>
                <w:rFonts w:hint="eastAsia" w:ascii="宋体" w:hAnsi="宋体" w:eastAsia="宋体" w:cs="宋体"/>
                <w:highlight w:val="none"/>
              </w:rPr>
              <w:t>缺席一次扣0.5分，无故不参加甲方组织的工作会议，每次扣1分；现场维护人员应不少于4人，甲方每月抽查4次，发现不足4人，每次每少1人扣0.5分。</w:t>
            </w:r>
          </w:p>
          <w:p w14:paraId="0A15C489">
            <w:pPr>
              <w:spacing w:line="440" w:lineRule="exact"/>
              <w:ind w:firstLine="0"/>
              <w:rPr>
                <w:rFonts w:hint="eastAsia" w:ascii="宋体" w:hAnsi="宋体" w:cs="宋体"/>
                <w:highlight w:val="none"/>
              </w:rPr>
            </w:pPr>
            <w:r>
              <w:rPr>
                <w:rFonts w:hint="eastAsia" w:ascii="宋体" w:hAnsi="宋体" w:eastAsia="宋体" w:cs="宋体"/>
                <w:highlight w:val="none"/>
              </w:rPr>
              <w:t>2.对甲方考核发现和临时交办的问题，维护人员应在1小时之内到达现场，24小时内修复。</w:t>
            </w:r>
            <w:r>
              <w:rPr>
                <w:rFonts w:hint="eastAsia" w:ascii="宋体" w:hAnsi="宋体" w:cs="宋体"/>
                <w:highlight w:val="none"/>
              </w:rPr>
              <w:t>未按时修复的，每延迟1小时扣0.2分。</w:t>
            </w:r>
          </w:p>
          <w:p w14:paraId="732F8B4F">
            <w:pPr>
              <w:spacing w:line="440" w:lineRule="exact"/>
              <w:ind w:firstLine="0"/>
              <w:rPr>
                <w:rFonts w:hint="eastAsia" w:ascii="宋体" w:hAnsi="宋体" w:cs="宋体"/>
                <w:highlight w:val="none"/>
              </w:rPr>
            </w:pPr>
            <w:r>
              <w:rPr>
                <w:rFonts w:hint="eastAsia" w:ascii="宋体" w:hAnsi="宋体" w:cs="宋体"/>
                <w:highlight w:val="none"/>
              </w:rPr>
              <w:t>3.复杂问题、特殊情况不能及时修复的，维护人员响应后应及时向甲方提出申请，由甲方根据实际情况适当延迟修复时间，但修复时间最长不超过48小时，未按时修复的，每延迟1小时扣0.1分。</w:t>
            </w:r>
          </w:p>
          <w:p w14:paraId="037ECD12">
            <w:pPr>
              <w:pStyle w:val="239"/>
              <w:spacing w:line="440" w:lineRule="exact"/>
              <w:ind w:left="0" w:firstLine="0"/>
              <w:rPr>
                <w:rFonts w:hint="eastAsia" w:ascii="宋体" w:hAnsi="宋体" w:cs="宋体"/>
                <w:sz w:val="21"/>
                <w:szCs w:val="21"/>
                <w:highlight w:val="none"/>
                <w:lang w:eastAsia="zh-CN"/>
              </w:rPr>
            </w:pPr>
            <w:r>
              <w:rPr>
                <w:rFonts w:hint="eastAsia" w:ascii="宋体" w:hAnsi="宋体" w:cs="宋体"/>
                <w:sz w:val="21"/>
                <w:szCs w:val="21"/>
                <w:highlight w:val="none"/>
                <w:lang w:eastAsia="zh-CN"/>
              </w:rPr>
              <w:t>注：延迟时间不足1小时的按1小时计算。</w:t>
            </w:r>
          </w:p>
          <w:p w14:paraId="4B509662">
            <w:pPr>
              <w:pStyle w:val="239"/>
              <w:spacing w:line="440" w:lineRule="exact"/>
              <w:ind w:left="0" w:firstLine="0"/>
              <w:rPr>
                <w:rFonts w:hint="eastAsia" w:ascii="宋体" w:hAnsi="宋体" w:cs="宋体"/>
                <w:sz w:val="21"/>
                <w:szCs w:val="21"/>
                <w:highlight w:val="none"/>
                <w:lang w:eastAsia="zh-CN"/>
              </w:rPr>
            </w:pPr>
            <w:r>
              <w:rPr>
                <w:rFonts w:hint="eastAsia" w:ascii="宋体" w:hAnsi="宋体" w:cs="宋体"/>
                <w:b/>
                <w:bCs/>
                <w:sz w:val="21"/>
                <w:szCs w:val="21"/>
                <w:highlight w:val="none"/>
                <w:lang w:eastAsia="zh-CN" w:bidi="ar-SA"/>
              </w:rPr>
              <w:t>以上考核累计计分，扣完20分为止。</w:t>
            </w:r>
          </w:p>
        </w:tc>
      </w:tr>
      <w:tr w14:paraId="55D36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6" w:type="dxa"/>
            <w:noWrap w:val="0"/>
            <w:vAlign w:val="top"/>
          </w:tcPr>
          <w:p w14:paraId="76C10E17">
            <w:pPr>
              <w:spacing w:line="440" w:lineRule="exact"/>
              <w:jc w:val="center"/>
              <w:rPr>
                <w:rFonts w:hint="eastAsia" w:ascii="宋体" w:hAnsi="宋体" w:cs="宋体"/>
                <w:highlight w:val="none"/>
              </w:rPr>
            </w:pPr>
            <w:r>
              <w:rPr>
                <w:rFonts w:hint="eastAsia" w:ascii="宋体" w:hAnsi="宋体" w:cs="宋体"/>
                <w:highlight w:val="none"/>
              </w:rPr>
              <w:t>5</w:t>
            </w:r>
          </w:p>
        </w:tc>
        <w:tc>
          <w:tcPr>
            <w:tcW w:w="786" w:type="dxa"/>
            <w:noWrap w:val="0"/>
            <w:vAlign w:val="top"/>
          </w:tcPr>
          <w:p w14:paraId="292E5E47">
            <w:pPr>
              <w:spacing w:line="440" w:lineRule="exact"/>
              <w:rPr>
                <w:rFonts w:hint="eastAsia" w:ascii="宋体" w:hAnsi="宋体" w:cs="宋体"/>
                <w:highlight w:val="none"/>
              </w:rPr>
            </w:pPr>
            <w:r>
              <w:rPr>
                <w:rFonts w:hint="eastAsia" w:ascii="宋体" w:hAnsi="宋体" w:cs="宋体"/>
                <w:highlight w:val="none"/>
              </w:rPr>
              <w:t>安全文明作业（15分）</w:t>
            </w:r>
          </w:p>
        </w:tc>
        <w:tc>
          <w:tcPr>
            <w:tcW w:w="1144" w:type="dxa"/>
            <w:noWrap w:val="0"/>
            <w:vAlign w:val="top"/>
          </w:tcPr>
          <w:p w14:paraId="01467B0E">
            <w:pPr>
              <w:spacing w:line="440" w:lineRule="exact"/>
              <w:ind w:firstLine="210"/>
              <w:rPr>
                <w:rFonts w:hint="eastAsia" w:ascii="宋体" w:hAnsi="宋体" w:cs="宋体"/>
                <w:highlight w:val="none"/>
              </w:rPr>
            </w:pPr>
            <w:r>
              <w:rPr>
                <w:rFonts w:hint="eastAsia" w:ascii="宋体" w:hAnsi="宋体" w:cs="宋体"/>
                <w:highlight w:val="none"/>
              </w:rPr>
              <w:t>制度健全，措施落实，安全文明施工，无事故、无投诉</w:t>
            </w:r>
          </w:p>
        </w:tc>
        <w:tc>
          <w:tcPr>
            <w:tcW w:w="2693" w:type="dxa"/>
            <w:noWrap w:val="0"/>
            <w:vAlign w:val="top"/>
          </w:tcPr>
          <w:p w14:paraId="66C0F818">
            <w:pPr>
              <w:spacing w:line="440" w:lineRule="exact"/>
              <w:ind w:firstLine="0"/>
              <w:rPr>
                <w:rFonts w:hint="eastAsia" w:ascii="宋体" w:hAnsi="宋体" w:cs="宋体"/>
                <w:highlight w:val="none"/>
              </w:rPr>
            </w:pPr>
            <w:r>
              <w:rPr>
                <w:rFonts w:hint="eastAsia" w:ascii="宋体" w:hAnsi="宋体" w:cs="宋体"/>
                <w:highlight w:val="none"/>
              </w:rPr>
              <w:t>1.乙方未建立规范、完整的维护管理方案，包括日常管理机制、维修设备和专业技术人员的配备、维护维修方案、日常巡查制度等扣5分,方案不全每缺少1项扣1分，</w:t>
            </w:r>
            <w:r>
              <w:rPr>
                <w:rFonts w:hint="eastAsia" w:ascii="宋体" w:hAnsi="宋体" w:cs="宋体"/>
                <w:b/>
                <w:bCs/>
                <w:highlight w:val="none"/>
              </w:rPr>
              <w:t>扣完5分为止</w:t>
            </w:r>
            <w:r>
              <w:rPr>
                <w:rFonts w:hint="eastAsia" w:ascii="宋体" w:hAnsi="宋体" w:cs="宋体"/>
                <w:highlight w:val="none"/>
              </w:rPr>
              <w:t>。</w:t>
            </w:r>
          </w:p>
          <w:p w14:paraId="205F66C6">
            <w:pPr>
              <w:spacing w:line="440" w:lineRule="exact"/>
              <w:ind w:firstLine="0"/>
              <w:rPr>
                <w:rFonts w:hint="eastAsia" w:ascii="宋体" w:hAnsi="宋体" w:cs="宋体"/>
                <w:highlight w:val="none"/>
              </w:rPr>
            </w:pPr>
            <w:r>
              <w:rPr>
                <w:rFonts w:hint="eastAsia" w:ascii="宋体" w:hAnsi="宋体" w:cs="宋体"/>
                <w:highlight w:val="none"/>
              </w:rPr>
              <w:t>2.维护人员未按有关规程规范维护作业，每发现1例，扣1分，因不文明施工导致市民投诉的，每例扣1分，媒体曝光的，每例扣2分，</w:t>
            </w:r>
            <w:r>
              <w:rPr>
                <w:rFonts w:hint="eastAsia" w:ascii="宋体" w:hAnsi="宋体" w:cs="宋体"/>
                <w:b/>
                <w:bCs/>
                <w:highlight w:val="none"/>
              </w:rPr>
              <w:t>扣完10分为止</w:t>
            </w:r>
            <w:r>
              <w:rPr>
                <w:rFonts w:hint="eastAsia" w:ascii="宋体" w:hAnsi="宋体" w:cs="宋体"/>
                <w:highlight w:val="none"/>
              </w:rPr>
              <w:t>。</w:t>
            </w:r>
          </w:p>
        </w:tc>
      </w:tr>
      <w:tr w14:paraId="11E55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6" w:type="dxa"/>
            <w:noWrap w:val="0"/>
            <w:vAlign w:val="top"/>
          </w:tcPr>
          <w:p w14:paraId="79CEC0C3">
            <w:pPr>
              <w:spacing w:line="440" w:lineRule="exact"/>
              <w:rPr>
                <w:rFonts w:hint="eastAsia" w:ascii="宋体" w:hAnsi="宋体" w:cs="宋体"/>
                <w:highlight w:val="none"/>
              </w:rPr>
            </w:pPr>
            <w:r>
              <w:rPr>
                <w:rFonts w:hint="eastAsia" w:ascii="宋体" w:hAnsi="宋体" w:cs="宋体"/>
                <w:highlight w:val="none"/>
              </w:rPr>
              <w:t>6</w:t>
            </w:r>
          </w:p>
        </w:tc>
        <w:tc>
          <w:tcPr>
            <w:tcW w:w="786" w:type="dxa"/>
            <w:noWrap w:val="0"/>
            <w:vAlign w:val="top"/>
          </w:tcPr>
          <w:p w14:paraId="0FA389B6">
            <w:pPr>
              <w:spacing w:line="440" w:lineRule="exact"/>
              <w:rPr>
                <w:rFonts w:hint="eastAsia" w:ascii="宋体" w:hAnsi="宋体" w:cs="宋体"/>
                <w:highlight w:val="none"/>
              </w:rPr>
            </w:pPr>
            <w:r>
              <w:rPr>
                <w:rFonts w:hint="eastAsia" w:ascii="宋体" w:hAnsi="宋体" w:cs="宋体"/>
                <w:highlight w:val="none"/>
              </w:rPr>
              <w:t>维护台账（5分）</w:t>
            </w:r>
          </w:p>
        </w:tc>
        <w:tc>
          <w:tcPr>
            <w:tcW w:w="1144" w:type="dxa"/>
            <w:noWrap w:val="0"/>
            <w:vAlign w:val="top"/>
          </w:tcPr>
          <w:p w14:paraId="329F7804">
            <w:pPr>
              <w:spacing w:line="440" w:lineRule="exact"/>
              <w:rPr>
                <w:rFonts w:hint="eastAsia" w:ascii="宋体" w:hAnsi="宋体" w:cs="宋体"/>
                <w:highlight w:val="none"/>
              </w:rPr>
            </w:pPr>
            <w:r>
              <w:rPr>
                <w:rFonts w:hint="eastAsia" w:ascii="宋体" w:hAnsi="宋体" w:cs="宋体"/>
                <w:highlight w:val="none"/>
              </w:rPr>
              <w:t>维护台账资料健全、按时报送</w:t>
            </w:r>
          </w:p>
        </w:tc>
        <w:tc>
          <w:tcPr>
            <w:tcW w:w="2693" w:type="dxa"/>
            <w:noWrap w:val="0"/>
            <w:vAlign w:val="top"/>
          </w:tcPr>
          <w:p w14:paraId="7EEC833B">
            <w:pPr>
              <w:spacing w:line="440" w:lineRule="exact"/>
              <w:ind w:firstLine="0"/>
              <w:rPr>
                <w:rFonts w:hint="eastAsia" w:ascii="宋体" w:hAnsi="宋体" w:cs="宋体"/>
                <w:highlight w:val="none"/>
              </w:rPr>
            </w:pPr>
            <w:r>
              <w:rPr>
                <w:rFonts w:hint="eastAsia" w:ascii="宋体" w:hAnsi="宋体" w:cs="宋体"/>
                <w:b/>
                <w:bCs/>
                <w:highlight w:val="none"/>
              </w:rPr>
              <w:t>乙方需每日安排人员巡查，</w:t>
            </w:r>
            <w:r>
              <w:rPr>
                <w:rFonts w:hint="eastAsia" w:ascii="宋体" w:hAnsi="宋体" w:cs="宋体"/>
                <w:highlight w:val="none"/>
              </w:rPr>
              <w:t>并做好记录，每月向甲方报送台账资料。台账资料不全的，每少1天扣0.5分，不按时报送的，每次扣0.5分。</w:t>
            </w:r>
          </w:p>
        </w:tc>
      </w:tr>
    </w:tbl>
    <w:p w14:paraId="625C9407">
      <w:pPr>
        <w:numPr>
          <w:ilvl w:val="0"/>
          <w:numId w:val="14"/>
        </w:numPr>
        <w:spacing w:line="440" w:lineRule="exact"/>
        <w:ind w:firstLine="480"/>
        <w:rPr>
          <w:rFonts w:hint="eastAsia" w:ascii="宋体" w:hAnsi="宋体" w:cs="宋体"/>
          <w:sz w:val="24"/>
          <w:highlight w:val="none"/>
        </w:rPr>
      </w:pPr>
      <w:r>
        <w:rPr>
          <w:rFonts w:hint="eastAsia" w:ascii="宋体" w:hAnsi="宋体" w:cs="宋体"/>
          <w:sz w:val="24"/>
          <w:highlight w:val="none"/>
        </w:rPr>
        <w:t xml:space="preserve"> 检查考核亮化设施完好率、亮灯率，甲方通知乙方派员参加考核。</w:t>
      </w:r>
    </w:p>
    <w:p w14:paraId="033A2316">
      <w:pPr>
        <w:numPr>
          <w:ilvl w:val="0"/>
          <w:numId w:val="14"/>
        </w:numPr>
        <w:spacing w:line="440" w:lineRule="exact"/>
        <w:ind w:firstLine="480"/>
        <w:rPr>
          <w:rFonts w:hint="eastAsia" w:ascii="宋体" w:hAnsi="宋体" w:cs="宋体"/>
          <w:sz w:val="24"/>
          <w:highlight w:val="none"/>
        </w:rPr>
      </w:pPr>
      <w:r>
        <w:rPr>
          <w:rFonts w:hint="eastAsia" w:ascii="宋体" w:hAnsi="宋体" w:cs="宋体"/>
          <w:sz w:val="24"/>
          <w:highlight w:val="none"/>
        </w:rPr>
        <w:t xml:space="preserve"> 月度考核与维保服务费用挂钩。</w:t>
      </w:r>
    </w:p>
    <w:p w14:paraId="7C31DC12">
      <w:pPr>
        <w:spacing w:line="440" w:lineRule="exact"/>
        <w:ind w:firstLine="480"/>
        <w:rPr>
          <w:rFonts w:hint="eastAsia" w:ascii="宋体" w:hAnsi="宋体" w:cs="宋体"/>
          <w:sz w:val="24"/>
          <w:highlight w:val="none"/>
        </w:rPr>
      </w:pPr>
      <w:r>
        <w:rPr>
          <w:rFonts w:hint="eastAsia" w:ascii="宋体" w:hAnsi="宋体" w:cs="宋体"/>
          <w:sz w:val="24"/>
          <w:highlight w:val="none"/>
        </w:rPr>
        <w:t>第六条  一年内月度考核得分低于70分或者连续2个月低于80分的，甲方有权终止服务合同。</w:t>
      </w:r>
    </w:p>
    <w:p w14:paraId="3899B3C0">
      <w:pPr>
        <w:spacing w:line="440" w:lineRule="exact"/>
        <w:ind w:firstLine="480"/>
        <w:rPr>
          <w:rFonts w:hint="eastAsia" w:ascii="宋体" w:hAnsi="宋体" w:cs="宋体"/>
          <w:bCs/>
          <w:sz w:val="44"/>
          <w:highlight w:val="none"/>
        </w:rPr>
      </w:pPr>
      <w:r>
        <w:rPr>
          <w:rFonts w:hint="eastAsia" w:ascii="宋体" w:hAnsi="宋体" w:cs="宋体"/>
          <w:sz w:val="24"/>
          <w:szCs w:val="24"/>
          <w:highlight w:val="none"/>
        </w:rPr>
        <w:t>第七条  月度考核为年度考核的依据，年度考核得分为考核年度中月度考核得分的平均值，年度考核得分低于85分的，甲方</w:t>
      </w:r>
      <w:r>
        <w:rPr>
          <w:rFonts w:hint="eastAsia" w:ascii="宋体" w:hAnsi="宋体" w:cs="宋体"/>
          <w:sz w:val="24"/>
          <w:szCs w:val="24"/>
          <w:highlight w:val="none"/>
          <w:lang w:val="en-US" w:eastAsia="zh-CN"/>
        </w:rPr>
        <w:t>将</w:t>
      </w:r>
      <w:r>
        <w:rPr>
          <w:rFonts w:hint="eastAsia" w:ascii="宋体" w:hAnsi="宋体" w:cs="宋体"/>
          <w:sz w:val="24"/>
          <w:szCs w:val="24"/>
          <w:highlight w:val="none"/>
        </w:rPr>
        <w:t>终止服务合同</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不再续签</w:t>
      </w:r>
      <w:r>
        <w:rPr>
          <w:rFonts w:hint="eastAsia" w:ascii="宋体" w:hAnsi="宋体" w:cs="宋体"/>
          <w:sz w:val="24"/>
          <w:szCs w:val="24"/>
          <w:highlight w:val="none"/>
        </w:rPr>
        <w:t>。</w:t>
      </w:r>
      <w:bookmarkStart w:id="112" w:name="_Toc120614281"/>
    </w:p>
    <w:p w14:paraId="5578E64D">
      <w:pPr>
        <w:spacing w:line="440" w:lineRule="exact"/>
        <w:ind w:firstLine="0"/>
        <w:jc w:val="both"/>
        <w:outlineLvl w:val="0"/>
        <w:rPr>
          <w:rFonts w:hint="eastAsia" w:ascii="宋体" w:hAnsi="宋体" w:cs="宋体"/>
          <w:bCs/>
          <w:sz w:val="44"/>
          <w:highlight w:val="none"/>
        </w:rPr>
      </w:pPr>
    </w:p>
    <w:p w14:paraId="74605FDD">
      <w:pPr>
        <w:spacing w:line="440" w:lineRule="exact"/>
        <w:ind w:firstLine="0"/>
        <w:jc w:val="both"/>
        <w:outlineLvl w:val="0"/>
        <w:rPr>
          <w:rFonts w:hint="eastAsia" w:ascii="宋体" w:hAnsi="宋体" w:cs="宋体"/>
          <w:bCs/>
          <w:sz w:val="44"/>
          <w:highlight w:val="none"/>
        </w:rPr>
      </w:pPr>
    </w:p>
    <w:p w14:paraId="0D462915">
      <w:pPr>
        <w:spacing w:line="440" w:lineRule="exact"/>
        <w:ind w:firstLine="0"/>
        <w:jc w:val="both"/>
        <w:outlineLvl w:val="0"/>
        <w:rPr>
          <w:rFonts w:hint="eastAsia" w:ascii="宋体" w:hAnsi="宋体" w:cs="宋体"/>
          <w:bCs/>
          <w:sz w:val="44"/>
          <w:highlight w:val="none"/>
        </w:rPr>
      </w:pPr>
    </w:p>
    <w:p w14:paraId="16143A17">
      <w:pPr>
        <w:spacing w:line="440" w:lineRule="exact"/>
        <w:ind w:firstLine="0"/>
        <w:jc w:val="both"/>
        <w:outlineLvl w:val="0"/>
        <w:rPr>
          <w:rFonts w:hint="eastAsia" w:ascii="宋体" w:hAnsi="宋体" w:cs="宋体"/>
          <w:bCs/>
          <w:sz w:val="44"/>
          <w:highlight w:val="none"/>
        </w:rPr>
      </w:pPr>
    </w:p>
    <w:p w14:paraId="69FFD9E4">
      <w:pPr>
        <w:spacing w:line="440" w:lineRule="exact"/>
        <w:ind w:firstLine="0"/>
        <w:jc w:val="both"/>
        <w:outlineLvl w:val="0"/>
        <w:rPr>
          <w:rFonts w:hint="eastAsia" w:ascii="宋体" w:hAnsi="宋体" w:cs="宋体"/>
          <w:bCs/>
          <w:sz w:val="44"/>
          <w:highlight w:val="none"/>
        </w:rPr>
      </w:pPr>
    </w:p>
    <w:p w14:paraId="543C5307">
      <w:pPr>
        <w:spacing w:line="440" w:lineRule="exact"/>
        <w:ind w:firstLine="0"/>
        <w:jc w:val="both"/>
        <w:outlineLvl w:val="0"/>
        <w:rPr>
          <w:rFonts w:hint="eastAsia" w:ascii="宋体" w:hAnsi="宋体" w:cs="宋体"/>
          <w:bCs/>
          <w:sz w:val="44"/>
          <w:highlight w:val="none"/>
        </w:rPr>
      </w:pPr>
    </w:p>
    <w:p w14:paraId="731244A8">
      <w:pPr>
        <w:spacing w:line="440" w:lineRule="exact"/>
        <w:ind w:firstLine="0"/>
        <w:jc w:val="both"/>
        <w:outlineLvl w:val="0"/>
        <w:rPr>
          <w:rFonts w:hint="eastAsia" w:ascii="宋体" w:hAnsi="宋体" w:cs="宋体"/>
          <w:sz w:val="44"/>
          <w:szCs w:val="44"/>
          <w:highlight w:val="none"/>
        </w:rPr>
      </w:pPr>
    </w:p>
    <w:p w14:paraId="7541192C">
      <w:pPr>
        <w:spacing w:line="440" w:lineRule="exact"/>
        <w:ind w:firstLine="0"/>
        <w:jc w:val="both"/>
        <w:outlineLvl w:val="0"/>
        <w:rPr>
          <w:rFonts w:hint="eastAsia" w:ascii="宋体" w:hAnsi="宋体" w:cs="宋体"/>
          <w:sz w:val="44"/>
          <w:szCs w:val="44"/>
          <w:highlight w:val="none"/>
        </w:rPr>
      </w:pPr>
    </w:p>
    <w:p w14:paraId="12AD95B5">
      <w:pPr>
        <w:spacing w:line="440" w:lineRule="exact"/>
        <w:ind w:firstLine="0"/>
        <w:jc w:val="both"/>
        <w:outlineLvl w:val="0"/>
        <w:rPr>
          <w:rFonts w:hint="eastAsia" w:ascii="宋体" w:hAnsi="宋体" w:cs="宋体"/>
          <w:sz w:val="44"/>
          <w:szCs w:val="44"/>
          <w:highlight w:val="none"/>
        </w:rPr>
      </w:pPr>
    </w:p>
    <w:p w14:paraId="5BD78C80">
      <w:pPr>
        <w:spacing w:line="440" w:lineRule="exact"/>
        <w:ind w:firstLine="0"/>
        <w:jc w:val="both"/>
        <w:outlineLvl w:val="0"/>
        <w:rPr>
          <w:rFonts w:hint="eastAsia" w:ascii="宋体" w:hAnsi="宋体" w:cs="宋体"/>
          <w:sz w:val="44"/>
          <w:szCs w:val="44"/>
          <w:highlight w:val="none"/>
        </w:rPr>
      </w:pPr>
    </w:p>
    <w:p w14:paraId="24B43E1C">
      <w:pPr>
        <w:spacing w:line="440" w:lineRule="exact"/>
        <w:ind w:firstLine="0"/>
        <w:jc w:val="both"/>
        <w:outlineLvl w:val="0"/>
        <w:rPr>
          <w:rFonts w:hint="eastAsia" w:ascii="宋体" w:hAnsi="宋体" w:cs="宋体"/>
          <w:sz w:val="44"/>
          <w:szCs w:val="44"/>
          <w:highlight w:val="none"/>
        </w:rPr>
      </w:pPr>
    </w:p>
    <w:p w14:paraId="57BC1B13">
      <w:pPr>
        <w:spacing w:line="440" w:lineRule="exact"/>
        <w:ind w:firstLine="0"/>
        <w:jc w:val="both"/>
        <w:outlineLvl w:val="0"/>
        <w:rPr>
          <w:rFonts w:hint="eastAsia" w:ascii="宋体" w:hAnsi="宋体" w:cs="宋体"/>
          <w:sz w:val="44"/>
          <w:szCs w:val="44"/>
          <w:highlight w:val="none"/>
        </w:rPr>
      </w:pPr>
    </w:p>
    <w:p w14:paraId="14614990">
      <w:pPr>
        <w:spacing w:line="440" w:lineRule="exact"/>
        <w:ind w:firstLine="0"/>
        <w:jc w:val="both"/>
        <w:outlineLvl w:val="0"/>
        <w:rPr>
          <w:rFonts w:hint="eastAsia" w:ascii="宋体" w:hAnsi="宋体" w:cs="宋体"/>
          <w:sz w:val="44"/>
          <w:szCs w:val="44"/>
          <w:highlight w:val="none"/>
        </w:rPr>
      </w:pPr>
    </w:p>
    <w:p w14:paraId="4063DAF2">
      <w:pPr>
        <w:spacing w:line="440" w:lineRule="exact"/>
        <w:ind w:firstLine="0"/>
        <w:jc w:val="both"/>
        <w:outlineLvl w:val="0"/>
        <w:rPr>
          <w:rFonts w:hint="eastAsia" w:ascii="宋体" w:hAnsi="宋体" w:cs="宋体"/>
          <w:sz w:val="44"/>
          <w:szCs w:val="44"/>
          <w:highlight w:val="none"/>
        </w:rPr>
      </w:pPr>
    </w:p>
    <w:p w14:paraId="66A090FB">
      <w:pPr>
        <w:spacing w:line="440" w:lineRule="exact"/>
        <w:ind w:firstLine="0"/>
        <w:jc w:val="both"/>
        <w:outlineLvl w:val="0"/>
        <w:rPr>
          <w:rFonts w:hint="eastAsia" w:ascii="宋体" w:hAnsi="宋体" w:cs="宋体"/>
          <w:sz w:val="44"/>
          <w:szCs w:val="44"/>
          <w:highlight w:val="none"/>
        </w:rPr>
      </w:pPr>
    </w:p>
    <w:p w14:paraId="684083F1">
      <w:pPr>
        <w:spacing w:line="440" w:lineRule="exact"/>
        <w:ind w:firstLine="0"/>
        <w:jc w:val="both"/>
        <w:outlineLvl w:val="0"/>
        <w:rPr>
          <w:rFonts w:hint="eastAsia" w:ascii="宋体" w:hAnsi="宋体" w:cs="宋体"/>
          <w:sz w:val="44"/>
          <w:szCs w:val="44"/>
          <w:highlight w:val="none"/>
        </w:rPr>
      </w:pPr>
    </w:p>
    <w:p w14:paraId="28EB1EB2">
      <w:pPr>
        <w:spacing w:line="440" w:lineRule="exact"/>
        <w:ind w:firstLine="0"/>
        <w:jc w:val="both"/>
        <w:outlineLvl w:val="0"/>
        <w:rPr>
          <w:rFonts w:hint="eastAsia" w:ascii="宋体" w:hAnsi="宋体" w:cs="宋体"/>
          <w:bCs/>
          <w:sz w:val="44"/>
          <w:highlight w:val="none"/>
        </w:rPr>
      </w:pPr>
    </w:p>
    <w:p w14:paraId="6C1FB998">
      <w:pPr>
        <w:spacing w:line="440" w:lineRule="exact"/>
        <w:ind w:firstLine="0"/>
        <w:jc w:val="both"/>
        <w:outlineLvl w:val="0"/>
        <w:rPr>
          <w:rFonts w:hint="eastAsia" w:ascii="宋体" w:hAnsi="宋体" w:cs="宋体"/>
          <w:bCs/>
          <w:sz w:val="44"/>
          <w:highlight w:val="none"/>
        </w:rPr>
      </w:pPr>
    </w:p>
    <w:p w14:paraId="54A0753F">
      <w:pPr>
        <w:spacing w:line="440" w:lineRule="exact"/>
        <w:ind w:firstLine="0"/>
        <w:jc w:val="center"/>
        <w:outlineLvl w:val="0"/>
        <w:rPr>
          <w:rFonts w:hint="eastAsia" w:ascii="宋体" w:hAnsi="宋体" w:cs="宋体"/>
          <w:bCs/>
          <w:sz w:val="44"/>
          <w:highlight w:val="none"/>
        </w:rPr>
      </w:pPr>
      <w:r>
        <w:rPr>
          <w:rFonts w:hint="eastAsia" w:ascii="宋体" w:hAnsi="宋体" w:cs="宋体"/>
          <w:bCs/>
          <w:sz w:val="44"/>
          <w:highlight w:val="none"/>
        </w:rPr>
        <w:t>第五章  定标原则与评标标准</w:t>
      </w:r>
    </w:p>
    <w:p w14:paraId="3AB72CB9">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一、定标原则</w:t>
      </w:r>
    </w:p>
    <w:p w14:paraId="56FFF8DB">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本项目采用</w:t>
      </w:r>
      <w:r>
        <w:rPr>
          <w:rFonts w:hint="eastAsia" w:ascii="宋体" w:hAnsi="宋体" w:cs="宋体"/>
          <w:b/>
          <w:bCs/>
          <w:sz w:val="24"/>
          <w:szCs w:val="24"/>
          <w:highlight w:val="none"/>
          <w:u w:val="single"/>
        </w:rPr>
        <w:t xml:space="preserve"> 综合评分 </w:t>
      </w:r>
      <w:r>
        <w:rPr>
          <w:rFonts w:hint="eastAsia" w:ascii="宋体" w:hAnsi="宋体" w:cs="宋体"/>
          <w:b/>
          <w:bCs/>
          <w:sz w:val="24"/>
          <w:szCs w:val="24"/>
          <w:highlight w:val="none"/>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4D9D4A7B">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政府采购政策功能落实</w:t>
      </w:r>
    </w:p>
    <w:p w14:paraId="645A0992">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1</w:t>
      </w:r>
      <w:r>
        <w:rPr>
          <w:rFonts w:hint="eastAsia" w:ascii="宋体" w:hAnsi="宋体" w:cs="宋体"/>
          <w:b/>
          <w:bCs/>
          <w:sz w:val="24"/>
          <w:szCs w:val="24"/>
          <w:highlight w:val="none"/>
          <w:lang w:val="en-US" w:eastAsia="zh-CN"/>
        </w:rPr>
        <w:t>.</w:t>
      </w:r>
      <w:r>
        <w:rPr>
          <w:rFonts w:hint="eastAsia" w:ascii="宋体" w:hAnsi="宋体" w:cs="宋体"/>
          <w:b/>
          <w:bCs/>
          <w:sz w:val="24"/>
          <w:szCs w:val="24"/>
          <w:highlight w:val="none"/>
        </w:rPr>
        <w:t>小微型企业价格扣除</w:t>
      </w:r>
    </w:p>
    <w:p w14:paraId="61301548">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（1）本项目不专门面向中小企业采购，对符合规定的小型和微型企业报价给予20%的扣除价格，用扣除后的价格参与评审。</w:t>
      </w:r>
    </w:p>
    <w:p w14:paraId="10B678D9">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（2）供应商需按照采购文件的要求提供相应的《企业声明函》。</w:t>
      </w:r>
    </w:p>
    <w:p w14:paraId="685A9E34">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（3）企业标准请参照《关于印发中小企业划型标准规定的通知》（工信部联企业[2011]300号）文件规定自行填写。</w:t>
      </w:r>
    </w:p>
    <w:p w14:paraId="22D56C44">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（4）在货物采购项目中，供应商提供的货物既有中小企业制造货物，也有大型企业制造货物的，不享受本办法规定的中小企业扶持政策。</w:t>
      </w:r>
    </w:p>
    <w:p w14:paraId="57449C8B">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残疾人福利单位价格扣除</w:t>
      </w:r>
    </w:p>
    <w:p w14:paraId="3AE1ADE5">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（1）本项目对残疾人福利性单位视同小型、微型企业，给予</w:t>
      </w: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0%的价格扣除，用扣除后的价格参与评审。</w:t>
      </w:r>
    </w:p>
    <w:p w14:paraId="13573A99">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（2）残疾人福利单位需按照采购文件的要求提供《残疾人福利性单位声明函》。</w:t>
      </w:r>
    </w:p>
    <w:p w14:paraId="13FE70A2">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（3）残疾人福利单位标准请参照《关于促进残疾人就业政府采购政策的通知》（财库〔2017〕141号）。</w:t>
      </w:r>
    </w:p>
    <w:p w14:paraId="66207871">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lang w:eastAsia="zh-CN"/>
        </w:rPr>
        <w:t>3.</w:t>
      </w:r>
      <w:r>
        <w:rPr>
          <w:rFonts w:hint="eastAsia" w:ascii="宋体" w:hAnsi="宋体" w:cs="宋体"/>
          <w:b/>
          <w:bCs/>
          <w:sz w:val="24"/>
          <w:szCs w:val="24"/>
          <w:highlight w:val="none"/>
        </w:rPr>
        <w:t>监狱和戒毒企业价格扣除</w:t>
      </w:r>
    </w:p>
    <w:p w14:paraId="02CF9EB7">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（1）本项目对监狱和戒毒企业（简称监狱企业）视同小型、微型企业，给予</w:t>
      </w: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0%的价格扣除，用扣除后的价格参与评审。</w:t>
      </w:r>
    </w:p>
    <w:p w14:paraId="556D3776">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2241474F">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rPr>
        <w:t>（3）监狱企业标准请参照《关于政府采购支持监狱企业发展有关问题的通知》（财库[2014]68号）。</w:t>
      </w:r>
    </w:p>
    <w:p w14:paraId="459B2933">
      <w:pPr>
        <w:spacing w:line="440" w:lineRule="exact"/>
        <w:ind w:firstLine="480"/>
        <w:rPr>
          <w:rFonts w:hint="eastAsia" w:ascii="宋体" w:hAnsi="宋体" w:cs="宋体"/>
          <w:b/>
          <w:bCs/>
          <w:sz w:val="24"/>
          <w:szCs w:val="24"/>
          <w:highlight w:val="none"/>
        </w:rPr>
      </w:pPr>
      <w:r>
        <w:rPr>
          <w:rFonts w:hint="eastAsia" w:ascii="宋体" w:hAnsi="宋体" w:cs="宋体"/>
          <w:b/>
          <w:bCs/>
          <w:sz w:val="24"/>
          <w:szCs w:val="24"/>
          <w:highlight w:val="none"/>
          <w:lang w:eastAsia="zh-CN"/>
        </w:rPr>
        <w:t>4.</w:t>
      </w:r>
      <w:r>
        <w:rPr>
          <w:rFonts w:hint="eastAsia" w:ascii="宋体" w:hAnsi="宋体" w:cs="宋体"/>
          <w:b/>
          <w:bCs/>
          <w:sz w:val="24"/>
          <w:szCs w:val="24"/>
          <w:highlight w:val="none"/>
        </w:rPr>
        <w:t>残疾人福利单位、监狱企业属于小型、微型企业的，不重复享受政策。</w:t>
      </w:r>
    </w:p>
    <w:p w14:paraId="362BDBF4">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E9D7CEF">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6.联合体各方均为小型、微型企业（残疾人福利单位、监狱企业）的，联合体享受20%的价格扣除。</w:t>
      </w:r>
    </w:p>
    <w:p w14:paraId="12C6B9A3">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7.采购本国产品的支持政策</w:t>
      </w:r>
    </w:p>
    <w:p w14:paraId="6B95EE1F">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7.1 本项目政府采购活动中既有本国产品又有非本国产品参与竞争的，依法对本国产品给予价格评审优惠，对本国产品的报价给予20%的价格扣除，用扣除后的价格参与评审。</w:t>
      </w:r>
    </w:p>
    <w:p w14:paraId="18A68B1E">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F5DED9F">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7.3 供应商需按照招标文件的要求提供《关于符合本国产品标准的声明函》（以下简称《声明函》），如不提供将不享受本国产品价格评审优惠。</w:t>
      </w:r>
    </w:p>
    <w:p w14:paraId="53B26BB8">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0C7EC4">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87A6097">
      <w:pPr>
        <w:spacing w:line="440" w:lineRule="exact"/>
        <w:ind w:firstLine="480"/>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9291175">
      <w:pPr>
        <w:spacing w:line="440" w:lineRule="exact"/>
        <w:ind w:firstLine="480"/>
        <w:outlineLvl w:val="1"/>
        <w:rPr>
          <w:rFonts w:hint="eastAsia" w:ascii="宋体" w:hAnsi="宋体" w:cs="宋体"/>
          <w:bCs/>
          <w:sz w:val="24"/>
          <w:szCs w:val="24"/>
          <w:highlight w:val="none"/>
        </w:rPr>
      </w:pPr>
      <w:r>
        <w:rPr>
          <w:rFonts w:hint="eastAsia" w:ascii="宋体" w:hAnsi="宋体" w:cs="宋体"/>
          <w:b/>
          <w:bCs/>
          <w:sz w:val="24"/>
          <w:szCs w:val="24"/>
          <w:highlight w:val="none"/>
        </w:rPr>
        <w:t>二、评标标准</w:t>
      </w:r>
    </w:p>
    <w:p w14:paraId="1835B498">
      <w:pPr>
        <w:spacing w:line="44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本项目评分总分值为100分。</w:t>
      </w:r>
    </w:p>
    <w:tbl>
      <w:tblPr>
        <w:tblStyle w:val="29"/>
        <w:tblW w:w="5117" w:type="pct"/>
        <w:jc w:val="center"/>
        <w:tblLayout w:type="autofit"/>
        <w:tblCellMar>
          <w:top w:w="0" w:type="dxa"/>
          <w:left w:w="108" w:type="dxa"/>
          <w:bottom w:w="0" w:type="dxa"/>
          <w:right w:w="108" w:type="dxa"/>
        </w:tblCellMar>
      </w:tblPr>
      <w:tblGrid>
        <w:gridCol w:w="735"/>
        <w:gridCol w:w="654"/>
        <w:gridCol w:w="7217"/>
        <w:gridCol w:w="778"/>
      </w:tblGrid>
      <w:tr w14:paraId="7E6D2356">
        <w:tblPrEx>
          <w:tblCellMar>
            <w:top w:w="0" w:type="dxa"/>
            <w:left w:w="108" w:type="dxa"/>
            <w:bottom w:w="0" w:type="dxa"/>
            <w:right w:w="108" w:type="dxa"/>
          </w:tblCellMar>
        </w:tblPrEx>
        <w:trPr>
          <w:trHeight w:val="90"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40B505F7">
            <w:pPr>
              <w:widowControl/>
              <w:spacing w:line="44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类别</w:t>
            </w:r>
          </w:p>
        </w:tc>
        <w:tc>
          <w:tcPr>
            <w:tcW w:w="608" w:type="dxa"/>
            <w:tcBorders>
              <w:top w:val="single" w:color="000000" w:sz="4" w:space="0"/>
              <w:left w:val="nil"/>
              <w:bottom w:val="single" w:color="000000" w:sz="4" w:space="0"/>
              <w:right w:val="single" w:color="000000" w:sz="4" w:space="0"/>
            </w:tcBorders>
            <w:noWrap w:val="0"/>
            <w:vAlign w:val="center"/>
          </w:tcPr>
          <w:p w14:paraId="017354AC">
            <w:pPr>
              <w:widowControl/>
              <w:spacing w:line="44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评分因素</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3C078A64">
            <w:pPr>
              <w:widowControl/>
              <w:spacing w:line="44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评分标准</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317C6062">
            <w:pPr>
              <w:widowControl/>
              <w:spacing w:line="440" w:lineRule="exact"/>
              <w:jc w:val="center"/>
              <w:rPr>
                <w:rFonts w:hint="eastAsia" w:ascii="宋体" w:hAnsi="宋体" w:cs="宋体"/>
                <w:b/>
                <w:bCs/>
                <w:sz w:val="21"/>
                <w:szCs w:val="21"/>
                <w:highlight w:val="none"/>
              </w:rPr>
            </w:pPr>
            <w:r>
              <w:rPr>
                <w:rFonts w:hint="eastAsia" w:ascii="宋体" w:hAnsi="宋体" w:cs="宋体"/>
                <w:b/>
                <w:bCs/>
                <w:sz w:val="21"/>
                <w:szCs w:val="21"/>
                <w:highlight w:val="none"/>
              </w:rPr>
              <w:t>分值</w:t>
            </w:r>
          </w:p>
        </w:tc>
      </w:tr>
      <w:tr w14:paraId="08E9B8AC">
        <w:tblPrEx>
          <w:tblCellMar>
            <w:top w:w="0" w:type="dxa"/>
            <w:left w:w="108" w:type="dxa"/>
            <w:bottom w:w="0" w:type="dxa"/>
            <w:right w:w="108" w:type="dxa"/>
          </w:tblCellMar>
        </w:tblPrEx>
        <w:trPr>
          <w:trHeight w:val="729"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6D6EA3A4">
            <w:pPr>
              <w:widowControl/>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价格部分（</w:t>
            </w:r>
            <w:r>
              <w:rPr>
                <w:rFonts w:hint="eastAsia" w:ascii="宋体" w:hAnsi="宋体" w:cs="宋体"/>
                <w:sz w:val="21"/>
                <w:szCs w:val="21"/>
                <w:highlight w:val="none"/>
                <w:lang w:val="en-US" w:eastAsia="zh-CN"/>
              </w:rPr>
              <w:t>10</w:t>
            </w:r>
            <w:r>
              <w:rPr>
                <w:rFonts w:hint="eastAsia" w:ascii="宋体" w:hAnsi="宋体" w:cs="宋体"/>
                <w:sz w:val="21"/>
                <w:szCs w:val="21"/>
                <w:highlight w:val="none"/>
              </w:rPr>
              <w:t>分）</w:t>
            </w:r>
          </w:p>
        </w:tc>
        <w:tc>
          <w:tcPr>
            <w:tcW w:w="608" w:type="dxa"/>
            <w:tcBorders>
              <w:top w:val="single" w:color="000000" w:sz="4" w:space="0"/>
              <w:left w:val="nil"/>
              <w:bottom w:val="single" w:color="000000" w:sz="4" w:space="0"/>
              <w:right w:val="single" w:color="000000" w:sz="4" w:space="0"/>
            </w:tcBorders>
            <w:noWrap w:val="0"/>
            <w:vAlign w:val="center"/>
          </w:tcPr>
          <w:p w14:paraId="0BD9161B">
            <w:pPr>
              <w:widowControl/>
              <w:spacing w:line="440" w:lineRule="exact"/>
              <w:jc w:val="center"/>
              <w:rPr>
                <w:rFonts w:hint="eastAsia" w:ascii="宋体" w:hAnsi="宋体" w:cs="宋体"/>
                <w:sz w:val="21"/>
                <w:szCs w:val="21"/>
                <w:highlight w:val="none"/>
              </w:rPr>
            </w:pPr>
            <w:r>
              <w:rPr>
                <w:rFonts w:hint="eastAsia" w:ascii="宋体" w:hAnsi="宋体" w:cs="宋体"/>
                <w:sz w:val="21"/>
                <w:szCs w:val="21"/>
                <w:highlight w:val="none"/>
              </w:rPr>
              <w:t>投标报价</w:t>
            </w:r>
          </w:p>
        </w:tc>
        <w:tc>
          <w:tcPr>
            <w:tcW w:w="6706" w:type="dxa"/>
            <w:tcBorders>
              <w:top w:val="nil"/>
              <w:left w:val="nil"/>
              <w:bottom w:val="single" w:color="000000" w:sz="4" w:space="0"/>
              <w:right w:val="single" w:color="000000" w:sz="4" w:space="0"/>
            </w:tcBorders>
            <w:noWrap w:val="0"/>
            <w:vAlign w:val="center"/>
          </w:tcPr>
          <w:p w14:paraId="795F72B8">
            <w:pPr>
              <w:spacing w:line="440" w:lineRule="exact"/>
              <w:rPr>
                <w:rFonts w:hint="eastAsia" w:ascii="宋体" w:hAnsi="宋体" w:cs="宋体"/>
                <w:sz w:val="21"/>
                <w:szCs w:val="21"/>
                <w:highlight w:val="none"/>
              </w:rPr>
            </w:pPr>
            <w:r>
              <w:rPr>
                <w:rFonts w:hint="eastAsia" w:ascii="宋体" w:hAnsi="宋体" w:cs="宋体"/>
                <w:sz w:val="21"/>
                <w:szCs w:val="21"/>
                <w:highlight w:val="none"/>
              </w:rPr>
              <w:t>满足招标文件要求且最低的参与评审的价格为评标基准价，其价格分为</w:t>
            </w:r>
            <w:r>
              <w:rPr>
                <w:rFonts w:hint="eastAsia" w:ascii="宋体" w:hAnsi="宋体" w:cs="宋体"/>
                <w:sz w:val="21"/>
                <w:szCs w:val="21"/>
                <w:highlight w:val="none"/>
                <w:lang w:val="en-US" w:eastAsia="zh-CN"/>
              </w:rPr>
              <w:t>1</w:t>
            </w:r>
            <w:r>
              <w:rPr>
                <w:rFonts w:hint="eastAsia" w:ascii="宋体" w:hAnsi="宋体" w:cs="宋体"/>
                <w:sz w:val="21"/>
                <w:szCs w:val="21"/>
                <w:highlight w:val="none"/>
              </w:rPr>
              <w:t>0分。其他投标人的价格分统一按照下列公式计算：投标报价得分=(评标基准价／参与评审的价格)×</w:t>
            </w:r>
            <w:r>
              <w:rPr>
                <w:rFonts w:hint="eastAsia" w:ascii="宋体" w:hAnsi="宋体" w:cs="宋体"/>
                <w:sz w:val="21"/>
                <w:szCs w:val="21"/>
                <w:highlight w:val="none"/>
                <w:lang w:val="en-US" w:eastAsia="zh-CN"/>
              </w:rPr>
              <w:t>1</w:t>
            </w:r>
            <w:r>
              <w:rPr>
                <w:rFonts w:hint="eastAsia" w:ascii="宋体" w:hAnsi="宋体" w:cs="宋体"/>
                <w:sz w:val="21"/>
                <w:szCs w:val="21"/>
                <w:highlight w:val="none"/>
              </w:rPr>
              <w:t>0（该结果四舍五入，保留两位小数）。</w:t>
            </w:r>
          </w:p>
          <w:p w14:paraId="310EBA68">
            <w:pPr>
              <w:spacing w:line="440" w:lineRule="exact"/>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注：此处报价指经过报价修正，及落实政府采购政策进行价格调整后的最终报价。</w:t>
            </w:r>
          </w:p>
        </w:tc>
        <w:tc>
          <w:tcPr>
            <w:tcW w:w="723" w:type="dxa"/>
            <w:tcBorders>
              <w:top w:val="nil"/>
              <w:left w:val="nil"/>
              <w:bottom w:val="single" w:color="000000" w:sz="4" w:space="0"/>
              <w:right w:val="single" w:color="000000" w:sz="4" w:space="0"/>
            </w:tcBorders>
            <w:noWrap w:val="0"/>
            <w:vAlign w:val="center"/>
          </w:tcPr>
          <w:p w14:paraId="095CD878">
            <w:pPr>
              <w:widowControl/>
              <w:spacing w:line="440" w:lineRule="exact"/>
              <w:jc w:val="center"/>
              <w:rPr>
                <w:rFonts w:hint="eastAsia" w:ascii="宋体" w:hAnsi="宋体" w:cs="宋体"/>
                <w:sz w:val="21"/>
                <w:szCs w:val="21"/>
                <w:highlight w:val="none"/>
              </w:rPr>
            </w:pPr>
            <w:r>
              <w:rPr>
                <w:rFonts w:hint="eastAsia" w:ascii="宋体" w:hAnsi="宋体" w:cs="宋体"/>
                <w:sz w:val="21"/>
                <w:szCs w:val="21"/>
                <w:highlight w:val="none"/>
                <w:lang w:val="en-US" w:eastAsia="zh-CN"/>
              </w:rPr>
              <w:t>10</w:t>
            </w:r>
            <w:r>
              <w:rPr>
                <w:rFonts w:hint="eastAsia" w:ascii="宋体" w:hAnsi="宋体" w:cs="宋体"/>
                <w:sz w:val="21"/>
                <w:szCs w:val="21"/>
                <w:highlight w:val="none"/>
              </w:rPr>
              <w:t>分</w:t>
            </w:r>
          </w:p>
        </w:tc>
      </w:tr>
      <w:tr w14:paraId="0157024B">
        <w:tblPrEx>
          <w:tblCellMar>
            <w:top w:w="0" w:type="dxa"/>
            <w:left w:w="108" w:type="dxa"/>
            <w:bottom w:w="0" w:type="dxa"/>
            <w:right w:w="108" w:type="dxa"/>
          </w:tblCellMar>
        </w:tblPrEx>
        <w:trPr>
          <w:trHeight w:val="276"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50DFAF12">
            <w:pPr>
              <w:widowControl/>
              <w:spacing w:line="440" w:lineRule="exact"/>
              <w:jc w:val="center"/>
              <w:rPr>
                <w:rFonts w:hint="eastAsia" w:ascii="宋体" w:hAnsi="宋体" w:cs="宋体"/>
                <w:sz w:val="21"/>
                <w:szCs w:val="21"/>
                <w:highlight w:val="none"/>
              </w:rPr>
            </w:pPr>
            <w:r>
              <w:rPr>
                <w:rFonts w:hint="eastAsia" w:ascii="宋体" w:hAnsi="宋体" w:cs="宋体"/>
                <w:sz w:val="21"/>
                <w:szCs w:val="21"/>
                <w:highlight w:val="none"/>
                <w:lang w:val="en-US" w:eastAsia="zh-CN"/>
              </w:rPr>
              <w:t>参数响应</w:t>
            </w:r>
            <w:r>
              <w:rPr>
                <w:rFonts w:hint="eastAsia" w:ascii="宋体" w:hAnsi="宋体" w:cs="宋体"/>
                <w:sz w:val="21"/>
                <w:szCs w:val="21"/>
                <w:highlight w:val="none"/>
              </w:rPr>
              <w:t>（</w:t>
            </w:r>
            <w:r>
              <w:rPr>
                <w:rFonts w:hint="eastAsia" w:ascii="宋体" w:hAnsi="宋体" w:cs="宋体"/>
                <w:sz w:val="21"/>
                <w:szCs w:val="21"/>
                <w:highlight w:val="none"/>
                <w:lang w:val="en-US" w:eastAsia="zh-CN"/>
              </w:rPr>
              <w:t>30</w:t>
            </w:r>
            <w:r>
              <w:rPr>
                <w:rFonts w:hint="eastAsia" w:ascii="宋体" w:hAnsi="宋体" w:cs="宋体"/>
                <w:sz w:val="21"/>
                <w:szCs w:val="21"/>
                <w:highlight w:val="none"/>
              </w:rPr>
              <w:t>分）</w:t>
            </w: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60070B0C">
            <w:pPr>
              <w:pStyle w:val="27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满足招标文件技术要求程度</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07D960E3">
            <w:pPr>
              <w:spacing w:line="440" w:lineRule="exact"/>
              <w:rPr>
                <w:rFonts w:ascii="宋体" w:hAnsi="宋体" w:eastAsia="宋体" w:cs="宋体"/>
                <w:sz w:val="21"/>
                <w:szCs w:val="21"/>
                <w:highlight w:val="none"/>
                <w:lang w:val="en-US" w:eastAsia="zh-CN"/>
              </w:rPr>
            </w:pPr>
            <w:r>
              <w:rPr>
                <w:rFonts w:hint="eastAsia" w:ascii="宋体" w:hAnsi="宋体" w:cs="宋体"/>
                <w:sz w:val="21"/>
                <w:szCs w:val="21"/>
                <w:highlight w:val="none"/>
              </w:rPr>
              <w:t>招标文件“技术及服务要求”中标注“▲”的</w:t>
            </w:r>
            <w:r>
              <w:rPr>
                <w:rFonts w:hint="eastAsia" w:ascii="宋体" w:hAnsi="宋体" w:cs="宋体"/>
                <w:sz w:val="21"/>
                <w:szCs w:val="21"/>
                <w:highlight w:val="none"/>
                <w:lang w:val="en-US" w:eastAsia="zh-CN"/>
              </w:rPr>
              <w:t>为重要响应参数（共10项）</w:t>
            </w:r>
            <w:r>
              <w:rPr>
                <w:rFonts w:hint="eastAsia" w:ascii="宋体" w:hAnsi="宋体" w:cs="宋体"/>
                <w:sz w:val="21"/>
                <w:szCs w:val="21"/>
                <w:highlight w:val="none"/>
                <w:lang w:eastAsia="zh-CN"/>
              </w:rPr>
              <w:t>，</w:t>
            </w:r>
            <w:r>
              <w:rPr>
                <w:rFonts w:hint="eastAsia" w:ascii="宋体" w:hAnsi="宋体" w:cs="宋体"/>
                <w:sz w:val="21"/>
                <w:szCs w:val="21"/>
                <w:highlight w:val="none"/>
              </w:rPr>
              <w:t>有一项</w:t>
            </w:r>
            <w:r>
              <w:rPr>
                <w:rFonts w:hint="eastAsia" w:ascii="宋体" w:hAnsi="宋体" w:cs="宋体"/>
                <w:sz w:val="21"/>
                <w:szCs w:val="21"/>
                <w:highlight w:val="none"/>
                <w:lang w:val="en-US" w:eastAsia="zh-CN"/>
              </w:rPr>
              <w:t>满足得3分，全部满足得30分。</w:t>
            </w:r>
          </w:p>
          <w:p w14:paraId="7D281AF8">
            <w:pPr>
              <w:spacing w:line="440" w:lineRule="exact"/>
              <w:rPr>
                <w:rFonts w:hint="eastAsia" w:ascii="宋体" w:hAnsi="宋体" w:cs="宋体"/>
                <w:sz w:val="21"/>
                <w:szCs w:val="21"/>
                <w:highlight w:val="none"/>
              </w:rPr>
            </w:pPr>
            <w:r>
              <w:rPr>
                <w:rFonts w:hint="eastAsia" w:ascii="宋体" w:hAnsi="宋体" w:cs="宋体"/>
                <w:b/>
                <w:bCs/>
                <w:sz w:val="21"/>
                <w:szCs w:val="21"/>
                <w:highlight w:val="none"/>
              </w:rPr>
              <w:t>注：根据投标人提供的技术参</w:t>
            </w:r>
            <w:r>
              <w:rPr>
                <w:rFonts w:hint="eastAsia" w:ascii="宋体" w:hAnsi="宋体" w:cs="宋体"/>
                <w:b/>
                <w:bCs/>
                <w:sz w:val="21"/>
                <w:szCs w:val="21"/>
                <w:highlight w:val="none"/>
                <w:lang w:val="en-US" w:eastAsia="zh-CN"/>
              </w:rPr>
              <w:t>要求响</w:t>
            </w:r>
            <w:r>
              <w:rPr>
                <w:rFonts w:hint="eastAsia" w:ascii="宋体" w:hAnsi="宋体" w:cs="宋体"/>
                <w:b/>
                <w:bCs/>
                <w:sz w:val="21"/>
                <w:szCs w:val="21"/>
                <w:highlight w:val="none"/>
              </w:rPr>
              <w:t>应及偏离表、相关证明材料进行评审</w:t>
            </w:r>
            <w:r>
              <w:rPr>
                <w:rFonts w:hint="eastAsia" w:ascii="宋体" w:hAnsi="宋体" w:cs="宋体"/>
                <w:b/>
                <w:bCs/>
                <w:sz w:val="21"/>
                <w:szCs w:val="21"/>
                <w:highlight w:val="none"/>
                <w:lang w:eastAsia="zh-CN"/>
              </w:rPr>
              <w:t>。</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12A4CC13">
            <w:pPr>
              <w:widowControl/>
              <w:spacing w:line="440" w:lineRule="exact"/>
              <w:jc w:val="center"/>
              <w:rPr>
                <w:rFonts w:hint="eastAsia" w:ascii="宋体" w:hAnsi="宋体" w:cs="宋体"/>
                <w:sz w:val="21"/>
                <w:szCs w:val="21"/>
                <w:highlight w:val="none"/>
              </w:rPr>
            </w:pPr>
            <w:r>
              <w:rPr>
                <w:rFonts w:hint="eastAsia" w:ascii="宋体" w:hAnsi="宋体" w:cs="宋体"/>
                <w:sz w:val="21"/>
                <w:szCs w:val="21"/>
                <w:highlight w:val="none"/>
                <w:lang w:val="en-US" w:eastAsia="zh-CN"/>
              </w:rPr>
              <w:t>30</w:t>
            </w:r>
            <w:r>
              <w:rPr>
                <w:rFonts w:hint="eastAsia" w:ascii="宋体" w:hAnsi="宋体" w:cs="宋体"/>
                <w:sz w:val="21"/>
                <w:szCs w:val="21"/>
                <w:highlight w:val="none"/>
              </w:rPr>
              <w:t>分</w:t>
            </w:r>
          </w:p>
        </w:tc>
      </w:tr>
      <w:tr w14:paraId="65CE854F">
        <w:tblPrEx>
          <w:tblCellMar>
            <w:top w:w="0" w:type="dxa"/>
            <w:left w:w="108" w:type="dxa"/>
            <w:bottom w:w="0" w:type="dxa"/>
            <w:right w:w="108" w:type="dxa"/>
          </w:tblCellMar>
        </w:tblPrEx>
        <w:trPr>
          <w:trHeight w:val="634" w:hRule="atLeast"/>
          <w:jc w:val="center"/>
        </w:trPr>
        <w:tc>
          <w:tcPr>
            <w:tcW w:w="683" w:type="dxa"/>
            <w:tcBorders>
              <w:top w:val="nil"/>
              <w:left w:val="single" w:color="000000" w:sz="4" w:space="0"/>
              <w:bottom w:val="nil"/>
              <w:right w:val="single" w:color="000000" w:sz="4" w:space="0"/>
            </w:tcBorders>
            <w:noWrap w:val="0"/>
            <w:vAlign w:val="center"/>
          </w:tcPr>
          <w:p w14:paraId="4756E500">
            <w:pPr>
              <w:pStyle w:val="203"/>
              <w:shd w:val="clear" w:color="auto" w:fill="auto"/>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技术部分（43分）</w:t>
            </w: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7C372BC3">
            <w:pPr>
              <w:shd w:val="clear" w:color="auto" w:fill="auto"/>
              <w:spacing w:line="44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rPr>
              <w:t>强电控制系统维保实施方案</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31C25731">
            <w:pPr>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投标人自行查勘</w:t>
            </w:r>
            <w:r>
              <w:rPr>
                <w:rFonts w:hint="eastAsia" w:ascii="宋体" w:hAnsi="宋体" w:cs="宋体"/>
                <w:sz w:val="21"/>
                <w:szCs w:val="21"/>
                <w:highlight w:val="none"/>
                <w:lang w:val="en-US" w:eastAsia="zh-CN"/>
              </w:rPr>
              <w:t>现场</w:t>
            </w:r>
            <w:r>
              <w:rPr>
                <w:rFonts w:hint="eastAsia" w:ascii="宋体" w:hAnsi="宋体" w:cs="宋体"/>
                <w:sz w:val="21"/>
                <w:szCs w:val="21"/>
                <w:highlight w:val="none"/>
              </w:rPr>
              <w:t>，根据</w:t>
            </w:r>
            <w:r>
              <w:rPr>
                <w:rFonts w:hint="eastAsia" w:ascii="宋体" w:hAnsi="宋体" w:cs="宋体"/>
                <w:color w:val="000000"/>
                <w:sz w:val="21"/>
                <w:highlight w:val="none"/>
                <w:lang w:val="en-US" w:eastAsia="zh-CN"/>
              </w:rPr>
              <w:t>采购文件第四章采购需求三（二）详细服务要求表相应要求，编制详细</w:t>
            </w:r>
            <w:r>
              <w:rPr>
                <w:rFonts w:hint="eastAsia" w:ascii="宋体" w:hAnsi="宋体" w:cs="宋体"/>
                <w:sz w:val="21"/>
                <w:szCs w:val="21"/>
                <w:highlight w:val="none"/>
                <w:lang w:val="en-US" w:eastAsia="zh-CN"/>
              </w:rPr>
              <w:t>强电</w:t>
            </w:r>
            <w:r>
              <w:rPr>
                <w:rFonts w:hint="eastAsia" w:ascii="宋体" w:hAnsi="宋体" w:cs="宋体"/>
                <w:sz w:val="21"/>
                <w:szCs w:val="21"/>
                <w:highlight w:val="none"/>
              </w:rPr>
              <w:t>控制系统</w:t>
            </w:r>
            <w:r>
              <w:rPr>
                <w:rFonts w:hint="eastAsia" w:ascii="宋体" w:hAnsi="宋体" w:cs="宋体"/>
                <w:sz w:val="21"/>
                <w:szCs w:val="21"/>
                <w:highlight w:val="none"/>
                <w:lang w:val="en-US" w:eastAsia="zh-CN"/>
              </w:rPr>
              <w:t>及节点端设备</w:t>
            </w:r>
            <w:r>
              <w:rPr>
                <w:rFonts w:hint="eastAsia" w:ascii="宋体" w:hAnsi="宋体" w:cs="宋体"/>
                <w:sz w:val="21"/>
                <w:szCs w:val="21"/>
                <w:highlight w:val="none"/>
              </w:rPr>
              <w:t>的维保实施方案</w:t>
            </w:r>
            <w:r>
              <w:rPr>
                <w:rFonts w:hint="eastAsia" w:ascii="宋体" w:hAnsi="宋体" w:cs="宋体"/>
                <w:color w:val="000000"/>
                <w:sz w:val="21"/>
                <w:highlight w:val="none"/>
                <w:lang w:eastAsia="zh-CN"/>
              </w:rPr>
              <w:t>，方案至少包含：（</w:t>
            </w:r>
            <w:r>
              <w:rPr>
                <w:rFonts w:hint="eastAsia" w:ascii="宋体" w:hAnsi="宋体" w:cs="宋体"/>
                <w:color w:val="000000"/>
                <w:sz w:val="21"/>
                <w:highlight w:val="none"/>
                <w:lang w:val="en-US" w:eastAsia="zh-CN"/>
              </w:rPr>
              <w:t>1）强电控制系统及节点端设备维保</w:t>
            </w:r>
            <w:r>
              <w:rPr>
                <w:rFonts w:hint="eastAsia" w:ascii="宋体" w:hAnsi="宋体" w:cs="宋体"/>
                <w:color w:val="000000"/>
                <w:sz w:val="21"/>
                <w:highlight w:val="none"/>
                <w:lang w:eastAsia="zh-CN"/>
              </w:rPr>
              <w:t>内容阐述</w:t>
            </w:r>
            <w:r>
              <w:rPr>
                <w:rFonts w:hint="eastAsia" w:ascii="宋体" w:hAnsi="宋体" w:cs="宋体"/>
                <w:color w:val="000000"/>
                <w:sz w:val="21"/>
                <w:highlight w:val="none"/>
                <w:lang w:val="en-US" w:eastAsia="zh-CN"/>
              </w:rPr>
              <w:t>；</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2</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软硬件满足兼容性要求与做法；</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3</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日常维保</w:t>
            </w:r>
            <w:r>
              <w:rPr>
                <w:rFonts w:hint="eastAsia" w:ascii="宋体" w:hAnsi="宋体" w:cs="宋体"/>
                <w:color w:val="000000"/>
                <w:sz w:val="21"/>
                <w:highlight w:val="none"/>
                <w:lang w:eastAsia="zh-CN"/>
              </w:rPr>
              <w:t>工作</w:t>
            </w:r>
            <w:r>
              <w:rPr>
                <w:rFonts w:hint="eastAsia" w:ascii="宋体" w:hAnsi="宋体" w:cs="宋体"/>
                <w:color w:val="000000"/>
                <w:sz w:val="21"/>
                <w:highlight w:val="none"/>
                <w:lang w:val="en-US" w:eastAsia="zh-CN"/>
              </w:rPr>
              <w:t>计划（含团队人员安排、巡检周期等）和</w:t>
            </w:r>
            <w:r>
              <w:rPr>
                <w:rFonts w:hint="eastAsia" w:ascii="宋体" w:hAnsi="宋体" w:cs="宋体"/>
                <w:color w:val="000000"/>
                <w:sz w:val="21"/>
                <w:highlight w:val="none"/>
                <w:lang w:eastAsia="zh-CN"/>
              </w:rPr>
              <w:t>流程；（</w:t>
            </w:r>
            <w:r>
              <w:rPr>
                <w:rFonts w:hint="eastAsia" w:ascii="宋体" w:hAnsi="宋体" w:cs="宋体"/>
                <w:color w:val="000000"/>
                <w:sz w:val="21"/>
                <w:highlight w:val="none"/>
                <w:lang w:val="en-US" w:eastAsia="zh-CN"/>
              </w:rPr>
              <w:t>4</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日常维保质量、安全、人员管理等相关制度；</w:t>
            </w:r>
            <w:r>
              <w:rPr>
                <w:rFonts w:hint="eastAsia" w:ascii="宋体" w:hAnsi="宋体" w:cs="宋体"/>
                <w:sz w:val="21"/>
                <w:szCs w:val="21"/>
                <w:highlight w:val="none"/>
                <w:lang w:val="en-US" w:eastAsia="zh-CN"/>
              </w:rPr>
              <w:t>（5）仓库及备品备件；</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6</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突发事件应急预案。</w:t>
            </w:r>
          </w:p>
          <w:p w14:paraId="464B4716">
            <w:pPr>
              <w:spacing w:line="440" w:lineRule="exact"/>
              <w:rPr>
                <w:rFonts w:hint="eastAsia" w:ascii="宋体" w:hAnsi="宋体" w:cs="宋体"/>
                <w:highlight w:val="none"/>
                <w:lang w:val="zh-CN"/>
              </w:rPr>
            </w:pPr>
            <w:r>
              <w:rPr>
                <w:rFonts w:hint="eastAsia" w:ascii="宋体" w:hAnsi="宋体" w:cs="宋体"/>
                <w:highlight w:val="none"/>
                <w:lang w:val="zh-CN"/>
              </w:rPr>
              <w:t>方案优于项目需求的得</w:t>
            </w:r>
            <w:r>
              <w:rPr>
                <w:rFonts w:hint="eastAsia" w:ascii="宋体" w:hAnsi="宋体" w:cs="宋体"/>
                <w:highlight w:val="none"/>
                <w:lang w:val="en-US" w:eastAsia="zh-CN"/>
              </w:rPr>
              <w:t>10</w:t>
            </w:r>
            <w:r>
              <w:rPr>
                <w:rFonts w:hint="eastAsia" w:ascii="宋体" w:hAnsi="宋体" w:cs="宋体"/>
                <w:highlight w:val="none"/>
                <w:lang w:val="zh-CN"/>
              </w:rPr>
              <w:t>分；方案</w:t>
            </w:r>
            <w:r>
              <w:rPr>
                <w:rFonts w:hint="eastAsia" w:ascii="宋体" w:hAnsi="宋体" w:cs="宋体"/>
                <w:highlight w:val="none"/>
                <w:lang w:val="en-US" w:eastAsia="zh-CN"/>
              </w:rPr>
              <w:t>符合</w:t>
            </w:r>
            <w:r>
              <w:rPr>
                <w:rFonts w:hint="eastAsia" w:ascii="宋体" w:hAnsi="宋体" w:cs="宋体"/>
                <w:highlight w:val="none"/>
                <w:lang w:val="zh-CN"/>
              </w:rPr>
              <w:t>项目需求的得</w:t>
            </w:r>
            <w:r>
              <w:rPr>
                <w:rFonts w:hint="eastAsia" w:ascii="宋体" w:hAnsi="宋体" w:cs="宋体"/>
                <w:highlight w:val="none"/>
                <w:lang w:val="en-US" w:eastAsia="zh-CN"/>
              </w:rPr>
              <w:t>7</w:t>
            </w:r>
            <w:r>
              <w:rPr>
                <w:rFonts w:hint="eastAsia" w:ascii="宋体" w:hAnsi="宋体" w:cs="宋体"/>
                <w:highlight w:val="none"/>
                <w:lang w:val="zh-CN"/>
              </w:rPr>
              <w:t>分；不满足项目需求或未提供得0分。</w:t>
            </w:r>
          </w:p>
          <w:p w14:paraId="77609F4F">
            <w:pPr>
              <w:spacing w:line="440" w:lineRule="exact"/>
              <w:ind w:firstLine="0" w:firstLineChars="0"/>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6AE13C86">
            <w:pPr>
              <w:widowControl/>
              <w:shd w:val="clear" w:color="auto" w:fill="auto"/>
              <w:spacing w:line="440" w:lineRule="exact"/>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10分</w:t>
            </w:r>
          </w:p>
        </w:tc>
      </w:tr>
      <w:tr w14:paraId="6852ADA3">
        <w:tblPrEx>
          <w:tblCellMar>
            <w:top w:w="0" w:type="dxa"/>
            <w:left w:w="108" w:type="dxa"/>
            <w:bottom w:w="0" w:type="dxa"/>
            <w:right w:w="108" w:type="dxa"/>
          </w:tblCellMar>
        </w:tblPrEx>
        <w:trPr>
          <w:trHeight w:val="1388" w:hRule="atLeast"/>
          <w:jc w:val="center"/>
        </w:trPr>
        <w:tc>
          <w:tcPr>
            <w:tcW w:w="683" w:type="dxa"/>
            <w:tcBorders>
              <w:top w:val="nil"/>
              <w:left w:val="single" w:color="000000" w:sz="4" w:space="0"/>
              <w:bottom w:val="nil"/>
              <w:right w:val="single" w:color="000000" w:sz="4" w:space="0"/>
            </w:tcBorders>
            <w:noWrap w:val="0"/>
            <w:vAlign w:val="center"/>
          </w:tcPr>
          <w:p w14:paraId="5F49AE20">
            <w:pPr>
              <w:pStyle w:val="203"/>
              <w:shd w:val="clear" w:color="auto" w:fill="auto"/>
              <w:spacing w:line="440" w:lineRule="exact"/>
              <w:rPr>
                <w:rFonts w:hint="eastAsia" w:ascii="宋体" w:hAnsi="宋体" w:eastAsia="宋体" w:cs="宋体"/>
                <w:color w:val="auto"/>
                <w:sz w:val="21"/>
                <w:szCs w:val="21"/>
                <w:highlight w:val="none"/>
              </w:rPr>
            </w:pP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15F4F01F">
            <w:pPr>
              <w:shd w:val="clear" w:color="auto" w:fill="auto"/>
              <w:spacing w:line="44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弱电控制系统维保实施方案</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3E49EDE5">
            <w:pPr>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投标人自行查勘</w:t>
            </w:r>
            <w:r>
              <w:rPr>
                <w:rFonts w:hint="eastAsia" w:ascii="宋体" w:hAnsi="宋体" w:cs="宋体"/>
                <w:sz w:val="21"/>
                <w:szCs w:val="21"/>
                <w:highlight w:val="none"/>
                <w:lang w:val="en-US" w:eastAsia="zh-CN"/>
              </w:rPr>
              <w:t>现场</w:t>
            </w:r>
            <w:r>
              <w:rPr>
                <w:rFonts w:hint="eastAsia" w:ascii="宋体" w:hAnsi="宋体" w:cs="宋体"/>
                <w:sz w:val="21"/>
                <w:szCs w:val="21"/>
                <w:highlight w:val="none"/>
              </w:rPr>
              <w:t>，根据</w:t>
            </w:r>
            <w:r>
              <w:rPr>
                <w:rFonts w:hint="eastAsia" w:ascii="宋体" w:hAnsi="宋体" w:cs="宋体"/>
                <w:color w:val="000000"/>
                <w:sz w:val="21"/>
                <w:highlight w:val="none"/>
                <w:lang w:val="en-US" w:eastAsia="zh-CN"/>
              </w:rPr>
              <w:t>采购文件第四章采购需求三（二）详细服务要求表相应要求，编制详细</w:t>
            </w:r>
            <w:r>
              <w:rPr>
                <w:rFonts w:hint="eastAsia" w:ascii="宋体" w:hAnsi="宋体" w:cs="宋体"/>
                <w:sz w:val="21"/>
                <w:szCs w:val="21"/>
                <w:highlight w:val="none"/>
                <w:lang w:val="en-US" w:eastAsia="zh-CN"/>
              </w:rPr>
              <w:t>弱电</w:t>
            </w:r>
            <w:r>
              <w:rPr>
                <w:rFonts w:hint="eastAsia" w:ascii="宋体" w:hAnsi="宋体" w:cs="宋体"/>
                <w:sz w:val="21"/>
                <w:szCs w:val="21"/>
                <w:highlight w:val="none"/>
              </w:rPr>
              <w:t>控制系统</w:t>
            </w:r>
            <w:r>
              <w:rPr>
                <w:rFonts w:hint="eastAsia" w:ascii="宋体" w:hAnsi="宋体" w:cs="宋体"/>
                <w:sz w:val="21"/>
                <w:szCs w:val="21"/>
                <w:highlight w:val="none"/>
                <w:lang w:val="en-US" w:eastAsia="zh-CN"/>
              </w:rPr>
              <w:t>及节点端设备</w:t>
            </w:r>
            <w:r>
              <w:rPr>
                <w:rFonts w:hint="eastAsia" w:ascii="宋体" w:hAnsi="宋体" w:cs="宋体"/>
                <w:sz w:val="21"/>
                <w:szCs w:val="21"/>
                <w:highlight w:val="none"/>
              </w:rPr>
              <w:t>的维保实施方案</w:t>
            </w:r>
            <w:r>
              <w:rPr>
                <w:rFonts w:hint="eastAsia" w:ascii="宋体" w:hAnsi="宋体" w:cs="宋体"/>
                <w:color w:val="000000"/>
                <w:sz w:val="21"/>
                <w:highlight w:val="none"/>
                <w:lang w:eastAsia="zh-CN"/>
              </w:rPr>
              <w:t>，方案至少包含：（</w:t>
            </w:r>
            <w:r>
              <w:rPr>
                <w:rFonts w:hint="eastAsia" w:ascii="宋体" w:hAnsi="宋体" w:cs="宋体"/>
                <w:color w:val="000000"/>
                <w:sz w:val="21"/>
                <w:highlight w:val="none"/>
                <w:lang w:val="en-US" w:eastAsia="zh-CN"/>
              </w:rPr>
              <w:t>1）弱电控制系统及节点端设备维保</w:t>
            </w:r>
            <w:r>
              <w:rPr>
                <w:rFonts w:hint="eastAsia" w:ascii="宋体" w:hAnsi="宋体" w:cs="宋体"/>
                <w:color w:val="000000"/>
                <w:sz w:val="21"/>
                <w:highlight w:val="none"/>
                <w:lang w:eastAsia="zh-CN"/>
              </w:rPr>
              <w:t>内容阐述</w:t>
            </w:r>
            <w:r>
              <w:rPr>
                <w:rFonts w:hint="eastAsia" w:ascii="宋体" w:hAnsi="宋体" w:cs="宋体"/>
                <w:color w:val="000000"/>
                <w:sz w:val="21"/>
                <w:highlight w:val="none"/>
                <w:lang w:val="en-US" w:eastAsia="zh-CN"/>
              </w:rPr>
              <w:t>；</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2</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软硬件满足兼容性要求与做法；</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3</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日常维保</w:t>
            </w:r>
            <w:r>
              <w:rPr>
                <w:rFonts w:hint="eastAsia" w:ascii="宋体" w:hAnsi="宋体" w:cs="宋体"/>
                <w:color w:val="000000"/>
                <w:sz w:val="21"/>
                <w:highlight w:val="none"/>
                <w:lang w:eastAsia="zh-CN"/>
              </w:rPr>
              <w:t>工作</w:t>
            </w:r>
            <w:r>
              <w:rPr>
                <w:rFonts w:hint="eastAsia" w:ascii="宋体" w:hAnsi="宋体" w:cs="宋体"/>
                <w:color w:val="000000"/>
                <w:sz w:val="21"/>
                <w:highlight w:val="none"/>
                <w:lang w:val="en-US" w:eastAsia="zh-CN"/>
              </w:rPr>
              <w:t>计划（含团队人员安排、巡检周期等）和</w:t>
            </w:r>
            <w:r>
              <w:rPr>
                <w:rFonts w:hint="eastAsia" w:ascii="宋体" w:hAnsi="宋体" w:cs="宋体"/>
                <w:color w:val="000000"/>
                <w:sz w:val="21"/>
                <w:highlight w:val="none"/>
                <w:lang w:eastAsia="zh-CN"/>
              </w:rPr>
              <w:t>流程；（</w:t>
            </w:r>
            <w:r>
              <w:rPr>
                <w:rFonts w:hint="eastAsia" w:ascii="宋体" w:hAnsi="宋体" w:cs="宋体"/>
                <w:color w:val="000000"/>
                <w:sz w:val="21"/>
                <w:highlight w:val="none"/>
                <w:lang w:val="en-US" w:eastAsia="zh-CN"/>
              </w:rPr>
              <w:t>4</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日常维保质量、安全、人员管理等相关制度；</w:t>
            </w:r>
            <w:r>
              <w:rPr>
                <w:rFonts w:hint="eastAsia" w:ascii="宋体" w:hAnsi="宋体" w:cs="宋体"/>
                <w:sz w:val="21"/>
                <w:szCs w:val="21"/>
                <w:highlight w:val="none"/>
                <w:lang w:val="en-US" w:eastAsia="zh-CN"/>
              </w:rPr>
              <w:t>（5）仓库及备品备件；</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6</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突发事件应急预案。</w:t>
            </w:r>
          </w:p>
          <w:p w14:paraId="668131C6">
            <w:pPr>
              <w:spacing w:line="440" w:lineRule="exact"/>
              <w:ind w:firstLine="0"/>
              <w:rPr>
                <w:rFonts w:hint="eastAsia" w:ascii="宋体" w:hAnsi="宋体" w:cs="宋体"/>
                <w:highlight w:val="none"/>
                <w:lang w:val="zh-CN"/>
              </w:rPr>
            </w:pPr>
            <w:r>
              <w:rPr>
                <w:rFonts w:hint="eastAsia" w:ascii="宋体" w:hAnsi="宋体" w:cs="宋体"/>
                <w:highlight w:val="none"/>
                <w:lang w:val="zh-CN"/>
              </w:rPr>
              <w:t>方案优于项目需求的得</w:t>
            </w:r>
            <w:r>
              <w:rPr>
                <w:rFonts w:hint="eastAsia" w:ascii="宋体" w:hAnsi="宋体" w:cs="宋体"/>
                <w:highlight w:val="none"/>
                <w:lang w:val="en-US" w:eastAsia="zh-CN"/>
              </w:rPr>
              <w:t>10</w:t>
            </w:r>
            <w:r>
              <w:rPr>
                <w:rFonts w:hint="eastAsia" w:ascii="宋体" w:hAnsi="宋体" w:cs="宋体"/>
                <w:highlight w:val="none"/>
                <w:lang w:val="zh-CN"/>
              </w:rPr>
              <w:t>分；方案</w:t>
            </w:r>
            <w:r>
              <w:rPr>
                <w:rFonts w:hint="eastAsia" w:ascii="宋体" w:hAnsi="宋体" w:cs="宋体"/>
                <w:highlight w:val="none"/>
                <w:lang w:val="en-US" w:eastAsia="zh-CN"/>
              </w:rPr>
              <w:t>符合</w:t>
            </w:r>
            <w:r>
              <w:rPr>
                <w:rFonts w:hint="eastAsia" w:ascii="宋体" w:hAnsi="宋体" w:cs="宋体"/>
                <w:highlight w:val="none"/>
                <w:lang w:val="zh-CN"/>
              </w:rPr>
              <w:t>项目需求的得</w:t>
            </w:r>
            <w:r>
              <w:rPr>
                <w:rFonts w:hint="eastAsia" w:ascii="宋体" w:hAnsi="宋体" w:cs="宋体"/>
                <w:highlight w:val="none"/>
                <w:lang w:val="en-US" w:eastAsia="zh-CN"/>
              </w:rPr>
              <w:t>7</w:t>
            </w:r>
            <w:r>
              <w:rPr>
                <w:rFonts w:hint="eastAsia" w:ascii="宋体" w:hAnsi="宋体" w:cs="宋体"/>
                <w:highlight w:val="none"/>
                <w:lang w:val="zh-CN"/>
              </w:rPr>
              <w:t>分；不满足项目需求或未提供得0分。</w:t>
            </w:r>
          </w:p>
          <w:p w14:paraId="63F018D6">
            <w:pPr>
              <w:spacing w:line="440" w:lineRule="exact"/>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594DFAC6">
            <w:pPr>
              <w:widowControl/>
              <w:shd w:val="clear" w:color="auto" w:fill="auto"/>
              <w:spacing w:line="440" w:lineRule="exact"/>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10分</w:t>
            </w:r>
          </w:p>
        </w:tc>
      </w:tr>
      <w:tr w14:paraId="581ADCC8">
        <w:tblPrEx>
          <w:tblCellMar>
            <w:top w:w="0" w:type="dxa"/>
            <w:left w:w="108" w:type="dxa"/>
            <w:bottom w:w="0" w:type="dxa"/>
            <w:right w:w="108" w:type="dxa"/>
          </w:tblCellMar>
        </w:tblPrEx>
        <w:trPr>
          <w:trHeight w:val="1388" w:hRule="atLeast"/>
          <w:jc w:val="center"/>
        </w:trPr>
        <w:tc>
          <w:tcPr>
            <w:tcW w:w="683" w:type="dxa"/>
            <w:tcBorders>
              <w:top w:val="nil"/>
              <w:left w:val="single" w:color="000000" w:sz="4" w:space="0"/>
              <w:bottom w:val="nil"/>
              <w:right w:val="single" w:color="000000" w:sz="4" w:space="0"/>
            </w:tcBorders>
            <w:noWrap w:val="0"/>
            <w:vAlign w:val="center"/>
          </w:tcPr>
          <w:p w14:paraId="2A6A7443">
            <w:pPr>
              <w:pStyle w:val="203"/>
              <w:shd w:val="clear" w:color="auto" w:fill="auto"/>
              <w:spacing w:line="440" w:lineRule="exact"/>
              <w:rPr>
                <w:rFonts w:hint="eastAsia" w:ascii="宋体" w:hAnsi="宋体" w:eastAsia="宋体" w:cs="宋体"/>
                <w:color w:val="auto"/>
                <w:sz w:val="21"/>
                <w:szCs w:val="21"/>
                <w:highlight w:val="none"/>
              </w:rPr>
            </w:pP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37879E4C">
            <w:pPr>
              <w:shd w:val="clear" w:color="auto" w:fill="auto"/>
              <w:spacing w:line="44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亮化设施维保实施方案</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27E07CF4">
            <w:pPr>
              <w:spacing w:line="440" w:lineRule="exact"/>
              <w:ind w:firstLine="0"/>
              <w:rPr>
                <w:rFonts w:ascii="宋体" w:hAnsi="宋体" w:cs="宋体"/>
                <w:color w:val="000000"/>
                <w:sz w:val="21"/>
                <w:highlight w:val="none"/>
                <w:lang w:val="en-US" w:eastAsia="zh-CN"/>
              </w:rPr>
            </w:pPr>
            <w:r>
              <w:rPr>
                <w:rFonts w:hint="eastAsia" w:ascii="宋体" w:hAnsi="宋体" w:cs="宋体"/>
                <w:sz w:val="21"/>
                <w:szCs w:val="21"/>
                <w:highlight w:val="none"/>
              </w:rPr>
              <w:t>投标人自行查勘</w:t>
            </w:r>
            <w:r>
              <w:rPr>
                <w:rFonts w:hint="eastAsia" w:ascii="宋体" w:hAnsi="宋体" w:cs="宋体"/>
                <w:sz w:val="21"/>
                <w:szCs w:val="21"/>
                <w:highlight w:val="none"/>
                <w:lang w:val="en-US" w:eastAsia="zh-CN"/>
              </w:rPr>
              <w:t>现场</w:t>
            </w:r>
            <w:r>
              <w:rPr>
                <w:rFonts w:hint="eastAsia" w:ascii="宋体" w:hAnsi="宋体" w:cs="宋体"/>
                <w:sz w:val="21"/>
                <w:szCs w:val="21"/>
                <w:highlight w:val="none"/>
              </w:rPr>
              <w:t>，根据</w:t>
            </w:r>
            <w:r>
              <w:rPr>
                <w:rFonts w:hint="eastAsia" w:ascii="宋体" w:hAnsi="宋体" w:cs="宋体"/>
                <w:color w:val="000000"/>
                <w:sz w:val="21"/>
                <w:highlight w:val="none"/>
                <w:lang w:val="en-US" w:eastAsia="zh-CN"/>
              </w:rPr>
              <w:t>采购文件第四章采购需求三（二）详细服务要求表相应要求，编制详细</w:t>
            </w:r>
            <w:r>
              <w:rPr>
                <w:rFonts w:hint="eastAsia" w:ascii="宋体" w:hAnsi="宋体" w:cs="宋体"/>
                <w:sz w:val="21"/>
                <w:szCs w:val="21"/>
                <w:highlight w:val="none"/>
                <w:lang w:val="en-US" w:eastAsia="zh-CN"/>
              </w:rPr>
              <w:t>亮化设施</w:t>
            </w:r>
            <w:r>
              <w:rPr>
                <w:rFonts w:hint="eastAsia" w:ascii="宋体" w:hAnsi="宋体" w:cs="宋体"/>
                <w:sz w:val="21"/>
                <w:szCs w:val="21"/>
                <w:highlight w:val="none"/>
              </w:rPr>
              <w:t>的维保实施方案</w:t>
            </w:r>
            <w:r>
              <w:rPr>
                <w:rFonts w:hint="eastAsia" w:ascii="宋体" w:hAnsi="宋体" w:cs="宋体"/>
                <w:color w:val="000000"/>
                <w:sz w:val="21"/>
                <w:highlight w:val="none"/>
                <w:lang w:eastAsia="zh-CN"/>
              </w:rPr>
              <w:t>，方案至少包含：（</w:t>
            </w:r>
            <w:r>
              <w:rPr>
                <w:rFonts w:hint="eastAsia" w:ascii="宋体" w:hAnsi="宋体" w:cs="宋体"/>
                <w:color w:val="000000"/>
                <w:sz w:val="21"/>
                <w:highlight w:val="none"/>
                <w:lang w:val="en-US" w:eastAsia="zh-CN"/>
              </w:rPr>
              <w:t>1</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亮化设施维保</w:t>
            </w:r>
            <w:r>
              <w:rPr>
                <w:rFonts w:hint="eastAsia" w:ascii="宋体" w:hAnsi="宋体" w:cs="宋体"/>
                <w:color w:val="000000"/>
                <w:sz w:val="21"/>
                <w:highlight w:val="none"/>
                <w:lang w:eastAsia="zh-CN"/>
              </w:rPr>
              <w:t>内容</w:t>
            </w:r>
            <w:r>
              <w:rPr>
                <w:rFonts w:hint="eastAsia" w:ascii="宋体" w:hAnsi="宋体" w:cs="宋体"/>
                <w:color w:val="000000"/>
                <w:sz w:val="21"/>
                <w:highlight w:val="none"/>
                <w:lang w:val="en-US" w:eastAsia="zh-CN"/>
              </w:rPr>
              <w:t>的</w:t>
            </w:r>
            <w:r>
              <w:rPr>
                <w:rFonts w:hint="eastAsia" w:ascii="宋体" w:hAnsi="宋体" w:cs="宋体"/>
                <w:color w:val="000000"/>
                <w:sz w:val="21"/>
                <w:highlight w:val="none"/>
                <w:lang w:eastAsia="zh-CN"/>
              </w:rPr>
              <w:t>阐述；（</w:t>
            </w:r>
            <w:r>
              <w:rPr>
                <w:rFonts w:hint="eastAsia" w:ascii="宋体" w:hAnsi="宋体" w:cs="宋体"/>
                <w:color w:val="000000"/>
                <w:sz w:val="21"/>
                <w:highlight w:val="none"/>
                <w:lang w:val="en-US" w:eastAsia="zh-CN"/>
              </w:rPr>
              <w:t>2</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日常维保</w:t>
            </w:r>
            <w:r>
              <w:rPr>
                <w:rFonts w:hint="eastAsia" w:ascii="宋体" w:hAnsi="宋体" w:cs="宋体"/>
                <w:color w:val="000000"/>
                <w:sz w:val="21"/>
                <w:highlight w:val="none"/>
                <w:lang w:eastAsia="zh-CN"/>
              </w:rPr>
              <w:t>工作</w:t>
            </w:r>
            <w:r>
              <w:rPr>
                <w:rFonts w:hint="eastAsia" w:ascii="宋体" w:hAnsi="宋体" w:cs="宋体"/>
                <w:color w:val="000000"/>
                <w:sz w:val="21"/>
                <w:highlight w:val="none"/>
                <w:lang w:val="en-US" w:eastAsia="zh-CN"/>
              </w:rPr>
              <w:t>计划（含团队人员安排、巡检周期等）和</w:t>
            </w:r>
            <w:r>
              <w:rPr>
                <w:rFonts w:hint="eastAsia" w:ascii="宋体" w:hAnsi="宋体" w:cs="宋体"/>
                <w:color w:val="000000"/>
                <w:sz w:val="21"/>
                <w:highlight w:val="none"/>
                <w:lang w:eastAsia="zh-CN"/>
              </w:rPr>
              <w:t>流程；（</w:t>
            </w:r>
            <w:r>
              <w:rPr>
                <w:rFonts w:hint="eastAsia" w:ascii="宋体" w:hAnsi="宋体" w:cs="宋体"/>
                <w:color w:val="000000"/>
                <w:sz w:val="21"/>
                <w:highlight w:val="none"/>
                <w:lang w:val="en-US" w:eastAsia="zh-CN"/>
              </w:rPr>
              <w:t>3</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日常维保质量、安全、人员管理等相关制度；</w:t>
            </w:r>
            <w:r>
              <w:rPr>
                <w:rFonts w:hint="eastAsia" w:ascii="宋体" w:hAnsi="宋体" w:cs="宋体"/>
                <w:sz w:val="21"/>
                <w:szCs w:val="21"/>
                <w:highlight w:val="none"/>
                <w:lang w:val="en-US" w:eastAsia="zh-CN"/>
              </w:rPr>
              <w:t>（4）仓库及备品备件；</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5</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突发事件应急预案</w:t>
            </w:r>
            <w:r>
              <w:rPr>
                <w:rFonts w:hint="eastAsia" w:ascii="宋体" w:hAnsi="宋体" w:cs="宋体"/>
                <w:sz w:val="21"/>
                <w:szCs w:val="21"/>
                <w:highlight w:val="none"/>
                <w:lang w:val="en-US" w:eastAsia="zh-CN"/>
              </w:rPr>
              <w:t>；</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6</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维保亮化效果。</w:t>
            </w:r>
          </w:p>
          <w:p w14:paraId="367736C7">
            <w:pPr>
              <w:spacing w:line="440" w:lineRule="exact"/>
              <w:ind w:firstLine="0"/>
              <w:rPr>
                <w:rFonts w:hint="eastAsia" w:ascii="宋体" w:hAnsi="宋体" w:cs="宋体"/>
                <w:highlight w:val="none"/>
                <w:lang w:val="zh-CN"/>
              </w:rPr>
            </w:pPr>
            <w:r>
              <w:rPr>
                <w:rFonts w:hint="eastAsia" w:ascii="宋体" w:hAnsi="宋体" w:cs="宋体"/>
                <w:highlight w:val="none"/>
                <w:lang w:val="zh-CN"/>
              </w:rPr>
              <w:t>方案优于项目需求的得</w:t>
            </w:r>
            <w:r>
              <w:rPr>
                <w:rFonts w:hint="eastAsia" w:ascii="宋体" w:hAnsi="宋体" w:cs="宋体"/>
                <w:highlight w:val="none"/>
                <w:lang w:val="en-US" w:eastAsia="zh-CN"/>
              </w:rPr>
              <w:t>8</w:t>
            </w:r>
            <w:r>
              <w:rPr>
                <w:rFonts w:hint="eastAsia" w:ascii="宋体" w:hAnsi="宋体" w:cs="宋体"/>
                <w:highlight w:val="none"/>
                <w:lang w:val="zh-CN"/>
              </w:rPr>
              <w:t>分；方案</w:t>
            </w:r>
            <w:r>
              <w:rPr>
                <w:rFonts w:hint="eastAsia" w:ascii="宋体" w:hAnsi="宋体" w:cs="宋体"/>
                <w:highlight w:val="none"/>
                <w:lang w:val="en-US" w:eastAsia="zh-CN"/>
              </w:rPr>
              <w:t>符合</w:t>
            </w:r>
            <w:r>
              <w:rPr>
                <w:rFonts w:hint="eastAsia" w:ascii="宋体" w:hAnsi="宋体" w:cs="宋体"/>
                <w:highlight w:val="none"/>
                <w:lang w:val="zh-CN"/>
              </w:rPr>
              <w:t>项目需求的得</w:t>
            </w:r>
            <w:r>
              <w:rPr>
                <w:rFonts w:hint="eastAsia" w:ascii="宋体" w:hAnsi="宋体" w:cs="宋体"/>
                <w:highlight w:val="none"/>
                <w:lang w:val="en-US" w:eastAsia="zh-CN"/>
              </w:rPr>
              <w:t>5</w:t>
            </w:r>
            <w:r>
              <w:rPr>
                <w:rFonts w:hint="eastAsia" w:ascii="宋体" w:hAnsi="宋体" w:cs="宋体"/>
                <w:highlight w:val="none"/>
                <w:lang w:val="zh-CN"/>
              </w:rPr>
              <w:t>分；不满足项目需求或未提供得0分。</w:t>
            </w:r>
          </w:p>
          <w:p w14:paraId="1920CA3E">
            <w:pPr>
              <w:spacing w:line="440" w:lineRule="exact"/>
              <w:ind w:firstLine="0" w:firstLineChars="0"/>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37931C3F">
            <w:pPr>
              <w:widowControl/>
              <w:shd w:val="clear" w:color="auto" w:fill="auto"/>
              <w:spacing w:line="440" w:lineRule="exact"/>
              <w:jc w:val="center"/>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8分</w:t>
            </w:r>
          </w:p>
        </w:tc>
      </w:tr>
      <w:tr w14:paraId="24C76976">
        <w:tblPrEx>
          <w:tblCellMar>
            <w:top w:w="0" w:type="dxa"/>
            <w:left w:w="108" w:type="dxa"/>
            <w:bottom w:w="0" w:type="dxa"/>
            <w:right w:w="108" w:type="dxa"/>
          </w:tblCellMar>
        </w:tblPrEx>
        <w:trPr>
          <w:trHeight w:val="1029" w:hRule="atLeast"/>
          <w:jc w:val="center"/>
        </w:trPr>
        <w:tc>
          <w:tcPr>
            <w:tcW w:w="683" w:type="dxa"/>
            <w:vMerge w:val="restart"/>
            <w:tcBorders>
              <w:top w:val="nil"/>
              <w:left w:val="single" w:color="000000" w:sz="4" w:space="0"/>
              <w:bottom w:val="nil"/>
              <w:right w:val="single" w:color="000000" w:sz="4" w:space="0"/>
            </w:tcBorders>
            <w:noWrap w:val="0"/>
            <w:vAlign w:val="center"/>
          </w:tcPr>
          <w:p w14:paraId="4377185B">
            <w:pPr>
              <w:pStyle w:val="203"/>
              <w:shd w:val="clear" w:color="auto" w:fill="auto"/>
              <w:spacing w:line="440" w:lineRule="exact"/>
              <w:rPr>
                <w:rFonts w:hint="eastAsia" w:ascii="宋体" w:hAnsi="宋体" w:eastAsia="宋体" w:cs="宋体"/>
                <w:color w:val="auto"/>
                <w:sz w:val="21"/>
                <w:szCs w:val="21"/>
                <w:highlight w:val="none"/>
              </w:rPr>
            </w:pP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3E6CED9C">
            <w:pPr>
              <w:shd w:val="clear" w:color="auto" w:fill="auto"/>
              <w:spacing w:line="440" w:lineRule="exact"/>
              <w:jc w:val="center"/>
              <w:rPr>
                <w:rFonts w:hint="eastAsia" w:ascii="宋体" w:hAnsi="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强电控制</w:t>
            </w:r>
            <w:r>
              <w:rPr>
                <w:rFonts w:hint="eastAsia" w:ascii="宋体" w:hAnsi="宋体" w:eastAsia="宋体" w:cs="宋体"/>
                <w:b w:val="0"/>
                <w:bCs w:val="0"/>
                <w:color w:val="auto"/>
                <w:sz w:val="21"/>
                <w:szCs w:val="21"/>
                <w:highlight w:val="none"/>
                <w:lang w:val="zh-CN" w:eastAsia="zh-CN" w:bidi="ar-SA"/>
              </w:rPr>
              <w:t>系统升级</w:t>
            </w:r>
            <w:r>
              <w:rPr>
                <w:rFonts w:hint="eastAsia" w:ascii="宋体" w:hAnsi="宋体" w:eastAsia="宋体" w:cs="宋体"/>
                <w:b w:val="0"/>
                <w:bCs w:val="0"/>
                <w:color w:val="auto"/>
                <w:sz w:val="21"/>
                <w:szCs w:val="21"/>
                <w:highlight w:val="none"/>
                <w:lang w:val="en-US" w:eastAsia="zh-CN" w:bidi="ar-SA"/>
              </w:rPr>
              <w:t>方案</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0FED96B5">
            <w:pPr>
              <w:spacing w:line="440" w:lineRule="exact"/>
              <w:ind w:firstLine="0"/>
              <w:rPr>
                <w:rFonts w:hint="eastAsia" w:ascii="宋体" w:hAnsi="宋体" w:eastAsia="宋体" w:cs="宋体"/>
                <w:color w:val="000000"/>
                <w:sz w:val="21"/>
                <w:highlight w:val="none"/>
                <w:lang w:val="en-US" w:eastAsia="zh-CN"/>
              </w:rPr>
            </w:pPr>
            <w:r>
              <w:rPr>
                <w:rFonts w:hint="eastAsia" w:ascii="宋体" w:hAnsi="宋体" w:cs="宋体"/>
                <w:sz w:val="21"/>
                <w:szCs w:val="21"/>
                <w:highlight w:val="none"/>
                <w:lang w:val="zh-CN" w:eastAsia="zh-CN"/>
              </w:rPr>
              <w:t>投标人自行查勘，</w:t>
            </w:r>
            <w:r>
              <w:rPr>
                <w:rFonts w:hint="eastAsia" w:ascii="宋体" w:hAnsi="宋体" w:cs="宋体"/>
                <w:sz w:val="21"/>
                <w:szCs w:val="21"/>
                <w:highlight w:val="none"/>
              </w:rPr>
              <w:t>根据</w:t>
            </w:r>
            <w:r>
              <w:rPr>
                <w:rFonts w:hint="eastAsia" w:ascii="宋体" w:hAnsi="宋体" w:cs="宋体"/>
                <w:color w:val="000000"/>
                <w:sz w:val="21"/>
                <w:highlight w:val="none"/>
                <w:lang w:val="en-US" w:eastAsia="zh-CN"/>
              </w:rPr>
              <w:t>采购文件第四章采购需求三（二）详细服务要求表相应要求，制定详细强电控制系统升级</w:t>
            </w:r>
            <w:r>
              <w:rPr>
                <w:rFonts w:hint="eastAsia" w:ascii="宋体" w:hAnsi="宋体" w:cs="宋体"/>
                <w:sz w:val="21"/>
                <w:szCs w:val="21"/>
                <w:highlight w:val="none"/>
                <w:lang w:val="en-US" w:eastAsia="zh-CN"/>
              </w:rPr>
              <w:t>方案</w:t>
            </w:r>
            <w:r>
              <w:rPr>
                <w:rFonts w:hint="eastAsia" w:ascii="宋体" w:hAnsi="宋体" w:cs="宋体"/>
                <w:color w:val="000000"/>
                <w:sz w:val="21"/>
                <w:highlight w:val="none"/>
                <w:lang w:eastAsia="zh-CN"/>
              </w:rPr>
              <w:t>，方案至少包含：（</w:t>
            </w:r>
            <w:r>
              <w:rPr>
                <w:rFonts w:hint="eastAsia" w:ascii="宋体" w:hAnsi="宋体" w:cs="宋体"/>
                <w:color w:val="000000"/>
                <w:sz w:val="21"/>
                <w:highlight w:val="none"/>
                <w:lang w:val="en-US" w:eastAsia="zh-CN"/>
              </w:rPr>
              <w:t>1</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强电控制系统根据亮度自动化控制的理解和具体实施方案阐述；（2）强电控制系统数据统计功能的理解和具体实施方案阐述（3）强电控制系统的可扩展性和第三方接入能力。</w:t>
            </w:r>
          </w:p>
          <w:p w14:paraId="26675303">
            <w:pPr>
              <w:spacing w:line="440" w:lineRule="exact"/>
              <w:ind w:firstLine="0"/>
              <w:rPr>
                <w:rFonts w:hint="eastAsia" w:ascii="宋体" w:hAnsi="宋体" w:cs="宋体"/>
                <w:highlight w:val="none"/>
                <w:lang w:val="zh-CN"/>
              </w:rPr>
            </w:pPr>
            <w:r>
              <w:rPr>
                <w:rFonts w:hint="eastAsia" w:ascii="宋体" w:hAnsi="宋体" w:cs="宋体"/>
                <w:highlight w:val="none"/>
                <w:lang w:val="zh-CN"/>
              </w:rPr>
              <w:t>方案优于项目需求的得</w:t>
            </w:r>
            <w:r>
              <w:rPr>
                <w:rFonts w:hint="eastAsia" w:ascii="宋体" w:hAnsi="宋体" w:cs="宋体"/>
                <w:highlight w:val="none"/>
                <w:lang w:val="en-US" w:eastAsia="zh-CN"/>
              </w:rPr>
              <w:t>8</w:t>
            </w:r>
            <w:r>
              <w:rPr>
                <w:rFonts w:hint="eastAsia" w:ascii="宋体" w:hAnsi="宋体" w:cs="宋体"/>
                <w:highlight w:val="none"/>
                <w:lang w:val="zh-CN"/>
              </w:rPr>
              <w:t>分；方案</w:t>
            </w:r>
            <w:r>
              <w:rPr>
                <w:rFonts w:hint="eastAsia" w:ascii="宋体" w:hAnsi="宋体" w:cs="宋体"/>
                <w:highlight w:val="none"/>
                <w:lang w:val="en-US" w:eastAsia="zh-CN"/>
              </w:rPr>
              <w:t>符合</w:t>
            </w:r>
            <w:r>
              <w:rPr>
                <w:rFonts w:hint="eastAsia" w:ascii="宋体" w:hAnsi="宋体" w:cs="宋体"/>
                <w:highlight w:val="none"/>
                <w:lang w:val="zh-CN"/>
              </w:rPr>
              <w:t>项目需求的得</w:t>
            </w:r>
            <w:r>
              <w:rPr>
                <w:rFonts w:hint="eastAsia" w:ascii="宋体" w:hAnsi="宋体" w:cs="宋体"/>
                <w:highlight w:val="none"/>
                <w:lang w:val="en-US" w:eastAsia="zh-CN"/>
              </w:rPr>
              <w:t>5</w:t>
            </w:r>
            <w:r>
              <w:rPr>
                <w:rFonts w:hint="eastAsia" w:ascii="宋体" w:hAnsi="宋体" w:cs="宋体"/>
                <w:highlight w:val="none"/>
                <w:lang w:val="zh-CN"/>
              </w:rPr>
              <w:t>分；不满足项目需求或未提供得0分。</w:t>
            </w:r>
          </w:p>
          <w:p w14:paraId="6184B843">
            <w:pPr>
              <w:spacing w:line="440" w:lineRule="exact"/>
              <w:ind w:firstLine="0" w:firstLineChars="0"/>
              <w:rPr>
                <w:rFonts w:hint="eastAsia" w:ascii="宋体" w:hAnsi="宋体" w:eastAsia="宋体" w:cs="宋体"/>
                <w:sz w:val="21"/>
                <w:szCs w:val="21"/>
                <w:highlight w:val="none"/>
                <w:lang w:val="en-US" w:eastAsia="zh-CN" w:bidi="ar-SA"/>
              </w:rPr>
            </w:pPr>
            <w:r>
              <w:rPr>
                <w:rFonts w:hint="eastAsia" w:ascii="宋体" w:hAnsi="宋体" w:cs="宋体"/>
                <w:highlight w:val="none"/>
                <w:lang w:val="zh-CN"/>
              </w:rPr>
              <w:t>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6E4D1219">
            <w:pPr>
              <w:widowControl/>
              <w:shd w:val="clear" w:color="auto" w:fill="auto"/>
              <w:spacing w:line="44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tc>
      </w:tr>
      <w:tr w14:paraId="0B702591">
        <w:tblPrEx>
          <w:tblCellMar>
            <w:top w:w="0" w:type="dxa"/>
            <w:left w:w="108" w:type="dxa"/>
            <w:bottom w:w="0" w:type="dxa"/>
            <w:right w:w="108" w:type="dxa"/>
          </w:tblCellMar>
        </w:tblPrEx>
        <w:trPr>
          <w:trHeight w:val="1748" w:hRule="atLeast"/>
          <w:jc w:val="center"/>
        </w:trPr>
        <w:tc>
          <w:tcPr>
            <w:tcW w:w="683" w:type="dxa"/>
            <w:vMerge w:val="continue"/>
            <w:tcBorders>
              <w:top w:val="nil"/>
              <w:left w:val="single" w:color="000000" w:sz="4" w:space="0"/>
              <w:bottom w:val="nil"/>
              <w:right w:val="single" w:color="000000" w:sz="4" w:space="0"/>
            </w:tcBorders>
            <w:noWrap w:val="0"/>
            <w:vAlign w:val="center"/>
          </w:tcPr>
          <w:p w14:paraId="2B1C6085">
            <w:pPr>
              <w:widowControl/>
              <w:shd w:val="clear" w:color="auto" w:fill="auto"/>
              <w:spacing w:line="440" w:lineRule="exact"/>
              <w:jc w:val="center"/>
              <w:rPr>
                <w:rFonts w:hint="eastAsia" w:ascii="宋体" w:hAnsi="宋体" w:cs="宋体"/>
                <w:color w:val="auto"/>
                <w:sz w:val="21"/>
                <w:szCs w:val="21"/>
                <w:highlight w:val="none"/>
              </w:rPr>
            </w:pP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66137B9E">
            <w:pPr>
              <w:shd w:val="clear" w:color="auto" w:fil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组网及网络安全方案</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7353515B">
            <w:pPr>
              <w:spacing w:line="440" w:lineRule="exact"/>
              <w:ind w:firstLine="0"/>
              <w:rPr>
                <w:rFonts w:ascii="宋体" w:hAnsi="宋体" w:cs="宋体"/>
                <w:color w:val="000000"/>
                <w:sz w:val="21"/>
                <w:highlight w:val="none"/>
                <w:lang w:val="en-US" w:eastAsia="zh-CN"/>
              </w:rPr>
            </w:pPr>
            <w:r>
              <w:rPr>
                <w:rFonts w:hint="eastAsia" w:ascii="宋体" w:hAnsi="宋体" w:cs="宋体"/>
                <w:sz w:val="21"/>
                <w:szCs w:val="21"/>
                <w:highlight w:val="none"/>
                <w:lang w:val="zh-CN" w:eastAsia="zh-CN"/>
              </w:rPr>
              <w:t>投标人自行查勘，</w:t>
            </w:r>
            <w:r>
              <w:rPr>
                <w:rFonts w:hint="eastAsia" w:ascii="宋体" w:hAnsi="宋体" w:cs="宋体"/>
                <w:sz w:val="21"/>
                <w:szCs w:val="21"/>
                <w:highlight w:val="none"/>
              </w:rPr>
              <w:t>根据</w:t>
            </w:r>
            <w:r>
              <w:rPr>
                <w:rFonts w:hint="eastAsia" w:ascii="宋体" w:hAnsi="宋体" w:cs="宋体"/>
                <w:color w:val="000000"/>
                <w:sz w:val="21"/>
                <w:highlight w:val="none"/>
                <w:lang w:val="en-US" w:eastAsia="zh-CN"/>
              </w:rPr>
              <w:t>采购文件第四章采购需求三（二）详细服务要求表相应要求，制定详细</w:t>
            </w:r>
            <w:r>
              <w:rPr>
                <w:rFonts w:hint="eastAsia" w:ascii="宋体" w:hAnsi="宋体" w:cs="宋体"/>
                <w:sz w:val="21"/>
                <w:szCs w:val="21"/>
                <w:highlight w:val="none"/>
                <w:lang w:val="en-US" w:eastAsia="zh-CN"/>
              </w:rPr>
              <w:t>组网及网络安全方案</w:t>
            </w:r>
            <w:r>
              <w:rPr>
                <w:rFonts w:hint="eastAsia" w:ascii="宋体" w:hAnsi="宋体" w:cs="宋体"/>
                <w:color w:val="000000"/>
                <w:sz w:val="21"/>
                <w:highlight w:val="none"/>
                <w:lang w:eastAsia="zh-CN"/>
              </w:rPr>
              <w:t>，方案至少包含：（</w:t>
            </w:r>
            <w:r>
              <w:rPr>
                <w:rFonts w:hint="eastAsia" w:ascii="宋体" w:hAnsi="宋体" w:cs="宋体"/>
                <w:color w:val="000000"/>
                <w:sz w:val="21"/>
                <w:highlight w:val="none"/>
                <w:lang w:val="en-US" w:eastAsia="zh-CN"/>
              </w:rPr>
              <w:t>1</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强、弱电设备分别组建内部网络的理解与具体方案；</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2）互联网专线和强、弱电节点端设备物联网卡的选取与维护；</w:t>
            </w:r>
            <w:r>
              <w:rPr>
                <w:rFonts w:hint="eastAsia" w:ascii="宋体" w:hAnsi="宋体" w:cs="宋体"/>
                <w:sz w:val="21"/>
                <w:szCs w:val="21"/>
                <w:highlight w:val="none"/>
                <w:lang w:val="en-US" w:eastAsia="zh-CN"/>
              </w:rPr>
              <w:t>（3）</w:t>
            </w:r>
            <w:r>
              <w:rPr>
                <w:rFonts w:hint="eastAsia" w:ascii="宋体" w:hAnsi="宋体" w:cs="宋体"/>
                <w:color w:val="000000"/>
                <w:sz w:val="21"/>
                <w:highlight w:val="none"/>
                <w:lang w:val="en-US" w:eastAsia="zh-CN"/>
              </w:rPr>
              <w:t>网络安全硬件及软件的维保方案；</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4</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突发网络安全事件应急预案。</w:t>
            </w:r>
          </w:p>
          <w:p w14:paraId="0B774938">
            <w:pPr>
              <w:spacing w:line="440" w:lineRule="exact"/>
              <w:ind w:firstLine="0"/>
              <w:rPr>
                <w:rFonts w:hint="eastAsia" w:ascii="宋体" w:hAnsi="宋体" w:cs="宋体"/>
                <w:highlight w:val="none"/>
                <w:lang w:val="zh-CN"/>
              </w:rPr>
            </w:pPr>
            <w:r>
              <w:rPr>
                <w:rFonts w:hint="eastAsia" w:ascii="宋体" w:hAnsi="宋体" w:cs="宋体"/>
                <w:highlight w:val="none"/>
                <w:lang w:val="zh-CN"/>
              </w:rPr>
              <w:t>方案优于项目需求的得</w:t>
            </w:r>
            <w:r>
              <w:rPr>
                <w:rFonts w:hint="eastAsia" w:ascii="宋体" w:hAnsi="宋体" w:cs="宋体"/>
                <w:highlight w:val="none"/>
                <w:lang w:val="en-US" w:eastAsia="zh-CN"/>
              </w:rPr>
              <w:t>7</w:t>
            </w:r>
            <w:r>
              <w:rPr>
                <w:rFonts w:hint="eastAsia" w:ascii="宋体" w:hAnsi="宋体" w:cs="宋体"/>
                <w:highlight w:val="none"/>
                <w:lang w:val="zh-CN"/>
              </w:rPr>
              <w:t>分；方案</w:t>
            </w:r>
            <w:r>
              <w:rPr>
                <w:rFonts w:hint="eastAsia" w:ascii="宋体" w:hAnsi="宋体" w:cs="宋体"/>
                <w:highlight w:val="none"/>
                <w:lang w:val="en-US" w:eastAsia="zh-CN"/>
              </w:rPr>
              <w:t>符合</w:t>
            </w:r>
            <w:r>
              <w:rPr>
                <w:rFonts w:hint="eastAsia" w:ascii="宋体" w:hAnsi="宋体" w:cs="宋体"/>
                <w:highlight w:val="none"/>
                <w:lang w:val="zh-CN"/>
              </w:rPr>
              <w:t>项目需求的得</w:t>
            </w:r>
            <w:r>
              <w:rPr>
                <w:rFonts w:hint="eastAsia" w:ascii="宋体" w:hAnsi="宋体" w:cs="宋体"/>
                <w:highlight w:val="none"/>
                <w:lang w:val="en-US" w:eastAsia="zh-CN"/>
              </w:rPr>
              <w:t>4</w:t>
            </w:r>
            <w:r>
              <w:rPr>
                <w:rFonts w:hint="eastAsia" w:ascii="宋体" w:hAnsi="宋体" w:cs="宋体"/>
                <w:highlight w:val="none"/>
                <w:lang w:val="zh-CN"/>
              </w:rPr>
              <w:t>分；不满足项目需求或未提供得0分。</w:t>
            </w:r>
          </w:p>
          <w:p w14:paraId="0B8B3A15">
            <w:pPr>
              <w:spacing w:line="440" w:lineRule="exact"/>
              <w:ind w:firstLine="0" w:firstLineChars="0"/>
              <w:rPr>
                <w:rFonts w:hint="eastAsia" w:ascii="宋体" w:hAnsi="宋体" w:eastAsia="宋体" w:cs="宋体"/>
                <w:bCs/>
                <w:sz w:val="21"/>
                <w:szCs w:val="21"/>
                <w:highlight w:val="none"/>
                <w:lang w:val="en-US" w:eastAsia="zh-CN" w:bidi="ar-SA"/>
              </w:rPr>
            </w:pPr>
            <w:r>
              <w:rPr>
                <w:rFonts w:hint="eastAsia" w:ascii="宋体" w:hAnsi="宋体" w:cs="宋体"/>
                <w:highlight w:val="none"/>
                <w:lang w:val="zh-CN"/>
              </w:rPr>
              <w:t>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6237E42C">
            <w:pPr>
              <w:widowControl/>
              <w:shd w:val="clear" w:color="auto" w:fill="auto"/>
              <w:spacing w:line="440" w:lineRule="exact"/>
              <w:jc w:val="center"/>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7分</w:t>
            </w:r>
          </w:p>
        </w:tc>
      </w:tr>
      <w:tr w14:paraId="71869B70">
        <w:tblPrEx>
          <w:tblCellMar>
            <w:top w:w="0" w:type="dxa"/>
            <w:left w:w="108" w:type="dxa"/>
            <w:bottom w:w="0" w:type="dxa"/>
            <w:right w:w="108" w:type="dxa"/>
          </w:tblCellMar>
        </w:tblPrEx>
        <w:trPr>
          <w:trHeight w:val="418" w:hRule="atLeast"/>
          <w:jc w:val="center"/>
        </w:trPr>
        <w:tc>
          <w:tcPr>
            <w:tcW w:w="683" w:type="dxa"/>
            <w:vMerge w:val="restart"/>
            <w:tcBorders>
              <w:top w:val="single" w:color="000000" w:sz="4" w:space="0"/>
              <w:left w:val="single" w:color="000000" w:sz="4" w:space="0"/>
              <w:right w:val="single" w:color="000000" w:sz="4" w:space="0"/>
            </w:tcBorders>
            <w:noWrap w:val="0"/>
            <w:vAlign w:val="center"/>
          </w:tcPr>
          <w:p w14:paraId="49C22332">
            <w:pPr>
              <w:widowControl/>
              <w:shd w:val="clear" w:color="auto" w:fill="auto"/>
              <w:spacing w:line="44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商务部分（</w:t>
            </w:r>
            <w:r>
              <w:rPr>
                <w:rFonts w:hint="eastAsia" w:ascii="宋体" w:hAnsi="宋体" w:cs="宋体"/>
                <w:color w:val="auto"/>
                <w:sz w:val="21"/>
                <w:szCs w:val="21"/>
                <w:highlight w:val="none"/>
                <w:lang w:val="en-US" w:eastAsia="zh-CN"/>
              </w:rPr>
              <w:t>17</w:t>
            </w:r>
            <w:r>
              <w:rPr>
                <w:rFonts w:hint="eastAsia" w:ascii="宋体" w:hAnsi="宋体" w:cs="宋体"/>
                <w:color w:val="auto"/>
                <w:sz w:val="21"/>
                <w:szCs w:val="21"/>
                <w:highlight w:val="none"/>
              </w:rPr>
              <w:t>分）</w:t>
            </w: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46B9F1CF">
            <w:pPr>
              <w:pStyle w:val="275"/>
              <w:shd w:val="clear" w:color="auto" w:fill="auto"/>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5247F0B1">
            <w:pPr>
              <w:widowControl/>
              <w:numPr>
                <w:ilvl w:val="0"/>
                <w:numId w:val="0"/>
              </w:numPr>
              <w:shd w:val="clear" w:color="auto" w:fill="auto"/>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年1月1日以来（时间以合同签订时间为准）具有亮化</w:t>
            </w:r>
            <w:r>
              <w:rPr>
                <w:rFonts w:hint="eastAsia" w:ascii="宋体" w:hAnsi="宋体" w:eastAsia="宋体" w:cs="宋体"/>
                <w:color w:val="auto"/>
                <w:sz w:val="21"/>
                <w:szCs w:val="21"/>
                <w:highlight w:val="none"/>
                <w:lang w:eastAsia="zh-CN"/>
              </w:rPr>
              <w:t>建设、</w:t>
            </w:r>
            <w:r>
              <w:rPr>
                <w:rFonts w:hint="eastAsia" w:ascii="宋体" w:hAnsi="宋体" w:eastAsia="宋体" w:cs="宋体"/>
                <w:color w:val="auto"/>
                <w:sz w:val="21"/>
                <w:szCs w:val="21"/>
                <w:highlight w:val="none"/>
                <w:lang w:val="en-US" w:eastAsia="zh-CN"/>
              </w:rPr>
              <w:t>亮化</w:t>
            </w:r>
            <w:r>
              <w:rPr>
                <w:rFonts w:hint="eastAsia" w:ascii="宋体" w:hAnsi="宋体" w:eastAsia="宋体" w:cs="宋体"/>
                <w:color w:val="auto"/>
                <w:sz w:val="21"/>
                <w:szCs w:val="21"/>
                <w:highlight w:val="none"/>
                <w:lang w:eastAsia="zh-CN"/>
              </w:rPr>
              <w:t>运维</w:t>
            </w:r>
            <w:r>
              <w:rPr>
                <w:rFonts w:hint="eastAsia" w:ascii="宋体" w:hAnsi="宋体" w:eastAsia="宋体" w:cs="宋体"/>
                <w:color w:val="auto"/>
                <w:sz w:val="21"/>
                <w:szCs w:val="21"/>
                <w:highlight w:val="none"/>
              </w:rPr>
              <w:t>、远程管控、</w:t>
            </w:r>
            <w:r>
              <w:rPr>
                <w:rFonts w:hint="eastAsia" w:ascii="宋体" w:hAnsi="宋体" w:eastAsia="宋体" w:cs="宋体"/>
                <w:color w:val="auto"/>
                <w:sz w:val="21"/>
                <w:szCs w:val="21"/>
                <w:highlight w:val="none"/>
                <w:lang w:val="en-US" w:eastAsia="zh-CN"/>
              </w:rPr>
              <w:t>智慧照明、</w:t>
            </w:r>
            <w:r>
              <w:rPr>
                <w:rFonts w:hint="eastAsia" w:ascii="宋体" w:hAnsi="宋体" w:eastAsia="宋体" w:cs="宋体"/>
                <w:color w:val="auto"/>
                <w:sz w:val="21"/>
                <w:szCs w:val="21"/>
                <w:highlight w:val="none"/>
              </w:rPr>
              <w:t>能耗管理等</w:t>
            </w:r>
            <w:r>
              <w:rPr>
                <w:rFonts w:hint="eastAsia" w:ascii="宋体" w:hAnsi="宋体" w:eastAsia="宋体" w:cs="宋体"/>
                <w:color w:val="auto"/>
                <w:sz w:val="21"/>
                <w:szCs w:val="21"/>
                <w:highlight w:val="none"/>
                <w:lang w:val="en-US" w:eastAsia="zh-CN"/>
              </w:rPr>
              <w:t>类似</w:t>
            </w:r>
            <w:r>
              <w:rPr>
                <w:rFonts w:hint="eastAsia" w:ascii="宋体" w:hAnsi="宋体" w:eastAsia="宋体" w:cs="宋体"/>
                <w:color w:val="auto"/>
                <w:sz w:val="21"/>
                <w:szCs w:val="21"/>
                <w:highlight w:val="none"/>
              </w:rPr>
              <w:t>项目业绩，</w:t>
            </w:r>
            <w:r>
              <w:rPr>
                <w:rFonts w:hint="eastAsia" w:ascii="宋体" w:hAnsi="宋体" w:eastAsia="宋体" w:cs="宋体"/>
                <w:bCs w:val="0"/>
                <w:color w:val="auto"/>
                <w:sz w:val="21"/>
                <w:szCs w:val="21"/>
                <w:highlight w:val="none"/>
              </w:rPr>
              <w:t>每提供一个业绩</w:t>
            </w:r>
            <w:r>
              <w:rPr>
                <w:rFonts w:hint="eastAsia" w:ascii="宋体" w:hAnsi="宋体" w:eastAsia="宋体" w:cs="宋体"/>
                <w:color w:val="auto"/>
                <w:sz w:val="21"/>
                <w:szCs w:val="21"/>
                <w:highlight w:val="none"/>
              </w:rPr>
              <w:t>得1分（以成交合同签订时间为准），本项最高得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分，未提供不得分。</w:t>
            </w:r>
          </w:p>
          <w:p w14:paraId="09D7D05B">
            <w:pPr>
              <w:widowControl/>
              <w:numPr>
                <w:ilvl w:val="0"/>
                <w:numId w:val="0"/>
              </w:numPr>
              <w:shd w:val="clear" w:color="auto" w:fill="auto"/>
              <w:spacing w:line="440" w:lineRule="exact"/>
              <w:jc w:val="left"/>
              <w:rPr>
                <w:rFonts w:hint="eastAsia" w:ascii="宋体" w:hAnsi="宋体" w:eastAsia="宋体" w:cs="宋体"/>
                <w:color w:val="auto"/>
                <w:sz w:val="21"/>
                <w:szCs w:val="21"/>
                <w:highlight w:val="none"/>
                <w:lang w:eastAsia="zh-CN" w:bidi="ar"/>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highlight w:val="none"/>
                <w:lang w:val="en-US" w:eastAsia="zh-CN"/>
              </w:rPr>
              <w:t>投标人</w:t>
            </w:r>
            <w:r>
              <w:rPr>
                <w:rFonts w:hint="eastAsia" w:ascii="宋体" w:hAnsi="宋体" w:eastAsia="宋体" w:cs="宋体"/>
                <w:b/>
                <w:bCs/>
                <w:color w:val="auto"/>
                <w:sz w:val="21"/>
                <w:highlight w:val="none"/>
              </w:rPr>
              <w:t>须提供业绩合同原件扫描件，合同中必须包含服务内容、合同签订时间等信息，否则不计分。</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6EF2A7D9">
            <w:pPr>
              <w:widowControl/>
              <w:shd w:val="clear" w:color="auto" w:fill="auto"/>
              <w:spacing w:line="44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tc>
      </w:tr>
      <w:tr w14:paraId="30F7047F">
        <w:tblPrEx>
          <w:tblCellMar>
            <w:top w:w="0" w:type="dxa"/>
            <w:left w:w="108" w:type="dxa"/>
            <w:bottom w:w="0" w:type="dxa"/>
            <w:right w:w="108" w:type="dxa"/>
          </w:tblCellMar>
        </w:tblPrEx>
        <w:trPr>
          <w:trHeight w:val="418" w:hRule="atLeast"/>
          <w:jc w:val="center"/>
        </w:trPr>
        <w:tc>
          <w:tcPr>
            <w:tcW w:w="683" w:type="dxa"/>
            <w:vMerge w:val="continue"/>
            <w:tcBorders>
              <w:left w:val="single" w:color="000000" w:sz="4" w:space="0"/>
              <w:right w:val="single" w:color="000000" w:sz="4" w:space="0"/>
            </w:tcBorders>
            <w:noWrap w:val="0"/>
            <w:vAlign w:val="center"/>
          </w:tcPr>
          <w:p w14:paraId="5667BB8A">
            <w:pPr>
              <w:widowControl/>
              <w:shd w:val="clear" w:color="auto" w:fill="auto"/>
              <w:spacing w:line="440" w:lineRule="exact"/>
              <w:jc w:val="left"/>
              <w:rPr>
                <w:rFonts w:hint="eastAsia" w:ascii="宋体" w:hAnsi="宋体" w:cs="宋体"/>
                <w:color w:val="auto"/>
                <w:sz w:val="21"/>
                <w:szCs w:val="21"/>
                <w:highlight w:val="none"/>
              </w:rPr>
            </w:pP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3B772C4A">
            <w:pPr>
              <w:pStyle w:val="275"/>
              <w:shd w:val="clear" w:color="auto" w:fill="auto"/>
              <w:spacing w:line="44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车辆配备</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093B9E02">
            <w:pPr>
              <w:widowControl/>
              <w:shd w:val="clear" w:color="auto" w:fill="auto"/>
              <w:spacing w:line="440" w:lineRule="exact"/>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除本项目基本配备的巡查车辆以外，投标人承诺中标后提供项目所需的工程抢修车（使用小型汽车号牌的货车）、高空作业车，每提供一种车辆得2分，本项最高得4分。</w:t>
            </w:r>
          </w:p>
          <w:p w14:paraId="713FA74C">
            <w:pPr>
              <w:widowControl/>
              <w:shd w:val="clear" w:color="auto" w:fill="auto"/>
              <w:spacing w:line="440" w:lineRule="exact"/>
              <w:rPr>
                <w:rFonts w:hint="default"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注：投标人承诺函自拟，合同签订前提交相关材料</w:t>
            </w:r>
            <w:r>
              <w:rPr>
                <w:rFonts w:hint="eastAsia" w:ascii="宋体" w:hAnsi="宋体" w:cs="宋体"/>
                <w:b/>
                <w:bCs/>
                <w:highlight w:val="none"/>
              </w:rPr>
              <w:t>。</w:t>
            </w:r>
            <w:r>
              <w:rPr>
                <w:rFonts w:hint="eastAsia" w:ascii="宋体" w:hAnsi="宋体" w:cs="宋体"/>
                <w:b/>
                <w:bCs/>
                <w:sz w:val="21"/>
                <w:szCs w:val="21"/>
                <w:highlight w:val="none"/>
                <w:lang w:val="en-US" w:eastAsia="zh-CN"/>
              </w:rPr>
              <w:t>其中，自有车辆提供车辆购置发票及车辆行驶证，车辆所有人必须与投标人一致；租赁车辆提供有效期内的租赁合同及车辆行驶证。</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761E5D18">
            <w:pPr>
              <w:widowControl/>
              <w:shd w:val="clear" w:color="auto" w:fill="auto"/>
              <w:spacing w:line="44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4分</w:t>
            </w:r>
          </w:p>
        </w:tc>
      </w:tr>
      <w:tr w14:paraId="791F5CE5">
        <w:tblPrEx>
          <w:tblCellMar>
            <w:top w:w="0" w:type="dxa"/>
            <w:left w:w="108" w:type="dxa"/>
            <w:bottom w:w="0" w:type="dxa"/>
            <w:right w:w="108" w:type="dxa"/>
          </w:tblCellMar>
        </w:tblPrEx>
        <w:trPr>
          <w:trHeight w:val="418" w:hRule="atLeast"/>
          <w:jc w:val="center"/>
        </w:trPr>
        <w:tc>
          <w:tcPr>
            <w:tcW w:w="683" w:type="dxa"/>
            <w:vMerge w:val="continue"/>
            <w:tcBorders>
              <w:left w:val="single" w:color="000000" w:sz="4" w:space="0"/>
              <w:right w:val="single" w:color="000000" w:sz="4" w:space="0"/>
            </w:tcBorders>
            <w:noWrap w:val="0"/>
            <w:vAlign w:val="center"/>
          </w:tcPr>
          <w:p w14:paraId="3723AAF1">
            <w:pPr>
              <w:widowControl/>
              <w:shd w:val="clear" w:color="auto" w:fill="auto"/>
              <w:spacing w:line="440" w:lineRule="exact"/>
              <w:jc w:val="left"/>
              <w:rPr>
                <w:rFonts w:hint="eastAsia" w:ascii="宋体" w:hAnsi="宋体" w:cs="宋体"/>
                <w:color w:val="auto"/>
                <w:sz w:val="21"/>
                <w:szCs w:val="21"/>
                <w:highlight w:val="none"/>
              </w:rPr>
            </w:pPr>
          </w:p>
        </w:tc>
        <w:tc>
          <w:tcPr>
            <w:tcW w:w="608" w:type="dxa"/>
            <w:tcBorders>
              <w:top w:val="single" w:color="000000" w:sz="4" w:space="0"/>
              <w:left w:val="single" w:color="000000" w:sz="4" w:space="0"/>
              <w:bottom w:val="single" w:color="000000" w:sz="4" w:space="0"/>
              <w:right w:val="single" w:color="000000" w:sz="4" w:space="0"/>
            </w:tcBorders>
            <w:noWrap w:val="0"/>
            <w:vAlign w:val="center"/>
          </w:tcPr>
          <w:p w14:paraId="2840B036">
            <w:pPr>
              <w:pStyle w:val="275"/>
              <w:shd w:val="clear" w:color="auto" w:fill="auto"/>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人员配备</w:t>
            </w:r>
          </w:p>
        </w:tc>
        <w:tc>
          <w:tcPr>
            <w:tcW w:w="6706" w:type="dxa"/>
            <w:tcBorders>
              <w:top w:val="single" w:color="000000" w:sz="4" w:space="0"/>
              <w:left w:val="single" w:color="000000" w:sz="4" w:space="0"/>
              <w:bottom w:val="single" w:color="000000" w:sz="4" w:space="0"/>
              <w:right w:val="single" w:color="000000" w:sz="4" w:space="0"/>
            </w:tcBorders>
            <w:noWrap w:val="0"/>
            <w:vAlign w:val="center"/>
          </w:tcPr>
          <w:p w14:paraId="22E2064C">
            <w:pPr>
              <w:widowControl/>
              <w:numPr>
                <w:ilvl w:val="0"/>
                <w:numId w:val="0"/>
              </w:numPr>
              <w:shd w:val="clear" w:color="auto" w:fill="auto"/>
              <w:spacing w:line="440" w:lineRule="exact"/>
              <w:jc w:val="left"/>
              <w:rPr>
                <w:rFonts w:hint="eastAsia" w:ascii="宋体" w:hAnsi="宋体" w:eastAsia="宋体" w:cs="宋体"/>
                <w:sz w:val="21"/>
                <w:szCs w:val="21"/>
                <w:highlight w:val="none"/>
              </w:rPr>
            </w:pPr>
            <w:r>
              <w:rPr>
                <w:rFonts w:hint="eastAsia" w:ascii="宋体" w:hAnsi="宋体" w:cs="宋体"/>
                <w:sz w:val="21"/>
                <w:szCs w:val="21"/>
                <w:highlight w:val="none"/>
              </w:rPr>
              <w:t>1</w:t>
            </w:r>
            <w:r>
              <w:rPr>
                <w:rFonts w:hint="eastAsia" w:ascii="宋体" w:hAnsi="宋体" w:eastAsia="宋体" w:cs="宋体"/>
                <w:sz w:val="21"/>
                <w:szCs w:val="21"/>
                <w:highlight w:val="none"/>
              </w:rPr>
              <w:t>.投标人拟派项目负责人具有项目所需</w:t>
            </w:r>
            <w:r>
              <w:rPr>
                <w:rFonts w:hint="eastAsia" w:ascii="宋体" w:hAnsi="宋体" w:cs="宋体"/>
                <w:sz w:val="21"/>
                <w:szCs w:val="21"/>
                <w:highlight w:val="none"/>
                <w:lang w:val="en-US" w:eastAsia="zh-CN"/>
              </w:rPr>
              <w:t>工程系列（电力工程、建设工程）电气专业高级职称、工程系列（电子信息、通信、网络安全）专业</w:t>
            </w:r>
            <w:r>
              <w:rPr>
                <w:rFonts w:hint="eastAsia" w:ascii="宋体" w:hAnsi="宋体" w:eastAsia="宋体" w:cs="宋体"/>
                <w:sz w:val="21"/>
                <w:szCs w:val="21"/>
                <w:highlight w:val="none"/>
              </w:rPr>
              <w:t>高级职称或</w:t>
            </w:r>
            <w:r>
              <w:rPr>
                <w:rFonts w:hint="eastAsia" w:ascii="宋体" w:hAnsi="宋体" w:cs="宋体"/>
                <w:sz w:val="21"/>
                <w:szCs w:val="21"/>
                <w:highlight w:val="none"/>
                <w:lang w:val="en-US" w:eastAsia="zh-CN"/>
              </w:rPr>
              <w:t>计算机软考高级</w:t>
            </w:r>
            <w:r>
              <w:rPr>
                <w:rFonts w:hint="eastAsia" w:ascii="宋体" w:hAnsi="宋体" w:eastAsia="宋体" w:cs="宋体"/>
                <w:sz w:val="21"/>
                <w:szCs w:val="21"/>
                <w:highlight w:val="none"/>
              </w:rPr>
              <w:t>证书的得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分；具有项目所需</w:t>
            </w:r>
            <w:r>
              <w:rPr>
                <w:rFonts w:hint="eastAsia" w:ascii="宋体" w:hAnsi="宋体" w:cs="宋体"/>
                <w:sz w:val="21"/>
                <w:szCs w:val="21"/>
                <w:highlight w:val="none"/>
                <w:lang w:val="en-US" w:eastAsia="zh-CN"/>
              </w:rPr>
              <w:t>工程系列（电力工程、建设工程）电气专业中级职称、工程系列（电子信息、通信、网络安全）专业中级</w:t>
            </w:r>
            <w:r>
              <w:rPr>
                <w:rFonts w:hint="eastAsia" w:ascii="宋体" w:hAnsi="宋体" w:eastAsia="宋体" w:cs="宋体"/>
                <w:sz w:val="21"/>
                <w:szCs w:val="21"/>
                <w:highlight w:val="none"/>
              </w:rPr>
              <w:t>职称或</w:t>
            </w:r>
            <w:r>
              <w:rPr>
                <w:rFonts w:hint="eastAsia" w:ascii="宋体" w:hAnsi="宋体" w:cs="宋体"/>
                <w:sz w:val="21"/>
                <w:szCs w:val="21"/>
                <w:highlight w:val="none"/>
                <w:lang w:val="en-US" w:eastAsia="zh-CN"/>
              </w:rPr>
              <w:t>计算机软考中级证书</w:t>
            </w:r>
            <w:r>
              <w:rPr>
                <w:rFonts w:hint="eastAsia" w:ascii="宋体" w:hAnsi="宋体" w:eastAsia="宋体" w:cs="宋体"/>
                <w:sz w:val="21"/>
                <w:szCs w:val="21"/>
                <w:highlight w:val="none"/>
              </w:rPr>
              <w:t>的得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分，本项最高得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分（提供有效期内证书</w:t>
            </w:r>
            <w:r>
              <w:rPr>
                <w:rFonts w:hint="eastAsia" w:ascii="宋体" w:hAnsi="宋体" w:eastAsia="宋体" w:cs="宋体"/>
                <w:sz w:val="21"/>
                <w:szCs w:val="21"/>
                <w:highlight w:val="none"/>
                <w:lang w:val="en-US" w:eastAsia="zh-CN"/>
              </w:rPr>
              <w:t>原件扫描</w:t>
            </w:r>
            <w:r>
              <w:rPr>
                <w:rFonts w:hint="eastAsia" w:ascii="宋体" w:hAnsi="宋体" w:eastAsia="宋体" w:cs="宋体"/>
                <w:sz w:val="21"/>
                <w:szCs w:val="21"/>
                <w:highlight w:val="none"/>
              </w:rPr>
              <w:t>件并加盖投标人公章，未提供不得分，同一人员有多本证书的按最高的计取）。</w:t>
            </w:r>
          </w:p>
          <w:p w14:paraId="26F7B999">
            <w:pPr>
              <w:keepNext w:val="0"/>
              <w:keepLines w:val="0"/>
              <w:pageBreakBefore w:val="0"/>
              <w:widowControl/>
              <w:numPr>
                <w:ilvl w:val="0"/>
                <w:numId w:val="0"/>
              </w:numPr>
              <w:shd w:val="clear" w:color="auto" w:fill="auto"/>
              <w:spacing w:line="440" w:lineRule="exact"/>
              <w:jc w:val="left"/>
              <w:rPr>
                <w:rFonts w:hint="eastAsia" w:ascii="宋体" w:hAnsi="宋体" w:eastAsia="宋体" w:cs="宋体"/>
                <w:highlight w:val="none"/>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.投标人团队</w:t>
            </w:r>
            <w:r>
              <w:rPr>
                <w:rFonts w:hint="eastAsia" w:ascii="宋体" w:hAnsi="宋体" w:eastAsia="宋体" w:cs="宋体"/>
                <w:b w:val="0"/>
                <w:bCs w:val="0"/>
                <w:sz w:val="21"/>
                <w:szCs w:val="21"/>
                <w:highlight w:val="none"/>
                <w:lang w:val="en-US" w:eastAsia="zh-CN"/>
              </w:rPr>
              <w:t>服务</w:t>
            </w:r>
            <w:r>
              <w:rPr>
                <w:rFonts w:hint="eastAsia" w:ascii="宋体" w:hAnsi="宋体" w:eastAsia="宋体" w:cs="宋体"/>
                <w:b w:val="0"/>
                <w:bCs w:val="0"/>
                <w:sz w:val="21"/>
                <w:szCs w:val="21"/>
                <w:highlight w:val="none"/>
              </w:rPr>
              <w:t>人员</w:t>
            </w:r>
            <w:r>
              <w:rPr>
                <w:rFonts w:hint="eastAsia" w:ascii="宋体" w:hAnsi="宋体" w:eastAsia="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每有1人持有</w:t>
            </w:r>
            <w:r>
              <w:rPr>
                <w:rFonts w:hint="eastAsia" w:ascii="宋体" w:hAnsi="宋体" w:eastAsia="宋体" w:cs="宋体"/>
                <w:sz w:val="21"/>
                <w:szCs w:val="21"/>
                <w:highlight w:val="none"/>
              </w:rPr>
              <w:t>项目所需</w:t>
            </w:r>
            <w:r>
              <w:rPr>
                <w:rFonts w:hint="eastAsia" w:ascii="宋体" w:hAnsi="宋体" w:cs="宋体"/>
                <w:sz w:val="21"/>
                <w:szCs w:val="21"/>
                <w:highlight w:val="none"/>
                <w:lang w:val="en-US" w:eastAsia="zh-CN"/>
              </w:rPr>
              <w:t>工程系列（电子信息、通信、网络安全）专业中级及以上</w:t>
            </w:r>
            <w:r>
              <w:rPr>
                <w:rFonts w:hint="eastAsia" w:ascii="宋体" w:hAnsi="宋体" w:eastAsia="宋体" w:cs="宋体"/>
                <w:sz w:val="21"/>
                <w:szCs w:val="21"/>
                <w:highlight w:val="none"/>
              </w:rPr>
              <w:t>职称或</w:t>
            </w:r>
            <w:r>
              <w:rPr>
                <w:rFonts w:hint="eastAsia" w:ascii="宋体" w:hAnsi="宋体" w:cs="宋体"/>
                <w:sz w:val="21"/>
                <w:szCs w:val="21"/>
                <w:highlight w:val="none"/>
                <w:lang w:val="en-US" w:eastAsia="zh-CN"/>
              </w:rPr>
              <w:t>计算机软考中级及以上证书</w:t>
            </w:r>
            <w:r>
              <w:rPr>
                <w:rFonts w:hint="eastAsia" w:ascii="宋体" w:hAnsi="宋体" w:eastAsia="宋体" w:cs="宋体"/>
                <w:b w:val="0"/>
                <w:bCs w:val="0"/>
                <w:sz w:val="21"/>
                <w:szCs w:val="21"/>
                <w:highlight w:val="none"/>
                <w:lang w:eastAsia="zh-CN"/>
              </w:rPr>
              <w:t>得1分，最高</w:t>
            </w:r>
            <w:r>
              <w:rPr>
                <w:rFonts w:hint="eastAsia" w:ascii="宋体" w:hAnsi="宋体" w:cs="宋体"/>
                <w:b w:val="0"/>
                <w:bCs w:val="0"/>
                <w:sz w:val="21"/>
                <w:szCs w:val="21"/>
                <w:highlight w:val="none"/>
                <w:lang w:val="en-US" w:eastAsia="zh-CN"/>
              </w:rPr>
              <w:t>得</w:t>
            </w:r>
            <w:r>
              <w:rPr>
                <w:rFonts w:hint="eastAsia" w:ascii="宋体" w:hAnsi="宋体" w:eastAsia="宋体" w:cs="宋体"/>
                <w:b w:val="0"/>
                <w:bCs w:val="0"/>
                <w:sz w:val="21"/>
                <w:szCs w:val="21"/>
                <w:highlight w:val="none"/>
                <w:lang w:eastAsia="zh-CN"/>
              </w:rPr>
              <w:t>2分</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每有1人持有电工证（低压电工证、高压电工证、建筑电工证）</w:t>
            </w:r>
            <w:r>
              <w:rPr>
                <w:rFonts w:hint="eastAsia" w:ascii="宋体" w:hAnsi="宋体" w:eastAsia="宋体" w:cs="宋体"/>
                <w:b w:val="0"/>
                <w:bCs w:val="0"/>
                <w:sz w:val="21"/>
                <w:szCs w:val="21"/>
                <w:highlight w:val="none"/>
                <w:lang w:eastAsia="zh-CN"/>
              </w:rPr>
              <w:t>得1分，</w:t>
            </w:r>
            <w:r>
              <w:rPr>
                <w:rFonts w:hint="eastAsia" w:ascii="宋体" w:hAnsi="宋体" w:cs="宋体"/>
                <w:b w:val="0"/>
                <w:bCs w:val="0"/>
                <w:sz w:val="21"/>
                <w:szCs w:val="21"/>
                <w:highlight w:val="none"/>
                <w:lang w:val="en-US" w:eastAsia="zh-CN"/>
              </w:rPr>
              <w:t>最高得2分；每有1人持有</w:t>
            </w:r>
            <w:r>
              <w:rPr>
                <w:rFonts w:hint="eastAsia" w:ascii="宋体" w:hAnsi="宋体" w:eastAsia="宋体" w:cs="宋体"/>
                <w:b w:val="0"/>
                <w:bCs w:val="0"/>
                <w:sz w:val="21"/>
                <w:szCs w:val="21"/>
                <w:highlight w:val="none"/>
                <w:lang w:eastAsia="zh-CN"/>
              </w:rPr>
              <w:t>高处作业</w:t>
            </w:r>
            <w:r>
              <w:rPr>
                <w:rFonts w:hint="eastAsia" w:ascii="宋体" w:hAnsi="宋体" w:cs="宋体"/>
                <w:b w:val="0"/>
                <w:bCs w:val="0"/>
                <w:sz w:val="21"/>
                <w:szCs w:val="21"/>
                <w:highlight w:val="none"/>
                <w:lang w:val="en-US" w:eastAsia="zh-CN"/>
              </w:rPr>
              <w:t>证</w:t>
            </w:r>
            <w:r>
              <w:rPr>
                <w:rFonts w:hint="eastAsia" w:ascii="宋体" w:hAnsi="宋体" w:eastAsia="宋体" w:cs="宋体"/>
                <w:b w:val="0"/>
                <w:bCs w:val="0"/>
                <w:sz w:val="21"/>
                <w:szCs w:val="21"/>
                <w:highlight w:val="none"/>
                <w:lang w:eastAsia="zh-CN"/>
              </w:rPr>
              <w:t>得1分，</w:t>
            </w:r>
            <w:r>
              <w:rPr>
                <w:rFonts w:hint="eastAsia" w:ascii="宋体" w:hAnsi="宋体" w:cs="宋体"/>
                <w:b w:val="0"/>
                <w:bCs w:val="0"/>
                <w:sz w:val="21"/>
                <w:szCs w:val="21"/>
                <w:highlight w:val="none"/>
                <w:lang w:val="en-US" w:eastAsia="zh-CN"/>
              </w:rPr>
              <w:t>最高得2分；</w:t>
            </w:r>
            <w:r>
              <w:rPr>
                <w:rFonts w:hint="eastAsia" w:ascii="宋体" w:hAnsi="宋体" w:eastAsia="宋体" w:cs="宋体"/>
                <w:b w:val="0"/>
                <w:bCs w:val="0"/>
                <w:sz w:val="21"/>
                <w:szCs w:val="21"/>
                <w:highlight w:val="none"/>
                <w:lang w:eastAsia="zh-CN"/>
              </w:rPr>
              <w:t>本项最高得</w:t>
            </w: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eastAsia="zh-CN"/>
              </w:rPr>
              <w:t>分</w:t>
            </w:r>
            <w:r>
              <w:rPr>
                <w:rFonts w:hint="eastAsia" w:ascii="宋体" w:hAnsi="宋体" w:eastAsia="宋体" w:cs="宋体"/>
                <w:highlight w:val="none"/>
              </w:rPr>
              <w:t>（提供有效期内证书</w:t>
            </w:r>
            <w:r>
              <w:rPr>
                <w:rFonts w:hint="eastAsia" w:ascii="宋体" w:hAnsi="宋体" w:eastAsia="宋体" w:cs="宋体"/>
                <w:highlight w:val="none"/>
                <w:lang w:val="en-US" w:eastAsia="zh-CN"/>
              </w:rPr>
              <w:t>原件扫描件</w:t>
            </w:r>
            <w:r>
              <w:rPr>
                <w:rFonts w:hint="eastAsia" w:ascii="宋体" w:hAnsi="宋体" w:eastAsia="宋体" w:cs="宋体"/>
                <w:highlight w:val="none"/>
              </w:rPr>
              <w:t>并加盖投标人公章，未提供不得分</w:t>
            </w:r>
            <w:r>
              <w:rPr>
                <w:rFonts w:hint="eastAsia" w:ascii="宋体" w:hAnsi="宋体" w:cs="宋体"/>
                <w:highlight w:val="none"/>
                <w:lang w:eastAsia="zh-CN"/>
              </w:rPr>
              <w:t>；</w:t>
            </w:r>
            <w:r>
              <w:rPr>
                <w:rFonts w:hint="eastAsia" w:ascii="宋体" w:hAnsi="宋体" w:cs="宋体"/>
                <w:highlight w:val="none"/>
                <w:lang w:val="en-US" w:eastAsia="zh-CN"/>
              </w:rPr>
              <w:t>项目负责人不纳入本条团队服务人员统计范围；</w:t>
            </w:r>
            <w:r>
              <w:rPr>
                <w:rFonts w:hint="eastAsia" w:ascii="宋体" w:hAnsi="宋体" w:eastAsia="宋体" w:cs="宋体"/>
                <w:sz w:val="21"/>
                <w:szCs w:val="21"/>
                <w:highlight w:val="none"/>
              </w:rPr>
              <w:t>同一人员</w:t>
            </w:r>
            <w:r>
              <w:rPr>
                <w:rFonts w:hint="eastAsia" w:ascii="宋体" w:hAnsi="宋体" w:cs="宋体"/>
                <w:sz w:val="21"/>
                <w:szCs w:val="21"/>
                <w:highlight w:val="none"/>
                <w:lang w:val="en-US" w:eastAsia="zh-CN"/>
              </w:rPr>
              <w:t>持有</w:t>
            </w:r>
            <w:r>
              <w:rPr>
                <w:rFonts w:hint="eastAsia" w:ascii="宋体" w:hAnsi="宋体" w:eastAsia="宋体" w:cs="宋体"/>
                <w:sz w:val="21"/>
                <w:szCs w:val="21"/>
                <w:highlight w:val="none"/>
              </w:rPr>
              <w:t>多本</w:t>
            </w:r>
            <w:r>
              <w:rPr>
                <w:rFonts w:hint="eastAsia" w:ascii="宋体" w:hAnsi="宋体" w:cs="宋体"/>
                <w:sz w:val="21"/>
                <w:szCs w:val="21"/>
                <w:highlight w:val="none"/>
                <w:lang w:val="en-US" w:eastAsia="zh-CN"/>
              </w:rPr>
              <w:t>不同</w:t>
            </w:r>
            <w:r>
              <w:rPr>
                <w:rFonts w:hint="eastAsia" w:ascii="宋体" w:hAnsi="宋体" w:eastAsia="宋体" w:cs="宋体"/>
                <w:sz w:val="21"/>
                <w:szCs w:val="21"/>
                <w:highlight w:val="none"/>
              </w:rPr>
              <w:t>证书</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仅计为1人，不得跨不同计分小项重复计分</w:t>
            </w:r>
            <w:r>
              <w:rPr>
                <w:rFonts w:hint="eastAsia" w:ascii="宋体" w:hAnsi="宋体" w:eastAsia="宋体" w:cs="宋体"/>
                <w:highlight w:val="none"/>
              </w:rPr>
              <w:t>）。</w:t>
            </w:r>
          </w:p>
          <w:p w14:paraId="593F15CB">
            <w:pPr>
              <w:keepNext w:val="0"/>
              <w:keepLines w:val="0"/>
              <w:pageBreakBefore w:val="0"/>
              <w:widowControl/>
              <w:numPr>
                <w:ilvl w:val="0"/>
                <w:numId w:val="0"/>
              </w:numPr>
              <w:shd w:val="clear" w:color="auto" w:fill="auto"/>
              <w:spacing w:line="440" w:lineRule="exact"/>
              <w:jc w:val="left"/>
              <w:rPr>
                <w:rFonts w:hint="default" w:ascii="宋体" w:hAnsi="宋体" w:eastAsia="宋体" w:cs="宋体"/>
                <w:b/>
                <w:bCs/>
                <w:highlight w:val="none"/>
              </w:rPr>
            </w:pPr>
            <w:r>
              <w:rPr>
                <w:rFonts w:hint="eastAsia" w:ascii="宋体" w:hAnsi="宋体" w:cs="宋体"/>
                <w:b/>
                <w:bCs/>
                <w:sz w:val="21"/>
                <w:szCs w:val="21"/>
                <w:highlight w:val="none"/>
                <w:lang w:val="en-US" w:eastAsia="zh-CN"/>
              </w:rPr>
              <w:t>注：职称证书由人社部门/人社部门核准备案的职称评审委员会核发；计算机软考证书由人社部门/工信部门核发；电工证由应急管理部门/住建部门核发</w:t>
            </w:r>
            <w:r>
              <w:rPr>
                <w:rFonts w:hint="eastAsia" w:ascii="宋体" w:hAnsi="宋体" w:cs="宋体"/>
                <w:b/>
                <w:bCs/>
                <w:sz w:val="21"/>
                <w:szCs w:val="21"/>
                <w:highlight w:val="none"/>
                <w:lang w:eastAsia="zh-CN"/>
              </w:rPr>
              <w:t>；</w:t>
            </w:r>
            <w:r>
              <w:rPr>
                <w:rFonts w:hint="eastAsia" w:ascii="宋体" w:hAnsi="宋体" w:cs="宋体"/>
                <w:b/>
                <w:bCs/>
                <w:sz w:val="21"/>
                <w:szCs w:val="21"/>
                <w:highlight w:val="none"/>
                <w:lang w:val="en-US" w:eastAsia="zh-CN"/>
              </w:rPr>
              <w:t>高处作业证由应急管理部门核发。</w:t>
            </w:r>
          </w:p>
          <w:p w14:paraId="1F844045">
            <w:pPr>
              <w:shd w:val="clear" w:color="auto" w:fill="auto"/>
              <w:spacing w:line="440" w:lineRule="exact"/>
              <w:rPr>
                <w:rFonts w:hint="eastAsia" w:ascii="宋体" w:hAnsi="宋体" w:cs="宋体"/>
                <w:color w:val="auto"/>
                <w:sz w:val="21"/>
                <w:szCs w:val="21"/>
                <w:highlight w:val="none"/>
                <w:lang w:bidi="ar"/>
              </w:rPr>
            </w:pPr>
            <w:r>
              <w:rPr>
                <w:rFonts w:hint="eastAsia" w:ascii="宋体" w:hAnsi="宋体" w:eastAsia="宋体" w:cs="宋体"/>
                <w:b/>
                <w:bCs/>
                <w:sz w:val="21"/>
                <w:szCs w:val="21"/>
                <w:highlight w:val="none"/>
              </w:rPr>
              <w:t>注</w:t>
            </w:r>
            <w:r>
              <w:rPr>
                <w:rFonts w:hint="eastAsia" w:ascii="宋体" w:hAnsi="宋体" w:eastAsia="宋体" w:cs="宋体"/>
                <w:b w:val="0"/>
                <w:bCs w:val="0"/>
                <w:sz w:val="21"/>
                <w:szCs w:val="21"/>
                <w:highlight w:val="none"/>
              </w:rPr>
              <w:t>：</w:t>
            </w:r>
            <w:r>
              <w:rPr>
                <w:rFonts w:hint="eastAsia" w:ascii="Times New Roman" w:hAnsi="Times New Roman" w:eastAsia="宋体" w:cs="Times New Roman"/>
                <w:b/>
                <w:bCs/>
                <w:color w:val="000000"/>
                <w:highlight w:val="none"/>
                <w:lang w:val="en-US" w:eastAsia="zh-CN"/>
              </w:rPr>
              <w:t>涉及人员资质证书的均</w:t>
            </w:r>
            <w:r>
              <w:rPr>
                <w:rFonts w:hint="eastAsia" w:ascii="宋体" w:hAnsi="宋体" w:eastAsia="宋体" w:cs="宋体"/>
                <w:b/>
                <w:bCs/>
                <w:color w:val="000000"/>
                <w:sz w:val="21"/>
                <w:szCs w:val="21"/>
                <w:highlight w:val="none"/>
              </w:rPr>
              <w:t>需提供投标单位近</w:t>
            </w:r>
            <w:r>
              <w:rPr>
                <w:rFonts w:hint="eastAsia" w:ascii="宋体" w:hAnsi="宋体" w:eastAsia="宋体" w:cs="宋体"/>
                <w:b/>
                <w:bCs/>
                <w:color w:val="000000"/>
                <w:sz w:val="21"/>
                <w:szCs w:val="21"/>
                <w:highlight w:val="none"/>
                <w:lang w:val="en-US" w:eastAsia="zh-CN"/>
              </w:rPr>
              <w:t>三个月</w:t>
            </w:r>
            <w:r>
              <w:rPr>
                <w:rFonts w:hint="eastAsia" w:ascii="宋体" w:hAnsi="宋体" w:eastAsia="宋体" w:cs="宋体"/>
                <w:b/>
                <w:bCs/>
                <w:color w:val="000000"/>
                <w:sz w:val="21"/>
                <w:szCs w:val="21"/>
                <w:highlight w:val="none"/>
              </w:rPr>
              <w:t>内任意一个月为其缴纳的社保证明加盖</w:t>
            </w:r>
            <w:r>
              <w:rPr>
                <w:rFonts w:hint="eastAsia" w:ascii="宋体" w:hAnsi="宋体" w:eastAsia="宋体" w:cs="宋体"/>
                <w:b/>
                <w:bCs/>
                <w:color w:val="000000"/>
                <w:sz w:val="21"/>
                <w:szCs w:val="21"/>
                <w:highlight w:val="none"/>
                <w:lang w:val="en-US" w:eastAsia="zh-CN"/>
              </w:rPr>
              <w:t>投标人公</w:t>
            </w:r>
            <w:r>
              <w:rPr>
                <w:rFonts w:hint="eastAsia" w:ascii="宋体" w:hAnsi="宋体" w:eastAsia="宋体" w:cs="宋体"/>
                <w:b/>
                <w:bCs/>
                <w:color w:val="000000"/>
                <w:sz w:val="21"/>
                <w:szCs w:val="21"/>
                <w:highlight w:val="none"/>
              </w:rPr>
              <w:t>章</w:t>
            </w:r>
            <w:r>
              <w:rPr>
                <w:rFonts w:hint="eastAsia" w:ascii="Times New Roman" w:hAnsi="Times New Roman" w:eastAsia="宋体" w:cs="Times New Roman"/>
                <w:b/>
                <w:bCs/>
                <w:color w:val="000000"/>
                <w:highlight w:val="none"/>
                <w:lang w:val="en-US" w:eastAsia="zh-CN"/>
              </w:rPr>
              <w:t>方可得分。</w:t>
            </w: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1AA2F510">
            <w:pPr>
              <w:widowControl/>
              <w:shd w:val="clear" w:color="auto" w:fill="auto"/>
              <w:spacing w:line="440" w:lineRule="exact"/>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tc>
      </w:tr>
      <w:tr w14:paraId="6268226C">
        <w:tblPrEx>
          <w:tblCellMar>
            <w:top w:w="0" w:type="dxa"/>
            <w:left w:w="108" w:type="dxa"/>
            <w:bottom w:w="0" w:type="dxa"/>
            <w:right w:w="108" w:type="dxa"/>
          </w:tblCellMar>
        </w:tblPrEx>
        <w:trPr>
          <w:trHeight w:val="531" w:hRule="atLeast"/>
          <w:jc w:val="center"/>
        </w:trPr>
        <w:tc>
          <w:tcPr>
            <w:tcW w:w="683" w:type="dxa"/>
            <w:vMerge w:val="continue"/>
            <w:tcBorders>
              <w:left w:val="single" w:color="000000" w:sz="4" w:space="0"/>
              <w:bottom w:val="single" w:color="000000" w:sz="4" w:space="0"/>
              <w:right w:val="single" w:color="000000" w:sz="4" w:space="0"/>
            </w:tcBorders>
            <w:noWrap w:val="0"/>
            <w:vAlign w:val="center"/>
          </w:tcPr>
          <w:p w14:paraId="4827741E">
            <w:pPr>
              <w:widowControl/>
              <w:shd w:val="clear" w:color="auto" w:fill="auto"/>
              <w:spacing w:line="440" w:lineRule="exact"/>
              <w:jc w:val="center"/>
              <w:rPr>
                <w:rFonts w:hint="eastAsia" w:ascii="宋体" w:hAnsi="宋体" w:cs="宋体"/>
                <w:b/>
                <w:bCs/>
                <w:color w:val="auto"/>
                <w:sz w:val="20"/>
                <w:szCs w:val="20"/>
                <w:highlight w:val="none"/>
              </w:rPr>
            </w:pPr>
          </w:p>
        </w:tc>
        <w:tc>
          <w:tcPr>
            <w:tcW w:w="608" w:type="dxa"/>
            <w:tcBorders>
              <w:top w:val="single" w:color="000000" w:sz="4" w:space="0"/>
              <w:left w:val="nil"/>
              <w:bottom w:val="single" w:color="000000" w:sz="4" w:space="0"/>
              <w:right w:val="single" w:color="000000" w:sz="4" w:space="0"/>
            </w:tcBorders>
            <w:noWrap w:val="0"/>
            <w:vAlign w:val="center"/>
          </w:tcPr>
          <w:p w14:paraId="3A75F752">
            <w:pPr>
              <w:widowControl/>
              <w:shd w:val="clear" w:color="auto" w:fill="auto"/>
              <w:spacing w:line="440" w:lineRule="exact"/>
              <w:jc w:val="center"/>
              <w:rPr>
                <w:rFonts w:hint="default" w:ascii="宋体" w:hAnsi="宋体" w:eastAsia="宋体" w:cs="宋体"/>
                <w:b/>
                <w:bCs/>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人员保险</w:t>
            </w:r>
          </w:p>
        </w:tc>
        <w:tc>
          <w:tcPr>
            <w:tcW w:w="6706" w:type="dxa"/>
            <w:tcBorders>
              <w:top w:val="single" w:color="000000" w:sz="4" w:space="0"/>
              <w:left w:val="nil"/>
              <w:bottom w:val="single" w:color="000000" w:sz="4" w:space="0"/>
              <w:right w:val="single" w:color="000000" w:sz="4" w:space="0"/>
            </w:tcBorders>
            <w:noWrap w:val="0"/>
            <w:vAlign w:val="center"/>
          </w:tcPr>
          <w:p w14:paraId="448CA572">
            <w:pPr>
              <w:widowControl/>
              <w:shd w:val="clear" w:color="auto" w:fill="auto"/>
              <w:spacing w:line="440" w:lineRule="exact"/>
              <w:jc w:val="both"/>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投标人承诺</w:t>
            </w:r>
            <w:r>
              <w:rPr>
                <w:rFonts w:hint="eastAsia" w:ascii="宋体" w:hAnsi="宋体" w:cs="宋体"/>
                <w:sz w:val="21"/>
                <w:szCs w:val="21"/>
                <w:highlight w:val="none"/>
                <w:lang w:val="en-US" w:eastAsia="zh-CN"/>
              </w:rPr>
              <w:t>中标后</w:t>
            </w:r>
            <w:r>
              <w:rPr>
                <w:rFonts w:hint="eastAsia" w:ascii="宋体" w:hAnsi="宋体" w:eastAsia="宋体" w:cs="宋体"/>
                <w:sz w:val="21"/>
                <w:szCs w:val="21"/>
                <w:highlight w:val="none"/>
                <w:lang w:val="en-US" w:eastAsia="zh-CN"/>
              </w:rPr>
              <w:t>为本项目</w:t>
            </w:r>
            <w:r>
              <w:rPr>
                <w:rFonts w:hint="eastAsia" w:ascii="宋体" w:hAnsi="宋体" w:cs="宋体"/>
                <w:sz w:val="21"/>
                <w:szCs w:val="21"/>
                <w:highlight w:val="none"/>
                <w:lang w:val="en-US" w:eastAsia="zh-CN"/>
              </w:rPr>
              <w:t>项目负责人和团队服务人员同时</w:t>
            </w:r>
            <w:r>
              <w:rPr>
                <w:rFonts w:hint="eastAsia" w:ascii="宋体" w:hAnsi="宋体" w:eastAsia="宋体" w:cs="宋体"/>
                <w:sz w:val="21"/>
                <w:szCs w:val="21"/>
                <w:highlight w:val="none"/>
                <w:lang w:val="en-US" w:eastAsia="zh-CN"/>
              </w:rPr>
              <w:t>投保</w:t>
            </w:r>
            <w:r>
              <w:rPr>
                <w:rFonts w:hint="eastAsia" w:ascii="宋体" w:hAnsi="宋体" w:cs="宋体"/>
                <w:sz w:val="21"/>
                <w:szCs w:val="21"/>
                <w:highlight w:val="none"/>
                <w:lang w:val="en-US" w:eastAsia="zh-CN"/>
              </w:rPr>
              <w:t>人身意外险和雇主责任险，每人的两项险种保额每种≥100万元，保障周期覆盖项目服务期。承诺两项险种得2分，承诺1项或不承诺不得分。</w:t>
            </w:r>
          </w:p>
          <w:p w14:paraId="59CF3562">
            <w:pPr>
              <w:widowControl/>
              <w:shd w:val="clear" w:color="auto" w:fill="auto"/>
              <w:spacing w:line="440" w:lineRule="exact"/>
              <w:jc w:val="both"/>
              <w:rPr>
                <w:rFonts w:hint="default" w:ascii="宋体" w:hAnsi="宋体" w:eastAsia="宋体" w:cs="宋体"/>
                <w:b/>
                <w:bCs/>
                <w:color w:val="auto"/>
                <w:sz w:val="20"/>
                <w:szCs w:val="20"/>
                <w:highlight w:val="none"/>
                <w:lang w:val="en-US" w:eastAsia="zh-CN"/>
              </w:rPr>
            </w:pPr>
            <w:r>
              <w:rPr>
                <w:rFonts w:hint="eastAsia" w:ascii="宋体" w:hAnsi="宋体" w:cs="宋体"/>
                <w:b/>
                <w:bCs/>
                <w:sz w:val="21"/>
                <w:szCs w:val="21"/>
                <w:highlight w:val="none"/>
                <w:lang w:val="en-US" w:eastAsia="zh-CN"/>
              </w:rPr>
              <w:t>注：投标人承诺函自拟，合同签订前提交有效期内的保单</w:t>
            </w:r>
            <w:r>
              <w:rPr>
                <w:rFonts w:hint="eastAsia" w:ascii="宋体" w:hAnsi="宋体" w:cs="宋体"/>
                <w:b/>
                <w:bCs/>
                <w:highlight w:val="none"/>
              </w:rPr>
              <w:t>。</w:t>
            </w:r>
          </w:p>
        </w:tc>
        <w:tc>
          <w:tcPr>
            <w:tcW w:w="723" w:type="dxa"/>
            <w:tcBorders>
              <w:top w:val="single" w:color="000000" w:sz="4" w:space="0"/>
              <w:left w:val="nil"/>
              <w:bottom w:val="single" w:color="000000" w:sz="4" w:space="0"/>
              <w:right w:val="single" w:color="000000" w:sz="4" w:space="0"/>
            </w:tcBorders>
            <w:noWrap w:val="0"/>
            <w:vAlign w:val="center"/>
          </w:tcPr>
          <w:p w14:paraId="295EBF27">
            <w:pPr>
              <w:widowControl/>
              <w:shd w:val="clear" w:color="auto" w:fill="auto"/>
              <w:spacing w:line="440" w:lineRule="exact"/>
              <w:jc w:val="center"/>
              <w:rPr>
                <w:rFonts w:hint="default" w:ascii="宋体" w:hAnsi="宋体" w:eastAsia="宋体" w:cs="宋体"/>
                <w:b/>
                <w:bCs/>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2分</w:t>
            </w:r>
          </w:p>
        </w:tc>
      </w:tr>
      <w:tr w14:paraId="0925A31E">
        <w:tblPrEx>
          <w:tblCellMar>
            <w:top w:w="0" w:type="dxa"/>
            <w:left w:w="108" w:type="dxa"/>
            <w:bottom w:w="0" w:type="dxa"/>
            <w:right w:w="108" w:type="dxa"/>
          </w:tblCellMar>
        </w:tblPrEx>
        <w:trPr>
          <w:trHeight w:val="531"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4065561C">
            <w:pPr>
              <w:widowControl/>
              <w:shd w:val="clear" w:color="auto" w:fill="auto"/>
              <w:spacing w:line="440" w:lineRule="exact"/>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合计</w:t>
            </w:r>
          </w:p>
        </w:tc>
        <w:tc>
          <w:tcPr>
            <w:tcW w:w="7314" w:type="dxa"/>
            <w:gridSpan w:val="2"/>
            <w:tcBorders>
              <w:top w:val="single" w:color="000000" w:sz="4" w:space="0"/>
              <w:left w:val="nil"/>
              <w:bottom w:val="single" w:color="000000" w:sz="4" w:space="0"/>
              <w:right w:val="single" w:color="000000" w:sz="4" w:space="0"/>
            </w:tcBorders>
            <w:noWrap w:val="0"/>
            <w:vAlign w:val="center"/>
          </w:tcPr>
          <w:p w14:paraId="0A594E3A">
            <w:pPr>
              <w:widowControl/>
              <w:shd w:val="clear" w:color="auto" w:fill="auto"/>
              <w:spacing w:line="440" w:lineRule="exact"/>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w:t>
            </w:r>
          </w:p>
        </w:tc>
        <w:tc>
          <w:tcPr>
            <w:tcW w:w="723" w:type="dxa"/>
            <w:tcBorders>
              <w:top w:val="single" w:color="000000" w:sz="4" w:space="0"/>
              <w:left w:val="nil"/>
              <w:bottom w:val="single" w:color="000000" w:sz="4" w:space="0"/>
              <w:right w:val="single" w:color="000000" w:sz="4" w:space="0"/>
            </w:tcBorders>
            <w:noWrap w:val="0"/>
            <w:vAlign w:val="center"/>
          </w:tcPr>
          <w:p w14:paraId="0AE05CC5">
            <w:pPr>
              <w:widowControl/>
              <w:shd w:val="clear" w:color="auto" w:fill="auto"/>
              <w:spacing w:line="440" w:lineRule="exact"/>
              <w:jc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100</w:t>
            </w:r>
          </w:p>
        </w:tc>
      </w:tr>
    </w:tbl>
    <w:p w14:paraId="27E4F828">
      <w:pPr>
        <w:pStyle w:val="270"/>
        <w:spacing w:line="440" w:lineRule="exact"/>
        <w:ind w:firstLine="0"/>
        <w:rPr>
          <w:rFonts w:hint="eastAsia" w:ascii="宋体" w:hAnsi="宋体" w:cs="宋体"/>
          <w:color w:val="000000"/>
          <w:highlight w:val="none"/>
        </w:rPr>
      </w:pPr>
    </w:p>
    <w:p w14:paraId="0CDB0355">
      <w:pPr>
        <w:pStyle w:val="183"/>
        <w:spacing w:line="440" w:lineRule="exact"/>
        <w:rPr>
          <w:rFonts w:hint="eastAsia" w:ascii="宋体" w:hAnsi="宋体" w:eastAsia="宋体" w:cs="宋体"/>
          <w:bCs/>
          <w:sz w:val="44"/>
          <w:highlight w:val="none"/>
        </w:rPr>
      </w:pPr>
    </w:p>
    <w:p w14:paraId="67FD101B">
      <w:pPr>
        <w:pStyle w:val="183"/>
        <w:spacing w:line="440" w:lineRule="exact"/>
        <w:jc w:val="both"/>
        <w:rPr>
          <w:rFonts w:hint="eastAsia" w:ascii="宋体" w:hAnsi="宋体" w:eastAsia="宋体" w:cs="宋体"/>
          <w:bCs/>
          <w:sz w:val="44"/>
          <w:highlight w:val="none"/>
        </w:rPr>
      </w:pPr>
    </w:p>
    <w:p w14:paraId="2569593D">
      <w:pPr>
        <w:pStyle w:val="183"/>
        <w:spacing w:line="440" w:lineRule="exact"/>
        <w:jc w:val="both"/>
        <w:rPr>
          <w:rFonts w:hint="eastAsia" w:ascii="宋体" w:hAnsi="宋体" w:eastAsia="宋体" w:cs="宋体"/>
          <w:bCs/>
          <w:sz w:val="44"/>
          <w:highlight w:val="none"/>
        </w:rPr>
      </w:pPr>
    </w:p>
    <w:p w14:paraId="4DA82352">
      <w:pPr>
        <w:rPr>
          <w:rFonts w:hint="eastAsia"/>
        </w:rPr>
      </w:pPr>
    </w:p>
    <w:p w14:paraId="06AB1391">
      <w:pPr>
        <w:rPr>
          <w:rFonts w:hint="eastAsia" w:ascii="宋体" w:hAnsi="宋体" w:eastAsia="宋体" w:cs="宋体"/>
          <w:bCs/>
          <w:sz w:val="44"/>
          <w:highlight w:val="none"/>
        </w:rPr>
      </w:pPr>
    </w:p>
    <w:p w14:paraId="00D21C7C">
      <w:pPr>
        <w:rPr>
          <w:rFonts w:hint="eastAsia" w:ascii="宋体" w:hAnsi="宋体" w:eastAsia="宋体" w:cs="宋体"/>
          <w:bCs/>
          <w:sz w:val="44"/>
          <w:highlight w:val="none"/>
        </w:rPr>
      </w:pPr>
    </w:p>
    <w:p w14:paraId="0ABF3C15">
      <w:pPr>
        <w:rPr>
          <w:rFonts w:hint="eastAsia" w:ascii="宋体" w:hAnsi="宋体" w:eastAsia="宋体" w:cs="宋体"/>
          <w:bCs/>
          <w:sz w:val="44"/>
          <w:highlight w:val="none"/>
        </w:rPr>
      </w:pPr>
    </w:p>
    <w:p w14:paraId="4F18A9B2">
      <w:pPr>
        <w:rPr>
          <w:rFonts w:hint="eastAsia"/>
          <w:highlight w:val="none"/>
        </w:rPr>
      </w:pPr>
    </w:p>
    <w:p w14:paraId="08933A8F">
      <w:pPr>
        <w:pStyle w:val="183"/>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t>第六章  投标</w:t>
      </w:r>
      <w:bookmarkEnd w:id="108"/>
      <w:bookmarkEnd w:id="109"/>
      <w:bookmarkEnd w:id="112"/>
      <w:r>
        <w:rPr>
          <w:rFonts w:hint="eastAsia" w:ascii="宋体" w:hAnsi="宋体" w:eastAsia="宋体" w:cs="宋体"/>
          <w:bCs/>
          <w:sz w:val="44"/>
          <w:highlight w:val="none"/>
        </w:rPr>
        <w:t xml:space="preserve">文件格式 </w:t>
      </w:r>
    </w:p>
    <w:p w14:paraId="1CE80CB2">
      <w:pPr>
        <w:spacing w:line="440" w:lineRule="exact"/>
        <w:jc w:val="center"/>
        <w:rPr>
          <w:rFonts w:hint="eastAsia" w:ascii="宋体" w:hAnsi="宋体" w:cs="宋体"/>
          <w:b/>
          <w:sz w:val="72"/>
          <w:highlight w:val="none"/>
        </w:rPr>
      </w:pPr>
      <w:bookmarkStart w:id="113" w:name="_Hlt26955039"/>
      <w:bookmarkEnd w:id="113"/>
      <w:bookmarkStart w:id="114" w:name="_Hlt26671244"/>
      <w:bookmarkEnd w:id="114"/>
      <w:bookmarkStart w:id="115" w:name="_Toc26554094"/>
      <w:bookmarkStart w:id="116" w:name="_Toc120614282"/>
      <w:bookmarkStart w:id="117" w:name="_Toc49090576"/>
    </w:p>
    <w:p w14:paraId="040F5632">
      <w:pPr>
        <w:pStyle w:val="228"/>
        <w:spacing w:beforeAutospacing="0" w:afterAutospacing="0"/>
        <w:jc w:val="both"/>
        <w:rPr>
          <w:rFonts w:ascii="宋体" w:hAnsi="宋体" w:eastAsia="宋体" w:cs="宋体"/>
          <w:b/>
          <w:sz w:val="72"/>
          <w:szCs w:val="72"/>
          <w:highlight w:val="none"/>
        </w:rPr>
      </w:pPr>
    </w:p>
    <w:p w14:paraId="34D3818D">
      <w:pPr>
        <w:pStyle w:val="228"/>
        <w:spacing w:beforeAutospacing="0" w:afterAutospacing="0"/>
        <w:jc w:val="center"/>
        <w:rPr>
          <w:rFonts w:ascii="宋体" w:hAnsi="宋体" w:eastAsia="宋体" w:cs="宋体"/>
          <w:highlight w:val="none"/>
        </w:rPr>
      </w:pPr>
      <w:r>
        <w:rPr>
          <w:rFonts w:hint="eastAsia" w:ascii="宋体" w:hAnsi="宋体" w:eastAsia="宋体" w:cs="宋体"/>
          <w:b/>
          <w:sz w:val="72"/>
          <w:szCs w:val="72"/>
          <w:highlight w:val="none"/>
        </w:rPr>
        <w:t>投  标  文  件</w:t>
      </w:r>
    </w:p>
    <w:p w14:paraId="26D4E02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3A9DD29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26581ADE">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64125B90">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2BF868EC">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5DE52CEE">
      <w:pPr>
        <w:pStyle w:val="228"/>
        <w:spacing w:beforeAutospacing="0" w:afterAutospacing="0"/>
        <w:ind w:firstLine="1084"/>
        <w:jc w:val="both"/>
        <w:rPr>
          <w:rFonts w:ascii="宋体" w:hAnsi="宋体" w:eastAsia="宋体" w:cs="宋体"/>
          <w:highlight w:val="none"/>
        </w:rPr>
      </w:pPr>
      <w:r>
        <w:rPr>
          <w:rFonts w:hint="eastAsia" w:ascii="宋体" w:hAnsi="宋体" w:eastAsia="宋体" w:cs="宋体"/>
          <w:b/>
          <w:sz w:val="36"/>
          <w:szCs w:val="36"/>
          <w:highlight w:val="none"/>
        </w:rPr>
        <w:t>项 目 名 称：</w:t>
      </w:r>
      <w:r>
        <w:rPr>
          <w:rFonts w:hint="eastAsia" w:ascii="宋体" w:hAnsi="宋体" w:eastAsia="宋体" w:cs="宋体"/>
          <w:b/>
          <w:sz w:val="36"/>
          <w:szCs w:val="36"/>
          <w:highlight w:val="none"/>
          <w:u w:val="single"/>
        </w:rPr>
        <w:t>             </w:t>
      </w:r>
    </w:p>
    <w:p w14:paraId="07195699">
      <w:pPr>
        <w:pStyle w:val="228"/>
        <w:spacing w:beforeAutospacing="0" w:afterAutospacing="0"/>
        <w:ind w:firstLine="1084"/>
        <w:jc w:val="both"/>
        <w:rPr>
          <w:rFonts w:ascii="宋体" w:hAnsi="宋体" w:eastAsia="宋体" w:cs="宋体"/>
          <w:highlight w:val="none"/>
        </w:rPr>
      </w:pPr>
      <w:r>
        <w:rPr>
          <w:rFonts w:hint="eastAsia" w:ascii="宋体" w:hAnsi="宋体" w:eastAsia="宋体" w:cs="宋体"/>
          <w:b/>
          <w:sz w:val="36"/>
          <w:szCs w:val="36"/>
          <w:highlight w:val="none"/>
        </w:rPr>
        <w:t>项 目 编 号：</w:t>
      </w:r>
      <w:r>
        <w:rPr>
          <w:rFonts w:hint="eastAsia" w:ascii="宋体" w:hAnsi="宋体" w:eastAsia="宋体" w:cs="宋体"/>
          <w:b/>
          <w:sz w:val="36"/>
          <w:szCs w:val="36"/>
          <w:highlight w:val="none"/>
          <w:u w:val="single"/>
        </w:rPr>
        <w:t>             </w:t>
      </w:r>
    </w:p>
    <w:p w14:paraId="2C71730B">
      <w:pPr>
        <w:pStyle w:val="228"/>
        <w:spacing w:beforeAutospacing="0" w:afterAutospacing="0"/>
        <w:jc w:val="both"/>
        <w:rPr>
          <w:rFonts w:ascii="宋体" w:hAnsi="宋体" w:eastAsia="宋体" w:cs="宋体"/>
          <w:highlight w:val="none"/>
        </w:rPr>
      </w:pPr>
      <w:r>
        <w:rPr>
          <w:rFonts w:hint="eastAsia" w:ascii="宋体" w:hAnsi="宋体" w:eastAsia="宋体" w:cs="宋体"/>
          <w:b/>
          <w:sz w:val="36"/>
          <w:szCs w:val="36"/>
          <w:highlight w:val="none"/>
        </w:rPr>
        <w:t>      投标人名称 ：</w:t>
      </w:r>
      <w:r>
        <w:rPr>
          <w:rFonts w:hint="eastAsia" w:ascii="宋体" w:hAnsi="宋体" w:eastAsia="宋体" w:cs="宋体"/>
          <w:b/>
          <w:sz w:val="36"/>
          <w:szCs w:val="36"/>
          <w:highlight w:val="none"/>
          <w:u w:val="single"/>
        </w:rPr>
        <w:t xml:space="preserve">（加盖CA电子公章）       </w:t>
      </w:r>
    </w:p>
    <w:p w14:paraId="2164B078">
      <w:pPr>
        <w:pStyle w:val="228"/>
        <w:spacing w:beforeAutospacing="0" w:afterAutospacing="0"/>
        <w:jc w:val="both"/>
        <w:rPr>
          <w:rFonts w:ascii="宋体" w:hAnsi="宋体" w:eastAsia="宋体" w:cs="宋体"/>
          <w:highlight w:val="none"/>
        </w:rPr>
      </w:pPr>
      <w:r>
        <w:rPr>
          <w:rFonts w:hint="eastAsia" w:ascii="宋体" w:hAnsi="宋体" w:eastAsia="宋体" w:cs="宋体"/>
          <w:b/>
          <w:sz w:val="36"/>
          <w:szCs w:val="36"/>
          <w:highlight w:val="none"/>
        </w:rPr>
        <w:t>      日   期 ：</w:t>
      </w:r>
      <w:r>
        <w:rPr>
          <w:rFonts w:hint="eastAsia" w:ascii="宋体" w:hAnsi="宋体" w:eastAsia="宋体" w:cs="宋体"/>
          <w:b/>
          <w:sz w:val="36"/>
          <w:szCs w:val="36"/>
          <w:highlight w:val="none"/>
          <w:u w:val="single"/>
        </w:rPr>
        <w:t>              </w:t>
      </w:r>
    </w:p>
    <w:p w14:paraId="1E6921A2">
      <w:pPr>
        <w:pStyle w:val="228"/>
        <w:spacing w:beforeAutospacing="0" w:afterAutospacing="0" w:line="0" w:lineRule="atLeast"/>
        <w:jc w:val="center"/>
        <w:rPr>
          <w:rFonts w:ascii="宋体" w:hAnsi="宋体" w:eastAsia="宋体" w:cs="宋体"/>
          <w:highlight w:val="none"/>
        </w:rPr>
      </w:pPr>
    </w:p>
    <w:p w14:paraId="1E36AC36">
      <w:pPr>
        <w:pStyle w:val="228"/>
        <w:spacing w:beforeAutospacing="0" w:afterAutospacing="0" w:line="0" w:lineRule="atLeast"/>
        <w:jc w:val="center"/>
        <w:rPr>
          <w:rFonts w:ascii="宋体" w:hAnsi="宋体" w:eastAsia="宋体" w:cs="宋体"/>
          <w:highlight w:val="none"/>
        </w:rPr>
      </w:pPr>
    </w:p>
    <w:p w14:paraId="19BBB074">
      <w:pPr>
        <w:pStyle w:val="228"/>
        <w:spacing w:beforeAutospacing="0" w:afterAutospacing="0" w:line="0" w:lineRule="atLeast"/>
        <w:jc w:val="both"/>
        <w:rPr>
          <w:rFonts w:ascii="宋体" w:hAnsi="宋体" w:eastAsia="宋体" w:cs="宋体"/>
          <w:highlight w:val="none"/>
        </w:rPr>
      </w:pPr>
    </w:p>
    <w:p w14:paraId="0BF4E292">
      <w:pPr>
        <w:pStyle w:val="228"/>
        <w:spacing w:beforeAutospacing="0" w:afterAutospacing="0" w:line="0" w:lineRule="atLeast"/>
        <w:jc w:val="center"/>
        <w:rPr>
          <w:rFonts w:ascii="宋体" w:hAnsi="宋体" w:eastAsia="宋体" w:cs="宋体"/>
          <w:highlight w:val="none"/>
        </w:rPr>
      </w:pPr>
    </w:p>
    <w:p w14:paraId="6706B631">
      <w:pPr>
        <w:pStyle w:val="228"/>
        <w:spacing w:beforeAutospacing="0" w:afterAutospacing="0" w:line="0" w:lineRule="atLeast"/>
        <w:jc w:val="center"/>
        <w:rPr>
          <w:rFonts w:ascii="宋体" w:hAnsi="宋体" w:eastAsia="宋体" w:cs="宋体"/>
          <w:highlight w:val="none"/>
        </w:rPr>
      </w:pPr>
    </w:p>
    <w:p w14:paraId="6C9AE535">
      <w:pPr>
        <w:pStyle w:val="228"/>
        <w:spacing w:beforeAutospacing="0" w:afterAutospacing="0" w:line="0" w:lineRule="atLeast"/>
        <w:jc w:val="both"/>
        <w:rPr>
          <w:rFonts w:ascii="宋体" w:hAnsi="宋体" w:eastAsia="宋体" w:cs="宋体"/>
          <w:highlight w:val="none"/>
        </w:rPr>
      </w:pPr>
    </w:p>
    <w:p w14:paraId="3925CFB1">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投标文件目录</w:t>
      </w:r>
    </w:p>
    <w:p w14:paraId="7DF9C535">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2AC1AA6B">
      <w:pPr>
        <w:pStyle w:val="228"/>
        <w:spacing w:beforeAutospacing="0" w:afterAutospacing="0" w:line="500" w:lineRule="exact"/>
        <w:ind w:left="480"/>
        <w:jc w:val="both"/>
        <w:rPr>
          <w:rFonts w:ascii="宋体" w:hAnsi="宋体" w:eastAsia="宋体" w:cs="宋体"/>
          <w:i/>
          <w:highlight w:val="none"/>
          <w:u w:val="single"/>
        </w:rPr>
      </w:pPr>
      <w:r>
        <w:rPr>
          <w:rFonts w:hint="eastAsia" w:ascii="宋体" w:hAnsi="宋体" w:eastAsia="宋体" w:cs="宋体"/>
          <w:i/>
          <w:highlight w:val="none"/>
          <w:u w:val="single"/>
        </w:rPr>
        <w:t>一、法人或者其他组织的营业执照等证明文件，自然人的身份证明</w:t>
      </w:r>
    </w:p>
    <w:p w14:paraId="1F7939B8">
      <w:pPr>
        <w:tabs>
          <w:tab w:val="left" w:pos="1331"/>
        </w:tabs>
        <w:spacing w:line="500" w:lineRule="exact"/>
        <w:ind w:firstLine="480"/>
        <w:jc w:val="left"/>
        <w:rPr>
          <w:rFonts w:ascii="宋体" w:hAnsi="宋体" w:eastAsia="宋体" w:cs="宋体"/>
          <w:i/>
          <w:sz w:val="24"/>
          <w:highlight w:val="none"/>
          <w:u w:val="single"/>
        </w:rPr>
      </w:pPr>
      <w:r>
        <w:rPr>
          <w:rFonts w:hint="eastAsia" w:ascii="宋体" w:hAnsi="宋体" w:eastAsia="宋体" w:cs="宋体"/>
          <w:i/>
          <w:sz w:val="24"/>
          <w:highlight w:val="none"/>
          <w:u w:val="single"/>
        </w:rPr>
        <w:t>二、上一年度的财务状况报表（至少提供资产负债表、利润表、现金流量表，成立不满一年无需提供）</w:t>
      </w:r>
    </w:p>
    <w:p w14:paraId="79189FC7">
      <w:pPr>
        <w:tabs>
          <w:tab w:val="left" w:pos="1331"/>
        </w:tabs>
        <w:spacing w:line="500" w:lineRule="exact"/>
        <w:ind w:firstLine="480"/>
        <w:jc w:val="left"/>
        <w:rPr>
          <w:rFonts w:ascii="宋体" w:hAnsi="宋体" w:eastAsia="宋体" w:cs="宋体"/>
          <w:i/>
          <w:sz w:val="24"/>
          <w:highlight w:val="none"/>
          <w:u w:val="single"/>
        </w:rPr>
      </w:pPr>
      <w:r>
        <w:rPr>
          <w:rFonts w:hint="eastAsia" w:ascii="宋体" w:hAnsi="宋体" w:eastAsia="宋体" w:cs="宋体"/>
          <w:i/>
          <w:sz w:val="24"/>
          <w:highlight w:val="none"/>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4014E396">
      <w:pPr>
        <w:pStyle w:val="228"/>
        <w:spacing w:beforeAutospacing="0" w:afterAutospacing="0" w:line="500" w:lineRule="exact"/>
        <w:ind w:left="480"/>
        <w:jc w:val="both"/>
        <w:rPr>
          <w:rFonts w:ascii="宋体" w:hAnsi="宋体" w:eastAsia="宋体" w:cs="宋体"/>
          <w:i/>
          <w:highlight w:val="none"/>
          <w:u w:val="single"/>
        </w:rPr>
      </w:pPr>
      <w:r>
        <w:rPr>
          <w:rFonts w:hint="eastAsia" w:ascii="宋体" w:hAnsi="宋体" w:eastAsia="宋体" w:cs="宋体"/>
          <w:i/>
          <w:highlight w:val="none"/>
          <w:u w:val="single"/>
        </w:rPr>
        <w:t>四、具备履行合同所必需的设备和专业技术能力的书面声明</w:t>
      </w:r>
    </w:p>
    <w:p w14:paraId="168A3359">
      <w:pPr>
        <w:pStyle w:val="228"/>
        <w:spacing w:beforeAutospacing="0" w:afterAutospacing="0" w:line="500" w:lineRule="exact"/>
        <w:ind w:firstLine="480"/>
        <w:jc w:val="both"/>
        <w:rPr>
          <w:rFonts w:ascii="宋体" w:hAnsi="宋体" w:eastAsia="宋体" w:cs="宋体"/>
          <w:i/>
          <w:highlight w:val="none"/>
          <w:u w:val="single"/>
        </w:rPr>
      </w:pPr>
      <w:r>
        <w:rPr>
          <w:rFonts w:hint="eastAsia" w:ascii="宋体" w:hAnsi="宋体" w:eastAsia="宋体" w:cs="宋体"/>
          <w:i/>
          <w:highlight w:val="none"/>
          <w:u w:val="single"/>
        </w:rPr>
        <w:t>五、参加政府采购活动前 3 年内在经营活动中没有重大违法记录的书面声明</w:t>
      </w:r>
    </w:p>
    <w:p w14:paraId="52C9E17C">
      <w:pPr>
        <w:pStyle w:val="228"/>
        <w:spacing w:beforeAutospacing="0" w:afterAutospacing="0" w:line="500" w:lineRule="exact"/>
        <w:ind w:firstLine="480"/>
        <w:jc w:val="both"/>
        <w:rPr>
          <w:rFonts w:ascii="宋体" w:hAnsi="宋体" w:eastAsia="宋体" w:cs="宋体"/>
          <w:i/>
          <w:highlight w:val="none"/>
          <w:u w:val="single"/>
        </w:rPr>
      </w:pPr>
      <w:r>
        <w:rPr>
          <w:rFonts w:hint="eastAsia" w:ascii="宋体" w:hAnsi="宋体" w:eastAsia="宋体" w:cs="宋体"/>
          <w:i/>
          <w:highlight w:val="none"/>
          <w:u w:val="single"/>
        </w:rPr>
        <w:t>六、特定资格要求的证明文件（如果本项目设置特定资格要求，则需要提供）</w:t>
      </w:r>
    </w:p>
    <w:p w14:paraId="0F42D6C3">
      <w:pPr>
        <w:pStyle w:val="228"/>
        <w:spacing w:beforeAutospacing="0" w:afterAutospacing="0" w:line="500" w:lineRule="exact"/>
        <w:ind w:firstLine="480"/>
        <w:jc w:val="both"/>
        <w:rPr>
          <w:rFonts w:ascii="宋体" w:hAnsi="宋体" w:eastAsia="宋体" w:cs="宋体"/>
          <w:i/>
          <w:highlight w:val="none"/>
          <w:u w:val="single"/>
        </w:rPr>
      </w:pPr>
      <w:r>
        <w:rPr>
          <w:rFonts w:hint="eastAsia" w:ascii="宋体" w:hAnsi="宋体" w:eastAsia="宋体" w:cs="宋体"/>
          <w:i/>
          <w:highlight w:val="none"/>
          <w:u w:val="single"/>
        </w:rPr>
        <w:t>七、法人授权书</w:t>
      </w:r>
    </w:p>
    <w:p w14:paraId="1BFF7056">
      <w:pPr>
        <w:pStyle w:val="228"/>
        <w:spacing w:beforeAutospacing="0" w:afterAutospacing="0" w:line="500" w:lineRule="exact"/>
        <w:ind w:firstLine="480"/>
        <w:jc w:val="both"/>
        <w:rPr>
          <w:rFonts w:ascii="宋体" w:hAnsi="宋体" w:eastAsia="宋体" w:cs="宋体"/>
          <w:i/>
          <w:highlight w:val="none"/>
          <w:u w:val="single"/>
        </w:rPr>
      </w:pPr>
      <w:r>
        <w:rPr>
          <w:rFonts w:hint="eastAsia" w:ascii="宋体" w:hAnsi="宋体" w:eastAsia="宋体" w:cs="宋体"/>
          <w:i/>
          <w:highlight w:val="none"/>
          <w:u w:val="single"/>
        </w:rPr>
        <w:t>八、投标函</w:t>
      </w:r>
    </w:p>
    <w:p w14:paraId="24C6C8C2">
      <w:pPr>
        <w:pStyle w:val="228"/>
        <w:spacing w:beforeAutospacing="0" w:afterAutospacing="0" w:line="500" w:lineRule="exact"/>
        <w:ind w:firstLine="480"/>
        <w:jc w:val="both"/>
        <w:rPr>
          <w:rFonts w:ascii="宋体" w:hAnsi="宋体" w:eastAsia="宋体" w:cs="宋体"/>
          <w:iCs/>
          <w:highlight w:val="none"/>
        </w:rPr>
      </w:pPr>
      <w:r>
        <w:rPr>
          <w:rFonts w:hint="eastAsia" w:ascii="宋体" w:hAnsi="宋体" w:eastAsia="宋体" w:cs="宋体"/>
          <w:iCs/>
          <w:highlight w:val="none"/>
        </w:rPr>
        <w:t>九、中小企业声明函</w:t>
      </w:r>
    </w:p>
    <w:p w14:paraId="7107D6C9">
      <w:pPr>
        <w:pStyle w:val="228"/>
        <w:spacing w:beforeAutospacing="0" w:afterAutospacing="0" w:line="500" w:lineRule="exact"/>
        <w:ind w:firstLine="480"/>
        <w:jc w:val="both"/>
        <w:rPr>
          <w:rFonts w:ascii="宋体" w:hAnsi="宋体" w:eastAsia="宋体" w:cs="宋体"/>
          <w:iCs/>
          <w:highlight w:val="none"/>
        </w:rPr>
      </w:pPr>
      <w:r>
        <w:rPr>
          <w:rFonts w:hint="eastAsia" w:ascii="宋体" w:hAnsi="宋体" w:eastAsia="宋体" w:cs="宋体"/>
          <w:iCs/>
          <w:highlight w:val="none"/>
        </w:rPr>
        <w:t>十、残疾人福利性单位声明函</w:t>
      </w:r>
    </w:p>
    <w:p w14:paraId="7AE0E841">
      <w:pPr>
        <w:pStyle w:val="228"/>
        <w:spacing w:beforeAutospacing="0" w:afterAutospacing="0" w:line="500" w:lineRule="exact"/>
        <w:ind w:firstLine="480"/>
        <w:jc w:val="both"/>
        <w:rPr>
          <w:rFonts w:ascii="宋体" w:hAnsi="宋体" w:eastAsia="宋体" w:cs="宋体"/>
          <w:iCs/>
          <w:highlight w:val="none"/>
        </w:rPr>
      </w:pPr>
      <w:r>
        <w:rPr>
          <w:rFonts w:hint="eastAsia" w:ascii="宋体" w:hAnsi="宋体" w:eastAsia="宋体" w:cs="宋体"/>
          <w:iCs/>
          <w:highlight w:val="none"/>
        </w:rPr>
        <w:t>十</w:t>
      </w:r>
      <w:r>
        <w:rPr>
          <w:rFonts w:hint="eastAsia" w:eastAsia="宋体" w:cs="宋体"/>
          <w:iCs/>
          <w:highlight w:val="none"/>
          <w:lang w:val="en-US" w:eastAsia="zh-CN"/>
        </w:rPr>
        <w:t>一</w:t>
      </w:r>
      <w:r>
        <w:rPr>
          <w:rFonts w:hint="eastAsia" w:ascii="宋体" w:hAnsi="宋体" w:eastAsia="宋体" w:cs="宋体"/>
          <w:iCs/>
          <w:highlight w:val="none"/>
        </w:rPr>
        <w:t>、投标分项报价表</w:t>
      </w:r>
    </w:p>
    <w:p w14:paraId="17ED254E">
      <w:pPr>
        <w:pStyle w:val="228"/>
        <w:spacing w:beforeAutospacing="0" w:afterAutospacing="0" w:line="500" w:lineRule="exact"/>
        <w:ind w:firstLine="480"/>
        <w:jc w:val="both"/>
        <w:rPr>
          <w:rFonts w:ascii="宋体" w:hAnsi="宋体" w:eastAsia="宋体" w:cs="宋体"/>
          <w:iCs/>
          <w:highlight w:val="none"/>
        </w:rPr>
      </w:pPr>
      <w:r>
        <w:rPr>
          <w:rFonts w:hint="eastAsia" w:ascii="宋体" w:hAnsi="宋体" w:eastAsia="宋体" w:cs="宋体"/>
          <w:iCs/>
          <w:highlight w:val="none"/>
        </w:rPr>
        <w:t>十</w:t>
      </w:r>
      <w:r>
        <w:rPr>
          <w:rFonts w:hint="eastAsia" w:eastAsia="宋体" w:cs="宋体"/>
          <w:iCs/>
          <w:highlight w:val="none"/>
          <w:lang w:val="en-US" w:eastAsia="zh-CN"/>
        </w:rPr>
        <w:t>二</w:t>
      </w:r>
      <w:r>
        <w:rPr>
          <w:rFonts w:hint="eastAsia" w:ascii="宋体" w:hAnsi="宋体" w:eastAsia="宋体" w:cs="宋体"/>
          <w:iCs/>
          <w:highlight w:val="none"/>
        </w:rPr>
        <w:t>、技术要求响应及偏离表</w:t>
      </w:r>
    </w:p>
    <w:p w14:paraId="6370072A">
      <w:pPr>
        <w:pStyle w:val="228"/>
        <w:spacing w:beforeAutospacing="0" w:afterAutospacing="0" w:line="500" w:lineRule="exact"/>
        <w:ind w:firstLine="480"/>
        <w:jc w:val="both"/>
        <w:rPr>
          <w:rFonts w:ascii="宋体" w:hAnsi="宋体" w:eastAsia="宋体" w:cs="宋体"/>
          <w:iCs/>
          <w:highlight w:val="none"/>
        </w:rPr>
      </w:pPr>
      <w:r>
        <w:rPr>
          <w:rFonts w:hint="eastAsia" w:ascii="宋体" w:hAnsi="宋体" w:eastAsia="宋体" w:cs="宋体"/>
          <w:iCs/>
          <w:highlight w:val="none"/>
        </w:rPr>
        <w:t>十</w:t>
      </w:r>
      <w:r>
        <w:rPr>
          <w:rFonts w:hint="eastAsia" w:eastAsia="宋体" w:cs="宋体"/>
          <w:iCs/>
          <w:highlight w:val="none"/>
          <w:lang w:val="en-US" w:eastAsia="zh-CN"/>
        </w:rPr>
        <w:t>三</w:t>
      </w:r>
      <w:r>
        <w:rPr>
          <w:rFonts w:hint="eastAsia" w:ascii="宋体" w:hAnsi="宋体" w:eastAsia="宋体" w:cs="宋体"/>
          <w:iCs/>
          <w:highlight w:val="none"/>
        </w:rPr>
        <w:t>、商务要求响应及偏离表</w:t>
      </w:r>
    </w:p>
    <w:p w14:paraId="2900FDFD">
      <w:pPr>
        <w:pStyle w:val="228"/>
        <w:spacing w:beforeAutospacing="0" w:afterAutospacing="0" w:line="500" w:lineRule="exact"/>
        <w:ind w:firstLine="480"/>
        <w:jc w:val="both"/>
        <w:rPr>
          <w:rFonts w:ascii="宋体" w:hAnsi="宋体" w:eastAsia="宋体" w:cs="宋体"/>
          <w:i/>
          <w:highlight w:val="none"/>
          <w:u w:val="single"/>
        </w:rPr>
      </w:pPr>
      <w:r>
        <w:rPr>
          <w:rFonts w:hint="eastAsia" w:ascii="宋体" w:hAnsi="宋体" w:eastAsia="宋体" w:cs="宋体"/>
          <w:i/>
          <w:highlight w:val="none"/>
          <w:u w:val="single"/>
        </w:rPr>
        <w:t>十</w:t>
      </w:r>
      <w:r>
        <w:rPr>
          <w:rFonts w:hint="eastAsia" w:eastAsia="宋体" w:cs="宋体"/>
          <w:i/>
          <w:highlight w:val="none"/>
          <w:u w:val="single"/>
          <w:lang w:val="en-US" w:eastAsia="zh-CN"/>
        </w:rPr>
        <w:t>四</w:t>
      </w:r>
      <w:r>
        <w:rPr>
          <w:rFonts w:hint="eastAsia" w:ascii="宋体" w:hAnsi="宋体" w:eastAsia="宋体" w:cs="宋体"/>
          <w:i/>
          <w:highlight w:val="none"/>
          <w:u w:val="single"/>
        </w:rPr>
        <w:t>、开标一览表</w:t>
      </w:r>
    </w:p>
    <w:p w14:paraId="0B90A2A3">
      <w:pPr>
        <w:widowControl/>
        <w:spacing w:line="500" w:lineRule="exact"/>
        <w:ind w:firstLine="480"/>
        <w:rPr>
          <w:rFonts w:ascii="宋体" w:hAnsi="宋体" w:eastAsia="宋体" w:cs="宋体"/>
          <w:iCs/>
          <w:sz w:val="24"/>
          <w:highlight w:val="none"/>
        </w:rPr>
      </w:pPr>
      <w:r>
        <w:rPr>
          <w:rFonts w:hint="eastAsia" w:ascii="宋体" w:hAnsi="宋体" w:eastAsia="宋体" w:cs="宋体"/>
          <w:iCs/>
          <w:sz w:val="24"/>
          <w:highlight w:val="none"/>
        </w:rPr>
        <w:t>十</w:t>
      </w:r>
      <w:r>
        <w:rPr>
          <w:rFonts w:hint="eastAsia" w:ascii="宋体" w:hAnsi="宋体" w:eastAsia="宋体" w:cs="宋体"/>
          <w:iCs/>
          <w:sz w:val="24"/>
          <w:highlight w:val="none"/>
          <w:lang w:val="en-US" w:eastAsia="zh-CN"/>
        </w:rPr>
        <w:t>五</w:t>
      </w:r>
      <w:r>
        <w:rPr>
          <w:rFonts w:hint="eastAsia" w:ascii="宋体" w:hAnsi="宋体" w:eastAsia="宋体" w:cs="宋体"/>
          <w:iCs/>
          <w:sz w:val="24"/>
          <w:highlight w:val="none"/>
        </w:rPr>
        <w:t>、服务方案等</w:t>
      </w:r>
    </w:p>
    <w:p w14:paraId="57E70748">
      <w:pPr>
        <w:pStyle w:val="228"/>
        <w:spacing w:beforeAutospacing="0" w:afterAutospacing="0" w:line="500" w:lineRule="exact"/>
        <w:ind w:firstLine="480"/>
        <w:jc w:val="both"/>
        <w:rPr>
          <w:rFonts w:ascii="宋体" w:hAnsi="宋体" w:eastAsia="宋体" w:cs="宋体"/>
          <w:iCs/>
          <w:highlight w:val="none"/>
        </w:rPr>
      </w:pPr>
      <w:r>
        <w:rPr>
          <w:rFonts w:hint="eastAsia" w:ascii="宋体" w:hAnsi="宋体" w:eastAsia="宋体" w:cs="宋体"/>
          <w:iCs/>
          <w:highlight w:val="none"/>
        </w:rPr>
        <w:t>十</w:t>
      </w:r>
      <w:r>
        <w:rPr>
          <w:rFonts w:hint="eastAsia" w:eastAsia="宋体" w:cs="宋体"/>
          <w:iCs/>
          <w:highlight w:val="none"/>
          <w:lang w:val="en-US" w:eastAsia="zh-CN"/>
        </w:rPr>
        <w:t>六</w:t>
      </w:r>
      <w:r>
        <w:rPr>
          <w:rFonts w:hint="eastAsia" w:ascii="宋体" w:hAnsi="宋体" w:eastAsia="宋体" w:cs="宋体"/>
          <w:iCs/>
          <w:highlight w:val="none"/>
        </w:rPr>
        <w:t>、盐城市政府采购事前信用承诺书</w:t>
      </w:r>
    </w:p>
    <w:p w14:paraId="3A93FE6D">
      <w:pPr>
        <w:pStyle w:val="228"/>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 </w:t>
      </w:r>
    </w:p>
    <w:p w14:paraId="68908B30">
      <w:pPr>
        <w:pStyle w:val="228"/>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 </w:t>
      </w:r>
    </w:p>
    <w:p w14:paraId="70E329A1">
      <w:pPr>
        <w:pStyle w:val="228"/>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 </w:t>
      </w:r>
    </w:p>
    <w:p w14:paraId="7DDD00DA">
      <w:pPr>
        <w:pStyle w:val="228"/>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 </w:t>
      </w:r>
    </w:p>
    <w:p w14:paraId="72C5D4C2">
      <w:pPr>
        <w:pStyle w:val="228"/>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 </w:t>
      </w:r>
    </w:p>
    <w:p w14:paraId="62A6D6FD">
      <w:pPr>
        <w:pStyle w:val="228"/>
        <w:spacing w:beforeAutospacing="0" w:afterAutospacing="0" w:line="0" w:lineRule="atLeast"/>
        <w:ind w:firstLine="0"/>
        <w:jc w:val="both"/>
        <w:rPr>
          <w:rFonts w:ascii="宋体" w:hAnsi="宋体" w:eastAsia="宋体" w:cs="宋体"/>
          <w:i/>
          <w:sz w:val="32"/>
          <w:szCs w:val="32"/>
          <w:highlight w:val="none"/>
          <w:u w:val="single"/>
        </w:rPr>
      </w:pPr>
      <w:r>
        <w:rPr>
          <w:rFonts w:hint="eastAsia" w:ascii="宋体" w:hAnsi="宋体" w:eastAsia="宋体" w:cs="宋体"/>
          <w:highlight w:val="none"/>
        </w:rPr>
        <w:t> </w:t>
      </w:r>
    </w:p>
    <w:p w14:paraId="3995BD24">
      <w:pPr>
        <w:pStyle w:val="228"/>
        <w:spacing w:beforeAutospacing="0" w:afterAutospacing="0"/>
        <w:jc w:val="both"/>
        <w:outlineLvl w:val="1"/>
        <w:rPr>
          <w:rFonts w:ascii="宋体" w:hAnsi="宋体" w:eastAsia="宋体" w:cs="宋体"/>
          <w:highlight w:val="none"/>
        </w:rPr>
      </w:pPr>
      <w:r>
        <w:rPr>
          <w:rFonts w:hint="eastAsia" w:ascii="宋体" w:hAnsi="宋体" w:eastAsia="宋体" w:cs="宋体"/>
          <w:i/>
          <w:sz w:val="32"/>
          <w:szCs w:val="32"/>
          <w:highlight w:val="none"/>
          <w:u w:val="single"/>
        </w:rPr>
        <w:t>一、法人或者其他组织的营业执照等证明文件，自然人的身份证明</w:t>
      </w:r>
    </w:p>
    <w:p w14:paraId="5DA679C8">
      <w:pPr>
        <w:pStyle w:val="228"/>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 </w:t>
      </w:r>
    </w:p>
    <w:p w14:paraId="1BAA4442">
      <w:pPr>
        <w:pStyle w:val="228"/>
        <w:spacing w:beforeAutospacing="0" w:afterAutospacing="0"/>
        <w:jc w:val="both"/>
        <w:outlineLvl w:val="1"/>
        <w:rPr>
          <w:rFonts w:ascii="宋体" w:hAnsi="宋体" w:eastAsia="宋体" w:cs="宋体"/>
          <w:highlight w:val="none"/>
        </w:rPr>
      </w:pPr>
      <w:r>
        <w:rPr>
          <w:rFonts w:hint="eastAsia" w:ascii="宋体" w:hAnsi="宋体" w:eastAsia="宋体" w:cs="宋体"/>
          <w:i/>
          <w:sz w:val="32"/>
          <w:szCs w:val="32"/>
          <w:highlight w:val="none"/>
          <w:u w:val="single"/>
        </w:rPr>
        <w:t>二、上一年度的财务状况报表</w:t>
      </w:r>
    </w:p>
    <w:p w14:paraId="2C9FC6FE">
      <w:pPr>
        <w:pStyle w:val="228"/>
        <w:spacing w:beforeAutospacing="0" w:afterAutospacing="0" w:line="0" w:lineRule="atLeast"/>
        <w:ind w:firstLine="480"/>
        <w:jc w:val="both"/>
        <w:rPr>
          <w:rFonts w:ascii="宋体" w:hAnsi="宋体" w:eastAsia="宋体" w:cs="宋体"/>
          <w:highlight w:val="none"/>
        </w:rPr>
      </w:pPr>
      <w:r>
        <w:rPr>
          <w:rFonts w:hint="eastAsia" w:ascii="宋体" w:hAnsi="宋体" w:eastAsia="宋体" w:cs="宋体"/>
          <w:highlight w:val="none"/>
        </w:rPr>
        <w:t>至少提供资产负债表、利润表、现金流量表，成立不满一年无需提供</w:t>
      </w:r>
    </w:p>
    <w:p w14:paraId="2E497A78">
      <w:pPr>
        <w:pStyle w:val="228"/>
        <w:spacing w:beforeAutospacing="0" w:afterAutospacing="0"/>
        <w:jc w:val="both"/>
        <w:rPr>
          <w:rFonts w:ascii="宋体" w:hAnsi="宋体" w:eastAsia="宋体" w:cs="宋体"/>
          <w:highlight w:val="none"/>
        </w:rPr>
      </w:pPr>
      <w:r>
        <w:rPr>
          <w:rFonts w:hint="eastAsia" w:ascii="宋体" w:hAnsi="宋体" w:eastAsia="宋体" w:cs="宋体"/>
          <w:highlight w:val="none"/>
        </w:rPr>
        <w:t> </w:t>
      </w:r>
    </w:p>
    <w:p w14:paraId="54CE5479">
      <w:pPr>
        <w:pStyle w:val="228"/>
        <w:spacing w:beforeAutospacing="0" w:afterAutospacing="0"/>
        <w:jc w:val="both"/>
        <w:outlineLvl w:val="1"/>
        <w:rPr>
          <w:rFonts w:ascii="宋体" w:hAnsi="宋体" w:eastAsia="宋体" w:cs="宋体"/>
          <w:highlight w:val="none"/>
        </w:rPr>
      </w:pPr>
      <w:r>
        <w:rPr>
          <w:rFonts w:hint="eastAsia" w:ascii="宋体" w:hAnsi="宋体" w:eastAsia="宋体" w:cs="宋体"/>
          <w:i/>
          <w:sz w:val="32"/>
          <w:szCs w:val="32"/>
          <w:highlight w:val="none"/>
          <w:u w:val="single"/>
        </w:rPr>
        <w:t>三、依法缴纳税收和社会保障资金的相关材料</w:t>
      </w:r>
    </w:p>
    <w:p w14:paraId="171E5E17">
      <w:pPr>
        <w:pStyle w:val="228"/>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提供提交投标文件截止时间前一年内至少一个月依法缴纳税收及缴纳社会保障资金的证明材料。投标人依法享受缓缴、免缴税收、社会保障资金的提供证明材料。</w:t>
      </w:r>
    </w:p>
    <w:p w14:paraId="48F5C8D9">
      <w:pPr>
        <w:pStyle w:val="228"/>
        <w:spacing w:beforeAutospacing="0" w:afterAutospacing="0" w:line="500" w:lineRule="exact"/>
        <w:ind w:firstLine="480"/>
        <w:jc w:val="both"/>
        <w:rPr>
          <w:rFonts w:ascii="宋体" w:hAnsi="宋体" w:eastAsia="宋体" w:cs="宋体"/>
          <w:highlight w:val="none"/>
        </w:rPr>
      </w:pPr>
    </w:p>
    <w:p w14:paraId="53E82A2F">
      <w:pPr>
        <w:pStyle w:val="228"/>
        <w:spacing w:beforeAutospacing="0" w:afterAutospacing="0"/>
        <w:jc w:val="both"/>
        <w:outlineLvl w:val="1"/>
        <w:rPr>
          <w:rFonts w:ascii="宋体" w:hAnsi="宋体" w:eastAsia="宋体" w:cs="宋体"/>
          <w:highlight w:val="none"/>
        </w:rPr>
      </w:pPr>
      <w:r>
        <w:rPr>
          <w:rFonts w:hint="eastAsia" w:ascii="宋体" w:hAnsi="宋体" w:eastAsia="宋体" w:cs="宋体"/>
          <w:i/>
          <w:sz w:val="32"/>
          <w:szCs w:val="32"/>
          <w:highlight w:val="none"/>
          <w:u w:val="single"/>
        </w:rPr>
        <w:t>四、具备履行合同所必需的设备和专业技术能力的书面声明</w:t>
      </w:r>
    </w:p>
    <w:p w14:paraId="4ED721E9">
      <w:pPr>
        <w:pStyle w:val="228"/>
        <w:spacing w:beforeAutospacing="0" w:afterAutospacing="0" w:line="500" w:lineRule="exact"/>
        <w:ind w:firstLine="492"/>
        <w:jc w:val="both"/>
        <w:rPr>
          <w:rFonts w:ascii="宋体" w:hAnsi="宋体" w:eastAsia="宋体" w:cs="宋体"/>
          <w:highlight w:val="none"/>
        </w:rPr>
      </w:pPr>
      <w:r>
        <w:rPr>
          <w:rFonts w:hint="eastAsia" w:ascii="宋体" w:hAnsi="宋体" w:eastAsia="宋体" w:cs="宋体"/>
          <w:highlight w:val="none"/>
        </w:rPr>
        <w:t>我单位郑重声明：我单位具备履行本项采购合同所必需的设备和专业技术能力，为履行本项采购合同我公司具备如下主要设备和主要专业技术能力：</w:t>
      </w:r>
    </w:p>
    <w:p w14:paraId="5D421E61">
      <w:pPr>
        <w:pStyle w:val="228"/>
        <w:spacing w:beforeAutospacing="0" w:afterAutospacing="0" w:line="500" w:lineRule="exact"/>
        <w:ind w:firstLine="492"/>
        <w:jc w:val="both"/>
        <w:rPr>
          <w:rFonts w:ascii="宋体" w:hAnsi="宋体" w:eastAsia="宋体" w:cs="宋体"/>
          <w:highlight w:val="none"/>
        </w:rPr>
      </w:pPr>
      <w:r>
        <w:rPr>
          <w:rFonts w:hint="eastAsia" w:ascii="宋体" w:hAnsi="宋体" w:eastAsia="宋体" w:cs="宋体"/>
          <w:highlight w:val="none"/>
        </w:rPr>
        <w:t>主要设备有：</w:t>
      </w:r>
      <w:r>
        <w:rPr>
          <w:rFonts w:hint="eastAsia" w:ascii="宋体" w:hAnsi="宋体" w:eastAsia="宋体" w:cs="宋体"/>
          <w:highlight w:val="none"/>
          <w:u w:val="single"/>
        </w:rPr>
        <w:t xml:space="preserve">  </w:t>
      </w:r>
      <w:r>
        <w:rPr>
          <w:rFonts w:hint="eastAsia" w:ascii="宋体" w:hAnsi="宋体" w:eastAsia="宋体" w:cs="宋体"/>
          <w:highlight w:val="none"/>
        </w:rPr>
        <w:t>。</w:t>
      </w:r>
    </w:p>
    <w:p w14:paraId="3441D0BA">
      <w:pPr>
        <w:pStyle w:val="228"/>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w:t>
      </w:r>
    </w:p>
    <w:p w14:paraId="4893A4CA">
      <w:pPr>
        <w:pStyle w:val="228"/>
        <w:spacing w:beforeAutospacing="0" w:afterAutospacing="0" w:line="500" w:lineRule="exact"/>
        <w:jc w:val="both"/>
        <w:rPr>
          <w:rFonts w:ascii="宋体" w:hAnsi="宋体" w:eastAsia="宋体" w:cs="宋体"/>
          <w:highlight w:val="none"/>
        </w:rPr>
      </w:pPr>
    </w:p>
    <w:p w14:paraId="4A00B848">
      <w:pPr>
        <w:pStyle w:val="228"/>
        <w:spacing w:beforeAutospacing="0" w:afterAutospacing="0"/>
        <w:jc w:val="both"/>
        <w:rPr>
          <w:rFonts w:ascii="宋体" w:hAnsi="宋体" w:eastAsia="宋体" w:cs="宋体"/>
          <w:highlight w:val="none"/>
        </w:rPr>
      </w:pPr>
      <w:r>
        <w:rPr>
          <w:rFonts w:hint="eastAsia" w:ascii="宋体" w:hAnsi="宋体" w:eastAsia="宋体" w:cs="宋体"/>
          <w:highlight w:val="none"/>
        </w:rPr>
        <w:t> </w:t>
      </w:r>
    </w:p>
    <w:p w14:paraId="5B63ECAA">
      <w:pPr>
        <w:pStyle w:val="228"/>
        <w:spacing w:beforeAutospacing="0" w:afterAutospacing="0"/>
        <w:jc w:val="both"/>
        <w:outlineLvl w:val="1"/>
        <w:rPr>
          <w:rFonts w:ascii="宋体" w:hAnsi="宋体" w:eastAsia="宋体" w:cs="宋体"/>
          <w:highlight w:val="none"/>
        </w:rPr>
      </w:pPr>
      <w:r>
        <w:rPr>
          <w:rFonts w:hint="eastAsia" w:ascii="宋体" w:hAnsi="宋体" w:eastAsia="宋体" w:cs="宋体"/>
          <w:i/>
          <w:sz w:val="32"/>
          <w:szCs w:val="32"/>
          <w:highlight w:val="none"/>
          <w:u w:val="single"/>
        </w:rPr>
        <w:t>五、参加政府采购活动前 3 年内在经营活动中没有重大违法记录的书面声明</w:t>
      </w:r>
    </w:p>
    <w:p w14:paraId="5705BE8E">
      <w:pPr>
        <w:pStyle w:val="228"/>
        <w:spacing w:beforeAutospacing="0" w:afterAutospacing="0" w:line="0" w:lineRule="atLeast"/>
        <w:jc w:val="both"/>
        <w:rPr>
          <w:rFonts w:ascii="宋体" w:hAnsi="宋体" w:eastAsia="宋体" w:cs="宋体"/>
          <w:b/>
          <w:sz w:val="44"/>
          <w:szCs w:val="44"/>
          <w:highlight w:val="none"/>
        </w:rPr>
      </w:pPr>
      <w:r>
        <w:rPr>
          <w:rFonts w:hint="eastAsia" w:ascii="宋体" w:hAnsi="宋体" w:eastAsia="宋体" w:cs="宋体"/>
          <w:b/>
          <w:sz w:val="44"/>
          <w:szCs w:val="44"/>
          <w:highlight w:val="none"/>
        </w:rPr>
        <w:t>                </w:t>
      </w:r>
    </w:p>
    <w:p w14:paraId="315FE724">
      <w:pPr>
        <w:pStyle w:val="228"/>
        <w:spacing w:beforeAutospacing="0" w:afterAutospacing="0" w:line="0" w:lineRule="atLeast"/>
        <w:ind w:firstLine="3092"/>
        <w:jc w:val="both"/>
        <w:rPr>
          <w:rFonts w:ascii="宋体" w:hAnsi="宋体" w:eastAsia="宋体" w:cs="宋体"/>
          <w:highlight w:val="none"/>
        </w:rPr>
      </w:pPr>
      <w:r>
        <w:rPr>
          <w:rFonts w:hint="eastAsia" w:ascii="宋体" w:hAnsi="宋体" w:eastAsia="宋体" w:cs="宋体"/>
          <w:b/>
          <w:sz w:val="44"/>
          <w:szCs w:val="44"/>
          <w:highlight w:val="none"/>
        </w:rPr>
        <w:t xml:space="preserve"> 声  明</w:t>
      </w:r>
    </w:p>
    <w:p w14:paraId="0C7C21D9">
      <w:pPr>
        <w:pStyle w:val="228"/>
        <w:spacing w:beforeAutospacing="0" w:afterAutospacing="0" w:line="500" w:lineRule="exact"/>
        <w:jc w:val="both"/>
        <w:rPr>
          <w:rFonts w:ascii="宋体" w:hAnsi="宋体" w:eastAsia="宋体" w:cs="宋体"/>
          <w:highlight w:val="none"/>
        </w:rPr>
      </w:pPr>
      <w:r>
        <w:rPr>
          <w:rFonts w:hint="eastAsia" w:ascii="宋体" w:hAnsi="宋体" w:eastAsia="宋体" w:cs="宋体"/>
          <w:b/>
          <w:highlight w:val="none"/>
        </w:rPr>
        <w:t>  </w:t>
      </w:r>
      <w:r>
        <w:rPr>
          <w:rFonts w:hint="eastAsia" w:ascii="宋体" w:hAnsi="宋体" w:eastAsia="宋体" w:cs="宋体"/>
          <w:highlight w:val="none"/>
        </w:rPr>
        <w:t>我单位郑重声明：参加本次政府采购活动前 3 年内，我单位在经营活动中没有因违法经营受到刑事处罚或者责令停产停业、吊销许可证或者执照、较大数额罚款等行政处罚。</w:t>
      </w:r>
    </w:p>
    <w:p w14:paraId="480A7FB6">
      <w:pPr>
        <w:pStyle w:val="228"/>
        <w:spacing w:beforeAutospacing="0" w:afterAutospacing="0"/>
        <w:jc w:val="both"/>
        <w:rPr>
          <w:rFonts w:ascii="宋体" w:hAnsi="宋体" w:eastAsia="宋体" w:cs="宋体"/>
          <w:highlight w:val="none"/>
        </w:rPr>
      </w:pPr>
      <w:r>
        <w:rPr>
          <w:rFonts w:hint="eastAsia" w:ascii="宋体" w:hAnsi="宋体" w:eastAsia="宋体" w:cs="宋体"/>
          <w:highlight w:val="none"/>
        </w:rPr>
        <w:t> </w:t>
      </w:r>
    </w:p>
    <w:p w14:paraId="1A0B92C3">
      <w:pPr>
        <w:pStyle w:val="228"/>
        <w:spacing w:beforeAutospacing="0" w:afterAutospacing="0"/>
        <w:jc w:val="both"/>
        <w:outlineLvl w:val="1"/>
        <w:rPr>
          <w:rFonts w:ascii="宋体" w:hAnsi="宋体" w:eastAsia="宋体" w:cs="宋体"/>
          <w:highlight w:val="none"/>
        </w:rPr>
      </w:pPr>
    </w:p>
    <w:p w14:paraId="71F817C3">
      <w:pPr>
        <w:pStyle w:val="228"/>
        <w:spacing w:beforeAutospacing="0" w:afterAutospacing="0"/>
        <w:jc w:val="both"/>
        <w:outlineLvl w:val="1"/>
        <w:rPr>
          <w:rFonts w:hint="eastAsia" w:ascii="宋体" w:hAnsi="宋体" w:eastAsia="宋体" w:cs="宋体"/>
          <w:bCs/>
          <w:i/>
          <w:sz w:val="32"/>
          <w:szCs w:val="32"/>
          <w:highlight w:val="none"/>
          <w:u w:val="single"/>
        </w:rPr>
      </w:pPr>
      <w:r>
        <w:rPr>
          <w:rFonts w:hint="eastAsia" w:ascii="宋体" w:hAnsi="宋体" w:eastAsia="宋体" w:cs="宋体"/>
          <w:i/>
          <w:sz w:val="32"/>
          <w:szCs w:val="32"/>
          <w:highlight w:val="none"/>
          <w:u w:val="single"/>
        </w:rPr>
        <w:t>六、特定资格要求的证明文件</w:t>
      </w:r>
    </w:p>
    <w:p w14:paraId="6F1D08FE">
      <w:pPr>
        <w:pStyle w:val="228"/>
        <w:spacing w:beforeAutospacing="0" w:afterAutospacing="0" w:line="0" w:lineRule="atLeast"/>
        <w:jc w:val="both"/>
        <w:rPr>
          <w:rFonts w:ascii="宋体" w:hAnsi="宋体" w:eastAsia="宋体" w:cs="宋体"/>
          <w:highlight w:val="none"/>
        </w:rPr>
      </w:pPr>
      <w:r>
        <w:rPr>
          <w:rFonts w:hint="eastAsia" w:ascii="宋体" w:hAnsi="宋体" w:eastAsia="宋体" w:cs="宋体"/>
          <w:highlight w:val="none"/>
        </w:rPr>
        <w:t>   如果本项目申请人的特定资格要求中要求提供的，必须提供。</w:t>
      </w:r>
    </w:p>
    <w:p w14:paraId="4D3CCE47">
      <w:pPr>
        <w:pStyle w:val="228"/>
        <w:spacing w:beforeAutospacing="0" w:afterAutospacing="0"/>
        <w:jc w:val="center"/>
        <w:rPr>
          <w:rFonts w:ascii="宋体" w:hAnsi="宋体" w:eastAsia="宋体" w:cs="宋体"/>
          <w:i/>
          <w:sz w:val="32"/>
          <w:szCs w:val="32"/>
          <w:highlight w:val="none"/>
          <w:u w:val="single"/>
        </w:rPr>
      </w:pPr>
      <w:bookmarkStart w:id="118" w:name="_Toc120614284"/>
    </w:p>
    <w:p w14:paraId="118036A5">
      <w:pPr>
        <w:pStyle w:val="228"/>
        <w:spacing w:beforeAutospacing="0" w:afterAutospacing="0"/>
        <w:jc w:val="center"/>
        <w:rPr>
          <w:rFonts w:ascii="宋体" w:hAnsi="宋体" w:eastAsia="宋体" w:cs="宋体"/>
          <w:i/>
          <w:sz w:val="32"/>
          <w:szCs w:val="32"/>
          <w:highlight w:val="none"/>
          <w:u w:val="single"/>
        </w:rPr>
      </w:pPr>
    </w:p>
    <w:p w14:paraId="7EC707DF">
      <w:pPr>
        <w:rPr>
          <w:rFonts w:ascii="宋体" w:hAnsi="宋体" w:eastAsia="宋体" w:cs="宋体"/>
          <w:bCs/>
          <w:i/>
          <w:sz w:val="32"/>
          <w:szCs w:val="32"/>
          <w:highlight w:val="none"/>
          <w:u w:val="single"/>
        </w:rPr>
      </w:pPr>
    </w:p>
    <w:p w14:paraId="1AD8432C">
      <w:pPr>
        <w:rPr>
          <w:rFonts w:ascii="宋体" w:hAnsi="宋体" w:eastAsia="宋体" w:cs="宋体"/>
          <w:bCs/>
          <w:i/>
          <w:sz w:val="32"/>
          <w:szCs w:val="32"/>
          <w:highlight w:val="none"/>
          <w:u w:val="single"/>
        </w:rPr>
      </w:pPr>
    </w:p>
    <w:p w14:paraId="1F1BEF24">
      <w:pPr>
        <w:rPr>
          <w:rFonts w:ascii="宋体" w:hAnsi="宋体" w:eastAsia="宋体" w:cs="宋体"/>
          <w:bCs/>
          <w:i/>
          <w:sz w:val="32"/>
          <w:szCs w:val="32"/>
          <w:highlight w:val="none"/>
          <w:u w:val="single"/>
        </w:rPr>
      </w:pPr>
    </w:p>
    <w:p w14:paraId="762D99F0">
      <w:pPr>
        <w:rPr>
          <w:rFonts w:ascii="宋体" w:hAnsi="宋体" w:eastAsia="宋体" w:cs="宋体"/>
          <w:bCs/>
          <w:i/>
          <w:sz w:val="32"/>
          <w:szCs w:val="32"/>
          <w:highlight w:val="none"/>
          <w:u w:val="single"/>
        </w:rPr>
      </w:pPr>
    </w:p>
    <w:p w14:paraId="478C9757">
      <w:pPr>
        <w:rPr>
          <w:rFonts w:ascii="宋体" w:hAnsi="宋体" w:eastAsia="宋体" w:cs="宋体"/>
          <w:bCs/>
          <w:i/>
          <w:sz w:val="32"/>
          <w:szCs w:val="32"/>
          <w:highlight w:val="none"/>
          <w:u w:val="single"/>
        </w:rPr>
      </w:pPr>
    </w:p>
    <w:p w14:paraId="34B86CE5">
      <w:pPr>
        <w:rPr>
          <w:rFonts w:ascii="宋体" w:hAnsi="宋体" w:eastAsia="宋体" w:cs="宋体"/>
          <w:bCs/>
          <w:i/>
          <w:sz w:val="32"/>
          <w:szCs w:val="32"/>
          <w:highlight w:val="none"/>
          <w:u w:val="single"/>
        </w:rPr>
      </w:pPr>
    </w:p>
    <w:p w14:paraId="4CCE4052">
      <w:pPr>
        <w:rPr>
          <w:rFonts w:ascii="宋体" w:hAnsi="宋体" w:eastAsia="宋体" w:cs="宋体"/>
          <w:bCs/>
          <w:i/>
          <w:sz w:val="32"/>
          <w:szCs w:val="32"/>
          <w:highlight w:val="none"/>
          <w:u w:val="single"/>
        </w:rPr>
      </w:pPr>
    </w:p>
    <w:p w14:paraId="6F94B5DD">
      <w:pPr>
        <w:rPr>
          <w:rFonts w:ascii="宋体" w:hAnsi="宋体" w:eastAsia="宋体" w:cs="宋体"/>
          <w:bCs/>
          <w:i/>
          <w:sz w:val="32"/>
          <w:szCs w:val="32"/>
          <w:highlight w:val="none"/>
          <w:u w:val="single"/>
        </w:rPr>
      </w:pPr>
    </w:p>
    <w:p w14:paraId="343D7FDC">
      <w:pPr>
        <w:rPr>
          <w:rFonts w:ascii="宋体" w:hAnsi="宋体" w:eastAsia="宋体" w:cs="宋体"/>
          <w:bCs/>
          <w:i/>
          <w:sz w:val="32"/>
          <w:szCs w:val="32"/>
          <w:highlight w:val="none"/>
          <w:u w:val="single"/>
        </w:rPr>
      </w:pPr>
    </w:p>
    <w:p w14:paraId="481F729A">
      <w:pPr>
        <w:rPr>
          <w:rFonts w:ascii="宋体" w:hAnsi="宋体" w:eastAsia="宋体" w:cs="宋体"/>
          <w:bCs/>
          <w:i/>
          <w:sz w:val="32"/>
          <w:szCs w:val="32"/>
          <w:highlight w:val="none"/>
          <w:u w:val="single"/>
        </w:rPr>
      </w:pPr>
    </w:p>
    <w:p w14:paraId="663EE32A">
      <w:pPr>
        <w:rPr>
          <w:rFonts w:ascii="宋体" w:hAnsi="宋体" w:eastAsia="宋体" w:cs="宋体"/>
          <w:bCs/>
          <w:i/>
          <w:sz w:val="32"/>
          <w:szCs w:val="32"/>
          <w:highlight w:val="none"/>
          <w:u w:val="single"/>
        </w:rPr>
      </w:pPr>
    </w:p>
    <w:p w14:paraId="3F6845E6">
      <w:pPr>
        <w:rPr>
          <w:rFonts w:ascii="宋体" w:hAnsi="宋体" w:eastAsia="宋体" w:cs="宋体"/>
          <w:bCs/>
          <w:i/>
          <w:sz w:val="32"/>
          <w:szCs w:val="32"/>
          <w:highlight w:val="none"/>
          <w:u w:val="single"/>
        </w:rPr>
      </w:pPr>
    </w:p>
    <w:p w14:paraId="27F94CCB">
      <w:pPr>
        <w:rPr>
          <w:rFonts w:ascii="宋体" w:hAnsi="宋体" w:eastAsia="宋体" w:cs="宋体"/>
          <w:bCs/>
          <w:i/>
          <w:sz w:val="32"/>
          <w:szCs w:val="32"/>
          <w:highlight w:val="none"/>
          <w:u w:val="single"/>
        </w:rPr>
      </w:pPr>
    </w:p>
    <w:p w14:paraId="6D94F09D">
      <w:pPr>
        <w:rPr>
          <w:rFonts w:ascii="宋体" w:hAnsi="宋体" w:eastAsia="宋体" w:cs="宋体"/>
          <w:bCs/>
          <w:i/>
          <w:sz w:val="32"/>
          <w:szCs w:val="32"/>
          <w:highlight w:val="none"/>
          <w:u w:val="single"/>
        </w:rPr>
      </w:pPr>
    </w:p>
    <w:p w14:paraId="00F3BCF9">
      <w:pPr>
        <w:rPr>
          <w:rFonts w:ascii="宋体" w:hAnsi="宋体" w:eastAsia="宋体" w:cs="宋体"/>
          <w:bCs/>
          <w:i/>
          <w:sz w:val="32"/>
          <w:szCs w:val="32"/>
          <w:highlight w:val="none"/>
          <w:u w:val="single"/>
        </w:rPr>
      </w:pPr>
    </w:p>
    <w:p w14:paraId="17C7606E">
      <w:pPr>
        <w:rPr>
          <w:rFonts w:ascii="宋体" w:hAnsi="宋体" w:eastAsia="宋体" w:cs="宋体"/>
          <w:bCs/>
          <w:i/>
          <w:sz w:val="32"/>
          <w:szCs w:val="32"/>
          <w:highlight w:val="none"/>
          <w:u w:val="single"/>
        </w:rPr>
      </w:pPr>
    </w:p>
    <w:p w14:paraId="0AB21275">
      <w:pPr>
        <w:rPr>
          <w:rFonts w:ascii="宋体" w:hAnsi="宋体" w:eastAsia="宋体" w:cs="宋体"/>
          <w:bCs/>
          <w:i/>
          <w:sz w:val="32"/>
          <w:szCs w:val="32"/>
          <w:highlight w:val="none"/>
          <w:u w:val="single"/>
        </w:rPr>
      </w:pPr>
    </w:p>
    <w:p w14:paraId="1B4A292F">
      <w:pPr>
        <w:rPr>
          <w:rFonts w:ascii="宋体" w:hAnsi="宋体" w:eastAsia="宋体" w:cs="宋体"/>
          <w:bCs/>
          <w:i/>
          <w:sz w:val="32"/>
          <w:szCs w:val="32"/>
          <w:highlight w:val="none"/>
          <w:u w:val="single"/>
        </w:rPr>
      </w:pPr>
    </w:p>
    <w:p w14:paraId="13459FA1">
      <w:pPr>
        <w:rPr>
          <w:rFonts w:ascii="宋体" w:hAnsi="宋体" w:eastAsia="宋体" w:cs="宋体"/>
          <w:bCs/>
          <w:i/>
          <w:sz w:val="32"/>
          <w:szCs w:val="32"/>
          <w:highlight w:val="none"/>
          <w:u w:val="single"/>
        </w:rPr>
      </w:pPr>
    </w:p>
    <w:p w14:paraId="79180E9A">
      <w:pPr>
        <w:rPr>
          <w:rFonts w:ascii="宋体" w:hAnsi="宋体" w:eastAsia="宋体" w:cs="宋体"/>
          <w:bCs/>
          <w:i/>
          <w:sz w:val="32"/>
          <w:szCs w:val="32"/>
          <w:highlight w:val="none"/>
          <w:u w:val="single"/>
        </w:rPr>
      </w:pPr>
    </w:p>
    <w:p w14:paraId="1785B291">
      <w:pPr>
        <w:rPr>
          <w:rFonts w:ascii="宋体" w:hAnsi="宋体" w:eastAsia="宋体" w:cs="宋体"/>
          <w:bCs/>
          <w:i/>
          <w:sz w:val="32"/>
          <w:szCs w:val="32"/>
          <w:highlight w:val="none"/>
          <w:u w:val="single"/>
        </w:rPr>
      </w:pPr>
    </w:p>
    <w:p w14:paraId="46F06A73">
      <w:pPr>
        <w:rPr>
          <w:rFonts w:ascii="宋体" w:hAnsi="宋体" w:eastAsia="宋体" w:cs="宋体"/>
          <w:bCs/>
          <w:i/>
          <w:sz w:val="32"/>
          <w:szCs w:val="32"/>
          <w:highlight w:val="none"/>
          <w:u w:val="single"/>
        </w:rPr>
      </w:pPr>
    </w:p>
    <w:p w14:paraId="10D23699">
      <w:pPr>
        <w:rPr>
          <w:rFonts w:ascii="宋体" w:hAnsi="宋体" w:eastAsia="宋体" w:cs="宋体"/>
          <w:bCs/>
          <w:i/>
          <w:sz w:val="32"/>
          <w:szCs w:val="32"/>
          <w:highlight w:val="none"/>
          <w:u w:val="single"/>
        </w:rPr>
      </w:pPr>
    </w:p>
    <w:p w14:paraId="42EDBE8B">
      <w:pPr>
        <w:rPr>
          <w:rFonts w:ascii="宋体" w:hAnsi="宋体" w:eastAsia="宋体" w:cs="宋体"/>
          <w:bCs/>
          <w:i/>
          <w:sz w:val="32"/>
          <w:szCs w:val="32"/>
          <w:highlight w:val="none"/>
          <w:u w:val="single"/>
        </w:rPr>
      </w:pPr>
    </w:p>
    <w:p w14:paraId="5E321C2F">
      <w:pPr>
        <w:rPr>
          <w:rFonts w:ascii="宋体" w:hAnsi="宋体" w:eastAsia="宋体" w:cs="宋体"/>
          <w:bCs/>
          <w:i/>
          <w:sz w:val="32"/>
          <w:szCs w:val="32"/>
          <w:highlight w:val="none"/>
          <w:u w:val="single"/>
        </w:rPr>
      </w:pPr>
    </w:p>
    <w:p w14:paraId="4929920C">
      <w:pPr>
        <w:rPr>
          <w:rFonts w:ascii="宋体" w:hAnsi="宋体" w:eastAsia="宋体" w:cs="宋体"/>
          <w:bCs/>
          <w:i/>
          <w:sz w:val="32"/>
          <w:szCs w:val="32"/>
          <w:highlight w:val="none"/>
          <w:u w:val="single"/>
        </w:rPr>
      </w:pPr>
    </w:p>
    <w:p w14:paraId="7ADAF1E8">
      <w:pPr>
        <w:rPr>
          <w:rFonts w:ascii="宋体" w:hAnsi="宋体" w:eastAsia="宋体" w:cs="宋体"/>
          <w:bCs/>
          <w:i/>
          <w:sz w:val="32"/>
          <w:szCs w:val="32"/>
          <w:highlight w:val="none"/>
          <w:u w:val="single"/>
        </w:rPr>
      </w:pPr>
    </w:p>
    <w:p w14:paraId="13E9B50E">
      <w:pPr>
        <w:rPr>
          <w:rFonts w:ascii="宋体" w:hAnsi="宋体" w:eastAsia="宋体" w:cs="宋体"/>
          <w:bCs/>
          <w:i/>
          <w:sz w:val="32"/>
          <w:szCs w:val="32"/>
          <w:highlight w:val="none"/>
          <w:u w:val="single"/>
        </w:rPr>
      </w:pPr>
    </w:p>
    <w:p w14:paraId="7C180002">
      <w:pPr>
        <w:pStyle w:val="228"/>
        <w:spacing w:beforeAutospacing="0" w:afterAutospacing="0"/>
        <w:jc w:val="center"/>
        <w:outlineLvl w:val="1"/>
        <w:rPr>
          <w:rFonts w:ascii="宋体" w:hAnsi="宋体" w:eastAsia="宋体" w:cs="宋体"/>
          <w:highlight w:val="none"/>
        </w:rPr>
      </w:pPr>
      <w:r>
        <w:rPr>
          <w:rFonts w:hint="eastAsia" w:ascii="宋体" w:hAnsi="宋体" w:eastAsia="宋体" w:cs="宋体"/>
          <w:i/>
          <w:sz w:val="32"/>
          <w:szCs w:val="32"/>
          <w:highlight w:val="none"/>
          <w:u w:val="single"/>
        </w:rPr>
        <w:t>七、法人授权书</w:t>
      </w:r>
    </w:p>
    <w:p w14:paraId="448EF9B4">
      <w:pPr>
        <w:pStyle w:val="228"/>
        <w:tabs>
          <w:tab w:val="left" w:pos="360"/>
        </w:tabs>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本授权书声明：____________（投标人名称）授权________________（被授权人的姓名）为我方就</w:t>
      </w:r>
      <w:r>
        <w:rPr>
          <w:rFonts w:hint="eastAsia" w:ascii="宋体" w:hAnsi="宋体" w:eastAsia="宋体" w:cs="宋体"/>
          <w:highlight w:val="none"/>
          <w:u w:val="single"/>
        </w:rPr>
        <w:t xml:space="preserve">            </w:t>
      </w:r>
      <w:r>
        <w:rPr>
          <w:rFonts w:hint="eastAsia" w:ascii="宋体" w:hAnsi="宋体" w:eastAsia="宋体" w:cs="宋体"/>
          <w:highlight w:val="none"/>
        </w:rPr>
        <w:t>号项目采购活动的合法代理人，以本单位名义全权处理一切与该项目采购有关的事务。</w:t>
      </w:r>
    </w:p>
    <w:p w14:paraId="0B96349E">
      <w:pPr>
        <w:pStyle w:val="228"/>
        <w:tabs>
          <w:tab w:val="left" w:pos="360"/>
        </w:tabs>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本授权书于______年____月____日起生效，特此声明。</w:t>
      </w:r>
    </w:p>
    <w:p w14:paraId="0EF50DB3">
      <w:pPr>
        <w:pStyle w:val="228"/>
        <w:tabs>
          <w:tab w:val="left" w:pos="360"/>
        </w:tabs>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被授权人身份证号码：</w:t>
      </w:r>
      <w:r>
        <w:rPr>
          <w:rFonts w:hint="eastAsia" w:ascii="宋体" w:hAnsi="宋体" w:eastAsia="宋体" w:cs="宋体"/>
          <w:highlight w:val="none"/>
          <w:u w:val="single"/>
        </w:rPr>
        <w:t>           </w:t>
      </w:r>
    </w:p>
    <w:p w14:paraId="71CD5D45">
      <w:pPr>
        <w:pStyle w:val="228"/>
        <w:tabs>
          <w:tab w:val="left" w:pos="360"/>
        </w:tabs>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被授权人联系电话：（手机）</w:t>
      </w:r>
      <w:r>
        <w:rPr>
          <w:rFonts w:hint="eastAsia" w:ascii="宋体" w:hAnsi="宋体" w:eastAsia="宋体" w:cs="宋体"/>
          <w:highlight w:val="none"/>
          <w:u w:val="single"/>
        </w:rPr>
        <w:t>        </w:t>
      </w:r>
    </w:p>
    <w:p w14:paraId="558B87CE">
      <w:pPr>
        <w:pStyle w:val="228"/>
        <w:tabs>
          <w:tab w:val="left" w:pos="360"/>
        </w:tabs>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授权单位名称：</w:t>
      </w:r>
      <w:r>
        <w:rPr>
          <w:rFonts w:hint="eastAsia" w:ascii="宋体" w:hAnsi="宋体" w:eastAsia="宋体" w:cs="宋体"/>
          <w:highlight w:val="none"/>
          <w:u w:val="single"/>
        </w:rPr>
        <w:t>（加盖CA电子公章）</w:t>
      </w:r>
    </w:p>
    <w:p w14:paraId="49665B66">
      <w:pPr>
        <w:pStyle w:val="228"/>
        <w:tabs>
          <w:tab w:val="left" w:pos="360"/>
        </w:tabs>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单位地址：</w:t>
      </w:r>
      <w:r>
        <w:rPr>
          <w:rFonts w:hint="eastAsia" w:ascii="宋体" w:hAnsi="宋体" w:eastAsia="宋体" w:cs="宋体"/>
          <w:highlight w:val="none"/>
          <w:u w:val="single"/>
        </w:rPr>
        <w:t>                </w:t>
      </w:r>
    </w:p>
    <w:p w14:paraId="36C1CB56">
      <w:pPr>
        <w:pStyle w:val="228"/>
        <w:tabs>
          <w:tab w:val="left" w:pos="360"/>
        </w:tabs>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日期：</w:t>
      </w:r>
      <w:bookmarkStart w:id="119" w:name="_格式3__银行出具的资信证明"/>
      <w:bookmarkStart w:id="120" w:name="_Hlt26671380"/>
      <w:bookmarkStart w:id="121" w:name="_Hlt26955070"/>
      <w:r>
        <w:rPr>
          <w:rFonts w:hint="eastAsia" w:ascii="宋体" w:hAnsi="宋体" w:eastAsia="宋体" w:cs="宋体"/>
          <w:highlight w:val="none"/>
          <w:u w:val="single"/>
        </w:rPr>
        <w:t>                      </w:t>
      </w:r>
    </w:p>
    <w:p w14:paraId="78745D9E">
      <w:pPr>
        <w:pStyle w:val="228"/>
        <w:spacing w:beforeAutospacing="0" w:afterAutospacing="0" w:line="500" w:lineRule="exact"/>
        <w:ind w:firstLine="420"/>
        <w:jc w:val="both"/>
        <w:rPr>
          <w:rFonts w:ascii="宋体" w:hAnsi="宋体" w:eastAsia="宋体" w:cs="宋体"/>
          <w:highlight w:val="none"/>
        </w:rPr>
      </w:pPr>
      <w:r>
        <w:rPr>
          <w:rFonts w:hint="eastAsia" w:ascii="宋体" w:hAnsi="宋体" w:eastAsia="宋体" w:cs="宋体"/>
          <w:highlight w:val="none"/>
        </w:rPr>
        <w:t> </w:t>
      </w:r>
    </w:p>
    <w:p w14:paraId="197CE541">
      <w:pPr>
        <w:pStyle w:val="228"/>
        <w:spacing w:beforeAutospacing="0" w:afterAutospacing="0"/>
        <w:jc w:val="both"/>
        <w:rPr>
          <w:rFonts w:ascii="宋体" w:hAnsi="宋体" w:eastAsia="宋体" w:cs="宋体"/>
          <w:highlight w:val="none"/>
        </w:rPr>
      </w:pPr>
      <w:r>
        <w:rPr>
          <w:rFonts w:hint="eastAsia" w:ascii="宋体" w:hAnsi="宋体" w:eastAsia="宋体" w:cs="宋体"/>
          <w:highlight w:val="none"/>
        </w:rPr>
        <w:t> </w:t>
      </w:r>
    </w:p>
    <w:p w14:paraId="68B53318">
      <w:pPr>
        <w:pStyle w:val="228"/>
        <w:spacing w:beforeAutospacing="0" w:afterAutospacing="0" w:line="0" w:lineRule="atLeast"/>
        <w:jc w:val="both"/>
        <w:rPr>
          <w:rFonts w:ascii="宋体" w:hAnsi="宋体" w:eastAsia="宋体" w:cs="宋体"/>
          <w:highlight w:val="none"/>
        </w:rPr>
      </w:pPr>
      <w:r>
        <w:rPr>
          <w:rFonts w:hint="eastAsia" w:ascii="宋体" w:hAnsi="宋体" w:eastAsia="宋体" w:cs="宋体"/>
          <w:highlight w:val="none"/>
        </w:rPr>
        <w:t> </w:t>
      </w:r>
    </w:p>
    <w:p w14:paraId="67708ABC">
      <w:pPr>
        <w:pStyle w:val="228"/>
        <w:widowControl/>
        <w:tabs>
          <w:tab w:val="left" w:pos="360"/>
        </w:tabs>
        <w:spacing w:beforeAutospacing="0" w:afterAutospacing="0" w:line="500" w:lineRule="exact"/>
        <w:jc w:val="both"/>
        <w:rPr>
          <w:rFonts w:ascii="宋体" w:hAnsi="宋体" w:eastAsia="宋体" w:cs="宋体"/>
          <w:highlight w:val="none"/>
        </w:rPr>
      </w:pPr>
      <w:r>
        <w:rPr>
          <w:rFonts w:hint="eastAsia" w:ascii="宋体" w:hAnsi="宋体" w:eastAsia="宋体" w:cs="宋体"/>
          <w:highlight w:val="none"/>
        </w:rPr>
        <w:t>法定代表人及被授权人身份证复印件：</w:t>
      </w:r>
    </w:p>
    <w:p w14:paraId="1DA53CC5">
      <w:pPr>
        <w:pStyle w:val="228"/>
        <w:keepNext/>
        <w:keepLines/>
        <w:spacing w:before="260" w:beforeAutospacing="0" w:after="260" w:afterAutospacing="0" w:line="415" w:lineRule="auto"/>
        <w:ind w:firstLine="3390"/>
        <w:jc w:val="both"/>
        <w:rPr>
          <w:rFonts w:ascii="宋体" w:hAnsi="宋体" w:eastAsia="宋体" w:cs="宋体"/>
          <w:b/>
          <w:highlight w:val="none"/>
        </w:rPr>
      </w:pPr>
      <w:r>
        <w:rPr>
          <w:rFonts w:hint="eastAsia" w:ascii="宋体" w:hAnsi="宋体" w:eastAsia="宋体" w:cs="宋体"/>
          <w:b/>
          <w:highlight w:val="none"/>
        </w:rPr>
        <w:t> </w:t>
      </w:r>
    </w:p>
    <w:p w14:paraId="3FBA74A8">
      <w:pPr>
        <w:rPr>
          <w:rFonts w:ascii="宋体" w:hAnsi="宋体" w:eastAsia="宋体" w:cs="宋体"/>
          <w:b/>
          <w:highlight w:val="none"/>
        </w:rPr>
      </w:pPr>
    </w:p>
    <w:p w14:paraId="523C0516">
      <w:pPr>
        <w:pStyle w:val="223"/>
        <w:rPr>
          <w:rFonts w:ascii="宋体" w:hAnsi="宋体" w:eastAsia="宋体" w:cs="宋体"/>
          <w:b/>
          <w:highlight w:val="none"/>
        </w:rPr>
      </w:pPr>
    </w:p>
    <w:p w14:paraId="1693EFD6">
      <w:pPr>
        <w:rPr>
          <w:rFonts w:ascii="宋体" w:hAnsi="宋体" w:eastAsia="宋体" w:cs="宋体"/>
          <w:b/>
          <w:highlight w:val="none"/>
        </w:rPr>
      </w:pPr>
    </w:p>
    <w:p w14:paraId="7C4CE5D0">
      <w:pPr>
        <w:pStyle w:val="223"/>
        <w:rPr>
          <w:rFonts w:ascii="宋体" w:hAnsi="宋体" w:eastAsia="宋体" w:cs="宋体"/>
          <w:b/>
          <w:highlight w:val="none"/>
        </w:rPr>
      </w:pPr>
    </w:p>
    <w:p w14:paraId="5EFEE919">
      <w:pPr>
        <w:rPr>
          <w:rFonts w:ascii="宋体" w:hAnsi="宋体" w:eastAsia="宋体" w:cs="宋体"/>
          <w:b/>
          <w:highlight w:val="none"/>
        </w:rPr>
      </w:pPr>
    </w:p>
    <w:p w14:paraId="3BE97A17">
      <w:pPr>
        <w:rPr>
          <w:rFonts w:ascii="宋体" w:hAnsi="宋体" w:eastAsia="宋体" w:cs="宋体"/>
          <w:b/>
          <w:highlight w:val="none"/>
        </w:rPr>
      </w:pPr>
    </w:p>
    <w:p w14:paraId="492E836E">
      <w:pPr>
        <w:rPr>
          <w:rFonts w:ascii="宋体" w:hAnsi="宋体" w:eastAsia="宋体" w:cs="宋体"/>
          <w:b/>
          <w:highlight w:val="none"/>
        </w:rPr>
      </w:pPr>
    </w:p>
    <w:p w14:paraId="35704D60">
      <w:pPr>
        <w:pStyle w:val="228"/>
        <w:keepNext/>
        <w:keepLines/>
        <w:spacing w:before="260" w:beforeAutospacing="0" w:after="260" w:afterAutospacing="0" w:line="415" w:lineRule="auto"/>
        <w:ind w:firstLine="0"/>
        <w:jc w:val="center"/>
        <w:outlineLvl w:val="1"/>
        <w:rPr>
          <w:rFonts w:hint="eastAsia" w:ascii="宋体" w:hAnsi="宋体" w:eastAsia="宋体" w:cs="宋体"/>
          <w:b/>
          <w:bCs/>
          <w:i/>
          <w:sz w:val="32"/>
          <w:szCs w:val="32"/>
          <w:highlight w:val="none"/>
          <w:u w:val="single"/>
        </w:rPr>
      </w:pPr>
      <w:r>
        <w:rPr>
          <w:rFonts w:hint="eastAsia" w:ascii="宋体" w:hAnsi="宋体" w:eastAsia="宋体" w:cs="宋体"/>
          <w:b/>
          <w:i/>
          <w:sz w:val="32"/>
          <w:szCs w:val="32"/>
          <w:highlight w:val="none"/>
          <w:u w:val="single"/>
        </w:rPr>
        <w:t>八、投标函</w:t>
      </w:r>
    </w:p>
    <w:p w14:paraId="360541C2">
      <w:pPr>
        <w:pStyle w:val="228"/>
        <w:spacing w:beforeAutospacing="0" w:afterAutospacing="0" w:line="500" w:lineRule="exact"/>
        <w:rPr>
          <w:rFonts w:ascii="宋体" w:hAnsi="宋体" w:eastAsia="宋体" w:cs="宋体"/>
          <w:highlight w:val="none"/>
        </w:rPr>
      </w:pPr>
      <w:r>
        <w:rPr>
          <w:rFonts w:hint="eastAsia" w:ascii="宋体" w:hAnsi="宋体" w:eastAsia="宋体" w:cs="宋体"/>
          <w:highlight w:val="none"/>
        </w:rPr>
        <w:t>致：</w:t>
      </w:r>
      <w:r>
        <w:rPr>
          <w:rFonts w:hint="eastAsia" w:ascii="宋体" w:hAnsi="宋体" w:eastAsia="宋体" w:cs="宋体"/>
          <w:highlight w:val="none"/>
          <w:u w:val="single"/>
        </w:rPr>
        <w:t xml:space="preserve">        </w:t>
      </w:r>
    </w:p>
    <w:p w14:paraId="7810C325">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根据贵方的</w:t>
      </w:r>
      <w:r>
        <w:rPr>
          <w:rFonts w:hint="eastAsia" w:ascii="宋体" w:hAnsi="宋体" w:eastAsia="宋体" w:cs="宋体"/>
          <w:highlight w:val="none"/>
          <w:u w:val="single"/>
        </w:rPr>
        <w:t xml:space="preserve">             </w:t>
      </w:r>
      <w:r>
        <w:rPr>
          <w:rFonts w:hint="eastAsia" w:ascii="宋体" w:hAnsi="宋体" w:eastAsia="宋体" w:cs="宋体"/>
          <w:highlight w:val="none"/>
        </w:rPr>
        <w:t>号招标文件，正式授权下述签字人_____________(姓名)代表我方______________（投标人的名称），全权处理本次项目投标的有关事宜。</w:t>
      </w:r>
    </w:p>
    <w:p w14:paraId="07FA1C94">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据此函，__________签字人兹宣布同意如下：</w:t>
      </w:r>
    </w:p>
    <w:p w14:paraId="49C78D53">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1.按招标文件规定的各项要求，向买方提供所需货物（包含与货物相关的服务）。</w:t>
      </w:r>
    </w:p>
    <w:p w14:paraId="6478113D">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2.我们完全理解贵方不一定将合同授予最低报价的投标人。</w:t>
      </w:r>
    </w:p>
    <w:p w14:paraId="47B33FC8">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3.我们已详细审核全部招标文件及其有效补充文件，我们知道必须放弃提出含糊不清或误解问题的权利。</w:t>
      </w:r>
    </w:p>
    <w:p w14:paraId="62856D5A">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4.我们同意从规定的开标日期起遵循本投标文件，并在规定的投标有效期期满之前均具有约束力。</w:t>
      </w:r>
    </w:p>
    <w:p w14:paraId="1ECD87C7">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5.同意向贵方提供贵方可能另外要求的与投标有关的任何证据或资料，并保证我方已提供和将要提供的文件是真实的、准确的。</w:t>
      </w:r>
    </w:p>
    <w:p w14:paraId="4486AD2B">
      <w:pPr>
        <w:pStyle w:val="228"/>
        <w:spacing w:beforeAutospacing="0" w:afterAutospacing="0" w:line="500" w:lineRule="exact"/>
        <w:ind w:firstLine="480"/>
        <w:rPr>
          <w:rFonts w:ascii="宋体" w:hAnsi="宋体" w:eastAsia="宋体" w:cs="宋体"/>
          <w:highlight w:val="none"/>
        </w:rPr>
      </w:pPr>
      <w:r>
        <w:rPr>
          <w:rFonts w:hint="eastAsia" w:ascii="宋体" w:hAnsi="宋体" w:eastAsia="宋体" w:cs="宋体"/>
          <w:highlight w:val="none"/>
        </w:rPr>
        <w:t>6.一旦我方中标,我方将根据招标文件的规定，严格履行合同的责任和义务,并保证在招标文件规定的时间完成项目，交付买方验收、使用。</w:t>
      </w:r>
    </w:p>
    <w:p w14:paraId="1913E78A">
      <w:pPr>
        <w:pStyle w:val="228"/>
        <w:spacing w:beforeAutospacing="0" w:afterAutospacing="0" w:line="500" w:lineRule="exact"/>
        <w:ind w:left="425"/>
        <w:rPr>
          <w:rFonts w:ascii="宋体" w:hAnsi="宋体" w:eastAsia="宋体" w:cs="宋体"/>
          <w:highlight w:val="none"/>
        </w:rPr>
      </w:pPr>
      <w:r>
        <w:rPr>
          <w:rFonts w:hint="eastAsia" w:ascii="宋体" w:hAnsi="宋体" w:eastAsia="宋体" w:cs="宋体"/>
          <w:highlight w:val="none"/>
        </w:rPr>
        <w:t>7.与本投标有关的正式通讯地址为：</w:t>
      </w:r>
    </w:p>
    <w:p w14:paraId="0696C78B">
      <w:pPr>
        <w:pStyle w:val="228"/>
        <w:spacing w:beforeAutospacing="0" w:afterAutospacing="0" w:line="500" w:lineRule="exact"/>
        <w:ind w:left="420" w:firstLine="480"/>
        <w:rPr>
          <w:rFonts w:ascii="宋体" w:hAnsi="宋体" w:eastAsia="宋体" w:cs="宋体"/>
          <w:highlight w:val="none"/>
        </w:rPr>
      </w:pPr>
      <w:r>
        <w:rPr>
          <w:rFonts w:hint="eastAsia" w:ascii="宋体" w:hAnsi="宋体" w:eastAsia="宋体" w:cs="宋体"/>
          <w:highlight w:val="none"/>
        </w:rPr>
        <w:t>地          址：</w:t>
      </w:r>
    </w:p>
    <w:p w14:paraId="54380D3A">
      <w:pPr>
        <w:pStyle w:val="228"/>
        <w:spacing w:beforeAutospacing="0" w:afterAutospacing="0" w:line="500" w:lineRule="exact"/>
        <w:ind w:left="420" w:firstLine="480"/>
        <w:rPr>
          <w:rFonts w:ascii="宋体" w:hAnsi="宋体" w:eastAsia="宋体" w:cs="宋体"/>
          <w:highlight w:val="none"/>
        </w:rPr>
      </w:pPr>
      <w:r>
        <w:rPr>
          <w:rFonts w:hint="eastAsia" w:ascii="宋体" w:hAnsi="宋体" w:eastAsia="宋体" w:cs="宋体"/>
          <w:highlight w:val="none"/>
        </w:rPr>
        <w:t>邮          编：</w:t>
      </w:r>
    </w:p>
    <w:p w14:paraId="4B0F093E">
      <w:pPr>
        <w:pStyle w:val="228"/>
        <w:spacing w:beforeAutospacing="0" w:afterAutospacing="0" w:line="500" w:lineRule="exact"/>
        <w:ind w:left="420" w:firstLine="480"/>
        <w:rPr>
          <w:rFonts w:ascii="宋体" w:hAnsi="宋体" w:eastAsia="宋体" w:cs="宋体"/>
          <w:highlight w:val="none"/>
        </w:rPr>
      </w:pPr>
      <w:r>
        <w:rPr>
          <w:rFonts w:hint="eastAsia" w:ascii="宋体" w:hAnsi="宋体" w:eastAsia="宋体" w:cs="宋体"/>
          <w:highlight w:val="none"/>
        </w:rPr>
        <w:t>电          话：</w:t>
      </w:r>
    </w:p>
    <w:p w14:paraId="62D6E2E6">
      <w:pPr>
        <w:pStyle w:val="228"/>
        <w:spacing w:beforeAutospacing="0" w:afterAutospacing="0" w:line="500" w:lineRule="exact"/>
        <w:ind w:left="420" w:firstLine="480"/>
        <w:rPr>
          <w:rFonts w:ascii="宋体" w:hAnsi="宋体" w:eastAsia="宋体" w:cs="宋体"/>
          <w:highlight w:val="none"/>
        </w:rPr>
      </w:pPr>
      <w:r>
        <w:rPr>
          <w:rFonts w:hint="eastAsia" w:ascii="宋体" w:hAnsi="宋体" w:eastAsia="宋体" w:cs="宋体"/>
          <w:highlight w:val="none"/>
        </w:rPr>
        <w:t>传          真：</w:t>
      </w:r>
    </w:p>
    <w:p w14:paraId="037CF2B6">
      <w:pPr>
        <w:pStyle w:val="228"/>
        <w:spacing w:beforeAutospacing="0" w:afterAutospacing="0" w:line="500" w:lineRule="exact"/>
        <w:ind w:left="420" w:firstLine="480"/>
        <w:rPr>
          <w:rFonts w:ascii="宋体" w:hAnsi="宋体" w:eastAsia="宋体" w:cs="宋体"/>
          <w:highlight w:val="none"/>
        </w:rPr>
      </w:pPr>
      <w:r>
        <w:rPr>
          <w:rFonts w:hint="eastAsia" w:ascii="宋体" w:hAnsi="宋体" w:eastAsia="宋体" w:cs="宋体"/>
          <w:highlight w:val="none"/>
        </w:rPr>
        <w:t>投标人开户行：</w:t>
      </w:r>
    </w:p>
    <w:p w14:paraId="0E33C6F6">
      <w:pPr>
        <w:pStyle w:val="228"/>
        <w:spacing w:beforeAutospacing="0" w:afterAutospacing="0" w:line="500" w:lineRule="exact"/>
        <w:ind w:left="420" w:firstLine="480"/>
        <w:rPr>
          <w:rFonts w:ascii="宋体" w:hAnsi="宋体" w:eastAsia="宋体" w:cs="宋体"/>
          <w:highlight w:val="none"/>
        </w:rPr>
      </w:pPr>
      <w:r>
        <w:rPr>
          <w:rFonts w:hint="eastAsia" w:ascii="宋体" w:hAnsi="宋体" w:eastAsia="宋体" w:cs="宋体"/>
          <w:highlight w:val="none"/>
        </w:rPr>
        <w:t xml:space="preserve">账          号： </w:t>
      </w:r>
    </w:p>
    <w:p w14:paraId="6919C1D3">
      <w:pPr>
        <w:pStyle w:val="228"/>
        <w:spacing w:beforeAutospacing="0" w:afterAutospacing="0" w:line="500" w:lineRule="exact"/>
        <w:ind w:left="420" w:firstLine="480"/>
        <w:jc w:val="left"/>
        <w:rPr>
          <w:rFonts w:ascii="宋体" w:hAnsi="宋体" w:eastAsia="宋体" w:cs="宋体"/>
          <w:highlight w:val="none"/>
        </w:rPr>
      </w:pPr>
      <w:r>
        <w:rPr>
          <w:rFonts w:hint="eastAsia" w:ascii="宋体" w:hAnsi="宋体" w:eastAsia="宋体" w:cs="宋体"/>
          <w:highlight w:val="none"/>
        </w:rPr>
        <w:t>日           期：________年____月____日</w:t>
      </w:r>
    </w:p>
    <w:p w14:paraId="5AF6717F">
      <w:pPr>
        <w:pStyle w:val="228"/>
        <w:spacing w:beforeAutospacing="0" w:afterAutospacing="0" w:line="0" w:lineRule="atLeast"/>
        <w:ind w:firstLine="240"/>
        <w:jc w:val="center"/>
        <w:rPr>
          <w:rFonts w:ascii="宋体" w:hAnsi="宋体" w:eastAsia="宋体" w:cs="宋体"/>
          <w:highlight w:val="none"/>
        </w:rPr>
      </w:pPr>
      <w:r>
        <w:rPr>
          <w:rFonts w:hint="eastAsia" w:ascii="宋体" w:hAnsi="宋体" w:eastAsia="宋体" w:cs="宋体"/>
          <w:highlight w:val="none"/>
        </w:rPr>
        <w:t> </w:t>
      </w:r>
    </w:p>
    <w:p w14:paraId="48089461">
      <w:pPr>
        <w:pStyle w:val="228"/>
        <w:spacing w:beforeAutospacing="0" w:afterAutospacing="0" w:line="500" w:lineRule="exact"/>
        <w:jc w:val="center"/>
        <w:outlineLvl w:val="1"/>
        <w:rPr>
          <w:rFonts w:ascii="宋体" w:hAnsi="宋体" w:eastAsia="宋体" w:cs="宋体"/>
          <w:highlight w:val="none"/>
        </w:rPr>
      </w:pPr>
    </w:p>
    <w:p w14:paraId="7E3B9FC4">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187BEB97">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04031499">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3598E7E3">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00A386B0">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401DF88B">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484356D6">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0AF19D73">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4173781D">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3B2DB670">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59CC5F08">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194EF8F6">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483CBD2B">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00DFE7F3">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50D31173">
      <w:pPr>
        <w:pStyle w:val="228"/>
        <w:spacing w:beforeAutospacing="0" w:afterAutospacing="0" w:line="500" w:lineRule="exact"/>
        <w:jc w:val="center"/>
        <w:outlineLvl w:val="1"/>
        <w:rPr>
          <w:rFonts w:hint="eastAsia" w:ascii="宋体" w:hAnsi="宋体" w:eastAsia="宋体" w:cs="宋体"/>
          <w:b/>
          <w:bCs/>
          <w:sz w:val="32"/>
          <w:szCs w:val="32"/>
          <w:highlight w:val="none"/>
        </w:rPr>
      </w:pPr>
    </w:p>
    <w:p w14:paraId="4AE5643F">
      <w:pPr>
        <w:pStyle w:val="228"/>
        <w:spacing w:beforeAutospacing="0" w:afterAutospacing="0" w:line="500" w:lineRule="exact"/>
        <w:jc w:val="both"/>
        <w:outlineLvl w:val="1"/>
        <w:rPr>
          <w:rFonts w:hint="eastAsia" w:ascii="宋体" w:hAnsi="宋体" w:eastAsia="宋体" w:cs="宋体"/>
          <w:b/>
          <w:bCs/>
          <w:sz w:val="32"/>
          <w:szCs w:val="32"/>
          <w:highlight w:val="none"/>
        </w:rPr>
      </w:pPr>
    </w:p>
    <w:p w14:paraId="0750CD80">
      <w:pPr>
        <w:pStyle w:val="228"/>
        <w:spacing w:beforeAutospacing="0" w:afterAutospacing="0" w:line="500" w:lineRule="exact"/>
        <w:jc w:val="both"/>
        <w:outlineLvl w:val="1"/>
        <w:rPr>
          <w:rFonts w:hint="eastAsia" w:ascii="宋体" w:hAnsi="宋体" w:eastAsia="宋体" w:cs="宋体"/>
          <w:b/>
          <w:bCs/>
          <w:sz w:val="32"/>
          <w:szCs w:val="32"/>
          <w:highlight w:val="none"/>
        </w:rPr>
      </w:pPr>
    </w:p>
    <w:p w14:paraId="04BA3FC3">
      <w:pPr>
        <w:pStyle w:val="228"/>
        <w:spacing w:beforeAutospacing="0" w:afterAutospacing="0" w:line="500" w:lineRule="exact"/>
        <w:jc w:val="both"/>
        <w:outlineLvl w:val="1"/>
        <w:rPr>
          <w:rFonts w:hint="eastAsia" w:ascii="宋体" w:hAnsi="宋体" w:eastAsia="宋体" w:cs="宋体"/>
          <w:b/>
          <w:bCs/>
          <w:sz w:val="32"/>
          <w:szCs w:val="32"/>
          <w:highlight w:val="none"/>
        </w:rPr>
      </w:pPr>
    </w:p>
    <w:p w14:paraId="201D6641">
      <w:pPr>
        <w:pStyle w:val="228"/>
        <w:spacing w:beforeAutospacing="0" w:afterAutospacing="0" w:line="500" w:lineRule="exact"/>
        <w:jc w:val="both"/>
        <w:outlineLvl w:val="1"/>
        <w:rPr>
          <w:rFonts w:hint="eastAsia" w:ascii="宋体" w:hAnsi="宋体" w:eastAsia="宋体" w:cs="宋体"/>
          <w:b/>
          <w:bCs/>
          <w:sz w:val="32"/>
          <w:szCs w:val="32"/>
          <w:highlight w:val="none"/>
        </w:rPr>
      </w:pPr>
    </w:p>
    <w:p w14:paraId="1EEF1A73">
      <w:pPr>
        <w:pStyle w:val="228"/>
        <w:spacing w:beforeAutospacing="0" w:afterAutospacing="0" w:line="500" w:lineRule="exact"/>
        <w:jc w:val="both"/>
        <w:outlineLvl w:val="1"/>
        <w:rPr>
          <w:rFonts w:hint="eastAsia" w:ascii="宋体" w:hAnsi="宋体" w:eastAsia="宋体" w:cs="宋体"/>
          <w:b/>
          <w:bCs/>
          <w:sz w:val="32"/>
          <w:szCs w:val="32"/>
          <w:highlight w:val="none"/>
        </w:rPr>
      </w:pPr>
    </w:p>
    <w:p w14:paraId="2501258F">
      <w:pPr>
        <w:pStyle w:val="27"/>
        <w:spacing w:beforeAutospacing="0" w:afterAutospacing="0" w:line="500" w:lineRule="exact"/>
        <w:jc w:val="center"/>
        <w:outlineLvl w:val="1"/>
        <w:rPr>
          <w:rFonts w:ascii="宋体" w:hAnsi="宋体" w:eastAsia="宋体" w:cs="宋体"/>
          <w:highlight w:val="none"/>
        </w:rPr>
      </w:pPr>
      <w:r>
        <w:rPr>
          <w:rFonts w:hint="eastAsia" w:ascii="宋体" w:hAnsi="宋体" w:eastAsia="宋体" w:cs="宋体"/>
          <w:b/>
          <w:sz w:val="32"/>
          <w:szCs w:val="32"/>
          <w:highlight w:val="none"/>
        </w:rPr>
        <w:t>九、中小企业声明函（</w:t>
      </w:r>
      <w:r>
        <w:rPr>
          <w:rFonts w:hint="eastAsia" w:eastAsia="宋体" w:cs="宋体"/>
          <w:b/>
          <w:sz w:val="32"/>
          <w:szCs w:val="32"/>
          <w:highlight w:val="none"/>
          <w:lang w:val="en-US" w:eastAsia="zh-CN"/>
        </w:rPr>
        <w:t>服务</w:t>
      </w:r>
      <w:r>
        <w:rPr>
          <w:rFonts w:hint="eastAsia" w:ascii="宋体" w:hAnsi="宋体" w:eastAsia="宋体" w:cs="宋体"/>
          <w:b/>
          <w:sz w:val="32"/>
          <w:szCs w:val="32"/>
          <w:highlight w:val="none"/>
        </w:rPr>
        <w:t>）</w:t>
      </w:r>
    </w:p>
    <w:p w14:paraId="160392AE">
      <w:pPr>
        <w:spacing w:line="500" w:lineRule="exact"/>
        <w:ind w:firstLine="480"/>
        <w:rPr>
          <w:rFonts w:ascii="宋体" w:hAnsi="宋体" w:eastAsia="宋体" w:cs="宋体"/>
          <w:sz w:val="24"/>
          <w:highlight w:val="none"/>
        </w:rPr>
      </w:pPr>
    </w:p>
    <w:p w14:paraId="52440B05">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18832B28">
      <w:pPr>
        <w:numPr>
          <w:ilvl w:val="0"/>
          <w:numId w:val="15"/>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3567E748">
      <w:pPr>
        <w:numPr>
          <w:ilvl w:val="0"/>
          <w:numId w:val="15"/>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70A7FF1">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43409A38">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13F77C2E">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59F146CB">
      <w:pPr>
        <w:pStyle w:val="27"/>
        <w:spacing w:beforeAutospacing="0" w:afterAutospacing="0" w:line="0" w:lineRule="atLeast"/>
        <w:ind w:right="720"/>
        <w:jc w:val="both"/>
        <w:rPr>
          <w:color w:val="auto"/>
          <w:highlight w:val="none"/>
        </w:rPr>
      </w:pPr>
      <w:r>
        <w:rPr>
          <w:color w:val="auto"/>
          <w:highlight w:val="none"/>
        </w:rPr>
        <w:t> </w:t>
      </w:r>
    </w:p>
    <w:p w14:paraId="0CAE3538">
      <w:pPr>
        <w:pStyle w:val="27"/>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E4B2F5A">
      <w:pPr>
        <w:pStyle w:val="27"/>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30F82FC7">
      <w:pPr>
        <w:pStyle w:val="27"/>
        <w:spacing w:beforeAutospacing="0" w:afterAutospacing="0" w:line="0" w:lineRule="atLeast"/>
        <w:ind w:firstLine="240"/>
        <w:jc w:val="both"/>
        <w:rPr>
          <w:color w:val="auto"/>
          <w:highlight w:val="none"/>
        </w:rPr>
      </w:pPr>
      <w:r>
        <w:rPr>
          <w:color w:val="auto"/>
          <w:highlight w:val="none"/>
        </w:rPr>
        <w:t> </w:t>
      </w:r>
    </w:p>
    <w:p w14:paraId="2726CA95">
      <w:pPr>
        <w:pStyle w:val="27"/>
        <w:spacing w:beforeAutospacing="0" w:afterAutospacing="0" w:line="0" w:lineRule="atLeast"/>
        <w:ind w:firstLine="480"/>
        <w:jc w:val="both"/>
        <w:rPr>
          <w:rFonts w:hint="eastAsia" w:ascii="宋体" w:hAnsi="宋体" w:eastAsia="宋体" w:cs="宋体"/>
          <w:color w:val="auto"/>
          <w:highlight w:val="none"/>
        </w:rPr>
      </w:pPr>
    </w:p>
    <w:p w14:paraId="7EFD629C">
      <w:pPr>
        <w:pStyle w:val="27"/>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00D9655B">
      <w:pPr>
        <w:pStyle w:val="27"/>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46FA77C2">
      <w:pPr>
        <w:pStyle w:val="228"/>
        <w:spacing w:beforeAutospacing="0" w:afterAutospacing="0" w:line="500" w:lineRule="exact"/>
        <w:jc w:val="center"/>
        <w:outlineLvl w:val="1"/>
        <w:rPr>
          <w:rFonts w:ascii="宋体" w:hAnsi="宋体" w:eastAsia="宋体" w:cs="宋体"/>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十、残疾人福利性单位声明函</w:t>
      </w:r>
    </w:p>
    <w:p w14:paraId="5733ED72">
      <w:pPr>
        <w:pStyle w:val="228"/>
        <w:spacing w:beforeAutospacing="0" w:afterAutospacing="0" w:line="500" w:lineRule="exact"/>
        <w:ind w:firstLine="480"/>
        <w:jc w:val="both"/>
        <w:rPr>
          <w:rFonts w:ascii="宋体" w:hAnsi="宋体" w:eastAsia="宋体" w:cs="宋体"/>
          <w:highlight w:val="none"/>
        </w:rPr>
      </w:pPr>
    </w:p>
    <w:p w14:paraId="59AE5BB6">
      <w:pPr>
        <w:pStyle w:val="228"/>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highlight w:val="none"/>
          <w:u w:val="single"/>
        </w:rPr>
        <w:t xml:space="preserve">      </w:t>
      </w:r>
      <w:r>
        <w:rPr>
          <w:rFonts w:hint="eastAsia" w:ascii="宋体" w:hAnsi="宋体" w:eastAsia="宋体" w:cs="宋体"/>
          <w:highlight w:val="none"/>
        </w:rPr>
        <w:t>单位的采购文件编号为</w:t>
      </w:r>
      <w:r>
        <w:rPr>
          <w:rFonts w:hint="eastAsia" w:ascii="宋体" w:hAnsi="宋体" w:eastAsia="宋体" w:cs="宋体"/>
          <w:highlight w:val="none"/>
          <w:u w:val="single"/>
        </w:rPr>
        <w:t xml:space="preserve">      </w:t>
      </w:r>
      <w:r>
        <w:rPr>
          <w:rFonts w:hint="eastAsia" w:ascii="宋体" w:hAnsi="宋体" w:eastAsia="宋体" w:cs="宋体"/>
          <w:highlight w:val="none"/>
        </w:rPr>
        <w:t>的</w:t>
      </w:r>
      <w:r>
        <w:rPr>
          <w:rFonts w:hint="eastAsia" w:eastAsia="宋体" w:cs="宋体"/>
          <w:highlight w:val="none"/>
          <w:u w:val="single"/>
          <w:lang w:val="en-US" w:eastAsia="zh-CN"/>
        </w:rPr>
        <w:t xml:space="preserve">         </w:t>
      </w:r>
      <w:r>
        <w:rPr>
          <w:rFonts w:hint="eastAsia" w:ascii="宋体" w:hAnsi="宋体" w:eastAsia="宋体" w:cs="宋体"/>
          <w:highlight w:val="none"/>
        </w:rPr>
        <w:t>采购活动提供本单位制造的货物，或者提供其他残疾人福利性单位制造的货物（不包括使用非残疾人福利性单位注册商标的货物）。</w:t>
      </w:r>
    </w:p>
    <w:p w14:paraId="5D353842">
      <w:pPr>
        <w:pStyle w:val="228"/>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本单位对上述声明的真实性负责。如有虚假，将依法承担相应责任。</w:t>
      </w:r>
    </w:p>
    <w:p w14:paraId="37038B44">
      <w:pPr>
        <w:pStyle w:val="228"/>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 </w:t>
      </w:r>
    </w:p>
    <w:p w14:paraId="67CB27CB">
      <w:pPr>
        <w:pStyle w:val="228"/>
        <w:spacing w:beforeAutospacing="0" w:afterAutospacing="0" w:line="500" w:lineRule="exact"/>
        <w:ind w:firstLine="480"/>
        <w:jc w:val="both"/>
        <w:rPr>
          <w:rFonts w:ascii="宋体" w:hAnsi="宋体" w:eastAsia="宋体" w:cs="宋体"/>
          <w:highlight w:val="none"/>
        </w:rPr>
      </w:pPr>
      <w:r>
        <w:rPr>
          <w:rFonts w:hint="eastAsia" w:ascii="宋体" w:hAnsi="宋体" w:eastAsia="宋体" w:cs="宋体"/>
          <w:highlight w:val="none"/>
        </w:rPr>
        <w:t>备注：1、供应商如不提供此声明函，价格将不做相应扣除（如项目全面面向中小企业，则资格审查不通过）。2、中标供应商为残疾人福利单位的，此声明函将随中标结果同时公告，接受社会监督。</w:t>
      </w:r>
    </w:p>
    <w:p w14:paraId="0CE8D533">
      <w:pPr>
        <w:pStyle w:val="228"/>
        <w:spacing w:beforeAutospacing="0" w:afterAutospacing="0" w:line="500" w:lineRule="exact"/>
        <w:ind w:firstLine="624"/>
        <w:jc w:val="both"/>
        <w:rPr>
          <w:rFonts w:ascii="宋体" w:hAnsi="宋体" w:eastAsia="宋体" w:cs="宋体"/>
          <w:highlight w:val="none"/>
        </w:rPr>
      </w:pPr>
      <w:r>
        <w:rPr>
          <w:rFonts w:hint="eastAsia" w:ascii="宋体" w:hAnsi="宋体" w:eastAsia="宋体" w:cs="宋体"/>
          <w:highlight w:val="none"/>
        </w:rPr>
        <w:t> </w:t>
      </w:r>
    </w:p>
    <w:p w14:paraId="4A60917C">
      <w:pPr>
        <w:pStyle w:val="228"/>
        <w:tabs>
          <w:tab w:val="left" w:pos="4864"/>
        </w:tabs>
        <w:spacing w:beforeAutospacing="0" w:afterAutospacing="0" w:line="500" w:lineRule="exact"/>
        <w:ind w:right="1560" w:firstLine="624"/>
        <w:jc w:val="center"/>
        <w:rPr>
          <w:rFonts w:ascii="宋体" w:hAnsi="宋体" w:eastAsia="宋体" w:cs="宋体"/>
          <w:highlight w:val="none"/>
        </w:rPr>
      </w:pPr>
      <w:r>
        <w:rPr>
          <w:rFonts w:hint="eastAsia" w:ascii="宋体" w:hAnsi="宋体" w:eastAsia="宋体" w:cs="宋体"/>
          <w:sz w:val="30"/>
          <w:szCs w:val="30"/>
          <w:highlight w:val="none"/>
        </w:rPr>
        <w:t>         </w:t>
      </w:r>
      <w:r>
        <w:rPr>
          <w:rFonts w:hint="eastAsia" w:ascii="宋体" w:hAnsi="宋体" w:eastAsia="宋体" w:cs="宋体"/>
          <w:highlight w:val="none"/>
        </w:rPr>
        <w:t>供应商全称（加盖CA电子公章）：</w:t>
      </w:r>
    </w:p>
    <w:p w14:paraId="1DCF9461">
      <w:pPr>
        <w:pStyle w:val="228"/>
        <w:tabs>
          <w:tab w:val="left" w:pos="4864"/>
        </w:tabs>
        <w:spacing w:beforeAutospacing="0" w:afterAutospacing="0" w:line="500" w:lineRule="exact"/>
        <w:ind w:right="1560" w:firstLine="480"/>
        <w:jc w:val="center"/>
        <w:rPr>
          <w:rFonts w:ascii="宋体" w:hAnsi="宋体" w:eastAsia="宋体" w:cs="宋体"/>
          <w:highlight w:val="none"/>
        </w:rPr>
      </w:pPr>
      <w:r>
        <w:rPr>
          <w:rFonts w:hint="eastAsia" w:ascii="宋体" w:hAnsi="宋体" w:eastAsia="宋体" w:cs="宋体"/>
          <w:highlight w:val="none"/>
        </w:rPr>
        <w:t>        日  期：</w:t>
      </w:r>
    </w:p>
    <w:p w14:paraId="62E239E6">
      <w:pPr>
        <w:pStyle w:val="228"/>
        <w:spacing w:beforeAutospacing="0" w:afterAutospacing="0" w:line="500" w:lineRule="exact"/>
        <w:jc w:val="center"/>
        <w:rPr>
          <w:rFonts w:ascii="宋体" w:hAnsi="宋体" w:eastAsia="宋体" w:cs="宋体"/>
          <w:highlight w:val="none"/>
        </w:rPr>
      </w:pPr>
      <w:r>
        <w:rPr>
          <w:rFonts w:hint="eastAsia" w:ascii="宋体" w:hAnsi="宋体" w:eastAsia="宋体" w:cs="宋体"/>
          <w:highlight w:val="none"/>
        </w:rPr>
        <w:t> </w:t>
      </w:r>
    </w:p>
    <w:p w14:paraId="6F73712F">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4F23F816">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0C9EC86B">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0EDFEA53">
      <w:pPr>
        <w:pStyle w:val="228"/>
        <w:spacing w:beforeAutospacing="0" w:afterAutospacing="0" w:line="0" w:lineRule="atLeast"/>
        <w:jc w:val="center"/>
        <w:rPr>
          <w:rFonts w:hint="eastAsia" w:ascii="宋体" w:hAnsi="宋体" w:eastAsia="宋体" w:cs="宋体"/>
          <w:highlight w:val="none"/>
        </w:rPr>
      </w:pPr>
    </w:p>
    <w:p w14:paraId="52D61A47">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2DCF9E9D">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3FE53AC3">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3B1B5379">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20282366">
      <w:pPr>
        <w:pStyle w:val="228"/>
        <w:spacing w:beforeAutospacing="0" w:afterAutospacing="0" w:line="0" w:lineRule="atLeast"/>
        <w:jc w:val="center"/>
        <w:rPr>
          <w:rFonts w:ascii="宋体" w:hAnsi="宋体" w:eastAsia="宋体" w:cs="宋体"/>
          <w:highlight w:val="none"/>
        </w:rPr>
      </w:pPr>
      <w:r>
        <w:rPr>
          <w:rFonts w:hint="eastAsia" w:ascii="宋体" w:hAnsi="宋体" w:eastAsia="宋体" w:cs="宋体"/>
          <w:highlight w:val="none"/>
        </w:rPr>
        <w:t> </w:t>
      </w:r>
    </w:p>
    <w:p w14:paraId="413FAE5A">
      <w:pPr>
        <w:pStyle w:val="228"/>
        <w:spacing w:beforeAutospacing="0" w:afterAutospacing="0" w:line="0" w:lineRule="atLeast"/>
        <w:jc w:val="center"/>
        <w:rPr>
          <w:rFonts w:ascii="宋体" w:hAnsi="宋体" w:eastAsia="宋体" w:cs="宋体"/>
          <w:highlight w:val="none"/>
        </w:rPr>
      </w:pPr>
    </w:p>
    <w:p w14:paraId="192672E5">
      <w:pPr>
        <w:pStyle w:val="228"/>
        <w:spacing w:beforeAutospacing="0" w:afterAutospacing="0" w:line="0" w:lineRule="atLeast"/>
        <w:jc w:val="center"/>
        <w:rPr>
          <w:rFonts w:ascii="宋体" w:hAnsi="宋体" w:eastAsia="宋体" w:cs="宋体"/>
          <w:highlight w:val="none"/>
        </w:rPr>
      </w:pPr>
    </w:p>
    <w:p w14:paraId="6CD4727C">
      <w:pPr>
        <w:pStyle w:val="228"/>
        <w:spacing w:beforeAutospacing="0" w:afterAutospacing="0" w:line="0" w:lineRule="atLeast"/>
        <w:jc w:val="center"/>
        <w:rPr>
          <w:rFonts w:ascii="宋体" w:hAnsi="宋体" w:eastAsia="宋体" w:cs="宋体"/>
          <w:highlight w:val="none"/>
        </w:rPr>
      </w:pPr>
    </w:p>
    <w:p w14:paraId="5BF858C4">
      <w:pPr>
        <w:pStyle w:val="228"/>
        <w:spacing w:beforeAutospacing="0" w:afterAutospacing="0"/>
        <w:ind w:firstLine="643"/>
        <w:jc w:val="center"/>
        <w:rPr>
          <w:rFonts w:hint="eastAsia" w:ascii="宋体" w:hAnsi="宋体" w:eastAsia="宋体" w:cs="宋体"/>
          <w:b/>
          <w:color w:val="000000"/>
          <w:sz w:val="32"/>
          <w:szCs w:val="32"/>
          <w:highlight w:val="none"/>
          <w:u w:val="single"/>
        </w:rPr>
      </w:pPr>
      <w:r>
        <w:rPr>
          <w:rFonts w:hint="eastAsia" w:ascii="宋体" w:hAnsi="宋体" w:eastAsia="宋体" w:cs="宋体"/>
          <w:b/>
          <w:sz w:val="32"/>
          <w:szCs w:val="32"/>
          <w:highlight w:val="none"/>
        </w:rPr>
        <w:t>十</w:t>
      </w:r>
      <w:r>
        <w:rPr>
          <w:rFonts w:hint="eastAsia" w:eastAsia="宋体" w:cs="宋体"/>
          <w:b/>
          <w:sz w:val="32"/>
          <w:szCs w:val="32"/>
          <w:highlight w:val="none"/>
          <w:lang w:val="en-US" w:eastAsia="zh-CN"/>
        </w:rPr>
        <w:t>一</w:t>
      </w:r>
      <w:r>
        <w:rPr>
          <w:rFonts w:hint="eastAsia" w:ascii="宋体" w:hAnsi="宋体" w:eastAsia="宋体" w:cs="宋体"/>
          <w:b/>
          <w:sz w:val="32"/>
          <w:szCs w:val="32"/>
          <w:highlight w:val="none"/>
        </w:rPr>
        <w:t>、</w:t>
      </w:r>
      <w:bookmarkStart w:id="122" w:name="OLE_LINK52"/>
      <w:bookmarkStart w:id="123" w:name="OLE_LINK108"/>
      <w:r>
        <w:rPr>
          <w:rFonts w:hint="eastAsia" w:ascii="宋体" w:hAnsi="宋体" w:eastAsia="宋体" w:cs="宋体"/>
          <w:b/>
          <w:color w:val="000000"/>
          <w:sz w:val="32"/>
          <w:szCs w:val="32"/>
          <w:highlight w:val="none"/>
          <w:u w:val="single"/>
        </w:rPr>
        <w:t>投标分项报价表</w:t>
      </w:r>
      <w:bookmarkEnd w:id="122"/>
    </w:p>
    <w:p w14:paraId="19305686">
      <w:pPr>
        <w:spacing w:line="440" w:lineRule="exact"/>
        <w:rPr>
          <w:rFonts w:hint="eastAsia" w:ascii="宋体" w:hAnsi="宋体" w:eastAsia="宋体" w:cs="宋体"/>
          <w:b/>
          <w:color w:val="000000"/>
          <w:sz w:val="32"/>
          <w:szCs w:val="32"/>
          <w:highlight w:val="none"/>
          <w:u w:val="single"/>
        </w:rPr>
      </w:pPr>
      <w:r>
        <w:rPr>
          <w:rFonts w:hint="eastAsia" w:ascii="宋体" w:hAnsi="宋体" w:cs="宋体"/>
          <w:sz w:val="24"/>
          <w:szCs w:val="24"/>
          <w:highlight w:val="none"/>
        </w:rPr>
        <w:t>投标人全称（</w:t>
      </w:r>
      <w:r>
        <w:rPr>
          <w:rFonts w:hint="eastAsia" w:ascii="宋体" w:hAnsi="宋体" w:cs="宋体"/>
          <w:sz w:val="24"/>
          <w:szCs w:val="24"/>
          <w:highlight w:val="none"/>
          <w:lang w:val="en-US" w:eastAsia="zh-CN"/>
        </w:rPr>
        <w:t>电子签章</w:t>
      </w:r>
      <w:r>
        <w:rPr>
          <w:rFonts w:hint="eastAsia" w:ascii="宋体" w:hAnsi="宋体" w:cs="宋体"/>
          <w:sz w:val="24"/>
          <w:szCs w:val="24"/>
          <w:highlight w:val="none"/>
        </w:rPr>
        <w:t>）：</w:t>
      </w:r>
    </w:p>
    <w:tbl>
      <w:tblPr>
        <w:tblStyle w:val="29"/>
        <w:tblW w:w="913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0"/>
        <w:gridCol w:w="1271"/>
        <w:gridCol w:w="1662"/>
        <w:gridCol w:w="1675"/>
        <w:gridCol w:w="613"/>
        <w:gridCol w:w="600"/>
        <w:gridCol w:w="987"/>
        <w:gridCol w:w="1013"/>
        <w:gridCol w:w="852"/>
      </w:tblGrid>
      <w:tr w14:paraId="19C47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trPr>
        <w:tc>
          <w:tcPr>
            <w:tcW w:w="460" w:type="dxa"/>
            <w:noWrap w:val="0"/>
            <w:vAlign w:val="center"/>
          </w:tcPr>
          <w:p w14:paraId="4A264258">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序号</w:t>
            </w:r>
          </w:p>
        </w:tc>
        <w:tc>
          <w:tcPr>
            <w:tcW w:w="1271" w:type="dxa"/>
            <w:noWrap w:val="0"/>
            <w:vAlign w:val="center"/>
          </w:tcPr>
          <w:p w14:paraId="4E61B19B">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项目</w:t>
            </w:r>
          </w:p>
        </w:tc>
        <w:tc>
          <w:tcPr>
            <w:tcW w:w="1662" w:type="dxa"/>
            <w:noWrap w:val="0"/>
            <w:vAlign w:val="center"/>
          </w:tcPr>
          <w:p w14:paraId="4501C8F1">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项目/服务名称</w:t>
            </w:r>
          </w:p>
        </w:tc>
        <w:tc>
          <w:tcPr>
            <w:tcW w:w="1675" w:type="dxa"/>
            <w:noWrap w:val="0"/>
            <w:vAlign w:val="center"/>
          </w:tcPr>
          <w:p w14:paraId="28DFF50B">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参数/功能要求</w:t>
            </w:r>
          </w:p>
        </w:tc>
        <w:tc>
          <w:tcPr>
            <w:tcW w:w="613" w:type="dxa"/>
            <w:noWrap w:val="0"/>
            <w:vAlign w:val="center"/>
          </w:tcPr>
          <w:p w14:paraId="35E6B2C4">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单位</w:t>
            </w:r>
          </w:p>
        </w:tc>
        <w:tc>
          <w:tcPr>
            <w:tcW w:w="600" w:type="dxa"/>
            <w:noWrap w:val="0"/>
            <w:vAlign w:val="center"/>
          </w:tcPr>
          <w:p w14:paraId="2CC3E58B">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数量</w:t>
            </w:r>
          </w:p>
        </w:tc>
        <w:tc>
          <w:tcPr>
            <w:tcW w:w="987" w:type="dxa"/>
            <w:noWrap w:val="0"/>
            <w:vAlign w:val="center"/>
          </w:tcPr>
          <w:p w14:paraId="74756BF8">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单价（元）/年</w:t>
            </w:r>
          </w:p>
        </w:tc>
        <w:tc>
          <w:tcPr>
            <w:tcW w:w="1013" w:type="dxa"/>
            <w:noWrap w:val="0"/>
            <w:vAlign w:val="center"/>
          </w:tcPr>
          <w:p w14:paraId="56DC0160">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lang w:val="en-US" w:eastAsia="zh-CN" w:bidi="ar"/>
              </w:rPr>
            </w:pPr>
            <w:r>
              <w:rPr>
                <w:rFonts w:hint="eastAsia" w:ascii="宋体" w:hAnsi="宋体" w:eastAsia="宋体" w:cs="宋体"/>
                <w:b/>
                <w:bCs/>
                <w:i w:val="0"/>
                <w:iCs w:val="0"/>
                <w:color w:val="000000"/>
                <w:sz w:val="18"/>
                <w:szCs w:val="18"/>
                <w:highlight w:val="none"/>
                <w:lang w:val="en-US" w:eastAsia="zh-CN" w:bidi="ar"/>
              </w:rPr>
              <w:t>合价（元）</w:t>
            </w:r>
          </w:p>
          <w:p w14:paraId="5A4211D3">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/3年</w:t>
            </w:r>
          </w:p>
        </w:tc>
        <w:tc>
          <w:tcPr>
            <w:tcW w:w="852" w:type="dxa"/>
            <w:noWrap w:val="0"/>
            <w:vAlign w:val="center"/>
          </w:tcPr>
          <w:p w14:paraId="41AFF024">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000000"/>
                <w:sz w:val="18"/>
                <w:szCs w:val="18"/>
                <w:highlight w:val="none"/>
              </w:rPr>
            </w:pPr>
            <w:r>
              <w:rPr>
                <w:rFonts w:hint="eastAsia" w:ascii="宋体" w:hAnsi="宋体" w:eastAsia="宋体" w:cs="宋体"/>
                <w:b/>
                <w:bCs/>
                <w:i w:val="0"/>
                <w:iCs w:val="0"/>
                <w:color w:val="000000"/>
                <w:sz w:val="18"/>
                <w:szCs w:val="18"/>
                <w:highlight w:val="none"/>
                <w:lang w:val="en-US" w:eastAsia="zh-CN" w:bidi="ar"/>
              </w:rPr>
              <w:t>备注：品牌（如有）</w:t>
            </w:r>
          </w:p>
        </w:tc>
      </w:tr>
      <w:tr w14:paraId="43006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5681" w:type="dxa"/>
            <w:gridSpan w:val="5"/>
            <w:noWrap w:val="0"/>
            <w:vAlign w:val="center"/>
          </w:tcPr>
          <w:p w14:paraId="2559FA66">
            <w:pPr>
              <w:keepNext w:val="0"/>
              <w:keepLines w:val="0"/>
              <w:widowControl/>
              <w:suppressLineNumbers w:val="0"/>
              <w:spacing w:before="0" w:beforeAutospacing="0" w:after="0" w:afterAutospacing="0"/>
              <w:ind w:left="0" w:right="0"/>
              <w:jc w:val="left"/>
              <w:rPr>
                <w:rFonts w:hint="eastAsia" w:ascii="宋体" w:hAnsi="宋体" w:eastAsia="宋体" w:cs="宋体"/>
                <w:b/>
                <w:bCs/>
                <w:i w:val="0"/>
                <w:iCs w:val="0"/>
                <w:color w:val="000000"/>
                <w:sz w:val="20"/>
                <w:szCs w:val="20"/>
                <w:highlight w:val="none"/>
              </w:rPr>
            </w:pPr>
            <w:r>
              <w:rPr>
                <w:rFonts w:hint="eastAsia" w:ascii="宋体" w:hAnsi="宋体" w:eastAsia="宋体" w:cs="宋体"/>
                <w:b/>
                <w:bCs/>
                <w:i w:val="0"/>
                <w:iCs w:val="0"/>
                <w:color w:val="000000"/>
                <w:sz w:val="20"/>
                <w:szCs w:val="20"/>
                <w:highlight w:val="none"/>
                <w:lang w:val="en-US" w:eastAsia="zh-CN" w:bidi="ar"/>
              </w:rPr>
              <w:t>一、集控中心部分</w:t>
            </w:r>
          </w:p>
        </w:tc>
        <w:tc>
          <w:tcPr>
            <w:tcW w:w="600" w:type="dxa"/>
            <w:noWrap/>
            <w:vAlign w:val="center"/>
          </w:tcPr>
          <w:p w14:paraId="30886877">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p>
        </w:tc>
        <w:tc>
          <w:tcPr>
            <w:tcW w:w="987" w:type="dxa"/>
            <w:noWrap w:val="0"/>
            <w:vAlign w:val="center"/>
          </w:tcPr>
          <w:p w14:paraId="639DC7C1">
            <w:pPr>
              <w:keepNext w:val="0"/>
              <w:keepLines w:val="0"/>
              <w:widowControl w:val="0"/>
              <w:suppressLineNumbers w:val="0"/>
              <w:spacing w:before="0" w:beforeAutospacing="0" w:after="0" w:afterAutospacing="0"/>
              <w:ind w:left="0" w:right="0"/>
              <w:jc w:val="center"/>
              <w:rPr>
                <w:rFonts w:hint="eastAsia" w:ascii="宋体" w:hAnsi="宋体" w:eastAsia="宋体" w:cs="宋体"/>
                <w:b/>
                <w:bCs/>
                <w:i w:val="0"/>
                <w:iCs w:val="0"/>
                <w:color w:val="000000"/>
                <w:sz w:val="20"/>
                <w:szCs w:val="20"/>
                <w:highlight w:val="none"/>
              </w:rPr>
            </w:pPr>
          </w:p>
        </w:tc>
        <w:tc>
          <w:tcPr>
            <w:tcW w:w="1013" w:type="dxa"/>
            <w:noWrap w:val="0"/>
            <w:vAlign w:val="center"/>
          </w:tcPr>
          <w:p w14:paraId="0BAE5A05">
            <w:pPr>
              <w:keepNext w:val="0"/>
              <w:keepLines w:val="0"/>
              <w:widowControl w:val="0"/>
              <w:suppressLineNumbers w:val="0"/>
              <w:spacing w:before="0" w:beforeAutospacing="0" w:after="0" w:afterAutospacing="0"/>
              <w:ind w:left="0" w:right="0"/>
              <w:jc w:val="center"/>
              <w:rPr>
                <w:rFonts w:hint="eastAsia" w:ascii="宋体" w:hAnsi="宋体" w:eastAsia="宋体" w:cs="宋体"/>
                <w:b/>
                <w:bCs/>
                <w:i w:val="0"/>
                <w:iCs w:val="0"/>
                <w:color w:val="000000"/>
                <w:sz w:val="20"/>
                <w:szCs w:val="20"/>
                <w:highlight w:val="none"/>
              </w:rPr>
            </w:pPr>
          </w:p>
        </w:tc>
        <w:tc>
          <w:tcPr>
            <w:tcW w:w="852" w:type="dxa"/>
            <w:noWrap w:val="0"/>
            <w:vAlign w:val="center"/>
          </w:tcPr>
          <w:p w14:paraId="11E3B3A7">
            <w:pPr>
              <w:keepNext w:val="0"/>
              <w:keepLines w:val="0"/>
              <w:widowControl w:val="0"/>
              <w:suppressLineNumbers w:val="0"/>
              <w:spacing w:before="0" w:beforeAutospacing="0" w:after="0" w:afterAutospacing="0"/>
              <w:ind w:left="0" w:right="0"/>
              <w:jc w:val="center"/>
              <w:rPr>
                <w:rFonts w:hint="eastAsia" w:ascii="宋体" w:hAnsi="宋体" w:eastAsia="宋体" w:cs="宋体"/>
                <w:b/>
                <w:bCs/>
                <w:i w:val="0"/>
                <w:iCs w:val="0"/>
                <w:color w:val="000000"/>
                <w:sz w:val="20"/>
                <w:szCs w:val="20"/>
                <w:highlight w:val="none"/>
              </w:rPr>
            </w:pPr>
          </w:p>
        </w:tc>
      </w:tr>
      <w:tr w14:paraId="1C842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460" w:type="dxa"/>
            <w:noWrap w:val="0"/>
            <w:vAlign w:val="center"/>
          </w:tcPr>
          <w:p w14:paraId="2AEDD50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1271" w:type="dxa"/>
            <w:vMerge w:val="restart"/>
            <w:noWrap w:val="0"/>
            <w:vAlign w:val="center"/>
          </w:tcPr>
          <w:p w14:paraId="534AE9A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集控中心维保服务</w:t>
            </w:r>
          </w:p>
        </w:tc>
        <w:tc>
          <w:tcPr>
            <w:tcW w:w="1662" w:type="dxa"/>
            <w:noWrap w:val="0"/>
            <w:vAlign w:val="center"/>
          </w:tcPr>
          <w:p w14:paraId="4C0CAF86">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color w:val="000000"/>
                <w:sz w:val="20"/>
                <w:szCs w:val="20"/>
                <w:highlight w:val="none"/>
                <w:lang w:val="en-US" w:eastAsia="zh-CN" w:bidi="ar"/>
              </w:rPr>
              <w:t>集控中心现有设备及软件维保</w:t>
            </w:r>
          </w:p>
        </w:tc>
        <w:tc>
          <w:tcPr>
            <w:tcW w:w="1675" w:type="dxa"/>
            <w:noWrap w:val="0"/>
            <w:vAlign w:val="center"/>
          </w:tcPr>
          <w:p w14:paraId="1282E3F2">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47643D6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项</w:t>
            </w:r>
          </w:p>
        </w:tc>
        <w:tc>
          <w:tcPr>
            <w:tcW w:w="600" w:type="dxa"/>
            <w:noWrap w:val="0"/>
            <w:vAlign w:val="center"/>
          </w:tcPr>
          <w:p w14:paraId="5C00B46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987" w:type="dxa"/>
            <w:noWrap w:val="0"/>
            <w:vAlign w:val="center"/>
          </w:tcPr>
          <w:p w14:paraId="20C31A01">
            <w:pPr>
              <w:keepNext w:val="0"/>
              <w:keepLines w:val="0"/>
              <w:widowControl w:val="0"/>
              <w:suppressLineNumbers w:val="0"/>
              <w:spacing w:before="0" w:beforeAutospacing="0" w:after="0" w:afterAutospacing="0"/>
              <w:ind w:left="0" w:right="0"/>
              <w:jc w:val="center"/>
              <w:rPr>
                <w:rFonts w:hint="eastAsia" w:ascii="宋体" w:hAnsi="宋体" w:eastAsia="宋体" w:cs="宋体"/>
                <w:b/>
                <w:bCs/>
                <w:i w:val="0"/>
                <w:iCs w:val="0"/>
                <w:color w:val="000000"/>
                <w:sz w:val="20"/>
                <w:szCs w:val="20"/>
                <w:highlight w:val="none"/>
              </w:rPr>
            </w:pPr>
          </w:p>
        </w:tc>
        <w:tc>
          <w:tcPr>
            <w:tcW w:w="1013" w:type="dxa"/>
            <w:noWrap w:val="0"/>
            <w:vAlign w:val="center"/>
          </w:tcPr>
          <w:p w14:paraId="7A91D1C0">
            <w:pPr>
              <w:keepNext w:val="0"/>
              <w:keepLines w:val="0"/>
              <w:widowControl w:val="0"/>
              <w:suppressLineNumbers w:val="0"/>
              <w:spacing w:before="0" w:beforeAutospacing="0" w:after="0" w:afterAutospacing="0"/>
              <w:ind w:left="0" w:right="0"/>
              <w:jc w:val="center"/>
              <w:rPr>
                <w:rFonts w:hint="eastAsia" w:ascii="宋体" w:hAnsi="宋体" w:eastAsia="宋体" w:cs="宋体"/>
                <w:b/>
                <w:bCs/>
                <w:i w:val="0"/>
                <w:iCs w:val="0"/>
                <w:color w:val="000000"/>
                <w:sz w:val="20"/>
                <w:szCs w:val="20"/>
                <w:highlight w:val="none"/>
              </w:rPr>
            </w:pPr>
          </w:p>
        </w:tc>
        <w:tc>
          <w:tcPr>
            <w:tcW w:w="852" w:type="dxa"/>
            <w:noWrap w:val="0"/>
            <w:vAlign w:val="center"/>
          </w:tcPr>
          <w:p w14:paraId="5E659637">
            <w:pPr>
              <w:keepNext w:val="0"/>
              <w:keepLines w:val="0"/>
              <w:widowControl w:val="0"/>
              <w:suppressLineNumbers w:val="0"/>
              <w:spacing w:before="0" w:beforeAutospacing="0" w:after="0" w:afterAutospacing="0"/>
              <w:ind w:left="0" w:right="0"/>
              <w:jc w:val="center"/>
              <w:rPr>
                <w:rFonts w:hint="eastAsia" w:ascii="宋体" w:hAnsi="宋体" w:eastAsia="宋体" w:cs="宋体"/>
                <w:b/>
                <w:bCs/>
                <w:i w:val="0"/>
                <w:iCs w:val="0"/>
                <w:color w:val="000000"/>
                <w:sz w:val="20"/>
                <w:szCs w:val="20"/>
                <w:highlight w:val="none"/>
              </w:rPr>
            </w:pPr>
          </w:p>
        </w:tc>
      </w:tr>
      <w:tr w14:paraId="3F3BA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460" w:type="dxa"/>
            <w:noWrap w:val="0"/>
            <w:vAlign w:val="center"/>
          </w:tcPr>
          <w:p w14:paraId="593BBA2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2</w:t>
            </w:r>
          </w:p>
        </w:tc>
        <w:tc>
          <w:tcPr>
            <w:tcW w:w="1271" w:type="dxa"/>
            <w:vMerge w:val="continue"/>
            <w:noWrap w:val="0"/>
            <w:vAlign w:val="center"/>
          </w:tcPr>
          <w:p w14:paraId="289F0B37">
            <w:pPr>
              <w:rPr>
                <w:rFonts w:ascii="Times New Roman" w:hAnsi="Times New Roman" w:cs="Times New Roman"/>
                <w:sz w:val="20"/>
                <w:szCs w:val="20"/>
                <w:highlight w:val="none"/>
              </w:rPr>
            </w:pPr>
          </w:p>
        </w:tc>
        <w:tc>
          <w:tcPr>
            <w:tcW w:w="1662" w:type="dxa"/>
            <w:noWrap w:val="0"/>
            <w:vAlign w:val="center"/>
          </w:tcPr>
          <w:p w14:paraId="56C05E3A">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color w:val="000000"/>
                <w:sz w:val="20"/>
                <w:szCs w:val="20"/>
                <w:highlight w:val="none"/>
                <w:lang w:val="en-US" w:eastAsia="zh-CN" w:bidi="ar"/>
              </w:rPr>
              <w:t>互联网专线租赁</w:t>
            </w:r>
          </w:p>
        </w:tc>
        <w:tc>
          <w:tcPr>
            <w:tcW w:w="1675" w:type="dxa"/>
            <w:noWrap w:val="0"/>
            <w:vAlign w:val="center"/>
          </w:tcPr>
          <w:p w14:paraId="06E863F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7F1C106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项</w:t>
            </w:r>
          </w:p>
        </w:tc>
        <w:tc>
          <w:tcPr>
            <w:tcW w:w="600" w:type="dxa"/>
            <w:noWrap w:val="0"/>
            <w:vAlign w:val="center"/>
          </w:tcPr>
          <w:p w14:paraId="5B6C0FC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987" w:type="dxa"/>
            <w:noWrap/>
            <w:vAlign w:val="center"/>
          </w:tcPr>
          <w:p w14:paraId="593511E6">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20D748DB">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5324B7A9">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14188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460" w:type="dxa"/>
            <w:noWrap w:val="0"/>
            <w:vAlign w:val="center"/>
          </w:tcPr>
          <w:p w14:paraId="43A9D09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3</w:t>
            </w:r>
          </w:p>
        </w:tc>
        <w:tc>
          <w:tcPr>
            <w:tcW w:w="1271" w:type="dxa"/>
            <w:vMerge w:val="continue"/>
            <w:noWrap w:val="0"/>
            <w:vAlign w:val="center"/>
          </w:tcPr>
          <w:p w14:paraId="27ED3BEE">
            <w:pPr>
              <w:rPr>
                <w:rFonts w:ascii="Times New Roman" w:hAnsi="Times New Roman" w:cs="Times New Roman"/>
                <w:sz w:val="20"/>
                <w:szCs w:val="20"/>
                <w:highlight w:val="none"/>
              </w:rPr>
            </w:pPr>
          </w:p>
        </w:tc>
        <w:tc>
          <w:tcPr>
            <w:tcW w:w="1662" w:type="dxa"/>
            <w:noWrap w:val="0"/>
            <w:vAlign w:val="center"/>
          </w:tcPr>
          <w:p w14:paraId="4909B5C7">
            <w:pPr>
              <w:pStyle w:val="228"/>
              <w:keepNext w:val="0"/>
              <w:keepLines w:val="0"/>
              <w:widowControl w:val="0"/>
              <w:suppressLineNumbers w:val="0"/>
              <w:spacing w:before="0" w:beforeAutospacing="0" w:after="0" w:afterAutospacing="0" w:line="440" w:lineRule="exact"/>
              <w:ind w:left="0" w:right="0" w:firstLine="0"/>
              <w:jc w:val="left"/>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lang w:val="en-US" w:eastAsia="zh-CN" w:bidi="ar"/>
              </w:rPr>
              <w:t>物联网卡</w:t>
            </w:r>
          </w:p>
          <w:p w14:paraId="2AFF79F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p>
        </w:tc>
        <w:tc>
          <w:tcPr>
            <w:tcW w:w="1675" w:type="dxa"/>
            <w:noWrap w:val="0"/>
            <w:vAlign w:val="center"/>
          </w:tcPr>
          <w:p w14:paraId="025DA2B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7D420F7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项</w:t>
            </w:r>
          </w:p>
        </w:tc>
        <w:tc>
          <w:tcPr>
            <w:tcW w:w="600" w:type="dxa"/>
            <w:noWrap w:val="0"/>
            <w:vAlign w:val="center"/>
          </w:tcPr>
          <w:p w14:paraId="5741717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987" w:type="dxa"/>
            <w:noWrap/>
            <w:vAlign w:val="center"/>
          </w:tcPr>
          <w:p w14:paraId="1196CB6E">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3D8C1F3A">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6CBC0AF6">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3C437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460" w:type="dxa"/>
            <w:noWrap w:val="0"/>
            <w:vAlign w:val="center"/>
          </w:tcPr>
          <w:p w14:paraId="1A5E844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4</w:t>
            </w:r>
          </w:p>
        </w:tc>
        <w:tc>
          <w:tcPr>
            <w:tcW w:w="1271" w:type="dxa"/>
            <w:vMerge w:val="restart"/>
            <w:noWrap w:val="0"/>
            <w:vAlign w:val="center"/>
          </w:tcPr>
          <w:p w14:paraId="3F0F20D1">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集控中心软件升级及硬件更新</w:t>
            </w:r>
          </w:p>
        </w:tc>
        <w:tc>
          <w:tcPr>
            <w:tcW w:w="1662" w:type="dxa"/>
            <w:noWrap w:val="0"/>
            <w:vAlign w:val="center"/>
          </w:tcPr>
          <w:p w14:paraId="37EE820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lang w:val="en-US" w:eastAsia="zh-CN" w:bidi="ar"/>
              </w:rPr>
              <w:t>强电控制系统功能升级</w:t>
            </w:r>
          </w:p>
        </w:tc>
        <w:tc>
          <w:tcPr>
            <w:tcW w:w="1675" w:type="dxa"/>
            <w:noWrap w:val="0"/>
            <w:vAlign w:val="center"/>
          </w:tcPr>
          <w:p w14:paraId="02C7C69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198177E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项</w:t>
            </w:r>
          </w:p>
        </w:tc>
        <w:tc>
          <w:tcPr>
            <w:tcW w:w="600" w:type="dxa"/>
            <w:noWrap w:val="0"/>
            <w:vAlign w:val="center"/>
          </w:tcPr>
          <w:p w14:paraId="1873F5D0">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987" w:type="dxa"/>
            <w:noWrap/>
            <w:vAlign w:val="center"/>
          </w:tcPr>
          <w:p w14:paraId="22970AFE">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0128B256">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46BCF98A">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25B52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460" w:type="dxa"/>
            <w:noWrap w:val="0"/>
            <w:vAlign w:val="center"/>
          </w:tcPr>
          <w:p w14:paraId="2653D3E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5</w:t>
            </w:r>
          </w:p>
        </w:tc>
        <w:tc>
          <w:tcPr>
            <w:tcW w:w="1271" w:type="dxa"/>
            <w:vMerge w:val="continue"/>
            <w:noWrap w:val="0"/>
            <w:vAlign w:val="center"/>
          </w:tcPr>
          <w:p w14:paraId="551CD5EC">
            <w:pPr>
              <w:rPr>
                <w:rFonts w:ascii="Times New Roman" w:hAnsi="Times New Roman" w:cs="Times New Roman"/>
                <w:sz w:val="20"/>
                <w:szCs w:val="20"/>
                <w:highlight w:val="none"/>
              </w:rPr>
            </w:pPr>
          </w:p>
        </w:tc>
        <w:tc>
          <w:tcPr>
            <w:tcW w:w="1662" w:type="dxa"/>
            <w:noWrap w:val="0"/>
            <w:vAlign w:val="center"/>
          </w:tcPr>
          <w:p w14:paraId="3034DA3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rPr>
              <w:t>机房、操作室智能门禁安防服务</w:t>
            </w:r>
          </w:p>
        </w:tc>
        <w:tc>
          <w:tcPr>
            <w:tcW w:w="1675" w:type="dxa"/>
            <w:noWrap w:val="0"/>
            <w:vAlign w:val="center"/>
          </w:tcPr>
          <w:p w14:paraId="0F307EA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5EEB122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项</w:t>
            </w:r>
          </w:p>
        </w:tc>
        <w:tc>
          <w:tcPr>
            <w:tcW w:w="600" w:type="dxa"/>
            <w:noWrap w:val="0"/>
            <w:vAlign w:val="center"/>
          </w:tcPr>
          <w:p w14:paraId="29814AC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987" w:type="dxa"/>
            <w:noWrap/>
            <w:vAlign w:val="center"/>
          </w:tcPr>
          <w:p w14:paraId="27638831">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09B21EBC">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3DB74262">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6439F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460" w:type="dxa"/>
            <w:noWrap w:val="0"/>
            <w:vAlign w:val="center"/>
          </w:tcPr>
          <w:p w14:paraId="3141F0E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6</w:t>
            </w:r>
          </w:p>
        </w:tc>
        <w:tc>
          <w:tcPr>
            <w:tcW w:w="1271" w:type="dxa"/>
            <w:vMerge w:val="continue"/>
            <w:noWrap w:val="0"/>
            <w:vAlign w:val="center"/>
          </w:tcPr>
          <w:p w14:paraId="307E255B">
            <w:pPr>
              <w:rPr>
                <w:rFonts w:ascii="Times New Roman" w:hAnsi="Times New Roman" w:cs="Times New Roman"/>
                <w:sz w:val="20"/>
                <w:szCs w:val="20"/>
                <w:highlight w:val="none"/>
              </w:rPr>
            </w:pPr>
          </w:p>
        </w:tc>
        <w:tc>
          <w:tcPr>
            <w:tcW w:w="1662" w:type="dxa"/>
            <w:noWrap w:val="0"/>
            <w:vAlign w:val="center"/>
          </w:tcPr>
          <w:p w14:paraId="01E64EA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机房智能视频监控服务</w:t>
            </w:r>
          </w:p>
        </w:tc>
        <w:tc>
          <w:tcPr>
            <w:tcW w:w="1675" w:type="dxa"/>
            <w:noWrap w:val="0"/>
            <w:vAlign w:val="center"/>
          </w:tcPr>
          <w:p w14:paraId="610BC4F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6447D58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项</w:t>
            </w:r>
          </w:p>
        </w:tc>
        <w:tc>
          <w:tcPr>
            <w:tcW w:w="600" w:type="dxa"/>
            <w:noWrap w:val="0"/>
            <w:vAlign w:val="center"/>
          </w:tcPr>
          <w:p w14:paraId="0A7B28A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987" w:type="dxa"/>
            <w:noWrap/>
            <w:vAlign w:val="center"/>
          </w:tcPr>
          <w:p w14:paraId="2B22997B">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2E096412">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45D6EEB1">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11642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460" w:type="dxa"/>
            <w:noWrap w:val="0"/>
            <w:vAlign w:val="center"/>
          </w:tcPr>
          <w:p w14:paraId="3585D1D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7</w:t>
            </w:r>
          </w:p>
        </w:tc>
        <w:tc>
          <w:tcPr>
            <w:tcW w:w="1271" w:type="dxa"/>
            <w:vMerge w:val="continue"/>
            <w:noWrap w:val="0"/>
            <w:vAlign w:val="center"/>
          </w:tcPr>
          <w:p w14:paraId="784A8D80">
            <w:pPr>
              <w:rPr>
                <w:rFonts w:ascii="Times New Roman" w:hAnsi="Times New Roman" w:cs="Times New Roman"/>
                <w:sz w:val="20"/>
                <w:szCs w:val="20"/>
                <w:highlight w:val="none"/>
              </w:rPr>
            </w:pPr>
          </w:p>
        </w:tc>
        <w:tc>
          <w:tcPr>
            <w:tcW w:w="1662" w:type="dxa"/>
            <w:noWrap w:val="0"/>
            <w:vAlign w:val="center"/>
          </w:tcPr>
          <w:p w14:paraId="17C4A03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lang w:val="en-US" w:eastAsia="zh-CN" w:bidi="ar"/>
              </w:rPr>
              <w:t>集控中心整体办公环境维保</w:t>
            </w:r>
          </w:p>
        </w:tc>
        <w:tc>
          <w:tcPr>
            <w:tcW w:w="1675" w:type="dxa"/>
            <w:noWrap w:val="0"/>
            <w:vAlign w:val="center"/>
          </w:tcPr>
          <w:p w14:paraId="5D3C7BC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5E9AFBB9">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1"/>
                <w:szCs w:val="21"/>
                <w:highlight w:val="none"/>
                <w:lang w:val="en-US" w:eastAsia="zh-CN" w:bidi="ar"/>
              </w:rPr>
              <w:t>项</w:t>
            </w:r>
          </w:p>
        </w:tc>
        <w:tc>
          <w:tcPr>
            <w:tcW w:w="600" w:type="dxa"/>
            <w:noWrap w:val="0"/>
            <w:vAlign w:val="center"/>
          </w:tcPr>
          <w:p w14:paraId="1CCC5981">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w:t>
            </w:r>
          </w:p>
        </w:tc>
        <w:tc>
          <w:tcPr>
            <w:tcW w:w="987" w:type="dxa"/>
            <w:noWrap/>
            <w:vAlign w:val="center"/>
          </w:tcPr>
          <w:p w14:paraId="7E745D1B">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413FEA8D">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60E90D99">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5A1D4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5681" w:type="dxa"/>
            <w:gridSpan w:val="5"/>
            <w:noWrap w:val="0"/>
            <w:vAlign w:val="center"/>
          </w:tcPr>
          <w:p w14:paraId="3E8F3D86">
            <w:pPr>
              <w:keepNext w:val="0"/>
              <w:keepLines w:val="0"/>
              <w:widowControl/>
              <w:suppressLineNumbers w:val="0"/>
              <w:spacing w:before="0" w:beforeAutospacing="0" w:after="0" w:afterAutospacing="0"/>
              <w:ind w:left="0" w:right="0"/>
              <w:jc w:val="left"/>
              <w:rPr>
                <w:rFonts w:hint="eastAsia" w:ascii="宋体" w:hAnsi="宋体" w:eastAsia="宋体" w:cs="宋体"/>
                <w:b/>
                <w:bCs/>
                <w:i w:val="0"/>
                <w:iCs w:val="0"/>
                <w:color w:val="000000"/>
                <w:sz w:val="20"/>
                <w:szCs w:val="20"/>
                <w:highlight w:val="none"/>
              </w:rPr>
            </w:pPr>
            <w:r>
              <w:rPr>
                <w:rFonts w:hint="eastAsia" w:ascii="宋体" w:hAnsi="宋体" w:eastAsia="宋体" w:cs="宋体"/>
                <w:b/>
                <w:bCs/>
                <w:i w:val="0"/>
                <w:iCs w:val="0"/>
                <w:color w:val="000000"/>
                <w:sz w:val="20"/>
                <w:szCs w:val="20"/>
                <w:highlight w:val="none"/>
                <w:lang w:val="en-US" w:eastAsia="zh-CN" w:bidi="ar"/>
              </w:rPr>
              <w:t>二、弱电控制节点端部分</w:t>
            </w:r>
          </w:p>
        </w:tc>
        <w:tc>
          <w:tcPr>
            <w:tcW w:w="600" w:type="dxa"/>
            <w:noWrap/>
            <w:vAlign w:val="center"/>
          </w:tcPr>
          <w:p w14:paraId="0694466F">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p>
        </w:tc>
        <w:tc>
          <w:tcPr>
            <w:tcW w:w="987" w:type="dxa"/>
            <w:noWrap/>
            <w:vAlign w:val="center"/>
          </w:tcPr>
          <w:p w14:paraId="727B2440">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6BE158F0">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66769BE7">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37E5A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trPr>
        <w:tc>
          <w:tcPr>
            <w:tcW w:w="460" w:type="dxa"/>
            <w:noWrap w:val="0"/>
            <w:vAlign w:val="center"/>
          </w:tcPr>
          <w:p w14:paraId="76CB112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8</w:t>
            </w:r>
          </w:p>
        </w:tc>
        <w:tc>
          <w:tcPr>
            <w:tcW w:w="1271" w:type="dxa"/>
            <w:noWrap w:val="0"/>
            <w:vAlign w:val="center"/>
          </w:tcPr>
          <w:p w14:paraId="57B5821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媒体屏楼宇节点端维保</w:t>
            </w:r>
          </w:p>
        </w:tc>
        <w:tc>
          <w:tcPr>
            <w:tcW w:w="1662" w:type="dxa"/>
            <w:noWrap w:val="0"/>
            <w:vAlign w:val="center"/>
          </w:tcPr>
          <w:p w14:paraId="0288EEA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媒体屏楼宇节点端维保</w:t>
            </w:r>
          </w:p>
        </w:tc>
        <w:tc>
          <w:tcPr>
            <w:tcW w:w="1675" w:type="dxa"/>
            <w:noWrap w:val="0"/>
            <w:vAlign w:val="center"/>
          </w:tcPr>
          <w:p w14:paraId="2647311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2B6DF4FC">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幢</w:t>
            </w:r>
          </w:p>
        </w:tc>
        <w:tc>
          <w:tcPr>
            <w:tcW w:w="600" w:type="dxa"/>
            <w:noWrap w:val="0"/>
            <w:vAlign w:val="center"/>
          </w:tcPr>
          <w:p w14:paraId="7B4D93E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29</w:t>
            </w:r>
          </w:p>
        </w:tc>
        <w:tc>
          <w:tcPr>
            <w:tcW w:w="987" w:type="dxa"/>
            <w:noWrap/>
            <w:vAlign w:val="center"/>
          </w:tcPr>
          <w:p w14:paraId="1B577AAF">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3C0E90CF">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5757F71D">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62B1D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trPr>
        <w:tc>
          <w:tcPr>
            <w:tcW w:w="460" w:type="dxa"/>
            <w:noWrap w:val="0"/>
            <w:vAlign w:val="center"/>
          </w:tcPr>
          <w:p w14:paraId="6C6532BB">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9</w:t>
            </w:r>
          </w:p>
        </w:tc>
        <w:tc>
          <w:tcPr>
            <w:tcW w:w="1271" w:type="dxa"/>
            <w:noWrap w:val="0"/>
            <w:vAlign w:val="center"/>
          </w:tcPr>
          <w:p w14:paraId="454BF59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双色温楼宇节点端维保</w:t>
            </w:r>
          </w:p>
        </w:tc>
        <w:tc>
          <w:tcPr>
            <w:tcW w:w="1662" w:type="dxa"/>
            <w:noWrap w:val="0"/>
            <w:vAlign w:val="center"/>
          </w:tcPr>
          <w:p w14:paraId="2499871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双色温楼宇节点端维保</w:t>
            </w:r>
          </w:p>
        </w:tc>
        <w:tc>
          <w:tcPr>
            <w:tcW w:w="1675" w:type="dxa"/>
            <w:noWrap w:val="0"/>
            <w:vAlign w:val="center"/>
          </w:tcPr>
          <w:p w14:paraId="0D447218">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61599CE4">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幢</w:t>
            </w:r>
          </w:p>
        </w:tc>
        <w:tc>
          <w:tcPr>
            <w:tcW w:w="600" w:type="dxa"/>
            <w:noWrap w:val="0"/>
            <w:vAlign w:val="center"/>
          </w:tcPr>
          <w:p w14:paraId="75830F6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350</w:t>
            </w:r>
          </w:p>
        </w:tc>
        <w:tc>
          <w:tcPr>
            <w:tcW w:w="987" w:type="dxa"/>
            <w:noWrap/>
            <w:vAlign w:val="center"/>
          </w:tcPr>
          <w:p w14:paraId="573F546A">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27870D01">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73D44039">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7998E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5681" w:type="dxa"/>
            <w:gridSpan w:val="5"/>
            <w:noWrap w:val="0"/>
            <w:vAlign w:val="center"/>
          </w:tcPr>
          <w:p w14:paraId="30A3DEFE">
            <w:pPr>
              <w:keepNext w:val="0"/>
              <w:keepLines w:val="0"/>
              <w:widowControl/>
              <w:suppressLineNumbers w:val="0"/>
              <w:spacing w:before="0" w:beforeAutospacing="0" w:after="0" w:afterAutospacing="0"/>
              <w:ind w:left="0" w:right="0"/>
              <w:jc w:val="left"/>
              <w:rPr>
                <w:rFonts w:hint="eastAsia" w:ascii="宋体" w:hAnsi="宋体" w:eastAsia="宋体" w:cs="宋体"/>
                <w:b/>
                <w:bCs/>
                <w:i w:val="0"/>
                <w:iCs w:val="0"/>
                <w:color w:val="000000"/>
                <w:sz w:val="20"/>
                <w:szCs w:val="20"/>
                <w:highlight w:val="none"/>
              </w:rPr>
            </w:pPr>
            <w:r>
              <w:rPr>
                <w:rFonts w:hint="eastAsia" w:ascii="宋体" w:hAnsi="宋体" w:eastAsia="宋体" w:cs="宋体"/>
                <w:b/>
                <w:bCs/>
                <w:i w:val="0"/>
                <w:iCs w:val="0"/>
                <w:color w:val="000000"/>
                <w:sz w:val="20"/>
                <w:szCs w:val="20"/>
                <w:highlight w:val="none"/>
                <w:lang w:val="en-US" w:eastAsia="zh-CN" w:bidi="ar"/>
              </w:rPr>
              <w:t>三、强电控制节点端部分</w:t>
            </w:r>
          </w:p>
        </w:tc>
        <w:tc>
          <w:tcPr>
            <w:tcW w:w="600" w:type="dxa"/>
            <w:noWrap/>
            <w:vAlign w:val="center"/>
          </w:tcPr>
          <w:p w14:paraId="50E405E6">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p>
        </w:tc>
        <w:tc>
          <w:tcPr>
            <w:tcW w:w="987" w:type="dxa"/>
            <w:noWrap/>
            <w:vAlign w:val="center"/>
          </w:tcPr>
          <w:p w14:paraId="250CAC4E">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007D744E">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29D4597B">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5A9F2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trPr>
        <w:tc>
          <w:tcPr>
            <w:tcW w:w="460" w:type="dxa"/>
            <w:noWrap w:val="0"/>
            <w:vAlign w:val="center"/>
          </w:tcPr>
          <w:p w14:paraId="586A955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10</w:t>
            </w:r>
          </w:p>
        </w:tc>
        <w:tc>
          <w:tcPr>
            <w:tcW w:w="1271" w:type="dxa"/>
            <w:noWrap w:val="0"/>
            <w:vAlign w:val="center"/>
          </w:tcPr>
          <w:p w14:paraId="51C2F145">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强电控制节点端维保</w:t>
            </w:r>
          </w:p>
        </w:tc>
        <w:tc>
          <w:tcPr>
            <w:tcW w:w="1662" w:type="dxa"/>
            <w:noWrap w:val="0"/>
            <w:vAlign w:val="center"/>
          </w:tcPr>
          <w:p w14:paraId="1D2A371D">
            <w:pPr>
              <w:keepNext w:val="0"/>
              <w:keepLines w:val="0"/>
              <w:widowControl/>
              <w:suppressLineNumbers w:val="0"/>
              <w:spacing w:before="0" w:beforeAutospacing="0" w:after="0" w:afterAutospacing="0"/>
              <w:ind w:left="0" w:right="0"/>
              <w:jc w:val="both"/>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强电控制节点端维保</w:t>
            </w:r>
          </w:p>
        </w:tc>
        <w:tc>
          <w:tcPr>
            <w:tcW w:w="1675" w:type="dxa"/>
            <w:noWrap w:val="0"/>
            <w:vAlign w:val="center"/>
          </w:tcPr>
          <w:p w14:paraId="7E9DE896">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1863DD13">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幢</w:t>
            </w:r>
          </w:p>
        </w:tc>
        <w:tc>
          <w:tcPr>
            <w:tcW w:w="600" w:type="dxa"/>
            <w:noWrap w:val="0"/>
            <w:vAlign w:val="center"/>
          </w:tcPr>
          <w:p w14:paraId="7926315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894</w:t>
            </w:r>
          </w:p>
        </w:tc>
        <w:tc>
          <w:tcPr>
            <w:tcW w:w="987" w:type="dxa"/>
            <w:noWrap/>
            <w:vAlign w:val="center"/>
          </w:tcPr>
          <w:p w14:paraId="342EA7BE">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2B24CC59">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00147EF3">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2D917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5681" w:type="dxa"/>
            <w:gridSpan w:val="5"/>
            <w:noWrap w:val="0"/>
            <w:vAlign w:val="center"/>
          </w:tcPr>
          <w:p w14:paraId="069BD5BA">
            <w:pPr>
              <w:keepNext w:val="0"/>
              <w:keepLines w:val="0"/>
              <w:widowControl/>
              <w:suppressLineNumbers w:val="0"/>
              <w:spacing w:before="0" w:beforeAutospacing="0" w:after="0" w:afterAutospacing="0"/>
              <w:ind w:left="0" w:right="0"/>
              <w:jc w:val="left"/>
              <w:rPr>
                <w:rFonts w:hint="eastAsia" w:ascii="宋体" w:hAnsi="宋体" w:eastAsia="宋体" w:cs="宋体"/>
                <w:b/>
                <w:bCs/>
                <w:i w:val="0"/>
                <w:iCs w:val="0"/>
                <w:color w:val="000000"/>
                <w:sz w:val="20"/>
                <w:szCs w:val="20"/>
                <w:highlight w:val="none"/>
              </w:rPr>
            </w:pPr>
            <w:r>
              <w:rPr>
                <w:rFonts w:hint="eastAsia" w:ascii="宋体" w:hAnsi="宋体" w:eastAsia="宋体" w:cs="宋体"/>
                <w:b/>
                <w:bCs/>
                <w:i w:val="0"/>
                <w:iCs w:val="0"/>
                <w:color w:val="000000"/>
                <w:sz w:val="20"/>
                <w:szCs w:val="20"/>
                <w:highlight w:val="none"/>
                <w:lang w:val="en-US" w:eastAsia="zh-CN" w:bidi="ar"/>
              </w:rPr>
              <w:t>四、亮化灯具及配套设施部分</w:t>
            </w:r>
          </w:p>
        </w:tc>
        <w:tc>
          <w:tcPr>
            <w:tcW w:w="600" w:type="dxa"/>
            <w:noWrap/>
            <w:vAlign w:val="center"/>
          </w:tcPr>
          <w:p w14:paraId="42FE9DC8">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p>
        </w:tc>
        <w:tc>
          <w:tcPr>
            <w:tcW w:w="987" w:type="dxa"/>
            <w:noWrap/>
            <w:vAlign w:val="center"/>
          </w:tcPr>
          <w:p w14:paraId="7D745D4D">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3CF7B6DB">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03CF349F">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14E7A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460" w:type="dxa"/>
            <w:noWrap w:val="0"/>
            <w:vAlign w:val="center"/>
          </w:tcPr>
          <w:p w14:paraId="6530583F">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11</w:t>
            </w:r>
          </w:p>
        </w:tc>
        <w:tc>
          <w:tcPr>
            <w:tcW w:w="1271" w:type="dxa"/>
            <w:noWrap w:val="0"/>
            <w:vAlign w:val="center"/>
          </w:tcPr>
          <w:p w14:paraId="3584F86D">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亮化设施维保</w:t>
            </w:r>
          </w:p>
        </w:tc>
        <w:tc>
          <w:tcPr>
            <w:tcW w:w="1662" w:type="dxa"/>
            <w:noWrap w:val="0"/>
            <w:vAlign w:val="center"/>
          </w:tcPr>
          <w:p w14:paraId="03406C5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亮化设施维保</w:t>
            </w:r>
          </w:p>
        </w:tc>
        <w:tc>
          <w:tcPr>
            <w:tcW w:w="1675" w:type="dxa"/>
            <w:noWrap w:val="0"/>
            <w:vAlign w:val="center"/>
          </w:tcPr>
          <w:p w14:paraId="05A1FD9A">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详见技术参数要求及相关说明</w:t>
            </w:r>
          </w:p>
        </w:tc>
        <w:tc>
          <w:tcPr>
            <w:tcW w:w="613" w:type="dxa"/>
            <w:noWrap w:val="0"/>
            <w:vAlign w:val="center"/>
          </w:tcPr>
          <w:p w14:paraId="6442FE87">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幢</w:t>
            </w:r>
          </w:p>
        </w:tc>
        <w:tc>
          <w:tcPr>
            <w:tcW w:w="600" w:type="dxa"/>
            <w:noWrap w:val="0"/>
            <w:vAlign w:val="center"/>
          </w:tcPr>
          <w:p w14:paraId="2F43308E">
            <w:pPr>
              <w:keepNext w:val="0"/>
              <w:keepLines w:val="0"/>
              <w:widowControl/>
              <w:suppressLineNumbers w:val="0"/>
              <w:spacing w:before="0" w:beforeAutospacing="0" w:after="0" w:afterAutospacing="0"/>
              <w:ind w:left="0" w:right="0"/>
              <w:jc w:val="center"/>
              <w:rPr>
                <w:rFonts w:hint="eastAsia" w:ascii="宋体" w:hAnsi="宋体" w:eastAsia="宋体" w:cs="宋体"/>
                <w:i w:val="0"/>
                <w:iCs w:val="0"/>
                <w:color w:val="000000"/>
                <w:sz w:val="20"/>
                <w:szCs w:val="20"/>
                <w:highlight w:val="none"/>
              </w:rPr>
            </w:pPr>
            <w:r>
              <w:rPr>
                <w:rFonts w:hint="eastAsia" w:ascii="宋体" w:hAnsi="宋体" w:eastAsia="宋体" w:cs="宋体"/>
                <w:i w:val="0"/>
                <w:iCs w:val="0"/>
                <w:color w:val="000000"/>
                <w:sz w:val="20"/>
                <w:szCs w:val="20"/>
                <w:highlight w:val="none"/>
                <w:lang w:val="en-US" w:eastAsia="zh-CN" w:bidi="ar"/>
              </w:rPr>
              <w:t>109</w:t>
            </w:r>
          </w:p>
        </w:tc>
        <w:tc>
          <w:tcPr>
            <w:tcW w:w="987" w:type="dxa"/>
            <w:noWrap/>
            <w:vAlign w:val="center"/>
          </w:tcPr>
          <w:p w14:paraId="2B79CE03">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1013" w:type="dxa"/>
            <w:noWrap/>
            <w:vAlign w:val="center"/>
          </w:tcPr>
          <w:p w14:paraId="0FABAE96">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c>
          <w:tcPr>
            <w:tcW w:w="852" w:type="dxa"/>
            <w:noWrap/>
            <w:vAlign w:val="center"/>
          </w:tcPr>
          <w:p w14:paraId="236E6A78">
            <w:pPr>
              <w:keepNext w:val="0"/>
              <w:keepLines w:val="0"/>
              <w:widowControl w:val="0"/>
              <w:suppressLineNumbers w:val="0"/>
              <w:spacing w:before="0" w:beforeAutospacing="0" w:after="0" w:afterAutospacing="0"/>
              <w:ind w:left="0" w:right="0"/>
              <w:jc w:val="both"/>
              <w:rPr>
                <w:rFonts w:hint="eastAsia" w:ascii="宋体" w:hAnsi="宋体" w:eastAsia="宋体" w:cs="宋体"/>
                <w:i w:val="0"/>
                <w:iCs w:val="0"/>
                <w:color w:val="000000"/>
                <w:sz w:val="22"/>
                <w:szCs w:val="22"/>
                <w:highlight w:val="none"/>
              </w:rPr>
            </w:pPr>
          </w:p>
        </w:tc>
      </w:tr>
      <w:tr w14:paraId="7B7C6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trPr>
        <w:tc>
          <w:tcPr>
            <w:tcW w:w="9133" w:type="dxa"/>
            <w:gridSpan w:val="9"/>
            <w:noWrap w:val="0"/>
            <w:vAlign w:val="center"/>
          </w:tcPr>
          <w:p w14:paraId="12FF00C4">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000000"/>
                <w:sz w:val="22"/>
                <w:szCs w:val="22"/>
                <w:highlight w:val="none"/>
              </w:rPr>
            </w:pPr>
            <w:r>
              <w:rPr>
                <w:rFonts w:hint="eastAsia" w:ascii="宋体" w:hAnsi="宋体" w:eastAsia="宋体" w:cs="宋体"/>
                <w:color w:val="000000"/>
                <w:highlight w:val="none"/>
              </w:rPr>
              <w:t>投标总报价（人民币：元）</w:t>
            </w:r>
          </w:p>
        </w:tc>
      </w:tr>
    </w:tbl>
    <w:p w14:paraId="5C74C5C9">
      <w:pPr>
        <w:pStyle w:val="228"/>
        <w:spacing w:beforeAutospacing="0" w:afterAutospacing="0"/>
        <w:jc w:val="both"/>
        <w:rPr>
          <w:rFonts w:hint="eastAsia" w:ascii="宋体" w:hAnsi="宋体" w:eastAsia="宋体" w:cs="宋体"/>
          <w:color w:val="000000"/>
          <w:highlight w:val="none"/>
        </w:rPr>
      </w:pPr>
    </w:p>
    <w:p w14:paraId="04E1408B">
      <w:pPr>
        <w:pStyle w:val="228"/>
        <w:spacing w:beforeAutospacing="0" w:afterAutospacing="0"/>
        <w:jc w:val="both"/>
        <w:rPr>
          <w:rFonts w:hint="eastAsia" w:ascii="宋体" w:hAnsi="宋体" w:eastAsia="宋体" w:cs="宋体"/>
          <w:color w:val="000000"/>
          <w:highlight w:val="none"/>
        </w:rPr>
      </w:pPr>
    </w:p>
    <w:p w14:paraId="7ED10555">
      <w:pPr>
        <w:pStyle w:val="228"/>
        <w:spacing w:beforeAutospacing="0" w:afterAutospacing="0"/>
        <w:jc w:val="both"/>
        <w:rPr>
          <w:rFonts w:hint="eastAsia" w:ascii="宋体" w:hAnsi="宋体" w:eastAsia="宋体" w:cs="宋体"/>
          <w:color w:val="000000"/>
          <w:highlight w:val="none"/>
        </w:rPr>
      </w:pPr>
    </w:p>
    <w:p w14:paraId="11230DD6">
      <w:pPr>
        <w:pStyle w:val="228"/>
        <w:spacing w:beforeAutospacing="0" w:afterAutospacing="0"/>
        <w:jc w:val="both"/>
        <w:rPr>
          <w:rFonts w:ascii="宋体" w:hAnsi="宋体" w:eastAsia="宋体" w:cs="宋体"/>
          <w:color w:val="000000"/>
          <w:highlight w:val="none"/>
        </w:rPr>
      </w:pPr>
      <w:r>
        <w:rPr>
          <w:rFonts w:hint="eastAsia" w:ascii="宋体" w:hAnsi="宋体" w:eastAsia="宋体" w:cs="宋体"/>
          <w:color w:val="000000"/>
          <w:highlight w:val="none"/>
        </w:rPr>
        <w:t>备注：1.投标报价采用总承包方式，“投标总报价”应包括所投货物（包含与货物相关的服务）人工费包括（人员工资、社会保险费用、福利费、加班费、差旅费、人身意外伤害险等）、验收费、会务费、投标费用、招标代理服务费、审计费、税金、各类风险费、管理费、利润、国际国内运输等保险费、报关清关、开证、办理全套免税手续费用及其他有关的为完成本项目发生的所有费用，招标文件中另有规定的除外。</w:t>
      </w:r>
    </w:p>
    <w:p w14:paraId="2B7084FC">
      <w:pPr>
        <w:pStyle w:val="228"/>
        <w:spacing w:beforeAutospacing="0" w:afterAutospacing="0"/>
        <w:jc w:val="both"/>
        <w:rPr>
          <w:rFonts w:hint="eastAsia" w:eastAsia="宋体" w:cs="宋体"/>
          <w:b/>
          <w:sz w:val="32"/>
          <w:szCs w:val="32"/>
          <w:highlight w:val="none"/>
          <w:lang w:val="en-US" w:eastAsia="zh-CN"/>
        </w:rPr>
      </w:pPr>
      <w:r>
        <w:rPr>
          <w:rFonts w:hint="eastAsia" w:ascii="宋体" w:hAnsi="宋体" w:eastAsia="宋体" w:cs="宋体"/>
          <w:color w:val="000000"/>
          <w:highlight w:val="none"/>
        </w:rPr>
        <w:t>2. “投标分项报价表”中“投标总报价”数额应当与“开标一览表”中“投标总报价”数额一致。</w:t>
      </w:r>
      <w:bookmarkEnd w:id="123"/>
      <w:r>
        <w:rPr>
          <w:rFonts w:hint="eastAsia" w:eastAsia="宋体" w:cs="宋体"/>
          <w:b/>
          <w:sz w:val="32"/>
          <w:szCs w:val="32"/>
          <w:highlight w:val="none"/>
          <w:lang w:val="en-US" w:eastAsia="zh-CN"/>
        </w:rPr>
        <w:t xml:space="preserve">          </w:t>
      </w:r>
    </w:p>
    <w:p w14:paraId="7F572529">
      <w:pPr>
        <w:pStyle w:val="228"/>
        <w:spacing w:beforeAutospacing="0" w:afterAutospacing="0"/>
        <w:jc w:val="center"/>
        <w:rPr>
          <w:rFonts w:hint="eastAsia" w:eastAsia="宋体" w:cs="宋体"/>
          <w:b/>
          <w:sz w:val="32"/>
          <w:szCs w:val="32"/>
          <w:highlight w:val="none"/>
          <w:lang w:val="en-US" w:eastAsia="zh-CN"/>
        </w:rPr>
      </w:pPr>
    </w:p>
    <w:p w14:paraId="1AC03A09">
      <w:pPr>
        <w:pStyle w:val="228"/>
        <w:spacing w:beforeAutospacing="0" w:afterAutospacing="0"/>
        <w:jc w:val="center"/>
        <w:rPr>
          <w:rFonts w:hint="eastAsia" w:eastAsia="宋体" w:cs="宋体"/>
          <w:b/>
          <w:sz w:val="32"/>
          <w:szCs w:val="32"/>
          <w:highlight w:val="none"/>
          <w:lang w:val="en-US" w:eastAsia="zh-CN"/>
        </w:rPr>
      </w:pPr>
    </w:p>
    <w:p w14:paraId="3E21222D">
      <w:pPr>
        <w:pStyle w:val="228"/>
        <w:spacing w:beforeAutospacing="0" w:afterAutospacing="0"/>
        <w:jc w:val="center"/>
        <w:rPr>
          <w:rFonts w:hint="eastAsia" w:eastAsia="宋体" w:cs="宋体"/>
          <w:b/>
          <w:sz w:val="32"/>
          <w:szCs w:val="32"/>
          <w:highlight w:val="none"/>
          <w:lang w:val="en-US" w:eastAsia="zh-CN"/>
        </w:rPr>
      </w:pPr>
    </w:p>
    <w:p w14:paraId="1F47E28D">
      <w:pPr>
        <w:pStyle w:val="228"/>
        <w:spacing w:beforeAutospacing="0" w:afterAutospacing="0"/>
        <w:jc w:val="center"/>
        <w:rPr>
          <w:rFonts w:hint="eastAsia" w:eastAsia="宋体" w:cs="宋体"/>
          <w:b/>
          <w:sz w:val="32"/>
          <w:szCs w:val="32"/>
          <w:highlight w:val="none"/>
          <w:lang w:val="en-US" w:eastAsia="zh-CN"/>
        </w:rPr>
      </w:pPr>
    </w:p>
    <w:p w14:paraId="4E388874">
      <w:pPr>
        <w:pStyle w:val="228"/>
        <w:spacing w:beforeAutospacing="0" w:afterAutospacing="0"/>
        <w:jc w:val="center"/>
        <w:rPr>
          <w:rFonts w:hint="eastAsia" w:eastAsia="宋体" w:cs="宋体"/>
          <w:b/>
          <w:sz w:val="32"/>
          <w:szCs w:val="32"/>
          <w:highlight w:val="none"/>
          <w:lang w:val="en-US" w:eastAsia="zh-CN"/>
        </w:rPr>
      </w:pPr>
    </w:p>
    <w:p w14:paraId="050ABC2E">
      <w:pPr>
        <w:pStyle w:val="228"/>
        <w:spacing w:beforeAutospacing="0" w:afterAutospacing="0"/>
        <w:jc w:val="center"/>
        <w:rPr>
          <w:rFonts w:hint="eastAsia" w:eastAsia="宋体" w:cs="宋体"/>
          <w:b/>
          <w:sz w:val="32"/>
          <w:szCs w:val="32"/>
          <w:highlight w:val="none"/>
          <w:lang w:val="en-US" w:eastAsia="zh-CN"/>
        </w:rPr>
      </w:pPr>
    </w:p>
    <w:p w14:paraId="17C3A914">
      <w:pPr>
        <w:pStyle w:val="228"/>
        <w:spacing w:beforeAutospacing="0" w:afterAutospacing="0"/>
        <w:jc w:val="center"/>
        <w:rPr>
          <w:rFonts w:hint="eastAsia" w:eastAsia="宋体" w:cs="宋体"/>
          <w:b/>
          <w:sz w:val="32"/>
          <w:szCs w:val="32"/>
          <w:highlight w:val="none"/>
          <w:lang w:val="en-US" w:eastAsia="zh-CN"/>
        </w:rPr>
      </w:pPr>
    </w:p>
    <w:p w14:paraId="0B4633D3">
      <w:pPr>
        <w:pStyle w:val="228"/>
        <w:spacing w:beforeAutospacing="0" w:afterAutospacing="0"/>
        <w:jc w:val="center"/>
        <w:rPr>
          <w:rFonts w:hint="eastAsia" w:eastAsia="宋体" w:cs="宋体"/>
          <w:b/>
          <w:sz w:val="32"/>
          <w:szCs w:val="32"/>
          <w:highlight w:val="none"/>
          <w:lang w:val="en-US" w:eastAsia="zh-CN"/>
        </w:rPr>
      </w:pPr>
    </w:p>
    <w:p w14:paraId="4A8A06D5">
      <w:pPr>
        <w:pStyle w:val="228"/>
        <w:spacing w:beforeAutospacing="0" w:afterAutospacing="0"/>
        <w:jc w:val="center"/>
        <w:rPr>
          <w:rFonts w:hint="eastAsia" w:eastAsia="宋体" w:cs="宋体"/>
          <w:b/>
          <w:sz w:val="32"/>
          <w:szCs w:val="32"/>
          <w:highlight w:val="none"/>
          <w:lang w:val="en-US" w:eastAsia="zh-CN"/>
        </w:rPr>
      </w:pPr>
    </w:p>
    <w:p w14:paraId="64655F94">
      <w:pPr>
        <w:pStyle w:val="228"/>
        <w:spacing w:beforeAutospacing="0" w:afterAutospacing="0"/>
        <w:jc w:val="center"/>
        <w:rPr>
          <w:rFonts w:hint="eastAsia" w:eastAsia="宋体" w:cs="宋体"/>
          <w:b/>
          <w:sz w:val="32"/>
          <w:szCs w:val="32"/>
          <w:highlight w:val="none"/>
          <w:lang w:val="en-US" w:eastAsia="zh-CN"/>
        </w:rPr>
      </w:pPr>
    </w:p>
    <w:p w14:paraId="4DB89D44">
      <w:pPr>
        <w:pStyle w:val="228"/>
        <w:spacing w:beforeAutospacing="0" w:afterAutospacing="0"/>
        <w:jc w:val="center"/>
        <w:rPr>
          <w:rFonts w:hint="eastAsia" w:eastAsia="宋体" w:cs="宋体"/>
          <w:b/>
          <w:sz w:val="32"/>
          <w:szCs w:val="32"/>
          <w:highlight w:val="none"/>
          <w:lang w:val="en-US" w:eastAsia="zh-CN"/>
        </w:rPr>
      </w:pPr>
    </w:p>
    <w:p w14:paraId="4F4412E5">
      <w:pPr>
        <w:pStyle w:val="228"/>
        <w:spacing w:beforeAutospacing="0" w:afterAutospacing="0"/>
        <w:jc w:val="center"/>
        <w:rPr>
          <w:rFonts w:hint="eastAsia" w:eastAsia="宋体" w:cs="宋体"/>
          <w:b/>
          <w:sz w:val="32"/>
          <w:szCs w:val="32"/>
          <w:highlight w:val="none"/>
          <w:lang w:val="en-US" w:eastAsia="zh-CN"/>
        </w:rPr>
      </w:pPr>
    </w:p>
    <w:p w14:paraId="08ADCB83">
      <w:pPr>
        <w:pStyle w:val="228"/>
        <w:spacing w:beforeAutospacing="0" w:afterAutospacing="0"/>
        <w:jc w:val="center"/>
        <w:rPr>
          <w:rFonts w:hint="eastAsia" w:eastAsia="宋体" w:cs="宋体"/>
          <w:b/>
          <w:sz w:val="32"/>
          <w:szCs w:val="32"/>
          <w:highlight w:val="none"/>
          <w:lang w:val="en-US" w:eastAsia="zh-CN"/>
        </w:rPr>
      </w:pPr>
    </w:p>
    <w:p w14:paraId="77C5B824">
      <w:pPr>
        <w:pStyle w:val="228"/>
        <w:spacing w:beforeAutospacing="0" w:afterAutospacing="0"/>
        <w:jc w:val="center"/>
        <w:rPr>
          <w:rFonts w:hint="eastAsia" w:eastAsia="宋体" w:cs="宋体"/>
          <w:b/>
          <w:sz w:val="32"/>
          <w:szCs w:val="32"/>
          <w:highlight w:val="none"/>
          <w:lang w:val="en-US" w:eastAsia="zh-CN"/>
        </w:rPr>
      </w:pPr>
    </w:p>
    <w:p w14:paraId="45837B18">
      <w:pPr>
        <w:pStyle w:val="228"/>
        <w:spacing w:beforeAutospacing="0" w:afterAutospacing="0"/>
        <w:jc w:val="center"/>
        <w:rPr>
          <w:rFonts w:hint="eastAsia" w:eastAsia="宋体" w:cs="宋体"/>
          <w:b/>
          <w:sz w:val="32"/>
          <w:szCs w:val="32"/>
          <w:highlight w:val="none"/>
          <w:lang w:val="en-US" w:eastAsia="zh-CN"/>
        </w:rPr>
      </w:pPr>
    </w:p>
    <w:p w14:paraId="6D32E979">
      <w:pPr>
        <w:pStyle w:val="228"/>
        <w:spacing w:beforeAutospacing="0" w:afterAutospacing="0"/>
        <w:jc w:val="center"/>
        <w:rPr>
          <w:rFonts w:hint="eastAsia" w:eastAsia="宋体" w:cs="宋体"/>
          <w:b/>
          <w:sz w:val="32"/>
          <w:szCs w:val="32"/>
          <w:highlight w:val="none"/>
          <w:lang w:val="en-US" w:eastAsia="zh-CN"/>
        </w:rPr>
      </w:pPr>
    </w:p>
    <w:p w14:paraId="07182442">
      <w:pPr>
        <w:pStyle w:val="228"/>
        <w:spacing w:beforeAutospacing="0" w:afterAutospacing="0"/>
        <w:jc w:val="center"/>
        <w:rPr>
          <w:rFonts w:hint="eastAsia" w:eastAsia="宋体" w:cs="宋体"/>
          <w:b/>
          <w:sz w:val="32"/>
          <w:szCs w:val="32"/>
          <w:highlight w:val="none"/>
          <w:lang w:val="en-US" w:eastAsia="zh-CN"/>
        </w:rPr>
      </w:pPr>
    </w:p>
    <w:p w14:paraId="6D41FF12">
      <w:pPr>
        <w:pStyle w:val="228"/>
        <w:spacing w:beforeAutospacing="0" w:afterAutospacing="0"/>
        <w:jc w:val="center"/>
        <w:rPr>
          <w:rFonts w:hint="eastAsia" w:eastAsia="宋体" w:cs="宋体"/>
          <w:b/>
          <w:sz w:val="32"/>
          <w:szCs w:val="32"/>
          <w:highlight w:val="none"/>
          <w:lang w:val="en-US" w:eastAsia="zh-CN"/>
        </w:rPr>
      </w:pPr>
    </w:p>
    <w:p w14:paraId="176820C8">
      <w:pPr>
        <w:pStyle w:val="228"/>
        <w:spacing w:beforeAutospacing="0" w:afterAutospacing="0"/>
        <w:jc w:val="center"/>
        <w:rPr>
          <w:rFonts w:hint="eastAsia" w:eastAsia="宋体" w:cs="宋体"/>
          <w:b/>
          <w:sz w:val="32"/>
          <w:szCs w:val="32"/>
          <w:highlight w:val="none"/>
          <w:lang w:val="en-US" w:eastAsia="zh-CN"/>
        </w:rPr>
      </w:pPr>
    </w:p>
    <w:p w14:paraId="3787D057">
      <w:pPr>
        <w:pStyle w:val="228"/>
        <w:spacing w:beforeAutospacing="0" w:afterAutospacing="0"/>
        <w:jc w:val="center"/>
        <w:rPr>
          <w:rFonts w:hint="eastAsia" w:eastAsia="宋体" w:cs="宋体"/>
          <w:b/>
          <w:sz w:val="32"/>
          <w:szCs w:val="32"/>
          <w:highlight w:val="none"/>
          <w:lang w:val="en-US" w:eastAsia="zh-CN"/>
        </w:rPr>
      </w:pPr>
    </w:p>
    <w:p w14:paraId="3942B116">
      <w:pPr>
        <w:pStyle w:val="228"/>
        <w:spacing w:beforeAutospacing="0" w:afterAutospacing="0"/>
        <w:jc w:val="center"/>
        <w:rPr>
          <w:rFonts w:hint="eastAsia" w:eastAsia="宋体" w:cs="宋体"/>
          <w:b/>
          <w:sz w:val="32"/>
          <w:szCs w:val="32"/>
          <w:highlight w:val="none"/>
          <w:lang w:val="en-US" w:eastAsia="zh-CN"/>
        </w:rPr>
      </w:pPr>
    </w:p>
    <w:p w14:paraId="25F3C745">
      <w:pPr>
        <w:pStyle w:val="228"/>
        <w:spacing w:beforeAutospacing="0" w:afterAutospacing="0"/>
        <w:jc w:val="both"/>
        <w:outlineLvl w:val="1"/>
        <w:rPr>
          <w:rFonts w:hint="eastAsia" w:ascii="宋体" w:hAnsi="宋体" w:eastAsia="宋体" w:cs="宋体"/>
          <w:b/>
          <w:sz w:val="32"/>
          <w:szCs w:val="32"/>
          <w:highlight w:val="none"/>
        </w:rPr>
      </w:pPr>
    </w:p>
    <w:p w14:paraId="2AAEFCBC">
      <w:pPr>
        <w:pStyle w:val="228"/>
        <w:spacing w:beforeAutospacing="0" w:afterAutospacing="0"/>
        <w:jc w:val="center"/>
        <w:outlineLvl w:val="1"/>
        <w:rPr>
          <w:rFonts w:ascii="宋体" w:hAnsi="宋体" w:eastAsia="宋体" w:cs="宋体"/>
          <w:highlight w:val="none"/>
        </w:rPr>
      </w:pPr>
      <w:r>
        <w:rPr>
          <w:rFonts w:hint="eastAsia" w:ascii="宋体" w:hAnsi="宋体" w:eastAsia="宋体" w:cs="宋体"/>
          <w:b/>
          <w:sz w:val="32"/>
          <w:szCs w:val="32"/>
          <w:highlight w:val="none"/>
        </w:rPr>
        <w:t>十</w:t>
      </w:r>
      <w:r>
        <w:rPr>
          <w:rFonts w:hint="eastAsia" w:eastAsia="宋体" w:cs="宋体"/>
          <w:b/>
          <w:sz w:val="32"/>
          <w:szCs w:val="32"/>
          <w:highlight w:val="none"/>
          <w:lang w:val="en-US" w:eastAsia="zh-CN"/>
        </w:rPr>
        <w:t>二</w:t>
      </w:r>
      <w:r>
        <w:rPr>
          <w:rFonts w:hint="eastAsia" w:ascii="宋体" w:hAnsi="宋体" w:eastAsia="宋体" w:cs="宋体"/>
          <w:b/>
          <w:sz w:val="32"/>
          <w:szCs w:val="32"/>
          <w:highlight w:val="none"/>
        </w:rPr>
        <w:t>、技术要求响应及偏离表</w:t>
      </w:r>
    </w:p>
    <w:tbl>
      <w:tblPr>
        <w:tblStyle w:val="29"/>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DE8CB66">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FCEC027">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A54B5E1">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A7F0C99">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965AF0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D4ED54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证明</w:t>
            </w:r>
          </w:p>
          <w:p w14:paraId="51BF7991">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材料</w:t>
            </w:r>
          </w:p>
        </w:tc>
      </w:tr>
      <w:tr w14:paraId="6F3B642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350DEF7">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E51B095">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C303956">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EA19E85">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AD2B4E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36844E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B1046B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AF1F2E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F1271B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1B8CFD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A8E822D">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7DB3FC4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5EB1560">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3C1E877">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884EE3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8483D43">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305B5E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6EE09BA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A61A5C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270BDD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384D573">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4BFAB2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FB0840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4353725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FB7D5D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CE886E9">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AA7B72C">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D99256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7A3D1FE">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0AE2C39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44C809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8828D56">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170DD80">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95A386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2B88350">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084870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BF6B5CE">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62582BD">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115A31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CE16987">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EE1E3CC">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1755BA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971305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20B700E">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91F8682">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3806C3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2052CF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bl>
    <w:p w14:paraId="2EFEF15F">
      <w:pPr>
        <w:pStyle w:val="228"/>
        <w:spacing w:beforeAutospacing="0" w:afterAutospacing="0"/>
        <w:jc w:val="both"/>
        <w:rPr>
          <w:rFonts w:ascii="宋体" w:hAnsi="宋体" w:eastAsia="宋体" w:cs="宋体"/>
          <w:highlight w:val="none"/>
        </w:rPr>
      </w:pPr>
      <w:r>
        <w:rPr>
          <w:rFonts w:hint="eastAsia" w:ascii="宋体" w:hAnsi="宋体" w:eastAsia="宋体" w:cs="宋体"/>
          <w:highlight w:val="none"/>
        </w:rPr>
        <w:t>注： 行数不够，可自行添加。</w:t>
      </w:r>
    </w:p>
    <w:p w14:paraId="6A81EA8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241AB265">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64BFF70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1FB51353">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48E14187">
      <w:pPr>
        <w:pStyle w:val="228"/>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226C2DF8">
      <w:pPr>
        <w:pStyle w:val="228"/>
        <w:spacing w:beforeAutospacing="0" w:afterAutospacing="0"/>
        <w:jc w:val="both"/>
        <w:rPr>
          <w:rFonts w:hint="eastAsia" w:ascii="宋体" w:hAnsi="宋体" w:eastAsia="宋体" w:cs="宋体"/>
          <w:highlight w:val="none"/>
        </w:rPr>
      </w:pPr>
    </w:p>
    <w:p w14:paraId="26DFCD7F">
      <w:pPr>
        <w:pStyle w:val="228"/>
        <w:spacing w:beforeAutospacing="0" w:afterAutospacing="0"/>
        <w:jc w:val="both"/>
        <w:rPr>
          <w:rFonts w:hint="eastAsia" w:ascii="宋体" w:hAnsi="宋体" w:eastAsia="宋体" w:cs="宋体"/>
          <w:highlight w:val="none"/>
        </w:rPr>
      </w:pPr>
    </w:p>
    <w:p w14:paraId="79B5583E">
      <w:pPr>
        <w:pStyle w:val="228"/>
        <w:spacing w:beforeAutospacing="0" w:afterAutospacing="0"/>
        <w:jc w:val="both"/>
        <w:rPr>
          <w:rFonts w:hint="eastAsia" w:ascii="宋体" w:hAnsi="宋体" w:eastAsia="宋体" w:cs="宋体"/>
          <w:highlight w:val="none"/>
        </w:rPr>
      </w:pPr>
    </w:p>
    <w:p w14:paraId="3DE3650D">
      <w:pPr>
        <w:pStyle w:val="228"/>
        <w:spacing w:beforeAutospacing="0" w:afterAutospacing="0"/>
        <w:jc w:val="both"/>
        <w:rPr>
          <w:rFonts w:hint="eastAsia" w:ascii="宋体" w:hAnsi="宋体" w:eastAsia="宋体" w:cs="宋体"/>
          <w:highlight w:val="none"/>
        </w:rPr>
      </w:pPr>
    </w:p>
    <w:p w14:paraId="171F6238">
      <w:pPr>
        <w:pStyle w:val="228"/>
        <w:spacing w:beforeAutospacing="0" w:afterAutospacing="0"/>
        <w:jc w:val="both"/>
        <w:rPr>
          <w:rFonts w:hint="eastAsia" w:ascii="宋体" w:hAnsi="宋体" w:eastAsia="宋体" w:cs="宋体"/>
          <w:highlight w:val="none"/>
        </w:rPr>
      </w:pPr>
    </w:p>
    <w:p w14:paraId="6543E591">
      <w:pPr>
        <w:pStyle w:val="228"/>
        <w:spacing w:beforeAutospacing="0" w:afterAutospacing="0"/>
        <w:jc w:val="both"/>
        <w:rPr>
          <w:rFonts w:hint="eastAsia" w:ascii="宋体" w:hAnsi="宋体" w:eastAsia="宋体" w:cs="宋体"/>
          <w:highlight w:val="none"/>
        </w:rPr>
      </w:pPr>
    </w:p>
    <w:p w14:paraId="0930CF1C">
      <w:pPr>
        <w:pStyle w:val="228"/>
        <w:spacing w:beforeAutospacing="0" w:afterAutospacing="0"/>
        <w:jc w:val="both"/>
        <w:rPr>
          <w:rFonts w:hint="eastAsia" w:ascii="宋体" w:hAnsi="宋体" w:eastAsia="宋体" w:cs="宋体"/>
          <w:highlight w:val="none"/>
        </w:rPr>
      </w:pPr>
    </w:p>
    <w:p w14:paraId="0D54C953">
      <w:pPr>
        <w:pStyle w:val="228"/>
        <w:spacing w:beforeAutospacing="0" w:afterAutospacing="0"/>
        <w:jc w:val="both"/>
        <w:rPr>
          <w:rFonts w:hint="eastAsia" w:ascii="宋体" w:hAnsi="宋体" w:eastAsia="宋体" w:cs="宋体"/>
          <w:highlight w:val="none"/>
        </w:rPr>
      </w:pPr>
    </w:p>
    <w:p w14:paraId="503C2006">
      <w:pPr>
        <w:pStyle w:val="228"/>
        <w:spacing w:beforeAutospacing="0" w:afterAutospacing="0"/>
        <w:jc w:val="both"/>
        <w:rPr>
          <w:rFonts w:hint="eastAsia" w:ascii="宋体" w:hAnsi="宋体" w:eastAsia="宋体" w:cs="宋体"/>
          <w:highlight w:val="none"/>
        </w:rPr>
      </w:pPr>
    </w:p>
    <w:p w14:paraId="1EB4E790">
      <w:pPr>
        <w:pStyle w:val="228"/>
        <w:spacing w:beforeAutospacing="0" w:afterAutospacing="0"/>
        <w:jc w:val="both"/>
        <w:rPr>
          <w:rFonts w:hint="eastAsia" w:ascii="宋体" w:hAnsi="宋体" w:eastAsia="宋体" w:cs="宋体"/>
          <w:highlight w:val="none"/>
        </w:rPr>
      </w:pPr>
    </w:p>
    <w:p w14:paraId="151990D7">
      <w:pPr>
        <w:pStyle w:val="228"/>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bookmarkStart w:id="124" w:name="_Hlt26955054"/>
    </w:p>
    <w:p w14:paraId="44CBFCB6">
      <w:pPr>
        <w:pStyle w:val="228"/>
        <w:spacing w:beforeAutospacing="0" w:afterAutospacing="0"/>
        <w:jc w:val="center"/>
        <w:outlineLvl w:val="1"/>
        <w:rPr>
          <w:rFonts w:ascii="宋体" w:hAnsi="宋体" w:eastAsia="宋体" w:cs="宋体"/>
          <w:highlight w:val="none"/>
        </w:rPr>
      </w:pPr>
      <w:r>
        <w:rPr>
          <w:rFonts w:hint="eastAsia" w:ascii="宋体" w:hAnsi="宋体" w:eastAsia="宋体" w:cs="宋体"/>
          <w:b/>
          <w:sz w:val="32"/>
          <w:szCs w:val="32"/>
          <w:highlight w:val="none"/>
        </w:rPr>
        <w:t>十</w:t>
      </w:r>
      <w:r>
        <w:rPr>
          <w:rFonts w:hint="eastAsia" w:eastAsia="宋体" w:cs="宋体"/>
          <w:b/>
          <w:sz w:val="32"/>
          <w:szCs w:val="32"/>
          <w:highlight w:val="none"/>
          <w:lang w:val="en-US" w:eastAsia="zh-CN"/>
        </w:rPr>
        <w:t>三</w:t>
      </w:r>
      <w:r>
        <w:rPr>
          <w:rFonts w:hint="eastAsia" w:ascii="宋体" w:hAnsi="宋体" w:eastAsia="宋体" w:cs="宋体"/>
          <w:b/>
          <w:sz w:val="32"/>
          <w:szCs w:val="32"/>
          <w:highlight w:val="none"/>
        </w:rPr>
        <w:t>、商务要求响应及偏离表</w:t>
      </w:r>
    </w:p>
    <w:tbl>
      <w:tblPr>
        <w:tblStyle w:val="29"/>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5AAD747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E8E6BBC">
            <w:pPr>
              <w:pStyle w:val="228"/>
              <w:spacing w:beforeAutospacing="0" w:afterAutospacing="0"/>
              <w:jc w:val="center"/>
              <w:rPr>
                <w:rFonts w:ascii="宋体" w:hAnsi="宋体" w:eastAsia="宋体" w:cs="宋体"/>
                <w:highlight w:val="none"/>
              </w:rPr>
            </w:pPr>
            <w:bookmarkStart w:id="125" w:name="_Hlt26782999"/>
            <w:bookmarkStart w:id="126" w:name="_Hlt26955064"/>
            <w:bookmarkStart w:id="127" w:name="_Hlt26671372"/>
            <w:bookmarkStart w:id="128" w:name="_Hlt26671343"/>
            <w:bookmarkStart w:id="129" w:name="_Hlt26955056"/>
            <w:bookmarkStart w:id="130" w:name="_Hlt24879081"/>
            <w:bookmarkStart w:id="131" w:name="_Hlt26609391"/>
            <w:bookmarkStart w:id="132" w:name="_Hlt26580838"/>
            <w:r>
              <w:rPr>
                <w:rFonts w:hint="eastAsia" w:ascii="宋体" w:hAnsi="宋体" w:eastAsia="宋体" w:cs="宋体"/>
                <w:highlight w:val="none"/>
              </w:rPr>
              <w:t>序号</w:t>
            </w:r>
            <w:bookmarkEnd w:id="125"/>
            <w:bookmarkEnd w:id="126"/>
            <w:bookmarkEnd w:id="127"/>
            <w:bookmarkEnd w:id="128"/>
            <w:bookmarkEnd w:id="129"/>
            <w:bookmarkEnd w:id="130"/>
            <w:bookmarkEnd w:id="131"/>
            <w:bookmarkEnd w:id="132"/>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E628303">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E1C1569">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0AF32F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3E6F28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证明</w:t>
            </w:r>
          </w:p>
          <w:p w14:paraId="628F84B1">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材料</w:t>
            </w:r>
          </w:p>
        </w:tc>
      </w:tr>
      <w:tr w14:paraId="4E59215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8AE39F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A861936">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0FB4CC6">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55F687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A76241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58B013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F72DA1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D1C3107">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8EF9A0E">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BB3EDF3">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7F6B55C">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18FF66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EE44F0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8868940">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04DF542">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8F50BD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14F26CB">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0CC2A47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08F1831">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BD7742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C97BADE">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DAA3F6D">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7A3AB1D">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4416775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0D34267">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1DD487C">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F85335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4E3054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62CC8627">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0011FB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28CEBB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79E6F58">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C45EF59">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732CBC6">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41EB460">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1BF291E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3F68E99">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E620E99">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28866E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59B2BED">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09A983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r w14:paraId="74CB211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26D8F3E">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DCB1309">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238EC8F">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C29142D">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722B7CA">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tc>
      </w:tr>
    </w:tbl>
    <w:p w14:paraId="383F4927">
      <w:pPr>
        <w:pStyle w:val="228"/>
        <w:spacing w:beforeAutospacing="0" w:afterAutospacing="0"/>
        <w:jc w:val="both"/>
        <w:rPr>
          <w:rFonts w:ascii="宋体" w:hAnsi="宋体" w:eastAsia="宋体" w:cs="宋体"/>
          <w:highlight w:val="none"/>
        </w:rPr>
      </w:pPr>
      <w:r>
        <w:rPr>
          <w:rFonts w:hint="eastAsia" w:ascii="宋体" w:hAnsi="宋体" w:eastAsia="宋体" w:cs="宋体"/>
          <w:highlight w:val="none"/>
        </w:rPr>
        <w:t>注： 行数不够，可自行添加。</w:t>
      </w:r>
    </w:p>
    <w:p w14:paraId="7793B9EC">
      <w:pPr>
        <w:pStyle w:val="228"/>
        <w:spacing w:beforeAutospacing="0" w:afterAutospacing="0" w:line="480" w:lineRule="auto"/>
        <w:jc w:val="both"/>
        <w:rPr>
          <w:rFonts w:ascii="宋体" w:hAnsi="宋体" w:eastAsia="宋体" w:cs="宋体"/>
          <w:highlight w:val="none"/>
        </w:rPr>
      </w:pPr>
      <w:r>
        <w:rPr>
          <w:rFonts w:hint="eastAsia" w:ascii="宋体" w:hAnsi="宋体" w:eastAsia="宋体" w:cs="宋体"/>
          <w:highlight w:val="none"/>
        </w:rPr>
        <w:t> </w:t>
      </w:r>
    </w:p>
    <w:p w14:paraId="735C31EE">
      <w:pPr>
        <w:pStyle w:val="228"/>
        <w:spacing w:beforeAutospacing="0" w:afterAutospacing="0" w:line="480" w:lineRule="auto"/>
        <w:jc w:val="both"/>
        <w:rPr>
          <w:rFonts w:ascii="宋体" w:hAnsi="宋体" w:eastAsia="宋体" w:cs="宋体"/>
          <w:highlight w:val="none"/>
        </w:rPr>
      </w:pPr>
      <w:r>
        <w:rPr>
          <w:rFonts w:hint="eastAsia" w:ascii="宋体" w:hAnsi="宋体" w:eastAsia="宋体" w:cs="宋体"/>
          <w:highlight w:val="none"/>
        </w:rPr>
        <w:t> </w:t>
      </w:r>
    </w:p>
    <w:p w14:paraId="21B79467">
      <w:pPr>
        <w:pStyle w:val="228"/>
        <w:spacing w:beforeAutospacing="0" w:afterAutospacing="0"/>
        <w:jc w:val="center"/>
        <w:rPr>
          <w:rFonts w:ascii="宋体" w:hAnsi="宋体" w:eastAsia="宋体" w:cs="宋体"/>
          <w:highlight w:val="none"/>
        </w:rPr>
      </w:pPr>
      <w:bookmarkStart w:id="133" w:name="_Hlt26955066"/>
      <w:bookmarkStart w:id="134" w:name="_Hlt26671374"/>
      <w:bookmarkStart w:id="135" w:name="_Toc462564146"/>
      <w:bookmarkStart w:id="136" w:name="_格式2__法定代表人授权书"/>
      <w:bookmarkStart w:id="137" w:name="_Hlt26609389"/>
      <w:r>
        <w:rPr>
          <w:rFonts w:hint="eastAsia" w:ascii="宋体" w:hAnsi="宋体" w:eastAsia="宋体" w:cs="宋体"/>
          <w:highlight w:val="none"/>
        </w:rPr>
        <w:t> </w:t>
      </w:r>
    </w:p>
    <w:p w14:paraId="6367BF56">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1FC4E842">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44640D34">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11E33AB5">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0ABCC895">
      <w:pPr>
        <w:pStyle w:val="228"/>
        <w:spacing w:beforeAutospacing="0" w:afterAutospacing="0"/>
        <w:jc w:val="center"/>
        <w:rPr>
          <w:rFonts w:hint="eastAsia" w:ascii="宋体" w:hAnsi="宋体" w:eastAsia="宋体" w:cs="宋体"/>
          <w:highlight w:val="none"/>
        </w:rPr>
      </w:pPr>
    </w:p>
    <w:p w14:paraId="4CB6DFA6">
      <w:pPr>
        <w:pStyle w:val="228"/>
        <w:spacing w:beforeAutospacing="0" w:afterAutospacing="0"/>
        <w:jc w:val="center"/>
        <w:rPr>
          <w:rFonts w:hint="eastAsia" w:ascii="宋体" w:hAnsi="宋体" w:eastAsia="宋体" w:cs="宋体"/>
          <w:highlight w:val="none"/>
        </w:rPr>
      </w:pPr>
    </w:p>
    <w:p w14:paraId="5CC8631E">
      <w:pPr>
        <w:pStyle w:val="228"/>
        <w:spacing w:beforeAutospacing="0" w:afterAutospacing="0"/>
        <w:jc w:val="center"/>
        <w:rPr>
          <w:rFonts w:hint="eastAsia" w:ascii="宋体" w:hAnsi="宋体" w:eastAsia="宋体" w:cs="宋体"/>
          <w:highlight w:val="none"/>
        </w:rPr>
      </w:pPr>
    </w:p>
    <w:p w14:paraId="7C9F1F22">
      <w:pPr>
        <w:pStyle w:val="228"/>
        <w:spacing w:beforeAutospacing="0" w:afterAutospacing="0"/>
        <w:jc w:val="center"/>
        <w:rPr>
          <w:rFonts w:hint="eastAsia" w:ascii="宋体" w:hAnsi="宋体" w:eastAsia="宋体" w:cs="宋体"/>
          <w:highlight w:val="none"/>
        </w:rPr>
      </w:pPr>
    </w:p>
    <w:p w14:paraId="6627188F">
      <w:pPr>
        <w:pStyle w:val="228"/>
        <w:spacing w:beforeAutospacing="0" w:afterAutospacing="0"/>
        <w:jc w:val="center"/>
        <w:rPr>
          <w:rFonts w:hint="eastAsia" w:ascii="宋体" w:hAnsi="宋体" w:eastAsia="宋体" w:cs="宋体"/>
          <w:highlight w:val="none"/>
        </w:rPr>
      </w:pPr>
    </w:p>
    <w:p w14:paraId="1C71C45F">
      <w:pPr>
        <w:pStyle w:val="228"/>
        <w:spacing w:beforeAutospacing="0" w:afterAutospacing="0"/>
        <w:jc w:val="center"/>
        <w:rPr>
          <w:rFonts w:hint="eastAsia" w:ascii="宋体" w:hAnsi="宋体" w:eastAsia="宋体" w:cs="宋体"/>
          <w:highlight w:val="none"/>
        </w:rPr>
      </w:pPr>
    </w:p>
    <w:p w14:paraId="6AAF6C42">
      <w:pPr>
        <w:pStyle w:val="228"/>
        <w:spacing w:beforeAutospacing="0" w:afterAutospacing="0"/>
        <w:jc w:val="center"/>
        <w:rPr>
          <w:rFonts w:ascii="宋体" w:hAnsi="宋体" w:eastAsia="宋体" w:cs="宋体"/>
          <w:highlight w:val="none"/>
        </w:rPr>
      </w:pPr>
      <w:r>
        <w:rPr>
          <w:rFonts w:hint="eastAsia" w:ascii="宋体" w:hAnsi="宋体" w:eastAsia="宋体" w:cs="宋体"/>
          <w:highlight w:val="none"/>
        </w:rPr>
        <w:t> </w:t>
      </w:r>
    </w:p>
    <w:p w14:paraId="5CACB589">
      <w:pPr>
        <w:pStyle w:val="228"/>
        <w:spacing w:beforeAutospacing="0" w:afterAutospacing="0"/>
        <w:ind w:firstLine="643"/>
        <w:jc w:val="center"/>
        <w:rPr>
          <w:rFonts w:ascii="宋体" w:hAnsi="宋体" w:eastAsia="宋体" w:cs="宋体"/>
          <w:b/>
          <w:color w:val="000000"/>
          <w:sz w:val="32"/>
          <w:szCs w:val="32"/>
          <w:highlight w:val="none"/>
          <w:u w:val="single"/>
        </w:rPr>
      </w:pPr>
      <w:r>
        <w:rPr>
          <w:rFonts w:hint="eastAsia" w:ascii="宋体" w:hAnsi="宋体" w:eastAsia="宋体" w:cs="宋体"/>
          <w:b/>
          <w:i/>
          <w:sz w:val="32"/>
          <w:szCs w:val="32"/>
          <w:highlight w:val="none"/>
          <w:u w:val="single"/>
        </w:rPr>
        <w:t>十</w:t>
      </w:r>
      <w:r>
        <w:rPr>
          <w:rFonts w:hint="eastAsia" w:eastAsia="宋体" w:cs="宋体"/>
          <w:b/>
          <w:i/>
          <w:sz w:val="32"/>
          <w:szCs w:val="32"/>
          <w:highlight w:val="none"/>
          <w:u w:val="single"/>
          <w:lang w:val="en-US" w:eastAsia="zh-CN"/>
        </w:rPr>
        <w:t>四</w:t>
      </w:r>
      <w:r>
        <w:rPr>
          <w:rFonts w:hint="eastAsia" w:ascii="宋体" w:hAnsi="宋体" w:eastAsia="宋体" w:cs="宋体"/>
          <w:b/>
          <w:i/>
          <w:sz w:val="32"/>
          <w:szCs w:val="32"/>
          <w:highlight w:val="none"/>
          <w:u w:val="single"/>
        </w:rPr>
        <w:t>、开标一览表</w:t>
      </w:r>
    </w:p>
    <w:p w14:paraId="559E3691">
      <w:pPr>
        <w:pStyle w:val="270"/>
        <w:rPr>
          <w:rFonts w:hint="eastAsia" w:ascii="Times New Roman" w:hAnsi="Times New Roman" w:eastAsia="宋体" w:cs="Times New Roman"/>
          <w:color w:val="000000"/>
          <w:highlight w:val="none"/>
          <w:u w:val="single"/>
          <w:lang w:eastAsia="zh-CN"/>
        </w:rPr>
      </w:pPr>
      <w:r>
        <w:rPr>
          <w:rFonts w:hint="eastAsia" w:eastAsia="宋体" w:cs="Times New Roman"/>
          <w:color w:val="000000"/>
          <w:highlight w:val="none"/>
        </w:rPr>
        <w:t>项目编号：</w:t>
      </w:r>
      <w:r>
        <w:rPr>
          <w:rFonts w:hint="eastAsia" w:cs="Times New Roman"/>
          <w:b w:val="0"/>
          <w:i w:val="0"/>
          <w:iCs w:val="0"/>
          <w:caps w:val="0"/>
          <w:color w:val="000000"/>
          <w:spacing w:val="0"/>
          <w:sz w:val="24"/>
          <w:szCs w:val="24"/>
          <w:highlight w:val="none"/>
          <w:u w:val="single"/>
          <w:shd w:val="clear" w:color="auto" w:fill="auto"/>
          <w:lang w:eastAsia="zh-CN"/>
        </w:rPr>
        <w:t>JSZC-320900-JSGM-G2026-0002</w:t>
      </w:r>
    </w:p>
    <w:p w14:paraId="0C10B313">
      <w:pPr>
        <w:pStyle w:val="270"/>
        <w:rPr>
          <w:rFonts w:hint="eastAsia"/>
          <w:color w:val="000000"/>
          <w:highlight w:val="none"/>
        </w:rPr>
      </w:pPr>
      <w:r>
        <w:rPr>
          <w:rFonts w:hint="eastAsia"/>
          <w:color w:val="000000"/>
          <w:highlight w:val="none"/>
        </w:rPr>
        <w:t>采购包</w:t>
      </w:r>
      <w:r>
        <w:rPr>
          <w:color w:val="000000"/>
          <w:highlight w:val="none"/>
        </w:rPr>
        <w:t>：</w:t>
      </w:r>
      <w:r>
        <w:rPr>
          <w:rFonts w:hint="eastAsia"/>
          <w:color w:val="000000"/>
          <w:highlight w:val="none"/>
        </w:rPr>
        <w:t>1</w:t>
      </w:r>
    </w:p>
    <w:p w14:paraId="1990F281">
      <w:pPr>
        <w:pStyle w:val="270"/>
        <w:ind w:firstLine="480"/>
        <w:rPr>
          <w:color w:val="000000"/>
          <w:highlight w:val="none"/>
        </w:rPr>
      </w:pPr>
      <w:r>
        <w:rPr>
          <w:color w:val="000000"/>
          <w:highlight w:val="none"/>
        </w:rPr>
        <w:t>货币单位：人民币元 </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57"/>
        <w:gridCol w:w="3054"/>
        <w:gridCol w:w="3058"/>
      </w:tblGrid>
      <w:tr w14:paraId="07F90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3318" w:type="dxa"/>
            <w:noWrap w:val="0"/>
            <w:vAlign w:val="center"/>
          </w:tcPr>
          <w:p w14:paraId="3C8C5540">
            <w:pPr>
              <w:pStyle w:val="270"/>
              <w:jc w:val="both"/>
              <w:rPr>
                <w:color w:val="000000"/>
                <w:highlight w:val="none"/>
              </w:rPr>
            </w:pPr>
            <w:r>
              <w:rPr>
                <w:rFonts w:hint="eastAsia"/>
                <w:color w:val="000000"/>
                <w:highlight w:val="none"/>
              </w:rPr>
              <w:t>项目名称</w:t>
            </w:r>
          </w:p>
        </w:tc>
        <w:tc>
          <w:tcPr>
            <w:tcW w:w="3319" w:type="dxa"/>
            <w:noWrap w:val="0"/>
            <w:vAlign w:val="center"/>
          </w:tcPr>
          <w:p w14:paraId="2034F1C3">
            <w:pPr>
              <w:pStyle w:val="270"/>
              <w:jc w:val="both"/>
              <w:rPr>
                <w:color w:val="000000"/>
                <w:highlight w:val="none"/>
              </w:rPr>
            </w:pPr>
            <w:r>
              <w:rPr>
                <w:rFonts w:hint="eastAsia"/>
                <w:color w:val="000000"/>
                <w:highlight w:val="none"/>
              </w:rPr>
              <w:t>项目内容</w:t>
            </w:r>
          </w:p>
        </w:tc>
        <w:tc>
          <w:tcPr>
            <w:tcW w:w="3319" w:type="dxa"/>
            <w:noWrap w:val="0"/>
            <w:vAlign w:val="center"/>
          </w:tcPr>
          <w:p w14:paraId="546A4AD1">
            <w:pPr>
              <w:pStyle w:val="270"/>
              <w:jc w:val="both"/>
              <w:rPr>
                <w:rFonts w:hint="eastAsia"/>
                <w:color w:val="000000"/>
                <w:highlight w:val="none"/>
              </w:rPr>
            </w:pPr>
            <w:r>
              <w:rPr>
                <w:rFonts w:hint="eastAsia"/>
                <w:color w:val="000000"/>
                <w:highlight w:val="none"/>
              </w:rPr>
              <w:t>总价（小写）</w:t>
            </w:r>
          </w:p>
        </w:tc>
      </w:tr>
      <w:tr w14:paraId="29BDE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8" w:hRule="exact"/>
          <w:jc w:val="center"/>
        </w:trPr>
        <w:tc>
          <w:tcPr>
            <w:tcW w:w="3318" w:type="dxa"/>
            <w:noWrap w:val="0"/>
            <w:vAlign w:val="center"/>
          </w:tcPr>
          <w:p w14:paraId="34AF4C5B">
            <w:pPr>
              <w:pStyle w:val="270"/>
              <w:ind w:firstLine="0"/>
              <w:jc w:val="both"/>
              <w:rPr>
                <w:rFonts w:hint="eastAsia" w:ascii="Calibri" w:hAnsi="Calibri" w:eastAsia="宋体" w:cs="Times New Roman"/>
                <w:b w:val="0"/>
                <w:sz w:val="24"/>
                <w:highlight w:val="none"/>
              </w:rPr>
            </w:pPr>
            <w:r>
              <w:rPr>
                <w:rFonts w:hint="eastAsia" w:ascii="Calibri" w:hAnsi="Calibri" w:eastAsia="宋体" w:cs="Times New Roman"/>
                <w:b w:val="0"/>
                <w:sz w:val="24"/>
                <w:highlight w:val="none"/>
              </w:rPr>
              <w:t>市区楼宇亮化及集控系统更新维护项目</w:t>
            </w:r>
          </w:p>
          <w:p w14:paraId="64652520">
            <w:pPr>
              <w:pStyle w:val="270"/>
              <w:jc w:val="both"/>
              <w:rPr>
                <w:rFonts w:hint="eastAsia"/>
                <w:color w:val="000000"/>
                <w:highlight w:val="none"/>
              </w:rPr>
            </w:pPr>
          </w:p>
        </w:tc>
        <w:tc>
          <w:tcPr>
            <w:tcW w:w="3319" w:type="dxa"/>
            <w:noWrap w:val="0"/>
            <w:vAlign w:val="center"/>
          </w:tcPr>
          <w:p w14:paraId="22F819DD">
            <w:pPr>
              <w:pStyle w:val="270"/>
              <w:jc w:val="both"/>
              <w:rPr>
                <w:color w:val="000000"/>
                <w:highlight w:val="none"/>
              </w:rPr>
            </w:pPr>
            <w:r>
              <w:rPr>
                <w:rFonts w:hint="eastAsia"/>
                <w:color w:val="000000"/>
                <w:highlight w:val="none"/>
              </w:rPr>
              <w:t>详见投标文件</w:t>
            </w:r>
          </w:p>
        </w:tc>
        <w:tc>
          <w:tcPr>
            <w:tcW w:w="3319" w:type="dxa"/>
            <w:noWrap w:val="0"/>
            <w:vAlign w:val="center"/>
          </w:tcPr>
          <w:p w14:paraId="7C42B4D7">
            <w:pPr>
              <w:pStyle w:val="270"/>
              <w:jc w:val="both"/>
              <w:rPr>
                <w:rFonts w:hint="eastAsia"/>
                <w:color w:val="000000"/>
                <w:highlight w:val="none"/>
              </w:rPr>
            </w:pPr>
            <w:r>
              <w:rPr>
                <w:rFonts w:hint="eastAsia"/>
                <w:color w:val="000000"/>
                <w:highlight w:val="none"/>
                <w:u w:val="single"/>
              </w:rPr>
              <w:t xml:space="preserve">                 </w:t>
            </w:r>
            <w:r>
              <w:rPr>
                <w:rFonts w:hint="eastAsia"/>
                <w:color w:val="000000"/>
                <w:highlight w:val="none"/>
              </w:rPr>
              <w:t>元</w:t>
            </w:r>
          </w:p>
        </w:tc>
      </w:tr>
      <w:tr w14:paraId="62F4F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3318" w:type="dxa"/>
            <w:noWrap w:val="0"/>
            <w:vAlign w:val="center"/>
          </w:tcPr>
          <w:p w14:paraId="07E2B093">
            <w:pPr>
              <w:pStyle w:val="270"/>
              <w:jc w:val="both"/>
              <w:rPr>
                <w:color w:val="000000"/>
                <w:highlight w:val="none"/>
              </w:rPr>
            </w:pPr>
            <w:r>
              <w:rPr>
                <w:rFonts w:hint="eastAsia"/>
                <w:color w:val="000000"/>
                <w:highlight w:val="none"/>
              </w:rPr>
              <w:t>总价（大写）</w:t>
            </w:r>
          </w:p>
        </w:tc>
        <w:tc>
          <w:tcPr>
            <w:tcW w:w="6638" w:type="dxa"/>
            <w:gridSpan w:val="2"/>
            <w:noWrap w:val="0"/>
            <w:vAlign w:val="center"/>
          </w:tcPr>
          <w:p w14:paraId="27B1AA04">
            <w:pPr>
              <w:pStyle w:val="270"/>
              <w:jc w:val="both"/>
              <w:rPr>
                <w:color w:val="000000"/>
                <w:highlight w:val="none"/>
              </w:rPr>
            </w:pPr>
            <w:r>
              <w:rPr>
                <w:rFonts w:hint="eastAsia"/>
                <w:color w:val="000000"/>
                <w:highlight w:val="none"/>
              </w:rPr>
              <w:t>金额大写</w:t>
            </w:r>
          </w:p>
        </w:tc>
      </w:tr>
    </w:tbl>
    <w:p w14:paraId="3F8415E5">
      <w:pPr>
        <w:pStyle w:val="270"/>
        <w:rPr>
          <w:rFonts w:hint="eastAsia"/>
          <w:color w:val="000000"/>
          <w:highlight w:val="none"/>
        </w:rPr>
      </w:pPr>
    </w:p>
    <w:p w14:paraId="665D02C6">
      <w:pPr>
        <w:pStyle w:val="270"/>
        <w:rPr>
          <w:rFonts w:hint="eastAsia"/>
          <w:color w:val="000000"/>
          <w:highlight w:val="none"/>
        </w:rPr>
      </w:pPr>
      <w:r>
        <w:rPr>
          <w:rFonts w:hint="eastAsia"/>
          <w:color w:val="000000"/>
          <w:highlight w:val="none"/>
        </w:rPr>
        <w:t>投标人公章：                               （电子签章）</w:t>
      </w:r>
    </w:p>
    <w:p w14:paraId="1A2F51EF">
      <w:pPr>
        <w:pStyle w:val="270"/>
        <w:jc w:val="right"/>
        <w:rPr>
          <w:color w:val="000000"/>
          <w:highlight w:val="none"/>
        </w:rPr>
      </w:pPr>
    </w:p>
    <w:p w14:paraId="5D039C10">
      <w:pPr>
        <w:pStyle w:val="270"/>
        <w:jc w:val="right"/>
        <w:rPr>
          <w:color w:val="000000"/>
          <w:highlight w:val="none"/>
        </w:rPr>
      </w:pPr>
      <w:r>
        <w:rPr>
          <w:rFonts w:hint="eastAsia"/>
          <w:color w:val="000000"/>
          <w:highlight w:val="none"/>
        </w:rPr>
        <w:t>日期：</w:t>
      </w:r>
      <w:r>
        <w:rPr>
          <w:rFonts w:hint="eastAsia"/>
          <w:color w:val="000000"/>
          <w:highlight w:val="none"/>
          <w:u w:val="single"/>
        </w:rPr>
        <w:t xml:space="preserve">     </w:t>
      </w:r>
      <w:r>
        <w:rPr>
          <w:rFonts w:hint="eastAsia"/>
          <w:color w:val="000000"/>
          <w:highlight w:val="none"/>
        </w:rPr>
        <w:t>年</w:t>
      </w:r>
      <w:r>
        <w:rPr>
          <w:rFonts w:hint="eastAsia"/>
          <w:color w:val="000000"/>
          <w:highlight w:val="none"/>
          <w:u w:val="single"/>
        </w:rPr>
        <w:t xml:space="preserve">     </w:t>
      </w:r>
      <w:r>
        <w:rPr>
          <w:rFonts w:hint="eastAsia"/>
          <w:color w:val="000000"/>
          <w:highlight w:val="none"/>
        </w:rPr>
        <w:t>月</w:t>
      </w:r>
      <w:r>
        <w:rPr>
          <w:rFonts w:hint="eastAsia"/>
          <w:color w:val="000000"/>
          <w:highlight w:val="none"/>
          <w:u w:val="single"/>
        </w:rPr>
        <w:t xml:space="preserve">     </w:t>
      </w:r>
      <w:r>
        <w:rPr>
          <w:rFonts w:hint="eastAsia"/>
          <w:color w:val="000000"/>
          <w:highlight w:val="none"/>
        </w:rPr>
        <w:t>日</w:t>
      </w:r>
    </w:p>
    <w:p w14:paraId="7A150AF9">
      <w:pPr>
        <w:pStyle w:val="228"/>
        <w:spacing w:beforeAutospacing="0" w:afterAutospacing="0"/>
        <w:ind w:firstLine="482"/>
        <w:jc w:val="right"/>
        <w:rPr>
          <w:rFonts w:ascii="宋体" w:hAnsi="宋体" w:eastAsia="宋体" w:cs="宋体"/>
          <w:highlight w:val="none"/>
        </w:rPr>
      </w:pPr>
    </w:p>
    <w:p w14:paraId="00B09540">
      <w:pPr>
        <w:pStyle w:val="228"/>
        <w:spacing w:beforeAutospacing="0" w:afterAutospacing="0"/>
        <w:ind w:firstLine="480"/>
        <w:jc w:val="right"/>
        <w:rPr>
          <w:rFonts w:ascii="宋体" w:hAnsi="宋体" w:eastAsia="宋体" w:cs="宋体"/>
          <w:highlight w:val="none"/>
        </w:rPr>
      </w:pPr>
    </w:p>
    <w:p w14:paraId="312AA8DC">
      <w:pPr>
        <w:pStyle w:val="228"/>
        <w:spacing w:beforeAutospacing="0" w:afterAutospacing="0"/>
        <w:ind w:firstLine="480"/>
        <w:jc w:val="right"/>
        <w:rPr>
          <w:rFonts w:ascii="宋体" w:hAnsi="宋体" w:eastAsia="宋体" w:cs="宋体"/>
          <w:highlight w:val="none"/>
        </w:rPr>
      </w:pPr>
    </w:p>
    <w:p w14:paraId="441B1BD8">
      <w:pPr>
        <w:pStyle w:val="228"/>
        <w:spacing w:beforeAutospacing="0" w:afterAutospacing="0"/>
        <w:jc w:val="both"/>
        <w:rPr>
          <w:rFonts w:ascii="宋体" w:hAnsi="宋体" w:eastAsia="宋体" w:cs="宋体"/>
          <w:highlight w:val="none"/>
        </w:rPr>
      </w:pPr>
    </w:p>
    <w:p w14:paraId="59064D56">
      <w:pPr>
        <w:pStyle w:val="228"/>
        <w:spacing w:beforeAutospacing="0" w:afterAutospacing="0"/>
        <w:ind w:firstLine="480"/>
        <w:jc w:val="both"/>
        <w:rPr>
          <w:rFonts w:ascii="宋体" w:hAnsi="宋体" w:eastAsia="宋体" w:cs="宋体"/>
          <w:highlight w:val="none"/>
        </w:rPr>
      </w:pPr>
    </w:p>
    <w:p w14:paraId="4CAB559E">
      <w:pPr>
        <w:pStyle w:val="228"/>
        <w:spacing w:beforeAutospacing="0" w:afterAutospacing="0"/>
        <w:ind w:firstLine="480"/>
        <w:jc w:val="both"/>
        <w:rPr>
          <w:rFonts w:ascii="宋体" w:hAnsi="宋体" w:eastAsia="宋体" w:cs="宋体"/>
          <w:highlight w:val="none"/>
        </w:rPr>
      </w:pPr>
    </w:p>
    <w:p w14:paraId="237265D1">
      <w:pPr>
        <w:pStyle w:val="228"/>
        <w:spacing w:beforeAutospacing="0" w:afterAutospacing="0"/>
        <w:ind w:firstLine="480"/>
        <w:jc w:val="both"/>
        <w:rPr>
          <w:rFonts w:ascii="宋体" w:hAnsi="宋体" w:eastAsia="宋体" w:cs="宋体"/>
          <w:highlight w:val="none"/>
        </w:rPr>
      </w:pPr>
    </w:p>
    <w:p w14:paraId="22501302">
      <w:pPr>
        <w:pStyle w:val="228"/>
        <w:spacing w:beforeAutospacing="0" w:afterAutospacing="0"/>
        <w:ind w:firstLine="480"/>
        <w:jc w:val="both"/>
        <w:rPr>
          <w:rFonts w:ascii="宋体" w:hAnsi="宋体" w:eastAsia="宋体" w:cs="宋体"/>
          <w:highlight w:val="none"/>
        </w:rPr>
      </w:pPr>
    </w:p>
    <w:p w14:paraId="62A8CB68">
      <w:pPr>
        <w:pStyle w:val="228"/>
        <w:spacing w:beforeAutospacing="0" w:afterAutospacing="0"/>
        <w:ind w:firstLine="480"/>
        <w:jc w:val="both"/>
        <w:rPr>
          <w:rFonts w:ascii="宋体" w:hAnsi="宋体" w:eastAsia="宋体" w:cs="宋体"/>
          <w:highlight w:val="none"/>
        </w:rPr>
      </w:pPr>
    </w:p>
    <w:p w14:paraId="56908A26">
      <w:pPr>
        <w:pStyle w:val="228"/>
        <w:spacing w:beforeAutospacing="0" w:afterAutospacing="0"/>
        <w:ind w:firstLine="480"/>
        <w:jc w:val="both"/>
        <w:rPr>
          <w:rFonts w:ascii="宋体" w:hAnsi="宋体" w:eastAsia="宋体" w:cs="宋体"/>
          <w:highlight w:val="none"/>
        </w:rPr>
      </w:pPr>
    </w:p>
    <w:p w14:paraId="6992D356">
      <w:pPr>
        <w:pStyle w:val="228"/>
        <w:spacing w:beforeAutospacing="0" w:afterAutospacing="0"/>
        <w:ind w:firstLine="480"/>
        <w:jc w:val="both"/>
        <w:rPr>
          <w:rFonts w:ascii="宋体" w:hAnsi="宋体" w:eastAsia="宋体" w:cs="宋体"/>
          <w:highlight w:val="none"/>
        </w:rPr>
      </w:pPr>
    </w:p>
    <w:p w14:paraId="1523908F">
      <w:pPr>
        <w:pStyle w:val="228"/>
        <w:spacing w:beforeAutospacing="0" w:afterAutospacing="0"/>
        <w:ind w:firstLine="480"/>
        <w:jc w:val="both"/>
        <w:rPr>
          <w:rFonts w:ascii="宋体" w:hAnsi="宋体" w:eastAsia="宋体" w:cs="宋体"/>
          <w:highlight w:val="none"/>
        </w:rPr>
      </w:pPr>
    </w:p>
    <w:p w14:paraId="69AB54E8">
      <w:pPr>
        <w:pStyle w:val="228"/>
        <w:spacing w:beforeAutospacing="0" w:afterAutospacing="0"/>
        <w:ind w:firstLine="480"/>
        <w:jc w:val="both"/>
        <w:rPr>
          <w:rFonts w:ascii="宋体" w:hAnsi="宋体" w:eastAsia="宋体" w:cs="宋体"/>
          <w:highlight w:val="none"/>
        </w:rPr>
      </w:pPr>
    </w:p>
    <w:p w14:paraId="19673E69">
      <w:pPr>
        <w:pStyle w:val="228"/>
        <w:spacing w:beforeAutospacing="0" w:afterAutospacing="0"/>
        <w:ind w:firstLine="480"/>
        <w:jc w:val="both"/>
        <w:rPr>
          <w:rFonts w:ascii="宋体" w:hAnsi="宋体" w:eastAsia="宋体" w:cs="宋体"/>
          <w:highlight w:val="none"/>
        </w:rPr>
      </w:pPr>
    </w:p>
    <w:p w14:paraId="6AEB91D6">
      <w:pPr>
        <w:pStyle w:val="228"/>
        <w:spacing w:beforeAutospacing="0" w:afterAutospacing="0"/>
        <w:ind w:firstLine="480"/>
        <w:jc w:val="both"/>
        <w:rPr>
          <w:rFonts w:ascii="宋体" w:hAnsi="宋体" w:eastAsia="宋体" w:cs="宋体"/>
          <w:highlight w:val="none"/>
        </w:rPr>
      </w:pPr>
    </w:p>
    <w:p w14:paraId="4D051587">
      <w:pPr>
        <w:pStyle w:val="228"/>
        <w:spacing w:beforeAutospacing="0" w:afterAutospacing="0"/>
        <w:ind w:firstLine="480"/>
        <w:jc w:val="both"/>
        <w:rPr>
          <w:rFonts w:ascii="宋体" w:hAnsi="宋体" w:eastAsia="宋体" w:cs="宋体"/>
          <w:highlight w:val="none"/>
        </w:rPr>
      </w:pPr>
    </w:p>
    <w:p w14:paraId="3F46B404">
      <w:pPr>
        <w:pStyle w:val="228"/>
        <w:spacing w:beforeAutospacing="0" w:afterAutospacing="0"/>
        <w:ind w:firstLine="480"/>
        <w:jc w:val="both"/>
        <w:rPr>
          <w:rFonts w:ascii="宋体" w:hAnsi="宋体" w:eastAsia="宋体" w:cs="宋体"/>
          <w:highlight w:val="none"/>
        </w:rPr>
      </w:pPr>
    </w:p>
    <w:p w14:paraId="2E4A355E">
      <w:pPr>
        <w:widowControl/>
        <w:spacing w:before="50" w:after="50"/>
        <w:jc w:val="both"/>
        <w:rPr>
          <w:rFonts w:ascii="宋体" w:hAnsi="宋体" w:eastAsia="宋体" w:cs="宋体"/>
          <w:b/>
          <w:bCs/>
          <w:sz w:val="32"/>
          <w:szCs w:val="32"/>
          <w:highlight w:val="none"/>
        </w:rPr>
      </w:pPr>
    </w:p>
    <w:p w14:paraId="00114A8E">
      <w:pPr>
        <w:widowControl/>
        <w:spacing w:before="50" w:after="50"/>
        <w:jc w:val="center"/>
        <w:outlineLvl w:val="1"/>
        <w:rPr>
          <w:rFonts w:ascii="宋体" w:hAnsi="宋体" w:eastAsia="宋体" w:cs="宋体"/>
          <w:b/>
          <w:bCs/>
          <w:sz w:val="24"/>
          <w:highlight w:val="none"/>
        </w:rPr>
      </w:pPr>
      <w:r>
        <w:rPr>
          <w:rFonts w:hint="eastAsia" w:ascii="宋体" w:hAnsi="宋体" w:eastAsia="宋体" w:cs="宋体"/>
          <w:b/>
          <w:bCs/>
          <w:sz w:val="32"/>
          <w:szCs w:val="32"/>
          <w:highlight w:val="none"/>
        </w:rPr>
        <w:t>十</w:t>
      </w:r>
      <w:r>
        <w:rPr>
          <w:rFonts w:hint="eastAsia" w:ascii="宋体" w:hAnsi="宋体" w:eastAsia="宋体" w:cs="宋体"/>
          <w:b/>
          <w:bCs/>
          <w:sz w:val="32"/>
          <w:szCs w:val="32"/>
          <w:highlight w:val="none"/>
          <w:lang w:val="en-US" w:eastAsia="zh-CN"/>
        </w:rPr>
        <w:t>五</w:t>
      </w:r>
      <w:r>
        <w:rPr>
          <w:rFonts w:hint="eastAsia" w:ascii="宋体" w:hAnsi="宋体" w:eastAsia="宋体" w:cs="宋体"/>
          <w:b/>
          <w:bCs/>
          <w:sz w:val="32"/>
          <w:szCs w:val="32"/>
          <w:highlight w:val="none"/>
        </w:rPr>
        <w:t>、服务方案等</w:t>
      </w:r>
    </w:p>
    <w:p w14:paraId="078DF02E">
      <w:pPr>
        <w:pStyle w:val="228"/>
        <w:spacing w:beforeAutospacing="0" w:afterAutospacing="0"/>
        <w:jc w:val="center"/>
        <w:rPr>
          <w:rFonts w:ascii="宋体" w:hAnsi="宋体" w:eastAsia="宋体" w:cs="宋体"/>
          <w:b/>
          <w:sz w:val="32"/>
          <w:szCs w:val="32"/>
          <w:highlight w:val="none"/>
        </w:rPr>
      </w:pPr>
    </w:p>
    <w:p w14:paraId="57C1A2BB">
      <w:pPr>
        <w:pStyle w:val="228"/>
        <w:spacing w:beforeAutospacing="0" w:afterAutospacing="0"/>
        <w:jc w:val="center"/>
        <w:rPr>
          <w:rFonts w:ascii="宋体" w:hAnsi="宋体" w:eastAsia="宋体" w:cs="宋体"/>
          <w:b/>
          <w:sz w:val="32"/>
          <w:szCs w:val="32"/>
          <w:highlight w:val="none"/>
        </w:rPr>
      </w:pPr>
    </w:p>
    <w:p w14:paraId="0ABE1761">
      <w:pPr>
        <w:pStyle w:val="228"/>
        <w:spacing w:beforeAutospacing="0" w:afterAutospacing="0"/>
        <w:jc w:val="center"/>
        <w:rPr>
          <w:rFonts w:ascii="宋体" w:hAnsi="宋体" w:eastAsia="宋体" w:cs="宋体"/>
          <w:b/>
          <w:sz w:val="32"/>
          <w:szCs w:val="32"/>
          <w:highlight w:val="none"/>
        </w:rPr>
      </w:pPr>
    </w:p>
    <w:p w14:paraId="77A6AF95">
      <w:pPr>
        <w:pStyle w:val="228"/>
        <w:spacing w:beforeAutospacing="0" w:afterAutospacing="0"/>
        <w:jc w:val="center"/>
        <w:rPr>
          <w:rFonts w:ascii="宋体" w:hAnsi="宋体" w:eastAsia="宋体" w:cs="宋体"/>
          <w:b/>
          <w:sz w:val="32"/>
          <w:szCs w:val="32"/>
          <w:highlight w:val="none"/>
        </w:rPr>
      </w:pPr>
    </w:p>
    <w:p w14:paraId="672A830A">
      <w:pPr>
        <w:pStyle w:val="228"/>
        <w:spacing w:beforeAutospacing="0" w:afterAutospacing="0"/>
        <w:jc w:val="center"/>
        <w:rPr>
          <w:rFonts w:ascii="宋体" w:hAnsi="宋体" w:eastAsia="宋体" w:cs="宋体"/>
          <w:b/>
          <w:sz w:val="32"/>
          <w:szCs w:val="32"/>
          <w:highlight w:val="none"/>
        </w:rPr>
      </w:pPr>
    </w:p>
    <w:p w14:paraId="594394AA">
      <w:pPr>
        <w:pStyle w:val="228"/>
        <w:spacing w:beforeAutospacing="0" w:afterAutospacing="0"/>
        <w:jc w:val="center"/>
        <w:rPr>
          <w:rFonts w:ascii="宋体" w:hAnsi="宋体" w:eastAsia="宋体" w:cs="宋体"/>
          <w:b/>
          <w:sz w:val="32"/>
          <w:szCs w:val="32"/>
          <w:highlight w:val="none"/>
        </w:rPr>
      </w:pPr>
    </w:p>
    <w:p w14:paraId="4743FFFE">
      <w:pPr>
        <w:pStyle w:val="228"/>
        <w:spacing w:beforeAutospacing="0" w:afterAutospacing="0"/>
        <w:jc w:val="center"/>
        <w:rPr>
          <w:rFonts w:ascii="宋体" w:hAnsi="宋体" w:eastAsia="宋体" w:cs="宋体"/>
          <w:b/>
          <w:sz w:val="32"/>
          <w:szCs w:val="32"/>
          <w:highlight w:val="none"/>
        </w:rPr>
      </w:pPr>
    </w:p>
    <w:p w14:paraId="746C6641">
      <w:pPr>
        <w:pStyle w:val="228"/>
        <w:spacing w:beforeAutospacing="0" w:afterAutospacing="0"/>
        <w:jc w:val="center"/>
        <w:rPr>
          <w:rFonts w:ascii="宋体" w:hAnsi="宋体" w:eastAsia="宋体" w:cs="宋体"/>
          <w:b/>
          <w:sz w:val="32"/>
          <w:szCs w:val="32"/>
          <w:highlight w:val="none"/>
        </w:rPr>
      </w:pPr>
    </w:p>
    <w:p w14:paraId="2BC4FF0F">
      <w:pPr>
        <w:pStyle w:val="228"/>
        <w:spacing w:beforeAutospacing="0" w:afterAutospacing="0"/>
        <w:jc w:val="center"/>
        <w:rPr>
          <w:rFonts w:ascii="宋体" w:hAnsi="宋体" w:eastAsia="宋体" w:cs="宋体"/>
          <w:b/>
          <w:sz w:val="32"/>
          <w:szCs w:val="32"/>
          <w:highlight w:val="none"/>
        </w:rPr>
      </w:pPr>
    </w:p>
    <w:p w14:paraId="43E5E71E">
      <w:pPr>
        <w:pStyle w:val="228"/>
        <w:spacing w:beforeAutospacing="0" w:afterAutospacing="0"/>
        <w:jc w:val="center"/>
        <w:rPr>
          <w:rFonts w:ascii="宋体" w:hAnsi="宋体" w:eastAsia="宋体" w:cs="宋体"/>
          <w:b/>
          <w:sz w:val="32"/>
          <w:szCs w:val="32"/>
          <w:highlight w:val="none"/>
        </w:rPr>
      </w:pPr>
    </w:p>
    <w:p w14:paraId="2D73C0B5">
      <w:pPr>
        <w:pStyle w:val="228"/>
        <w:spacing w:beforeAutospacing="0" w:afterAutospacing="0"/>
        <w:jc w:val="center"/>
        <w:rPr>
          <w:rFonts w:ascii="宋体" w:hAnsi="宋体" w:eastAsia="宋体" w:cs="宋体"/>
          <w:b/>
          <w:sz w:val="32"/>
          <w:szCs w:val="32"/>
          <w:highlight w:val="none"/>
        </w:rPr>
      </w:pPr>
    </w:p>
    <w:p w14:paraId="1AD37146">
      <w:pPr>
        <w:pStyle w:val="228"/>
        <w:spacing w:beforeAutospacing="0" w:afterAutospacing="0"/>
        <w:jc w:val="center"/>
        <w:rPr>
          <w:rFonts w:ascii="宋体" w:hAnsi="宋体" w:eastAsia="宋体" w:cs="宋体"/>
          <w:b/>
          <w:sz w:val="32"/>
          <w:szCs w:val="32"/>
          <w:highlight w:val="none"/>
        </w:rPr>
      </w:pPr>
    </w:p>
    <w:p w14:paraId="791589F1">
      <w:pPr>
        <w:pStyle w:val="228"/>
        <w:spacing w:beforeAutospacing="0" w:afterAutospacing="0"/>
        <w:jc w:val="center"/>
        <w:rPr>
          <w:rFonts w:ascii="宋体" w:hAnsi="宋体" w:eastAsia="宋体" w:cs="宋体"/>
          <w:b/>
          <w:sz w:val="32"/>
          <w:szCs w:val="32"/>
          <w:highlight w:val="none"/>
        </w:rPr>
      </w:pPr>
    </w:p>
    <w:p w14:paraId="1AB95DC5">
      <w:pPr>
        <w:pStyle w:val="228"/>
        <w:spacing w:beforeAutospacing="0" w:afterAutospacing="0"/>
        <w:jc w:val="center"/>
        <w:rPr>
          <w:rFonts w:ascii="宋体" w:hAnsi="宋体" w:eastAsia="宋体" w:cs="宋体"/>
          <w:b/>
          <w:sz w:val="32"/>
          <w:szCs w:val="32"/>
          <w:highlight w:val="none"/>
        </w:rPr>
      </w:pPr>
    </w:p>
    <w:p w14:paraId="3DA1F510">
      <w:pPr>
        <w:pStyle w:val="228"/>
        <w:spacing w:beforeAutospacing="0" w:afterAutospacing="0"/>
        <w:jc w:val="center"/>
        <w:rPr>
          <w:rFonts w:ascii="宋体" w:hAnsi="宋体" w:eastAsia="宋体" w:cs="宋体"/>
          <w:b/>
          <w:sz w:val="32"/>
          <w:szCs w:val="32"/>
          <w:highlight w:val="none"/>
        </w:rPr>
      </w:pPr>
    </w:p>
    <w:p w14:paraId="4B28E403">
      <w:pPr>
        <w:pStyle w:val="228"/>
        <w:spacing w:beforeAutospacing="0" w:afterAutospacing="0"/>
        <w:jc w:val="center"/>
        <w:rPr>
          <w:rFonts w:ascii="宋体" w:hAnsi="宋体" w:eastAsia="宋体" w:cs="宋体"/>
          <w:b/>
          <w:sz w:val="32"/>
          <w:szCs w:val="32"/>
          <w:highlight w:val="none"/>
        </w:rPr>
      </w:pPr>
    </w:p>
    <w:p w14:paraId="6D0295A1">
      <w:pPr>
        <w:pStyle w:val="228"/>
        <w:spacing w:beforeAutospacing="0" w:afterAutospacing="0"/>
        <w:jc w:val="center"/>
        <w:rPr>
          <w:rFonts w:ascii="宋体" w:hAnsi="宋体" w:eastAsia="宋体" w:cs="宋体"/>
          <w:b/>
          <w:sz w:val="32"/>
          <w:szCs w:val="32"/>
          <w:highlight w:val="none"/>
        </w:rPr>
      </w:pPr>
    </w:p>
    <w:p w14:paraId="7FF92E84">
      <w:pPr>
        <w:pStyle w:val="228"/>
        <w:spacing w:beforeAutospacing="0" w:afterAutospacing="0"/>
        <w:jc w:val="center"/>
        <w:rPr>
          <w:rFonts w:ascii="宋体" w:hAnsi="宋体" w:eastAsia="宋体" w:cs="宋体"/>
          <w:b/>
          <w:sz w:val="32"/>
          <w:szCs w:val="32"/>
          <w:highlight w:val="none"/>
        </w:rPr>
      </w:pPr>
    </w:p>
    <w:p w14:paraId="4671F473">
      <w:pPr>
        <w:pStyle w:val="228"/>
        <w:spacing w:beforeAutospacing="0" w:afterAutospacing="0"/>
        <w:jc w:val="center"/>
        <w:rPr>
          <w:rFonts w:ascii="宋体" w:hAnsi="宋体" w:eastAsia="宋体" w:cs="宋体"/>
          <w:b/>
          <w:sz w:val="32"/>
          <w:szCs w:val="32"/>
          <w:highlight w:val="none"/>
        </w:rPr>
      </w:pPr>
    </w:p>
    <w:p w14:paraId="3B2EDBE9">
      <w:pPr>
        <w:pStyle w:val="228"/>
        <w:spacing w:beforeAutospacing="0" w:afterAutospacing="0"/>
        <w:jc w:val="center"/>
        <w:rPr>
          <w:rFonts w:ascii="宋体" w:hAnsi="宋体" w:eastAsia="宋体" w:cs="宋体"/>
          <w:b/>
          <w:sz w:val="32"/>
          <w:szCs w:val="32"/>
          <w:highlight w:val="none"/>
        </w:rPr>
      </w:pPr>
    </w:p>
    <w:p w14:paraId="5BFB02CE">
      <w:pPr>
        <w:pStyle w:val="228"/>
        <w:spacing w:beforeAutospacing="0" w:afterAutospacing="0"/>
        <w:jc w:val="center"/>
        <w:rPr>
          <w:rFonts w:ascii="宋体" w:hAnsi="宋体" w:eastAsia="宋体" w:cs="宋体"/>
          <w:b/>
          <w:sz w:val="32"/>
          <w:szCs w:val="32"/>
          <w:highlight w:val="none"/>
        </w:rPr>
      </w:pPr>
    </w:p>
    <w:p w14:paraId="672A5637">
      <w:pPr>
        <w:pStyle w:val="228"/>
        <w:spacing w:beforeAutospacing="0" w:afterAutospacing="0"/>
        <w:jc w:val="center"/>
        <w:rPr>
          <w:rFonts w:ascii="宋体" w:hAnsi="宋体" w:eastAsia="宋体" w:cs="宋体"/>
          <w:b/>
          <w:sz w:val="32"/>
          <w:szCs w:val="32"/>
          <w:highlight w:val="none"/>
        </w:rPr>
      </w:pPr>
    </w:p>
    <w:p w14:paraId="12F729B4">
      <w:pPr>
        <w:pStyle w:val="228"/>
        <w:spacing w:beforeAutospacing="0" w:afterAutospacing="0"/>
        <w:jc w:val="center"/>
        <w:rPr>
          <w:rFonts w:ascii="宋体" w:hAnsi="宋体" w:eastAsia="宋体" w:cs="宋体"/>
          <w:b/>
          <w:sz w:val="32"/>
          <w:szCs w:val="32"/>
          <w:highlight w:val="none"/>
        </w:rPr>
      </w:pPr>
    </w:p>
    <w:p w14:paraId="6774379B">
      <w:pPr>
        <w:pStyle w:val="228"/>
        <w:spacing w:beforeAutospacing="0" w:afterAutospacing="0"/>
        <w:jc w:val="center"/>
        <w:rPr>
          <w:rFonts w:ascii="宋体" w:hAnsi="宋体" w:eastAsia="宋体" w:cs="宋体"/>
          <w:b/>
          <w:sz w:val="32"/>
          <w:szCs w:val="32"/>
          <w:highlight w:val="none"/>
        </w:rPr>
      </w:pPr>
    </w:p>
    <w:p w14:paraId="5C215FC0">
      <w:pPr>
        <w:pStyle w:val="228"/>
        <w:spacing w:beforeAutospacing="0" w:afterAutospacing="0"/>
        <w:jc w:val="center"/>
        <w:rPr>
          <w:rFonts w:ascii="宋体" w:hAnsi="宋体" w:eastAsia="宋体" w:cs="宋体"/>
          <w:b/>
          <w:sz w:val="32"/>
          <w:szCs w:val="32"/>
          <w:highlight w:val="none"/>
        </w:rPr>
      </w:pPr>
    </w:p>
    <w:p w14:paraId="38329A04">
      <w:pPr>
        <w:pStyle w:val="223"/>
        <w:ind w:left="0"/>
        <w:rPr>
          <w:highlight w:val="none"/>
        </w:rPr>
      </w:pPr>
    </w:p>
    <w:p w14:paraId="232B5801">
      <w:pPr>
        <w:widowControl/>
        <w:spacing w:line="499" w:lineRule="atLeast"/>
        <w:ind w:firstLine="1600"/>
        <w:jc w:val="left"/>
        <w:outlineLvl w:val="1"/>
        <w:rPr>
          <w:rFonts w:ascii="宋体" w:hAnsi="宋体" w:eastAsia="宋体" w:cs="宋体"/>
          <w:sz w:val="24"/>
          <w:highlight w:val="none"/>
        </w:rPr>
      </w:pPr>
      <w:r>
        <w:rPr>
          <w:rFonts w:hint="eastAsia" w:ascii="宋体" w:hAnsi="宋体" w:eastAsia="宋体" w:cs="宋体"/>
          <w:sz w:val="32"/>
          <w:szCs w:val="32"/>
          <w:highlight w:val="none"/>
        </w:rPr>
        <w:t>十</w:t>
      </w:r>
      <w:r>
        <w:rPr>
          <w:rFonts w:hint="eastAsia" w:ascii="宋体" w:hAnsi="宋体" w:eastAsia="宋体" w:cs="宋体"/>
          <w:sz w:val="32"/>
          <w:szCs w:val="32"/>
          <w:highlight w:val="none"/>
          <w:lang w:val="en-US" w:eastAsia="zh-CN"/>
        </w:rPr>
        <w:t>六</w:t>
      </w:r>
      <w:r>
        <w:rPr>
          <w:rFonts w:hint="eastAsia" w:ascii="宋体" w:hAnsi="宋体" w:eastAsia="宋体" w:cs="宋体"/>
          <w:sz w:val="32"/>
          <w:szCs w:val="32"/>
          <w:highlight w:val="none"/>
        </w:rPr>
        <w:t>、盐城市政府采购事前信用承诺书 </w:t>
      </w:r>
    </w:p>
    <w:p w14:paraId="6B0310DA">
      <w:pPr>
        <w:widowControl/>
        <w:spacing w:line="499" w:lineRule="atLeast"/>
        <w:ind w:firstLine="480"/>
        <w:jc w:val="left"/>
        <w:rPr>
          <w:rFonts w:ascii="宋体" w:hAnsi="宋体" w:eastAsia="宋体" w:cs="宋体"/>
          <w:sz w:val="24"/>
          <w:highlight w:val="none"/>
        </w:rPr>
      </w:pPr>
      <w:r>
        <w:rPr>
          <w:rFonts w:hint="eastAsia" w:ascii="宋体" w:hAnsi="宋体" w:eastAsia="宋体" w:cs="宋体"/>
          <w:sz w:val="24"/>
          <w:highlight w:val="none"/>
        </w:rPr>
        <w:t>为营造我市公开、公平、公正、诚实守信的政府采购交易环境，树立诚信守法的投标人形象，本人代表本单位作出以下承诺：</w:t>
      </w:r>
    </w:p>
    <w:p w14:paraId="72A039CF">
      <w:pPr>
        <w:widowControl/>
        <w:spacing w:line="499" w:lineRule="atLeast"/>
        <w:jc w:val="left"/>
        <w:rPr>
          <w:rFonts w:ascii="宋体" w:hAnsi="宋体" w:eastAsia="宋体" w:cs="宋体"/>
          <w:sz w:val="24"/>
          <w:highlight w:val="none"/>
        </w:rPr>
      </w:pPr>
      <w:r>
        <w:rPr>
          <w:rFonts w:hint="eastAsia" w:ascii="宋体" w:hAnsi="宋体" w:eastAsia="宋体" w:cs="宋体"/>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938A145">
      <w:pPr>
        <w:widowControl/>
        <w:spacing w:line="499" w:lineRule="atLeast"/>
        <w:ind w:firstLine="480"/>
        <w:jc w:val="left"/>
        <w:rPr>
          <w:rFonts w:ascii="宋体" w:hAnsi="宋体" w:eastAsia="宋体" w:cs="宋体"/>
          <w:sz w:val="24"/>
          <w:highlight w:val="none"/>
        </w:rPr>
      </w:pPr>
      <w:r>
        <w:rPr>
          <w:rFonts w:hint="eastAsia" w:ascii="宋体" w:hAnsi="宋体" w:eastAsia="宋体" w:cs="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ED9AD8F">
      <w:pPr>
        <w:widowControl/>
        <w:spacing w:line="499" w:lineRule="atLeast"/>
        <w:jc w:val="left"/>
        <w:rPr>
          <w:rFonts w:ascii="宋体" w:hAnsi="宋体" w:eastAsia="宋体" w:cs="宋体"/>
          <w:sz w:val="24"/>
          <w:highlight w:val="none"/>
        </w:rPr>
      </w:pPr>
      <w:r>
        <w:rPr>
          <w:rFonts w:hint="eastAsia" w:ascii="宋体" w:hAnsi="宋体" w:eastAsia="宋体" w:cs="宋体"/>
          <w:sz w:val="24"/>
          <w:highlight w:val="none"/>
        </w:rPr>
        <w:t xml:space="preserve">  （三）严格依照国家和省、市关于政府采购的法律、法规、规章、规范性文件，参加政府采购投标活动；积极履行社会责任，促进廉政建设； </w:t>
      </w:r>
    </w:p>
    <w:p w14:paraId="2F58DF44">
      <w:pPr>
        <w:widowControl/>
        <w:spacing w:line="499" w:lineRule="atLeast"/>
        <w:jc w:val="left"/>
        <w:rPr>
          <w:rFonts w:ascii="宋体" w:hAnsi="宋体" w:eastAsia="宋体" w:cs="宋体"/>
          <w:sz w:val="24"/>
          <w:highlight w:val="none"/>
        </w:rPr>
      </w:pPr>
      <w:r>
        <w:rPr>
          <w:rFonts w:hint="eastAsia" w:ascii="宋体" w:hAnsi="宋体" w:eastAsia="宋体" w:cs="宋体"/>
          <w:sz w:val="24"/>
          <w:highlight w:val="none"/>
        </w:rPr>
        <w:t>  （四）严格遵守即时信息公示规定，及时维护和更新盐城市政府采购网中与本单位相关的信息；</w:t>
      </w:r>
    </w:p>
    <w:p w14:paraId="36083DC3">
      <w:pPr>
        <w:widowControl/>
        <w:spacing w:line="499" w:lineRule="atLeast"/>
        <w:jc w:val="left"/>
        <w:rPr>
          <w:rFonts w:ascii="宋体" w:hAnsi="宋体" w:eastAsia="宋体" w:cs="宋体"/>
          <w:sz w:val="24"/>
          <w:highlight w:val="none"/>
        </w:rPr>
      </w:pPr>
      <w:r>
        <w:rPr>
          <w:rFonts w:hint="eastAsia" w:ascii="宋体" w:hAnsi="宋体" w:eastAsia="宋体" w:cs="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26D12D0">
      <w:pPr>
        <w:widowControl/>
        <w:spacing w:line="499" w:lineRule="atLeast"/>
        <w:jc w:val="left"/>
        <w:rPr>
          <w:rFonts w:ascii="宋体" w:hAnsi="宋体" w:eastAsia="宋体" w:cs="宋体"/>
          <w:sz w:val="24"/>
          <w:highlight w:val="none"/>
        </w:rPr>
      </w:pPr>
      <w:r>
        <w:rPr>
          <w:rFonts w:hint="eastAsia" w:ascii="宋体" w:hAnsi="宋体" w:eastAsia="宋体" w:cs="宋体"/>
          <w:sz w:val="24"/>
          <w:highlight w:val="none"/>
        </w:rPr>
        <w:t>  （六）自觉接受政府、行业组织、社会公众、新闻舆论的监督；</w:t>
      </w:r>
    </w:p>
    <w:p w14:paraId="2FF670FD">
      <w:pPr>
        <w:widowControl/>
        <w:spacing w:line="499" w:lineRule="atLeast"/>
        <w:ind w:firstLine="480"/>
        <w:jc w:val="left"/>
        <w:rPr>
          <w:rFonts w:ascii="宋体" w:hAnsi="宋体" w:eastAsia="宋体" w:cs="宋体"/>
          <w:sz w:val="24"/>
          <w:highlight w:val="none"/>
        </w:rPr>
      </w:pPr>
      <w:r>
        <w:rPr>
          <w:rFonts w:hint="eastAsia" w:ascii="宋体" w:hAnsi="宋体" w:eastAsia="宋体" w:cs="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1DE6428">
      <w:pPr>
        <w:widowControl/>
        <w:spacing w:line="499" w:lineRule="atLeast"/>
        <w:jc w:val="left"/>
        <w:rPr>
          <w:rFonts w:ascii="宋体" w:hAnsi="宋体" w:eastAsia="宋体" w:cs="宋体"/>
          <w:sz w:val="24"/>
          <w:highlight w:val="none"/>
        </w:rPr>
      </w:pPr>
      <w:r>
        <w:rPr>
          <w:rFonts w:hint="eastAsia" w:ascii="宋体" w:hAnsi="宋体" w:eastAsia="宋体" w:cs="宋体"/>
          <w:sz w:val="24"/>
          <w:highlight w:val="none"/>
        </w:rPr>
        <w:t>  （八）本人已认真阅读了上述承诺，并向本单位员工作了宣传教育。</w:t>
      </w:r>
    </w:p>
    <w:p w14:paraId="2ACD5DC1">
      <w:pPr>
        <w:widowControl/>
        <w:spacing w:line="499" w:lineRule="atLeast"/>
        <w:jc w:val="left"/>
        <w:rPr>
          <w:rFonts w:ascii="宋体" w:hAnsi="宋体" w:eastAsia="宋体" w:cs="宋体"/>
          <w:sz w:val="24"/>
          <w:highlight w:val="none"/>
        </w:rPr>
      </w:pPr>
      <w:r>
        <w:rPr>
          <w:rFonts w:hint="eastAsia" w:ascii="宋体" w:hAnsi="宋体" w:eastAsia="宋体" w:cs="宋体"/>
          <w:sz w:val="24"/>
          <w:highlight w:val="none"/>
        </w:rPr>
        <w:t>                              法定代表人签名：</w:t>
      </w:r>
    </w:p>
    <w:p w14:paraId="403B7972">
      <w:pPr>
        <w:widowControl/>
        <w:spacing w:line="499" w:lineRule="atLeast"/>
        <w:jc w:val="center"/>
        <w:rPr>
          <w:rFonts w:ascii="宋体" w:hAnsi="宋体" w:eastAsia="宋体" w:cs="宋体"/>
          <w:sz w:val="24"/>
          <w:highlight w:val="none"/>
        </w:rPr>
      </w:pPr>
      <w:r>
        <w:rPr>
          <w:rFonts w:hint="eastAsia" w:ascii="宋体" w:hAnsi="宋体" w:eastAsia="宋体" w:cs="宋体"/>
          <w:sz w:val="24"/>
          <w:highlight w:val="none"/>
        </w:rPr>
        <w:t>                   单位名称（盖章）：</w:t>
      </w:r>
    </w:p>
    <w:p w14:paraId="12F1415E">
      <w:pPr>
        <w:spacing w:line="499" w:lineRule="atLeast"/>
        <w:jc w:val="center"/>
        <w:rPr>
          <w:rFonts w:ascii="宋体" w:hAnsi="宋体" w:eastAsia="宋体" w:cs="宋体"/>
          <w:b/>
          <w:sz w:val="32"/>
          <w:szCs w:val="32"/>
          <w:highlight w:val="none"/>
        </w:rPr>
      </w:pPr>
      <w:r>
        <w:rPr>
          <w:rFonts w:hint="eastAsia" w:ascii="宋体" w:hAnsi="宋体" w:eastAsia="宋体" w:cs="宋体"/>
          <w:sz w:val="24"/>
          <w:highlight w:val="none"/>
        </w:rPr>
        <w:t xml:space="preserve">                      年   月   </w:t>
      </w:r>
      <w:bookmarkEnd w:id="118"/>
      <w:bookmarkEnd w:id="119"/>
      <w:bookmarkEnd w:id="120"/>
      <w:bookmarkEnd w:id="121"/>
      <w:bookmarkEnd w:id="124"/>
      <w:bookmarkEnd w:id="133"/>
      <w:bookmarkEnd w:id="134"/>
      <w:bookmarkEnd w:id="135"/>
      <w:bookmarkEnd w:id="136"/>
      <w:bookmarkEnd w:id="137"/>
      <w:r>
        <w:rPr>
          <w:rFonts w:hint="eastAsia" w:ascii="宋体" w:hAnsi="宋体" w:eastAsia="宋体" w:cs="宋体"/>
          <w:sz w:val="24"/>
          <w:highlight w:val="none"/>
          <w:lang w:val="en-US" w:eastAsia="zh-CN"/>
        </w:rPr>
        <w:t>日</w:t>
      </w:r>
    </w:p>
    <w:p w14:paraId="2D96803D">
      <w:pPr>
        <w:pStyle w:val="228"/>
        <w:spacing w:beforeAutospacing="0" w:afterAutospacing="0"/>
        <w:jc w:val="center"/>
        <w:rPr>
          <w:rFonts w:hint="eastAsia" w:ascii="宋体" w:hAnsi="宋体" w:eastAsia="宋体" w:cs="宋体"/>
          <w:b/>
          <w:sz w:val="32"/>
          <w:szCs w:val="32"/>
          <w:highlight w:val="none"/>
        </w:rPr>
      </w:pPr>
    </w:p>
    <w:p w14:paraId="6FD59B40">
      <w:pPr>
        <w:pStyle w:val="228"/>
        <w:spacing w:beforeAutospacing="0" w:afterAutospacing="0"/>
        <w:jc w:val="center"/>
        <w:rPr>
          <w:rFonts w:hint="eastAsia" w:ascii="宋体" w:hAnsi="宋体" w:eastAsia="宋体" w:cs="宋体"/>
          <w:b/>
          <w:sz w:val="32"/>
          <w:szCs w:val="32"/>
          <w:highlight w:val="none"/>
        </w:rPr>
      </w:pPr>
    </w:p>
    <w:p w14:paraId="5238BDB3">
      <w:pPr>
        <w:pStyle w:val="228"/>
        <w:spacing w:beforeAutospacing="0" w:afterAutospacing="0"/>
        <w:jc w:val="center"/>
        <w:rPr>
          <w:rFonts w:hint="eastAsia" w:ascii="宋体" w:hAnsi="宋体" w:eastAsia="宋体" w:cs="宋体"/>
          <w:b/>
          <w:sz w:val="32"/>
          <w:szCs w:val="32"/>
          <w:highlight w:val="none"/>
        </w:rPr>
      </w:pPr>
    </w:p>
    <w:p w14:paraId="31F47E10">
      <w:pPr>
        <w:pStyle w:val="228"/>
        <w:spacing w:beforeAutospacing="0" w:afterAutospacing="0"/>
        <w:jc w:val="center"/>
        <w:rPr>
          <w:rFonts w:ascii="宋体" w:hAnsi="宋体" w:eastAsia="宋体" w:cs="宋体"/>
          <w:b/>
          <w:sz w:val="32"/>
          <w:szCs w:val="32"/>
          <w:highlight w:val="none"/>
        </w:rPr>
      </w:pPr>
      <w:r>
        <w:rPr>
          <w:rFonts w:hint="eastAsia" w:ascii="宋体" w:hAnsi="宋体" w:eastAsia="宋体" w:cs="宋体"/>
          <w:b/>
          <w:sz w:val="32"/>
          <w:szCs w:val="32"/>
          <w:highlight w:val="none"/>
        </w:rPr>
        <w:t>质疑函范本</w:t>
      </w:r>
    </w:p>
    <w:p w14:paraId="276124D1">
      <w:pPr>
        <w:pStyle w:val="228"/>
        <w:spacing w:before="290"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一、质疑供应商基本信息</w:t>
      </w:r>
    </w:p>
    <w:p w14:paraId="669FA22C">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质疑供应商：</w:t>
      </w:r>
      <w:r>
        <w:rPr>
          <w:rFonts w:hint="eastAsia" w:ascii="宋体" w:hAnsi="宋体" w:eastAsia="宋体" w:cs="宋体"/>
          <w:highlight w:val="none"/>
          <w:u w:val="single"/>
        </w:rPr>
        <w:t>                    </w:t>
      </w:r>
      <w:r>
        <w:rPr>
          <w:rFonts w:hint="eastAsia" w:ascii="宋体" w:hAnsi="宋体" w:eastAsia="宋体" w:cs="宋体"/>
          <w:highlight w:val="none"/>
          <w:u w:val="single"/>
        </w:rPr>
        <w:tab/>
      </w:r>
      <w:r>
        <w:rPr>
          <w:rFonts w:hint="eastAsia" w:ascii="宋体" w:hAnsi="宋体" w:eastAsia="宋体" w:cs="宋体"/>
          <w:highlight w:val="none"/>
          <w:u w:val="single"/>
        </w:rPr>
        <w:t>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p>
    <w:p w14:paraId="41E0468A">
      <w:pPr>
        <w:pStyle w:val="228"/>
        <w:spacing w:beforeAutospacing="0" w:afterAutospacing="0" w:line="360" w:lineRule="exact"/>
        <w:jc w:val="both"/>
        <w:rPr>
          <w:rFonts w:ascii="宋体" w:hAnsi="宋体" w:eastAsia="宋体" w:cs="宋体"/>
          <w:highlight w:val="none"/>
          <w:u w:val="single"/>
        </w:rPr>
      </w:pPr>
      <w:r>
        <w:rPr>
          <w:rFonts w:hint="eastAsia" w:ascii="宋体" w:hAnsi="宋体" w:eastAsia="宋体" w:cs="宋体"/>
          <w:highlight w:val="none"/>
        </w:rPr>
        <w:t>地址：</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w:t>
      </w:r>
    </w:p>
    <w:p w14:paraId="141626CF">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邮编：</w:t>
      </w:r>
      <w:r>
        <w:rPr>
          <w:rFonts w:hint="eastAsia" w:ascii="宋体" w:hAnsi="宋体" w:eastAsia="宋体" w:cs="宋体"/>
          <w:highlight w:val="none"/>
          <w:u w:val="single"/>
        </w:rPr>
        <w:t>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p>
    <w:p w14:paraId="45C2C2F1">
      <w:pPr>
        <w:pStyle w:val="228"/>
        <w:spacing w:beforeAutospacing="0" w:afterAutospacing="0" w:line="360" w:lineRule="exact"/>
        <w:jc w:val="both"/>
        <w:rPr>
          <w:rFonts w:ascii="宋体" w:hAnsi="宋体" w:eastAsia="宋体" w:cs="宋体"/>
          <w:highlight w:val="none"/>
          <w:u w:val="single"/>
        </w:rPr>
      </w:pPr>
      <w:r>
        <w:rPr>
          <w:rFonts w:hint="eastAsia" w:ascii="宋体" w:hAnsi="宋体" w:eastAsia="宋体" w:cs="宋体"/>
          <w:highlight w:val="none"/>
        </w:rPr>
        <w:t>联系人：</w:t>
      </w:r>
      <w:r>
        <w:rPr>
          <w:rFonts w:hint="eastAsia" w:ascii="宋体" w:hAnsi="宋体" w:eastAsia="宋体" w:cs="宋体"/>
          <w:highlight w:val="none"/>
          <w:u w:val="single"/>
        </w:rPr>
        <w:t>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p>
    <w:p w14:paraId="72EA0929">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联系电话：</w:t>
      </w:r>
      <w:r>
        <w:rPr>
          <w:rFonts w:hint="eastAsia" w:ascii="宋体" w:hAnsi="宋体" w:eastAsia="宋体" w:cs="宋体"/>
          <w:highlight w:val="none"/>
          <w:u w:val="single"/>
        </w:rPr>
        <w:t xml:space="preserve">                                           </w:t>
      </w:r>
    </w:p>
    <w:p w14:paraId="278ADCB1">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授权代表：</w:t>
      </w:r>
      <w:r>
        <w:rPr>
          <w:rFonts w:hint="eastAsia" w:ascii="宋体" w:hAnsi="宋体" w:eastAsia="宋体" w:cs="宋体"/>
          <w:highlight w:val="none"/>
          <w:u w:val="single"/>
        </w:rPr>
        <w:t>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p>
    <w:p w14:paraId="5DC5BEF0">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联系电话：</w:t>
      </w:r>
      <w:r>
        <w:rPr>
          <w:rFonts w:hint="eastAsia" w:ascii="宋体" w:hAnsi="宋体" w:eastAsia="宋体" w:cs="宋体"/>
          <w:highlight w:val="none"/>
          <w:u w:val="single"/>
        </w:rPr>
        <w:t>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p>
    <w:p w14:paraId="2A1DBEA1">
      <w:pPr>
        <w:pStyle w:val="228"/>
        <w:spacing w:beforeAutospacing="0" w:afterAutospacing="0" w:line="360" w:lineRule="exact"/>
        <w:jc w:val="both"/>
        <w:rPr>
          <w:rFonts w:ascii="宋体" w:hAnsi="宋体" w:eastAsia="宋体" w:cs="宋体"/>
          <w:highlight w:val="none"/>
          <w:u w:val="single"/>
        </w:rPr>
      </w:pPr>
      <w:r>
        <w:rPr>
          <w:rFonts w:hint="eastAsia" w:ascii="宋体" w:hAnsi="宋体" w:eastAsia="宋体" w:cs="宋体"/>
          <w:highlight w:val="none"/>
        </w:rPr>
        <w:t>地址： </w:t>
      </w:r>
      <w:r>
        <w:rPr>
          <w:rFonts w:hint="eastAsia" w:ascii="宋体" w:hAnsi="宋体" w:eastAsia="宋体" w:cs="宋体"/>
          <w:highlight w:val="none"/>
          <w:u w:val="single"/>
        </w:rPr>
        <w:t>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p>
    <w:p w14:paraId="25C4A16D">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邮编：</w:t>
      </w:r>
      <w:r>
        <w:rPr>
          <w:rFonts w:hint="eastAsia" w:ascii="宋体" w:hAnsi="宋体" w:eastAsia="宋体" w:cs="宋体"/>
          <w:highlight w:val="none"/>
          <w:u w:val="single"/>
        </w:rPr>
        <w:t xml:space="preserve">                                </w:t>
      </w:r>
    </w:p>
    <w:p w14:paraId="3AADAF55">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二、质疑项目基本情况</w:t>
      </w:r>
    </w:p>
    <w:p w14:paraId="2D15F823">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质疑项目的名称：</w:t>
      </w:r>
      <w:r>
        <w:rPr>
          <w:rFonts w:hint="eastAsia" w:ascii="宋体" w:hAnsi="宋体" w:eastAsia="宋体" w:cs="宋体"/>
          <w:highlight w:val="none"/>
          <w:u w:val="single"/>
        </w:rPr>
        <w:t xml:space="preserve">                            </w:t>
      </w:r>
    </w:p>
    <w:p w14:paraId="4472C6DF">
      <w:pPr>
        <w:pStyle w:val="228"/>
        <w:spacing w:beforeAutospacing="0" w:afterAutospacing="0" w:line="360" w:lineRule="exact"/>
        <w:jc w:val="both"/>
        <w:rPr>
          <w:rFonts w:ascii="宋体" w:hAnsi="宋体" w:eastAsia="宋体" w:cs="宋体"/>
          <w:highlight w:val="none"/>
          <w:u w:val="single"/>
        </w:rPr>
      </w:pPr>
      <w:r>
        <w:rPr>
          <w:rFonts w:hint="eastAsia" w:ascii="宋体" w:hAnsi="宋体" w:eastAsia="宋体" w:cs="宋体"/>
          <w:highlight w:val="none"/>
        </w:rPr>
        <w:t>质疑项目的编号：</w:t>
      </w:r>
      <w:r>
        <w:rPr>
          <w:rFonts w:hint="eastAsia" w:ascii="宋体" w:hAnsi="宋体" w:eastAsia="宋体" w:cs="宋体"/>
          <w:highlight w:val="none"/>
          <w:u w:val="single"/>
        </w:rPr>
        <w:t xml:space="preserve">                          </w:t>
      </w:r>
    </w:p>
    <w:p w14:paraId="35EF63DA">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包号：</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p>
    <w:p w14:paraId="461A73CE">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采购人名称：</w:t>
      </w:r>
      <w:r>
        <w:rPr>
          <w:rFonts w:hint="eastAsia" w:ascii="宋体" w:hAnsi="宋体" w:eastAsia="宋体" w:cs="宋体"/>
          <w:highlight w:val="none"/>
          <w:u w:val="single"/>
        </w:rPr>
        <w:t xml:space="preserve">                            </w:t>
      </w:r>
    </w:p>
    <w:p w14:paraId="100835EA">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采购文件获取日期：</w:t>
      </w:r>
      <w:r>
        <w:rPr>
          <w:rFonts w:hint="eastAsia" w:ascii="宋体" w:hAnsi="宋体" w:eastAsia="宋体" w:cs="宋体"/>
          <w:highlight w:val="none"/>
          <w:u w:val="single"/>
        </w:rPr>
        <w:t xml:space="preserve">                             </w:t>
      </w:r>
    </w:p>
    <w:p w14:paraId="01FFEA72">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三、质疑事项具体内容</w:t>
      </w:r>
    </w:p>
    <w:p w14:paraId="57E120D0">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质疑事项1：</w:t>
      </w:r>
      <w:r>
        <w:rPr>
          <w:rFonts w:hint="eastAsia" w:ascii="宋体" w:hAnsi="宋体" w:eastAsia="宋体" w:cs="宋体"/>
          <w:highlight w:val="none"/>
          <w:u w:val="single"/>
        </w:rPr>
        <w:t xml:space="preserve">                             </w:t>
      </w:r>
    </w:p>
    <w:p w14:paraId="4374245D">
      <w:pPr>
        <w:pStyle w:val="228"/>
        <w:spacing w:beforeAutospacing="0" w:afterAutospacing="0" w:line="360" w:lineRule="exact"/>
        <w:rPr>
          <w:rFonts w:ascii="宋体" w:hAnsi="宋体" w:eastAsia="宋体" w:cs="宋体"/>
          <w:highlight w:val="none"/>
        </w:rPr>
      </w:pPr>
      <w:r>
        <w:rPr>
          <w:rFonts w:hint="eastAsia" w:ascii="宋体" w:hAnsi="宋体" w:eastAsia="宋体" w:cs="宋体"/>
          <w:highlight w:val="none"/>
        </w:rPr>
        <w:t>事实依据：</w:t>
      </w:r>
      <w:r>
        <w:rPr>
          <w:rFonts w:hint="eastAsia" w:ascii="宋体" w:hAnsi="宋体" w:eastAsia="宋体" w:cs="宋体"/>
          <w:highlight w:val="none"/>
          <w:u w:val="single"/>
        </w:rPr>
        <w:t xml:space="preserve">                                                   </w:t>
      </w:r>
    </w:p>
    <w:p w14:paraId="01332A0D">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法律依据：</w:t>
      </w:r>
      <w:r>
        <w:rPr>
          <w:rFonts w:hint="eastAsia" w:ascii="宋体" w:hAnsi="宋体" w:eastAsia="宋体" w:cs="宋体"/>
          <w:highlight w:val="none"/>
          <w:u w:val="single"/>
        </w:rPr>
        <w:t xml:space="preserve">                                                    </w:t>
      </w:r>
    </w:p>
    <w:p w14:paraId="5E87D0DB">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质疑事项2</w:t>
      </w:r>
    </w:p>
    <w:p w14:paraId="67B46DC4">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w:t>
      </w:r>
    </w:p>
    <w:p w14:paraId="35081B3B">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四、与质疑事项相关的质疑请求</w:t>
      </w:r>
    </w:p>
    <w:p w14:paraId="6596D982">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请求：</w:t>
      </w:r>
      <w:r>
        <w:rPr>
          <w:rFonts w:hint="eastAsia" w:ascii="宋体" w:hAnsi="宋体" w:eastAsia="宋体" w:cs="宋体"/>
          <w:highlight w:val="none"/>
          <w:u w:val="single"/>
        </w:rPr>
        <w:t xml:space="preserve">                                                          </w:t>
      </w:r>
    </w:p>
    <w:p w14:paraId="2D336617">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highlight w:val="none"/>
        </w:rPr>
        <w:t xml:space="preserve">签字(签章)：                 公章：               日期：    </w:t>
      </w:r>
    </w:p>
    <w:p w14:paraId="16D0E3EF">
      <w:pPr>
        <w:pStyle w:val="228"/>
        <w:spacing w:beforeAutospacing="0" w:afterAutospacing="0" w:line="360" w:lineRule="exact"/>
        <w:jc w:val="both"/>
        <w:rPr>
          <w:rFonts w:ascii="宋体" w:hAnsi="宋体" w:eastAsia="宋体" w:cs="宋体"/>
          <w:highlight w:val="none"/>
        </w:rPr>
      </w:pPr>
      <w:r>
        <w:rPr>
          <w:rFonts w:hint="eastAsia" w:ascii="宋体" w:hAnsi="宋体" w:eastAsia="宋体" w:cs="宋体"/>
          <w:b/>
          <w:highlight w:val="none"/>
        </w:rPr>
        <w:t>质疑函制作说明：</w:t>
      </w:r>
    </w:p>
    <w:p w14:paraId="65BB8C93">
      <w:pPr>
        <w:pStyle w:val="228"/>
        <w:widowControl/>
        <w:spacing w:beforeAutospacing="0" w:afterAutospacing="0" w:line="360" w:lineRule="exact"/>
        <w:ind w:firstLine="480"/>
        <w:rPr>
          <w:rFonts w:ascii="宋体" w:hAnsi="宋体" w:eastAsia="宋体" w:cs="宋体"/>
          <w:highlight w:val="none"/>
        </w:rPr>
      </w:pPr>
      <w:r>
        <w:rPr>
          <w:rFonts w:hint="eastAsia" w:ascii="宋体" w:hAnsi="宋体" w:eastAsia="宋体" w:cs="宋体"/>
          <w:highlight w:val="none"/>
        </w:rPr>
        <w:t>1.供应商提出质疑时，应提交质疑函和必要的证明材料。</w:t>
      </w:r>
    </w:p>
    <w:p w14:paraId="26991FAE">
      <w:pPr>
        <w:pStyle w:val="228"/>
        <w:widowControl/>
        <w:spacing w:beforeAutospacing="0" w:afterAutospacing="0" w:line="360" w:lineRule="exact"/>
        <w:ind w:firstLine="480"/>
        <w:rPr>
          <w:rFonts w:ascii="宋体" w:hAnsi="宋体" w:eastAsia="宋体" w:cs="宋体"/>
          <w:highlight w:val="none"/>
        </w:rPr>
      </w:pPr>
      <w:r>
        <w:rPr>
          <w:rFonts w:hint="eastAsia" w:ascii="宋体" w:hAnsi="宋体" w:eastAsia="宋体" w:cs="宋体"/>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ED615E4">
      <w:pPr>
        <w:pStyle w:val="228"/>
        <w:widowControl/>
        <w:spacing w:beforeAutospacing="0" w:afterAutospacing="0" w:line="360" w:lineRule="exact"/>
        <w:ind w:firstLine="480"/>
        <w:rPr>
          <w:rFonts w:ascii="宋体" w:hAnsi="宋体" w:eastAsia="宋体" w:cs="宋体"/>
          <w:highlight w:val="none"/>
        </w:rPr>
      </w:pPr>
      <w:r>
        <w:rPr>
          <w:rFonts w:hint="eastAsia" w:ascii="宋体" w:hAnsi="宋体" w:eastAsia="宋体" w:cs="宋体"/>
          <w:highlight w:val="none"/>
        </w:rPr>
        <w:t>3.质疑供应商若对项目的某一分包进行质疑，质疑函中应列明具体分包号。</w:t>
      </w:r>
    </w:p>
    <w:p w14:paraId="1A40757E">
      <w:pPr>
        <w:pStyle w:val="228"/>
        <w:widowControl/>
        <w:spacing w:beforeAutospacing="0" w:afterAutospacing="0" w:line="360" w:lineRule="exact"/>
        <w:ind w:firstLine="480"/>
        <w:rPr>
          <w:rFonts w:ascii="宋体" w:hAnsi="宋体" w:eastAsia="宋体" w:cs="宋体"/>
          <w:highlight w:val="none"/>
        </w:rPr>
      </w:pPr>
      <w:r>
        <w:rPr>
          <w:rFonts w:hint="eastAsia" w:ascii="宋体" w:hAnsi="宋体" w:eastAsia="宋体" w:cs="宋体"/>
          <w:highlight w:val="none"/>
        </w:rPr>
        <w:t>4.质疑函的质疑事项应具体、明确，并有必要的事实依据和法律依据。</w:t>
      </w:r>
    </w:p>
    <w:p w14:paraId="42091A7D">
      <w:pPr>
        <w:pStyle w:val="228"/>
        <w:widowControl/>
        <w:spacing w:beforeAutospacing="0" w:afterAutospacing="0" w:line="360" w:lineRule="exact"/>
        <w:ind w:firstLine="480"/>
        <w:rPr>
          <w:rFonts w:ascii="宋体" w:hAnsi="宋体" w:eastAsia="宋体" w:cs="宋体"/>
          <w:highlight w:val="none"/>
        </w:rPr>
      </w:pPr>
      <w:r>
        <w:rPr>
          <w:rFonts w:hint="eastAsia" w:ascii="宋体" w:hAnsi="宋体" w:eastAsia="宋体" w:cs="宋体"/>
          <w:highlight w:val="none"/>
        </w:rPr>
        <w:t>5.质疑函的质疑请求应与质疑事项相关。</w:t>
      </w:r>
    </w:p>
    <w:p w14:paraId="5CFCF40A">
      <w:pPr>
        <w:pStyle w:val="228"/>
        <w:widowControl/>
        <w:spacing w:beforeAutospacing="0" w:afterAutospacing="0" w:line="360" w:lineRule="exact"/>
        <w:ind w:firstLine="480"/>
        <w:rPr>
          <w:rFonts w:ascii="宋体" w:hAnsi="宋体" w:eastAsia="宋体" w:cs="宋体"/>
          <w:highlight w:val="none"/>
        </w:rPr>
      </w:pPr>
      <w:r>
        <w:rPr>
          <w:rFonts w:hint="eastAsia" w:ascii="宋体" w:hAnsi="宋体" w:eastAsia="宋体" w:cs="宋体"/>
          <w:highlight w:val="none"/>
        </w:rPr>
        <w:t>6.质疑供应商为自然人的，质疑函应由本人签字；质疑供应商为法人或者其他组织的，质疑函应由法定代表人、主要负责人，或者其授权代表签字或者盖章，并加盖公章。</w:t>
      </w:r>
    </w:p>
    <w:bookmarkEnd w:id="106"/>
    <w:bookmarkEnd w:id="107"/>
    <w:bookmarkEnd w:id="115"/>
    <w:bookmarkEnd w:id="116"/>
    <w:bookmarkEnd w:id="117"/>
    <w:p w14:paraId="1BF4FEF9">
      <w:pPr>
        <w:widowControl/>
        <w:spacing w:line="440" w:lineRule="exact"/>
        <w:jc w:val="center"/>
        <w:rPr>
          <w:rFonts w:hint="eastAsia" w:ascii="宋体" w:hAnsi="宋体" w:cs="宋体"/>
          <w:sz w:val="24"/>
          <w:szCs w:val="24"/>
          <w:highlight w:val="none"/>
        </w:rPr>
      </w:pPr>
    </w:p>
    <w:p w14:paraId="02CD6FCB">
      <w:pPr>
        <w:spacing w:line="440" w:lineRule="exact"/>
        <w:rPr>
          <w:highlight w:val="none"/>
        </w:rPr>
      </w:pPr>
    </w:p>
    <w:sectPr>
      <w:footerReference r:id="rId16" w:type="first"/>
      <w:footerReference r:id="rId15"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隶书">
    <w:panose1 w:val="0201050906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A40E3">
    <w:pPr>
      <w:pStyle w:val="216"/>
      <w:jc w:val="center"/>
      <w:rPr>
        <w:rFonts w:hint="eastAsia" w:eastAsia="宋体"/>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C73A0">
    <w:pPr>
      <w:pStyle w:val="2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EE41F">
    <w:pPr>
      <w:pStyle w:val="2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02CCCF3">
                          <w:pPr>
                            <w:pStyle w:val="216"/>
                            <w:tabs>
                              <w:tab w:val="clear" w:pos="4153"/>
                              <w:tab w:val="clear" w:pos="8306"/>
                            </w:tabs>
                            <w:rPr>
                              <w:rFonts w:hint="eastAsia"/>
                            </w:rPr>
                          </w:pPr>
                        </w:p>
                        <w:p w14:paraId="2B17C4A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02CCCF3">
                    <w:pPr>
                      <w:pStyle w:val="216"/>
                      <w:tabs>
                        <w:tab w:val="clear" w:pos="4153"/>
                        <w:tab w:val="clear" w:pos="8306"/>
                      </w:tabs>
                      <w:rPr>
                        <w:rFonts w:hint="eastAsia"/>
                      </w:rPr>
                    </w:pPr>
                  </w:p>
                  <w:p w14:paraId="2B17C4AC"/>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4D589">
    <w:pPr>
      <w:pStyle w:val="216"/>
      <w:jc w:val="center"/>
      <w:rPr>
        <w:rFonts w:hint="eastAsia" w:eastAsia="宋体"/>
        <w:lang w:val="en-US"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8014">
    <w:pPr>
      <w:pStyle w:val="216"/>
      <w:tabs>
        <w:tab w:val="center" w:pos="4649"/>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033F67E">
                          <w:pPr>
                            <w:pStyle w:val="216"/>
                            <w:tabs>
                              <w:tab w:val="clear" w:pos="4153"/>
                              <w:tab w:val="clear" w:pos="8306"/>
                            </w:tabs>
                            <w:rPr>
                              <w:rFonts w:hint="eastAsia"/>
                            </w:rPr>
                          </w:pPr>
                        </w:p>
                        <w:p w14:paraId="5E95FC6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2033F67E">
                    <w:pPr>
                      <w:pStyle w:val="216"/>
                      <w:tabs>
                        <w:tab w:val="clear" w:pos="4153"/>
                        <w:tab w:val="clear" w:pos="8306"/>
                      </w:tabs>
                      <w:rPr>
                        <w:rFonts w:hint="eastAsia"/>
                      </w:rPr>
                    </w:pPr>
                  </w:p>
                  <w:p w14:paraId="5E95FC6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7BFA0">
    <w:pPr>
      <w:pStyle w:val="216"/>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C240FA0">
                          <w:pPr>
                            <w:pStyle w:val="216"/>
                            <w:tabs>
                              <w:tab w:val="clear" w:pos="4153"/>
                              <w:tab w:val="clear" w:pos="8306"/>
                            </w:tabs>
                            <w:rPr>
                              <w:rStyle w:val="235"/>
                              <w:rFonts w:ascii="宋体" w:hAnsi="宋体"/>
                            </w:rPr>
                          </w:pPr>
                          <w:r>
                            <w:rPr>
                              <w:rStyle w:val="235"/>
                              <w:rFonts w:ascii="宋体" w:hAnsi="宋体"/>
                            </w:rPr>
                            <w:t xml:space="preserve">— </w:t>
                          </w:r>
                          <w:r>
                            <w:rPr>
                              <w:rStyle w:val="235"/>
                              <w:rFonts w:ascii="宋体" w:hAnsi="宋体"/>
                            </w:rPr>
                            <w:fldChar w:fldCharType="begin"/>
                          </w:r>
                          <w:r>
                            <w:rPr>
                              <w:rStyle w:val="235"/>
                              <w:rFonts w:ascii="宋体" w:hAnsi="宋体"/>
                            </w:rPr>
                            <w:instrText xml:space="preserve"> PAGE  \* MERGEFORMAT </w:instrText>
                          </w:r>
                          <w:r>
                            <w:rPr>
                              <w:rStyle w:val="235"/>
                              <w:rFonts w:ascii="宋体" w:hAnsi="宋体"/>
                            </w:rPr>
                            <w:fldChar w:fldCharType="separate"/>
                          </w:r>
                          <w:r>
                            <w:rPr>
                              <w:rStyle w:val="235"/>
                              <w:rFonts w:ascii="宋体" w:hAnsi="宋体"/>
                            </w:rPr>
                            <w:t>0</w:t>
                          </w:r>
                          <w:r>
                            <w:rPr>
                              <w:rStyle w:val="235"/>
                              <w:rFonts w:ascii="宋体" w:hAnsi="宋体"/>
                            </w:rPr>
                            <w:fldChar w:fldCharType="end"/>
                          </w:r>
                          <w:r>
                            <w:rPr>
                              <w:rStyle w:val="235"/>
                              <w:rFonts w:ascii="宋体" w:hAnsi="宋体"/>
                            </w:rPr>
                            <w:t xml:space="preserve"> —</w:t>
                          </w:r>
                        </w:p>
                        <w:p w14:paraId="31367B6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C240FA0">
                    <w:pPr>
                      <w:pStyle w:val="216"/>
                      <w:tabs>
                        <w:tab w:val="clear" w:pos="4153"/>
                        <w:tab w:val="clear" w:pos="8306"/>
                      </w:tabs>
                      <w:rPr>
                        <w:rStyle w:val="235"/>
                        <w:rFonts w:ascii="宋体" w:hAnsi="宋体"/>
                      </w:rPr>
                    </w:pPr>
                    <w:r>
                      <w:rPr>
                        <w:rStyle w:val="235"/>
                        <w:rFonts w:ascii="宋体" w:hAnsi="宋体"/>
                      </w:rPr>
                      <w:t xml:space="preserve">— </w:t>
                    </w:r>
                    <w:r>
                      <w:rPr>
                        <w:rStyle w:val="235"/>
                        <w:rFonts w:ascii="宋体" w:hAnsi="宋体"/>
                      </w:rPr>
                      <w:fldChar w:fldCharType="begin"/>
                    </w:r>
                    <w:r>
                      <w:rPr>
                        <w:rStyle w:val="235"/>
                        <w:rFonts w:ascii="宋体" w:hAnsi="宋体"/>
                      </w:rPr>
                      <w:instrText xml:space="preserve"> PAGE  \* MERGEFORMAT </w:instrText>
                    </w:r>
                    <w:r>
                      <w:rPr>
                        <w:rStyle w:val="235"/>
                        <w:rFonts w:ascii="宋体" w:hAnsi="宋体"/>
                      </w:rPr>
                      <w:fldChar w:fldCharType="separate"/>
                    </w:r>
                    <w:r>
                      <w:rPr>
                        <w:rStyle w:val="235"/>
                        <w:rFonts w:ascii="宋体" w:hAnsi="宋体"/>
                      </w:rPr>
                      <w:t>0</w:t>
                    </w:r>
                    <w:r>
                      <w:rPr>
                        <w:rStyle w:val="235"/>
                        <w:rFonts w:ascii="宋体" w:hAnsi="宋体"/>
                      </w:rPr>
                      <w:fldChar w:fldCharType="end"/>
                    </w:r>
                    <w:r>
                      <w:rPr>
                        <w:rStyle w:val="235"/>
                        <w:rFonts w:ascii="宋体" w:hAnsi="宋体"/>
                      </w:rPr>
                      <w:t xml:space="preserve"> —</w:t>
                    </w:r>
                  </w:p>
                  <w:p w14:paraId="31367B6A"/>
                </w:txbxContent>
              </v:textbox>
            </v:shape>
          </w:pict>
        </mc:Fallback>
      </mc:AlternateContent>
    </w:r>
    <w:r>
      <w:rPr>
        <w:b/>
        <w:i/>
        <w:sz w:val="20"/>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449B6">
    <w:pPr>
      <w:pStyle w:val="216"/>
      <w:framePr w:wrap="around" w:vAnchor="text" w:hAnchor="margin" w:xAlign="center" w:y="1"/>
      <w:rPr>
        <w:rStyle w:val="235"/>
      </w:rPr>
    </w:pPr>
    <w:r>
      <w:fldChar w:fldCharType="begin"/>
    </w:r>
    <w:r>
      <w:rPr>
        <w:rStyle w:val="235"/>
      </w:rPr>
      <w:instrText xml:space="preserve">PAGE  </w:instrText>
    </w:r>
    <w:r>
      <w:fldChar w:fldCharType="separate"/>
    </w:r>
    <w:r>
      <w:rPr>
        <w:rStyle w:val="235"/>
      </w:rPr>
      <w:t>1</w:t>
    </w:r>
    <w:r>
      <w:fldChar w:fldCharType="end"/>
    </w:r>
  </w:p>
  <w:p w14:paraId="6488987F">
    <w:pPr>
      <w:pStyle w:val="21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0A137">
    <w:pPr>
      <w:pStyle w:val="216"/>
      <w:tabs>
        <w:tab w:val="center" w:pos="447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17E0DA">
                          <w:pPr>
                            <w:pStyle w:val="216"/>
                            <w:tabs>
                              <w:tab w:val="clear" w:pos="4153"/>
                              <w:tab w:val="clear" w:pos="8306"/>
                            </w:tabs>
                          </w:pPr>
                          <w:r>
                            <w:t xml:space="preserve">— </w:t>
                          </w:r>
                          <w:r>
                            <w:fldChar w:fldCharType="begin"/>
                          </w:r>
                          <w:r>
                            <w:instrText xml:space="preserve"> PAGE  \* MERGEFORMAT </w:instrText>
                          </w:r>
                          <w:r>
                            <w:fldChar w:fldCharType="separate"/>
                          </w:r>
                          <w:r>
                            <w:t>1</w:t>
                          </w:r>
                          <w:r>
                            <w:fldChar w:fldCharType="end"/>
                          </w:r>
                          <w:r>
                            <w:t xml:space="preserve"> —</w:t>
                          </w:r>
                        </w:p>
                        <w:p w14:paraId="2DFC85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217E0DA">
                    <w:pPr>
                      <w:pStyle w:val="216"/>
                      <w:tabs>
                        <w:tab w:val="clear" w:pos="4153"/>
                        <w:tab w:val="clear" w:pos="8306"/>
                      </w:tabs>
                    </w:pPr>
                    <w:r>
                      <w:t xml:space="preserve">— </w:t>
                    </w:r>
                    <w:r>
                      <w:fldChar w:fldCharType="begin"/>
                    </w:r>
                    <w:r>
                      <w:instrText xml:space="preserve"> PAGE  \* MERGEFORMAT </w:instrText>
                    </w:r>
                    <w:r>
                      <w:fldChar w:fldCharType="separate"/>
                    </w:r>
                    <w:r>
                      <w:t>1</w:t>
                    </w:r>
                    <w:r>
                      <w:fldChar w:fldCharType="end"/>
                    </w:r>
                    <w:r>
                      <w:t xml:space="preserve"> —</w:t>
                    </w:r>
                  </w:p>
                  <w:p w14:paraId="2DFC85BB"/>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62B5BD3">
                          <w:pPr>
                            <w:pStyle w:val="216"/>
                            <w:tabs>
                              <w:tab w:val="clear" w:pos="4153"/>
                              <w:tab w:val="clear" w:pos="8306"/>
                            </w:tabs>
                            <w:rPr>
                              <w:rFonts w:hint="eastAsia"/>
                            </w:rPr>
                          </w:pPr>
                        </w:p>
                        <w:p w14:paraId="5D3D7E4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562B5BD3">
                    <w:pPr>
                      <w:pStyle w:val="216"/>
                      <w:tabs>
                        <w:tab w:val="clear" w:pos="4153"/>
                        <w:tab w:val="clear" w:pos="8306"/>
                      </w:tabs>
                      <w:rPr>
                        <w:rFonts w:hint="eastAsia"/>
                      </w:rPr>
                    </w:pPr>
                  </w:p>
                  <w:p w14:paraId="5D3D7E46"/>
                </w:txbxContent>
              </v:textbox>
            </v:shape>
          </w:pict>
        </mc:Fallback>
      </mc:AlternateContent>
    </w:r>
    <w:r>
      <w:rPr>
        <w:rFonts w:hint="eastAsia"/>
        <w:lang w:eastAsia="zh-CN"/>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4CFED">
    <w:pPr>
      <w:pStyle w:val="216"/>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035C20F">
                          <w:pPr>
                            <w:pStyle w:val="216"/>
                            <w:tabs>
                              <w:tab w:val="clear" w:pos="4153"/>
                              <w:tab w:val="clear" w:pos="8306"/>
                            </w:tabs>
                            <w:rPr>
                              <w:rStyle w:val="235"/>
                              <w:rFonts w:ascii="宋体" w:hAnsi="宋体"/>
                            </w:rPr>
                          </w:pPr>
                          <w:r>
                            <w:rPr>
                              <w:rStyle w:val="235"/>
                              <w:rFonts w:ascii="宋体" w:hAnsi="宋体"/>
                            </w:rPr>
                            <w:t xml:space="preserve">— </w:t>
                          </w:r>
                          <w:r>
                            <w:rPr>
                              <w:rStyle w:val="235"/>
                              <w:rFonts w:ascii="宋体" w:hAnsi="宋体"/>
                            </w:rPr>
                            <w:fldChar w:fldCharType="begin"/>
                          </w:r>
                          <w:r>
                            <w:rPr>
                              <w:rStyle w:val="235"/>
                              <w:rFonts w:ascii="宋体" w:hAnsi="宋体"/>
                            </w:rPr>
                            <w:instrText xml:space="preserve"> PAGE  \* MERGEFORMAT </w:instrText>
                          </w:r>
                          <w:r>
                            <w:rPr>
                              <w:rStyle w:val="235"/>
                              <w:rFonts w:ascii="宋体" w:hAnsi="宋体"/>
                            </w:rPr>
                            <w:fldChar w:fldCharType="separate"/>
                          </w:r>
                          <w:r>
                            <w:rPr>
                              <w:rStyle w:val="235"/>
                              <w:rFonts w:ascii="宋体" w:hAnsi="宋体"/>
                            </w:rPr>
                            <w:t>2</w:t>
                          </w:r>
                          <w:r>
                            <w:rPr>
                              <w:rStyle w:val="235"/>
                              <w:rFonts w:ascii="宋体" w:hAnsi="宋体"/>
                            </w:rPr>
                            <w:fldChar w:fldCharType="end"/>
                          </w:r>
                          <w:r>
                            <w:rPr>
                              <w:rStyle w:val="235"/>
                              <w:rFonts w:ascii="宋体" w:hAnsi="宋体"/>
                            </w:rPr>
                            <w:t xml:space="preserve"> —</w:t>
                          </w:r>
                        </w:p>
                        <w:p w14:paraId="16D2ECA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0035C20F">
                    <w:pPr>
                      <w:pStyle w:val="216"/>
                      <w:tabs>
                        <w:tab w:val="clear" w:pos="4153"/>
                        <w:tab w:val="clear" w:pos="8306"/>
                      </w:tabs>
                      <w:rPr>
                        <w:rStyle w:val="235"/>
                        <w:rFonts w:ascii="宋体" w:hAnsi="宋体"/>
                      </w:rPr>
                    </w:pPr>
                    <w:r>
                      <w:rPr>
                        <w:rStyle w:val="235"/>
                        <w:rFonts w:ascii="宋体" w:hAnsi="宋体"/>
                      </w:rPr>
                      <w:t xml:space="preserve">— </w:t>
                    </w:r>
                    <w:r>
                      <w:rPr>
                        <w:rStyle w:val="235"/>
                        <w:rFonts w:ascii="宋体" w:hAnsi="宋体"/>
                      </w:rPr>
                      <w:fldChar w:fldCharType="begin"/>
                    </w:r>
                    <w:r>
                      <w:rPr>
                        <w:rStyle w:val="235"/>
                        <w:rFonts w:ascii="宋体" w:hAnsi="宋体"/>
                      </w:rPr>
                      <w:instrText xml:space="preserve"> PAGE  \* MERGEFORMAT </w:instrText>
                    </w:r>
                    <w:r>
                      <w:rPr>
                        <w:rStyle w:val="235"/>
                        <w:rFonts w:ascii="宋体" w:hAnsi="宋体"/>
                      </w:rPr>
                      <w:fldChar w:fldCharType="separate"/>
                    </w:r>
                    <w:r>
                      <w:rPr>
                        <w:rStyle w:val="235"/>
                        <w:rFonts w:ascii="宋体" w:hAnsi="宋体"/>
                      </w:rPr>
                      <w:t>2</w:t>
                    </w:r>
                    <w:r>
                      <w:rPr>
                        <w:rStyle w:val="235"/>
                        <w:rFonts w:ascii="宋体" w:hAnsi="宋体"/>
                      </w:rPr>
                      <w:fldChar w:fldCharType="end"/>
                    </w:r>
                    <w:r>
                      <w:rPr>
                        <w:rStyle w:val="235"/>
                        <w:rFonts w:ascii="宋体" w:hAnsi="宋体"/>
                      </w:rPr>
                      <w:t xml:space="preserve"> —</w:t>
                    </w:r>
                  </w:p>
                  <w:p w14:paraId="16D2ECA2"/>
                </w:txbxContent>
              </v:textbox>
            </v:shape>
          </w:pict>
        </mc:Fallback>
      </mc:AlternateContent>
    </w:r>
    <w:r>
      <w:rPr>
        <w:b/>
        <w:i/>
        <w:sz w:val="20"/>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C189">
    <w:pPr>
      <w:pStyle w:val="2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565DB24">
                          <w:pPr>
                            <w:pStyle w:val="216"/>
                            <w:tabs>
                              <w:tab w:val="clear" w:pos="4153"/>
                              <w:tab w:val="clear" w:pos="8306"/>
                            </w:tabs>
                          </w:pPr>
                        </w:p>
                        <w:p w14:paraId="6F2539A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4565DB24">
                    <w:pPr>
                      <w:pStyle w:val="216"/>
                      <w:tabs>
                        <w:tab w:val="clear" w:pos="4153"/>
                        <w:tab w:val="clear" w:pos="8306"/>
                      </w:tabs>
                    </w:pPr>
                  </w:p>
                  <w:p w14:paraId="6F2539A7"/>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540C37">
                          <w:pPr>
                            <w:pStyle w:val="216"/>
                            <w:tabs>
                              <w:tab w:val="clear" w:pos="4153"/>
                              <w:tab w:val="clear" w:pos="8306"/>
                            </w:tabs>
                            <w:rPr>
                              <w:rFonts w:hint="eastAsia"/>
                            </w:rPr>
                          </w:pPr>
                          <w:r>
                            <w:rPr>
                              <w:rFonts w:hint="eastAsia"/>
                            </w:rPr>
                            <w:t>1</w:t>
                          </w:r>
                        </w:p>
                        <w:p w14:paraId="58715E5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DZL2y0gEAAKcDAAAOAAAAAAAAAAEAIAAAAB4BAABk&#10;cnMvZTJvRG9jLnhtbFBLBQYAAAAABgAGAFkBAABiBQAAAAA=&#10;">
              <v:fill on="f" focussize="0,0"/>
              <v:stroke on="f"/>
              <v:imagedata o:title=""/>
              <o:lock v:ext="edit" aspectratio="f"/>
              <v:textbox inset="0mm,0mm,0mm,0mm" style="mso-fit-shape-to-text:t;">
                <w:txbxContent>
                  <w:p w14:paraId="49540C37">
                    <w:pPr>
                      <w:pStyle w:val="216"/>
                      <w:tabs>
                        <w:tab w:val="clear" w:pos="4153"/>
                        <w:tab w:val="clear" w:pos="8306"/>
                      </w:tabs>
                      <w:rPr>
                        <w:rFonts w:hint="eastAsia"/>
                      </w:rPr>
                    </w:pPr>
                    <w:r>
                      <w:rPr>
                        <w:rFonts w:hint="eastAsia"/>
                      </w:rPr>
                      <w:t>1</w:t>
                    </w:r>
                  </w:p>
                  <w:p w14:paraId="58715E5F"/>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86CCD">
    <w:pPr>
      <w:pStyle w:val="217"/>
    </w:pPr>
    <w:r>
      <w:rPr>
        <w:rFonts w:hint="eastAsia" w:eastAsia="隶书"/>
        <w:spacing w:val="40"/>
        <w:sz w:val="21"/>
        <w:szCs w:val="21"/>
      </w:rPr>
      <w:t>市区楼宇亮化及集控系统更新维护项目</w:t>
    </w:r>
    <w:r>
      <w:rPr>
        <w:rFonts w:eastAsia="隶书"/>
        <w:spacing w:val="40"/>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A46D7">
    <w:pPr>
      <w:pStyle w:val="2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00E0">
    <w:pPr>
      <w:pStyle w:val="217"/>
    </w:pPr>
    <w:r>
      <w:rPr>
        <w:rFonts w:hint="eastAsia" w:eastAsia="隶书"/>
        <w:color w:val="000000"/>
        <w:spacing w:val="40"/>
        <w:sz w:val="21"/>
        <w:szCs w:val="21"/>
      </w:rPr>
      <w:t>市区楼宇亮化及集控系统更新维护项目</w:t>
    </w:r>
    <w:r>
      <w:rPr>
        <w:rFonts w:eastAsia="隶书"/>
        <w:color w:val="000000"/>
        <w:spacing w:val="40"/>
        <w:sz w:val="21"/>
        <w:szCs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90594">
    <w:pPr>
      <w:pStyle w:val="217"/>
    </w:pPr>
    <w:r>
      <w:rPr>
        <w:rFonts w:hint="eastAsia" w:eastAsia="隶书"/>
        <w:color w:val="000000"/>
        <w:spacing w:val="40"/>
        <w:sz w:val="21"/>
        <w:szCs w:val="21"/>
      </w:rPr>
      <w:t>市区楼宇亮化及集控系统更新维护项目</w:t>
    </w:r>
    <w:r>
      <w:rPr>
        <w:rFonts w:eastAsia="隶书"/>
        <w:color w:val="000000"/>
        <w:spacing w:val="4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9E886EC"/>
    <w:multiLevelType w:val="singleLevel"/>
    <w:tmpl w:val="99E886EC"/>
    <w:lvl w:ilvl="0" w:tentative="0">
      <w:start w:val="2"/>
      <w:numFmt w:val="chineseCounting"/>
      <w:suff w:val="nothing"/>
      <w:lvlText w:val="（%1）"/>
      <w:lvlJc w:val="left"/>
      <w:rPr>
        <w:rFonts w:hint="eastAsia"/>
      </w:rPr>
    </w:lvl>
  </w:abstractNum>
  <w:abstractNum w:abstractNumId="2">
    <w:nsid w:val="B5E306ED"/>
    <w:multiLevelType w:val="multilevel"/>
    <w:tmpl w:val="B5E306ED"/>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6EBBEA5"/>
    <w:multiLevelType w:val="singleLevel"/>
    <w:tmpl w:val="C6EBBEA5"/>
    <w:lvl w:ilvl="0" w:tentative="0">
      <w:start w:val="1"/>
      <w:numFmt w:val="decimal"/>
      <w:suff w:val="space"/>
      <w:lvlText w:val="%1."/>
      <w:lvlJc w:val="left"/>
    </w:lvl>
  </w:abstractNum>
  <w:abstractNum w:abstractNumId="5">
    <w:nsid w:val="CF092B84"/>
    <w:multiLevelType w:val="multilevel"/>
    <w:tmpl w:val="CF092B84"/>
    <w:lvl w:ilvl="0" w:tentative="0">
      <w:start w:val="1"/>
      <w:numFmt w:val="upperLetter"/>
      <w:pStyle w:val="28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7">
    <w:nsid w:val="0248C179"/>
    <w:multiLevelType w:val="multilevel"/>
    <w:tmpl w:val="0248C17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228"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0">
    <w:nsid w:val="2A8F537B"/>
    <w:multiLevelType w:val="multilevel"/>
    <w:tmpl w:val="2A8F537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pStyle w:val="27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5A241D34"/>
    <w:multiLevelType w:val="multilevel"/>
    <w:tmpl w:val="5A241D34"/>
    <w:lvl w:ilvl="0" w:tentative="0">
      <w:start w:val="4"/>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409CA95"/>
    <w:multiLevelType w:val="singleLevel"/>
    <w:tmpl w:val="7409CA95"/>
    <w:lvl w:ilvl="0" w:tentative="0">
      <w:start w:val="1"/>
      <w:numFmt w:val="decimal"/>
      <w:lvlText w:val="%1."/>
      <w:lvlJc w:val="left"/>
      <w:pPr>
        <w:tabs>
          <w:tab w:val="left" w:pos="312"/>
        </w:tabs>
      </w:pPr>
    </w:lvl>
  </w:abstractNum>
  <w:num w:numId="1">
    <w:abstractNumId w:val="6"/>
  </w:num>
  <w:num w:numId="2">
    <w:abstractNumId w:val="5"/>
  </w:num>
  <w:num w:numId="3">
    <w:abstractNumId w:val="11"/>
  </w:num>
  <w:num w:numId="4">
    <w:abstractNumId w:val="3"/>
  </w:num>
  <w:num w:numId="5">
    <w:abstractNumId w:val="2"/>
  </w:num>
  <w:num w:numId="6">
    <w:abstractNumId w:val="1"/>
  </w:num>
  <w:num w:numId="7">
    <w:abstractNumId w:val="8"/>
  </w:num>
  <w:num w:numId="8">
    <w:abstractNumId w:val="9"/>
  </w:num>
  <w:num w:numId="9">
    <w:abstractNumId w:val="13"/>
  </w:num>
  <w:num w:numId="10">
    <w:abstractNumId w:val="7"/>
  </w:num>
  <w:num w:numId="11">
    <w:abstractNumId w:val="0"/>
  </w:num>
  <w:num w:numId="12">
    <w:abstractNumId w:val="10"/>
  </w:num>
  <w:num w:numId="13">
    <w:abstractNumId w:val="14"/>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trackRevisions w:val="1"/>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0Y2ExY2M3NmZjMWIyOGVhYzY1MDI3MmEyMzliNTgifQ=="/>
  </w:docVars>
  <w:rsids>
    <w:rsidRoot w:val="00000000"/>
    <w:rsid w:val="0136732D"/>
    <w:rsid w:val="03230E71"/>
    <w:rsid w:val="04504BAA"/>
    <w:rsid w:val="047A4C01"/>
    <w:rsid w:val="04AA7106"/>
    <w:rsid w:val="04BC5D9C"/>
    <w:rsid w:val="055B5021"/>
    <w:rsid w:val="08DB6A0C"/>
    <w:rsid w:val="0A0F6C25"/>
    <w:rsid w:val="0A7964DD"/>
    <w:rsid w:val="0B962298"/>
    <w:rsid w:val="0E0662D9"/>
    <w:rsid w:val="0F231972"/>
    <w:rsid w:val="196900E6"/>
    <w:rsid w:val="1A670100"/>
    <w:rsid w:val="1C0A4A44"/>
    <w:rsid w:val="1CC730D8"/>
    <w:rsid w:val="1D4666F2"/>
    <w:rsid w:val="1D5C7CC4"/>
    <w:rsid w:val="1D817D35"/>
    <w:rsid w:val="1EAC4C7B"/>
    <w:rsid w:val="1F046865"/>
    <w:rsid w:val="224B1561"/>
    <w:rsid w:val="24BD6BF2"/>
    <w:rsid w:val="27E47234"/>
    <w:rsid w:val="29D52595"/>
    <w:rsid w:val="2ACC54C2"/>
    <w:rsid w:val="2AEC2D35"/>
    <w:rsid w:val="2D145EC5"/>
    <w:rsid w:val="2DC45B3D"/>
    <w:rsid w:val="2F6B545A"/>
    <w:rsid w:val="2FA07EE4"/>
    <w:rsid w:val="30A9101A"/>
    <w:rsid w:val="31CD590C"/>
    <w:rsid w:val="33DA7A11"/>
    <w:rsid w:val="34AC732B"/>
    <w:rsid w:val="35BC534C"/>
    <w:rsid w:val="35F31050"/>
    <w:rsid w:val="36897924"/>
    <w:rsid w:val="37F07BAD"/>
    <w:rsid w:val="387E0FDF"/>
    <w:rsid w:val="3A456A20"/>
    <w:rsid w:val="3AD65437"/>
    <w:rsid w:val="3B3A1ACC"/>
    <w:rsid w:val="3EB5047C"/>
    <w:rsid w:val="3FAB7363"/>
    <w:rsid w:val="41320BB8"/>
    <w:rsid w:val="452C4658"/>
    <w:rsid w:val="4662784A"/>
    <w:rsid w:val="47AA14A8"/>
    <w:rsid w:val="4A043E24"/>
    <w:rsid w:val="4A225C6E"/>
    <w:rsid w:val="4B062FB0"/>
    <w:rsid w:val="4DC922C3"/>
    <w:rsid w:val="4E3A10AC"/>
    <w:rsid w:val="4EC15329"/>
    <w:rsid w:val="4F702FD7"/>
    <w:rsid w:val="4FDD0D6E"/>
    <w:rsid w:val="50FA69F0"/>
    <w:rsid w:val="510A745C"/>
    <w:rsid w:val="51F6353C"/>
    <w:rsid w:val="53336776"/>
    <w:rsid w:val="539D5D71"/>
    <w:rsid w:val="541B06AB"/>
    <w:rsid w:val="54D34A1D"/>
    <w:rsid w:val="550240DE"/>
    <w:rsid w:val="552C2204"/>
    <w:rsid w:val="556B1759"/>
    <w:rsid w:val="5579070C"/>
    <w:rsid w:val="557B4484"/>
    <w:rsid w:val="55B34AC5"/>
    <w:rsid w:val="561C5C67"/>
    <w:rsid w:val="57A75A04"/>
    <w:rsid w:val="58C07E79"/>
    <w:rsid w:val="5C65619D"/>
    <w:rsid w:val="5F903222"/>
    <w:rsid w:val="601B2AEB"/>
    <w:rsid w:val="618C17C7"/>
    <w:rsid w:val="626A3F73"/>
    <w:rsid w:val="62D3067A"/>
    <w:rsid w:val="63B375F9"/>
    <w:rsid w:val="63E61662"/>
    <w:rsid w:val="672F6D83"/>
    <w:rsid w:val="67B35CFF"/>
    <w:rsid w:val="67CC0B6F"/>
    <w:rsid w:val="67D0065F"/>
    <w:rsid w:val="68460921"/>
    <w:rsid w:val="68A65CD2"/>
    <w:rsid w:val="6919433C"/>
    <w:rsid w:val="696A4AE4"/>
    <w:rsid w:val="6D365409"/>
    <w:rsid w:val="6DD703B2"/>
    <w:rsid w:val="70473489"/>
    <w:rsid w:val="70AB1C6A"/>
    <w:rsid w:val="70AC0235"/>
    <w:rsid w:val="72086C48"/>
    <w:rsid w:val="7318110C"/>
    <w:rsid w:val="737710DF"/>
    <w:rsid w:val="737C5E67"/>
    <w:rsid w:val="74557E99"/>
    <w:rsid w:val="775D45CC"/>
    <w:rsid w:val="7A4B0019"/>
    <w:rsid w:val="7B124498"/>
    <w:rsid w:val="7DA97531"/>
    <w:rsid w:val="7DDA2B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3"/>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1"/>
    <w:semiHidden/>
    <w:unhideWhenUsed/>
    <w:qFormat/>
    <w:uiPriority w:val="99"/>
    <w:pPr>
      <w:spacing w:after="0" w:line="240" w:lineRule="auto"/>
    </w:pPr>
    <w:rPr>
      <w:sz w:val="20"/>
    </w:rPr>
  </w:style>
  <w:style w:type="paragraph" w:styleId="17">
    <w:name w:val="footer"/>
    <w:basedOn w:val="1"/>
    <w:link w:val="54"/>
    <w:unhideWhenUsed/>
    <w:qFormat/>
    <w:uiPriority w:val="99"/>
    <w:pPr>
      <w:tabs>
        <w:tab w:val="center" w:pos="7143"/>
        <w:tab w:val="right" w:pos="14287"/>
      </w:tabs>
      <w:spacing w:after="0" w:line="240" w:lineRule="auto"/>
    </w:pPr>
  </w:style>
  <w:style w:type="paragraph" w:styleId="18">
    <w:name w:val="header"/>
    <w:basedOn w:val="1"/>
    <w:link w:val="52"/>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7"/>
    <w:qFormat/>
    <w:uiPriority w:val="11"/>
    <w:pPr>
      <w:spacing w:before="200" w:after="200"/>
    </w:pPr>
    <w:rPr>
      <w:sz w:val="24"/>
      <w:szCs w:val="24"/>
    </w:rPr>
  </w:style>
  <w:style w:type="paragraph" w:styleId="22">
    <w:name w:val="footnote text"/>
    <w:basedOn w:val="1"/>
    <w:link w:val="180"/>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8"/>
    <w:qFormat/>
    <w:uiPriority w:val="99"/>
  </w:style>
  <w:style w:type="character" w:customStyle="1" w:styleId="53">
    <w:name w:val="Footer Char"/>
    <w:link w:val="17"/>
    <w:qFormat/>
    <w:uiPriority w:val="99"/>
  </w:style>
  <w:style w:type="character" w:customStyle="1" w:styleId="54">
    <w:name w:val="Caption Char"/>
    <w:link w:val="17"/>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2"/>
    <w:qFormat/>
    <w:uiPriority w:val="99"/>
    <w:rPr>
      <w:sz w:val="18"/>
    </w:rPr>
  </w:style>
  <w:style w:type="character" w:customStyle="1" w:styleId="181">
    <w:name w:val="Endnote Text Char"/>
    <w:link w:val="16"/>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qFormat/>
    <w:uiPriority w:val="0"/>
    <w:pPr>
      <w:keepNext/>
      <w:jc w:val="center"/>
      <w:outlineLvl w:val="0"/>
    </w:pPr>
    <w:rPr>
      <w:rFonts w:ascii="楷体_GB2312" w:eastAsia="楷体_GB2312"/>
      <w:sz w:val="28"/>
      <w:szCs w:val="28"/>
    </w:rPr>
  </w:style>
  <w:style w:type="paragraph" w:customStyle="1" w:styleId="184">
    <w:name w:val="标题 21"/>
    <w:basedOn w:val="1"/>
    <w:next w:val="18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正文缩进1"/>
    <w:basedOn w:val="1"/>
    <w:link w:val="195"/>
    <w:qFormat/>
    <w:uiPriority w:val="0"/>
    <w:pPr>
      <w:ind w:firstLine="420"/>
    </w:pPr>
  </w:style>
  <w:style w:type="paragraph" w:customStyle="1" w:styleId="186">
    <w:name w:val="标题 31"/>
    <w:basedOn w:val="1"/>
    <w:next w:val="1"/>
    <w:link w:val="196"/>
    <w:qFormat/>
    <w:uiPriority w:val="0"/>
    <w:pPr>
      <w:keepNext/>
      <w:keepLines/>
      <w:spacing w:before="260" w:after="260" w:line="416" w:lineRule="auto"/>
      <w:outlineLvl w:val="2"/>
    </w:pPr>
    <w:rPr>
      <w:b/>
      <w:bCs/>
      <w:sz w:val="32"/>
      <w:szCs w:val="32"/>
    </w:rPr>
  </w:style>
  <w:style w:type="paragraph" w:customStyle="1" w:styleId="187">
    <w:name w:val="标题 41"/>
    <w:basedOn w:val="1"/>
    <w:next w:val="185"/>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标题 51"/>
    <w:basedOn w:val="1"/>
    <w:next w:val="185"/>
    <w:qFormat/>
    <w:uiPriority w:val="0"/>
    <w:pPr>
      <w:keepNext/>
      <w:outlineLvl w:val="4"/>
    </w:pPr>
    <w:rPr>
      <w:rFonts w:ascii="宋体"/>
      <w:color w:val="000000"/>
      <w:sz w:val="28"/>
      <w:szCs w:val="28"/>
    </w:rPr>
  </w:style>
  <w:style w:type="paragraph" w:customStyle="1" w:styleId="189">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1">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193">
    <w:name w:val="默认段落字体1"/>
    <w:link w:val="1"/>
    <w:semiHidden/>
    <w:qFormat/>
    <w:uiPriority w:val="0"/>
  </w:style>
  <w:style w:type="table" w:customStyle="1" w:styleId="194">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195">
    <w:name w:val="正文缩进 Char"/>
    <w:link w:val="185"/>
    <w:qFormat/>
    <w:uiPriority w:val="0"/>
    <w:rPr>
      <w:sz w:val="21"/>
      <w:szCs w:val="21"/>
    </w:rPr>
  </w:style>
  <w:style w:type="character" w:customStyle="1" w:styleId="196">
    <w:name w:val="标题 3 Char"/>
    <w:link w:val="186"/>
    <w:qFormat/>
    <w:uiPriority w:val="0"/>
    <w:rPr>
      <w:rFonts w:eastAsia="宋体"/>
      <w:b/>
      <w:bCs/>
      <w:sz w:val="32"/>
      <w:szCs w:val="32"/>
      <w:lang w:val="en-US" w:eastAsia="zh-CN" w:bidi="ar-SA"/>
    </w:rPr>
  </w:style>
  <w:style w:type="paragraph" w:customStyle="1" w:styleId="197">
    <w:name w:val="列表 31"/>
    <w:basedOn w:val="1"/>
    <w:qFormat/>
    <w:uiPriority w:val="0"/>
    <w:pPr>
      <w:ind w:left="100" w:hanging="200"/>
    </w:pPr>
  </w:style>
  <w:style w:type="paragraph" w:customStyle="1" w:styleId="198">
    <w:name w:val="目录 71"/>
    <w:basedOn w:val="1"/>
    <w:next w:val="1"/>
    <w:semiHidden/>
    <w:qFormat/>
    <w:uiPriority w:val="0"/>
    <w:pPr>
      <w:ind w:left="1260"/>
      <w:jc w:val="left"/>
    </w:pPr>
  </w:style>
  <w:style w:type="paragraph" w:customStyle="1" w:styleId="199">
    <w:name w:val="文档结构图1"/>
    <w:basedOn w:val="1"/>
    <w:link w:val="200"/>
    <w:semiHidden/>
    <w:qFormat/>
    <w:uiPriority w:val="0"/>
    <w:pPr>
      <w:shd w:val="clear" w:color="auto" w:fill="000080"/>
    </w:pPr>
  </w:style>
  <w:style w:type="character" w:customStyle="1" w:styleId="200">
    <w:name w:val="文档结构图 Char"/>
    <w:link w:val="199"/>
    <w:qFormat/>
    <w:uiPriority w:val="0"/>
    <w:rPr>
      <w:rFonts w:eastAsia="宋体"/>
      <w:sz w:val="21"/>
      <w:szCs w:val="21"/>
      <w:lang w:val="en-US" w:eastAsia="zh-CN" w:bidi="ar-SA"/>
    </w:rPr>
  </w:style>
  <w:style w:type="paragraph" w:customStyle="1" w:styleId="201">
    <w:name w:val="批注文字1"/>
    <w:basedOn w:val="1"/>
    <w:semiHidden/>
    <w:qFormat/>
    <w:uiPriority w:val="0"/>
    <w:pPr>
      <w:jc w:val="left"/>
    </w:pPr>
  </w:style>
  <w:style w:type="paragraph" w:customStyle="1" w:styleId="202">
    <w:name w:val="正文文本 31"/>
    <w:basedOn w:val="1"/>
    <w:qFormat/>
    <w:uiPriority w:val="0"/>
    <w:rPr>
      <w:rFonts w:ascii="仿宋_GB2312" w:hAnsi="Arial" w:eastAsia="仿宋_GB2312"/>
      <w:sz w:val="32"/>
      <w:szCs w:val="32"/>
    </w:rPr>
  </w:style>
  <w:style w:type="paragraph" w:customStyle="1" w:styleId="203">
    <w:name w:val="正文文本1"/>
    <w:basedOn w:val="1"/>
    <w:next w:val="1"/>
    <w:qFormat/>
    <w:uiPriority w:val="0"/>
    <w:rPr>
      <w:rFonts w:ascii="楷体_GB2312" w:hAnsi="Arial" w:eastAsia="楷体_GB2312"/>
      <w:sz w:val="28"/>
      <w:szCs w:val="28"/>
    </w:rPr>
  </w:style>
  <w:style w:type="paragraph" w:customStyle="1" w:styleId="204">
    <w:name w:val="正文文本缩进1"/>
    <w:basedOn w:val="1"/>
    <w:next w:val="205"/>
    <w:qFormat/>
    <w:uiPriority w:val="0"/>
    <w:pPr>
      <w:ind w:firstLine="645"/>
    </w:pPr>
    <w:rPr>
      <w:rFonts w:ascii="楷体_GB2312" w:eastAsia="楷体_GB2312"/>
      <w:sz w:val="32"/>
      <w:szCs w:val="32"/>
    </w:rPr>
  </w:style>
  <w:style w:type="paragraph" w:customStyle="1" w:styleId="205">
    <w:name w:val="寄信人地址1"/>
    <w:basedOn w:val="1"/>
    <w:unhideWhenUsed/>
    <w:qFormat/>
    <w:uiPriority w:val="99"/>
    <w:rPr>
      <w:rFonts w:ascii="Arial" w:hAnsi="Arial"/>
    </w:rPr>
  </w:style>
  <w:style w:type="paragraph" w:customStyle="1" w:styleId="206">
    <w:name w:val="列表 21"/>
    <w:basedOn w:val="1"/>
    <w:qFormat/>
    <w:uiPriority w:val="0"/>
    <w:pPr>
      <w:ind w:left="100" w:hanging="200"/>
    </w:pPr>
  </w:style>
  <w:style w:type="paragraph" w:customStyle="1" w:styleId="207">
    <w:name w:val="文本块1"/>
    <w:basedOn w:val="1"/>
    <w:qFormat/>
    <w:uiPriority w:val="99"/>
    <w:pPr>
      <w:spacing w:line="360" w:lineRule="auto"/>
      <w:ind w:left="420" w:right="-334" w:firstLine="420"/>
    </w:pPr>
    <w:rPr>
      <w:rFonts w:ascii="Times New Roman" w:hAnsi="Times New Roman" w:eastAsia="宋体" w:cs="Times New Roman"/>
      <w:spacing w:val="20"/>
      <w:sz w:val="24"/>
    </w:rPr>
  </w:style>
  <w:style w:type="paragraph" w:customStyle="1" w:styleId="208">
    <w:name w:val="目录 51"/>
    <w:basedOn w:val="1"/>
    <w:next w:val="1"/>
    <w:semiHidden/>
    <w:qFormat/>
    <w:uiPriority w:val="0"/>
    <w:pPr>
      <w:ind w:left="840"/>
      <w:jc w:val="left"/>
    </w:pPr>
  </w:style>
  <w:style w:type="paragraph" w:customStyle="1" w:styleId="209">
    <w:name w:val="目录 31"/>
    <w:basedOn w:val="1"/>
    <w:next w:val="1"/>
    <w:semiHidden/>
    <w:qFormat/>
    <w:uiPriority w:val="0"/>
    <w:pPr>
      <w:ind w:left="420"/>
      <w:jc w:val="left"/>
    </w:pPr>
    <w:rPr>
      <w:i/>
      <w:iCs/>
      <w:szCs w:val="24"/>
    </w:rPr>
  </w:style>
  <w:style w:type="paragraph" w:customStyle="1" w:styleId="210">
    <w:name w:val="纯文本1"/>
    <w:basedOn w:val="1"/>
    <w:link w:val="211"/>
    <w:qFormat/>
    <w:uiPriority w:val="0"/>
    <w:rPr>
      <w:rFonts w:ascii="宋体" w:hAnsi="Courier New"/>
    </w:rPr>
  </w:style>
  <w:style w:type="character" w:customStyle="1" w:styleId="211">
    <w:name w:val="纯文本 Char"/>
    <w:link w:val="210"/>
    <w:qFormat/>
    <w:uiPriority w:val="0"/>
    <w:rPr>
      <w:rFonts w:ascii="宋体" w:hAnsi="Courier New" w:cs="Courier New"/>
      <w:sz w:val="21"/>
      <w:szCs w:val="21"/>
    </w:rPr>
  </w:style>
  <w:style w:type="paragraph" w:customStyle="1" w:styleId="212">
    <w:name w:val="目录 81"/>
    <w:basedOn w:val="1"/>
    <w:next w:val="1"/>
    <w:semiHidden/>
    <w:qFormat/>
    <w:uiPriority w:val="0"/>
    <w:pPr>
      <w:ind w:left="1470"/>
      <w:jc w:val="left"/>
    </w:pPr>
  </w:style>
  <w:style w:type="paragraph" w:customStyle="1" w:styleId="213">
    <w:name w:val="日期1"/>
    <w:basedOn w:val="1"/>
    <w:next w:val="1"/>
    <w:qFormat/>
    <w:uiPriority w:val="0"/>
    <w:rPr>
      <w:sz w:val="24"/>
      <w:szCs w:val="24"/>
    </w:rPr>
  </w:style>
  <w:style w:type="paragraph" w:customStyle="1" w:styleId="214">
    <w:name w:val="正文文本缩进 21"/>
    <w:basedOn w:val="1"/>
    <w:qFormat/>
    <w:uiPriority w:val="0"/>
    <w:pPr>
      <w:ind w:left="630" w:firstLine="645"/>
    </w:pPr>
    <w:rPr>
      <w:rFonts w:ascii="Arial" w:hAnsi="Arial" w:eastAsia="仿宋_GB2312" w:cs="Arial"/>
      <w:sz w:val="32"/>
      <w:szCs w:val="32"/>
    </w:rPr>
  </w:style>
  <w:style w:type="paragraph" w:customStyle="1" w:styleId="215">
    <w:name w:val="批注框文本1"/>
    <w:basedOn w:val="1"/>
    <w:semiHidden/>
    <w:qFormat/>
    <w:uiPriority w:val="0"/>
    <w:rPr>
      <w:sz w:val="18"/>
      <w:szCs w:val="18"/>
    </w:rPr>
  </w:style>
  <w:style w:type="paragraph" w:customStyle="1" w:styleId="216">
    <w:name w:val="页脚11"/>
    <w:basedOn w:val="1"/>
    <w:qFormat/>
    <w:uiPriority w:val="0"/>
    <w:pPr>
      <w:tabs>
        <w:tab w:val="center" w:pos="4153"/>
        <w:tab w:val="right" w:pos="8306"/>
      </w:tabs>
      <w:jc w:val="left"/>
    </w:pPr>
    <w:rPr>
      <w:sz w:val="18"/>
      <w:szCs w:val="18"/>
    </w:rPr>
  </w:style>
  <w:style w:type="paragraph" w:customStyle="1" w:styleId="21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19">
    <w:name w:val="目录 41"/>
    <w:basedOn w:val="1"/>
    <w:next w:val="1"/>
    <w:semiHidden/>
    <w:qFormat/>
    <w:uiPriority w:val="0"/>
    <w:pPr>
      <w:ind w:left="630"/>
      <w:jc w:val="left"/>
    </w:pPr>
  </w:style>
  <w:style w:type="paragraph" w:customStyle="1" w:styleId="220">
    <w:name w:val="列表1"/>
    <w:basedOn w:val="1"/>
    <w:qFormat/>
    <w:uiPriority w:val="0"/>
    <w:pPr>
      <w:ind w:left="200" w:hanging="200"/>
    </w:pPr>
  </w:style>
  <w:style w:type="paragraph" w:customStyle="1" w:styleId="221">
    <w:name w:val="目录 61"/>
    <w:basedOn w:val="1"/>
    <w:next w:val="1"/>
    <w:semiHidden/>
    <w:qFormat/>
    <w:uiPriority w:val="0"/>
    <w:pPr>
      <w:ind w:left="1050"/>
      <w:jc w:val="left"/>
    </w:pPr>
  </w:style>
  <w:style w:type="paragraph" w:customStyle="1" w:styleId="222">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23">
    <w:name w:val="索引 91"/>
    <w:basedOn w:val="1"/>
    <w:next w:val="1"/>
    <w:unhideWhenUsed/>
    <w:qFormat/>
    <w:uiPriority w:val="99"/>
    <w:pPr>
      <w:ind w:left="1600"/>
    </w:pPr>
  </w:style>
  <w:style w:type="paragraph" w:customStyle="1" w:styleId="224">
    <w:name w:val="图表目录1"/>
    <w:basedOn w:val="1"/>
    <w:next w:val="1"/>
    <w:semiHidden/>
    <w:qFormat/>
    <w:uiPriority w:val="0"/>
    <w:pPr>
      <w:ind w:left="840" w:hanging="420"/>
    </w:pPr>
  </w:style>
  <w:style w:type="paragraph" w:customStyle="1" w:styleId="225">
    <w:name w:val="目录 21"/>
    <w:basedOn w:val="1"/>
    <w:next w:val="1"/>
    <w:semiHidden/>
    <w:qFormat/>
    <w:uiPriority w:val="0"/>
    <w:pPr>
      <w:ind w:left="210"/>
      <w:jc w:val="left"/>
    </w:pPr>
    <w:rPr>
      <w:smallCaps/>
      <w:szCs w:val="24"/>
    </w:rPr>
  </w:style>
  <w:style w:type="paragraph" w:customStyle="1" w:styleId="226">
    <w:name w:val="目录 91"/>
    <w:basedOn w:val="1"/>
    <w:next w:val="1"/>
    <w:semiHidden/>
    <w:qFormat/>
    <w:uiPriority w:val="0"/>
    <w:pPr>
      <w:ind w:left="1680"/>
      <w:jc w:val="left"/>
    </w:pPr>
  </w:style>
  <w:style w:type="paragraph" w:customStyle="1" w:styleId="227">
    <w:name w:val="正文文本 21"/>
    <w:basedOn w:val="1"/>
    <w:qFormat/>
    <w:uiPriority w:val="0"/>
    <w:pPr>
      <w:widowControl/>
      <w:jc w:val="center"/>
    </w:pPr>
    <w:rPr>
      <w:rFonts w:ascii="楷体_GB2312" w:eastAsia="楷体_GB2312"/>
      <w:sz w:val="28"/>
      <w:szCs w:val="28"/>
    </w:rPr>
  </w:style>
  <w:style w:type="paragraph" w:customStyle="1" w:styleId="228">
    <w:name w:val="普通(网站)1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9">
    <w:name w:val="索引 11"/>
    <w:basedOn w:val="1"/>
    <w:next w:val="1"/>
    <w:semiHidden/>
    <w:qFormat/>
    <w:uiPriority w:val="0"/>
    <w:pPr>
      <w:spacing w:line="240" w:lineRule="atLeast"/>
    </w:pPr>
    <w:rPr>
      <w:b/>
      <w:bCs/>
    </w:rPr>
  </w:style>
  <w:style w:type="paragraph" w:customStyle="1" w:styleId="230">
    <w:name w:val="批注主题1"/>
    <w:basedOn w:val="201"/>
    <w:next w:val="201"/>
    <w:semiHidden/>
    <w:qFormat/>
    <w:uiPriority w:val="0"/>
    <w:rPr>
      <w:b/>
      <w:bCs/>
    </w:rPr>
  </w:style>
  <w:style w:type="paragraph" w:customStyle="1" w:styleId="231">
    <w:name w:val="正文首行缩进1"/>
    <w:basedOn w:val="1"/>
    <w:qFormat/>
    <w:uiPriority w:val="0"/>
    <w:pPr>
      <w:spacing w:line="360" w:lineRule="auto"/>
      <w:ind w:firstLine="200"/>
    </w:pPr>
    <w:rPr>
      <w:rFonts w:ascii="仿宋_GB2312" w:eastAsia="仿宋_GB2312"/>
      <w:sz w:val="30"/>
      <w:szCs w:val="30"/>
    </w:rPr>
  </w:style>
  <w:style w:type="paragraph" w:customStyle="1" w:styleId="232">
    <w:name w:val="正文首行缩进 21"/>
    <w:basedOn w:val="204"/>
    <w:qFormat/>
    <w:uiPriority w:val="0"/>
    <w:pPr>
      <w:spacing w:line="360" w:lineRule="auto"/>
      <w:ind w:firstLine="420"/>
    </w:pPr>
    <w:rPr>
      <w:rFonts w:ascii="宋体" w:hAnsi="宋体" w:eastAsia="宋体"/>
      <w:sz w:val="21"/>
      <w:szCs w:val="20"/>
    </w:rPr>
  </w:style>
  <w:style w:type="table" w:customStyle="1" w:styleId="233">
    <w:name w:val="网格型1"/>
    <w:basedOn w:val="194"/>
    <w:qFormat/>
    <w:uiPriority w:val="0"/>
    <w:pPr>
      <w:widowControl w:val="0"/>
      <w:jc w:val="both"/>
    </w:pPr>
  </w:style>
  <w:style w:type="character" w:customStyle="1" w:styleId="234">
    <w:name w:val="要点1"/>
    <w:link w:val="1"/>
    <w:qFormat/>
    <w:uiPriority w:val="0"/>
    <w:rPr>
      <w:b/>
      <w:bCs/>
    </w:rPr>
  </w:style>
  <w:style w:type="character" w:customStyle="1" w:styleId="235">
    <w:name w:val="页码1"/>
    <w:link w:val="1"/>
    <w:qFormat/>
    <w:uiPriority w:val="0"/>
  </w:style>
  <w:style w:type="character" w:customStyle="1" w:styleId="236">
    <w:name w:val="已访问的超链接1"/>
    <w:link w:val="1"/>
    <w:qFormat/>
    <w:uiPriority w:val="0"/>
    <w:rPr>
      <w:color w:val="333333"/>
      <w:u w:val="none"/>
    </w:rPr>
  </w:style>
  <w:style w:type="character" w:customStyle="1" w:styleId="237">
    <w:name w:val="超链接1"/>
    <w:link w:val="1"/>
    <w:qFormat/>
    <w:uiPriority w:val="0"/>
    <w:rPr>
      <w:color w:val="333333"/>
      <w:u w:val="none"/>
    </w:rPr>
  </w:style>
  <w:style w:type="character" w:customStyle="1" w:styleId="238">
    <w:name w:val="批注引用1"/>
    <w:link w:val="1"/>
    <w:semiHidden/>
    <w:qFormat/>
    <w:uiPriority w:val="0"/>
    <w:rPr>
      <w:sz w:val="21"/>
      <w:szCs w:val="21"/>
    </w:rPr>
  </w:style>
  <w:style w:type="paragraph" w:customStyle="1" w:styleId="239">
    <w:name w:val="列出段落1"/>
    <w:basedOn w:val="1"/>
    <w:link w:val="240"/>
    <w:qFormat/>
    <w:uiPriority w:val="0"/>
    <w:pPr>
      <w:widowControl/>
      <w:ind w:left="720"/>
      <w:contextualSpacing/>
      <w:jc w:val="left"/>
    </w:pPr>
    <w:rPr>
      <w:rFonts w:ascii="Calibri" w:hAnsi="Calibri"/>
      <w:sz w:val="24"/>
      <w:szCs w:val="24"/>
      <w:lang w:eastAsia="en-US" w:bidi="en-US"/>
    </w:rPr>
  </w:style>
  <w:style w:type="character" w:customStyle="1" w:styleId="240">
    <w:name w:val="列出段落 Char"/>
    <w:link w:val="239"/>
    <w:qFormat/>
    <w:uiPriority w:val="0"/>
    <w:rPr>
      <w:rFonts w:ascii="Calibri" w:hAnsi="Calibri"/>
      <w:sz w:val="24"/>
      <w:szCs w:val="24"/>
      <w:lang w:eastAsia="en-US" w:bidi="en-US"/>
    </w:rPr>
  </w:style>
  <w:style w:type="character" w:customStyle="1" w:styleId="241">
    <w:name w:val="font5 Char"/>
    <w:link w:val="1"/>
    <w:qFormat/>
    <w:uiPriority w:val="0"/>
    <w:rPr>
      <w:rFonts w:ascii="宋体" w:hAnsi="宋体" w:eastAsia="宋体"/>
      <w:sz w:val="28"/>
      <w:szCs w:val="28"/>
      <w:lang w:val="en-US" w:eastAsia="zh-CN" w:bidi="ar-SA"/>
    </w:rPr>
  </w:style>
  <w:style w:type="character" w:customStyle="1" w:styleId="242">
    <w:name w:val=" Char Char Char Char Char"/>
    <w:link w:val="243"/>
    <w:qFormat/>
    <w:uiPriority w:val="0"/>
    <w:rPr>
      <w:rFonts w:ascii="Tahoma" w:hAnsi="Tahoma" w:eastAsia="宋体"/>
      <w:sz w:val="24"/>
      <w:szCs w:val="24"/>
      <w:lang w:val="en-US" w:eastAsia="zh-CN" w:bidi="ar-SA"/>
    </w:rPr>
  </w:style>
  <w:style w:type="paragraph" w:customStyle="1" w:styleId="243">
    <w:name w:val=" Char Char Char Char"/>
    <w:basedOn w:val="199"/>
    <w:link w:val="242"/>
    <w:qFormat/>
    <w:uiPriority w:val="0"/>
    <w:pPr>
      <w:spacing w:line="360" w:lineRule="auto"/>
    </w:pPr>
    <w:rPr>
      <w:rFonts w:ascii="Tahoma" w:hAnsi="Tahoma"/>
      <w:sz w:val="24"/>
      <w:szCs w:val="24"/>
    </w:rPr>
  </w:style>
  <w:style w:type="character" w:customStyle="1" w:styleId="244">
    <w:name w:val="普通正文 Char"/>
    <w:link w:val="245"/>
    <w:qFormat/>
    <w:uiPriority w:val="0"/>
    <w:rPr>
      <w:rFonts w:ascii="Arial" w:hAnsi="Arial"/>
      <w:sz w:val="24"/>
      <w:szCs w:val="24"/>
    </w:rPr>
  </w:style>
  <w:style w:type="paragraph" w:customStyle="1" w:styleId="245">
    <w:name w:val="普通正文"/>
    <w:basedOn w:val="1"/>
    <w:link w:val="244"/>
    <w:qFormat/>
    <w:uiPriority w:val="0"/>
    <w:pPr>
      <w:spacing w:before="120" w:after="120" w:line="360" w:lineRule="auto"/>
      <w:ind w:firstLine="480"/>
      <w:jc w:val="left"/>
    </w:pPr>
    <w:rPr>
      <w:rFonts w:ascii="Arial" w:hAnsi="Arial"/>
      <w:sz w:val="24"/>
      <w:szCs w:val="24"/>
    </w:rPr>
  </w:style>
  <w:style w:type="character" w:customStyle="1" w:styleId="246">
    <w:name w:val="NormalCharacter1"/>
    <w:link w:val="1"/>
    <w:qFormat/>
    <w:uiPriority w:val="0"/>
  </w:style>
  <w:style w:type="character" w:customStyle="1" w:styleId="247">
    <w:name w:val="二级目录 Char"/>
    <w:link w:val="248"/>
    <w:qFormat/>
    <w:uiPriority w:val="0"/>
    <w:rPr>
      <w:b/>
      <w:sz w:val="30"/>
      <w:szCs w:val="28"/>
      <w:lang w:val="en-US" w:eastAsia="zh-CN" w:bidi="ar-SA"/>
    </w:rPr>
  </w:style>
  <w:style w:type="paragraph" w:customStyle="1" w:styleId="248">
    <w:name w:val="二级目录"/>
    <w:next w:val="1"/>
    <w:link w:val="247"/>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49">
    <w:name w:val="apple-converted-space"/>
    <w:link w:val="1"/>
    <w:qFormat/>
    <w:uiPriority w:val="99"/>
  </w:style>
  <w:style w:type="paragraph" w:customStyle="1" w:styleId="250">
    <w:name w:val="正文 A"/>
    <w:next w:val="251"/>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51">
    <w:name w:val="段"/>
    <w:next w:val="250"/>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5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3">
    <w:name w:val=" Char Char Char Char Char Char Char Char Char Char"/>
    <w:basedOn w:val="1"/>
    <w:qFormat/>
    <w:uiPriority w:val="0"/>
    <w:pPr>
      <w:spacing w:line="360" w:lineRule="auto"/>
    </w:pPr>
    <w:rPr>
      <w:sz w:val="24"/>
      <w:szCs w:val="20"/>
    </w:rPr>
  </w:style>
  <w:style w:type="paragraph" w:customStyle="1" w:styleId="254">
    <w:name w:val="4"/>
    <w:basedOn w:val="1"/>
    <w:next w:val="222"/>
    <w:qFormat/>
    <w:uiPriority w:val="99"/>
    <w:pPr>
      <w:spacing w:line="360" w:lineRule="auto"/>
      <w:ind w:firstLine="420"/>
    </w:pPr>
    <w:rPr>
      <w:color w:val="FF0000"/>
      <w:sz w:val="24"/>
      <w:szCs w:val="24"/>
    </w:rPr>
  </w:style>
  <w:style w:type="paragraph" w:customStyle="1" w:styleId="25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5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7">
    <w:name w:val="table_lines"/>
    <w:basedOn w:val="1"/>
    <w:qFormat/>
    <w:uiPriority w:val="0"/>
    <w:pPr>
      <w:widowControl/>
      <w:jc w:val="left"/>
    </w:pPr>
    <w:rPr>
      <w:sz w:val="20"/>
      <w:szCs w:val="20"/>
      <w:lang w:val="de-DE" w:eastAsia="de-DE"/>
    </w:rPr>
  </w:style>
  <w:style w:type="paragraph" w:customStyle="1" w:styleId="25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1">
    <w:name w:val="一级条标题"/>
    <w:basedOn w:val="262"/>
    <w:next w:val="25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62">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63">
    <w:name w:val="Char Char Char Char"/>
    <w:basedOn w:val="199"/>
    <w:qFormat/>
    <w:uiPriority w:val="0"/>
    <w:pPr>
      <w:spacing w:line="360" w:lineRule="auto"/>
    </w:pPr>
    <w:rPr>
      <w:rFonts w:ascii="Tahoma" w:hAnsi="Tahoma"/>
      <w:sz w:val="24"/>
      <w:szCs w:val="24"/>
    </w:rPr>
  </w:style>
  <w:style w:type="paragraph" w:customStyle="1" w:styleId="264">
    <w:name w:val="*正文"/>
    <w:basedOn w:val="1"/>
    <w:qFormat/>
    <w:uiPriority w:val="0"/>
    <w:pPr>
      <w:spacing w:line="360" w:lineRule="auto"/>
      <w:ind w:firstLine="480"/>
    </w:pPr>
    <w:rPr>
      <w:rFonts w:ascii="宋体" w:hAnsi="宋体" w:cs="仿宋_GB2312"/>
      <w:sz w:val="24"/>
      <w:szCs w:val="24"/>
    </w:rPr>
  </w:style>
  <w:style w:type="paragraph" w:customStyle="1" w:styleId="265">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6">
    <w:name w:val="无缩进正文"/>
    <w:basedOn w:val="1"/>
    <w:next w:val="1"/>
    <w:qFormat/>
    <w:uiPriority w:val="0"/>
    <w:pPr>
      <w:ind w:firstLine="0"/>
    </w:pPr>
  </w:style>
  <w:style w:type="paragraph" w:customStyle="1" w:styleId="267">
    <w:name w:val="表格样式"/>
    <w:basedOn w:val="266"/>
    <w:qFormat/>
    <w:uiPriority w:val="0"/>
    <w:pPr>
      <w:spacing w:after="0" w:line="240" w:lineRule="auto"/>
    </w:pPr>
  </w:style>
  <w:style w:type="paragraph" w:customStyle="1" w:styleId="268">
    <w:name w:val="table_1stline"/>
    <w:basedOn w:val="1"/>
    <w:qFormat/>
    <w:uiPriority w:val="0"/>
    <w:pPr>
      <w:widowControl/>
      <w:spacing w:before="120"/>
      <w:jc w:val="left"/>
    </w:pPr>
    <w:rPr>
      <w:bCs/>
      <w:sz w:val="20"/>
      <w:szCs w:val="20"/>
      <w:lang w:val="de-DE" w:eastAsia="de-DE"/>
    </w:rPr>
  </w:style>
  <w:style w:type="paragraph" w:customStyle="1" w:styleId="26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0">
    <w:name w:val="Default"/>
    <w:qFormat/>
    <w:uiPriority w:val="0"/>
    <w:pPr>
      <w:widowControl w:val="0"/>
      <w:ind w:firstLine="200"/>
      <w:jc w:val="both"/>
    </w:pPr>
    <w:rPr>
      <w:rFonts w:hint="default" w:ascii="Calibri" w:hAnsi="Calibri" w:eastAsia="宋体" w:cs="Times New Roman"/>
      <w:color w:val="000000"/>
      <w:sz w:val="24"/>
      <w:szCs w:val="24"/>
      <w:lang w:val="en-US" w:eastAsia="zh-CN" w:bidi="ar-SA"/>
    </w:rPr>
  </w:style>
  <w:style w:type="paragraph" w:customStyle="1" w:styleId="271">
    <w:name w:val="二级标题2"/>
    <w:basedOn w:val="184"/>
    <w:next w:val="203"/>
    <w:qFormat/>
    <w:uiPriority w:val="0"/>
    <w:pPr>
      <w:spacing w:before="0" w:after="0" w:line="360" w:lineRule="auto"/>
      <w:jc w:val="both"/>
    </w:pPr>
    <w:rPr>
      <w:rFonts w:ascii="华文中宋" w:hAnsi="华文中宋" w:eastAsia="华文中宋"/>
      <w:sz w:val="24"/>
      <w:szCs w:val="24"/>
    </w:rPr>
  </w:style>
  <w:style w:type="paragraph" w:customStyle="1" w:styleId="27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3">
    <w:name w:val="样式1"/>
    <w:basedOn w:val="1"/>
    <w:qFormat/>
    <w:uiPriority w:val="0"/>
    <w:pPr>
      <w:numPr>
        <w:ilvl w:val="0"/>
        <w:numId w:val="3"/>
      </w:numPr>
    </w:pPr>
    <w:rPr>
      <w:rFonts w:ascii="宋体" w:hAnsi="宋体"/>
    </w:rPr>
  </w:style>
  <w:style w:type="paragraph" w:customStyle="1" w:styleId="274">
    <w:name w:val="Body Text(ch)"/>
    <w:basedOn w:val="1"/>
    <w:next w:val="203"/>
    <w:qFormat/>
    <w:uiPriority w:val="0"/>
    <w:pPr>
      <w:spacing w:after="120"/>
    </w:pPr>
    <w:rPr>
      <w:rFonts w:ascii="宋体" w:hAnsi="Arial"/>
      <w:bCs/>
      <w:iCs/>
      <w:szCs w:val="24"/>
    </w:rPr>
  </w:style>
  <w:style w:type="paragraph" w:customStyle="1" w:styleId="275">
    <w:name w:val="正文1"/>
    <w:qFormat/>
    <w:uiPriority w:val="0"/>
    <w:rPr>
      <w:rFonts w:hint="default" w:ascii="Helvetica" w:hAnsi="Helvetica" w:eastAsia="Arial Unicode MS" w:cs="Arial Unicode MS"/>
      <w:color w:val="000000"/>
      <w:sz w:val="22"/>
      <w:szCs w:val="22"/>
      <w:lang w:val="en-US" w:eastAsia="zh-CN" w:bidi="ar-SA"/>
    </w:rPr>
  </w:style>
  <w:style w:type="paragraph" w:customStyle="1" w:styleId="27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8">
    <w:name w:val="列出段落"/>
    <w:basedOn w:val="1"/>
    <w:qFormat/>
    <w:uiPriority w:val="34"/>
    <w:pPr>
      <w:widowControl/>
      <w:ind w:left="720"/>
      <w:contextualSpacing/>
      <w:jc w:val="left"/>
    </w:pPr>
    <w:rPr>
      <w:rFonts w:ascii="Calibri" w:hAnsi="Calibri"/>
      <w:sz w:val="24"/>
      <w:szCs w:val="24"/>
      <w:lang w:eastAsia="en-US" w:bidi="en-US"/>
    </w:rPr>
  </w:style>
  <w:style w:type="paragraph" w:customStyle="1" w:styleId="279">
    <w:name w:val="_Style 4"/>
    <w:basedOn w:val="1"/>
    <w:qFormat/>
    <w:uiPriority w:val="34"/>
    <w:pPr>
      <w:ind w:firstLine="420"/>
    </w:pPr>
    <w:rPr>
      <w:rFonts w:ascii="Calibri" w:hAnsi="Calibri"/>
      <w:szCs w:val="22"/>
    </w:rPr>
  </w:style>
  <w:style w:type="paragraph" w:customStyle="1" w:styleId="28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Char"/>
    <w:basedOn w:val="1"/>
    <w:qFormat/>
    <w:uiPriority w:val="0"/>
    <w:pPr>
      <w:tabs>
        <w:tab w:val="left" w:pos="360"/>
      </w:tabs>
      <w:ind w:firstLine="200"/>
    </w:pPr>
    <w:rPr>
      <w:sz w:val="28"/>
      <w:szCs w:val="30"/>
    </w:rPr>
  </w:style>
  <w:style w:type="paragraph" w:customStyle="1" w:styleId="284">
    <w:name w:val=" Char"/>
    <w:basedOn w:val="199"/>
    <w:qFormat/>
    <w:uiPriority w:val="0"/>
    <w:rPr>
      <w:rFonts w:ascii="Tahoma" w:hAnsi="Tahoma"/>
      <w:sz w:val="24"/>
      <w:szCs w:val="24"/>
    </w:rPr>
  </w:style>
  <w:style w:type="paragraph" w:customStyle="1" w:styleId="28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修订"/>
    <w:unhideWhenUsed/>
    <w:qFormat/>
    <w:uiPriority w:val="99"/>
    <w:rPr>
      <w:rFonts w:hint="default" w:ascii="Times New Roman" w:hAnsi="Times New Roman" w:eastAsia="宋体" w:cs="Times New Roman"/>
      <w:sz w:val="21"/>
      <w:szCs w:val="21"/>
      <w:lang w:val="en-US" w:eastAsia="zh-CN" w:bidi="ar-SA"/>
    </w:rPr>
  </w:style>
  <w:style w:type="character" w:customStyle="1" w:styleId="289">
    <w:name w:val="font01"/>
    <w:link w:val="1"/>
    <w:qFormat/>
    <w:uiPriority w:val="0"/>
    <w:rPr>
      <w:rFonts w:hint="eastAsia" w:ascii="宋体" w:hAnsi="宋体" w:eastAsia="宋体" w:cs="宋体"/>
      <w:color w:val="000000"/>
      <w:sz w:val="20"/>
      <w:szCs w:val="20"/>
      <w:u w:val="none"/>
    </w:rPr>
  </w:style>
  <w:style w:type="paragraph" w:customStyle="1" w:styleId="290">
    <w:name w:val="无间隔1"/>
    <w:basedOn w:val="1"/>
    <w:qFormat/>
    <w:uiPriority w:val="1"/>
    <w:pPr>
      <w:spacing w:line="400" w:lineRule="exact"/>
    </w:pPr>
    <w:rPr>
      <w:rFonts w:eastAsia="宋体"/>
      <w:sz w:val="24"/>
    </w:rPr>
  </w:style>
  <w:style w:type="character" w:customStyle="1" w:styleId="291">
    <w:name w:val="font61"/>
    <w:link w:val="1"/>
    <w:qFormat/>
    <w:uiPriority w:val="0"/>
    <w:rPr>
      <w:rFonts w:hint="eastAsia" w:ascii="新宋体" w:hAnsi="新宋体" w:eastAsia="新宋体" w:cs="新宋体"/>
      <w:color w:val="000000"/>
      <w:sz w:val="24"/>
      <w:szCs w:val="24"/>
      <w:u w:val="none"/>
    </w:rPr>
  </w:style>
  <w:style w:type="character" w:customStyle="1" w:styleId="292">
    <w:name w:val="font11"/>
    <w:link w:val="1"/>
    <w:qFormat/>
    <w:uiPriority w:val="0"/>
    <w:rPr>
      <w:rFonts w:hint="eastAsia" w:ascii="宋体" w:hAnsi="宋体" w:eastAsia="宋体" w:cs="宋体"/>
      <w:color w:val="000000"/>
      <w:sz w:val="24"/>
      <w:szCs w:val="24"/>
      <w:u w:val="none"/>
    </w:rPr>
  </w:style>
  <w:style w:type="character" w:customStyle="1" w:styleId="293">
    <w:name w:val="font21"/>
    <w:link w:val="1"/>
    <w:qFormat/>
    <w:uiPriority w:val="0"/>
    <w:rPr>
      <w:rFonts w:hint="eastAsia" w:ascii="宋体" w:hAnsi="宋体" w:eastAsia="宋体" w:cs="宋体"/>
      <w:b/>
      <w:bCs/>
      <w:color w:val="000000"/>
      <w:sz w:val="24"/>
      <w:szCs w:val="24"/>
      <w:u w:val="none"/>
    </w:rPr>
  </w:style>
  <w:style w:type="character" w:customStyle="1" w:styleId="294">
    <w:name w:val="font51"/>
    <w:link w:val="1"/>
    <w:qFormat/>
    <w:uiPriority w:val="0"/>
    <w:rPr>
      <w:rFonts w:hint="eastAsia" w:ascii="新宋体" w:hAnsi="新宋体" w:eastAsia="新宋体" w:cs="新宋体"/>
      <w:b/>
      <w:bCs/>
      <w:color w:val="000000"/>
      <w:sz w:val="24"/>
      <w:szCs w:val="24"/>
      <w:u w:val="none"/>
    </w:rPr>
  </w:style>
  <w:style w:type="character" w:customStyle="1" w:styleId="295">
    <w:name w:val="active15"/>
    <w:link w:val="1"/>
    <w:qFormat/>
    <w:uiPriority w:val="0"/>
    <w:rPr>
      <w:color w:val="FFFFFF"/>
      <w:shd w:val="clear" w:color="auto" w:fill="0F5BB9"/>
    </w:rPr>
  </w:style>
  <w:style w:type="paragraph" w:customStyle="1" w:styleId="296">
    <w:name w:val="顶端正小标题"/>
    <w:basedOn w:val="297"/>
    <w:qFormat/>
    <w:uiPriority w:val="0"/>
    <w:pPr>
      <w:spacing w:after="100"/>
    </w:pPr>
    <w:rPr>
      <w:sz w:val="32"/>
    </w:rPr>
  </w:style>
  <w:style w:type="paragraph" w:customStyle="1" w:styleId="297">
    <w:name w:val="顶端正中标题"/>
    <w:basedOn w:val="1"/>
    <w:qFormat/>
    <w:uiPriority w:val="0"/>
    <w:pPr>
      <w:ind w:firstLine="0"/>
      <w:jc w:val="center"/>
    </w:pPr>
    <w:rPr>
      <w:rFonts w:hint="eastAsia"/>
      <w:b/>
      <w:bCs/>
      <w:sz w:val="44"/>
      <w:szCs w:val="44"/>
    </w:rPr>
  </w:style>
  <w:style w:type="paragraph" w:customStyle="1" w:styleId="298">
    <w:name w:val="签章缩进"/>
    <w:basedOn w:val="1"/>
    <w:next w:val="1"/>
    <w:qFormat/>
    <w:uiPriority w:val="0"/>
    <w:pPr>
      <w:spacing w:line="480" w:lineRule="auto"/>
      <w:ind w:left="4320" w:firstLine="0"/>
    </w:pPr>
  </w:style>
  <w:style w:type="paragraph" w:customStyle="1" w:styleId="29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0">
    <w:name w:val="普通(网站)11"/>
    <w:basedOn w:val="1"/>
    <w:qFormat/>
    <w:uiPriority w:val="0"/>
    <w:rPr>
      <w:sz w:val="24"/>
    </w:rPr>
  </w:style>
  <w:style w:type="paragraph" w:customStyle="1" w:styleId="301">
    <w:name w:val="页脚1"/>
    <w:basedOn w:val="1"/>
    <w:qFormat/>
    <w:uiPriority w:val="0"/>
    <w:pPr>
      <w:tabs>
        <w:tab w:val="center" w:pos="4153"/>
        <w:tab w:val="right" w:pos="8306"/>
      </w:tabs>
      <w:jc w:val="left"/>
    </w:pPr>
    <w:rPr>
      <w:sz w:val="18"/>
      <w:szCs w:val="18"/>
    </w:rPr>
  </w:style>
  <w:style w:type="paragraph" w:customStyle="1" w:styleId="30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303">
    <w:name w:val="font41"/>
    <w:basedOn w:val="193"/>
    <w:link w:val="1"/>
    <w:qFormat/>
    <w:uiPriority w:val="0"/>
    <w:rPr>
      <w:rFonts w:hint="eastAsia" w:ascii="宋体" w:hAnsi="宋体" w:eastAsia="宋体" w:cs="宋体"/>
      <w:color w:val="000000"/>
      <w:sz w:val="20"/>
      <w:szCs w:val="20"/>
      <w:u w:val="none"/>
    </w:rPr>
  </w:style>
  <w:style w:type="character" w:customStyle="1" w:styleId="304">
    <w:name w:val="NormalCharacter11"/>
    <w:link w:val="305"/>
    <w:semiHidden/>
    <w:qFormat/>
    <w:uiPriority w:val="0"/>
    <w:rPr>
      <w:rFonts w:ascii="Wingdings 2" w:hAnsi="Wingdings 2"/>
    </w:rPr>
  </w:style>
  <w:style w:type="paragraph" w:customStyle="1" w:styleId="305">
    <w:name w:val="UserStyle_0"/>
    <w:basedOn w:val="1"/>
    <w:link w:val="304"/>
    <w:qFormat/>
    <w:uiPriority w:val="0"/>
    <w:rPr>
      <w:rFonts w:ascii="Wingdings 2" w:hAnsi="Wingdings 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Company>
  <Pages>90</Pages>
  <Words>23618</Words>
  <Characters>25648</Characters>
  <TotalTime>12</TotalTime>
  <ScaleCrop>false</ScaleCrop>
  <LinksUpToDate>false</LinksUpToDate>
  <CharactersWithSpaces>26554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2023-01-21T03:39:00Z</dcterms:created>
  <dc:creator>金</dc:creator>
  <cp:lastModifiedBy>门耳心台</cp:lastModifiedBy>
  <cp:lastPrinted>2026-09-11T01:05:00Z</cp:lastPrinted>
  <dcterms:modified xsi:type="dcterms:W3CDTF">2026-09-24T01:39:10Z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eyJoZGlkIjoiMGNmODk5OGVkMzBkZmQ0ZTllMjE4ZDcxZmUxOTJkNzgiLCJ1c2VySWQiOiI4Nzg3NzQ5OTIifQ==</vt:lpwstr>
  </property>
  <property fmtid="{D5CDD505-2E9C-101B-9397-08002B2CF9AE}" pid="3" name="KSOProductBuildVer">
    <vt:lpwstr>2052-12.1.0.28505</vt:lpwstr>
  </property>
  <property fmtid="{D5CDD505-2E9C-101B-9397-08002B2CF9AE}" pid="4" name="ICV">
    <vt:lpwstr>CD267BFFA97349CCBE19A765159D774C_12</vt:lpwstr>
  </property>
</Properties>
</file>