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D8C26C">
      <w:pPr>
        <w:spacing w:before="120" w:after="120" w:line="360" w:lineRule="auto"/>
        <w:jc w:val="left"/>
        <w:rPr>
          <w:rFonts w:ascii="Arial" w:hAnsi="Arial" w:eastAsia="黑体"/>
          <w:b/>
          <w:bCs/>
          <w:color w:val="000000"/>
          <w:sz w:val="84"/>
          <w:szCs w:val="24"/>
        </w:rPr>
      </w:pPr>
    </w:p>
    <w:p w14:paraId="4AA70B4B">
      <w:pPr>
        <w:spacing w:before="120" w:after="120" w:line="360" w:lineRule="auto"/>
        <w:jc w:val="center"/>
        <w:rPr>
          <w:rFonts w:ascii="Arial" w:hAnsi="Arial" w:eastAsia="黑体"/>
          <w:b/>
          <w:bCs/>
          <w:color w:val="000000"/>
          <w:sz w:val="84"/>
          <w:szCs w:val="24"/>
        </w:rPr>
      </w:pPr>
      <w:r>
        <w:rPr>
          <w:rFonts w:hint="eastAsia" w:ascii="Arial" w:hAnsi="Arial" w:eastAsia="黑体"/>
          <w:b/>
          <w:bCs/>
          <w:color w:val="000000"/>
          <w:sz w:val="84"/>
          <w:szCs w:val="24"/>
        </w:rPr>
        <w:t>招　标　文　件</w:t>
      </w:r>
    </w:p>
    <w:p w14:paraId="102C611B">
      <w:pPr>
        <w:spacing w:before="120" w:after="120" w:line="360" w:lineRule="auto"/>
        <w:ind w:left="1606" w:hanging="1606"/>
        <w:jc w:val="center"/>
        <w:rPr>
          <w:rFonts w:ascii="Arial" w:hAnsi="Arial"/>
          <w:b/>
          <w:bCs/>
          <w:color w:val="000000"/>
          <w:sz w:val="32"/>
          <w:szCs w:val="24"/>
          <w:u w:val="thick"/>
        </w:rPr>
      </w:pPr>
      <w:r>
        <w:rPr>
          <w:rFonts w:hint="eastAsia" w:ascii="Arial" w:hAnsi="Arial"/>
          <w:b/>
          <w:bCs/>
          <w:color w:val="000000"/>
          <w:sz w:val="32"/>
          <w:szCs w:val="24"/>
        </w:rPr>
        <w:t>项目名称：</w:t>
      </w:r>
      <w:r>
        <w:rPr>
          <w:rFonts w:hint="eastAsia" w:ascii="Arial" w:hAnsi="Arial"/>
          <w:b/>
          <w:bCs/>
          <w:color w:val="000000"/>
          <w:sz w:val="32"/>
          <w:szCs w:val="24"/>
          <w:u w:val="thick"/>
          <w:lang w:val="en-US" w:eastAsia="zh-CN"/>
        </w:rPr>
        <w:t>海安市城区生活污水处理购买服务项目</w:t>
      </w:r>
    </w:p>
    <w:p w14:paraId="21C24DA3">
      <w:pPr>
        <w:spacing w:before="120" w:after="120" w:line="360" w:lineRule="auto"/>
        <w:jc w:val="center"/>
        <w:rPr>
          <w:rFonts w:hint="default" w:ascii="Arial" w:hAnsi="Arial" w:eastAsia="宋体"/>
          <w:b/>
          <w:bCs/>
          <w:color w:val="000000"/>
          <w:sz w:val="32"/>
          <w:szCs w:val="24"/>
          <w:lang w:val="en-US" w:eastAsia="zh-CN"/>
        </w:rPr>
      </w:pPr>
      <w:r>
        <w:rPr>
          <w:rFonts w:hint="eastAsia" w:ascii="Arial" w:hAnsi="Arial"/>
          <w:b/>
          <w:bCs/>
          <w:sz w:val="32"/>
          <w:szCs w:val="24"/>
        </w:rPr>
        <w:t>项目编号：JSZC-320685-DCZX-G2026-0046</w:t>
      </w:r>
    </w:p>
    <w:p w14:paraId="0C0329F6">
      <w:pPr>
        <w:ind w:left="2100" w:hanging="2100"/>
        <w:rPr>
          <w:b/>
          <w:color w:val="FF0000"/>
          <w:sz w:val="30"/>
          <w:szCs w:val="30"/>
        </w:rPr>
      </w:pPr>
      <w:r>
        <w:rPr>
          <w:rFonts w:hint="eastAsia"/>
          <w:color w:val="000000"/>
          <w:szCs w:val="21"/>
        </w:rPr>
        <w:t xml:space="preserve">           </w:t>
      </w:r>
      <w:r>
        <w:rPr>
          <w:rFonts w:hint="eastAsia"/>
          <w:b/>
          <w:color w:val="000000"/>
          <w:sz w:val="30"/>
          <w:szCs w:val="30"/>
        </w:rPr>
        <w:t xml:space="preserve">   </w:t>
      </w:r>
      <w:r>
        <w:rPr>
          <w:rFonts w:hint="eastAsia"/>
          <w:b/>
          <w:color w:val="FF0000"/>
          <w:sz w:val="30"/>
          <w:szCs w:val="30"/>
        </w:rPr>
        <w:t xml:space="preserve">  </w:t>
      </w:r>
    </w:p>
    <w:p w14:paraId="264F6FEE">
      <w:pPr>
        <w:spacing w:line="360" w:lineRule="auto"/>
        <w:jc w:val="left"/>
        <w:rPr>
          <w:rFonts w:ascii="宋体" w:hAnsi="宋体"/>
          <w:color w:val="000000"/>
          <w:sz w:val="24"/>
          <w:szCs w:val="24"/>
        </w:rPr>
      </w:pPr>
    </w:p>
    <w:p w14:paraId="02851A65">
      <w:pPr>
        <w:spacing w:line="360" w:lineRule="auto"/>
        <w:jc w:val="left"/>
        <w:rPr>
          <w:rFonts w:ascii="宋体" w:hAnsi="宋体"/>
          <w:color w:val="000000"/>
          <w:sz w:val="24"/>
          <w:szCs w:val="24"/>
        </w:rPr>
      </w:pPr>
    </w:p>
    <w:p w14:paraId="7D1A9EC4">
      <w:pPr>
        <w:spacing w:line="360" w:lineRule="auto"/>
        <w:jc w:val="left"/>
        <w:rPr>
          <w:rFonts w:ascii="宋体" w:hAnsi="宋体"/>
          <w:color w:val="000000"/>
          <w:sz w:val="24"/>
          <w:szCs w:val="24"/>
        </w:rPr>
      </w:pPr>
    </w:p>
    <w:p w14:paraId="7BCF2554">
      <w:pPr>
        <w:spacing w:line="360" w:lineRule="auto"/>
        <w:jc w:val="left"/>
        <w:rPr>
          <w:rFonts w:ascii="宋体" w:hAnsi="宋体"/>
          <w:color w:val="000000"/>
          <w:sz w:val="24"/>
          <w:szCs w:val="24"/>
        </w:rPr>
      </w:pPr>
    </w:p>
    <w:p w14:paraId="21E4B11B">
      <w:pPr>
        <w:spacing w:line="360" w:lineRule="auto"/>
        <w:jc w:val="left"/>
        <w:rPr>
          <w:rFonts w:ascii="宋体" w:hAnsi="宋体"/>
          <w:color w:val="000000"/>
          <w:sz w:val="24"/>
          <w:szCs w:val="24"/>
        </w:rPr>
      </w:pPr>
    </w:p>
    <w:p w14:paraId="712BF0E5">
      <w:pPr>
        <w:spacing w:line="360" w:lineRule="auto"/>
        <w:jc w:val="left"/>
        <w:rPr>
          <w:rFonts w:ascii="宋体" w:hAnsi="宋体"/>
          <w:color w:val="000000"/>
          <w:sz w:val="24"/>
          <w:szCs w:val="24"/>
        </w:rPr>
      </w:pPr>
    </w:p>
    <w:p w14:paraId="522DA0E8">
      <w:pPr>
        <w:spacing w:line="360" w:lineRule="auto"/>
        <w:jc w:val="left"/>
        <w:rPr>
          <w:rFonts w:ascii="宋体" w:hAnsi="宋体"/>
          <w:color w:val="000000"/>
          <w:sz w:val="24"/>
          <w:szCs w:val="24"/>
        </w:rPr>
      </w:pPr>
    </w:p>
    <w:p w14:paraId="752F1551">
      <w:pPr>
        <w:spacing w:line="360" w:lineRule="auto"/>
        <w:jc w:val="left"/>
        <w:rPr>
          <w:rFonts w:ascii="宋体" w:hAnsi="宋体"/>
          <w:color w:val="000000"/>
          <w:sz w:val="24"/>
          <w:szCs w:val="24"/>
        </w:rPr>
      </w:pPr>
    </w:p>
    <w:p w14:paraId="5EA577D7">
      <w:pPr>
        <w:spacing w:before="120" w:after="120" w:line="360" w:lineRule="auto"/>
        <w:jc w:val="center"/>
        <w:rPr>
          <w:rFonts w:ascii="Arial" w:hAnsi="Arial"/>
          <w:b/>
          <w:bCs/>
          <w:color w:val="000000"/>
          <w:sz w:val="32"/>
          <w:szCs w:val="24"/>
        </w:rPr>
      </w:pPr>
    </w:p>
    <w:p w14:paraId="2379C9A6">
      <w:pPr>
        <w:spacing w:before="120" w:after="120" w:line="360" w:lineRule="auto"/>
        <w:jc w:val="center"/>
        <w:rPr>
          <w:rFonts w:ascii="Arial" w:hAnsi="Arial"/>
          <w:b/>
          <w:bCs/>
          <w:color w:val="000000"/>
          <w:sz w:val="32"/>
          <w:szCs w:val="24"/>
        </w:rPr>
      </w:pPr>
    </w:p>
    <w:p w14:paraId="2E717096">
      <w:pPr>
        <w:spacing w:before="120" w:after="120" w:line="360" w:lineRule="auto"/>
        <w:rPr>
          <w:rFonts w:ascii="Arial" w:hAnsi="Arial"/>
          <w:b/>
          <w:bCs/>
          <w:color w:val="000000"/>
          <w:sz w:val="32"/>
          <w:szCs w:val="24"/>
        </w:rPr>
      </w:pPr>
    </w:p>
    <w:p w14:paraId="31CCC89E">
      <w:pPr>
        <w:pStyle w:val="286"/>
        <w:ind w:firstLine="0"/>
        <w:jc w:val="center"/>
        <w:rPr>
          <w:b/>
          <w:bCs/>
          <w:sz w:val="32"/>
        </w:rPr>
      </w:pPr>
      <w:r>
        <w:rPr>
          <w:rFonts w:hint="eastAsia"/>
          <w:b/>
          <w:bCs/>
          <w:sz w:val="32"/>
        </w:rPr>
        <w:t>招标人：海安市住房和城乡建设局</w:t>
      </w:r>
    </w:p>
    <w:p w14:paraId="2F82DBF3">
      <w:pPr>
        <w:spacing w:before="120" w:after="120" w:line="360" w:lineRule="auto"/>
        <w:jc w:val="center"/>
        <w:rPr>
          <w:rFonts w:ascii="Arial" w:hAnsi="Arial"/>
          <w:b/>
          <w:bCs/>
          <w:color w:val="000000"/>
          <w:sz w:val="32"/>
          <w:szCs w:val="24"/>
        </w:rPr>
      </w:pPr>
      <w:r>
        <w:rPr>
          <w:rFonts w:hint="eastAsia" w:ascii="Arial" w:hAnsi="Arial"/>
          <w:b/>
          <w:bCs/>
          <w:color w:val="000000"/>
          <w:sz w:val="32"/>
          <w:szCs w:val="24"/>
          <w:u w:val="single"/>
        </w:rPr>
        <w:t>202</w:t>
      </w:r>
      <w:r>
        <w:rPr>
          <w:rFonts w:hint="eastAsia" w:ascii="Arial" w:hAnsi="Arial"/>
          <w:b/>
          <w:bCs/>
          <w:color w:val="000000"/>
          <w:sz w:val="32"/>
          <w:szCs w:val="24"/>
          <w:u w:val="single"/>
          <w:lang w:val="en-US" w:eastAsia="zh-CN"/>
        </w:rPr>
        <w:t>6</w:t>
      </w:r>
      <w:r>
        <w:rPr>
          <w:rFonts w:hint="eastAsia" w:ascii="Arial" w:hAnsi="Arial"/>
          <w:b/>
          <w:bCs/>
          <w:color w:val="000000"/>
          <w:sz w:val="32"/>
          <w:szCs w:val="24"/>
        </w:rPr>
        <w:t>年</w:t>
      </w:r>
      <w:r>
        <w:rPr>
          <w:rFonts w:hint="eastAsia" w:ascii="Arial" w:hAnsi="Arial"/>
          <w:b/>
          <w:bCs/>
          <w:color w:val="000000"/>
          <w:sz w:val="32"/>
          <w:szCs w:val="24"/>
          <w:u w:val="single"/>
          <w:lang w:val="en-US" w:eastAsia="zh-CN"/>
        </w:rPr>
        <w:t>10</w:t>
      </w:r>
      <w:r>
        <w:rPr>
          <w:rFonts w:hint="eastAsia" w:ascii="Arial" w:hAnsi="Arial"/>
          <w:b/>
          <w:bCs/>
          <w:color w:val="000000"/>
          <w:sz w:val="32"/>
          <w:szCs w:val="24"/>
        </w:rPr>
        <w:t>月</w:t>
      </w:r>
    </w:p>
    <w:p w14:paraId="6EA093A3">
      <w:pPr>
        <w:spacing w:before="120" w:after="120" w:line="360" w:lineRule="auto"/>
        <w:jc w:val="left"/>
        <w:rPr>
          <w:rFonts w:ascii="黑体" w:hAnsi="Arial" w:eastAsia="黑体"/>
          <w:b/>
          <w:color w:val="000000"/>
          <w:sz w:val="44"/>
          <w:szCs w:val="21"/>
        </w:rPr>
      </w:pPr>
      <w:r>
        <w:rPr>
          <w:rFonts w:hint="eastAsia" w:ascii="Arial" w:hAnsi="Arial"/>
          <w:color w:val="000000"/>
          <w:sz w:val="24"/>
          <w:szCs w:val="24"/>
        </w:rPr>
        <w:t xml:space="preserve">                   </w:t>
      </w:r>
      <w:bookmarkStart w:id="0" w:name="_Toc120614210"/>
      <w:bookmarkStart w:id="1" w:name="_Toc513029200"/>
      <w:bookmarkStart w:id="2" w:name="_Toc20823272"/>
      <w:bookmarkStart w:id="3" w:name="_Toc523127445"/>
      <w:bookmarkStart w:id="4" w:name="_Toc479757206"/>
      <w:bookmarkStart w:id="5" w:name="_Toc16938516"/>
    </w:p>
    <w:p w14:paraId="4AD6BA2D">
      <w:pPr>
        <w:spacing w:line="480" w:lineRule="auto"/>
        <w:jc w:val="center"/>
        <w:outlineLvl w:val="0"/>
        <w:rPr>
          <w:rFonts w:ascii="黑体" w:hAnsi="Arial" w:eastAsia="黑体"/>
          <w:b/>
          <w:color w:val="000000"/>
          <w:sz w:val="44"/>
          <w:szCs w:val="21"/>
        </w:rPr>
      </w:pPr>
      <w:r>
        <w:rPr>
          <w:rFonts w:hint="eastAsia" w:ascii="黑体" w:hAnsi="Arial" w:eastAsia="黑体"/>
          <w:b/>
          <w:color w:val="000000"/>
          <w:sz w:val="44"/>
          <w:szCs w:val="21"/>
        </w:rPr>
        <w:t>总  目  录</w:t>
      </w:r>
    </w:p>
    <w:p w14:paraId="7A40B785">
      <w:pPr>
        <w:spacing w:line="480" w:lineRule="auto"/>
        <w:rPr>
          <w:rFonts w:ascii="仿宋_GB2312" w:hAnsi="Arial" w:eastAsia="仿宋_GB2312"/>
          <w:b/>
          <w:color w:val="000000"/>
          <w:sz w:val="28"/>
          <w:szCs w:val="21"/>
        </w:rPr>
      </w:pPr>
    </w:p>
    <w:p w14:paraId="16626362">
      <w:pPr>
        <w:numPr>
          <w:ilvl w:val="0"/>
          <w:numId w:val="1"/>
        </w:numPr>
        <w:spacing w:line="480" w:lineRule="auto"/>
        <w:outlineLvl w:val="0"/>
        <w:rPr>
          <w:rFonts w:ascii="黑体" w:hAnsi="Showcard Gothic" w:eastAsia="黑体"/>
          <w:color w:val="000000"/>
          <w:sz w:val="32"/>
          <w:szCs w:val="21"/>
        </w:rPr>
      </w:pPr>
      <w:r>
        <w:rPr>
          <w:rFonts w:hint="eastAsia" w:ascii="黑体" w:hAnsi="宋体" w:eastAsia="黑体"/>
          <w:color w:val="000000"/>
          <w:sz w:val="36"/>
          <w:szCs w:val="21"/>
        </w:rPr>
        <w:t>投标邀请</w:t>
      </w:r>
      <w:r>
        <w:rPr>
          <w:rFonts w:hint="eastAsia" w:ascii="黑体" w:hAnsi="Showcard Gothic" w:eastAsia="黑体"/>
          <w:color w:val="000000"/>
          <w:sz w:val="36"/>
          <w:szCs w:val="21"/>
        </w:rPr>
        <w:t xml:space="preserve"> </w:t>
      </w:r>
    </w:p>
    <w:p w14:paraId="0E993AD3">
      <w:pPr>
        <w:numPr>
          <w:ilvl w:val="0"/>
          <w:numId w:val="1"/>
        </w:numPr>
        <w:spacing w:line="480" w:lineRule="auto"/>
        <w:outlineLvl w:val="0"/>
        <w:rPr>
          <w:rFonts w:ascii="黑体" w:hAnsi="Showcard Gothic" w:eastAsia="黑体"/>
          <w:color w:val="000000"/>
          <w:sz w:val="36"/>
          <w:szCs w:val="21"/>
        </w:rPr>
      </w:pPr>
      <w:r>
        <w:rPr>
          <w:rFonts w:hint="eastAsia" w:ascii="黑体" w:hAnsi="宋体" w:eastAsia="黑体"/>
          <w:bCs/>
          <w:color w:val="000000"/>
          <w:sz w:val="36"/>
          <w:szCs w:val="36"/>
        </w:rPr>
        <w:t>投标人须知</w:t>
      </w:r>
      <w:r>
        <w:rPr>
          <w:rFonts w:hint="eastAsia" w:ascii="黑体" w:hAnsi="Showcard Gothic" w:eastAsia="黑体"/>
          <w:color w:val="000000"/>
          <w:sz w:val="36"/>
          <w:szCs w:val="21"/>
        </w:rPr>
        <w:t xml:space="preserve">  </w:t>
      </w:r>
    </w:p>
    <w:p w14:paraId="47B25287">
      <w:pPr>
        <w:numPr>
          <w:ilvl w:val="0"/>
          <w:numId w:val="1"/>
        </w:numPr>
        <w:spacing w:line="480" w:lineRule="auto"/>
        <w:outlineLvl w:val="0"/>
        <w:rPr>
          <w:rFonts w:ascii="黑体" w:hAnsi="Showcard Gothic" w:eastAsia="黑体"/>
          <w:color w:val="000000"/>
          <w:sz w:val="36"/>
          <w:szCs w:val="21"/>
        </w:rPr>
      </w:pPr>
      <w:r>
        <w:rPr>
          <w:rFonts w:hint="eastAsia" w:ascii="黑体" w:hAnsi="宋体" w:eastAsia="黑体"/>
          <w:color w:val="000000"/>
          <w:sz w:val="36"/>
          <w:szCs w:val="21"/>
        </w:rPr>
        <w:t>采购需求</w:t>
      </w:r>
    </w:p>
    <w:p w14:paraId="7608A864">
      <w:pPr>
        <w:numPr>
          <w:ilvl w:val="0"/>
          <w:numId w:val="1"/>
        </w:numPr>
        <w:spacing w:line="480" w:lineRule="auto"/>
        <w:outlineLvl w:val="0"/>
        <w:rPr>
          <w:rFonts w:ascii="黑体" w:hAnsi="Showcard Gothic" w:eastAsia="黑体"/>
          <w:color w:val="000000"/>
          <w:sz w:val="36"/>
          <w:szCs w:val="21"/>
        </w:rPr>
      </w:pPr>
      <w:r>
        <w:rPr>
          <w:rFonts w:hint="eastAsia" w:ascii="黑体" w:hAnsi="宋体" w:eastAsia="黑体"/>
          <w:bCs/>
          <w:color w:val="000000"/>
          <w:sz w:val="36"/>
          <w:szCs w:val="36"/>
        </w:rPr>
        <w:t>评标方法与评标标准</w:t>
      </w:r>
    </w:p>
    <w:p w14:paraId="481E5395">
      <w:pPr>
        <w:numPr>
          <w:ilvl w:val="0"/>
          <w:numId w:val="1"/>
        </w:numPr>
        <w:spacing w:line="480" w:lineRule="auto"/>
        <w:outlineLvl w:val="0"/>
        <w:rPr>
          <w:rFonts w:ascii="黑体" w:hAnsi="Showcard Gothic" w:eastAsia="黑体"/>
          <w:color w:val="000000"/>
          <w:sz w:val="36"/>
          <w:szCs w:val="21"/>
        </w:rPr>
      </w:pPr>
      <w:r>
        <w:rPr>
          <w:rFonts w:hint="eastAsia" w:ascii="黑体" w:hAnsi="宋体" w:eastAsia="黑体"/>
          <w:color w:val="000000"/>
          <w:sz w:val="36"/>
          <w:szCs w:val="21"/>
        </w:rPr>
        <w:t>投标文件格式</w:t>
      </w:r>
    </w:p>
    <w:p w14:paraId="57C84387">
      <w:pPr>
        <w:rPr>
          <w:color w:val="000000"/>
          <w:szCs w:val="21"/>
        </w:rPr>
      </w:pPr>
    </w:p>
    <w:p w14:paraId="5412C2BB">
      <w:pPr>
        <w:rPr>
          <w:color w:val="000000"/>
          <w:szCs w:val="21"/>
        </w:rPr>
      </w:pPr>
    </w:p>
    <w:p w14:paraId="702108B1">
      <w:pPr>
        <w:rPr>
          <w:color w:val="000000"/>
          <w:szCs w:val="21"/>
        </w:rPr>
      </w:pPr>
    </w:p>
    <w:p w14:paraId="765762DD">
      <w:pPr>
        <w:rPr>
          <w:color w:val="000000"/>
          <w:szCs w:val="21"/>
        </w:rPr>
      </w:pPr>
    </w:p>
    <w:p w14:paraId="2354C515">
      <w:pPr>
        <w:rPr>
          <w:color w:val="000000"/>
          <w:szCs w:val="21"/>
        </w:rPr>
      </w:pPr>
    </w:p>
    <w:p w14:paraId="7F1F28E2">
      <w:pPr>
        <w:rPr>
          <w:color w:val="000000"/>
          <w:szCs w:val="21"/>
        </w:rPr>
      </w:pPr>
    </w:p>
    <w:p w14:paraId="0133C68E">
      <w:pPr>
        <w:rPr>
          <w:color w:val="000000"/>
          <w:szCs w:val="21"/>
        </w:rPr>
      </w:pPr>
    </w:p>
    <w:p w14:paraId="5461952D">
      <w:pPr>
        <w:rPr>
          <w:color w:val="000000"/>
          <w:szCs w:val="21"/>
        </w:rPr>
      </w:pPr>
    </w:p>
    <w:p w14:paraId="6BE3D30E">
      <w:pPr>
        <w:rPr>
          <w:color w:val="000000"/>
          <w:szCs w:val="21"/>
        </w:rPr>
      </w:pPr>
    </w:p>
    <w:p w14:paraId="77E966AA">
      <w:pPr>
        <w:rPr>
          <w:color w:val="000000"/>
          <w:szCs w:val="21"/>
        </w:rPr>
      </w:pPr>
    </w:p>
    <w:p w14:paraId="70AEEBA4">
      <w:pPr>
        <w:rPr>
          <w:color w:val="000000"/>
          <w:szCs w:val="21"/>
        </w:rPr>
      </w:pPr>
    </w:p>
    <w:p w14:paraId="17EEB20D">
      <w:pPr>
        <w:rPr>
          <w:color w:val="000000"/>
          <w:szCs w:val="21"/>
        </w:rPr>
      </w:pPr>
    </w:p>
    <w:p w14:paraId="33E626E3">
      <w:pPr>
        <w:rPr>
          <w:color w:val="000000"/>
          <w:szCs w:val="21"/>
        </w:rPr>
      </w:pPr>
    </w:p>
    <w:p w14:paraId="5E4DF22A">
      <w:pPr>
        <w:rPr>
          <w:color w:val="000000"/>
          <w:szCs w:val="21"/>
        </w:rPr>
      </w:pPr>
    </w:p>
    <w:p w14:paraId="17D3497A">
      <w:pPr>
        <w:rPr>
          <w:color w:val="000000"/>
          <w:szCs w:val="21"/>
        </w:rPr>
      </w:pPr>
    </w:p>
    <w:p w14:paraId="33BA8C52">
      <w:pPr>
        <w:rPr>
          <w:color w:val="000000"/>
          <w:szCs w:val="21"/>
        </w:rPr>
      </w:pPr>
    </w:p>
    <w:p w14:paraId="2EB62608">
      <w:pPr>
        <w:rPr>
          <w:color w:val="000000"/>
          <w:szCs w:val="21"/>
        </w:rPr>
      </w:pPr>
    </w:p>
    <w:p w14:paraId="562F3641">
      <w:pPr>
        <w:rPr>
          <w:color w:val="000000"/>
          <w:szCs w:val="21"/>
        </w:rPr>
      </w:pPr>
    </w:p>
    <w:p w14:paraId="20FF637E">
      <w:pPr>
        <w:rPr>
          <w:color w:val="000000"/>
          <w:szCs w:val="21"/>
        </w:rPr>
      </w:pPr>
    </w:p>
    <w:p w14:paraId="22756C4E">
      <w:pPr>
        <w:rPr>
          <w:color w:val="000000"/>
          <w:szCs w:val="21"/>
        </w:rPr>
      </w:pPr>
    </w:p>
    <w:p w14:paraId="16E2C280">
      <w:pPr>
        <w:rPr>
          <w:color w:val="000000"/>
          <w:szCs w:val="21"/>
        </w:rPr>
      </w:pPr>
    </w:p>
    <w:p w14:paraId="070B1058">
      <w:pPr>
        <w:rPr>
          <w:color w:val="000000"/>
          <w:szCs w:val="21"/>
        </w:rPr>
      </w:pPr>
    </w:p>
    <w:p w14:paraId="74DEE0B0">
      <w:pPr>
        <w:rPr>
          <w:color w:val="000000"/>
          <w:szCs w:val="21"/>
        </w:rPr>
      </w:pPr>
    </w:p>
    <w:p w14:paraId="48EEEDF0">
      <w:pPr>
        <w:rPr>
          <w:color w:val="000000"/>
          <w:szCs w:val="21"/>
        </w:rPr>
      </w:pPr>
    </w:p>
    <w:p w14:paraId="0FC4246A">
      <w:pPr>
        <w:rPr>
          <w:color w:val="000000"/>
          <w:szCs w:val="21"/>
        </w:rPr>
      </w:pPr>
    </w:p>
    <w:p w14:paraId="0E48ED2C">
      <w:pPr>
        <w:rPr>
          <w:color w:val="000000"/>
          <w:szCs w:val="21"/>
        </w:rPr>
      </w:pPr>
    </w:p>
    <w:p w14:paraId="5ADE213C">
      <w:pPr>
        <w:rPr>
          <w:color w:val="000000"/>
          <w:szCs w:val="21"/>
        </w:rPr>
      </w:pPr>
    </w:p>
    <w:p w14:paraId="4F1C2E0E">
      <w:pPr>
        <w:rPr>
          <w:color w:val="000000"/>
          <w:szCs w:val="21"/>
        </w:rPr>
      </w:pPr>
    </w:p>
    <w:p w14:paraId="45652C4C">
      <w:pPr>
        <w:rPr>
          <w:color w:val="000000"/>
          <w:szCs w:val="21"/>
        </w:rPr>
      </w:pPr>
    </w:p>
    <w:p w14:paraId="54736E00">
      <w:pPr>
        <w:keepNext/>
        <w:spacing w:line="560" w:lineRule="exact"/>
        <w:jc w:val="center"/>
        <w:outlineLvl w:val="0"/>
        <w:rPr>
          <w:rFonts w:ascii="黑体" w:eastAsia="黑体"/>
          <w:bCs/>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投标邀请</w:t>
      </w:r>
    </w:p>
    <w:p w14:paraId="2B0F3255">
      <w:pPr>
        <w:spacing w:line="560" w:lineRule="exact"/>
        <w:ind w:firstLine="480"/>
        <w:rPr>
          <w:rFonts w:ascii="宋体" w:hAnsi="宋体"/>
          <w:color w:val="000000"/>
          <w:sz w:val="24"/>
          <w:szCs w:val="24"/>
        </w:rPr>
      </w:pPr>
      <w:r>
        <w:rPr>
          <w:rFonts w:hint="eastAsia" w:ascii="宋体" w:hAnsi="宋体"/>
          <w:color w:val="000000"/>
          <w:sz w:val="24"/>
          <w:szCs w:val="24"/>
        </w:rPr>
        <w:t>受</w:t>
      </w:r>
      <w:r>
        <w:rPr>
          <w:rFonts w:hint="eastAsia" w:ascii="宋体" w:hAnsi="宋体"/>
          <w:sz w:val="24"/>
          <w:szCs w:val="24"/>
        </w:rPr>
        <w:t>海安市住房和城乡建设局</w:t>
      </w:r>
      <w:r>
        <w:rPr>
          <w:rFonts w:hint="eastAsia" w:ascii="宋体" w:hAnsi="宋体"/>
          <w:color w:val="000000"/>
          <w:sz w:val="24"/>
          <w:szCs w:val="24"/>
        </w:rPr>
        <w:t>的委托，</w:t>
      </w:r>
      <w:r>
        <w:rPr>
          <w:rFonts w:hint="eastAsia" w:ascii="宋体" w:hAnsi="宋体" w:cs="宋体"/>
          <w:color w:val="000000"/>
          <w:sz w:val="24"/>
          <w:lang w:eastAsia="zh-CN"/>
        </w:rPr>
        <w:t>江苏大成工程咨询有限公司</w:t>
      </w:r>
      <w:r>
        <w:rPr>
          <w:rFonts w:hint="eastAsia" w:ascii="宋体" w:hAnsi="宋体"/>
          <w:color w:val="000000"/>
          <w:sz w:val="24"/>
          <w:szCs w:val="24"/>
        </w:rPr>
        <w:t>就</w:t>
      </w:r>
      <w:r>
        <w:rPr>
          <w:rFonts w:hint="eastAsia" w:ascii="宋体" w:hAnsi="宋体"/>
          <w:color w:val="000000"/>
          <w:sz w:val="24"/>
          <w:szCs w:val="24"/>
          <w:lang w:eastAsia="zh-CN"/>
        </w:rPr>
        <w:t>海安市城区生活污水处理购买服务项目</w:t>
      </w:r>
      <w:r>
        <w:rPr>
          <w:rFonts w:hint="eastAsia" w:ascii="宋体" w:hAnsi="宋体"/>
          <w:color w:val="000000"/>
          <w:sz w:val="24"/>
          <w:szCs w:val="24"/>
        </w:rPr>
        <w:t>(JSZC-320685-DCZX-G2026-0046)进行公开招标采购，欢迎符合条件的投标人投标。</w:t>
      </w:r>
    </w:p>
    <w:p w14:paraId="357C3252">
      <w:pPr>
        <w:pBdr>
          <w:top w:val="single" w:color="000000" w:sz="4" w:space="1"/>
          <w:left w:val="single" w:color="000000" w:sz="4" w:space="4"/>
          <w:bottom w:val="single" w:color="000000" w:sz="4" w:space="1"/>
          <w:right w:val="single" w:color="000000" w:sz="4" w:space="4"/>
        </w:pBdr>
        <w:spacing w:line="560" w:lineRule="exact"/>
        <w:ind w:firstLine="480"/>
        <w:rPr>
          <w:rFonts w:ascii="宋体" w:hAnsi="宋体"/>
          <w:color w:val="000000"/>
          <w:sz w:val="24"/>
          <w:szCs w:val="24"/>
        </w:rPr>
      </w:pPr>
      <w:r>
        <w:rPr>
          <w:rFonts w:hint="eastAsia" w:ascii="宋体" w:hAnsi="宋体"/>
          <w:color w:val="000000"/>
          <w:sz w:val="24"/>
          <w:szCs w:val="24"/>
        </w:rPr>
        <w:t>项目概况</w:t>
      </w:r>
    </w:p>
    <w:p w14:paraId="60CDF83E">
      <w:pPr>
        <w:pBdr>
          <w:top w:val="single" w:color="000000" w:sz="4" w:space="1"/>
          <w:left w:val="single" w:color="000000" w:sz="4" w:space="4"/>
          <w:bottom w:val="single" w:color="000000" w:sz="4" w:space="1"/>
          <w:right w:val="single" w:color="000000" w:sz="4" w:space="4"/>
        </w:pBdr>
        <w:spacing w:line="560" w:lineRule="exact"/>
        <w:ind w:firstLine="480"/>
        <w:rPr>
          <w:rFonts w:ascii="宋体" w:hAnsi="宋体"/>
          <w:color w:val="000000"/>
          <w:sz w:val="24"/>
          <w:szCs w:val="24"/>
        </w:rPr>
      </w:pPr>
      <w:r>
        <w:rPr>
          <w:rFonts w:hint="eastAsia" w:ascii="宋体" w:hAnsi="宋体"/>
          <w:color w:val="000000"/>
          <w:sz w:val="24"/>
          <w:szCs w:val="24"/>
          <w:u w:val="single"/>
          <w:lang w:eastAsia="zh-CN"/>
        </w:rPr>
        <w:t>海安市城区生活污水处理购买服务项目</w:t>
      </w:r>
      <w:r>
        <w:rPr>
          <w:rFonts w:hint="eastAsia" w:ascii="宋体" w:hAnsi="宋体"/>
          <w:color w:val="000000"/>
          <w:sz w:val="24"/>
          <w:szCs w:val="24"/>
        </w:rPr>
        <w:t>招标项目的潜在投标人可在</w:t>
      </w:r>
      <w:r>
        <w:rPr>
          <w:rFonts w:hint="eastAsia" w:ascii="宋体" w:hAnsi="宋体"/>
          <w:color w:val="000000"/>
          <w:sz w:val="24"/>
          <w:szCs w:val="24"/>
          <w:u w:val="single"/>
        </w:rPr>
        <w:t>“江苏政府采购网”自行免费下载</w:t>
      </w:r>
      <w:r>
        <w:rPr>
          <w:rFonts w:hint="eastAsia" w:ascii="宋体" w:hAnsi="宋体"/>
          <w:color w:val="000000"/>
          <w:sz w:val="24"/>
          <w:szCs w:val="24"/>
        </w:rPr>
        <w:t>招标文件，并于</w:t>
      </w:r>
      <w:r>
        <w:rPr>
          <w:rFonts w:hint="eastAsia" w:ascii="宋体" w:hAnsi="宋体"/>
          <w:color w:val="000000"/>
          <w:sz w:val="24"/>
          <w:szCs w:val="24"/>
          <w:u w:val="single"/>
          <w:lang w:eastAsia="zh-CN"/>
        </w:rPr>
        <w:t>202</w:t>
      </w:r>
      <w:r>
        <w:rPr>
          <w:rFonts w:hint="eastAsia" w:ascii="宋体" w:hAnsi="宋体"/>
          <w:color w:val="000000"/>
          <w:sz w:val="24"/>
          <w:szCs w:val="24"/>
          <w:u w:val="single"/>
          <w:lang w:val="en-US" w:eastAsia="zh-CN"/>
        </w:rPr>
        <w:t>6</w:t>
      </w:r>
      <w:r>
        <w:rPr>
          <w:rFonts w:hint="eastAsia" w:ascii="宋体" w:hAnsi="宋体"/>
          <w:color w:val="000000"/>
          <w:sz w:val="24"/>
          <w:szCs w:val="24"/>
          <w:u w:val="single"/>
          <w:lang w:eastAsia="zh-CN"/>
        </w:rPr>
        <w:t>年</w:t>
      </w:r>
      <w:r>
        <w:rPr>
          <w:rFonts w:hint="eastAsia" w:ascii="宋体" w:hAnsi="宋体"/>
          <w:color w:val="000000"/>
          <w:sz w:val="24"/>
          <w:szCs w:val="24"/>
          <w:u w:val="single"/>
          <w:lang w:val="en-US" w:eastAsia="zh-CN"/>
        </w:rPr>
        <w:t>11</w:t>
      </w:r>
      <w:r>
        <w:rPr>
          <w:rFonts w:hint="eastAsia" w:ascii="宋体" w:hAnsi="宋体"/>
          <w:color w:val="000000"/>
          <w:sz w:val="24"/>
          <w:szCs w:val="24"/>
          <w:u w:val="single"/>
          <w:lang w:eastAsia="zh-CN"/>
        </w:rPr>
        <w:t>月</w:t>
      </w:r>
      <w:r>
        <w:rPr>
          <w:rFonts w:hint="eastAsia" w:ascii="宋体" w:hAnsi="宋体"/>
          <w:color w:val="000000"/>
          <w:sz w:val="24"/>
          <w:szCs w:val="24"/>
          <w:u w:val="single"/>
          <w:lang w:val="en-US" w:eastAsia="zh-CN"/>
        </w:rPr>
        <w:t>19</w:t>
      </w:r>
      <w:r>
        <w:rPr>
          <w:rFonts w:hint="eastAsia" w:ascii="宋体" w:hAnsi="宋体"/>
          <w:color w:val="000000"/>
          <w:sz w:val="24"/>
          <w:szCs w:val="24"/>
          <w:u w:val="single"/>
        </w:rPr>
        <w:t>日</w:t>
      </w:r>
      <w:r>
        <w:rPr>
          <w:rFonts w:hint="eastAsia" w:ascii="宋体" w:hAnsi="宋体"/>
          <w:bCs/>
          <w:color w:val="000000"/>
          <w:sz w:val="24"/>
          <w:szCs w:val="24"/>
          <w:u w:val="single"/>
        </w:rPr>
        <w:t>09点</w:t>
      </w:r>
      <w:r>
        <w:rPr>
          <w:rFonts w:hint="eastAsia" w:ascii="宋体" w:hAnsi="宋体"/>
          <w:bCs/>
          <w:color w:val="000000"/>
          <w:sz w:val="24"/>
          <w:szCs w:val="24"/>
          <w:u w:val="single"/>
          <w:lang w:val="en-US" w:eastAsia="zh-CN"/>
        </w:rPr>
        <w:t>30</w:t>
      </w:r>
      <w:r>
        <w:rPr>
          <w:rFonts w:hint="eastAsia" w:ascii="宋体" w:hAnsi="宋体"/>
          <w:bCs/>
          <w:color w:val="000000"/>
          <w:sz w:val="24"/>
          <w:szCs w:val="24"/>
          <w:u w:val="single"/>
        </w:rPr>
        <w:t>分</w:t>
      </w:r>
      <w:r>
        <w:rPr>
          <w:rFonts w:hint="eastAsia" w:ascii="宋体" w:hAnsi="宋体"/>
          <w:bCs/>
          <w:color w:val="000000"/>
          <w:sz w:val="24"/>
          <w:szCs w:val="24"/>
        </w:rPr>
        <w:t>（北京时间）前递交投标</w:t>
      </w:r>
      <w:r>
        <w:rPr>
          <w:rFonts w:ascii="宋体" w:hAnsi="宋体"/>
          <w:bCs/>
          <w:color w:val="000000"/>
          <w:sz w:val="24"/>
          <w:szCs w:val="24"/>
        </w:rPr>
        <w:t>文件</w:t>
      </w:r>
      <w:r>
        <w:rPr>
          <w:rFonts w:hint="eastAsia" w:ascii="宋体" w:hAnsi="宋体"/>
          <w:color w:val="000000"/>
          <w:sz w:val="24"/>
          <w:szCs w:val="24"/>
        </w:rPr>
        <w:t>。</w:t>
      </w:r>
    </w:p>
    <w:p w14:paraId="03093F3D">
      <w:pPr>
        <w:keepNext/>
        <w:keepLines/>
        <w:spacing w:line="560" w:lineRule="exact"/>
        <w:ind w:firstLine="498"/>
        <w:outlineLvl w:val="2"/>
        <w:rPr>
          <w:b/>
          <w:bCs/>
          <w:color w:val="000000"/>
          <w:sz w:val="32"/>
          <w:szCs w:val="32"/>
        </w:rPr>
      </w:pPr>
      <w:bookmarkStart w:id="6" w:name="_Toc38985263"/>
      <w:bookmarkStart w:id="7" w:name="_Toc28359002"/>
      <w:bookmarkStart w:id="8" w:name="_Toc35393621"/>
      <w:bookmarkStart w:id="9" w:name="_Toc35393790"/>
      <w:bookmarkStart w:id="10" w:name="_Toc28359079"/>
      <w:bookmarkStart w:id="11" w:name="_Hlk24379207"/>
      <w:r>
        <w:rPr>
          <w:rFonts w:hint="eastAsia"/>
          <w:b/>
          <w:bCs/>
          <w:color w:val="000000"/>
          <w:sz w:val="32"/>
          <w:szCs w:val="32"/>
        </w:rPr>
        <w:t>一、项目基本情况</w:t>
      </w:r>
      <w:bookmarkEnd w:id="6"/>
      <w:bookmarkEnd w:id="7"/>
      <w:bookmarkEnd w:id="8"/>
      <w:bookmarkEnd w:id="9"/>
      <w:bookmarkEnd w:id="10"/>
    </w:p>
    <w:p w14:paraId="3846DD6B">
      <w:pPr>
        <w:spacing w:line="560" w:lineRule="exact"/>
        <w:ind w:firstLine="480"/>
        <w:rPr>
          <w:rFonts w:ascii="宋体" w:hAnsi="宋体"/>
          <w:color w:val="000000"/>
          <w:sz w:val="24"/>
          <w:szCs w:val="24"/>
        </w:rPr>
      </w:pPr>
      <w:r>
        <w:rPr>
          <w:rFonts w:hint="eastAsia" w:ascii="宋体" w:hAnsi="宋体"/>
          <w:color w:val="000000"/>
          <w:sz w:val="24"/>
          <w:szCs w:val="24"/>
        </w:rPr>
        <w:t>1.项目编号：JSZC-320685-DCZX-G2026-0046)</w:t>
      </w:r>
    </w:p>
    <w:p w14:paraId="6FA58EE7">
      <w:pPr>
        <w:spacing w:line="560" w:lineRule="exact"/>
        <w:ind w:firstLine="480"/>
        <w:rPr>
          <w:rFonts w:hint="eastAsia" w:ascii="宋体" w:hAnsi="宋体" w:eastAsia="宋体"/>
          <w:color w:val="000000"/>
          <w:sz w:val="24"/>
          <w:szCs w:val="24"/>
          <w:lang w:eastAsia="zh-CN"/>
        </w:rPr>
      </w:pPr>
      <w:r>
        <w:rPr>
          <w:rFonts w:hint="eastAsia" w:ascii="宋体" w:hAnsi="宋体"/>
          <w:color w:val="000000"/>
          <w:sz w:val="24"/>
          <w:szCs w:val="24"/>
        </w:rPr>
        <w:t>2.项目名称：</w:t>
      </w:r>
      <w:bookmarkEnd w:id="11"/>
      <w:r>
        <w:rPr>
          <w:rFonts w:hint="eastAsia" w:ascii="宋体" w:hAnsi="宋体"/>
          <w:color w:val="000000"/>
          <w:sz w:val="24"/>
          <w:szCs w:val="24"/>
          <w:lang w:eastAsia="zh-CN"/>
        </w:rPr>
        <w:t>海安市城区生活污水处理购买服务项目</w:t>
      </w:r>
    </w:p>
    <w:p w14:paraId="30471964">
      <w:pPr>
        <w:spacing w:line="560" w:lineRule="exact"/>
        <w:ind w:firstLine="480"/>
        <w:rPr>
          <w:rFonts w:ascii="宋体" w:hAnsi="宋体"/>
          <w:sz w:val="24"/>
          <w:szCs w:val="24"/>
        </w:rPr>
      </w:pPr>
      <w:r>
        <w:rPr>
          <w:rFonts w:hint="eastAsia" w:ascii="宋体" w:hAnsi="宋体"/>
          <w:sz w:val="24"/>
          <w:szCs w:val="24"/>
        </w:rPr>
        <w:t>3.项目类型：服务</w:t>
      </w:r>
    </w:p>
    <w:p w14:paraId="4F798095">
      <w:pPr>
        <w:spacing w:line="560" w:lineRule="exact"/>
        <w:ind w:firstLine="480"/>
        <w:rPr>
          <w:rFonts w:ascii="宋体" w:hAnsi="宋体"/>
          <w:sz w:val="24"/>
          <w:szCs w:val="24"/>
        </w:rPr>
      </w:pPr>
      <w:r>
        <w:rPr>
          <w:rFonts w:hint="eastAsia" w:ascii="宋体" w:hAnsi="宋体"/>
          <w:sz w:val="24"/>
          <w:szCs w:val="24"/>
        </w:rPr>
        <w:t>4.项目行业：其他未列明行业</w:t>
      </w:r>
    </w:p>
    <w:p w14:paraId="33D951E7">
      <w:pPr>
        <w:spacing w:line="560" w:lineRule="exact"/>
        <w:ind w:firstLine="480"/>
        <w:rPr>
          <w:rFonts w:hint="eastAsia" w:ascii="宋体" w:hAnsi="宋体" w:eastAsia="宋体" w:cs="宋体"/>
          <w:color w:val="000000"/>
          <w:sz w:val="24"/>
          <w:szCs w:val="24"/>
        </w:rPr>
      </w:pPr>
      <w:r>
        <w:rPr>
          <w:rFonts w:hint="eastAsia" w:ascii="宋体" w:hAnsi="宋体"/>
          <w:sz w:val="24"/>
          <w:szCs w:val="24"/>
        </w:rPr>
        <w:t>5.预算金额：</w:t>
      </w:r>
      <w:r>
        <w:rPr>
          <w:rFonts w:hint="eastAsia" w:ascii="宋体" w:hAnsi="宋体"/>
          <w:sz w:val="24"/>
          <w:szCs w:val="24"/>
          <w:lang w:val="en-US" w:eastAsia="zh-CN"/>
        </w:rPr>
        <w:t>1319.475</w:t>
      </w:r>
      <w:r>
        <w:rPr>
          <w:rFonts w:hint="eastAsia" w:ascii="宋体" w:hAnsi="宋体"/>
          <w:sz w:val="24"/>
          <w:szCs w:val="24"/>
        </w:rPr>
        <w:t>万元/年</w:t>
      </w:r>
    </w:p>
    <w:p w14:paraId="26F64A5D">
      <w:pPr>
        <w:spacing w:line="560" w:lineRule="exact"/>
        <w:ind w:firstLine="480"/>
        <w:rPr>
          <w:rFonts w:ascii="宋体" w:hAnsi="宋体"/>
          <w:sz w:val="24"/>
          <w:szCs w:val="24"/>
        </w:rPr>
      </w:pPr>
      <w:r>
        <w:rPr>
          <w:rFonts w:hint="eastAsia" w:ascii="宋体" w:hAnsi="宋体"/>
          <w:sz w:val="24"/>
          <w:szCs w:val="24"/>
        </w:rPr>
        <w:t>6.最高限价：</w:t>
      </w:r>
      <w:r>
        <w:rPr>
          <w:rFonts w:hint="eastAsia" w:ascii="宋体" w:hAnsi="宋体"/>
          <w:sz w:val="24"/>
          <w:szCs w:val="24"/>
          <w:highlight w:val="none"/>
        </w:rPr>
        <w:t>2.</w:t>
      </w:r>
      <w:r>
        <w:rPr>
          <w:rFonts w:hint="eastAsia" w:ascii="宋体" w:hAnsi="宋体"/>
          <w:sz w:val="24"/>
          <w:szCs w:val="24"/>
          <w:highlight w:val="none"/>
          <w:lang w:val="en-US" w:eastAsia="zh-CN"/>
        </w:rPr>
        <w:t>41</w:t>
      </w:r>
      <w:r>
        <w:rPr>
          <w:rFonts w:hint="eastAsia" w:ascii="宋体" w:hAnsi="宋体"/>
          <w:sz w:val="24"/>
          <w:szCs w:val="24"/>
          <w:highlight w:val="none"/>
        </w:rPr>
        <w:t>元/吨</w:t>
      </w:r>
      <w:r>
        <w:rPr>
          <w:rFonts w:hint="eastAsia" w:ascii="宋体" w:hAnsi="宋体"/>
          <w:sz w:val="24"/>
          <w:szCs w:val="24"/>
        </w:rPr>
        <w:t>，本项目为固定单价招标，最终结算以实际处理污水量*中标单价结算。投标报价超过最高限价的投标将作为无效投标处理。</w:t>
      </w:r>
    </w:p>
    <w:p w14:paraId="6C65E442">
      <w:pPr>
        <w:spacing w:line="560" w:lineRule="exact"/>
        <w:ind w:firstLine="480"/>
        <w:rPr>
          <w:rFonts w:ascii="宋体" w:hAnsi="宋体" w:cs="宋体"/>
          <w:sz w:val="24"/>
          <w:szCs w:val="24"/>
        </w:rPr>
      </w:pPr>
      <w:r>
        <w:rPr>
          <w:rFonts w:hint="eastAsia" w:ascii="宋体" w:hAnsi="宋体"/>
          <w:sz w:val="24"/>
          <w:szCs w:val="24"/>
        </w:rPr>
        <w:t>7.采购需求：</w:t>
      </w:r>
      <w:r>
        <w:rPr>
          <w:rFonts w:hint="eastAsia" w:ascii="宋体" w:hAnsi="宋体" w:cs="宋体"/>
          <w:sz w:val="24"/>
          <w:szCs w:val="24"/>
        </w:rPr>
        <w:t>详细内容见本招标文件第三章，</w:t>
      </w:r>
      <w:r>
        <w:rPr>
          <w:rFonts w:ascii="宋体" w:hAnsi="宋体" w:cs="宋体"/>
          <w:sz w:val="24"/>
          <w:szCs w:val="24"/>
        </w:rPr>
        <w:t>请仔细研究。</w:t>
      </w:r>
    </w:p>
    <w:p w14:paraId="114655B1">
      <w:pPr>
        <w:spacing w:line="560" w:lineRule="exact"/>
        <w:ind w:firstLine="480"/>
        <w:rPr>
          <w:rFonts w:ascii="宋体" w:hAnsi="宋体" w:cs="宋体"/>
          <w:sz w:val="24"/>
          <w:szCs w:val="24"/>
        </w:rPr>
      </w:pPr>
      <w:r>
        <w:rPr>
          <w:rFonts w:hint="eastAsia" w:ascii="宋体" w:hAnsi="宋体"/>
          <w:sz w:val="24"/>
          <w:szCs w:val="24"/>
        </w:rPr>
        <w:t>8.合同履行期限：签订合同后45日内完成设备安装调试，进行试运行，连续5日稳定运行日处理量达14000吨（含）以上且出水指标符合出水标准（在线仪表监测数据），试运行结束，进行</w:t>
      </w:r>
      <w:r>
        <w:rPr>
          <w:rFonts w:hint="eastAsia" w:ascii="宋体" w:hAnsi="宋体"/>
          <w:sz w:val="24"/>
          <w:szCs w:val="24"/>
          <w:lang w:val="en-US" w:eastAsia="zh-CN"/>
        </w:rPr>
        <w:t>2</w:t>
      </w:r>
      <w:r>
        <w:rPr>
          <w:rFonts w:hint="eastAsia" w:ascii="宋体" w:hAnsi="宋体"/>
          <w:sz w:val="24"/>
          <w:szCs w:val="24"/>
        </w:rPr>
        <w:t>年服务。</w:t>
      </w:r>
    </w:p>
    <w:p w14:paraId="364ADAE0">
      <w:pPr>
        <w:keepNext/>
        <w:keepLines/>
        <w:spacing w:line="560" w:lineRule="exact"/>
        <w:ind w:firstLine="498"/>
        <w:outlineLvl w:val="2"/>
        <w:rPr>
          <w:b/>
          <w:bCs/>
          <w:color w:val="000000"/>
          <w:sz w:val="32"/>
          <w:szCs w:val="32"/>
        </w:rPr>
      </w:pPr>
      <w:bookmarkStart w:id="12" w:name="_Toc28359003"/>
      <w:bookmarkStart w:id="13" w:name="_Toc28359080"/>
      <w:bookmarkStart w:id="14" w:name="_Toc35393622"/>
      <w:bookmarkStart w:id="15" w:name="_Toc35393791"/>
      <w:bookmarkStart w:id="16" w:name="_Toc38985264"/>
      <w:r>
        <w:rPr>
          <w:rFonts w:hint="eastAsia"/>
          <w:b/>
          <w:bCs/>
          <w:color w:val="000000"/>
          <w:sz w:val="32"/>
          <w:szCs w:val="32"/>
        </w:rPr>
        <w:t>二、申请人的资格要求：</w:t>
      </w:r>
      <w:bookmarkEnd w:id="12"/>
      <w:bookmarkEnd w:id="13"/>
      <w:bookmarkEnd w:id="14"/>
      <w:bookmarkEnd w:id="15"/>
      <w:bookmarkEnd w:id="16"/>
    </w:p>
    <w:p w14:paraId="7CC203E9">
      <w:pPr>
        <w:spacing w:line="560" w:lineRule="exact"/>
        <w:ind w:firstLine="480"/>
        <w:rPr>
          <w:rFonts w:ascii="宋体" w:hAnsi="宋体"/>
          <w:sz w:val="24"/>
          <w:szCs w:val="24"/>
        </w:rPr>
      </w:pPr>
      <w:bookmarkStart w:id="17" w:name="_Toc38985265"/>
      <w:bookmarkStart w:id="18" w:name="_Toc28359004"/>
      <w:bookmarkStart w:id="19" w:name="_Toc35393792"/>
      <w:bookmarkStart w:id="20" w:name="_Toc28359081"/>
      <w:bookmarkStart w:id="21" w:name="_Toc35393623"/>
      <w:r>
        <w:rPr>
          <w:rFonts w:hint="eastAsia" w:ascii="宋体" w:hAnsi="宋体"/>
          <w:sz w:val="24"/>
          <w:szCs w:val="24"/>
        </w:rPr>
        <w:t>（一</w:t>
      </w:r>
      <w:r>
        <w:rPr>
          <w:rFonts w:ascii="宋体" w:hAnsi="宋体"/>
          <w:sz w:val="24"/>
          <w:szCs w:val="24"/>
        </w:rPr>
        <w:t>）</w:t>
      </w:r>
      <w:r>
        <w:rPr>
          <w:rFonts w:hint="eastAsia" w:ascii="宋体" w:hAnsi="宋体"/>
          <w:sz w:val="24"/>
          <w:szCs w:val="24"/>
        </w:rPr>
        <w:t>满足《中华人民共和国政府采购法》第二十二条规定，并提供相关材料：</w:t>
      </w:r>
    </w:p>
    <w:p w14:paraId="5BBC78D4">
      <w:pPr>
        <w:spacing w:line="560" w:lineRule="exact"/>
        <w:ind w:firstLine="480"/>
        <w:rPr>
          <w:rFonts w:ascii="宋体" w:hAnsi="宋体"/>
          <w:color w:val="000000"/>
          <w:sz w:val="24"/>
          <w:szCs w:val="24"/>
        </w:rPr>
      </w:pPr>
      <w:r>
        <w:rPr>
          <w:rFonts w:hint="eastAsia" w:ascii="宋体" w:hAnsi="宋体"/>
          <w:color w:val="000000"/>
          <w:sz w:val="24"/>
          <w:szCs w:val="24"/>
        </w:rPr>
        <w:t xml:space="preserve">(1)法人或者其他组织的营业执照等证明文件，自然人的身份证明； </w:t>
      </w:r>
    </w:p>
    <w:p w14:paraId="7FD9D0B2">
      <w:pPr>
        <w:spacing w:line="560" w:lineRule="exact"/>
        <w:ind w:firstLine="480"/>
        <w:rPr>
          <w:rFonts w:ascii="宋体" w:hAnsi="宋体"/>
          <w:color w:val="000000"/>
          <w:sz w:val="24"/>
          <w:szCs w:val="24"/>
        </w:rPr>
      </w:pPr>
      <w:r>
        <w:rPr>
          <w:rFonts w:hint="eastAsia" w:ascii="宋体" w:hAnsi="宋体"/>
          <w:color w:val="000000"/>
          <w:sz w:val="24"/>
          <w:szCs w:val="24"/>
        </w:rPr>
        <w:t>(2)上一年度的财务状况报告</w:t>
      </w:r>
      <w:r>
        <w:rPr>
          <w:rFonts w:hint="eastAsia" w:ascii="宋体" w:hAnsi="宋体" w:cs="宋体"/>
          <w:bCs/>
          <w:sz w:val="24"/>
          <w:szCs w:val="24"/>
        </w:rPr>
        <w:t>（提供参加本次开标前的会计报表，必须含资产负债表、利润表等证明材料，成立不满一年不需提供）</w:t>
      </w:r>
      <w:r>
        <w:rPr>
          <w:rFonts w:hint="eastAsia" w:ascii="宋体" w:hAnsi="宋体"/>
          <w:color w:val="000000"/>
          <w:sz w:val="24"/>
          <w:szCs w:val="24"/>
        </w:rPr>
        <w:t>；</w:t>
      </w:r>
    </w:p>
    <w:p w14:paraId="39710465">
      <w:pPr>
        <w:spacing w:line="560" w:lineRule="exact"/>
        <w:ind w:firstLine="480"/>
        <w:rPr>
          <w:rFonts w:ascii="宋体" w:hAnsi="宋体"/>
          <w:color w:val="000000"/>
          <w:sz w:val="24"/>
          <w:szCs w:val="24"/>
        </w:rPr>
      </w:pPr>
      <w:r>
        <w:rPr>
          <w:rFonts w:hint="eastAsia" w:ascii="宋体" w:hAnsi="宋体"/>
          <w:color w:val="000000"/>
          <w:sz w:val="24"/>
          <w:szCs w:val="24"/>
        </w:rPr>
        <w:t>(3)依法缴纳税收和社会保障资金的相关材料（提供依法缴纳税收和基本养老保险等相关材料，应由税务、社保或银行部门出具；投标人依法享受缓缴、免缴税收、社会保障资金的提供证明材料）；</w:t>
      </w:r>
    </w:p>
    <w:p w14:paraId="10DA806A">
      <w:pPr>
        <w:spacing w:line="560" w:lineRule="exact"/>
        <w:ind w:firstLine="480"/>
        <w:rPr>
          <w:rFonts w:ascii="宋体" w:hAnsi="宋体"/>
          <w:color w:val="000000"/>
          <w:sz w:val="24"/>
          <w:szCs w:val="24"/>
        </w:rPr>
      </w:pPr>
      <w:r>
        <w:rPr>
          <w:rFonts w:hint="eastAsia" w:ascii="宋体" w:hAnsi="宋体"/>
          <w:color w:val="000000"/>
          <w:sz w:val="24"/>
          <w:szCs w:val="24"/>
        </w:rPr>
        <w:t xml:space="preserve">(4)具备履行合同所必需的设备和专业技术能力的证明材料（提供承诺书，格式见附件）； </w:t>
      </w:r>
    </w:p>
    <w:p w14:paraId="01002210">
      <w:pPr>
        <w:spacing w:line="560" w:lineRule="exact"/>
        <w:ind w:firstLine="480"/>
        <w:rPr>
          <w:rFonts w:ascii="宋体" w:hAnsi="宋体"/>
          <w:color w:val="000000"/>
          <w:sz w:val="24"/>
          <w:szCs w:val="24"/>
        </w:rPr>
      </w:pPr>
      <w:r>
        <w:rPr>
          <w:rFonts w:hint="eastAsia" w:ascii="宋体" w:hAnsi="宋体"/>
          <w:color w:val="000000"/>
          <w:sz w:val="24"/>
          <w:szCs w:val="24"/>
        </w:rPr>
        <w:t>(5)参加政府采购活动前3年内在经营活动中没有重大违法记录的书面声明（提供承诺书，格式见附件）；</w:t>
      </w:r>
    </w:p>
    <w:p w14:paraId="7B677DFA">
      <w:pPr>
        <w:spacing w:line="560" w:lineRule="exact"/>
        <w:ind w:firstLine="480"/>
        <w:rPr>
          <w:rFonts w:ascii="宋体" w:hAnsi="宋体"/>
          <w:color w:val="000000"/>
          <w:sz w:val="24"/>
          <w:szCs w:val="24"/>
        </w:rPr>
      </w:pPr>
      <w:r>
        <w:rPr>
          <w:rFonts w:hint="eastAsia" w:ascii="宋体" w:hAnsi="宋体"/>
          <w:color w:val="000000"/>
          <w:sz w:val="24"/>
          <w:szCs w:val="24"/>
        </w:rPr>
        <w:t>(6)法律、行政法规规定的其他条件。</w:t>
      </w:r>
    </w:p>
    <w:p w14:paraId="68B0293F">
      <w:pPr>
        <w:spacing w:line="560" w:lineRule="exact"/>
        <w:ind w:firstLine="480"/>
        <w:rPr>
          <w:rFonts w:hint="eastAsia" w:ascii="宋体" w:hAnsi="宋体"/>
          <w:sz w:val="24"/>
          <w:szCs w:val="24"/>
        </w:rPr>
      </w:pPr>
      <w:r>
        <w:rPr>
          <w:rFonts w:hint="eastAsia" w:ascii="宋体" w:hAnsi="宋体"/>
          <w:color w:val="000000"/>
          <w:sz w:val="24"/>
          <w:szCs w:val="24"/>
        </w:rPr>
        <w:t>2.</w:t>
      </w:r>
      <w:r>
        <w:rPr>
          <w:rFonts w:hint="eastAsia" w:ascii="宋体" w:hAnsi="宋体"/>
          <w:sz w:val="24"/>
          <w:szCs w:val="24"/>
        </w:rPr>
        <w:t>落实政府采购政策需满足的资格要求：</w:t>
      </w:r>
      <w:r>
        <w:rPr>
          <w:rFonts w:hint="eastAsia" w:ascii="宋体" w:hAnsi="宋体"/>
          <w:b/>
          <w:bCs/>
          <w:sz w:val="24"/>
          <w:szCs w:val="24"/>
          <w:u w:val="single"/>
        </w:rPr>
        <w:t>本项目</w:t>
      </w:r>
      <w:r>
        <w:rPr>
          <w:rFonts w:hint="eastAsia" w:ascii="宋体" w:hAnsi="宋体"/>
          <w:b/>
          <w:bCs/>
          <w:sz w:val="24"/>
          <w:szCs w:val="24"/>
          <w:u w:val="single"/>
          <w:lang w:val="en-US" w:eastAsia="zh-CN"/>
        </w:rPr>
        <w:t>非</w:t>
      </w:r>
      <w:r>
        <w:rPr>
          <w:rFonts w:hint="eastAsia" w:ascii="宋体" w:hAnsi="宋体"/>
          <w:b/>
          <w:bCs/>
          <w:sz w:val="24"/>
          <w:szCs w:val="24"/>
          <w:u w:val="single"/>
        </w:rPr>
        <w:t>专门面向中小微企业采购项目</w:t>
      </w:r>
      <w:r>
        <w:rPr>
          <w:rFonts w:hint="eastAsia" w:ascii="宋体" w:hAnsi="宋体"/>
          <w:sz w:val="24"/>
          <w:szCs w:val="24"/>
        </w:rPr>
        <w:t>。</w:t>
      </w:r>
    </w:p>
    <w:p w14:paraId="3113E186">
      <w:pPr>
        <w:spacing w:line="560" w:lineRule="exact"/>
        <w:ind w:firstLine="480"/>
        <w:rPr>
          <w:rFonts w:ascii="宋体" w:hAnsi="宋体"/>
          <w:sz w:val="24"/>
          <w:szCs w:val="24"/>
        </w:rPr>
      </w:pPr>
      <w:r>
        <w:rPr>
          <w:rFonts w:hint="eastAsia" w:ascii="宋体" w:hAnsi="宋体"/>
          <w:sz w:val="24"/>
          <w:szCs w:val="24"/>
        </w:rPr>
        <w:t>3.单位负责人为同一个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w:t>
      </w:r>
    </w:p>
    <w:p w14:paraId="5DC1B50A">
      <w:pPr>
        <w:spacing w:line="560" w:lineRule="exact"/>
        <w:ind w:firstLine="480"/>
        <w:rPr>
          <w:rFonts w:ascii="宋体" w:hAnsi="宋体"/>
          <w:sz w:val="24"/>
          <w:szCs w:val="24"/>
        </w:rPr>
      </w:pPr>
      <w:r>
        <w:rPr>
          <w:rFonts w:hint="eastAsia" w:ascii="宋体" w:hAnsi="宋体"/>
          <w:sz w:val="24"/>
          <w:szCs w:val="24"/>
        </w:rPr>
        <w:t>4.本项目不接受联合体投标。</w:t>
      </w:r>
    </w:p>
    <w:p w14:paraId="2D61496F">
      <w:pPr>
        <w:spacing w:line="560" w:lineRule="exact"/>
        <w:ind w:firstLine="480"/>
        <w:rPr>
          <w:rFonts w:ascii="宋体" w:hAnsi="宋体"/>
          <w:sz w:val="24"/>
          <w:szCs w:val="24"/>
        </w:rPr>
      </w:pPr>
      <w:r>
        <w:rPr>
          <w:rFonts w:hint="eastAsia" w:ascii="宋体" w:hAnsi="宋体"/>
          <w:sz w:val="24"/>
          <w:szCs w:val="24"/>
        </w:rPr>
        <w:t>5.本项目不接受进口产品投标。</w:t>
      </w:r>
    </w:p>
    <w:p w14:paraId="348FC92D">
      <w:pPr>
        <w:spacing w:line="560" w:lineRule="exact"/>
        <w:ind w:firstLine="480"/>
        <w:rPr>
          <w:rFonts w:ascii="宋体" w:hAnsi="宋体" w:cs="宋体"/>
          <w:sz w:val="24"/>
          <w:szCs w:val="24"/>
        </w:rPr>
      </w:pPr>
      <w:r>
        <w:rPr>
          <w:rFonts w:hint="eastAsia" w:ascii="宋体" w:hAnsi="宋体"/>
          <w:sz w:val="24"/>
          <w:szCs w:val="24"/>
        </w:rPr>
        <w:t>6.本项目不接受分包。</w:t>
      </w:r>
    </w:p>
    <w:p w14:paraId="517B9D35">
      <w:pPr>
        <w:spacing w:line="540" w:lineRule="exact"/>
        <w:ind w:firstLine="480"/>
        <w:rPr>
          <w:rFonts w:ascii="宋体" w:hAnsi="宋体"/>
          <w:color w:val="000000"/>
          <w:sz w:val="24"/>
          <w:szCs w:val="24"/>
        </w:rPr>
      </w:pPr>
      <w:r>
        <w:rPr>
          <w:rFonts w:hint="eastAsia" w:ascii="宋体" w:hAnsi="宋体"/>
          <w:color w:val="000000"/>
          <w:sz w:val="24"/>
          <w:szCs w:val="24"/>
        </w:rPr>
        <w:t>（二）本项目的特定资格要求</w:t>
      </w:r>
    </w:p>
    <w:p w14:paraId="1227AC89">
      <w:pPr>
        <w:spacing w:line="560" w:lineRule="exact"/>
        <w:ind w:firstLine="480"/>
        <w:rPr>
          <w:rFonts w:ascii="宋体" w:hAnsi="宋体"/>
          <w:sz w:val="24"/>
          <w:szCs w:val="24"/>
        </w:rPr>
      </w:pPr>
      <w:r>
        <w:rPr>
          <w:rFonts w:hint="eastAsia" w:ascii="宋体" w:hAnsi="宋体"/>
          <w:sz w:val="24"/>
          <w:szCs w:val="24"/>
        </w:rPr>
        <w:t>投标人具备市政公用工程总承包叁级及以上资质或环保工程专业承包叁级及以上资质，并取得建设行政主管部门颁发的有效的安全生产许可证。</w:t>
      </w:r>
    </w:p>
    <w:p w14:paraId="44CC4B78">
      <w:pPr>
        <w:keepNext/>
        <w:keepLines/>
        <w:spacing w:line="560" w:lineRule="exact"/>
        <w:ind w:firstLine="498"/>
        <w:outlineLvl w:val="2"/>
        <w:rPr>
          <w:rFonts w:hint="eastAsia"/>
          <w:b/>
          <w:bCs/>
          <w:color w:val="000000"/>
          <w:sz w:val="32"/>
          <w:szCs w:val="32"/>
        </w:rPr>
      </w:pPr>
      <w:r>
        <w:rPr>
          <w:rFonts w:hint="eastAsia"/>
          <w:b/>
          <w:bCs/>
          <w:color w:val="000000"/>
          <w:sz w:val="32"/>
          <w:szCs w:val="32"/>
        </w:rPr>
        <w:t>三、获取招标文件</w:t>
      </w:r>
      <w:bookmarkEnd w:id="17"/>
      <w:bookmarkEnd w:id="18"/>
      <w:bookmarkEnd w:id="19"/>
      <w:bookmarkEnd w:id="20"/>
      <w:bookmarkEnd w:id="21"/>
    </w:p>
    <w:p w14:paraId="136E40C6">
      <w:pPr>
        <w:spacing w:line="560" w:lineRule="exact"/>
        <w:ind w:firstLine="540"/>
        <w:rPr>
          <w:rFonts w:ascii="宋体" w:hAnsi="宋体" w:cs="宋体"/>
          <w:color w:val="000000"/>
          <w:sz w:val="24"/>
          <w:szCs w:val="24"/>
        </w:rPr>
      </w:pPr>
      <w:bookmarkStart w:id="22" w:name="_Toc28359005"/>
      <w:bookmarkStart w:id="23" w:name="_Toc28359082"/>
      <w:bookmarkStart w:id="24" w:name="_Toc35393793"/>
      <w:bookmarkStart w:id="25" w:name="_Toc35393624"/>
      <w:bookmarkStart w:id="26" w:name="_Toc38985266"/>
      <w:r>
        <w:rPr>
          <w:rFonts w:hint="eastAsia" w:ascii="宋体" w:hAnsi="宋体" w:cs="宋体"/>
          <w:color w:val="000000"/>
          <w:sz w:val="24"/>
          <w:szCs w:val="24"/>
        </w:rPr>
        <w:t>1.时间：</w:t>
      </w:r>
      <w:r>
        <w:rPr>
          <w:rFonts w:hint="eastAsia" w:ascii="宋体" w:hAnsi="宋体" w:cs="宋体"/>
          <w:sz w:val="24"/>
          <w:szCs w:val="24"/>
        </w:rPr>
        <w:t>202</w:t>
      </w:r>
      <w:r>
        <w:rPr>
          <w:rFonts w:hint="eastAsia" w:ascii="宋体" w:hAnsi="宋体" w:cs="宋体"/>
          <w:sz w:val="24"/>
          <w:szCs w:val="24"/>
          <w:lang w:val="en-US" w:eastAsia="zh-CN"/>
        </w:rPr>
        <w:t>6</w:t>
      </w:r>
      <w:r>
        <w:rPr>
          <w:rFonts w:hint="eastAsia" w:ascii="宋体" w:hAnsi="宋体" w:cs="宋体"/>
          <w:sz w:val="24"/>
          <w:szCs w:val="24"/>
        </w:rPr>
        <w:t>年</w:t>
      </w:r>
      <w:r>
        <w:rPr>
          <w:rFonts w:hint="eastAsia" w:ascii="宋体" w:hAnsi="宋体" w:cs="宋体"/>
          <w:sz w:val="24"/>
          <w:szCs w:val="24"/>
          <w:lang w:val="en-US" w:eastAsia="zh-CN"/>
        </w:rPr>
        <w:t>10</w:t>
      </w:r>
      <w:r>
        <w:rPr>
          <w:rFonts w:hint="eastAsia" w:ascii="宋体" w:hAnsi="宋体" w:cs="宋体"/>
          <w:sz w:val="24"/>
          <w:szCs w:val="24"/>
        </w:rPr>
        <w:t>月</w:t>
      </w:r>
      <w:r>
        <w:rPr>
          <w:rFonts w:hint="eastAsia" w:ascii="宋体" w:hAnsi="宋体" w:cs="宋体"/>
          <w:sz w:val="24"/>
          <w:szCs w:val="24"/>
          <w:lang w:val="en-US" w:eastAsia="zh-CN"/>
        </w:rPr>
        <w:t>28</w:t>
      </w:r>
      <w:r>
        <w:rPr>
          <w:rFonts w:hint="eastAsia" w:ascii="宋体" w:hAnsi="宋体" w:cs="宋体"/>
          <w:sz w:val="24"/>
          <w:szCs w:val="24"/>
        </w:rPr>
        <w:t>日至</w:t>
      </w:r>
      <w:r>
        <w:rPr>
          <w:rFonts w:hint="eastAsia" w:ascii="宋体" w:hAnsi="宋体" w:cs="宋体"/>
          <w:sz w:val="24"/>
          <w:szCs w:val="24"/>
          <w:lang w:eastAsia="zh-CN"/>
        </w:rPr>
        <w:t>202</w:t>
      </w:r>
      <w:r>
        <w:rPr>
          <w:rFonts w:hint="eastAsia" w:ascii="宋体" w:hAnsi="宋体" w:cs="宋体"/>
          <w:sz w:val="24"/>
          <w:szCs w:val="24"/>
          <w:lang w:val="en-US" w:eastAsia="zh-CN"/>
        </w:rPr>
        <w:t>6</w:t>
      </w:r>
      <w:r>
        <w:rPr>
          <w:rFonts w:hint="eastAsia" w:ascii="宋体" w:hAnsi="宋体" w:cs="宋体"/>
          <w:sz w:val="24"/>
          <w:szCs w:val="24"/>
          <w:lang w:eastAsia="zh-CN"/>
        </w:rPr>
        <w:t>年</w:t>
      </w:r>
      <w:r>
        <w:rPr>
          <w:rFonts w:hint="eastAsia" w:ascii="宋体" w:hAnsi="宋体" w:cs="宋体"/>
          <w:sz w:val="24"/>
          <w:szCs w:val="24"/>
          <w:lang w:val="en-US" w:eastAsia="zh-CN"/>
        </w:rPr>
        <w:t>11</w:t>
      </w:r>
      <w:r>
        <w:rPr>
          <w:rFonts w:hint="eastAsia" w:ascii="宋体" w:hAnsi="宋体" w:cs="宋体"/>
          <w:sz w:val="24"/>
          <w:szCs w:val="24"/>
          <w:lang w:eastAsia="zh-CN"/>
        </w:rPr>
        <w:t>月</w:t>
      </w:r>
      <w:r>
        <w:rPr>
          <w:rFonts w:hint="eastAsia" w:ascii="宋体" w:hAnsi="宋体" w:cs="宋体"/>
          <w:sz w:val="24"/>
          <w:szCs w:val="24"/>
          <w:lang w:val="en-US" w:eastAsia="zh-CN"/>
        </w:rPr>
        <w:t>19</w:t>
      </w:r>
      <w:r>
        <w:rPr>
          <w:rFonts w:hint="eastAsia" w:ascii="宋体" w:hAnsi="宋体" w:cs="宋体"/>
          <w:sz w:val="24"/>
          <w:szCs w:val="24"/>
        </w:rPr>
        <w:t>日（提供期限自本公告发布之日起不得少于5个工作日）。</w:t>
      </w:r>
    </w:p>
    <w:p w14:paraId="04053F10">
      <w:pPr>
        <w:spacing w:line="560" w:lineRule="exact"/>
        <w:ind w:firstLine="540"/>
        <w:rPr>
          <w:rFonts w:ascii="宋体" w:hAnsi="宋体" w:cs="宋体"/>
          <w:color w:val="000000"/>
          <w:sz w:val="24"/>
          <w:szCs w:val="24"/>
        </w:rPr>
      </w:pPr>
      <w:r>
        <w:rPr>
          <w:rFonts w:hint="eastAsia" w:ascii="宋体" w:hAnsi="宋体" w:cs="宋体"/>
          <w:color w:val="000000"/>
          <w:sz w:val="24"/>
          <w:szCs w:val="24"/>
        </w:rPr>
        <w:t>2.方式：在“江苏政府采购网”自行免费下载招标文件。</w:t>
      </w:r>
    </w:p>
    <w:p w14:paraId="35642AD9">
      <w:pPr>
        <w:spacing w:line="560" w:lineRule="exact"/>
        <w:ind w:firstLine="480"/>
        <w:rPr>
          <w:rFonts w:ascii="宋体" w:hAnsi="宋体" w:cs="宋体"/>
          <w:sz w:val="24"/>
          <w:szCs w:val="24"/>
        </w:rPr>
      </w:pPr>
      <w:r>
        <w:rPr>
          <w:rFonts w:hint="eastAsia" w:ascii="宋体" w:hAnsi="宋体" w:cs="宋体"/>
          <w:sz w:val="24"/>
          <w:szCs w:val="24"/>
        </w:rPr>
        <w:t>3.获取方式：本项目采用网上注册登记方式。</w:t>
      </w:r>
    </w:p>
    <w:p w14:paraId="056314DE">
      <w:pPr>
        <w:spacing w:line="560" w:lineRule="exact"/>
        <w:ind w:firstLine="480"/>
        <w:rPr>
          <w:rFonts w:ascii="宋体" w:hAnsi="宋体" w:cs="宋体"/>
          <w:sz w:val="24"/>
          <w:szCs w:val="24"/>
        </w:rPr>
      </w:pPr>
      <w:r>
        <w:rPr>
          <w:rFonts w:hint="eastAsia" w:ascii="宋体" w:hAnsi="宋体" w:cs="宋体"/>
          <w:sz w:val="24"/>
          <w:szCs w:val="24"/>
        </w:rPr>
        <w:t>3.1潜在投标人访问电子招标响应交易平台的网络地址和方法：</w:t>
      </w:r>
    </w:p>
    <w:p w14:paraId="653517D0">
      <w:pPr>
        <w:spacing w:line="560" w:lineRule="exact"/>
        <w:ind w:firstLine="480"/>
        <w:rPr>
          <w:rFonts w:ascii="宋体" w:hAnsi="宋体" w:cs="宋体"/>
          <w:sz w:val="24"/>
          <w:szCs w:val="24"/>
        </w:rPr>
      </w:pPr>
      <w:r>
        <w:rPr>
          <w:rFonts w:hint="eastAsia" w:ascii="宋体" w:hAnsi="宋体" w:cs="宋体"/>
          <w:sz w:val="24"/>
          <w:szCs w:val="24"/>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投标人操作手册》。</w:t>
      </w:r>
    </w:p>
    <w:p w14:paraId="3EF4E17F">
      <w:pPr>
        <w:spacing w:line="560" w:lineRule="exact"/>
        <w:ind w:firstLine="480"/>
        <w:rPr>
          <w:rFonts w:ascii="宋体" w:hAnsi="宋体" w:cs="宋体"/>
          <w:sz w:val="24"/>
          <w:szCs w:val="24"/>
        </w:rPr>
      </w:pPr>
      <w:r>
        <w:rPr>
          <w:rFonts w:hint="eastAsia" w:ascii="宋体" w:hAnsi="宋体" w:cs="宋体"/>
          <w:sz w:val="24"/>
          <w:szCs w:val="24"/>
        </w:rPr>
        <w:t>3.2潜在投标人访问“苏采云”系统的网络地址和方法：“苏采云”系统的网址：http://jszfcg.jsczt.cn/。</w:t>
      </w:r>
    </w:p>
    <w:p w14:paraId="1F5E0756">
      <w:pPr>
        <w:spacing w:line="560" w:lineRule="exact"/>
        <w:ind w:firstLine="480"/>
        <w:rPr>
          <w:rFonts w:ascii="宋体" w:hAnsi="宋体" w:cs="宋体"/>
          <w:sz w:val="24"/>
          <w:szCs w:val="24"/>
        </w:rPr>
      </w:pPr>
      <w:r>
        <w:rPr>
          <w:rFonts w:hint="eastAsia" w:ascii="宋体" w:hAnsi="宋体" w:cs="宋体"/>
          <w:sz w:val="24"/>
          <w:szCs w:val="24"/>
        </w:rPr>
        <w:t>3.3“CA数字证书”的获取：</w:t>
      </w:r>
    </w:p>
    <w:p w14:paraId="16ED592D">
      <w:pPr>
        <w:spacing w:line="560" w:lineRule="exact"/>
        <w:ind w:firstLine="480"/>
        <w:rPr>
          <w:rFonts w:ascii="宋体" w:hAnsi="宋体" w:cs="宋体"/>
          <w:sz w:val="24"/>
          <w:szCs w:val="24"/>
        </w:rPr>
      </w:pPr>
      <w:r>
        <w:rPr>
          <w:rFonts w:hint="eastAsia" w:ascii="宋体" w:hAnsi="宋体" w:cs="宋体"/>
          <w:sz w:val="24"/>
          <w:szCs w:val="24"/>
        </w:rPr>
        <w:t>投标人需办理“CA 数字证书”，CA办理指南及“苏采云”操作手册可至江苏省政府采购网—办事指南-资料下载中心下载。</w:t>
      </w:r>
    </w:p>
    <w:p w14:paraId="0FA94D10">
      <w:pPr>
        <w:spacing w:line="560" w:lineRule="exact"/>
        <w:ind w:firstLine="480"/>
        <w:rPr>
          <w:rFonts w:ascii="宋体" w:hAnsi="宋体" w:cs="宋体"/>
          <w:sz w:val="24"/>
          <w:szCs w:val="24"/>
        </w:rPr>
      </w:pPr>
      <w:r>
        <w:rPr>
          <w:rFonts w:hint="eastAsia" w:ascii="宋体" w:hAnsi="宋体" w:cs="宋体"/>
          <w:sz w:val="24"/>
          <w:szCs w:val="24"/>
        </w:rPr>
        <w:t>3.4采购文件（后缀名为“.kedt”）、投标人操作手册及政府采购客户端工具可通过“苏采云”系统--已报名项目--报名详情页面内相应链接进行下载。</w:t>
      </w:r>
    </w:p>
    <w:p w14:paraId="07036DBE">
      <w:pPr>
        <w:spacing w:line="560" w:lineRule="exact"/>
        <w:ind w:firstLine="480"/>
        <w:rPr>
          <w:rFonts w:ascii="宋体" w:hAnsi="宋体" w:cs="宋体"/>
          <w:sz w:val="24"/>
          <w:szCs w:val="24"/>
        </w:rPr>
      </w:pPr>
      <w:r>
        <w:rPr>
          <w:rFonts w:hint="eastAsia" w:ascii="宋体" w:hAnsi="宋体" w:cs="宋体"/>
          <w:sz w:val="24"/>
          <w:szCs w:val="24"/>
        </w:rPr>
        <w:t xml:space="preserve">3.5招标代理机构（采购代理机构）将数据电文形式的采购文件加载至“苏采云”系统，供潜在投标人下载或者查阅。  </w:t>
      </w:r>
    </w:p>
    <w:p w14:paraId="7DAEEDCC">
      <w:pPr>
        <w:spacing w:line="560" w:lineRule="exact"/>
        <w:ind w:firstLine="480"/>
        <w:rPr>
          <w:rFonts w:ascii="宋体" w:hAnsi="宋体" w:cs="宋体"/>
          <w:sz w:val="24"/>
          <w:szCs w:val="24"/>
        </w:rPr>
      </w:pPr>
      <w:r>
        <w:rPr>
          <w:rFonts w:hint="eastAsia" w:ascii="宋体" w:hAnsi="宋体" w:cs="宋体"/>
          <w:sz w:val="24"/>
          <w:szCs w:val="24"/>
        </w:rPr>
        <w:t>3.6请潜在投标人提前安装相应的控件（详见《江苏省政府采购管理交易系统（苏采云）投标人操作手册》）并使用谷歌浏览器登录“苏采云”系统参与不见面开评标。</w:t>
      </w:r>
    </w:p>
    <w:p w14:paraId="1954D7DC">
      <w:pPr>
        <w:spacing w:line="560" w:lineRule="exact"/>
        <w:ind w:firstLine="540"/>
        <w:rPr>
          <w:rFonts w:ascii="宋体" w:hAnsi="宋体" w:cs="宋体"/>
          <w:color w:val="000000"/>
          <w:sz w:val="24"/>
          <w:szCs w:val="24"/>
          <w:u w:val="single"/>
        </w:rPr>
      </w:pPr>
      <w:r>
        <w:rPr>
          <w:rFonts w:hint="eastAsia" w:ascii="宋体" w:hAnsi="宋体" w:cs="宋体"/>
          <w:b/>
          <w:sz w:val="24"/>
          <w:szCs w:val="24"/>
        </w:rPr>
        <w:t>注：如潜在投标人未按上述要求操作，将自行承担所产生的风险。</w:t>
      </w:r>
    </w:p>
    <w:p w14:paraId="2B41BDEE">
      <w:pPr>
        <w:keepNext/>
        <w:keepLines/>
        <w:spacing w:line="560" w:lineRule="exact"/>
        <w:ind w:firstLine="498"/>
        <w:outlineLvl w:val="2"/>
        <w:rPr>
          <w:b/>
          <w:bCs/>
          <w:color w:val="000000"/>
          <w:sz w:val="32"/>
          <w:szCs w:val="32"/>
        </w:rPr>
      </w:pPr>
      <w:r>
        <w:rPr>
          <w:rFonts w:hint="eastAsia"/>
          <w:b/>
          <w:bCs/>
          <w:color w:val="000000"/>
          <w:sz w:val="32"/>
          <w:szCs w:val="32"/>
        </w:rPr>
        <w:t>四、提交投标文件</w:t>
      </w:r>
      <w:bookmarkEnd w:id="22"/>
      <w:bookmarkEnd w:id="23"/>
      <w:r>
        <w:rPr>
          <w:rFonts w:hint="eastAsia"/>
          <w:b/>
          <w:bCs/>
          <w:color w:val="000000"/>
          <w:sz w:val="32"/>
          <w:szCs w:val="32"/>
        </w:rPr>
        <w:t>截止时间、开标时间和地点</w:t>
      </w:r>
      <w:bookmarkEnd w:id="24"/>
      <w:bookmarkEnd w:id="25"/>
      <w:bookmarkEnd w:id="26"/>
    </w:p>
    <w:p w14:paraId="4C7ABD82">
      <w:pPr>
        <w:spacing w:line="560" w:lineRule="exact"/>
        <w:ind w:firstLine="480"/>
        <w:rPr>
          <w:rFonts w:ascii="宋体" w:hAnsi="宋体"/>
          <w:bCs/>
          <w:color w:val="000000"/>
          <w:sz w:val="24"/>
          <w:szCs w:val="24"/>
          <w:u w:val="single"/>
        </w:rPr>
      </w:pPr>
      <w:r>
        <w:rPr>
          <w:rFonts w:hint="eastAsia" w:ascii="宋体" w:hAnsi="宋体"/>
          <w:bCs/>
          <w:color w:val="000000"/>
          <w:sz w:val="24"/>
          <w:szCs w:val="24"/>
        </w:rPr>
        <w:t>1.</w:t>
      </w:r>
      <w:r>
        <w:rPr>
          <w:rFonts w:hint="eastAsia" w:ascii="宋体" w:hAnsi="宋体"/>
          <w:bCs/>
          <w:color w:val="000000"/>
          <w:sz w:val="24"/>
          <w:szCs w:val="24"/>
          <w:lang w:eastAsia="zh-CN"/>
        </w:rPr>
        <w:t>202</w:t>
      </w:r>
      <w:r>
        <w:rPr>
          <w:rFonts w:hint="eastAsia" w:ascii="宋体" w:hAnsi="宋体"/>
          <w:bCs/>
          <w:color w:val="000000"/>
          <w:sz w:val="24"/>
          <w:szCs w:val="24"/>
          <w:lang w:val="en-US" w:eastAsia="zh-CN"/>
        </w:rPr>
        <w:t>6</w:t>
      </w:r>
      <w:r>
        <w:rPr>
          <w:rFonts w:hint="eastAsia" w:ascii="宋体" w:hAnsi="宋体"/>
          <w:bCs/>
          <w:color w:val="000000"/>
          <w:sz w:val="24"/>
          <w:szCs w:val="24"/>
          <w:lang w:eastAsia="zh-CN"/>
        </w:rPr>
        <w:t>年</w:t>
      </w:r>
      <w:r>
        <w:rPr>
          <w:rFonts w:hint="eastAsia" w:ascii="宋体" w:hAnsi="宋体"/>
          <w:bCs/>
          <w:color w:val="000000"/>
          <w:sz w:val="24"/>
          <w:szCs w:val="24"/>
          <w:lang w:val="en-US" w:eastAsia="zh-CN"/>
        </w:rPr>
        <w:t>11</w:t>
      </w:r>
      <w:r>
        <w:rPr>
          <w:rFonts w:hint="eastAsia" w:ascii="宋体" w:hAnsi="宋体"/>
          <w:bCs/>
          <w:color w:val="000000"/>
          <w:sz w:val="24"/>
          <w:szCs w:val="24"/>
          <w:lang w:eastAsia="zh-CN"/>
        </w:rPr>
        <w:t>月</w:t>
      </w:r>
      <w:r>
        <w:rPr>
          <w:rFonts w:hint="eastAsia" w:ascii="宋体" w:hAnsi="宋体"/>
          <w:bCs/>
          <w:color w:val="000000"/>
          <w:sz w:val="24"/>
          <w:szCs w:val="24"/>
          <w:lang w:val="en-US" w:eastAsia="zh-CN"/>
        </w:rPr>
        <w:t>19</w:t>
      </w:r>
      <w:r>
        <w:rPr>
          <w:rFonts w:hint="eastAsia" w:ascii="宋体" w:hAnsi="宋体"/>
          <w:bCs/>
          <w:color w:val="000000"/>
          <w:sz w:val="24"/>
          <w:szCs w:val="24"/>
        </w:rPr>
        <w:t>日09点</w:t>
      </w:r>
      <w:r>
        <w:rPr>
          <w:rFonts w:hint="eastAsia" w:ascii="宋体" w:hAnsi="宋体"/>
          <w:bCs/>
          <w:color w:val="000000"/>
          <w:sz w:val="24"/>
          <w:szCs w:val="24"/>
          <w:lang w:val="en-US" w:eastAsia="zh-CN"/>
        </w:rPr>
        <w:t>30</w:t>
      </w:r>
      <w:r>
        <w:rPr>
          <w:rFonts w:hint="eastAsia" w:ascii="宋体" w:hAnsi="宋体"/>
          <w:bCs/>
          <w:color w:val="000000"/>
          <w:sz w:val="24"/>
          <w:szCs w:val="24"/>
        </w:rPr>
        <w:t>分（北京时间）。</w:t>
      </w:r>
      <w:r>
        <w:rPr>
          <w:rFonts w:hint="eastAsia" w:ascii="宋体" w:hAnsi="宋体" w:cs="宋体"/>
          <w:color w:val="000000"/>
          <w:sz w:val="24"/>
          <w:szCs w:val="24"/>
        </w:rPr>
        <w:t>（自招标文件开始发出之日起至投标人提交投标文件截止之日止，不得少于20日。）</w:t>
      </w:r>
    </w:p>
    <w:p w14:paraId="4D4521E3">
      <w:pPr>
        <w:spacing w:line="560" w:lineRule="exact"/>
        <w:ind w:firstLine="480"/>
        <w:rPr>
          <w:rFonts w:ascii="宋体" w:hAnsi="宋体"/>
          <w:sz w:val="24"/>
          <w:szCs w:val="24"/>
        </w:rPr>
      </w:pPr>
      <w:r>
        <w:rPr>
          <w:rFonts w:hint="eastAsia" w:ascii="宋体" w:hAnsi="宋体"/>
          <w:color w:val="000000"/>
          <w:sz w:val="24"/>
          <w:szCs w:val="24"/>
        </w:rPr>
        <w:t>2.地点：</w:t>
      </w:r>
      <w:r>
        <w:rPr>
          <w:rFonts w:hint="eastAsia" w:ascii="宋体" w:hAnsi="宋体"/>
          <w:sz w:val="24"/>
          <w:szCs w:val="24"/>
        </w:rPr>
        <w:t>“苏采云”政府采购交易系统网上开标大厅。</w:t>
      </w:r>
    </w:p>
    <w:p w14:paraId="50D217BB">
      <w:pPr>
        <w:spacing w:line="560" w:lineRule="exact"/>
        <w:ind w:firstLine="480"/>
        <w:rPr>
          <w:rFonts w:ascii="宋体" w:hAnsi="宋体"/>
          <w:bCs/>
          <w:sz w:val="24"/>
          <w:szCs w:val="24"/>
          <w:u w:val="single"/>
        </w:rPr>
      </w:pPr>
      <w:r>
        <w:rPr>
          <w:rFonts w:hint="eastAsia" w:ascii="宋体" w:hAnsi="宋体" w:cs="宋体"/>
          <w:sz w:val="24"/>
          <w:szCs w:val="21"/>
        </w:rPr>
        <w:t>3.响应文件的解密：开标当天各投标人及时登录不见面开标大厅，响应文件递交截止时间后，招标人将在系统内公布投标人名单，然后通过开标会议区发出响应文件解密的指令，投标人在开标室按规定时间自行实施远程解密，</w:t>
      </w:r>
      <w:r>
        <w:rPr>
          <w:rFonts w:hint="eastAsia" w:ascii="宋体" w:hAnsi="宋体" w:cs="宋体"/>
          <w:b/>
          <w:sz w:val="24"/>
          <w:szCs w:val="21"/>
        </w:rPr>
        <w:t>投标人解密限定在开标后30分钟之内完成</w:t>
      </w:r>
      <w:r>
        <w:rPr>
          <w:rFonts w:hint="eastAsia" w:ascii="宋体" w:hAnsi="宋体" w:cs="宋体"/>
          <w:sz w:val="24"/>
          <w:szCs w:val="21"/>
        </w:rPr>
        <w:t>。</w:t>
      </w:r>
      <w:r>
        <w:rPr>
          <w:rFonts w:hint="eastAsia" w:ascii="宋体" w:hAnsi="宋体" w:cs="宋体"/>
          <w:b/>
          <w:sz w:val="24"/>
          <w:szCs w:val="21"/>
        </w:rPr>
        <w:t>因投标人网络与电源不稳定、未按操作手册要求配置软硬件、解密锁发生故障或用错、故意不在要求时限内完成解密等自身原因，导致响应文件在规定时间内未能解密、解密失败或解密超时，视为投标人撤销其响应文件，系统内响应文件将被退回；</w:t>
      </w:r>
      <w:r>
        <w:rPr>
          <w:rFonts w:hint="eastAsia" w:ascii="宋体" w:hAnsi="宋体" w:cs="宋体"/>
          <w:sz w:val="24"/>
          <w:szCs w:val="21"/>
        </w:rPr>
        <w:t>因招标人原因或网上招投标平台发生故障，导致无法按时完成响应文件解密或开、评标工作无法进行的，可根据实际情况相应延迟解密时间或调整开、评标时间。</w:t>
      </w:r>
    </w:p>
    <w:p w14:paraId="00549A6F">
      <w:pPr>
        <w:keepNext/>
        <w:keepLines/>
        <w:spacing w:line="560" w:lineRule="exact"/>
        <w:ind w:firstLine="498"/>
        <w:outlineLvl w:val="2"/>
        <w:rPr>
          <w:b/>
          <w:bCs/>
          <w:color w:val="000000"/>
          <w:sz w:val="32"/>
          <w:szCs w:val="32"/>
        </w:rPr>
      </w:pPr>
      <w:bookmarkStart w:id="27" w:name="_Toc35393794"/>
      <w:bookmarkStart w:id="28" w:name="_Toc28359084"/>
      <w:bookmarkStart w:id="29" w:name="_Toc35393625"/>
      <w:bookmarkStart w:id="30" w:name="_Toc28359007"/>
      <w:bookmarkStart w:id="31" w:name="_Toc38985267"/>
      <w:r>
        <w:rPr>
          <w:rFonts w:hint="eastAsia"/>
          <w:b/>
          <w:bCs/>
          <w:color w:val="000000"/>
          <w:sz w:val="32"/>
          <w:szCs w:val="32"/>
        </w:rPr>
        <w:t>五、公告期限</w:t>
      </w:r>
      <w:bookmarkEnd w:id="27"/>
      <w:bookmarkEnd w:id="28"/>
      <w:bookmarkEnd w:id="29"/>
      <w:bookmarkEnd w:id="30"/>
      <w:bookmarkEnd w:id="31"/>
    </w:p>
    <w:p w14:paraId="69B05A60">
      <w:pPr>
        <w:spacing w:line="560" w:lineRule="exact"/>
        <w:ind w:firstLine="480"/>
        <w:rPr>
          <w:rFonts w:ascii="宋体" w:hAnsi="宋体" w:cs="宋体"/>
          <w:color w:val="000000"/>
          <w:sz w:val="24"/>
          <w:szCs w:val="24"/>
        </w:rPr>
      </w:pPr>
      <w:bookmarkStart w:id="32" w:name="_Toc35393795"/>
      <w:bookmarkStart w:id="33" w:name="_Toc38985268"/>
      <w:bookmarkStart w:id="34" w:name="_Toc35393626"/>
      <w:r>
        <w:rPr>
          <w:rFonts w:hint="eastAsia" w:ascii="宋体" w:hAnsi="宋体" w:cs="宋体"/>
          <w:color w:val="000000"/>
          <w:sz w:val="24"/>
          <w:szCs w:val="24"/>
        </w:rPr>
        <w:t>招标公告及招标文件公告期限为自本公告发布之日起5个工作日。</w:t>
      </w:r>
    </w:p>
    <w:p w14:paraId="61C39F08">
      <w:pPr>
        <w:keepNext/>
        <w:keepLines/>
        <w:spacing w:line="560" w:lineRule="exact"/>
        <w:ind w:firstLine="498"/>
        <w:outlineLvl w:val="2"/>
        <w:rPr>
          <w:b/>
          <w:bCs/>
          <w:color w:val="000000"/>
          <w:sz w:val="32"/>
          <w:szCs w:val="32"/>
        </w:rPr>
      </w:pPr>
      <w:r>
        <w:rPr>
          <w:rFonts w:hint="eastAsia"/>
          <w:b/>
          <w:bCs/>
          <w:color w:val="000000"/>
          <w:sz w:val="32"/>
          <w:szCs w:val="32"/>
        </w:rPr>
        <w:t>六、其他补充事宜</w:t>
      </w:r>
      <w:bookmarkEnd w:id="32"/>
      <w:bookmarkEnd w:id="33"/>
      <w:bookmarkEnd w:id="34"/>
    </w:p>
    <w:p w14:paraId="0E8AF06D">
      <w:pPr>
        <w:spacing w:line="560" w:lineRule="exact"/>
        <w:ind w:firstLine="480"/>
        <w:rPr>
          <w:rFonts w:ascii="宋体" w:hAnsi="宋体" w:cs="宋体"/>
          <w:sz w:val="24"/>
          <w:szCs w:val="24"/>
        </w:rPr>
      </w:pPr>
      <w:r>
        <w:rPr>
          <w:rFonts w:hint="eastAsia" w:ascii="宋体" w:hAnsi="宋体" w:cs="宋体"/>
          <w:sz w:val="24"/>
          <w:szCs w:val="24"/>
        </w:rPr>
        <w:t>1.投标保证金：免收</w:t>
      </w:r>
    </w:p>
    <w:p w14:paraId="74814C59">
      <w:pPr>
        <w:spacing w:line="560" w:lineRule="exact"/>
        <w:ind w:firstLine="480"/>
        <w:rPr>
          <w:rFonts w:ascii="宋体" w:hAnsi="宋体" w:cs="宋体"/>
          <w:sz w:val="24"/>
          <w:szCs w:val="24"/>
        </w:rPr>
      </w:pPr>
      <w:r>
        <w:rPr>
          <w:rFonts w:hint="eastAsia" w:ascii="宋体" w:hAnsi="宋体" w:cs="宋体"/>
          <w:sz w:val="24"/>
          <w:szCs w:val="24"/>
        </w:rPr>
        <w:t>2.项目开标活动模式：不见面远程开标模式，投标人在各自地点通过“苏采云”政府采购交易系统参加开标会。</w:t>
      </w:r>
    </w:p>
    <w:p w14:paraId="5C43CA73">
      <w:pPr>
        <w:spacing w:line="560" w:lineRule="exact"/>
        <w:ind w:firstLine="480"/>
        <w:rPr>
          <w:rFonts w:ascii="宋体" w:hAnsi="宋体" w:cs="宋体"/>
          <w:sz w:val="24"/>
          <w:szCs w:val="24"/>
        </w:rPr>
      </w:pPr>
      <w:r>
        <w:rPr>
          <w:rFonts w:hint="eastAsia" w:ascii="宋体" w:hAnsi="宋体" w:cs="宋体"/>
          <w:sz w:val="24"/>
          <w:szCs w:val="24"/>
        </w:rPr>
        <w:t>3.项目演示、样品、答辩等（如有请描述）：无</w:t>
      </w:r>
    </w:p>
    <w:p w14:paraId="7D2BEB0E">
      <w:pPr>
        <w:spacing w:line="560" w:lineRule="exact"/>
        <w:ind w:firstLine="480"/>
        <w:rPr>
          <w:rFonts w:ascii="宋体" w:hAnsi="宋体" w:cs="宋体"/>
          <w:sz w:val="24"/>
          <w:szCs w:val="24"/>
        </w:rPr>
      </w:pPr>
      <w:r>
        <w:rPr>
          <w:rFonts w:hint="eastAsia" w:ascii="宋体" w:hAnsi="宋体" w:cs="宋体"/>
          <w:sz w:val="24"/>
          <w:szCs w:val="24"/>
        </w:rPr>
        <w:t>4.对项目需求部分（投标人资格要求、项目需求、商务技术评分标准）的询问、质疑由招标人负责答复；对项目招标文件其它部分的询问请向招标文件制作人或项目开标评标经办人提出；对在“电子交易平台”操作阶段的询问请向交易系统软件维护人员提出。</w:t>
      </w:r>
    </w:p>
    <w:p w14:paraId="4D289F3D">
      <w:pPr>
        <w:spacing w:line="560" w:lineRule="exact"/>
        <w:ind w:firstLine="480"/>
        <w:rPr>
          <w:rFonts w:ascii="宋体" w:hAnsi="宋体" w:cs="宋体"/>
          <w:sz w:val="24"/>
          <w:szCs w:val="24"/>
        </w:rPr>
      </w:pPr>
      <w:r>
        <w:rPr>
          <w:rFonts w:hint="eastAsia" w:ascii="宋体" w:hAnsi="宋体" w:cs="宋体"/>
          <w:sz w:val="24"/>
          <w:szCs w:val="24"/>
        </w:rPr>
        <w:t>5.投标人应依照规定提交各类声明函、承诺函，不再同时提供原件备查或提供有关部门出具的相关证明文件。但中标投标人应做好提交声明函、承诺函相应原件的核查准备；核查后发现虚假或违背承诺的，依照相关法律法规规定处理。</w:t>
      </w:r>
    </w:p>
    <w:p w14:paraId="7F157694">
      <w:pPr>
        <w:spacing w:line="560" w:lineRule="exact"/>
        <w:ind w:firstLine="480"/>
        <w:rPr>
          <w:rFonts w:ascii="宋体" w:hAnsi="宋体" w:cs="宋体"/>
          <w:sz w:val="24"/>
          <w:szCs w:val="24"/>
        </w:rPr>
      </w:pPr>
      <w:r>
        <w:rPr>
          <w:rFonts w:hint="eastAsia" w:ascii="宋体" w:hAnsi="宋体" w:cs="宋体"/>
          <w:sz w:val="24"/>
          <w:szCs w:val="24"/>
        </w:rPr>
        <w:t>6.有关本次招标的事项若存在变动或修改，敬请及时关注招标人或采购代理机构在“江苏政府采购网”发布的更正公告。</w:t>
      </w:r>
    </w:p>
    <w:p w14:paraId="1D582D8F">
      <w:pPr>
        <w:keepNext/>
        <w:keepLines/>
        <w:spacing w:line="560" w:lineRule="exact"/>
        <w:ind w:firstLine="498"/>
        <w:outlineLvl w:val="2"/>
        <w:rPr>
          <w:b/>
          <w:bCs/>
          <w:color w:val="000000"/>
          <w:sz w:val="32"/>
          <w:szCs w:val="32"/>
        </w:rPr>
      </w:pPr>
      <w:bookmarkStart w:id="35" w:name="_Toc35393627"/>
      <w:bookmarkStart w:id="36" w:name="_Toc28359085"/>
      <w:bookmarkStart w:id="37" w:name="_Toc28359008"/>
      <w:bookmarkStart w:id="38" w:name="_Toc38985269"/>
      <w:bookmarkStart w:id="39" w:name="_Toc35393796"/>
      <w:r>
        <w:rPr>
          <w:rFonts w:hint="eastAsia"/>
          <w:b/>
          <w:bCs/>
          <w:color w:val="000000"/>
          <w:sz w:val="32"/>
          <w:szCs w:val="32"/>
        </w:rPr>
        <w:t>七、本次招标联系方式</w:t>
      </w:r>
      <w:bookmarkEnd w:id="35"/>
      <w:bookmarkEnd w:id="36"/>
      <w:bookmarkEnd w:id="37"/>
      <w:bookmarkEnd w:id="38"/>
      <w:bookmarkEnd w:id="39"/>
    </w:p>
    <w:p w14:paraId="34826F21">
      <w:pPr>
        <w:widowControl/>
        <w:spacing w:line="560" w:lineRule="exact"/>
        <w:jc w:val="left"/>
        <w:rPr>
          <w:rFonts w:ascii="宋体" w:hAnsi="宋体"/>
          <w:color w:val="000000"/>
          <w:sz w:val="24"/>
          <w:szCs w:val="24"/>
        </w:rPr>
      </w:pPr>
      <w:r>
        <w:rPr>
          <w:rFonts w:hint="eastAsia" w:ascii="仿宋" w:hAnsi="仿宋" w:eastAsia="仿宋" w:cs="宋体"/>
          <w:color w:val="000000"/>
          <w:sz w:val="28"/>
          <w:szCs w:val="28"/>
        </w:rPr>
        <w:t>　　   　</w:t>
      </w:r>
      <w:r>
        <w:rPr>
          <w:rFonts w:hint="eastAsia" w:ascii="宋体" w:hAnsi="宋体" w:cs="宋体"/>
          <w:color w:val="000000"/>
          <w:sz w:val="24"/>
          <w:szCs w:val="24"/>
        </w:rPr>
        <w:t>1.招标人信息</w:t>
      </w:r>
    </w:p>
    <w:p w14:paraId="704CF070">
      <w:pPr>
        <w:spacing w:line="560" w:lineRule="exact"/>
        <w:ind w:left="1079" w:hanging="300"/>
        <w:jc w:val="left"/>
        <w:rPr>
          <w:rFonts w:ascii="宋体" w:hAnsi="宋体"/>
          <w:color w:val="000000"/>
          <w:sz w:val="24"/>
          <w:szCs w:val="24"/>
        </w:rPr>
      </w:pPr>
      <w:r>
        <w:rPr>
          <w:rFonts w:hint="eastAsia" w:ascii="宋体" w:hAnsi="宋体"/>
          <w:color w:val="000000"/>
          <w:sz w:val="24"/>
          <w:szCs w:val="24"/>
        </w:rPr>
        <w:t>名 称：</w:t>
      </w:r>
      <w:r>
        <w:rPr>
          <w:rFonts w:hint="eastAsia" w:ascii="宋体" w:hAnsi="宋体"/>
          <w:sz w:val="24"/>
          <w:szCs w:val="24"/>
        </w:rPr>
        <w:t>海安市住房和城乡建设局</w:t>
      </w:r>
      <w:r>
        <w:rPr>
          <w:rFonts w:ascii="宋体" w:hAnsi="宋体"/>
          <w:sz w:val="24"/>
          <w:szCs w:val="24"/>
        </w:rPr>
        <w:t xml:space="preserve"> </w:t>
      </w:r>
      <w:r>
        <w:rPr>
          <w:rFonts w:ascii="宋体" w:hAnsi="宋体"/>
          <w:color w:val="000000"/>
          <w:sz w:val="24"/>
          <w:szCs w:val="24"/>
        </w:rPr>
        <w:t xml:space="preserve"> </w:t>
      </w:r>
    </w:p>
    <w:p w14:paraId="5F7D4089">
      <w:pPr>
        <w:spacing w:line="560" w:lineRule="exact"/>
        <w:ind w:left="1079" w:hanging="300"/>
        <w:jc w:val="left"/>
        <w:rPr>
          <w:rFonts w:ascii="宋体" w:hAnsi="宋体"/>
          <w:color w:val="000000"/>
          <w:sz w:val="24"/>
          <w:szCs w:val="24"/>
        </w:rPr>
      </w:pPr>
      <w:bookmarkStart w:id="40" w:name="_Toc28359009"/>
      <w:bookmarkEnd w:id="40"/>
      <w:bookmarkStart w:id="41" w:name="_Toc28359086"/>
      <w:bookmarkEnd w:id="41"/>
      <w:r>
        <w:rPr>
          <w:rFonts w:hint="eastAsia" w:ascii="宋体" w:hAnsi="宋体"/>
          <w:color w:val="000000"/>
          <w:sz w:val="24"/>
          <w:szCs w:val="24"/>
        </w:rPr>
        <w:t>地址：海安市中坝南路12号</w:t>
      </w:r>
    </w:p>
    <w:p w14:paraId="27766851">
      <w:pPr>
        <w:spacing w:line="560" w:lineRule="exact"/>
        <w:ind w:left="1079" w:hanging="300"/>
        <w:jc w:val="left"/>
        <w:rPr>
          <w:rFonts w:ascii="宋体" w:hAnsi="宋体"/>
          <w:color w:val="000000"/>
          <w:sz w:val="24"/>
          <w:szCs w:val="24"/>
        </w:rPr>
      </w:pPr>
      <w:r>
        <w:rPr>
          <w:rFonts w:hint="eastAsia" w:ascii="宋体" w:hAnsi="宋体"/>
          <w:color w:val="000000"/>
          <w:sz w:val="24"/>
          <w:szCs w:val="24"/>
        </w:rPr>
        <w:t>联系人：滕小峰</w:t>
      </w:r>
    </w:p>
    <w:p w14:paraId="0AF8F8D7">
      <w:pPr>
        <w:spacing w:line="560" w:lineRule="exact"/>
        <w:ind w:left="1079" w:hanging="300"/>
        <w:jc w:val="left"/>
        <w:rPr>
          <w:rFonts w:ascii="宋体" w:hAnsi="宋体"/>
          <w:color w:val="000000"/>
          <w:sz w:val="24"/>
          <w:szCs w:val="24"/>
        </w:rPr>
      </w:pPr>
      <w:r>
        <w:rPr>
          <w:rFonts w:hint="eastAsia" w:ascii="宋体" w:hAnsi="宋体"/>
          <w:color w:val="000000"/>
          <w:sz w:val="24"/>
          <w:szCs w:val="24"/>
        </w:rPr>
        <w:t>联系方式：0513-88869698</w:t>
      </w:r>
    </w:p>
    <w:p w14:paraId="25D1FA1E">
      <w:pPr>
        <w:numPr>
          <w:ilvl w:val="0"/>
          <w:numId w:val="2"/>
        </w:numPr>
        <w:spacing w:line="560" w:lineRule="exact"/>
        <w:ind w:left="1079" w:hanging="300"/>
        <w:jc w:val="left"/>
        <w:rPr>
          <w:rFonts w:ascii="宋体" w:hAnsi="宋体" w:cs="宋体"/>
          <w:sz w:val="24"/>
          <w:szCs w:val="24"/>
        </w:rPr>
      </w:pPr>
      <w:bookmarkStart w:id="42" w:name="_Toc28359010"/>
      <w:bookmarkStart w:id="43" w:name="_Toc28359087"/>
      <w:r>
        <w:rPr>
          <w:rFonts w:hint="eastAsia" w:ascii="宋体" w:hAnsi="宋体" w:cs="宋体"/>
          <w:sz w:val="24"/>
          <w:szCs w:val="24"/>
        </w:rPr>
        <w:t>采购代理机构信息</w:t>
      </w:r>
    </w:p>
    <w:p w14:paraId="167CA166">
      <w:pPr>
        <w:spacing w:line="560" w:lineRule="exact"/>
        <w:ind w:firstLine="240"/>
        <w:jc w:val="left"/>
        <w:rPr>
          <w:rFonts w:hint="eastAsia" w:ascii="宋体" w:hAnsi="宋体" w:eastAsia="宋体" w:cs="宋体"/>
          <w:sz w:val="24"/>
          <w:szCs w:val="24"/>
          <w:lang w:eastAsia="zh-CN"/>
        </w:rPr>
      </w:pPr>
      <w:r>
        <w:rPr>
          <w:rFonts w:hint="eastAsia" w:ascii="宋体" w:hAnsi="宋体" w:cs="宋体"/>
          <w:sz w:val="24"/>
          <w:szCs w:val="24"/>
        </w:rPr>
        <w:t xml:space="preserve">    名  称：</w:t>
      </w:r>
      <w:r>
        <w:rPr>
          <w:rFonts w:hint="eastAsia" w:ascii="宋体" w:hAnsi="宋体" w:cs="宋体"/>
          <w:spacing w:val="7"/>
          <w:sz w:val="24"/>
          <w:lang w:eastAsia="zh-CN"/>
        </w:rPr>
        <w:t>江苏大成工程咨询有限公司</w:t>
      </w:r>
    </w:p>
    <w:p w14:paraId="16B8C206">
      <w:pPr>
        <w:spacing w:line="560" w:lineRule="exact"/>
        <w:ind w:firstLine="720"/>
        <w:rPr>
          <w:rFonts w:hint="default" w:ascii="宋体" w:hAnsi="宋体" w:eastAsia="宋体"/>
          <w:sz w:val="24"/>
          <w:szCs w:val="24"/>
          <w:lang w:val="en-US" w:eastAsia="zh-CN"/>
        </w:rPr>
      </w:pPr>
      <w:r>
        <w:rPr>
          <w:rFonts w:hint="eastAsia" w:ascii="宋体" w:hAnsi="宋体"/>
          <w:sz w:val="24"/>
          <w:szCs w:val="24"/>
        </w:rPr>
        <w:t>地　址：</w:t>
      </w:r>
      <w:r>
        <w:rPr>
          <w:rFonts w:hint="eastAsia" w:ascii="宋体" w:hAnsi="宋体"/>
          <w:sz w:val="24"/>
          <w:szCs w:val="24"/>
          <w:lang w:val="en-US" w:eastAsia="zh-CN"/>
        </w:rPr>
        <w:t>海安市隆政街道凤山村2组</w:t>
      </w:r>
    </w:p>
    <w:p w14:paraId="172EE9A8">
      <w:pPr>
        <w:spacing w:line="560" w:lineRule="exact"/>
        <w:ind w:firstLine="720"/>
        <w:rPr>
          <w:rFonts w:ascii="宋体" w:hAnsi="宋体"/>
          <w:sz w:val="24"/>
          <w:szCs w:val="24"/>
        </w:rPr>
      </w:pPr>
      <w:r>
        <w:rPr>
          <w:rFonts w:hint="eastAsia" w:ascii="宋体" w:hAnsi="宋体"/>
          <w:sz w:val="24"/>
          <w:szCs w:val="24"/>
        </w:rPr>
        <w:t>联系人</w:t>
      </w:r>
      <w:r>
        <w:rPr>
          <w:rFonts w:hint="eastAsia" w:ascii="宋体" w:hAnsi="宋体"/>
          <w:sz w:val="24"/>
          <w:szCs w:val="24"/>
          <w:lang w:eastAsia="zh-CN"/>
        </w:rPr>
        <w:t>：</w:t>
      </w:r>
      <w:r>
        <w:rPr>
          <w:rFonts w:hint="eastAsia" w:ascii="宋体" w:hAnsi="宋体"/>
          <w:sz w:val="24"/>
          <w:szCs w:val="24"/>
          <w:lang w:val="en-US" w:eastAsia="zh-CN"/>
        </w:rPr>
        <w:t>王贇</w:t>
      </w:r>
      <w:r>
        <w:rPr>
          <w:rFonts w:hint="eastAsia" w:ascii="宋体" w:hAnsi="宋体"/>
          <w:sz w:val="24"/>
          <w:szCs w:val="24"/>
        </w:rPr>
        <w:t xml:space="preserve"> </w:t>
      </w:r>
    </w:p>
    <w:p w14:paraId="27CCF030">
      <w:pPr>
        <w:spacing w:line="560" w:lineRule="exact"/>
        <w:ind w:firstLine="720"/>
        <w:rPr>
          <w:rFonts w:hint="default" w:ascii="宋体" w:hAnsi="宋体" w:eastAsia="宋体"/>
          <w:sz w:val="24"/>
          <w:szCs w:val="24"/>
          <w:lang w:val="en-US" w:eastAsia="zh-CN"/>
        </w:rPr>
      </w:pPr>
      <w:r>
        <w:rPr>
          <w:rFonts w:hint="eastAsia" w:ascii="宋体" w:hAnsi="宋体"/>
          <w:sz w:val="24"/>
          <w:szCs w:val="24"/>
        </w:rPr>
        <w:t>联系方式：</w:t>
      </w:r>
      <w:r>
        <w:rPr>
          <w:rFonts w:hint="eastAsia" w:ascii="宋体" w:hAnsi="宋体"/>
          <w:sz w:val="24"/>
          <w:szCs w:val="24"/>
          <w:lang w:val="en-US" w:eastAsia="zh-CN"/>
        </w:rPr>
        <w:t>15250662581</w:t>
      </w:r>
    </w:p>
    <w:p w14:paraId="12130E0C">
      <w:pPr>
        <w:spacing w:line="560" w:lineRule="exact"/>
        <w:ind w:firstLine="720"/>
        <w:rPr>
          <w:rFonts w:ascii="宋体" w:hAnsi="宋体"/>
          <w:color w:val="000000"/>
          <w:sz w:val="24"/>
          <w:szCs w:val="24"/>
        </w:rPr>
      </w:pPr>
      <w:r>
        <w:rPr>
          <w:rFonts w:ascii="宋体" w:hAnsi="宋体"/>
          <w:color w:val="000000"/>
          <w:sz w:val="24"/>
          <w:szCs w:val="24"/>
        </w:rPr>
        <w:t>3.项目联系方式</w:t>
      </w:r>
    </w:p>
    <w:p w14:paraId="7E48BD7A">
      <w:pPr>
        <w:spacing w:line="560" w:lineRule="exact"/>
        <w:ind w:firstLine="720"/>
        <w:rPr>
          <w:rFonts w:ascii="宋体" w:hAnsi="宋体"/>
          <w:color w:val="000000"/>
          <w:sz w:val="24"/>
          <w:szCs w:val="24"/>
        </w:rPr>
      </w:pPr>
      <w:r>
        <w:rPr>
          <w:rFonts w:ascii="宋体" w:hAnsi="宋体"/>
          <w:color w:val="000000"/>
          <w:sz w:val="24"/>
          <w:szCs w:val="24"/>
        </w:rPr>
        <w:t>招标文件制作人:</w:t>
      </w:r>
      <w:r>
        <w:t xml:space="preserve"> </w:t>
      </w:r>
      <w:r>
        <w:rPr>
          <w:rFonts w:hint="eastAsia" w:ascii="宋体" w:hAnsi="宋体"/>
          <w:sz w:val="24"/>
          <w:szCs w:val="24"/>
          <w:lang w:val="en-US" w:eastAsia="zh-CN"/>
        </w:rPr>
        <w:t>15250662581</w:t>
      </w:r>
    </w:p>
    <w:p w14:paraId="76204FAB">
      <w:pPr>
        <w:spacing w:line="560" w:lineRule="exact"/>
        <w:ind w:firstLine="720"/>
        <w:rPr>
          <w:rFonts w:ascii="宋体" w:hAnsi="宋体"/>
          <w:color w:val="000000"/>
          <w:sz w:val="24"/>
          <w:szCs w:val="24"/>
        </w:rPr>
      </w:pPr>
      <w:r>
        <w:rPr>
          <w:rFonts w:ascii="宋体" w:hAnsi="宋体"/>
          <w:color w:val="000000"/>
          <w:sz w:val="24"/>
          <w:szCs w:val="24"/>
        </w:rPr>
        <w:t>项目开标人：</w:t>
      </w:r>
      <w:r>
        <w:rPr>
          <w:rFonts w:hint="eastAsia" w:ascii="宋体" w:hAnsi="宋体"/>
          <w:sz w:val="24"/>
          <w:szCs w:val="24"/>
          <w:lang w:val="en-US" w:eastAsia="zh-CN"/>
        </w:rPr>
        <w:t>15250662581</w:t>
      </w:r>
    </w:p>
    <w:p w14:paraId="350C20A1">
      <w:pPr>
        <w:spacing w:line="560" w:lineRule="exact"/>
        <w:ind w:firstLine="720"/>
        <w:rPr>
          <w:rFonts w:ascii="宋体" w:hAnsi="宋体"/>
          <w:sz w:val="24"/>
          <w:szCs w:val="24"/>
        </w:rPr>
      </w:pPr>
      <w:r>
        <w:rPr>
          <w:rFonts w:ascii="宋体" w:hAnsi="宋体"/>
          <w:color w:val="000000"/>
          <w:sz w:val="24"/>
          <w:szCs w:val="24"/>
        </w:rPr>
        <w:t>交易系统软件维护人员：</w:t>
      </w:r>
      <w:r>
        <w:rPr>
          <w:rFonts w:hint="eastAsia" w:ascii="宋体" w:hAnsi="宋体"/>
          <w:sz w:val="24"/>
          <w:szCs w:val="24"/>
        </w:rPr>
        <w:t xml:space="preserve">那工  </w:t>
      </w:r>
      <w:r>
        <w:rPr>
          <w:rFonts w:ascii="宋体" w:hAnsi="宋体"/>
          <w:sz w:val="24"/>
          <w:szCs w:val="24"/>
        </w:rPr>
        <w:t>15991053297</w:t>
      </w:r>
      <w:r>
        <w:rPr>
          <w:rFonts w:hint="eastAsia" w:ascii="宋体" w:hAnsi="宋体"/>
          <w:sz w:val="24"/>
          <w:szCs w:val="24"/>
        </w:rPr>
        <w:t>、</w:t>
      </w:r>
      <w:r>
        <w:rPr>
          <w:rFonts w:ascii="宋体" w:hAnsi="宋体"/>
          <w:sz w:val="24"/>
          <w:szCs w:val="24"/>
        </w:rPr>
        <w:t>0519-86722801、0519-86722806</w:t>
      </w:r>
      <w:bookmarkEnd w:id="42"/>
      <w:bookmarkEnd w:id="43"/>
      <w:bookmarkStart w:id="44" w:name="_Toc120614211"/>
    </w:p>
    <w:p w14:paraId="32AB117B">
      <w:pPr>
        <w:spacing w:line="560" w:lineRule="exact"/>
        <w:ind w:firstLine="720"/>
        <w:rPr>
          <w:rFonts w:ascii="宋体" w:hAnsi="宋体"/>
          <w:sz w:val="24"/>
          <w:szCs w:val="24"/>
        </w:rPr>
      </w:pPr>
    </w:p>
    <w:p w14:paraId="533D7C7A">
      <w:pPr>
        <w:spacing w:line="560" w:lineRule="exact"/>
        <w:ind w:firstLine="720"/>
        <w:rPr>
          <w:rFonts w:ascii="宋体" w:hAnsi="宋体"/>
          <w:sz w:val="24"/>
          <w:szCs w:val="24"/>
        </w:rPr>
      </w:pPr>
    </w:p>
    <w:p w14:paraId="3E25A44D">
      <w:pPr>
        <w:spacing w:line="560" w:lineRule="exact"/>
        <w:ind w:firstLine="720"/>
        <w:rPr>
          <w:rFonts w:ascii="宋体" w:hAnsi="宋体"/>
          <w:sz w:val="24"/>
          <w:szCs w:val="24"/>
        </w:rPr>
      </w:pPr>
    </w:p>
    <w:p w14:paraId="2CA31895">
      <w:pPr>
        <w:spacing w:line="560" w:lineRule="exact"/>
        <w:ind w:firstLine="720"/>
        <w:rPr>
          <w:rFonts w:ascii="宋体" w:hAnsi="宋体"/>
          <w:sz w:val="24"/>
          <w:szCs w:val="24"/>
        </w:rPr>
      </w:pPr>
    </w:p>
    <w:p w14:paraId="74577A85">
      <w:pPr>
        <w:spacing w:line="560" w:lineRule="exact"/>
        <w:ind w:firstLine="720"/>
        <w:rPr>
          <w:rFonts w:ascii="宋体" w:hAnsi="宋体"/>
          <w:sz w:val="24"/>
          <w:szCs w:val="24"/>
        </w:rPr>
      </w:pPr>
    </w:p>
    <w:p w14:paraId="3BC8504D">
      <w:pPr>
        <w:spacing w:line="560" w:lineRule="exact"/>
        <w:ind w:firstLine="720"/>
        <w:rPr>
          <w:rFonts w:ascii="宋体" w:hAnsi="宋体"/>
          <w:sz w:val="24"/>
          <w:szCs w:val="24"/>
        </w:rPr>
      </w:pPr>
    </w:p>
    <w:p w14:paraId="2904C0C4">
      <w:pPr>
        <w:spacing w:line="560" w:lineRule="exact"/>
        <w:ind w:firstLine="720"/>
        <w:rPr>
          <w:rFonts w:ascii="宋体" w:hAnsi="宋体"/>
          <w:sz w:val="24"/>
          <w:szCs w:val="24"/>
        </w:rPr>
      </w:pPr>
    </w:p>
    <w:p w14:paraId="1B426933">
      <w:pPr>
        <w:spacing w:line="560" w:lineRule="exact"/>
        <w:ind w:firstLine="720"/>
        <w:rPr>
          <w:rFonts w:ascii="宋体" w:hAnsi="宋体"/>
          <w:sz w:val="24"/>
          <w:szCs w:val="24"/>
        </w:rPr>
      </w:pPr>
    </w:p>
    <w:p w14:paraId="7C930C6E">
      <w:pPr>
        <w:spacing w:line="560" w:lineRule="exact"/>
        <w:ind w:firstLine="720"/>
        <w:rPr>
          <w:rFonts w:ascii="宋体" w:hAnsi="宋体"/>
          <w:sz w:val="24"/>
          <w:szCs w:val="24"/>
        </w:rPr>
      </w:pPr>
    </w:p>
    <w:p w14:paraId="12E02517">
      <w:pPr>
        <w:spacing w:line="560" w:lineRule="exact"/>
        <w:rPr>
          <w:rFonts w:ascii="黑体" w:hAnsi="Arial" w:eastAsia="黑体" w:cs="Arial"/>
          <w:b/>
          <w:bCs/>
          <w:color w:val="000000"/>
          <w:sz w:val="44"/>
          <w:szCs w:val="44"/>
        </w:rPr>
      </w:pPr>
    </w:p>
    <w:p w14:paraId="1F484471">
      <w:pPr>
        <w:keepNext/>
        <w:spacing w:line="560" w:lineRule="exact"/>
        <w:ind w:firstLine="2200"/>
        <w:outlineLvl w:val="0"/>
        <w:rPr>
          <w:rFonts w:ascii="黑体" w:eastAsia="黑体"/>
          <w:color w:val="000000"/>
          <w:sz w:val="44"/>
          <w:szCs w:val="44"/>
        </w:rPr>
      </w:pPr>
      <w:r>
        <w:rPr>
          <w:rFonts w:hint="eastAsia" w:ascii="黑体" w:eastAsia="黑体"/>
          <w:color w:val="000000"/>
          <w:sz w:val="44"/>
          <w:szCs w:val="44"/>
        </w:rPr>
        <w:t xml:space="preserve">第二章  </w:t>
      </w:r>
      <w:bookmarkEnd w:id="1"/>
      <w:bookmarkEnd w:id="2"/>
      <w:bookmarkEnd w:id="3"/>
      <w:bookmarkEnd w:id="4"/>
      <w:bookmarkEnd w:id="5"/>
      <w:bookmarkEnd w:id="44"/>
      <w:bookmarkStart w:id="45" w:name="_Toc20823274"/>
      <w:bookmarkStart w:id="46" w:name="_Toc513029202"/>
      <w:bookmarkStart w:id="47" w:name="_Toc16938518"/>
      <w:bookmarkStart w:id="48" w:name="_Toc120614213"/>
      <w:r>
        <w:rPr>
          <w:rFonts w:hint="eastAsia" w:ascii="黑体" w:eastAsia="黑体"/>
          <w:color w:val="000000"/>
          <w:sz w:val="44"/>
          <w:szCs w:val="44"/>
        </w:rPr>
        <w:t>投标人须知</w:t>
      </w:r>
      <w:bookmarkEnd w:id="45"/>
      <w:bookmarkEnd w:id="46"/>
      <w:bookmarkEnd w:id="47"/>
      <w:bookmarkEnd w:id="48"/>
    </w:p>
    <w:p w14:paraId="17B28C47">
      <w:pPr>
        <w:keepNext/>
        <w:keepLines/>
        <w:spacing w:line="520" w:lineRule="exact"/>
        <w:ind w:firstLine="498"/>
        <w:outlineLvl w:val="2"/>
        <w:rPr>
          <w:b/>
          <w:bCs/>
          <w:color w:val="000000"/>
          <w:sz w:val="32"/>
          <w:szCs w:val="32"/>
        </w:rPr>
      </w:pPr>
      <w:bookmarkStart w:id="49" w:name="_Toc513029203"/>
      <w:bookmarkStart w:id="50" w:name="_Toc16938519"/>
      <w:bookmarkStart w:id="51" w:name="_Toc20823275"/>
      <w:bookmarkStart w:id="52" w:name="_Toc120614214"/>
      <w:r>
        <w:rPr>
          <w:rFonts w:hint="eastAsia"/>
          <w:b/>
          <w:bCs/>
          <w:color w:val="000000"/>
          <w:sz w:val="32"/>
          <w:szCs w:val="32"/>
        </w:rPr>
        <w:t>一、总则</w:t>
      </w:r>
      <w:bookmarkEnd w:id="49"/>
      <w:bookmarkEnd w:id="50"/>
      <w:bookmarkEnd w:id="51"/>
      <w:bookmarkEnd w:id="52"/>
    </w:p>
    <w:p w14:paraId="56DADE26">
      <w:pPr>
        <w:keepNext/>
        <w:keepLines/>
        <w:spacing w:line="520" w:lineRule="exact"/>
        <w:ind w:firstLine="420"/>
        <w:outlineLvl w:val="3"/>
        <w:rPr>
          <w:rFonts w:ascii="Arial" w:hAnsi="Arial" w:eastAsia="黑体" w:cs="Arial"/>
          <w:color w:val="000000"/>
          <w:sz w:val="28"/>
          <w:szCs w:val="28"/>
        </w:rPr>
      </w:pPr>
      <w:bookmarkStart w:id="53" w:name="_Hlt16619475"/>
      <w:bookmarkEnd w:id="53"/>
      <w:bookmarkStart w:id="54" w:name="_Toc458694821"/>
      <w:bookmarkStart w:id="55" w:name="_Toc513029204"/>
      <w:bookmarkStart w:id="56" w:name="_Toc16938520"/>
      <w:bookmarkStart w:id="57" w:name="_Toc20823276"/>
      <w:r>
        <w:rPr>
          <w:rFonts w:hint="eastAsia" w:ascii="Arial" w:hAnsi="Arial" w:eastAsia="黑体" w:cs="Arial"/>
          <w:color w:val="000000"/>
          <w:sz w:val="28"/>
          <w:szCs w:val="28"/>
        </w:rPr>
        <w:t>1</w:t>
      </w:r>
      <w:bookmarkEnd w:id="54"/>
      <w:r>
        <w:rPr>
          <w:rFonts w:hint="eastAsia" w:ascii="Arial" w:hAnsi="Arial" w:eastAsia="黑体" w:cs="Arial"/>
          <w:color w:val="000000"/>
          <w:sz w:val="28"/>
          <w:szCs w:val="28"/>
        </w:rPr>
        <w:t>.招标方式</w:t>
      </w:r>
      <w:bookmarkEnd w:id="55"/>
      <w:bookmarkEnd w:id="56"/>
      <w:bookmarkEnd w:id="57"/>
    </w:p>
    <w:p w14:paraId="5B5D5344">
      <w:pPr>
        <w:spacing w:line="520" w:lineRule="exact"/>
        <w:ind w:firstLine="480"/>
        <w:rPr>
          <w:rFonts w:ascii="宋体" w:hAnsi="宋体"/>
          <w:color w:val="000000"/>
          <w:sz w:val="24"/>
          <w:szCs w:val="21"/>
        </w:rPr>
      </w:pPr>
      <w:r>
        <w:rPr>
          <w:rFonts w:hint="eastAsia" w:ascii="宋体" w:hAnsi="宋体"/>
          <w:color w:val="000000"/>
          <w:sz w:val="24"/>
          <w:szCs w:val="21"/>
        </w:rPr>
        <w:t>1.1 本次招标采取公开招标方式，本招标文件仅适用于招标公告中所述项目。</w:t>
      </w:r>
    </w:p>
    <w:p w14:paraId="235B98ED">
      <w:pPr>
        <w:keepNext/>
        <w:keepLines/>
        <w:spacing w:line="520" w:lineRule="exact"/>
        <w:ind w:firstLine="420"/>
        <w:outlineLvl w:val="3"/>
        <w:rPr>
          <w:rFonts w:ascii="Arial" w:hAnsi="Arial" w:eastAsia="黑体" w:cs="Arial"/>
          <w:color w:val="000000"/>
          <w:sz w:val="28"/>
          <w:szCs w:val="28"/>
        </w:rPr>
      </w:pPr>
      <w:bookmarkStart w:id="58" w:name="_Toc20823277"/>
      <w:bookmarkStart w:id="59" w:name="_Toc513029205"/>
      <w:bookmarkStart w:id="60" w:name="_Toc16938521"/>
      <w:r>
        <w:rPr>
          <w:rFonts w:hint="eastAsia" w:ascii="Arial" w:hAnsi="Arial" w:eastAsia="黑体" w:cs="Arial"/>
          <w:color w:val="000000"/>
          <w:sz w:val="28"/>
          <w:szCs w:val="28"/>
        </w:rPr>
        <w:t>2.合格的投标人</w:t>
      </w:r>
      <w:bookmarkEnd w:id="58"/>
      <w:bookmarkEnd w:id="59"/>
      <w:bookmarkEnd w:id="60"/>
    </w:p>
    <w:p w14:paraId="1422D8D8">
      <w:pPr>
        <w:spacing w:line="520" w:lineRule="exact"/>
        <w:ind w:firstLine="480"/>
        <w:rPr>
          <w:rFonts w:ascii="宋体" w:hAnsi="宋体"/>
          <w:color w:val="000000"/>
          <w:sz w:val="24"/>
          <w:szCs w:val="24"/>
        </w:rPr>
      </w:pPr>
      <w:r>
        <w:rPr>
          <w:rFonts w:hint="eastAsia" w:ascii="宋体" w:hAnsi="宋体"/>
          <w:color w:val="000000"/>
          <w:sz w:val="24"/>
          <w:szCs w:val="24"/>
        </w:rPr>
        <w:t>2.1满足招标公告中投标人的资格要求的规定。</w:t>
      </w:r>
    </w:p>
    <w:p w14:paraId="6F284A0F">
      <w:pPr>
        <w:spacing w:line="520" w:lineRule="exact"/>
        <w:ind w:firstLine="480"/>
        <w:rPr>
          <w:rFonts w:ascii="宋体" w:hAnsi="宋体"/>
          <w:color w:val="000000"/>
          <w:sz w:val="24"/>
          <w:szCs w:val="24"/>
        </w:rPr>
      </w:pPr>
      <w:r>
        <w:rPr>
          <w:rFonts w:hint="eastAsia" w:ascii="宋体" w:hAnsi="宋体"/>
          <w:color w:val="000000"/>
          <w:sz w:val="24"/>
          <w:szCs w:val="24"/>
        </w:rPr>
        <w:t>2.2 满足本文件实质性要求和条件的规定。</w:t>
      </w:r>
    </w:p>
    <w:p w14:paraId="08A28A55">
      <w:pPr>
        <w:keepNext/>
        <w:keepLines/>
        <w:spacing w:line="520" w:lineRule="exact"/>
        <w:ind w:firstLine="420"/>
        <w:outlineLvl w:val="3"/>
        <w:rPr>
          <w:rFonts w:ascii="Arial" w:hAnsi="Arial" w:eastAsia="黑体" w:cs="Arial"/>
          <w:color w:val="000000"/>
          <w:sz w:val="28"/>
          <w:szCs w:val="28"/>
        </w:rPr>
      </w:pPr>
      <w:bookmarkStart w:id="61" w:name="_Toc20823278"/>
      <w:bookmarkStart w:id="62" w:name="_Toc513029206"/>
      <w:bookmarkStart w:id="63" w:name="_Toc16938522"/>
      <w:r>
        <w:rPr>
          <w:rFonts w:hint="eastAsia" w:ascii="Arial" w:hAnsi="Arial" w:eastAsia="黑体" w:cs="Arial"/>
          <w:color w:val="000000"/>
          <w:sz w:val="28"/>
          <w:szCs w:val="28"/>
        </w:rPr>
        <w:t>3.适用法律</w:t>
      </w:r>
      <w:bookmarkEnd w:id="61"/>
      <w:bookmarkEnd w:id="62"/>
      <w:bookmarkEnd w:id="63"/>
    </w:p>
    <w:p w14:paraId="39A697D6">
      <w:pPr>
        <w:spacing w:line="520" w:lineRule="exact"/>
        <w:ind w:firstLine="420"/>
        <w:rPr>
          <w:rFonts w:ascii="宋体" w:hAnsi="宋体"/>
          <w:color w:val="000000"/>
          <w:sz w:val="24"/>
          <w:szCs w:val="21"/>
        </w:rPr>
      </w:pPr>
      <w:r>
        <w:rPr>
          <w:rFonts w:hint="eastAsia" w:ascii="宋体" w:hAnsi="宋体"/>
          <w:color w:val="000000"/>
          <w:sz w:val="24"/>
          <w:szCs w:val="21"/>
        </w:rPr>
        <w:t>3.1 本次招标及由此产生的合同受中华人民共和国有关的法律法规制约和保护</w:t>
      </w:r>
      <w:r>
        <w:rPr>
          <w:rFonts w:ascii="宋体" w:hAnsi="宋体"/>
          <w:color w:val="000000"/>
          <w:sz w:val="24"/>
          <w:szCs w:val="21"/>
        </w:rPr>
        <w:t>。</w:t>
      </w:r>
    </w:p>
    <w:p w14:paraId="65C96C7E">
      <w:pPr>
        <w:keepNext/>
        <w:keepLines/>
        <w:spacing w:line="520" w:lineRule="exact"/>
        <w:ind w:firstLine="420"/>
        <w:outlineLvl w:val="3"/>
        <w:rPr>
          <w:rFonts w:ascii="Arial" w:hAnsi="Arial" w:eastAsia="黑体" w:cs="Arial"/>
          <w:color w:val="000000"/>
          <w:sz w:val="28"/>
          <w:szCs w:val="28"/>
        </w:rPr>
      </w:pPr>
      <w:bookmarkStart w:id="64" w:name="_Toc513029207"/>
      <w:bookmarkStart w:id="65" w:name="_Toc462564067"/>
      <w:bookmarkStart w:id="66" w:name="_Toc16938523"/>
      <w:bookmarkStart w:id="67" w:name="_Toc20823279"/>
      <w:r>
        <w:rPr>
          <w:rFonts w:hint="eastAsia" w:ascii="Arial" w:hAnsi="Arial" w:eastAsia="黑体" w:cs="Arial"/>
          <w:color w:val="000000"/>
          <w:sz w:val="28"/>
          <w:szCs w:val="28"/>
        </w:rPr>
        <w:t>4.投标费用</w:t>
      </w:r>
      <w:bookmarkEnd w:id="64"/>
      <w:bookmarkEnd w:id="65"/>
      <w:bookmarkEnd w:id="66"/>
      <w:bookmarkEnd w:id="67"/>
    </w:p>
    <w:p w14:paraId="642BA9E0">
      <w:pPr>
        <w:spacing w:line="520" w:lineRule="exact"/>
        <w:ind w:firstLine="480"/>
        <w:rPr>
          <w:rFonts w:ascii="宋体" w:hAnsi="宋体"/>
          <w:color w:val="000000"/>
          <w:sz w:val="24"/>
          <w:szCs w:val="21"/>
        </w:rPr>
      </w:pPr>
      <w:r>
        <w:rPr>
          <w:rFonts w:hint="eastAsia" w:ascii="宋体" w:hAnsi="宋体"/>
          <w:bCs/>
          <w:color w:val="000000"/>
          <w:sz w:val="24"/>
          <w:szCs w:val="21"/>
        </w:rPr>
        <w:t>4.1</w:t>
      </w:r>
      <w:r>
        <w:rPr>
          <w:rFonts w:hint="eastAsia" w:ascii="宋体" w:hAnsi="宋体"/>
          <w:color w:val="000000"/>
          <w:sz w:val="24"/>
          <w:szCs w:val="21"/>
        </w:rPr>
        <w:t xml:space="preserve"> 投标人应自行承担所有与参加投标有关的费用，无论投标过程中的做法和结果如何，</w:t>
      </w:r>
      <w:r>
        <w:rPr>
          <w:rFonts w:hint="eastAsia" w:ascii="宋体" w:hAnsi="宋体"/>
          <w:sz w:val="24"/>
          <w:szCs w:val="21"/>
        </w:rPr>
        <w:t>招标人和采购代理机构在任何情况下均无义务和责任承担这些费用</w:t>
      </w:r>
      <w:r>
        <w:rPr>
          <w:rFonts w:hint="eastAsia" w:ascii="宋体" w:hAnsi="宋体"/>
          <w:color w:val="000000"/>
          <w:sz w:val="24"/>
          <w:szCs w:val="21"/>
        </w:rPr>
        <w:t>。</w:t>
      </w:r>
    </w:p>
    <w:p w14:paraId="62B3464B">
      <w:pPr>
        <w:spacing w:line="520" w:lineRule="exact"/>
        <w:ind w:firstLine="480"/>
        <w:rPr>
          <w:rFonts w:ascii="宋体" w:hAnsi="宋体"/>
          <w:b/>
          <w:bCs/>
          <w:color w:val="000000"/>
          <w:sz w:val="24"/>
          <w:szCs w:val="21"/>
        </w:rPr>
      </w:pPr>
      <w:r>
        <w:rPr>
          <w:rFonts w:hint="eastAsia" w:ascii="宋体" w:hAnsi="宋体"/>
          <w:b/>
          <w:bCs/>
          <w:color w:val="000000"/>
          <w:sz w:val="24"/>
          <w:szCs w:val="21"/>
        </w:rPr>
        <w:t>4.2</w:t>
      </w:r>
      <w:r>
        <w:rPr>
          <w:rFonts w:hint="eastAsia" w:ascii="宋体" w:hAnsi="宋体"/>
          <w:b/>
          <w:bCs/>
          <w:sz w:val="24"/>
          <w:szCs w:val="21"/>
        </w:rPr>
        <w:t>本项目招标</w:t>
      </w:r>
      <w:r>
        <w:rPr>
          <w:rFonts w:hint="eastAsia" w:ascii="宋体" w:hAnsi="宋体"/>
          <w:b/>
          <w:bCs/>
          <w:sz w:val="24"/>
          <w:szCs w:val="21"/>
          <w:highlight w:val="none"/>
        </w:rPr>
        <w:t>代理服务费</w:t>
      </w:r>
      <w:r>
        <w:rPr>
          <w:rFonts w:hint="eastAsia" w:ascii="宋体" w:hAnsi="宋体"/>
          <w:b/>
          <w:bCs/>
          <w:sz w:val="24"/>
          <w:szCs w:val="21"/>
          <w:highlight w:val="none"/>
          <w:lang w:val="en-US" w:eastAsia="zh-CN"/>
        </w:rPr>
        <w:t>4280</w:t>
      </w:r>
      <w:r>
        <w:rPr>
          <w:rFonts w:hint="eastAsia" w:ascii="宋体" w:hAnsi="宋体"/>
          <w:b/>
          <w:bCs/>
          <w:sz w:val="24"/>
          <w:szCs w:val="21"/>
          <w:highlight w:val="none"/>
        </w:rPr>
        <w:t>.00元，此费用</w:t>
      </w:r>
      <w:r>
        <w:rPr>
          <w:rFonts w:hint="eastAsia" w:ascii="宋体" w:hAnsi="宋体"/>
          <w:b/>
          <w:bCs/>
          <w:sz w:val="24"/>
          <w:szCs w:val="21"/>
        </w:rPr>
        <w:t>由投标人综合考虑在投标报价中，由中标人在签订合同前支付。</w:t>
      </w:r>
    </w:p>
    <w:p w14:paraId="42A45E3C">
      <w:pPr>
        <w:keepNext/>
        <w:keepLines/>
        <w:spacing w:line="520" w:lineRule="exact"/>
        <w:ind w:firstLine="420"/>
        <w:outlineLvl w:val="3"/>
        <w:rPr>
          <w:rFonts w:ascii="Arial" w:hAnsi="Arial" w:eastAsia="黑体" w:cs="Arial"/>
          <w:color w:val="000000"/>
          <w:sz w:val="28"/>
          <w:szCs w:val="28"/>
        </w:rPr>
      </w:pPr>
      <w:r>
        <w:rPr>
          <w:rFonts w:hint="eastAsia" w:ascii="Arial" w:hAnsi="Arial" w:eastAsia="黑体" w:cs="Arial"/>
          <w:color w:val="000000"/>
          <w:sz w:val="28"/>
          <w:szCs w:val="28"/>
        </w:rPr>
        <w:t>5.招标文件的约束力</w:t>
      </w:r>
    </w:p>
    <w:p w14:paraId="596F10A0">
      <w:pPr>
        <w:spacing w:line="520" w:lineRule="exact"/>
        <w:ind w:firstLine="480"/>
        <w:rPr>
          <w:rFonts w:ascii="宋体" w:hAnsi="宋体"/>
          <w:color w:val="000000"/>
          <w:sz w:val="24"/>
          <w:szCs w:val="24"/>
        </w:rPr>
      </w:pPr>
      <w:r>
        <w:rPr>
          <w:rFonts w:hint="eastAsia" w:ascii="宋体" w:hAnsi="宋体"/>
          <w:bCs/>
          <w:color w:val="000000"/>
          <w:sz w:val="24"/>
          <w:szCs w:val="24"/>
        </w:rPr>
        <w:t>5.1</w:t>
      </w:r>
      <w:r>
        <w:rPr>
          <w:rFonts w:hint="eastAsia" w:ascii="宋体" w:hAnsi="宋体"/>
          <w:color w:val="000000"/>
          <w:sz w:val="24"/>
          <w:szCs w:val="24"/>
        </w:rPr>
        <w:t xml:space="preserve"> 投标人一旦参加本项目采购活动，即被认为接受了本招标文件的规定和约束。</w:t>
      </w:r>
    </w:p>
    <w:p w14:paraId="75004CA4">
      <w:pPr>
        <w:keepNext/>
        <w:keepLines/>
        <w:spacing w:line="520" w:lineRule="exact"/>
        <w:ind w:firstLine="321"/>
        <w:outlineLvl w:val="2"/>
        <w:rPr>
          <w:b/>
          <w:bCs/>
          <w:color w:val="000000"/>
          <w:sz w:val="32"/>
          <w:szCs w:val="32"/>
        </w:rPr>
      </w:pPr>
      <w:bookmarkStart w:id="68" w:name="_Toc20823281"/>
      <w:bookmarkStart w:id="69" w:name="_Toc120614215"/>
      <w:bookmarkStart w:id="70" w:name="_Toc16938525"/>
      <w:bookmarkStart w:id="71" w:name="_Toc513029209"/>
      <w:r>
        <w:rPr>
          <w:rFonts w:hint="eastAsia"/>
          <w:b/>
          <w:bCs/>
          <w:color w:val="000000"/>
          <w:sz w:val="32"/>
          <w:szCs w:val="32"/>
        </w:rPr>
        <w:t>二、招标文件</w:t>
      </w:r>
      <w:bookmarkEnd w:id="68"/>
      <w:bookmarkEnd w:id="69"/>
      <w:bookmarkEnd w:id="70"/>
      <w:bookmarkEnd w:id="71"/>
    </w:p>
    <w:p w14:paraId="3A6ED13A">
      <w:pPr>
        <w:keepNext/>
        <w:keepLines/>
        <w:spacing w:line="520" w:lineRule="exact"/>
        <w:ind w:firstLine="420"/>
        <w:outlineLvl w:val="3"/>
        <w:rPr>
          <w:rFonts w:ascii="Arial" w:hAnsi="Arial" w:eastAsia="黑体" w:cs="Arial"/>
          <w:color w:val="000000"/>
          <w:sz w:val="28"/>
          <w:szCs w:val="28"/>
        </w:rPr>
      </w:pPr>
      <w:bookmarkStart w:id="72" w:name="_Toc513029210"/>
      <w:bookmarkStart w:id="73" w:name="_Toc20823282"/>
      <w:bookmarkStart w:id="74" w:name="_Toc16938526"/>
      <w:r>
        <w:rPr>
          <w:rFonts w:hint="eastAsia" w:ascii="Arial" w:hAnsi="Arial" w:eastAsia="黑体" w:cs="Arial"/>
          <w:color w:val="000000"/>
          <w:sz w:val="28"/>
          <w:szCs w:val="28"/>
        </w:rPr>
        <w:t>6.招标文件构成</w:t>
      </w:r>
      <w:bookmarkEnd w:id="72"/>
      <w:bookmarkEnd w:id="73"/>
      <w:bookmarkEnd w:id="74"/>
    </w:p>
    <w:p w14:paraId="0357CA55">
      <w:pPr>
        <w:spacing w:line="520" w:lineRule="exact"/>
        <w:ind w:firstLine="480"/>
        <w:rPr>
          <w:rFonts w:ascii="宋体" w:hAnsi="宋体"/>
          <w:color w:val="000000"/>
          <w:sz w:val="24"/>
          <w:szCs w:val="21"/>
        </w:rPr>
      </w:pPr>
      <w:r>
        <w:rPr>
          <w:rFonts w:hint="eastAsia" w:ascii="宋体" w:hAnsi="宋体"/>
          <w:bCs/>
          <w:color w:val="000000"/>
          <w:sz w:val="24"/>
          <w:szCs w:val="21"/>
        </w:rPr>
        <w:t>6.1</w:t>
      </w:r>
      <w:r>
        <w:rPr>
          <w:rFonts w:hint="eastAsia" w:ascii="宋体" w:hAnsi="宋体"/>
          <w:color w:val="000000"/>
          <w:sz w:val="24"/>
          <w:szCs w:val="21"/>
        </w:rPr>
        <w:t xml:space="preserve"> 招标文件由以下部分组成：</w:t>
      </w:r>
    </w:p>
    <w:p w14:paraId="49ED3004">
      <w:pPr>
        <w:spacing w:line="520" w:lineRule="exact"/>
        <w:ind w:firstLine="360"/>
        <w:rPr>
          <w:rFonts w:ascii="宋体" w:hAnsi="宋体"/>
          <w:color w:val="000000"/>
          <w:sz w:val="24"/>
          <w:szCs w:val="24"/>
        </w:rPr>
      </w:pPr>
      <w:r>
        <w:rPr>
          <w:rFonts w:hint="eastAsia" w:ascii="宋体" w:hAnsi="宋体"/>
          <w:color w:val="000000"/>
          <w:sz w:val="24"/>
          <w:szCs w:val="24"/>
        </w:rPr>
        <w:t>（1）投标</w:t>
      </w:r>
      <w:r>
        <w:rPr>
          <w:rFonts w:ascii="宋体" w:hAnsi="宋体"/>
          <w:color w:val="000000"/>
          <w:sz w:val="24"/>
          <w:szCs w:val="24"/>
        </w:rPr>
        <w:t>邀请</w:t>
      </w:r>
    </w:p>
    <w:p w14:paraId="63C90564">
      <w:pPr>
        <w:spacing w:line="520" w:lineRule="exact"/>
        <w:ind w:firstLine="360"/>
        <w:rPr>
          <w:rFonts w:ascii="宋体" w:hAnsi="宋体"/>
          <w:color w:val="000000"/>
          <w:sz w:val="24"/>
          <w:szCs w:val="24"/>
        </w:rPr>
      </w:pPr>
      <w:r>
        <w:rPr>
          <w:rFonts w:hint="eastAsia" w:ascii="宋体" w:hAnsi="宋体"/>
          <w:color w:val="000000"/>
          <w:sz w:val="24"/>
          <w:szCs w:val="24"/>
        </w:rPr>
        <w:t>（2）投标人须知</w:t>
      </w:r>
    </w:p>
    <w:p w14:paraId="027056A5">
      <w:pPr>
        <w:spacing w:line="520" w:lineRule="exact"/>
        <w:ind w:firstLine="360"/>
        <w:rPr>
          <w:rFonts w:ascii="宋体" w:hAnsi="宋体"/>
          <w:color w:val="000000"/>
          <w:sz w:val="24"/>
          <w:szCs w:val="24"/>
        </w:rPr>
      </w:pPr>
      <w:r>
        <w:rPr>
          <w:rFonts w:hint="eastAsia" w:ascii="宋体" w:hAnsi="宋体"/>
          <w:color w:val="000000"/>
          <w:sz w:val="24"/>
          <w:szCs w:val="24"/>
        </w:rPr>
        <w:t>（3）采购需求</w:t>
      </w:r>
    </w:p>
    <w:p w14:paraId="3BA816CE">
      <w:pPr>
        <w:spacing w:line="520" w:lineRule="exact"/>
        <w:ind w:firstLine="360"/>
        <w:rPr>
          <w:color w:val="000000"/>
          <w:sz w:val="24"/>
          <w:szCs w:val="24"/>
        </w:rPr>
      </w:pPr>
      <w:r>
        <w:rPr>
          <w:rFonts w:hint="eastAsia" w:ascii="宋体" w:hAnsi="宋体"/>
          <w:color w:val="000000"/>
          <w:sz w:val="24"/>
          <w:szCs w:val="24"/>
        </w:rPr>
        <w:t>（4）</w:t>
      </w:r>
      <w:r>
        <w:rPr>
          <w:rFonts w:hint="eastAsia" w:hAnsi="宋体"/>
          <w:color w:val="000000"/>
          <w:sz w:val="24"/>
          <w:szCs w:val="24"/>
        </w:rPr>
        <w:t>评标方法与评标标准</w:t>
      </w:r>
    </w:p>
    <w:p w14:paraId="0F9F61B2">
      <w:pPr>
        <w:spacing w:line="520" w:lineRule="exact"/>
        <w:ind w:firstLine="360"/>
        <w:rPr>
          <w:rFonts w:ascii="宋体" w:hAnsi="宋体"/>
          <w:color w:val="000000"/>
          <w:sz w:val="24"/>
          <w:szCs w:val="24"/>
        </w:rPr>
      </w:pPr>
      <w:r>
        <w:rPr>
          <w:rFonts w:hint="eastAsia" w:ascii="宋体" w:hAnsi="宋体"/>
          <w:color w:val="000000"/>
          <w:sz w:val="24"/>
          <w:szCs w:val="24"/>
        </w:rPr>
        <w:t>（5）投标文件格式</w:t>
      </w:r>
    </w:p>
    <w:p w14:paraId="1922A908">
      <w:pPr>
        <w:spacing w:line="520" w:lineRule="exact"/>
        <w:ind w:firstLine="360"/>
        <w:rPr>
          <w:rFonts w:ascii="宋体" w:hAnsi="宋体"/>
          <w:color w:val="000000"/>
          <w:sz w:val="24"/>
          <w:szCs w:val="24"/>
        </w:rPr>
      </w:pPr>
      <w:r>
        <w:rPr>
          <w:rFonts w:hint="eastAsia" w:ascii="宋体" w:hAnsi="宋体"/>
          <w:color w:val="000000"/>
          <w:sz w:val="24"/>
          <w:szCs w:val="24"/>
        </w:rPr>
        <w:t>（6）附件（如有）</w:t>
      </w:r>
    </w:p>
    <w:p w14:paraId="7908FD52">
      <w:pPr>
        <w:spacing w:line="520" w:lineRule="exact"/>
        <w:ind w:firstLine="480"/>
        <w:rPr>
          <w:rFonts w:ascii="宋体" w:hAnsi="宋体"/>
          <w:color w:val="000000"/>
          <w:sz w:val="24"/>
          <w:szCs w:val="21"/>
        </w:rPr>
      </w:pPr>
      <w:r>
        <w:rPr>
          <w:rFonts w:hint="eastAsia" w:ascii="宋体" w:hAnsi="宋体"/>
          <w:color w:val="000000"/>
          <w:sz w:val="24"/>
          <w:szCs w:val="21"/>
        </w:rPr>
        <w:t>请仔细检查招标文件是否齐全，如有缺漏请立即与</w:t>
      </w:r>
      <w:r>
        <w:rPr>
          <w:rFonts w:hint="eastAsia" w:ascii="宋体" w:hAnsi="宋体"/>
          <w:sz w:val="24"/>
          <w:szCs w:val="21"/>
        </w:rPr>
        <w:t>招标人或采购代理机构</w:t>
      </w:r>
      <w:r>
        <w:rPr>
          <w:rFonts w:hint="eastAsia" w:ascii="宋体" w:hAnsi="宋体"/>
          <w:color w:val="000000"/>
          <w:sz w:val="24"/>
          <w:szCs w:val="21"/>
        </w:rPr>
        <w:t>联系解决。</w:t>
      </w:r>
    </w:p>
    <w:p w14:paraId="23905223">
      <w:pPr>
        <w:spacing w:line="520" w:lineRule="exact"/>
        <w:ind w:firstLine="480"/>
        <w:rPr>
          <w:rFonts w:ascii="宋体" w:hAnsi="宋体"/>
          <w:color w:val="000000"/>
          <w:sz w:val="24"/>
          <w:szCs w:val="21"/>
        </w:rPr>
      </w:pPr>
      <w:r>
        <w:rPr>
          <w:rFonts w:hint="eastAsia" w:ascii="宋体" w:hAnsi="宋体"/>
          <w:bCs/>
          <w:color w:val="000000"/>
          <w:sz w:val="24"/>
          <w:szCs w:val="21"/>
        </w:rPr>
        <w:t>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E56066A">
      <w:pPr>
        <w:keepNext/>
        <w:keepLines/>
        <w:spacing w:line="520" w:lineRule="exact"/>
        <w:ind w:firstLine="560"/>
        <w:outlineLvl w:val="3"/>
        <w:rPr>
          <w:rFonts w:ascii="Arial" w:hAnsi="Arial" w:eastAsia="黑体" w:cs="Arial"/>
          <w:color w:val="000000"/>
          <w:sz w:val="28"/>
          <w:szCs w:val="28"/>
        </w:rPr>
      </w:pPr>
      <w:bookmarkStart w:id="75" w:name="_Toc462564070"/>
      <w:bookmarkStart w:id="76" w:name="_Toc16938527"/>
      <w:bookmarkStart w:id="77" w:name="_Toc513029211"/>
      <w:bookmarkStart w:id="78" w:name="_Toc20823283"/>
      <w:r>
        <w:rPr>
          <w:rFonts w:hint="eastAsia" w:ascii="Arial" w:hAnsi="Arial" w:eastAsia="黑体" w:cs="Arial"/>
          <w:color w:val="000000"/>
          <w:sz w:val="28"/>
          <w:szCs w:val="28"/>
        </w:rPr>
        <w:t>7.招标文件的澄清</w:t>
      </w:r>
      <w:bookmarkEnd w:id="75"/>
      <w:bookmarkEnd w:id="76"/>
      <w:bookmarkEnd w:id="77"/>
      <w:bookmarkEnd w:id="78"/>
    </w:p>
    <w:p w14:paraId="713CAD23">
      <w:pPr>
        <w:spacing w:line="520" w:lineRule="exact"/>
        <w:ind w:firstLine="480"/>
        <w:rPr>
          <w:rFonts w:ascii="宋体" w:hAnsi="宋体"/>
          <w:color w:val="000000"/>
          <w:sz w:val="24"/>
          <w:szCs w:val="21"/>
        </w:rPr>
      </w:pPr>
      <w:r>
        <w:rPr>
          <w:rFonts w:hint="eastAsia" w:ascii="宋体" w:hAnsi="宋体"/>
          <w:bCs/>
          <w:color w:val="000000"/>
          <w:sz w:val="24"/>
          <w:szCs w:val="21"/>
        </w:rPr>
        <w:t>7.1</w:t>
      </w:r>
      <w:r>
        <w:rPr>
          <w:rFonts w:hint="eastAsia" w:ascii="宋体" w:hAnsi="宋体"/>
          <w:color w:val="000000"/>
          <w:sz w:val="24"/>
          <w:szCs w:val="21"/>
        </w:rPr>
        <w:t xml:space="preserve"> 任何要求对招标文件进行澄清的投标人，应在投标截止期</w:t>
      </w:r>
      <w:r>
        <w:rPr>
          <w:rFonts w:hint="eastAsia" w:ascii="仿宋_GB2312" w:hAnsi="仿宋_GB2312"/>
          <w:b/>
          <w:color w:val="000000"/>
          <w:sz w:val="24"/>
          <w:szCs w:val="24"/>
        </w:rPr>
        <w:t>十日</w:t>
      </w:r>
      <w:r>
        <w:rPr>
          <w:rFonts w:hint="eastAsia" w:ascii="仿宋_GB2312" w:hAnsi="仿宋_GB2312"/>
          <w:color w:val="000000"/>
          <w:sz w:val="24"/>
          <w:szCs w:val="24"/>
        </w:rPr>
        <w:t>前</w:t>
      </w:r>
      <w:r>
        <w:rPr>
          <w:rFonts w:hint="eastAsia" w:ascii="宋体" w:hAnsi="宋体"/>
          <w:color w:val="000000"/>
          <w:sz w:val="24"/>
          <w:szCs w:val="21"/>
        </w:rPr>
        <w:t>按招标公告中的通讯地址，以书面形式通知</w:t>
      </w:r>
      <w:r>
        <w:rPr>
          <w:rFonts w:hint="eastAsia" w:ascii="宋体" w:hAnsi="宋体"/>
          <w:sz w:val="24"/>
          <w:szCs w:val="21"/>
        </w:rPr>
        <w:t>招标人或采购代理机构</w:t>
      </w:r>
      <w:r>
        <w:rPr>
          <w:rFonts w:hint="eastAsia" w:ascii="宋体" w:hAnsi="宋体"/>
          <w:color w:val="000000"/>
          <w:sz w:val="24"/>
          <w:szCs w:val="21"/>
        </w:rPr>
        <w:t>。</w:t>
      </w:r>
    </w:p>
    <w:p w14:paraId="3797480F">
      <w:pPr>
        <w:spacing w:line="520" w:lineRule="exact"/>
        <w:ind w:firstLine="480"/>
        <w:rPr>
          <w:rFonts w:ascii="宋体" w:hAnsi="宋体"/>
          <w:color w:val="000000"/>
          <w:sz w:val="24"/>
          <w:szCs w:val="24"/>
        </w:rPr>
      </w:pPr>
      <w:r>
        <w:rPr>
          <w:rFonts w:hint="eastAsia" w:ascii="宋体" w:hAnsi="宋体"/>
          <w:sz w:val="24"/>
          <w:szCs w:val="21"/>
        </w:rPr>
        <w:t>7.2招标人视情组织答疑会。</w:t>
      </w:r>
    </w:p>
    <w:p w14:paraId="55B6B05B">
      <w:pPr>
        <w:keepNext/>
        <w:keepLines/>
        <w:spacing w:line="520" w:lineRule="exact"/>
        <w:ind w:firstLine="560"/>
        <w:outlineLvl w:val="3"/>
        <w:rPr>
          <w:rFonts w:ascii="Arial" w:hAnsi="Arial" w:eastAsia="黑体" w:cs="Arial"/>
          <w:color w:val="000000"/>
          <w:sz w:val="28"/>
          <w:szCs w:val="28"/>
        </w:rPr>
      </w:pPr>
      <w:bookmarkStart w:id="79" w:name="_Toc513029212"/>
      <w:bookmarkStart w:id="80" w:name="_Toc20823284"/>
      <w:bookmarkStart w:id="81" w:name="_Toc462564071"/>
      <w:bookmarkStart w:id="82" w:name="_Toc16938528"/>
      <w:r>
        <w:rPr>
          <w:rFonts w:hint="eastAsia" w:ascii="Arial" w:hAnsi="Arial" w:eastAsia="黑体" w:cs="Arial"/>
          <w:color w:val="000000"/>
          <w:sz w:val="28"/>
          <w:szCs w:val="28"/>
        </w:rPr>
        <w:t>8.招标文件的修改</w:t>
      </w:r>
      <w:bookmarkEnd w:id="79"/>
      <w:bookmarkEnd w:id="80"/>
      <w:bookmarkEnd w:id="81"/>
      <w:bookmarkEnd w:id="82"/>
    </w:p>
    <w:p w14:paraId="284A249C">
      <w:pPr>
        <w:spacing w:line="520" w:lineRule="exact"/>
        <w:ind w:firstLine="480"/>
        <w:rPr>
          <w:rFonts w:ascii="宋体" w:hAnsi="宋体"/>
          <w:color w:val="000000"/>
          <w:sz w:val="24"/>
          <w:szCs w:val="21"/>
        </w:rPr>
      </w:pPr>
      <w:r>
        <w:rPr>
          <w:rFonts w:hint="eastAsia" w:ascii="宋体" w:hAnsi="宋体"/>
          <w:bCs/>
          <w:color w:val="000000"/>
          <w:sz w:val="24"/>
          <w:szCs w:val="21"/>
        </w:rPr>
        <w:t>8.1</w:t>
      </w:r>
      <w:r>
        <w:rPr>
          <w:rFonts w:hint="eastAsia" w:ascii="宋体" w:hAnsi="宋体"/>
          <w:color w:val="000000"/>
          <w:sz w:val="24"/>
          <w:szCs w:val="21"/>
        </w:rPr>
        <w:t xml:space="preserve"> 在投标截止时间</w:t>
      </w:r>
      <w:r>
        <w:rPr>
          <w:rFonts w:hint="eastAsia" w:ascii="仿宋_GB2312" w:hAnsi="仿宋_GB2312"/>
          <w:color w:val="000000"/>
          <w:sz w:val="24"/>
          <w:szCs w:val="21"/>
        </w:rPr>
        <w:t>前</w:t>
      </w:r>
      <w:r>
        <w:rPr>
          <w:rFonts w:hint="eastAsia" w:ascii="宋体" w:hAnsi="宋体"/>
          <w:color w:val="000000"/>
          <w:sz w:val="24"/>
          <w:szCs w:val="21"/>
        </w:rPr>
        <w:t>，</w:t>
      </w:r>
      <w:r>
        <w:rPr>
          <w:rFonts w:hint="eastAsia" w:ascii="宋体" w:hAnsi="宋体"/>
          <w:sz w:val="24"/>
          <w:szCs w:val="21"/>
        </w:rPr>
        <w:t>招标人或采购代理机构</w:t>
      </w:r>
      <w:r>
        <w:rPr>
          <w:rFonts w:hint="eastAsia" w:ascii="宋体" w:hAnsi="宋体"/>
          <w:color w:val="000000"/>
          <w:sz w:val="24"/>
          <w:szCs w:val="21"/>
        </w:rPr>
        <w:t>可以对招标文件进行修改。</w:t>
      </w:r>
    </w:p>
    <w:p w14:paraId="1E5D58F9">
      <w:pPr>
        <w:spacing w:line="520" w:lineRule="exact"/>
        <w:ind w:firstLine="480"/>
        <w:rPr>
          <w:rFonts w:ascii="宋体" w:hAnsi="Arial"/>
          <w:color w:val="000000"/>
          <w:sz w:val="28"/>
          <w:szCs w:val="21"/>
        </w:rPr>
      </w:pPr>
      <w:r>
        <w:rPr>
          <w:rFonts w:hint="eastAsia" w:ascii="宋体" w:hAnsi="宋体"/>
          <w:bCs/>
          <w:color w:val="000000"/>
          <w:sz w:val="24"/>
          <w:szCs w:val="21"/>
        </w:rPr>
        <w:t xml:space="preserve">8.2 </w:t>
      </w:r>
      <w:r>
        <w:rPr>
          <w:rFonts w:hint="eastAsia" w:ascii="宋体" w:hAnsi="宋体"/>
          <w:color w:val="000000"/>
          <w:sz w:val="24"/>
          <w:szCs w:val="21"/>
        </w:rPr>
        <w:t>招标人</w:t>
      </w:r>
      <w:r>
        <w:rPr>
          <w:rFonts w:hint="eastAsia" w:ascii="宋体" w:hAnsi="宋体"/>
          <w:color w:val="000000"/>
          <w:sz w:val="24"/>
          <w:szCs w:val="24"/>
        </w:rPr>
        <w:t>有权按照法定的要求</w:t>
      </w:r>
      <w:r>
        <w:rPr>
          <w:rFonts w:hint="eastAsia" w:ascii="宋体" w:hAnsi="宋体"/>
          <w:color w:val="000000"/>
          <w:sz w:val="24"/>
          <w:szCs w:val="21"/>
        </w:rPr>
        <w:t>推迟投标截止日期和开标日期。</w:t>
      </w:r>
    </w:p>
    <w:p w14:paraId="4A6B26D1">
      <w:pPr>
        <w:spacing w:line="520" w:lineRule="exact"/>
        <w:ind w:firstLine="480"/>
        <w:rPr>
          <w:rFonts w:ascii="宋体" w:hAnsi="宋体"/>
          <w:color w:val="000000"/>
          <w:sz w:val="24"/>
          <w:szCs w:val="21"/>
        </w:rPr>
      </w:pPr>
      <w:r>
        <w:rPr>
          <w:rFonts w:hint="eastAsia" w:ascii="宋体" w:hAnsi="宋体"/>
          <w:bCs/>
          <w:color w:val="000000"/>
          <w:sz w:val="24"/>
          <w:szCs w:val="21"/>
        </w:rPr>
        <w:t xml:space="preserve">8.3 </w:t>
      </w:r>
      <w:r>
        <w:rPr>
          <w:rFonts w:hint="eastAsia" w:ascii="宋体" w:hAnsi="宋体"/>
          <w:color w:val="000000"/>
          <w:sz w:val="24"/>
          <w:szCs w:val="21"/>
        </w:rPr>
        <w:t>招标文件的修改将在江苏政府采购网公布，</w:t>
      </w:r>
      <w:r>
        <w:rPr>
          <w:rFonts w:hint="eastAsia" w:ascii="宋体" w:hAnsi="宋体"/>
          <w:color w:val="000000"/>
          <w:sz w:val="24"/>
          <w:szCs w:val="24"/>
        </w:rPr>
        <w:t>补充文件将作为招标文件的组成部分，</w:t>
      </w:r>
      <w:r>
        <w:rPr>
          <w:rFonts w:hint="eastAsia" w:ascii="宋体" w:hAnsi="宋体"/>
          <w:color w:val="000000"/>
          <w:sz w:val="24"/>
          <w:szCs w:val="21"/>
        </w:rPr>
        <w:t>并对投标人具有约束力。</w:t>
      </w:r>
    </w:p>
    <w:p w14:paraId="12DACE03">
      <w:pPr>
        <w:keepNext/>
        <w:keepLines/>
        <w:spacing w:line="520" w:lineRule="exact"/>
        <w:ind w:firstLine="482"/>
        <w:outlineLvl w:val="2"/>
        <w:rPr>
          <w:b/>
          <w:bCs/>
          <w:color w:val="000000"/>
          <w:sz w:val="32"/>
          <w:szCs w:val="32"/>
        </w:rPr>
      </w:pPr>
      <w:bookmarkStart w:id="83" w:name="_Toc462564072"/>
      <w:bookmarkStart w:id="84" w:name="_Toc16938529"/>
      <w:bookmarkStart w:id="85" w:name="_Toc513029213"/>
      <w:bookmarkStart w:id="86" w:name="_Toc20823285"/>
      <w:bookmarkStart w:id="87" w:name="_Toc120614216"/>
      <w:r>
        <w:rPr>
          <w:rFonts w:hint="eastAsia"/>
          <w:b/>
          <w:bCs/>
          <w:color w:val="000000"/>
          <w:sz w:val="32"/>
          <w:szCs w:val="32"/>
        </w:rPr>
        <w:t>三、投标文件的编制</w:t>
      </w:r>
      <w:bookmarkEnd w:id="83"/>
      <w:bookmarkEnd w:id="84"/>
      <w:bookmarkEnd w:id="85"/>
      <w:bookmarkEnd w:id="86"/>
      <w:bookmarkEnd w:id="87"/>
    </w:p>
    <w:p w14:paraId="479801F9">
      <w:pPr>
        <w:keepNext/>
        <w:keepLines/>
        <w:spacing w:line="520" w:lineRule="exact"/>
        <w:ind w:firstLine="560"/>
        <w:outlineLvl w:val="3"/>
        <w:rPr>
          <w:rFonts w:ascii="Arial" w:hAnsi="Arial" w:eastAsia="黑体" w:cs="Arial"/>
          <w:b/>
          <w:color w:val="000000"/>
          <w:sz w:val="28"/>
          <w:szCs w:val="28"/>
        </w:rPr>
      </w:pPr>
      <w:bookmarkStart w:id="88" w:name="_Toc513029214"/>
      <w:bookmarkStart w:id="89" w:name="_Toc20823286"/>
      <w:bookmarkStart w:id="90" w:name="_Toc16938530"/>
      <w:bookmarkStart w:id="91" w:name="_Toc462564073"/>
      <w:r>
        <w:rPr>
          <w:rFonts w:hint="eastAsia" w:ascii="Arial" w:hAnsi="Arial" w:eastAsia="黑体" w:cs="Arial"/>
          <w:color w:val="000000"/>
          <w:sz w:val="28"/>
          <w:szCs w:val="28"/>
        </w:rPr>
        <w:t>9.投标文件的语言及度量衡单位</w:t>
      </w:r>
      <w:bookmarkEnd w:id="88"/>
      <w:bookmarkEnd w:id="89"/>
      <w:bookmarkEnd w:id="90"/>
      <w:bookmarkEnd w:id="91"/>
    </w:p>
    <w:p w14:paraId="17870EE0">
      <w:pPr>
        <w:spacing w:line="520" w:lineRule="exact"/>
        <w:ind w:firstLine="480"/>
        <w:rPr>
          <w:rFonts w:ascii="宋体" w:hAnsi="宋体"/>
          <w:color w:val="000000"/>
          <w:sz w:val="24"/>
          <w:szCs w:val="21"/>
        </w:rPr>
      </w:pPr>
      <w:r>
        <w:rPr>
          <w:rFonts w:hint="eastAsia" w:ascii="宋体" w:hAnsi="宋体"/>
          <w:bCs/>
          <w:color w:val="000000"/>
          <w:sz w:val="24"/>
          <w:szCs w:val="21"/>
        </w:rPr>
        <w:t>9.1</w:t>
      </w:r>
      <w:r>
        <w:rPr>
          <w:rFonts w:hint="eastAsia" w:ascii="宋体" w:hAnsi="宋体"/>
          <w:color w:val="000000"/>
          <w:sz w:val="24"/>
          <w:szCs w:val="21"/>
        </w:rPr>
        <w:t xml:space="preserve"> 投标人提交的投标文件以及投标人与</w:t>
      </w:r>
      <w:r>
        <w:rPr>
          <w:rFonts w:hint="eastAsia" w:ascii="宋体" w:hAnsi="宋体"/>
          <w:sz w:val="24"/>
          <w:szCs w:val="21"/>
        </w:rPr>
        <w:t>招标人</w:t>
      </w:r>
      <w:r>
        <w:rPr>
          <w:rFonts w:hint="eastAsia" w:ascii="宋体" w:hAnsi="宋体"/>
          <w:color w:val="000000"/>
          <w:sz w:val="24"/>
          <w:szCs w:val="21"/>
        </w:rPr>
        <w:t>就有关投标的所有来往通知、函件和文件均应使用</w:t>
      </w:r>
      <w:r>
        <w:rPr>
          <w:rFonts w:hint="eastAsia" w:ascii="宋体" w:hAnsi="宋体"/>
          <w:b/>
          <w:bCs/>
          <w:color w:val="000000"/>
          <w:sz w:val="24"/>
          <w:szCs w:val="21"/>
        </w:rPr>
        <w:t>简体中文</w:t>
      </w:r>
      <w:r>
        <w:rPr>
          <w:rFonts w:hint="eastAsia" w:ascii="宋体" w:hAnsi="宋体"/>
          <w:color w:val="000000"/>
          <w:sz w:val="24"/>
          <w:szCs w:val="21"/>
        </w:rPr>
        <w:t>。</w:t>
      </w:r>
    </w:p>
    <w:p w14:paraId="57682F95">
      <w:pPr>
        <w:spacing w:line="520" w:lineRule="exact"/>
        <w:ind w:firstLine="480"/>
        <w:rPr>
          <w:rFonts w:ascii="宋体" w:hAnsi="宋体"/>
          <w:color w:val="000000"/>
          <w:sz w:val="24"/>
          <w:szCs w:val="21"/>
        </w:rPr>
      </w:pPr>
      <w:r>
        <w:rPr>
          <w:rFonts w:hint="eastAsia" w:ascii="宋体" w:hAnsi="宋体"/>
          <w:bCs/>
          <w:color w:val="000000"/>
          <w:sz w:val="24"/>
          <w:szCs w:val="21"/>
        </w:rPr>
        <w:t>9.2</w:t>
      </w:r>
      <w:r>
        <w:rPr>
          <w:rFonts w:hint="eastAsia" w:ascii="宋体" w:hAnsi="宋体"/>
          <w:color w:val="000000"/>
          <w:sz w:val="24"/>
          <w:szCs w:val="21"/>
        </w:rPr>
        <w:t xml:space="preserve"> 除技术性能另有规定外，投标文件所使用的度量衡单位，均须采用国家法定计量单位。</w:t>
      </w:r>
    </w:p>
    <w:p w14:paraId="4B783B27">
      <w:pPr>
        <w:keepNext/>
        <w:keepLines/>
        <w:spacing w:line="520" w:lineRule="exact"/>
        <w:ind w:firstLine="420"/>
        <w:outlineLvl w:val="3"/>
        <w:rPr>
          <w:rFonts w:ascii="Arial" w:hAnsi="Arial" w:eastAsia="黑体" w:cs="Arial"/>
          <w:color w:val="000000"/>
          <w:sz w:val="28"/>
          <w:szCs w:val="28"/>
        </w:rPr>
      </w:pPr>
      <w:bookmarkStart w:id="92" w:name="_Toc16938531"/>
      <w:bookmarkStart w:id="93" w:name="_Toc462564074"/>
      <w:bookmarkStart w:id="94" w:name="_Toc20823287"/>
      <w:bookmarkStart w:id="95" w:name="_Toc513029215"/>
      <w:r>
        <w:rPr>
          <w:rFonts w:hint="eastAsia" w:ascii="Arial" w:hAnsi="Arial" w:eastAsia="黑体" w:cs="Arial"/>
          <w:color w:val="000000"/>
          <w:sz w:val="28"/>
          <w:szCs w:val="28"/>
        </w:rPr>
        <w:t>10.投标文件构成</w:t>
      </w:r>
      <w:bookmarkEnd w:id="92"/>
      <w:bookmarkEnd w:id="93"/>
      <w:bookmarkEnd w:id="94"/>
      <w:bookmarkEnd w:id="95"/>
    </w:p>
    <w:p w14:paraId="177E5ABE">
      <w:pPr>
        <w:spacing w:line="520" w:lineRule="exact"/>
        <w:ind w:firstLine="480"/>
        <w:rPr>
          <w:rFonts w:ascii="宋体" w:hAnsi="宋体"/>
          <w:color w:val="000000"/>
          <w:sz w:val="24"/>
          <w:szCs w:val="21"/>
        </w:rPr>
      </w:pPr>
      <w:r>
        <w:rPr>
          <w:rFonts w:hint="eastAsia" w:ascii="宋体" w:hAnsi="宋体"/>
          <w:bCs/>
          <w:color w:val="000000"/>
          <w:sz w:val="24"/>
          <w:szCs w:val="21"/>
        </w:rPr>
        <w:t>10.1</w:t>
      </w:r>
      <w:r>
        <w:rPr>
          <w:rFonts w:hint="eastAsia" w:ascii="宋体" w:hAnsi="宋体"/>
          <w:color w:val="000000"/>
          <w:sz w:val="24"/>
          <w:szCs w:val="21"/>
        </w:rPr>
        <w:t xml:space="preserve"> 投标人编写的投标文件应包括资格证明文件、符合性证明文件、投标分项报价表、技术要求响应及偏离表、商务要求响应及偏离表、其他证明文件、投标函、开标一览表等部分。</w:t>
      </w:r>
    </w:p>
    <w:p w14:paraId="16A924DE">
      <w:pPr>
        <w:spacing w:line="520" w:lineRule="exact"/>
        <w:ind w:firstLine="480"/>
        <w:rPr>
          <w:rFonts w:ascii="宋体" w:hAnsi="宋体"/>
          <w:color w:val="000000"/>
          <w:sz w:val="24"/>
          <w:szCs w:val="21"/>
        </w:rPr>
      </w:pPr>
      <w:r>
        <w:rPr>
          <w:rFonts w:hint="eastAsia" w:ascii="宋体" w:hAnsi="宋体"/>
          <w:color w:val="000000"/>
          <w:sz w:val="24"/>
          <w:szCs w:val="21"/>
        </w:rPr>
        <w:t>10.2 如标书制作工具中格式和内容与“江苏政府采购网”发布的招标文件不一致，请以“江苏政府采购网”发布的招标文件为准。</w:t>
      </w:r>
    </w:p>
    <w:p w14:paraId="2CE5692B">
      <w:pPr>
        <w:keepNext/>
        <w:keepLines/>
        <w:spacing w:line="520" w:lineRule="exact"/>
        <w:ind w:firstLine="420"/>
        <w:outlineLvl w:val="3"/>
        <w:rPr>
          <w:rFonts w:ascii="Arial" w:hAnsi="Arial" w:eastAsia="黑体" w:cs="Arial"/>
          <w:color w:val="000000"/>
          <w:sz w:val="28"/>
          <w:szCs w:val="28"/>
        </w:rPr>
      </w:pPr>
      <w:bookmarkStart w:id="96" w:name="_Hlt26668975"/>
      <w:bookmarkEnd w:id="96"/>
      <w:bookmarkStart w:id="97" w:name="_Hlt26670360"/>
      <w:bookmarkEnd w:id="97"/>
      <w:bookmarkStart w:id="98" w:name="_Hlt26954838"/>
      <w:bookmarkEnd w:id="98"/>
      <w:bookmarkStart w:id="99" w:name="_Toc49090507"/>
      <w:bookmarkStart w:id="100" w:name="_Toc14577354"/>
      <w:bookmarkStart w:id="101" w:name="_Toc49090509"/>
      <w:bookmarkStart w:id="102" w:name="_Toc513029216"/>
      <w:bookmarkStart w:id="103" w:name="_Toc513029219"/>
      <w:bookmarkStart w:id="104" w:name="_Toc14577357"/>
      <w:bookmarkStart w:id="105" w:name="_Toc49090508"/>
      <w:bookmarkStart w:id="106" w:name="_Toc14577355"/>
      <w:r>
        <w:rPr>
          <w:rFonts w:hint="eastAsia" w:ascii="Arial" w:hAnsi="Arial" w:eastAsia="黑体" w:cs="Arial"/>
          <w:color w:val="000000"/>
          <w:sz w:val="28"/>
          <w:szCs w:val="28"/>
        </w:rPr>
        <w:t>11.证明投标人及投标标的符合招标文件规定的文件</w:t>
      </w:r>
      <w:bookmarkEnd w:id="99"/>
      <w:bookmarkEnd w:id="100"/>
      <w:bookmarkEnd w:id="101"/>
      <w:bookmarkEnd w:id="102"/>
      <w:bookmarkEnd w:id="103"/>
      <w:bookmarkEnd w:id="104"/>
    </w:p>
    <w:p w14:paraId="3AD03975">
      <w:pPr>
        <w:spacing w:line="520" w:lineRule="exact"/>
        <w:rPr>
          <w:rFonts w:ascii="宋体" w:hAnsi="宋体"/>
          <w:color w:val="000000"/>
          <w:sz w:val="24"/>
          <w:szCs w:val="24"/>
        </w:rPr>
      </w:pPr>
      <w:r>
        <w:rPr>
          <w:rFonts w:hint="eastAsia" w:ascii="宋体" w:hAnsi="宋体"/>
          <w:color w:val="000000"/>
          <w:sz w:val="24"/>
          <w:szCs w:val="24"/>
        </w:rPr>
        <w:t xml:space="preserve">    11.1 投标人应按照招标文件要求提交证明文件，证明其及投标标的符合招标文件规定。</w:t>
      </w:r>
    </w:p>
    <w:p w14:paraId="22C68ECE">
      <w:pPr>
        <w:spacing w:line="520" w:lineRule="exact"/>
        <w:ind w:firstLine="480"/>
        <w:rPr>
          <w:rFonts w:ascii="宋体" w:hAnsi="宋体"/>
          <w:color w:val="000000"/>
          <w:sz w:val="24"/>
          <w:szCs w:val="24"/>
        </w:rPr>
      </w:pPr>
      <w:r>
        <w:rPr>
          <w:rFonts w:hint="eastAsia" w:ascii="宋体" w:hAnsi="宋体"/>
          <w:color w:val="000000"/>
          <w:sz w:val="24"/>
          <w:szCs w:val="24"/>
        </w:rPr>
        <w:t>11.2招标文件对证明文件无明确形式要求的，证明文件可以以文字资料、图纸和数据等形式提交。</w:t>
      </w:r>
      <w:bookmarkEnd w:id="105"/>
      <w:bookmarkEnd w:id="106"/>
    </w:p>
    <w:p w14:paraId="2CC9754E">
      <w:pPr>
        <w:keepNext/>
        <w:keepLines/>
        <w:spacing w:line="520" w:lineRule="exact"/>
        <w:ind w:firstLine="420"/>
        <w:outlineLvl w:val="3"/>
        <w:rPr>
          <w:rFonts w:ascii="Arial" w:hAnsi="Arial" w:eastAsia="黑体" w:cs="Arial"/>
          <w:color w:val="000000"/>
          <w:sz w:val="28"/>
          <w:szCs w:val="28"/>
        </w:rPr>
      </w:pPr>
      <w:r>
        <w:rPr>
          <w:rFonts w:hint="eastAsia" w:ascii="Arial" w:hAnsi="Arial" w:eastAsia="黑体" w:cs="Arial"/>
          <w:color w:val="000000"/>
          <w:sz w:val="28"/>
          <w:szCs w:val="28"/>
        </w:rPr>
        <w:t>12.投标分项报价表</w:t>
      </w:r>
    </w:p>
    <w:p w14:paraId="695538BC">
      <w:pPr>
        <w:spacing w:line="520" w:lineRule="exact"/>
        <w:ind w:firstLine="480"/>
        <w:rPr>
          <w:rFonts w:ascii="宋体" w:hAnsi="宋体"/>
          <w:bCs/>
          <w:color w:val="000000"/>
          <w:sz w:val="24"/>
          <w:szCs w:val="21"/>
        </w:rPr>
      </w:pPr>
      <w:r>
        <w:rPr>
          <w:rFonts w:hint="eastAsia" w:ascii="宋体" w:hAnsi="宋体"/>
          <w:bCs/>
          <w:color w:val="000000"/>
          <w:sz w:val="24"/>
          <w:szCs w:val="21"/>
        </w:rPr>
        <w:t>12.1</w:t>
      </w:r>
      <w:r>
        <w:rPr>
          <w:rFonts w:hint="eastAsia" w:ascii="宋体" w:hAnsi="宋体"/>
          <w:color w:val="000000"/>
          <w:sz w:val="24"/>
          <w:szCs w:val="21"/>
        </w:rPr>
        <w:t xml:space="preserve"> 投标人应按照招标文件规定格式填报投标分项报价表。</w:t>
      </w:r>
    </w:p>
    <w:p w14:paraId="321FE2D7">
      <w:pPr>
        <w:spacing w:line="520" w:lineRule="exact"/>
        <w:ind w:firstLine="480"/>
        <w:rPr>
          <w:rFonts w:ascii="宋体" w:hAnsi="宋体"/>
          <w:bCs/>
          <w:color w:val="000000"/>
          <w:sz w:val="24"/>
          <w:szCs w:val="21"/>
        </w:rPr>
      </w:pPr>
      <w:r>
        <w:rPr>
          <w:rFonts w:hint="eastAsia" w:ascii="宋体" w:hAnsi="宋体"/>
          <w:color w:val="000000"/>
          <w:sz w:val="24"/>
          <w:szCs w:val="21"/>
        </w:rPr>
        <w:t>12.2</w:t>
      </w:r>
      <w:r>
        <w:rPr>
          <w:rFonts w:hint="eastAsia" w:ascii="宋体" w:hAnsi="宋体"/>
          <w:bCs/>
          <w:color w:val="000000"/>
          <w:sz w:val="24"/>
          <w:szCs w:val="21"/>
        </w:rPr>
        <w:t>投标货币。投标文件中的单价和总价无特殊规定的采用人民币报价，以元为单位标注。</w:t>
      </w:r>
      <w:r>
        <w:rPr>
          <w:rFonts w:hint="eastAsia" w:ascii="宋体" w:hAnsi="宋体"/>
          <w:color w:val="000000"/>
          <w:sz w:val="24"/>
          <w:szCs w:val="21"/>
        </w:rPr>
        <w:t>招标文件中另有规定的按规定执行。</w:t>
      </w:r>
    </w:p>
    <w:p w14:paraId="102E2451">
      <w:pPr>
        <w:keepNext/>
        <w:keepLines/>
        <w:spacing w:line="520" w:lineRule="exact"/>
        <w:ind w:firstLine="420"/>
        <w:outlineLvl w:val="3"/>
        <w:rPr>
          <w:rFonts w:ascii="Arial" w:hAnsi="Arial" w:eastAsia="黑体" w:cs="Arial"/>
          <w:color w:val="000000"/>
          <w:sz w:val="28"/>
          <w:szCs w:val="28"/>
        </w:rPr>
      </w:pPr>
      <w:bookmarkStart w:id="107" w:name="_Hlt26954848"/>
      <w:bookmarkEnd w:id="107"/>
      <w:bookmarkStart w:id="108" w:name="_Hlt26670482"/>
      <w:bookmarkEnd w:id="108"/>
      <w:bookmarkStart w:id="109" w:name="_Hlt26670486"/>
      <w:bookmarkEnd w:id="109"/>
      <w:bookmarkStart w:id="110" w:name="_Hlt26954846"/>
      <w:bookmarkEnd w:id="110"/>
      <w:bookmarkStart w:id="111" w:name="_Hlt26954731"/>
      <w:bookmarkEnd w:id="111"/>
      <w:r>
        <w:rPr>
          <w:rFonts w:hint="eastAsia" w:ascii="Arial" w:hAnsi="Arial" w:eastAsia="黑体" w:cs="Arial"/>
          <w:color w:val="000000"/>
          <w:sz w:val="28"/>
          <w:szCs w:val="28"/>
        </w:rPr>
        <w:t>13.技术要求响应及偏离表、商务要求响应及偏离表</w:t>
      </w:r>
    </w:p>
    <w:p w14:paraId="14F0FFC1">
      <w:pPr>
        <w:spacing w:line="520" w:lineRule="exact"/>
        <w:ind w:firstLine="480"/>
        <w:rPr>
          <w:rFonts w:ascii="宋体" w:hAnsi="Arial" w:cs="宋体"/>
          <w:color w:val="000000"/>
          <w:sz w:val="24"/>
          <w:szCs w:val="21"/>
          <w:lang w:val="zh-CN"/>
        </w:rPr>
      </w:pPr>
      <w:r>
        <w:rPr>
          <w:rFonts w:ascii="宋体" w:hAnsi="Arial" w:cs="宋体"/>
          <w:bCs/>
          <w:color w:val="000000"/>
          <w:sz w:val="24"/>
          <w:szCs w:val="21"/>
          <w:lang w:val="zh-CN"/>
        </w:rPr>
        <w:t>1</w:t>
      </w:r>
      <w:r>
        <w:rPr>
          <w:rFonts w:hint="eastAsia" w:ascii="宋体" w:hAnsi="Arial" w:cs="宋体"/>
          <w:bCs/>
          <w:color w:val="000000"/>
          <w:sz w:val="24"/>
          <w:szCs w:val="21"/>
          <w:lang w:val="zh-CN"/>
        </w:rPr>
        <w:t>3</w:t>
      </w:r>
      <w:r>
        <w:rPr>
          <w:rFonts w:ascii="宋体" w:hAnsi="Arial" w:cs="宋体"/>
          <w:bCs/>
          <w:color w:val="000000"/>
          <w:sz w:val="24"/>
          <w:szCs w:val="21"/>
          <w:lang w:val="zh-CN"/>
        </w:rPr>
        <w:t>.1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投标人需对招标文件中的技术要求与商务要求逐项作出响应或偏离，并说明原因。</w:t>
      </w:r>
    </w:p>
    <w:p w14:paraId="5843659F">
      <w:pPr>
        <w:spacing w:line="520" w:lineRule="exact"/>
        <w:ind w:firstLine="480"/>
        <w:rPr>
          <w:rFonts w:ascii="宋体" w:hAnsi="Arial" w:cs="宋体"/>
          <w:color w:val="000000"/>
          <w:sz w:val="24"/>
          <w:szCs w:val="21"/>
          <w:lang w:val="zh-CN"/>
        </w:rPr>
      </w:pPr>
      <w:r>
        <w:rPr>
          <w:rFonts w:hint="eastAsia" w:ascii="宋体" w:hAnsi="Arial" w:cs="宋体"/>
          <w:color w:val="000000"/>
          <w:sz w:val="24"/>
          <w:szCs w:val="21"/>
          <w:lang w:val="zh-CN"/>
        </w:rPr>
        <w:t>13.2 投标人可在投标文件中提供认为需要的其他技术文件或说明。</w:t>
      </w:r>
    </w:p>
    <w:p w14:paraId="09B61529">
      <w:pPr>
        <w:keepNext/>
        <w:keepLines/>
        <w:spacing w:line="520" w:lineRule="exact"/>
        <w:ind w:firstLine="420"/>
        <w:outlineLvl w:val="3"/>
        <w:rPr>
          <w:rFonts w:ascii="Arial" w:hAnsi="Arial" w:eastAsia="黑体" w:cs="Arial"/>
          <w:color w:val="000000"/>
          <w:sz w:val="28"/>
          <w:szCs w:val="28"/>
        </w:rPr>
      </w:pPr>
      <w:r>
        <w:rPr>
          <w:rFonts w:hint="eastAsia" w:ascii="Arial" w:hAnsi="Arial" w:eastAsia="黑体" w:cs="Arial"/>
          <w:color w:val="000000"/>
          <w:sz w:val="28"/>
          <w:szCs w:val="28"/>
        </w:rPr>
        <w:t>14.服务承诺、培训计划、人员安排及其他</w:t>
      </w:r>
    </w:p>
    <w:p w14:paraId="771715A2">
      <w:pPr>
        <w:spacing w:line="520" w:lineRule="exact"/>
        <w:ind w:firstLine="480"/>
        <w:rPr>
          <w:rFonts w:ascii="宋体" w:hAnsi="宋体"/>
          <w:color w:val="000000"/>
          <w:sz w:val="24"/>
          <w:szCs w:val="24"/>
        </w:rPr>
      </w:pPr>
      <w:r>
        <w:rPr>
          <w:rFonts w:hint="eastAsia" w:ascii="宋体" w:hAnsi="宋体"/>
          <w:bCs/>
          <w:color w:val="000000"/>
          <w:sz w:val="24"/>
          <w:szCs w:val="24"/>
        </w:rPr>
        <w:t xml:space="preserve">14.1 </w:t>
      </w:r>
      <w:r>
        <w:rPr>
          <w:rFonts w:hint="eastAsia" w:ascii="宋体" w:hAnsi="宋体"/>
          <w:color w:val="000000"/>
          <w:sz w:val="24"/>
          <w:szCs w:val="24"/>
        </w:rPr>
        <w:t>投标人需根据招标文件要求提供有关售后服务的管理制度，售后服务机构的分布情况，售后服务人员的数量、素质、技术水平及售后服务的反应能力等。</w:t>
      </w:r>
    </w:p>
    <w:p w14:paraId="2FCB9A55">
      <w:pPr>
        <w:spacing w:line="520" w:lineRule="exact"/>
        <w:ind w:firstLine="480"/>
        <w:rPr>
          <w:rFonts w:ascii="宋体" w:hAnsi="宋体"/>
          <w:color w:val="000000"/>
          <w:sz w:val="24"/>
          <w:szCs w:val="24"/>
        </w:rPr>
      </w:pPr>
      <w:r>
        <w:rPr>
          <w:rFonts w:hint="eastAsia" w:ascii="宋体" w:hAnsi="宋体"/>
          <w:color w:val="000000"/>
          <w:sz w:val="24"/>
          <w:szCs w:val="24"/>
        </w:rPr>
        <w:t>14.2 投标人需根据招标文件要求提供培训计划。</w:t>
      </w:r>
    </w:p>
    <w:p w14:paraId="0AF1E6BB">
      <w:pPr>
        <w:spacing w:line="520" w:lineRule="exact"/>
        <w:ind w:firstLine="480"/>
        <w:rPr>
          <w:rFonts w:ascii="宋体" w:hAnsi="宋体"/>
          <w:color w:val="000000"/>
          <w:sz w:val="24"/>
          <w:szCs w:val="24"/>
        </w:rPr>
      </w:pPr>
      <w:r>
        <w:rPr>
          <w:rFonts w:hint="eastAsia" w:ascii="宋体" w:hAnsi="宋体"/>
          <w:color w:val="000000"/>
          <w:sz w:val="24"/>
          <w:szCs w:val="24"/>
        </w:rPr>
        <w:t>14.3  投标人需根据招标文件要求提供</w:t>
      </w:r>
      <w:r>
        <w:rPr>
          <w:rFonts w:hint="eastAsia" w:ascii="宋体" w:hAnsi="Arial" w:cs="宋体"/>
          <w:color w:val="000000"/>
          <w:sz w:val="24"/>
          <w:szCs w:val="21"/>
          <w:lang w:val="zh-CN"/>
        </w:rPr>
        <w:t>所投标的的主要组成部分、功能设计、实现思路及关键技术等。</w:t>
      </w:r>
    </w:p>
    <w:p w14:paraId="65A5B1FE">
      <w:pPr>
        <w:keepNext/>
        <w:keepLines/>
        <w:spacing w:line="520" w:lineRule="exact"/>
        <w:ind w:firstLine="420"/>
        <w:outlineLvl w:val="3"/>
        <w:rPr>
          <w:rFonts w:ascii="Arial" w:hAnsi="Arial" w:eastAsia="黑体" w:cs="Arial"/>
          <w:color w:val="000000"/>
          <w:sz w:val="28"/>
          <w:szCs w:val="28"/>
        </w:rPr>
      </w:pPr>
      <w:bookmarkStart w:id="112" w:name="_Toc49090510"/>
      <w:bookmarkStart w:id="113" w:name="_Toc14577359"/>
      <w:r>
        <w:rPr>
          <w:rFonts w:hint="eastAsia" w:ascii="Arial" w:hAnsi="Arial" w:eastAsia="黑体" w:cs="Arial"/>
          <w:color w:val="000000"/>
          <w:sz w:val="28"/>
          <w:szCs w:val="28"/>
        </w:rPr>
        <w:t>15.投标函和开标一览表</w:t>
      </w:r>
    </w:p>
    <w:p w14:paraId="2892E380">
      <w:pPr>
        <w:spacing w:line="520" w:lineRule="exact"/>
        <w:ind w:firstLine="480"/>
        <w:rPr>
          <w:rFonts w:ascii="宋体" w:hAnsi="宋体"/>
          <w:color w:val="000000"/>
          <w:sz w:val="24"/>
          <w:szCs w:val="21"/>
        </w:rPr>
      </w:pPr>
      <w:r>
        <w:rPr>
          <w:rFonts w:hint="eastAsia" w:ascii="宋体" w:hAnsi="宋体"/>
          <w:bCs/>
          <w:color w:val="000000"/>
          <w:sz w:val="24"/>
          <w:szCs w:val="21"/>
        </w:rPr>
        <w:t>15.1</w:t>
      </w:r>
      <w:r>
        <w:rPr>
          <w:rFonts w:hint="eastAsia" w:ascii="宋体" w:hAnsi="宋体"/>
          <w:color w:val="000000"/>
          <w:sz w:val="24"/>
          <w:szCs w:val="21"/>
        </w:rPr>
        <w:t xml:space="preserve"> 投标人应按照招标文件中提供的格式完整、正确填写投标函、开标一览表。</w:t>
      </w:r>
    </w:p>
    <w:p w14:paraId="0FAE6CC8">
      <w:pPr>
        <w:spacing w:line="520" w:lineRule="exact"/>
        <w:ind w:firstLine="480"/>
        <w:rPr>
          <w:rFonts w:ascii="宋体" w:hAnsi="宋体"/>
          <w:color w:val="000000"/>
          <w:sz w:val="24"/>
          <w:szCs w:val="21"/>
        </w:rPr>
      </w:pPr>
      <w:r>
        <w:rPr>
          <w:rFonts w:hint="eastAsia" w:ascii="宋体" w:hAnsi="宋体"/>
          <w:color w:val="000000"/>
          <w:sz w:val="24"/>
          <w:szCs w:val="21"/>
        </w:rPr>
        <w:t>15.2 对于采用货币报价的项目，开标一览表中的投标总报价应与投标分项报价表中的投标总报价一致，如不一致，不作为无效投标处理，但评标时按开标一览表中价格为准。</w:t>
      </w:r>
      <w:bookmarkEnd w:id="112"/>
      <w:bookmarkEnd w:id="113"/>
    </w:p>
    <w:p w14:paraId="789A9E59">
      <w:pPr>
        <w:keepNext/>
        <w:keepLines/>
        <w:spacing w:line="520" w:lineRule="exact"/>
        <w:ind w:firstLine="420"/>
        <w:outlineLvl w:val="3"/>
        <w:rPr>
          <w:rFonts w:ascii="Arial" w:hAnsi="Arial" w:eastAsia="黑体" w:cs="Arial"/>
          <w:color w:val="000000"/>
          <w:sz w:val="28"/>
          <w:szCs w:val="28"/>
        </w:rPr>
      </w:pPr>
      <w:bookmarkStart w:id="114" w:name="_Toc49090511"/>
      <w:bookmarkStart w:id="115" w:name="_Toc14577360"/>
      <w:r>
        <w:rPr>
          <w:rFonts w:hint="eastAsia" w:ascii="Arial" w:hAnsi="Arial" w:eastAsia="黑体" w:cs="Arial"/>
          <w:color w:val="000000"/>
          <w:sz w:val="28"/>
          <w:szCs w:val="28"/>
        </w:rPr>
        <w:t>16.投标有效期</w:t>
      </w:r>
      <w:bookmarkEnd w:id="114"/>
      <w:bookmarkEnd w:id="115"/>
    </w:p>
    <w:p w14:paraId="5BF07809">
      <w:pPr>
        <w:spacing w:line="520" w:lineRule="exact"/>
        <w:ind w:firstLine="480"/>
        <w:rPr>
          <w:rFonts w:ascii="宋体" w:hAnsi="宋体"/>
          <w:bCs/>
          <w:color w:val="000000"/>
          <w:sz w:val="24"/>
          <w:szCs w:val="21"/>
        </w:rPr>
      </w:pPr>
      <w:r>
        <w:rPr>
          <w:rFonts w:hint="eastAsia" w:ascii="宋体" w:hAnsi="宋体"/>
          <w:bCs/>
          <w:color w:val="000000"/>
          <w:sz w:val="24"/>
          <w:szCs w:val="21"/>
        </w:rPr>
        <w:t>16.1投标有效期为招标人规定的开标之日后</w:t>
      </w:r>
      <w:r>
        <w:rPr>
          <w:rFonts w:hint="eastAsia" w:ascii="仿宋_GB2312" w:hAnsi="仿宋_GB2312"/>
          <w:b/>
          <w:color w:val="000000"/>
          <w:sz w:val="24"/>
          <w:szCs w:val="21"/>
          <w:u w:val="single"/>
        </w:rPr>
        <w:t>六十（60）天</w:t>
      </w:r>
      <w:r>
        <w:rPr>
          <w:rFonts w:hint="eastAsia" w:ascii="宋体" w:hAnsi="宋体"/>
          <w:bCs/>
          <w:color w:val="000000"/>
          <w:sz w:val="24"/>
          <w:szCs w:val="21"/>
        </w:rPr>
        <w:t>。投标有效期比规定短的将被视为未实质性响应招标文件而予以拒绝。</w:t>
      </w:r>
    </w:p>
    <w:p w14:paraId="2BE33124">
      <w:pPr>
        <w:keepNext/>
        <w:keepLines/>
        <w:spacing w:line="520" w:lineRule="exact"/>
        <w:ind w:firstLine="420"/>
        <w:outlineLvl w:val="3"/>
        <w:rPr>
          <w:rFonts w:ascii="Arial" w:hAnsi="Arial" w:eastAsia="黑体" w:cs="Arial"/>
          <w:color w:val="000000"/>
          <w:sz w:val="28"/>
          <w:szCs w:val="28"/>
        </w:rPr>
      </w:pPr>
      <w:r>
        <w:rPr>
          <w:rFonts w:hint="eastAsia" w:ascii="Arial" w:hAnsi="Arial" w:eastAsia="黑体" w:cs="Arial"/>
          <w:color w:val="000000"/>
          <w:sz w:val="28"/>
          <w:szCs w:val="28"/>
        </w:rPr>
        <w:t>1</w:t>
      </w:r>
      <w:r>
        <w:rPr>
          <w:rFonts w:ascii="Arial" w:hAnsi="Arial" w:eastAsia="黑体" w:cs="Arial"/>
          <w:color w:val="000000"/>
          <w:sz w:val="28"/>
          <w:szCs w:val="28"/>
        </w:rPr>
        <w:t>7</w:t>
      </w:r>
      <w:r>
        <w:rPr>
          <w:rFonts w:hint="eastAsia" w:ascii="Arial" w:hAnsi="Arial" w:eastAsia="黑体" w:cs="Arial"/>
          <w:color w:val="000000"/>
          <w:sz w:val="28"/>
          <w:szCs w:val="28"/>
        </w:rPr>
        <w:t>.投标有效期的延长</w:t>
      </w:r>
    </w:p>
    <w:p w14:paraId="5C6988E2">
      <w:pPr>
        <w:spacing w:line="520" w:lineRule="exact"/>
        <w:ind w:firstLine="480"/>
        <w:rPr>
          <w:rFonts w:ascii="宋体" w:hAnsi="宋体"/>
          <w:bCs/>
          <w:color w:val="000000"/>
          <w:sz w:val="24"/>
          <w:szCs w:val="21"/>
        </w:rPr>
      </w:pPr>
      <w:r>
        <w:rPr>
          <w:rFonts w:hint="eastAsia" w:ascii="宋体" w:hAnsi="宋体"/>
          <w:bCs/>
          <w:color w:val="000000"/>
          <w:sz w:val="24"/>
          <w:szCs w:val="21"/>
        </w:rPr>
        <w:t>17.1在特殊情况下，招标人于原投标有效期满之前，可向投标人提出延长投标有效期的要求。这种要求与答复均应采用书面形式。投标人可以拒绝招标人的这一要求而放弃投标，同意延长投标有效期的投标人既不能要求也不允许修改其投标文件。</w:t>
      </w:r>
      <w:r>
        <w:rPr>
          <w:rFonts w:hint="eastAsia" w:ascii="宋体" w:hAnsi="宋体"/>
          <w:color w:val="000000"/>
          <w:sz w:val="24"/>
          <w:szCs w:val="24"/>
        </w:rPr>
        <w:t>受投标有效期约束的所有权利与义务均延长至新的有效期</w:t>
      </w:r>
      <w:r>
        <w:rPr>
          <w:rFonts w:hint="eastAsia" w:ascii="宋体" w:hAnsi="宋体"/>
          <w:bCs/>
          <w:color w:val="000000"/>
          <w:sz w:val="24"/>
          <w:szCs w:val="21"/>
        </w:rPr>
        <w:t>。</w:t>
      </w:r>
    </w:p>
    <w:p w14:paraId="63B9496A">
      <w:pPr>
        <w:keepNext/>
        <w:keepLines/>
        <w:spacing w:line="520" w:lineRule="exact"/>
        <w:outlineLvl w:val="2"/>
        <w:rPr>
          <w:b/>
          <w:bCs/>
          <w:color w:val="000000"/>
          <w:sz w:val="32"/>
          <w:szCs w:val="32"/>
        </w:rPr>
      </w:pPr>
      <w:bookmarkStart w:id="116" w:name="_Hlt26954739"/>
      <w:bookmarkEnd w:id="116"/>
      <w:bookmarkStart w:id="117" w:name="_Hlt26954852"/>
      <w:bookmarkEnd w:id="117"/>
      <w:bookmarkStart w:id="118" w:name="_Toc16938540"/>
      <w:bookmarkStart w:id="119" w:name="_Toc120614217"/>
      <w:bookmarkStart w:id="120" w:name="_Toc20823296"/>
      <w:bookmarkStart w:id="121" w:name="_Toc513029224"/>
      <w:r>
        <w:rPr>
          <w:rFonts w:hint="eastAsia"/>
          <w:b/>
          <w:bCs/>
          <w:color w:val="000000"/>
          <w:sz w:val="32"/>
          <w:szCs w:val="32"/>
        </w:rPr>
        <w:t>四、投标文件的递交</w:t>
      </w:r>
      <w:bookmarkEnd w:id="118"/>
      <w:bookmarkEnd w:id="119"/>
      <w:bookmarkEnd w:id="120"/>
      <w:bookmarkEnd w:id="121"/>
    </w:p>
    <w:p w14:paraId="0440D88C">
      <w:pPr>
        <w:keepNext/>
        <w:keepLines/>
        <w:spacing w:line="520" w:lineRule="exact"/>
        <w:ind w:firstLine="420"/>
        <w:outlineLvl w:val="3"/>
        <w:rPr>
          <w:rFonts w:ascii="黑体" w:hAnsi="Arial" w:eastAsia="黑体" w:cs="Arial"/>
          <w:color w:val="000000"/>
          <w:sz w:val="28"/>
          <w:szCs w:val="28"/>
        </w:rPr>
      </w:pPr>
      <w:bookmarkStart w:id="122" w:name="_Toc462564084"/>
      <w:bookmarkStart w:id="123" w:name="_Toc16938541"/>
      <w:bookmarkStart w:id="124" w:name="_Toc513029225"/>
      <w:bookmarkStart w:id="125" w:name="_Toc20823297"/>
      <w:r>
        <w:rPr>
          <w:rFonts w:hint="eastAsia" w:ascii="Arial" w:hAnsi="Arial" w:eastAsia="黑体" w:cs="Arial"/>
          <w:color w:val="000000"/>
          <w:sz w:val="28"/>
          <w:szCs w:val="28"/>
        </w:rPr>
        <w:t>1</w:t>
      </w:r>
      <w:r>
        <w:rPr>
          <w:rFonts w:ascii="Arial" w:hAnsi="Arial" w:eastAsia="黑体" w:cs="Arial"/>
          <w:color w:val="000000"/>
          <w:sz w:val="28"/>
          <w:szCs w:val="28"/>
        </w:rPr>
        <w:t>8</w:t>
      </w:r>
      <w:r>
        <w:rPr>
          <w:rFonts w:hint="eastAsia" w:ascii="Arial" w:hAnsi="Arial" w:eastAsia="黑体" w:cs="Arial"/>
          <w:color w:val="000000"/>
          <w:sz w:val="28"/>
          <w:szCs w:val="28"/>
        </w:rPr>
        <w:t>.电子</w:t>
      </w:r>
      <w:r>
        <w:rPr>
          <w:rFonts w:hint="eastAsia" w:ascii="黑体" w:hAnsi="Arial" w:eastAsia="黑体" w:cs="Arial"/>
          <w:color w:val="000000"/>
          <w:sz w:val="28"/>
          <w:szCs w:val="28"/>
        </w:rPr>
        <w:t>投标文件</w:t>
      </w:r>
      <w:bookmarkEnd w:id="122"/>
      <w:bookmarkEnd w:id="123"/>
      <w:bookmarkEnd w:id="124"/>
      <w:bookmarkEnd w:id="125"/>
      <w:r>
        <w:rPr>
          <w:rFonts w:hint="eastAsia" w:ascii="黑体" w:hAnsi="Arial" w:eastAsia="黑体" w:cs="Arial"/>
          <w:color w:val="000000"/>
          <w:sz w:val="28"/>
          <w:szCs w:val="28"/>
        </w:rPr>
        <w:t>的递交</w:t>
      </w:r>
    </w:p>
    <w:p w14:paraId="17589ADE">
      <w:pPr>
        <w:spacing w:line="520" w:lineRule="exact"/>
        <w:ind w:left="525"/>
        <w:rPr>
          <w:rFonts w:ascii="宋体" w:hAnsi="宋体"/>
          <w:bCs/>
          <w:color w:val="000000"/>
          <w:sz w:val="24"/>
          <w:szCs w:val="21"/>
        </w:rPr>
      </w:pPr>
      <w:r>
        <w:rPr>
          <w:rFonts w:hint="eastAsia" w:ascii="宋体" w:hAnsi="宋体"/>
          <w:bCs/>
          <w:color w:val="000000"/>
          <w:sz w:val="24"/>
          <w:szCs w:val="21"/>
        </w:rPr>
        <w:t>18.1投标人应当按照《操作手册》规定，在投标截止时间前</w:t>
      </w:r>
      <w:r>
        <w:rPr>
          <w:rFonts w:ascii="宋体" w:hAnsi="宋体"/>
          <w:bCs/>
          <w:color w:val="000000"/>
          <w:sz w:val="24"/>
          <w:szCs w:val="21"/>
        </w:rPr>
        <w:t>制作</w:t>
      </w:r>
      <w:r>
        <w:rPr>
          <w:rFonts w:hint="eastAsia" w:ascii="宋体" w:hAnsi="宋体"/>
          <w:bCs/>
          <w:color w:val="000000"/>
          <w:sz w:val="24"/>
          <w:szCs w:val="21"/>
        </w:rPr>
        <w:t>并上传电子投标</w:t>
      </w:r>
    </w:p>
    <w:p w14:paraId="3BD4AB57">
      <w:pPr>
        <w:spacing w:line="520" w:lineRule="exact"/>
        <w:rPr>
          <w:rFonts w:ascii="宋体" w:hAnsi="宋体"/>
          <w:bCs/>
          <w:color w:val="000000"/>
          <w:sz w:val="24"/>
          <w:szCs w:val="21"/>
        </w:rPr>
      </w:pPr>
      <w:r>
        <w:rPr>
          <w:rFonts w:hint="eastAsia" w:ascii="宋体" w:hAnsi="宋体"/>
          <w:bCs/>
          <w:color w:val="000000"/>
          <w:sz w:val="24"/>
          <w:szCs w:val="21"/>
        </w:rPr>
        <w:t>文件。</w:t>
      </w:r>
      <w:bookmarkStart w:id="126" w:name="_Toc20823298"/>
      <w:bookmarkStart w:id="127" w:name="_Toc16938542"/>
      <w:bookmarkStart w:id="128" w:name="_Toc513029226"/>
    </w:p>
    <w:p w14:paraId="7BBA6E44">
      <w:pPr>
        <w:keepNext/>
        <w:keepLines/>
        <w:spacing w:line="520" w:lineRule="exact"/>
        <w:ind w:firstLine="420"/>
        <w:outlineLvl w:val="3"/>
        <w:rPr>
          <w:rFonts w:ascii="宋体" w:hAnsi="宋体" w:eastAsia="黑体" w:cs="Arial"/>
          <w:bCs/>
          <w:color w:val="000000"/>
          <w:sz w:val="24"/>
          <w:szCs w:val="28"/>
        </w:rPr>
      </w:pPr>
      <w:r>
        <w:rPr>
          <w:rFonts w:ascii="Arial" w:hAnsi="Arial" w:eastAsia="黑体" w:cs="Arial"/>
          <w:bCs/>
          <w:color w:val="000000"/>
          <w:sz w:val="28"/>
          <w:szCs w:val="28"/>
        </w:rPr>
        <w:t>19</w:t>
      </w:r>
      <w:r>
        <w:rPr>
          <w:rFonts w:hint="eastAsia" w:ascii="Arial" w:hAnsi="Arial" w:eastAsia="黑体" w:cs="Arial"/>
          <w:bCs/>
          <w:color w:val="000000"/>
          <w:sz w:val="28"/>
          <w:szCs w:val="28"/>
        </w:rPr>
        <w:t>.投标截止日期</w:t>
      </w:r>
      <w:bookmarkEnd w:id="126"/>
      <w:bookmarkEnd w:id="127"/>
      <w:bookmarkEnd w:id="128"/>
    </w:p>
    <w:p w14:paraId="4607DD88">
      <w:pPr>
        <w:spacing w:line="520" w:lineRule="exact"/>
        <w:ind w:firstLine="480"/>
        <w:rPr>
          <w:rFonts w:ascii="宋体" w:hAnsi="宋体"/>
          <w:bCs/>
          <w:color w:val="000000"/>
          <w:sz w:val="24"/>
          <w:szCs w:val="21"/>
          <w:u w:val="single"/>
        </w:rPr>
      </w:pPr>
      <w:r>
        <w:rPr>
          <w:rFonts w:ascii="宋体" w:hAnsi="宋体"/>
          <w:color w:val="000000"/>
          <w:sz w:val="24"/>
          <w:szCs w:val="21"/>
        </w:rPr>
        <w:t>19</w:t>
      </w:r>
      <w:r>
        <w:rPr>
          <w:rFonts w:hint="eastAsia" w:ascii="宋体" w:hAnsi="宋体"/>
          <w:color w:val="000000"/>
          <w:sz w:val="24"/>
          <w:szCs w:val="21"/>
        </w:rPr>
        <w:t>.1</w:t>
      </w:r>
      <w:r>
        <w:rPr>
          <w:rFonts w:hint="eastAsia" w:ascii="宋体" w:hAnsi="宋体"/>
          <w:bCs/>
          <w:color w:val="000000"/>
          <w:sz w:val="24"/>
          <w:szCs w:val="21"/>
        </w:rPr>
        <w:t xml:space="preserve"> </w:t>
      </w:r>
      <w:r>
        <w:rPr>
          <w:rFonts w:hint="eastAsia" w:ascii="宋体" w:hAnsi="宋体"/>
          <w:b/>
          <w:bCs/>
          <w:color w:val="000000"/>
          <w:sz w:val="24"/>
          <w:szCs w:val="21"/>
          <w:u w:val="single"/>
        </w:rPr>
        <w:t>投标人上传电子投标文件的时间不得迟于招标公告中规定的投标截止时间。</w:t>
      </w:r>
    </w:p>
    <w:p w14:paraId="17D9FCF4">
      <w:pPr>
        <w:spacing w:line="520" w:lineRule="exact"/>
        <w:ind w:firstLine="480"/>
        <w:rPr>
          <w:rFonts w:ascii="宋体" w:hAnsi="宋体"/>
          <w:bCs/>
          <w:color w:val="000000"/>
          <w:sz w:val="24"/>
          <w:szCs w:val="21"/>
        </w:rPr>
      </w:pPr>
      <w:r>
        <w:rPr>
          <w:rFonts w:hint="eastAsia" w:ascii="宋体" w:hAnsi="宋体"/>
          <w:bCs/>
          <w:color w:val="000000"/>
          <w:sz w:val="24"/>
          <w:szCs w:val="21"/>
        </w:rPr>
        <w:t>投标人应充分考虑到网络环境、网络带宽等风险因素，如因投标人自身原因造成的电子投标文件上传不成功的按照本招标文件第二章第27.1.2条规定做无效投标处理。</w:t>
      </w:r>
    </w:p>
    <w:p w14:paraId="4E6C068E">
      <w:pPr>
        <w:spacing w:line="520" w:lineRule="exact"/>
        <w:ind w:firstLine="480"/>
        <w:rPr>
          <w:rFonts w:ascii="宋体" w:hAnsi="宋体"/>
          <w:bCs/>
          <w:color w:val="000000"/>
          <w:sz w:val="24"/>
          <w:szCs w:val="21"/>
        </w:rPr>
      </w:pPr>
      <w:r>
        <w:rPr>
          <w:rFonts w:ascii="宋体" w:hAnsi="宋体"/>
          <w:color w:val="000000"/>
          <w:sz w:val="24"/>
          <w:szCs w:val="21"/>
        </w:rPr>
        <w:t>19</w:t>
      </w:r>
      <w:r>
        <w:rPr>
          <w:rFonts w:hint="eastAsia" w:ascii="宋体" w:hAnsi="宋体"/>
          <w:color w:val="000000"/>
          <w:sz w:val="24"/>
          <w:szCs w:val="21"/>
        </w:rPr>
        <w:t>.2</w:t>
      </w:r>
      <w:r>
        <w:rPr>
          <w:rFonts w:hint="eastAsia" w:ascii="宋体" w:hAnsi="宋体"/>
          <w:bCs/>
          <w:color w:val="000000"/>
          <w:sz w:val="24"/>
          <w:szCs w:val="21"/>
        </w:rPr>
        <w:t xml:space="preserve"> 招标人可以按照规定，通过修改招标文件酌情延长投标截止日期，在此情况下，投标人的所有权利和义务以及投标人受制的截止日期均应以延长后新的截止日期为准。</w:t>
      </w:r>
    </w:p>
    <w:p w14:paraId="771EDC67">
      <w:pPr>
        <w:keepNext/>
        <w:keepLines/>
        <w:spacing w:line="520" w:lineRule="exact"/>
        <w:ind w:firstLine="420"/>
        <w:outlineLvl w:val="3"/>
        <w:rPr>
          <w:rFonts w:ascii="Arial" w:hAnsi="Arial" w:eastAsia="黑体" w:cs="Arial"/>
          <w:color w:val="000000"/>
          <w:sz w:val="28"/>
          <w:szCs w:val="28"/>
        </w:rPr>
      </w:pPr>
      <w:bookmarkStart w:id="129" w:name="_Toc20823299"/>
      <w:bookmarkStart w:id="130" w:name="_Toc513029227"/>
      <w:bookmarkStart w:id="131" w:name="_Toc16938543"/>
      <w:r>
        <w:rPr>
          <w:rFonts w:hint="eastAsia" w:ascii="Arial" w:hAnsi="Arial" w:eastAsia="黑体" w:cs="Arial"/>
          <w:color w:val="000000"/>
          <w:sz w:val="28"/>
          <w:szCs w:val="28"/>
        </w:rPr>
        <w:t>2</w:t>
      </w:r>
      <w:r>
        <w:rPr>
          <w:rFonts w:ascii="Arial" w:hAnsi="Arial" w:eastAsia="黑体" w:cs="Arial"/>
          <w:color w:val="000000"/>
          <w:sz w:val="28"/>
          <w:szCs w:val="28"/>
        </w:rPr>
        <w:t>0</w:t>
      </w:r>
      <w:r>
        <w:rPr>
          <w:rFonts w:hint="eastAsia" w:ascii="Arial" w:hAnsi="Arial" w:eastAsia="黑体" w:cs="Arial"/>
          <w:color w:val="000000"/>
          <w:sz w:val="28"/>
          <w:szCs w:val="28"/>
        </w:rPr>
        <w:t>.投标文件</w:t>
      </w:r>
      <w:bookmarkEnd w:id="129"/>
      <w:bookmarkEnd w:id="130"/>
      <w:bookmarkEnd w:id="131"/>
      <w:r>
        <w:rPr>
          <w:rFonts w:hint="eastAsia" w:ascii="Arial" w:hAnsi="Arial" w:eastAsia="黑体" w:cs="Arial"/>
          <w:color w:val="000000"/>
          <w:sz w:val="28"/>
          <w:szCs w:val="28"/>
        </w:rPr>
        <w:t>的拒收</w:t>
      </w:r>
    </w:p>
    <w:p w14:paraId="481FB78F">
      <w:pPr>
        <w:spacing w:line="520" w:lineRule="exact"/>
        <w:ind w:firstLine="480"/>
        <w:rPr>
          <w:rFonts w:ascii="宋体" w:hAnsi="宋体"/>
          <w:bCs/>
          <w:color w:val="000000"/>
          <w:sz w:val="24"/>
          <w:szCs w:val="21"/>
        </w:rPr>
      </w:pPr>
      <w:r>
        <w:rPr>
          <w:rFonts w:hint="eastAsia" w:ascii="宋体" w:hAnsi="宋体"/>
          <w:bCs/>
          <w:color w:val="000000"/>
          <w:sz w:val="24"/>
          <w:szCs w:val="21"/>
        </w:rPr>
        <w:t>20.1 招标人拒绝接收在其规定的投标截止时间后上传的任何投标文件。</w:t>
      </w:r>
    </w:p>
    <w:p w14:paraId="794BFB45">
      <w:pPr>
        <w:keepNext/>
        <w:keepLines/>
        <w:spacing w:line="520" w:lineRule="exact"/>
        <w:ind w:firstLine="420"/>
        <w:outlineLvl w:val="3"/>
        <w:rPr>
          <w:rFonts w:ascii="Arial" w:hAnsi="Arial" w:eastAsia="黑体" w:cs="Arial"/>
          <w:color w:val="000000"/>
          <w:sz w:val="28"/>
          <w:szCs w:val="28"/>
        </w:rPr>
      </w:pPr>
      <w:bookmarkStart w:id="132" w:name="_Toc16938544"/>
      <w:bookmarkStart w:id="133" w:name="_Toc20823300"/>
      <w:bookmarkStart w:id="134" w:name="_Toc513029228"/>
      <w:r>
        <w:rPr>
          <w:rFonts w:hint="eastAsia" w:ascii="Arial" w:hAnsi="Arial" w:eastAsia="黑体" w:cs="Arial"/>
          <w:color w:val="000000"/>
          <w:sz w:val="28"/>
          <w:szCs w:val="28"/>
        </w:rPr>
        <w:t>2</w:t>
      </w:r>
      <w:r>
        <w:rPr>
          <w:rFonts w:ascii="Arial" w:hAnsi="Arial" w:eastAsia="黑体" w:cs="Arial"/>
          <w:color w:val="000000"/>
          <w:sz w:val="28"/>
          <w:szCs w:val="28"/>
        </w:rPr>
        <w:t>1</w:t>
      </w:r>
      <w:r>
        <w:rPr>
          <w:rFonts w:hint="eastAsia" w:ascii="Arial" w:hAnsi="Arial" w:eastAsia="黑体" w:cs="Arial"/>
          <w:color w:val="000000"/>
          <w:sz w:val="28"/>
          <w:szCs w:val="28"/>
        </w:rPr>
        <w:t>.投标文件的撤回和修改</w:t>
      </w:r>
      <w:bookmarkEnd w:id="132"/>
      <w:bookmarkEnd w:id="133"/>
      <w:bookmarkEnd w:id="134"/>
    </w:p>
    <w:p w14:paraId="50CC1570">
      <w:pPr>
        <w:spacing w:line="520" w:lineRule="exact"/>
        <w:ind w:firstLine="480"/>
        <w:rPr>
          <w:rFonts w:ascii="宋体" w:hAnsi="宋体"/>
          <w:color w:val="000000"/>
          <w:sz w:val="24"/>
          <w:szCs w:val="21"/>
        </w:rPr>
      </w:pPr>
      <w:r>
        <w:rPr>
          <w:rFonts w:hint="eastAsia" w:ascii="宋体" w:hAnsi="宋体"/>
          <w:color w:val="000000"/>
          <w:sz w:val="24"/>
          <w:szCs w:val="21"/>
        </w:rPr>
        <w:t>2</w:t>
      </w:r>
      <w:r>
        <w:rPr>
          <w:rFonts w:ascii="宋体" w:hAnsi="宋体"/>
          <w:color w:val="000000"/>
          <w:sz w:val="24"/>
          <w:szCs w:val="21"/>
        </w:rPr>
        <w:t>1</w:t>
      </w:r>
      <w:r>
        <w:rPr>
          <w:rFonts w:hint="eastAsia" w:ascii="宋体" w:hAnsi="宋体"/>
          <w:color w:val="000000"/>
          <w:sz w:val="24"/>
          <w:szCs w:val="21"/>
        </w:rPr>
        <w:t>.1 投标文件的撤回</w:t>
      </w:r>
    </w:p>
    <w:p w14:paraId="19EC590E">
      <w:pPr>
        <w:spacing w:line="520" w:lineRule="exact"/>
        <w:ind w:firstLine="480"/>
        <w:rPr>
          <w:rFonts w:ascii="宋体" w:hAnsi="宋体"/>
          <w:color w:val="000000"/>
          <w:sz w:val="24"/>
          <w:szCs w:val="21"/>
        </w:rPr>
      </w:pPr>
      <w:r>
        <w:rPr>
          <w:rFonts w:hint="eastAsia" w:ascii="宋体" w:hAnsi="宋体"/>
          <w:color w:val="000000"/>
          <w:sz w:val="24"/>
          <w:szCs w:val="21"/>
        </w:rPr>
        <w:t>2</w:t>
      </w:r>
      <w:r>
        <w:rPr>
          <w:rFonts w:ascii="宋体" w:hAnsi="宋体"/>
          <w:color w:val="000000"/>
          <w:sz w:val="24"/>
          <w:szCs w:val="21"/>
        </w:rPr>
        <w:t>1</w:t>
      </w:r>
      <w:r>
        <w:rPr>
          <w:rFonts w:hint="eastAsia" w:ascii="宋体" w:hAnsi="宋体"/>
          <w:color w:val="000000"/>
          <w:sz w:val="24"/>
          <w:szCs w:val="21"/>
        </w:rPr>
        <w:t>.1.1 电子投标文件的撤回</w:t>
      </w:r>
    </w:p>
    <w:p w14:paraId="43A14248">
      <w:pPr>
        <w:spacing w:line="520" w:lineRule="exact"/>
        <w:ind w:firstLine="480"/>
        <w:rPr>
          <w:rFonts w:ascii="宋体" w:hAnsi="宋体"/>
          <w:color w:val="000000"/>
          <w:sz w:val="24"/>
          <w:szCs w:val="21"/>
        </w:rPr>
      </w:pPr>
      <w:r>
        <w:rPr>
          <w:rFonts w:hint="eastAsia" w:ascii="宋体" w:hAnsi="宋体"/>
          <w:color w:val="000000"/>
          <w:sz w:val="24"/>
          <w:szCs w:val="21"/>
        </w:rPr>
        <w:t>投标人可在投标截止时间前，撤回其电子投标文件，具体操作方法见《操作手册》。</w:t>
      </w:r>
    </w:p>
    <w:p w14:paraId="1C64DC10">
      <w:pPr>
        <w:spacing w:line="52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1</w:t>
      </w:r>
      <w:r>
        <w:rPr>
          <w:rFonts w:hint="eastAsia" w:ascii="宋体" w:hAnsi="宋体"/>
          <w:color w:val="000000"/>
          <w:sz w:val="24"/>
          <w:szCs w:val="24"/>
        </w:rPr>
        <w:t>.1.</w:t>
      </w:r>
      <w:r>
        <w:rPr>
          <w:rFonts w:ascii="宋体" w:hAnsi="宋体"/>
          <w:color w:val="000000"/>
          <w:sz w:val="24"/>
          <w:szCs w:val="24"/>
        </w:rPr>
        <w:t>2</w:t>
      </w:r>
      <w:r>
        <w:rPr>
          <w:rFonts w:hint="eastAsia" w:ascii="宋体" w:hAnsi="宋体"/>
          <w:color w:val="000000"/>
          <w:sz w:val="24"/>
          <w:szCs w:val="24"/>
        </w:rPr>
        <w:t xml:space="preserve"> 投标人撤回电子投标文件，则认为其不再参与本项目投标活动。</w:t>
      </w:r>
    </w:p>
    <w:p w14:paraId="1A08A141">
      <w:pPr>
        <w:spacing w:line="52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1</w:t>
      </w:r>
      <w:r>
        <w:rPr>
          <w:rFonts w:hint="eastAsia" w:ascii="宋体" w:hAnsi="宋体"/>
          <w:color w:val="000000"/>
          <w:sz w:val="24"/>
          <w:szCs w:val="24"/>
        </w:rPr>
        <w:t>.2 投标文件的修改</w:t>
      </w:r>
    </w:p>
    <w:p w14:paraId="7D831940">
      <w:pPr>
        <w:spacing w:line="520" w:lineRule="exact"/>
        <w:ind w:firstLine="480"/>
        <w:rPr>
          <w:rFonts w:ascii="宋体" w:hAnsi="宋体"/>
          <w:color w:val="000000"/>
          <w:sz w:val="24"/>
          <w:szCs w:val="21"/>
        </w:rPr>
      </w:pPr>
      <w:r>
        <w:rPr>
          <w:rFonts w:hint="eastAsia" w:ascii="宋体" w:hAnsi="宋体"/>
          <w:color w:val="000000"/>
          <w:sz w:val="24"/>
          <w:szCs w:val="21"/>
        </w:rPr>
        <w:t>21.2.1投标人可在投标截止时间前，对其电子投标文件进行修改，具体操作方法见《操作手册》。</w:t>
      </w:r>
    </w:p>
    <w:p w14:paraId="67FB4173">
      <w:pPr>
        <w:spacing w:line="520" w:lineRule="exact"/>
        <w:ind w:firstLine="480"/>
        <w:rPr>
          <w:rFonts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1</w:t>
      </w:r>
      <w:r>
        <w:rPr>
          <w:rFonts w:hint="eastAsia" w:ascii="宋体" w:hAnsi="宋体"/>
          <w:color w:val="000000"/>
          <w:sz w:val="24"/>
          <w:szCs w:val="21"/>
        </w:rPr>
        <w:t>.</w:t>
      </w:r>
      <w:r>
        <w:rPr>
          <w:rFonts w:ascii="宋体" w:hAnsi="宋体"/>
          <w:color w:val="000000"/>
          <w:sz w:val="24"/>
          <w:szCs w:val="21"/>
        </w:rPr>
        <w:t>2.2</w:t>
      </w:r>
      <w:r>
        <w:rPr>
          <w:rFonts w:hint="eastAsia" w:ascii="宋体" w:hAnsi="宋体"/>
          <w:bCs/>
          <w:color w:val="000000"/>
          <w:sz w:val="24"/>
          <w:szCs w:val="21"/>
        </w:rPr>
        <w:t xml:space="preserve"> 在投标截止时间之后，投标人不得对其电子投标文件作任何修改。</w:t>
      </w:r>
    </w:p>
    <w:p w14:paraId="69A01512">
      <w:pPr>
        <w:spacing w:line="520" w:lineRule="exact"/>
        <w:ind w:firstLine="480"/>
        <w:rPr>
          <w:rFonts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1</w:t>
      </w:r>
      <w:r>
        <w:rPr>
          <w:rFonts w:hint="eastAsia" w:ascii="宋体" w:hAnsi="宋体"/>
          <w:color w:val="000000"/>
          <w:sz w:val="24"/>
          <w:szCs w:val="21"/>
        </w:rPr>
        <w:t>.3</w:t>
      </w:r>
      <w:r>
        <w:rPr>
          <w:rFonts w:hint="eastAsia" w:ascii="宋体" w:hAnsi="宋体"/>
          <w:bCs/>
          <w:color w:val="000000"/>
          <w:sz w:val="24"/>
          <w:szCs w:val="21"/>
        </w:rPr>
        <w:t xml:space="preserve"> 在投标截止时间至招标文件中规定的投标有效期满之间的这段时间内，投标人不得撤回其投标。</w:t>
      </w:r>
    </w:p>
    <w:p w14:paraId="3977E7ED">
      <w:pPr>
        <w:keepNext/>
        <w:keepLines/>
        <w:spacing w:line="520" w:lineRule="exact"/>
        <w:ind w:firstLine="482"/>
        <w:outlineLvl w:val="2"/>
        <w:rPr>
          <w:b/>
          <w:bCs/>
          <w:color w:val="000000"/>
          <w:sz w:val="32"/>
          <w:szCs w:val="32"/>
        </w:rPr>
      </w:pPr>
      <w:bookmarkStart w:id="135" w:name="_Toc120614218"/>
      <w:bookmarkStart w:id="136" w:name="_Toc20823301"/>
      <w:bookmarkStart w:id="137" w:name="_Toc513029229"/>
      <w:bookmarkStart w:id="138" w:name="_Toc16938545"/>
      <w:r>
        <w:rPr>
          <w:rFonts w:hint="eastAsia"/>
          <w:b/>
          <w:bCs/>
          <w:color w:val="000000"/>
          <w:sz w:val="32"/>
          <w:szCs w:val="32"/>
        </w:rPr>
        <w:t>五、开标与评标</w:t>
      </w:r>
      <w:bookmarkEnd w:id="135"/>
      <w:bookmarkEnd w:id="136"/>
      <w:bookmarkEnd w:id="137"/>
      <w:bookmarkEnd w:id="138"/>
    </w:p>
    <w:p w14:paraId="56ACDA9F">
      <w:pPr>
        <w:keepNext/>
        <w:keepLines/>
        <w:spacing w:line="520" w:lineRule="exact"/>
        <w:ind w:firstLine="420"/>
        <w:outlineLvl w:val="3"/>
        <w:rPr>
          <w:rFonts w:ascii="Arial" w:hAnsi="Arial" w:eastAsia="黑体" w:cs="Arial"/>
          <w:color w:val="000000"/>
          <w:sz w:val="28"/>
          <w:szCs w:val="28"/>
        </w:rPr>
      </w:pPr>
      <w:bookmarkStart w:id="139" w:name="_Toc513029230"/>
      <w:bookmarkStart w:id="140" w:name="_Toc20823302"/>
      <w:bookmarkStart w:id="141" w:name="_Toc16938546"/>
      <w:r>
        <w:rPr>
          <w:rFonts w:hint="eastAsia" w:ascii="Arial" w:hAnsi="Arial" w:eastAsia="黑体" w:cs="Arial"/>
          <w:color w:val="000000"/>
          <w:sz w:val="28"/>
          <w:szCs w:val="28"/>
        </w:rPr>
        <w:t>22.开标</w:t>
      </w:r>
      <w:bookmarkEnd w:id="139"/>
      <w:bookmarkEnd w:id="140"/>
      <w:bookmarkEnd w:id="141"/>
    </w:p>
    <w:p w14:paraId="22D0825B">
      <w:pPr>
        <w:spacing w:line="520" w:lineRule="exact"/>
        <w:ind w:firstLine="360"/>
        <w:rPr>
          <w:color w:val="000000"/>
          <w:szCs w:val="21"/>
        </w:rPr>
      </w:pPr>
      <w:r>
        <w:rPr>
          <w:rFonts w:hint="eastAsia" w:ascii="宋体" w:hAnsi="宋体"/>
          <w:color w:val="000000"/>
          <w:sz w:val="24"/>
          <w:szCs w:val="21"/>
        </w:rPr>
        <w:t>2</w:t>
      </w:r>
      <w:r>
        <w:rPr>
          <w:rFonts w:ascii="宋体" w:hAnsi="宋体"/>
          <w:color w:val="000000"/>
          <w:sz w:val="24"/>
          <w:szCs w:val="21"/>
        </w:rPr>
        <w:t>2</w:t>
      </w:r>
      <w:r>
        <w:rPr>
          <w:rFonts w:hint="eastAsia" w:ascii="宋体" w:hAnsi="宋体"/>
          <w:color w:val="000000"/>
          <w:sz w:val="24"/>
          <w:szCs w:val="21"/>
        </w:rPr>
        <w:t>.1</w:t>
      </w:r>
      <w:r>
        <w:rPr>
          <w:rFonts w:hint="eastAsia" w:ascii="宋体" w:hAnsi="宋体"/>
          <w:bCs/>
          <w:sz w:val="24"/>
          <w:szCs w:val="21"/>
        </w:rPr>
        <w:t>采购代理机构</w:t>
      </w:r>
      <w:r>
        <w:rPr>
          <w:rFonts w:hint="eastAsia" w:ascii="宋体" w:hAnsi="宋体"/>
          <w:bCs/>
          <w:color w:val="000000"/>
          <w:sz w:val="24"/>
          <w:szCs w:val="21"/>
        </w:rPr>
        <w:t>将在招标公告中规定的时间和地点组织公开开标</w:t>
      </w:r>
      <w:r>
        <w:rPr>
          <w:rFonts w:hint="eastAsia" w:ascii="宋体" w:hAnsi="宋体"/>
          <w:color w:val="000000"/>
          <w:sz w:val="24"/>
          <w:szCs w:val="24"/>
        </w:rPr>
        <w:t>。投标人应当按照《操作手册》规定，</w:t>
      </w:r>
      <w:r>
        <w:rPr>
          <w:rFonts w:ascii="宋体" w:hAnsi="宋体"/>
          <w:color w:val="000000"/>
          <w:sz w:val="24"/>
          <w:szCs w:val="24"/>
        </w:rPr>
        <w:t>参加开标活动</w:t>
      </w:r>
      <w:r>
        <w:rPr>
          <w:rFonts w:hint="eastAsia" w:ascii="宋体" w:hAnsi="宋体"/>
          <w:color w:val="000000"/>
          <w:sz w:val="24"/>
          <w:szCs w:val="24"/>
        </w:rPr>
        <w:t>和在</w:t>
      </w:r>
      <w:r>
        <w:rPr>
          <w:rFonts w:hint="eastAsia" w:ascii="宋体" w:hAnsi="宋体"/>
          <w:sz w:val="24"/>
          <w:szCs w:val="24"/>
        </w:rPr>
        <w:t>苏采云系统规</w:t>
      </w:r>
      <w:r>
        <w:rPr>
          <w:rFonts w:hint="eastAsia" w:ascii="宋体" w:hAnsi="宋体"/>
          <w:color w:val="000000"/>
          <w:sz w:val="24"/>
          <w:szCs w:val="24"/>
        </w:rPr>
        <w:t>定的时间内对投标文件进行解密。</w:t>
      </w:r>
    </w:p>
    <w:p w14:paraId="3AACC9AE">
      <w:pPr>
        <w:spacing w:line="520" w:lineRule="exact"/>
        <w:ind w:firstLine="480"/>
        <w:rPr>
          <w:rFonts w:ascii="宋体" w:hAnsi="宋体"/>
          <w:color w:val="000000"/>
          <w:sz w:val="24"/>
          <w:szCs w:val="24"/>
        </w:rPr>
      </w:pPr>
      <w:r>
        <w:rPr>
          <w:rFonts w:hint="eastAsia" w:ascii="宋体" w:hAnsi="宋体"/>
          <w:bCs/>
          <w:color w:val="000000"/>
          <w:sz w:val="24"/>
          <w:szCs w:val="24"/>
        </w:rPr>
        <w:t>2</w:t>
      </w:r>
      <w:r>
        <w:rPr>
          <w:rFonts w:ascii="宋体" w:hAnsi="宋体"/>
          <w:bCs/>
          <w:color w:val="000000"/>
          <w:sz w:val="24"/>
          <w:szCs w:val="24"/>
        </w:rPr>
        <w:t>2</w:t>
      </w:r>
      <w:r>
        <w:rPr>
          <w:rFonts w:hint="eastAsia" w:ascii="宋体" w:hAnsi="宋体"/>
          <w:bCs/>
          <w:color w:val="000000"/>
          <w:sz w:val="24"/>
          <w:szCs w:val="24"/>
        </w:rPr>
        <w:t>.2</w:t>
      </w:r>
      <w:r>
        <w:rPr>
          <w:rFonts w:hint="eastAsia" w:ascii="宋体" w:hAnsi="宋体"/>
          <w:color w:val="000000"/>
          <w:sz w:val="24"/>
          <w:szCs w:val="24"/>
        </w:rPr>
        <w:t>开标仪式由</w:t>
      </w:r>
      <w:r>
        <w:rPr>
          <w:rFonts w:hint="eastAsia" w:ascii="宋体" w:hAnsi="宋体"/>
          <w:bCs/>
          <w:sz w:val="24"/>
          <w:szCs w:val="21"/>
        </w:rPr>
        <w:t>采购代理机构</w:t>
      </w:r>
      <w:r>
        <w:rPr>
          <w:rFonts w:hint="eastAsia" w:ascii="宋体" w:hAnsi="宋体"/>
          <w:color w:val="000000"/>
          <w:sz w:val="24"/>
          <w:szCs w:val="24"/>
        </w:rPr>
        <w:t>组织。</w:t>
      </w:r>
      <w:r>
        <w:rPr>
          <w:rFonts w:hint="eastAsia" w:ascii="宋体" w:hAnsi="宋体"/>
          <w:sz w:val="24"/>
          <w:szCs w:val="24"/>
        </w:rPr>
        <w:t>苏采云系统</w:t>
      </w:r>
      <w:r>
        <w:rPr>
          <w:rFonts w:hint="eastAsia" w:ascii="宋体" w:hAnsi="宋体"/>
          <w:color w:val="000000"/>
          <w:sz w:val="24"/>
          <w:szCs w:val="24"/>
        </w:rPr>
        <w:t>将自动对</w:t>
      </w:r>
      <w:r>
        <w:rPr>
          <w:rFonts w:ascii="宋体" w:hAnsi="宋体"/>
          <w:color w:val="000000"/>
          <w:sz w:val="24"/>
          <w:szCs w:val="24"/>
        </w:rPr>
        <w:t>项目进行开标，</w:t>
      </w:r>
      <w:r>
        <w:rPr>
          <w:rFonts w:hint="eastAsia" w:ascii="宋体" w:hAnsi="宋体"/>
          <w:color w:val="000000"/>
          <w:sz w:val="24"/>
          <w:szCs w:val="24"/>
        </w:rPr>
        <w:t>并宣布各投标人名称和投标价格。</w:t>
      </w:r>
    </w:p>
    <w:p w14:paraId="102D0A3C">
      <w:pPr>
        <w:spacing w:line="520" w:lineRule="exact"/>
        <w:ind w:firstLine="480"/>
        <w:rPr>
          <w:rFonts w:ascii="宋体" w:hAnsi="宋体"/>
          <w:color w:val="000000"/>
          <w:sz w:val="24"/>
          <w:szCs w:val="24"/>
        </w:rPr>
      </w:pPr>
      <w:r>
        <w:rPr>
          <w:rFonts w:hint="eastAsia" w:ascii="宋体" w:hAnsi="宋体"/>
          <w:bCs/>
          <w:color w:val="000000"/>
          <w:sz w:val="24"/>
          <w:szCs w:val="21"/>
        </w:rPr>
        <w:t>2</w:t>
      </w:r>
      <w:r>
        <w:rPr>
          <w:rFonts w:ascii="宋体" w:hAnsi="宋体"/>
          <w:bCs/>
          <w:color w:val="000000"/>
          <w:sz w:val="24"/>
          <w:szCs w:val="21"/>
        </w:rPr>
        <w:t>2</w:t>
      </w:r>
      <w:r>
        <w:rPr>
          <w:rFonts w:hint="eastAsia" w:ascii="宋体" w:hAnsi="宋体"/>
          <w:bCs/>
          <w:color w:val="000000"/>
          <w:sz w:val="24"/>
          <w:szCs w:val="21"/>
        </w:rPr>
        <w:t>.3投标人在开标过程中涉及到的投标文件解密、开标结果确认等工作，应按照《操作手册》规定执行。</w:t>
      </w:r>
    </w:p>
    <w:p w14:paraId="64952584">
      <w:pPr>
        <w:spacing w:line="52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2</w:t>
      </w:r>
      <w:r>
        <w:rPr>
          <w:rFonts w:hint="eastAsia" w:ascii="宋体" w:hAnsi="宋体"/>
          <w:color w:val="000000"/>
          <w:sz w:val="24"/>
          <w:szCs w:val="24"/>
        </w:rPr>
        <w:t>.4投标人如果对开标过程和开标记录有疑义，应当根据《操作手册》规定提出，如</w:t>
      </w:r>
      <w:r>
        <w:rPr>
          <w:rFonts w:hint="eastAsia" w:ascii="宋体" w:hAnsi="宋体"/>
          <w:sz w:val="24"/>
          <w:szCs w:val="24"/>
        </w:rPr>
        <w:t>苏采云系统</w:t>
      </w:r>
      <w:r>
        <w:rPr>
          <w:rFonts w:hint="eastAsia" w:ascii="宋体" w:hAnsi="宋体"/>
          <w:color w:val="000000"/>
          <w:sz w:val="24"/>
          <w:szCs w:val="24"/>
        </w:rPr>
        <w:t>中《开标记录表》宣布后5分钟内未提出的，视同认可开标结果。</w:t>
      </w:r>
    </w:p>
    <w:p w14:paraId="0F57445B">
      <w:pPr>
        <w:keepNext/>
        <w:keepLines/>
        <w:spacing w:line="520" w:lineRule="exact"/>
        <w:ind w:firstLine="420"/>
        <w:outlineLvl w:val="3"/>
        <w:rPr>
          <w:rFonts w:ascii="Arial" w:hAnsi="Arial" w:eastAsia="黑体" w:cs="Arial"/>
          <w:color w:val="000000"/>
          <w:sz w:val="28"/>
          <w:szCs w:val="28"/>
        </w:rPr>
      </w:pPr>
      <w:bookmarkStart w:id="142" w:name="_Toc20823303"/>
      <w:bookmarkStart w:id="143" w:name="_Toc513029231"/>
      <w:bookmarkStart w:id="144" w:name="_Toc16938547"/>
      <w:r>
        <w:rPr>
          <w:rFonts w:hint="eastAsia" w:ascii="Arial" w:hAnsi="Arial" w:eastAsia="黑体" w:cs="Arial"/>
          <w:color w:val="000000"/>
          <w:sz w:val="28"/>
          <w:szCs w:val="28"/>
        </w:rPr>
        <w:t>2</w:t>
      </w:r>
      <w:r>
        <w:rPr>
          <w:rFonts w:ascii="Arial" w:hAnsi="Arial" w:eastAsia="黑体" w:cs="Arial"/>
          <w:color w:val="000000"/>
          <w:sz w:val="28"/>
          <w:szCs w:val="28"/>
        </w:rPr>
        <w:t>3</w:t>
      </w:r>
      <w:r>
        <w:rPr>
          <w:rFonts w:hint="eastAsia" w:ascii="Arial" w:hAnsi="Arial" w:eastAsia="黑体" w:cs="Arial"/>
          <w:color w:val="000000"/>
          <w:sz w:val="28"/>
          <w:szCs w:val="28"/>
        </w:rPr>
        <w:t>.评标委员会</w:t>
      </w:r>
    </w:p>
    <w:p w14:paraId="1840391A">
      <w:pPr>
        <w:spacing w:line="520" w:lineRule="exact"/>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3</w:t>
      </w:r>
      <w:r>
        <w:rPr>
          <w:rFonts w:hint="eastAsia" w:ascii="宋体" w:hAnsi="宋体"/>
          <w:color w:val="000000"/>
          <w:sz w:val="24"/>
          <w:szCs w:val="24"/>
        </w:rPr>
        <w:t>.1</w:t>
      </w:r>
      <w:r>
        <w:rPr>
          <w:rFonts w:hint="eastAsia" w:ascii="宋体" w:hAnsi="宋体"/>
          <w:b/>
          <w:color w:val="000000"/>
          <w:sz w:val="24"/>
          <w:szCs w:val="24"/>
        </w:rPr>
        <w:t xml:space="preserve"> </w:t>
      </w:r>
      <w:r>
        <w:rPr>
          <w:rFonts w:hint="eastAsia" w:ascii="宋体" w:hAnsi="宋体"/>
          <w:color w:val="000000"/>
          <w:sz w:val="24"/>
          <w:szCs w:val="24"/>
        </w:rPr>
        <w:t>开标后，</w:t>
      </w:r>
      <w:r>
        <w:rPr>
          <w:rFonts w:hint="eastAsia" w:ascii="宋体" w:hAnsi="宋体"/>
          <w:bCs/>
          <w:sz w:val="24"/>
          <w:szCs w:val="21"/>
        </w:rPr>
        <w:t>采购代理机构</w:t>
      </w:r>
      <w:r>
        <w:rPr>
          <w:rFonts w:hint="eastAsia" w:ascii="宋体" w:hAnsi="宋体"/>
          <w:color w:val="000000"/>
          <w:sz w:val="24"/>
          <w:szCs w:val="24"/>
        </w:rPr>
        <w:t>将立即组织评标委员会（以下简称评委会）进行评标。</w:t>
      </w:r>
    </w:p>
    <w:p w14:paraId="35823A6A">
      <w:pPr>
        <w:spacing w:line="52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3</w:t>
      </w:r>
      <w:r>
        <w:rPr>
          <w:rFonts w:hint="eastAsia" w:ascii="宋体" w:hAnsi="宋体"/>
          <w:color w:val="000000"/>
          <w:sz w:val="24"/>
          <w:szCs w:val="24"/>
        </w:rPr>
        <w:t>.2 评委会由招标人代表和有关技术、经济等方面的专家组成，且人员构成符合政府采购有关规定。</w:t>
      </w:r>
    </w:p>
    <w:p w14:paraId="13E73CEA">
      <w:pPr>
        <w:spacing w:line="52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3</w:t>
      </w:r>
      <w:r>
        <w:rPr>
          <w:rFonts w:hint="eastAsia" w:ascii="宋体" w:hAnsi="宋体"/>
          <w:color w:val="000000"/>
          <w:sz w:val="24"/>
          <w:szCs w:val="24"/>
        </w:rPr>
        <w:t>.3评委会独立工作，负责评审所有投标文件并确定中标侯选人。</w:t>
      </w:r>
    </w:p>
    <w:p w14:paraId="3F0A7B8A">
      <w:pPr>
        <w:keepNext/>
        <w:keepLines/>
        <w:spacing w:line="520" w:lineRule="exact"/>
        <w:ind w:firstLine="420"/>
        <w:outlineLvl w:val="3"/>
        <w:rPr>
          <w:rFonts w:ascii="黑体" w:hAnsi="Arial" w:eastAsia="黑体" w:cs="Arial"/>
          <w:color w:val="000000"/>
          <w:sz w:val="28"/>
          <w:szCs w:val="28"/>
        </w:rPr>
      </w:pPr>
      <w:r>
        <w:rPr>
          <w:rFonts w:hint="eastAsia" w:ascii="黑体" w:hAnsi="Arial" w:eastAsia="黑体" w:cs="Arial"/>
          <w:color w:val="000000"/>
          <w:sz w:val="28"/>
          <w:szCs w:val="28"/>
        </w:rPr>
        <w:t>2</w:t>
      </w:r>
      <w:r>
        <w:rPr>
          <w:rFonts w:ascii="黑体" w:hAnsi="Arial" w:eastAsia="黑体" w:cs="Arial"/>
          <w:color w:val="000000"/>
          <w:sz w:val="28"/>
          <w:szCs w:val="28"/>
        </w:rPr>
        <w:t>4</w:t>
      </w:r>
      <w:r>
        <w:rPr>
          <w:rFonts w:hint="eastAsia" w:ascii="黑体" w:hAnsi="Arial" w:eastAsia="黑体" w:cs="Arial"/>
          <w:color w:val="000000"/>
          <w:sz w:val="28"/>
          <w:szCs w:val="28"/>
        </w:rPr>
        <w:t>.评标过程的保密与公正</w:t>
      </w:r>
      <w:bookmarkEnd w:id="142"/>
      <w:bookmarkEnd w:id="143"/>
      <w:bookmarkEnd w:id="144"/>
    </w:p>
    <w:p w14:paraId="5F624301">
      <w:pPr>
        <w:spacing w:line="520" w:lineRule="exact"/>
        <w:ind w:firstLine="480"/>
        <w:rPr>
          <w:rFonts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4</w:t>
      </w:r>
      <w:r>
        <w:rPr>
          <w:rFonts w:hint="eastAsia" w:ascii="宋体" w:hAnsi="宋体"/>
          <w:color w:val="000000"/>
          <w:sz w:val="24"/>
          <w:szCs w:val="21"/>
        </w:rPr>
        <w:t>.1</w:t>
      </w:r>
      <w:r>
        <w:rPr>
          <w:rFonts w:hint="eastAsia" w:ascii="宋体" w:hAnsi="宋体"/>
          <w:bCs/>
          <w:color w:val="000000"/>
          <w:sz w:val="24"/>
          <w:szCs w:val="21"/>
        </w:rPr>
        <w:t>凡是与审查、澄清、评价和比较投标的有关资料以及授标建议等，招标人、评委均不得向投标人或与评标无关的其他人员透露。</w:t>
      </w:r>
    </w:p>
    <w:p w14:paraId="2776FF1D">
      <w:pPr>
        <w:spacing w:line="520" w:lineRule="exact"/>
        <w:ind w:firstLine="480"/>
        <w:rPr>
          <w:rFonts w:ascii="宋体" w:hAnsi="宋体"/>
          <w:color w:val="000000"/>
          <w:sz w:val="24"/>
          <w:szCs w:val="24"/>
        </w:rPr>
      </w:pPr>
      <w:r>
        <w:rPr>
          <w:rFonts w:hint="eastAsia" w:ascii="宋体" w:hAnsi="宋体"/>
          <w:color w:val="000000"/>
          <w:sz w:val="24"/>
          <w:szCs w:val="21"/>
        </w:rPr>
        <w:t>2</w:t>
      </w:r>
      <w:r>
        <w:rPr>
          <w:rFonts w:ascii="宋体" w:hAnsi="宋体"/>
          <w:color w:val="000000"/>
          <w:sz w:val="24"/>
          <w:szCs w:val="21"/>
        </w:rPr>
        <w:t>4</w:t>
      </w:r>
      <w:r>
        <w:rPr>
          <w:rFonts w:hint="eastAsia" w:ascii="宋体" w:hAnsi="宋体"/>
          <w:color w:val="000000"/>
          <w:sz w:val="24"/>
          <w:szCs w:val="21"/>
        </w:rPr>
        <w:t>.2</w:t>
      </w:r>
      <w:r>
        <w:rPr>
          <w:rFonts w:hint="eastAsia" w:ascii="宋体" w:hAnsi="宋体"/>
          <w:color w:val="000000"/>
          <w:sz w:val="24"/>
          <w:szCs w:val="24"/>
        </w:rPr>
        <w:t>在评标过程中，投标人不得以任何行为影响评标过程，否则其投标文件将被作为无效投标文件。</w:t>
      </w:r>
    </w:p>
    <w:p w14:paraId="43D96C37">
      <w:pPr>
        <w:spacing w:line="520" w:lineRule="exact"/>
        <w:ind w:firstLine="480"/>
        <w:rPr>
          <w:rFonts w:ascii="宋体" w:hAnsi="宋体"/>
          <w:color w:val="000000"/>
          <w:sz w:val="24"/>
          <w:szCs w:val="24"/>
        </w:rPr>
      </w:pPr>
      <w:r>
        <w:rPr>
          <w:rFonts w:ascii="宋体" w:hAnsi="宋体"/>
          <w:color w:val="000000"/>
          <w:sz w:val="24"/>
          <w:szCs w:val="24"/>
        </w:rPr>
        <w:t>24</w:t>
      </w:r>
      <w:r>
        <w:rPr>
          <w:rFonts w:hint="eastAsia" w:ascii="宋体" w:hAnsi="宋体"/>
          <w:color w:val="000000"/>
          <w:sz w:val="24"/>
          <w:szCs w:val="24"/>
        </w:rPr>
        <w:t>.</w:t>
      </w:r>
      <w:r>
        <w:rPr>
          <w:rFonts w:ascii="宋体" w:hAnsi="宋体"/>
          <w:color w:val="000000"/>
          <w:sz w:val="24"/>
          <w:szCs w:val="24"/>
        </w:rPr>
        <w:t>3</w:t>
      </w:r>
      <w:r>
        <w:rPr>
          <w:rFonts w:hint="eastAsia" w:ascii="宋体" w:hAnsi="宋体"/>
          <w:color w:val="000000"/>
          <w:sz w:val="24"/>
          <w:szCs w:val="24"/>
        </w:rPr>
        <w:t xml:space="preserve"> </w:t>
      </w:r>
      <w:r>
        <w:rPr>
          <w:rFonts w:hint="eastAsia" w:ascii="宋体" w:hAnsi="宋体"/>
          <w:sz w:val="24"/>
          <w:szCs w:val="21"/>
        </w:rPr>
        <w:t>招标人</w:t>
      </w:r>
      <w:r>
        <w:rPr>
          <w:rFonts w:hint="eastAsia" w:ascii="宋体" w:hAnsi="宋体"/>
          <w:color w:val="000000"/>
          <w:sz w:val="24"/>
          <w:szCs w:val="24"/>
        </w:rPr>
        <w:t>和评标委员会不向未中标的投标人解释未中标原因，也不公布评标过程中的相关细节。</w:t>
      </w:r>
    </w:p>
    <w:p w14:paraId="3C5C58C4">
      <w:pPr>
        <w:spacing w:line="52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4</w:t>
      </w:r>
      <w:r>
        <w:rPr>
          <w:rFonts w:hint="eastAsia" w:ascii="宋体" w:hAnsi="宋体"/>
          <w:color w:val="000000"/>
          <w:sz w:val="24"/>
          <w:szCs w:val="24"/>
        </w:rPr>
        <w:t>.</w:t>
      </w:r>
      <w:r>
        <w:rPr>
          <w:rFonts w:ascii="宋体" w:hAnsi="宋体"/>
          <w:color w:val="000000"/>
          <w:sz w:val="24"/>
          <w:szCs w:val="24"/>
        </w:rPr>
        <w:t>4</w:t>
      </w:r>
      <w:r>
        <w:rPr>
          <w:rFonts w:hint="eastAsia" w:ascii="宋体" w:hAnsi="宋体"/>
          <w:color w:val="000000"/>
          <w:sz w:val="24"/>
          <w:szCs w:val="24"/>
        </w:rPr>
        <w:t xml:space="preserve"> 采用综合评分法的项目，未中标的投标人可于中标结果公告期限届满之日起通过</w:t>
      </w:r>
      <w:r>
        <w:rPr>
          <w:rFonts w:hint="eastAsia" w:ascii="宋体" w:hAnsi="宋体"/>
          <w:sz w:val="24"/>
          <w:szCs w:val="24"/>
        </w:rPr>
        <w:t>苏采云系统</w:t>
      </w:r>
      <w:r>
        <w:rPr>
          <w:rFonts w:hint="eastAsia" w:ascii="宋体" w:hAnsi="宋体"/>
          <w:color w:val="000000"/>
          <w:sz w:val="24"/>
          <w:szCs w:val="24"/>
        </w:rPr>
        <w:t>查看自己的评审得分及排序情况。</w:t>
      </w:r>
    </w:p>
    <w:p w14:paraId="5AC8A77A">
      <w:pPr>
        <w:keepNext/>
        <w:keepLines/>
        <w:spacing w:line="520" w:lineRule="exact"/>
        <w:ind w:firstLine="420"/>
        <w:outlineLvl w:val="3"/>
        <w:rPr>
          <w:rFonts w:ascii="Arial" w:hAnsi="Arial" w:eastAsia="黑体" w:cs="Arial"/>
          <w:color w:val="000000"/>
          <w:sz w:val="28"/>
          <w:szCs w:val="28"/>
        </w:rPr>
      </w:pPr>
      <w:bookmarkStart w:id="145" w:name="_Toc20823304"/>
      <w:bookmarkStart w:id="146" w:name="_Toc513029232"/>
      <w:bookmarkStart w:id="147" w:name="_Toc16938548"/>
      <w:r>
        <w:rPr>
          <w:rFonts w:hint="eastAsia" w:ascii="Arial" w:hAnsi="Arial" w:eastAsia="黑体" w:cs="Arial"/>
          <w:color w:val="000000"/>
          <w:sz w:val="28"/>
          <w:szCs w:val="28"/>
        </w:rPr>
        <w:t>2</w:t>
      </w:r>
      <w:r>
        <w:rPr>
          <w:rFonts w:ascii="Arial" w:hAnsi="Arial" w:eastAsia="黑体" w:cs="Arial"/>
          <w:color w:val="000000"/>
          <w:sz w:val="28"/>
          <w:szCs w:val="28"/>
        </w:rPr>
        <w:t>5</w:t>
      </w:r>
      <w:r>
        <w:rPr>
          <w:rFonts w:hint="eastAsia" w:ascii="Arial" w:hAnsi="Arial" w:eastAsia="黑体" w:cs="Arial"/>
          <w:color w:val="000000"/>
          <w:sz w:val="28"/>
          <w:szCs w:val="28"/>
        </w:rPr>
        <w:t>.投标文件的澄清</w:t>
      </w:r>
      <w:bookmarkEnd w:id="145"/>
      <w:bookmarkEnd w:id="146"/>
      <w:bookmarkEnd w:id="147"/>
    </w:p>
    <w:p w14:paraId="5A0184DC">
      <w:pPr>
        <w:spacing w:line="520" w:lineRule="exact"/>
        <w:ind w:firstLine="480"/>
        <w:rPr>
          <w:rFonts w:ascii="宋体" w:hAnsi="宋体"/>
          <w:color w:val="000000"/>
          <w:sz w:val="24"/>
          <w:szCs w:val="24"/>
        </w:rPr>
      </w:pPr>
      <w:bookmarkStart w:id="148" w:name="_Toc513029233"/>
      <w:bookmarkStart w:id="149" w:name="_Toc20823305"/>
      <w:bookmarkStart w:id="150" w:name="_Toc16938549"/>
      <w:r>
        <w:rPr>
          <w:rFonts w:ascii="宋体" w:hAnsi="宋体"/>
          <w:color w:val="000000"/>
          <w:sz w:val="24"/>
          <w:szCs w:val="24"/>
        </w:rPr>
        <w:t>25</w:t>
      </w:r>
      <w:r>
        <w:rPr>
          <w:rFonts w:hint="eastAsia" w:ascii="宋体" w:hAnsi="宋体"/>
          <w:color w:val="000000"/>
          <w:sz w:val="24"/>
          <w:szCs w:val="24"/>
        </w:rPr>
        <w:t>.</w:t>
      </w:r>
      <w:r>
        <w:rPr>
          <w:rFonts w:ascii="宋体" w:hAnsi="宋体"/>
          <w:color w:val="000000"/>
          <w:sz w:val="24"/>
          <w:szCs w:val="24"/>
        </w:rPr>
        <w:t>1</w:t>
      </w:r>
      <w:r>
        <w:rPr>
          <w:rFonts w:hint="eastAsia" w:ascii="宋体" w:hAnsi="宋体"/>
          <w:color w:val="000000"/>
          <w:sz w:val="24"/>
          <w:szCs w:val="24"/>
        </w:rPr>
        <w:t>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，有权要求投标人作出必要的澄清、说明或者补正。</w:t>
      </w:r>
    </w:p>
    <w:p w14:paraId="190A21EF">
      <w:pPr>
        <w:spacing w:line="520" w:lineRule="exact"/>
        <w:ind w:firstLine="480"/>
        <w:rPr>
          <w:rFonts w:ascii="宋体" w:hAnsi="宋体"/>
          <w:color w:val="000000"/>
          <w:sz w:val="24"/>
          <w:szCs w:val="24"/>
        </w:rPr>
      </w:pPr>
      <w:r>
        <w:rPr>
          <w:rFonts w:hint="eastAsia" w:ascii="宋体" w:hAnsi="宋体"/>
          <w:color w:val="000000"/>
          <w:sz w:val="24"/>
          <w:szCs w:val="24"/>
        </w:rPr>
        <w:t>投标人的澄清、说明或者补正不得超出投标文件的范围或者改变投标文件的实质性内容。</w:t>
      </w:r>
    </w:p>
    <w:p w14:paraId="493772D3">
      <w:pPr>
        <w:spacing w:line="520" w:lineRule="exact"/>
        <w:ind w:firstLine="480"/>
        <w:rPr>
          <w:rFonts w:ascii="宋体" w:hAnsi="宋体"/>
          <w:color w:val="000000"/>
          <w:sz w:val="24"/>
          <w:szCs w:val="24"/>
        </w:rPr>
      </w:pPr>
      <w:r>
        <w:rPr>
          <w:rFonts w:hint="eastAsia" w:ascii="宋体" w:hAnsi="宋体"/>
          <w:color w:val="000000"/>
          <w:sz w:val="24"/>
          <w:szCs w:val="24"/>
        </w:rPr>
        <w:t>评标</w:t>
      </w:r>
      <w:r>
        <w:rPr>
          <w:rFonts w:ascii="宋体" w:hAnsi="宋体"/>
          <w:color w:val="000000"/>
          <w:sz w:val="24"/>
          <w:szCs w:val="24"/>
        </w:rPr>
        <w:t>委员会并非对每个投标人都做澄清要求</w:t>
      </w:r>
      <w:r>
        <w:rPr>
          <w:rFonts w:hint="eastAsia" w:ascii="宋体" w:hAnsi="宋体"/>
          <w:color w:val="000000"/>
          <w:sz w:val="24"/>
          <w:szCs w:val="24"/>
        </w:rPr>
        <w:t>。</w:t>
      </w:r>
    </w:p>
    <w:p w14:paraId="726A560A">
      <w:pPr>
        <w:spacing w:line="52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5</w:t>
      </w:r>
      <w:r>
        <w:rPr>
          <w:rFonts w:hint="eastAsia" w:ascii="宋体" w:hAnsi="宋体"/>
          <w:color w:val="000000"/>
          <w:sz w:val="24"/>
          <w:szCs w:val="24"/>
        </w:rPr>
        <w:t>.2需要投标人进行澄清、说明和补正的，评委会将通过</w:t>
      </w:r>
      <w:r>
        <w:rPr>
          <w:rFonts w:hint="eastAsia" w:ascii="宋体" w:hAnsi="宋体"/>
          <w:sz w:val="24"/>
          <w:szCs w:val="24"/>
        </w:rPr>
        <w:t>苏采云系统向投标人发出“澄清要求函”，接到“澄清要求函”的投标人应当按照要求在苏采云系统中</w:t>
      </w:r>
      <w:r>
        <w:rPr>
          <w:rFonts w:hint="eastAsia" w:ascii="宋体" w:hAnsi="宋体"/>
          <w:color w:val="000000"/>
          <w:sz w:val="24"/>
          <w:szCs w:val="24"/>
        </w:rPr>
        <w:t>提交“澄清响应函”并加盖CA电子公章。澄清、说明和补正的内容作为投标文件的补充部分，具体操作方式见《操作手册》。</w:t>
      </w:r>
    </w:p>
    <w:p w14:paraId="793A7102">
      <w:pPr>
        <w:spacing w:line="52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5</w:t>
      </w:r>
      <w:r>
        <w:rPr>
          <w:rFonts w:hint="eastAsia" w:ascii="宋体" w:hAnsi="宋体"/>
          <w:color w:val="000000"/>
          <w:sz w:val="24"/>
          <w:szCs w:val="24"/>
        </w:rPr>
        <w:t>.3 接到评委会澄清、说明和补正要求的投标人如未按规定做出澄清、说明和补正，其风险由投标人自行承担。</w:t>
      </w:r>
    </w:p>
    <w:p w14:paraId="26459584">
      <w:pPr>
        <w:keepNext/>
        <w:keepLines/>
        <w:spacing w:line="520" w:lineRule="exact"/>
        <w:ind w:firstLine="420"/>
        <w:outlineLvl w:val="3"/>
        <w:rPr>
          <w:rFonts w:ascii="Arial" w:hAnsi="Arial" w:eastAsia="黑体" w:cs="Arial"/>
          <w:color w:val="000000"/>
          <w:sz w:val="28"/>
          <w:szCs w:val="28"/>
        </w:rPr>
      </w:pPr>
      <w:r>
        <w:rPr>
          <w:rFonts w:hint="eastAsia" w:ascii="Arial" w:hAnsi="Arial" w:eastAsia="黑体" w:cs="Arial"/>
          <w:color w:val="000000"/>
          <w:sz w:val="28"/>
          <w:szCs w:val="28"/>
        </w:rPr>
        <w:t>2</w:t>
      </w:r>
      <w:r>
        <w:rPr>
          <w:rFonts w:ascii="Arial" w:hAnsi="Arial" w:eastAsia="黑体" w:cs="Arial"/>
          <w:color w:val="000000"/>
          <w:sz w:val="28"/>
          <w:szCs w:val="28"/>
        </w:rPr>
        <w:t>6</w:t>
      </w:r>
      <w:r>
        <w:rPr>
          <w:rFonts w:hint="eastAsia" w:ascii="Arial" w:hAnsi="Arial" w:eastAsia="黑体" w:cs="Arial"/>
          <w:color w:val="000000"/>
          <w:sz w:val="28"/>
          <w:szCs w:val="28"/>
        </w:rPr>
        <w:t>.对投标文件的初审</w:t>
      </w:r>
      <w:bookmarkEnd w:id="148"/>
      <w:bookmarkEnd w:id="149"/>
      <w:bookmarkEnd w:id="150"/>
    </w:p>
    <w:p w14:paraId="22DC402C">
      <w:pPr>
        <w:spacing w:line="520" w:lineRule="exact"/>
        <w:ind w:firstLine="480"/>
        <w:rPr>
          <w:rFonts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.1</w:t>
      </w:r>
      <w:r>
        <w:rPr>
          <w:rFonts w:hint="eastAsia" w:ascii="宋体" w:hAnsi="宋体"/>
          <w:bCs/>
          <w:color w:val="000000"/>
          <w:sz w:val="24"/>
          <w:szCs w:val="21"/>
        </w:rPr>
        <w:t>投标文件初审分为资格审查和符合性审查。</w:t>
      </w:r>
    </w:p>
    <w:p w14:paraId="33255874">
      <w:pPr>
        <w:spacing w:line="520" w:lineRule="exact"/>
        <w:ind w:firstLine="480"/>
        <w:rPr>
          <w:rFonts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6</w:t>
      </w:r>
      <w:r>
        <w:rPr>
          <w:rFonts w:hint="eastAsia" w:ascii="宋体" w:hAnsi="宋体"/>
          <w:bCs/>
          <w:color w:val="000000"/>
          <w:sz w:val="24"/>
          <w:szCs w:val="21"/>
        </w:rPr>
        <w:t>.1.1 资格审查：依据法律法规和招标文件的规定，由招标人对投标文件中的资格证明文件进行审查。资格审查的结论，招标人以书面形式向评委会进行反馈。</w:t>
      </w:r>
    </w:p>
    <w:p w14:paraId="047E8FCD">
      <w:pPr>
        <w:spacing w:line="520" w:lineRule="exact"/>
        <w:ind w:firstLine="480"/>
        <w:rPr>
          <w:rFonts w:ascii="宋体" w:hAnsi="宋体"/>
          <w:bCs/>
          <w:color w:val="000000"/>
          <w:sz w:val="24"/>
          <w:szCs w:val="21"/>
        </w:rPr>
      </w:pPr>
      <w:r>
        <w:rPr>
          <w:rFonts w:hint="eastAsia" w:ascii="宋体" w:hAnsi="宋体"/>
          <w:bCs/>
          <w:color w:val="000000"/>
          <w:sz w:val="24"/>
          <w:szCs w:val="21"/>
        </w:rPr>
        <w:t>招标人在进行资格性审查的同时，将在“信用中国”网站（www.creditchina.gov.cn）查询投标人的信用记录，以确定投标人是否具备投标资格,查询结果留存并归档。</w:t>
      </w:r>
    </w:p>
    <w:p w14:paraId="5F4E3A7B">
      <w:pPr>
        <w:spacing w:line="520" w:lineRule="exact"/>
        <w:ind w:firstLine="480"/>
        <w:rPr>
          <w:rFonts w:ascii="宋体" w:hAnsi="宋体"/>
          <w:bCs/>
          <w:color w:val="000000"/>
          <w:sz w:val="24"/>
          <w:szCs w:val="21"/>
        </w:rPr>
      </w:pPr>
      <w:r>
        <w:rPr>
          <w:rFonts w:hint="eastAsia" w:ascii="宋体" w:hAnsi="宋体"/>
          <w:bCs/>
          <w:color w:val="000000"/>
          <w:sz w:val="24"/>
          <w:szCs w:val="21"/>
        </w:rPr>
        <w:t>接受联合体的项目，两个以上的自然人、法人或者其他组织组成一个联合体，以一个投标人的身份共同参加政府采购活动的,联合体成员中任何一方存在不良信用记录的，视同联合体存在不良应用记录。</w:t>
      </w:r>
    </w:p>
    <w:p w14:paraId="07D5F169">
      <w:pPr>
        <w:spacing w:line="520" w:lineRule="exact"/>
        <w:ind w:firstLine="480"/>
        <w:rPr>
          <w:rFonts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6</w:t>
      </w:r>
      <w:r>
        <w:rPr>
          <w:rFonts w:hint="eastAsia" w:ascii="宋体" w:hAnsi="宋体"/>
          <w:bCs/>
          <w:color w:val="000000"/>
          <w:sz w:val="24"/>
          <w:szCs w:val="21"/>
        </w:rPr>
        <w:t>.1.2 符合性审查：依据招标文件的规定，由评委会从投标文件的有效性、完整性和对招标文件的响应程度进行审查，以确定是否对招标文件的实质性要求作出响应。</w:t>
      </w:r>
    </w:p>
    <w:p w14:paraId="14AABF55">
      <w:pPr>
        <w:spacing w:line="520" w:lineRule="exact"/>
        <w:ind w:firstLine="480"/>
        <w:rPr>
          <w:rFonts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6</w:t>
      </w:r>
      <w:r>
        <w:rPr>
          <w:rFonts w:hint="eastAsia" w:ascii="宋体" w:hAnsi="宋体"/>
          <w:bCs/>
          <w:color w:val="000000"/>
          <w:sz w:val="24"/>
          <w:szCs w:val="21"/>
        </w:rPr>
        <w:t>.1.3 未通过资格审查或符合性审查的投标人，</w:t>
      </w:r>
      <w:r>
        <w:rPr>
          <w:rFonts w:hint="eastAsia" w:ascii="宋体" w:hAnsi="宋体"/>
          <w:bCs/>
          <w:sz w:val="24"/>
          <w:szCs w:val="21"/>
        </w:rPr>
        <w:t>采购代理机构</w:t>
      </w:r>
      <w:r>
        <w:rPr>
          <w:rFonts w:hint="eastAsia" w:ascii="宋体" w:hAnsi="宋体"/>
          <w:bCs/>
          <w:color w:val="000000"/>
          <w:sz w:val="24"/>
          <w:szCs w:val="21"/>
        </w:rPr>
        <w:t>将在</w:t>
      </w:r>
      <w:r>
        <w:rPr>
          <w:rFonts w:hint="eastAsia" w:ascii="宋体" w:hAnsi="宋体"/>
          <w:sz w:val="24"/>
          <w:szCs w:val="24"/>
        </w:rPr>
        <w:t>苏采云系统</w:t>
      </w:r>
      <w:r>
        <w:rPr>
          <w:rFonts w:hint="eastAsia" w:ascii="宋体" w:hAnsi="宋体"/>
          <w:bCs/>
          <w:color w:val="000000"/>
          <w:sz w:val="24"/>
          <w:szCs w:val="21"/>
        </w:rPr>
        <w:t>中告知未通过资格审查或符合性审查的原因，评审结束后，</w:t>
      </w:r>
      <w:r>
        <w:rPr>
          <w:rFonts w:hint="eastAsia" w:ascii="宋体" w:hAnsi="宋体"/>
          <w:bCs/>
          <w:sz w:val="24"/>
          <w:szCs w:val="21"/>
        </w:rPr>
        <w:t>采购代理机构</w:t>
      </w:r>
      <w:r>
        <w:rPr>
          <w:rFonts w:hint="eastAsia" w:ascii="宋体" w:hAnsi="宋体"/>
          <w:bCs/>
          <w:color w:val="000000"/>
          <w:sz w:val="24"/>
          <w:szCs w:val="21"/>
        </w:rPr>
        <w:t>将不再告知未通过资格审查或符合性审查的原因。</w:t>
      </w:r>
    </w:p>
    <w:p w14:paraId="5C60E74A">
      <w:pPr>
        <w:spacing w:line="520" w:lineRule="exact"/>
        <w:ind w:firstLine="480"/>
        <w:rPr>
          <w:rFonts w:ascii="宋体" w:hAnsi="宋体"/>
          <w:color w:val="000000"/>
          <w:sz w:val="24"/>
          <w:szCs w:val="24"/>
        </w:rPr>
      </w:pPr>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.2</w:t>
      </w:r>
      <w:r>
        <w:rPr>
          <w:rFonts w:hint="eastAsia" w:ascii="宋体" w:hAnsi="宋体"/>
          <w:color w:val="000000"/>
          <w:sz w:val="24"/>
          <w:szCs w:val="24"/>
        </w:rPr>
        <w:t>在详细评标之前，评委会将首先审查每份投标文件是否实质性响应了招标文件的要求。实质性响应的投标应该是与招标文件要求的全部条款、条件和规格相符，没有重大偏离或保留的投标。</w:t>
      </w:r>
    </w:p>
    <w:p w14:paraId="48EC7FED">
      <w:pPr>
        <w:spacing w:line="520" w:lineRule="exact"/>
        <w:ind w:firstLine="480"/>
        <w:rPr>
          <w:rFonts w:ascii="宋体" w:hAnsi="宋体"/>
          <w:bCs/>
          <w:color w:val="000000"/>
          <w:sz w:val="24"/>
          <w:szCs w:val="21"/>
        </w:rPr>
      </w:pPr>
      <w:r>
        <w:rPr>
          <w:rFonts w:hint="eastAsia" w:ascii="宋体" w:hAnsi="宋体"/>
          <w:color w:val="000000"/>
          <w:sz w:val="24"/>
          <w:szCs w:val="24"/>
        </w:rPr>
        <w:t>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评委决定投标文件的响应性只根据投标文件本身的内容，而不寻求外部的证据。</w:t>
      </w:r>
    </w:p>
    <w:p w14:paraId="0DD0E968">
      <w:pPr>
        <w:spacing w:line="520" w:lineRule="exact"/>
        <w:ind w:firstLine="480"/>
        <w:rPr>
          <w:rFonts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.3</w:t>
      </w:r>
      <w:r>
        <w:rPr>
          <w:rFonts w:hint="eastAsia" w:ascii="宋体" w:hAnsi="宋体"/>
          <w:bCs/>
          <w:color w:val="000000"/>
          <w:sz w:val="24"/>
          <w:szCs w:val="21"/>
        </w:rPr>
        <w:t>如果投标文件实质上没有响应招标文件的要求，评委会将予以拒绝，投标人不得通过修改或撤销不合要求的偏离或保留而使其投标成为实质性响应的投标。</w:t>
      </w:r>
    </w:p>
    <w:p w14:paraId="78DA5D9D">
      <w:pPr>
        <w:spacing w:line="520" w:lineRule="exact"/>
        <w:ind w:firstLine="480"/>
        <w:rPr>
          <w:rFonts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.4</w:t>
      </w:r>
      <w:r>
        <w:rPr>
          <w:rFonts w:hint="eastAsia" w:ascii="宋体" w:hAnsi="宋体"/>
          <w:bCs/>
          <w:color w:val="000000"/>
          <w:sz w:val="24"/>
          <w:szCs w:val="21"/>
        </w:rPr>
        <w:t>评委会将对确定为实质性响应的投标进行进一步审核，看其是否有计算上或累加上的算术错误，修正错误的原则如下：</w:t>
      </w:r>
    </w:p>
    <w:p w14:paraId="5FC1F9ED">
      <w:pPr>
        <w:spacing w:line="520" w:lineRule="exact"/>
        <w:ind w:firstLine="480"/>
        <w:rPr>
          <w:rFonts w:ascii="宋体" w:hAnsi="宋体"/>
          <w:bCs/>
          <w:color w:val="000000"/>
          <w:sz w:val="24"/>
          <w:szCs w:val="21"/>
        </w:rPr>
      </w:pPr>
      <w:r>
        <w:rPr>
          <w:rFonts w:hint="eastAsia" w:ascii="宋体" w:hAnsi="宋体"/>
          <w:bCs/>
          <w:color w:val="000000"/>
          <w:sz w:val="24"/>
          <w:szCs w:val="21"/>
        </w:rPr>
        <w:t>（1）投标文件中开标一览表内容与投标文件中相应内容不一致的，以开标一览表为准。</w:t>
      </w:r>
    </w:p>
    <w:p w14:paraId="2BF303BF">
      <w:pPr>
        <w:spacing w:line="520" w:lineRule="exact"/>
        <w:ind w:firstLine="480"/>
        <w:rPr>
          <w:rFonts w:ascii="宋体" w:hAnsi="宋体"/>
          <w:bCs/>
          <w:color w:val="000000"/>
          <w:sz w:val="24"/>
          <w:szCs w:val="21"/>
        </w:rPr>
      </w:pPr>
      <w:r>
        <w:rPr>
          <w:rFonts w:hint="eastAsia" w:ascii="宋体" w:hAnsi="宋体"/>
          <w:bCs/>
          <w:color w:val="000000"/>
          <w:sz w:val="24"/>
          <w:szCs w:val="21"/>
        </w:rPr>
        <w:t>（2）大写金额和小写金额不一致的，以大写金额为准。</w:t>
      </w:r>
    </w:p>
    <w:p w14:paraId="14C779D8">
      <w:pPr>
        <w:spacing w:line="520" w:lineRule="exact"/>
        <w:ind w:firstLine="480"/>
        <w:rPr>
          <w:rFonts w:ascii="宋体" w:hAnsi="宋体"/>
          <w:bCs/>
          <w:color w:val="000000"/>
          <w:sz w:val="24"/>
          <w:szCs w:val="21"/>
        </w:rPr>
      </w:pPr>
      <w:r>
        <w:rPr>
          <w:rFonts w:hint="eastAsia" w:ascii="宋体" w:hAnsi="宋体"/>
          <w:bCs/>
          <w:color w:val="000000"/>
          <w:sz w:val="24"/>
          <w:szCs w:val="21"/>
        </w:rPr>
        <w:t>（3）单价金额小数点或者百分比有明显错位的，以开标一览表的总价为准，并修改单价。</w:t>
      </w:r>
    </w:p>
    <w:p w14:paraId="6C41FFC6">
      <w:pPr>
        <w:spacing w:line="520" w:lineRule="exact"/>
        <w:ind w:firstLine="480"/>
        <w:rPr>
          <w:rFonts w:ascii="宋体" w:hAnsi="宋体"/>
          <w:bCs/>
          <w:color w:val="000000"/>
          <w:sz w:val="24"/>
          <w:szCs w:val="21"/>
        </w:rPr>
      </w:pPr>
      <w:r>
        <w:rPr>
          <w:rFonts w:hint="eastAsia" w:ascii="宋体" w:hAnsi="宋体"/>
          <w:bCs/>
          <w:color w:val="000000"/>
          <w:sz w:val="24"/>
          <w:szCs w:val="21"/>
        </w:rPr>
        <w:t>（4）总价金额与按单价汇总金额不一致的，以单价金额计算结果为准。</w:t>
      </w:r>
    </w:p>
    <w:p w14:paraId="3EE1AC48">
      <w:pPr>
        <w:spacing w:line="520" w:lineRule="exact"/>
        <w:ind w:firstLine="480"/>
        <w:rPr>
          <w:rFonts w:ascii="宋体" w:hAnsi="宋体"/>
          <w:bCs/>
          <w:color w:val="000000"/>
          <w:sz w:val="24"/>
          <w:szCs w:val="21"/>
        </w:rPr>
      </w:pPr>
      <w:r>
        <w:rPr>
          <w:rFonts w:hint="eastAsia" w:ascii="宋体" w:hAnsi="宋体"/>
          <w:bCs/>
          <w:color w:val="000000"/>
          <w:sz w:val="24"/>
          <w:szCs w:val="21"/>
        </w:rPr>
        <w:t>同时出现两种以上错误的，按照前款规定的顺序修正。</w:t>
      </w:r>
    </w:p>
    <w:p w14:paraId="5AF7AF38">
      <w:pPr>
        <w:spacing w:line="520" w:lineRule="exact"/>
        <w:ind w:firstLine="480"/>
        <w:rPr>
          <w:rFonts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.5</w:t>
      </w:r>
      <w:r>
        <w:rPr>
          <w:rFonts w:hint="eastAsia" w:ascii="宋体" w:hAnsi="宋体"/>
          <w:bCs/>
          <w:color w:val="000000"/>
          <w:sz w:val="24"/>
          <w:szCs w:val="21"/>
        </w:rPr>
        <w:t>评委会将按上述修正错误的方法调整投标文件中的投标报价，并</w:t>
      </w:r>
      <w:r>
        <w:rPr>
          <w:rFonts w:ascii="宋体" w:hAnsi="宋体"/>
          <w:bCs/>
          <w:color w:val="000000"/>
          <w:sz w:val="24"/>
          <w:szCs w:val="21"/>
        </w:rPr>
        <w:t>通过</w:t>
      </w:r>
      <w:r>
        <w:rPr>
          <w:rFonts w:hint="eastAsia" w:ascii="宋体" w:hAnsi="宋体"/>
          <w:sz w:val="24"/>
          <w:szCs w:val="24"/>
        </w:rPr>
        <w:t>苏采云系统</w:t>
      </w:r>
      <w:r>
        <w:rPr>
          <w:rFonts w:hint="eastAsia" w:ascii="宋体" w:hAnsi="宋体"/>
          <w:bCs/>
          <w:sz w:val="24"/>
          <w:szCs w:val="21"/>
        </w:rPr>
        <w:t>告知</w:t>
      </w:r>
      <w:r>
        <w:rPr>
          <w:rFonts w:ascii="宋体" w:hAnsi="宋体"/>
          <w:bCs/>
          <w:sz w:val="24"/>
          <w:szCs w:val="21"/>
        </w:rPr>
        <w:t>投标</w:t>
      </w:r>
      <w:r>
        <w:rPr>
          <w:rFonts w:ascii="宋体" w:hAnsi="宋体"/>
          <w:bCs/>
          <w:color w:val="000000"/>
          <w:sz w:val="24"/>
          <w:szCs w:val="21"/>
        </w:rPr>
        <w:t>人，</w:t>
      </w:r>
      <w:r>
        <w:rPr>
          <w:rFonts w:hint="eastAsia" w:ascii="宋体" w:hAnsi="宋体"/>
          <w:bCs/>
          <w:color w:val="000000"/>
          <w:sz w:val="24"/>
          <w:szCs w:val="21"/>
        </w:rPr>
        <w:t>调整后的价格应对投标人具有约束力。如果投标人不接受修正后的价格，则其投标将被拒绝。</w:t>
      </w:r>
    </w:p>
    <w:p w14:paraId="7053FA74">
      <w:pPr>
        <w:spacing w:line="520" w:lineRule="exact"/>
        <w:ind w:firstLine="480"/>
        <w:rPr>
          <w:rFonts w:ascii="宋体" w:hAnsi="宋体"/>
          <w:color w:val="000000"/>
          <w:sz w:val="24"/>
          <w:szCs w:val="21"/>
        </w:rPr>
      </w:pPr>
      <w:bookmarkStart w:id="151" w:name="_Toc20823306"/>
      <w:bookmarkStart w:id="152" w:name="_Toc513029234"/>
      <w:bookmarkStart w:id="153" w:name="_Toc16938550"/>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.6</w:t>
      </w:r>
      <w:r>
        <w:rPr>
          <w:rFonts w:ascii="宋体" w:hAnsi="宋体"/>
          <w:color w:val="000000"/>
          <w:sz w:val="24"/>
          <w:szCs w:val="21"/>
        </w:rPr>
        <w:t>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按照招标文件规定的方式</w:t>
      </w:r>
      <w:r>
        <w:rPr>
          <w:rFonts w:ascii="宋体" w:hAnsi="宋体"/>
          <w:color w:val="000000"/>
          <w:sz w:val="24"/>
          <w:szCs w:val="21"/>
        </w:rPr>
        <w:t>确定一个参加评标的投标人，其他投标无效。</w:t>
      </w:r>
    </w:p>
    <w:p w14:paraId="078B1171">
      <w:pPr>
        <w:spacing w:line="520" w:lineRule="exact"/>
        <w:ind w:firstLine="480"/>
        <w:rPr>
          <w:rFonts w:ascii="宋体" w:hAnsi="宋体"/>
          <w:color w:val="000000"/>
          <w:sz w:val="24"/>
          <w:szCs w:val="21"/>
        </w:rPr>
      </w:pPr>
      <w:r>
        <w:rPr>
          <w:rFonts w:ascii="宋体" w:hAnsi="宋体"/>
          <w:color w:val="000000"/>
          <w:sz w:val="24"/>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rPr>
        <w:t>根据招标文件规定的方式</w:t>
      </w:r>
      <w:r>
        <w:rPr>
          <w:rFonts w:ascii="宋体" w:hAnsi="宋体"/>
          <w:color w:val="000000"/>
          <w:sz w:val="24"/>
          <w:szCs w:val="21"/>
        </w:rPr>
        <w:t>确定</w:t>
      </w:r>
      <w:r>
        <w:rPr>
          <w:rFonts w:hint="eastAsia" w:ascii="宋体" w:hAnsi="宋体"/>
          <w:color w:val="000000"/>
          <w:sz w:val="24"/>
          <w:szCs w:val="21"/>
        </w:rPr>
        <w:t>一个中标候选人</w:t>
      </w:r>
      <w:r>
        <w:rPr>
          <w:rFonts w:ascii="宋体" w:hAnsi="宋体"/>
          <w:color w:val="000000"/>
          <w:sz w:val="24"/>
          <w:szCs w:val="21"/>
        </w:rPr>
        <w:t>，其他同品牌投标人不作为中标候选人。</w:t>
      </w:r>
    </w:p>
    <w:p w14:paraId="475778E1">
      <w:pPr>
        <w:spacing w:line="520" w:lineRule="exact"/>
        <w:ind w:firstLine="420"/>
        <w:rPr>
          <w:rFonts w:ascii="宋体" w:hAnsi="宋体"/>
          <w:color w:val="000000"/>
          <w:sz w:val="24"/>
          <w:szCs w:val="21"/>
        </w:rPr>
      </w:pPr>
      <w:r>
        <w:rPr>
          <w:rFonts w:ascii="宋体" w:hAnsi="宋体"/>
          <w:color w:val="000000"/>
          <w:sz w:val="24"/>
          <w:szCs w:val="21"/>
        </w:rPr>
        <w:t>非单一产品采购项目，招标文件中</w:t>
      </w:r>
      <w:r>
        <w:rPr>
          <w:rFonts w:hint="eastAsia" w:ascii="宋体" w:hAnsi="宋体"/>
          <w:color w:val="000000"/>
          <w:sz w:val="24"/>
          <w:szCs w:val="21"/>
        </w:rPr>
        <w:t>将载明其中的核心产品</w:t>
      </w:r>
      <w:r>
        <w:rPr>
          <w:rFonts w:ascii="宋体" w:hAnsi="宋体"/>
          <w:color w:val="000000"/>
          <w:sz w:val="24"/>
          <w:szCs w:val="21"/>
        </w:rPr>
        <w:t>。多家投标人提供的核心产品品牌相同的，按前两款规定处理。</w:t>
      </w:r>
    </w:p>
    <w:p w14:paraId="42F29B2C">
      <w:pPr>
        <w:spacing w:line="520" w:lineRule="exact"/>
        <w:ind w:firstLine="420"/>
        <w:rPr>
          <w:rFonts w:ascii="宋体" w:hAnsi="宋体"/>
          <w:color w:val="000000"/>
          <w:sz w:val="24"/>
          <w:szCs w:val="21"/>
        </w:rPr>
      </w:pPr>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.7投标人在开、评标全过程中应保持通讯畅通，及时登录</w:t>
      </w:r>
      <w:r>
        <w:rPr>
          <w:rFonts w:hint="eastAsia" w:ascii="宋体" w:hAnsi="宋体"/>
          <w:sz w:val="24"/>
          <w:szCs w:val="24"/>
        </w:rPr>
        <w:t>苏采云系统</w:t>
      </w:r>
      <w:r>
        <w:rPr>
          <w:rFonts w:hint="eastAsia" w:ascii="宋体" w:hAnsi="宋体"/>
          <w:sz w:val="24"/>
          <w:szCs w:val="21"/>
        </w:rPr>
        <w:t>查</w:t>
      </w:r>
      <w:r>
        <w:rPr>
          <w:rFonts w:hint="eastAsia" w:ascii="宋体" w:hAnsi="宋体"/>
          <w:color w:val="000000"/>
          <w:sz w:val="24"/>
          <w:szCs w:val="21"/>
        </w:rPr>
        <w:t>阅</w:t>
      </w:r>
      <w:r>
        <w:rPr>
          <w:rFonts w:ascii="宋体" w:hAnsi="宋体"/>
          <w:color w:val="000000"/>
          <w:sz w:val="24"/>
          <w:szCs w:val="21"/>
        </w:rPr>
        <w:t>、答复相关</w:t>
      </w:r>
      <w:r>
        <w:rPr>
          <w:rFonts w:hint="eastAsia" w:ascii="宋体" w:hAnsi="宋体"/>
          <w:color w:val="000000"/>
          <w:sz w:val="24"/>
          <w:szCs w:val="21"/>
        </w:rPr>
        <w:t>信息</w:t>
      </w:r>
      <w:r>
        <w:rPr>
          <w:rFonts w:ascii="宋体" w:hAnsi="宋体"/>
          <w:color w:val="000000"/>
          <w:sz w:val="24"/>
          <w:szCs w:val="21"/>
        </w:rPr>
        <w:t>，</w:t>
      </w:r>
      <w:r>
        <w:rPr>
          <w:rFonts w:hint="eastAsia" w:ascii="宋体" w:hAnsi="宋体"/>
          <w:color w:val="000000"/>
          <w:sz w:val="24"/>
          <w:szCs w:val="21"/>
        </w:rPr>
        <w:t>并安排专人与</w:t>
      </w:r>
      <w:r>
        <w:rPr>
          <w:rFonts w:hint="eastAsia" w:ascii="宋体" w:hAnsi="宋体"/>
          <w:sz w:val="24"/>
          <w:szCs w:val="21"/>
        </w:rPr>
        <w:t>招标人或采购代理机构</w:t>
      </w:r>
      <w:r>
        <w:rPr>
          <w:rFonts w:hint="eastAsia" w:ascii="宋体" w:hAnsi="宋体"/>
          <w:color w:val="000000"/>
          <w:sz w:val="24"/>
          <w:szCs w:val="21"/>
        </w:rPr>
        <w:t>及评标委员会联系。</w:t>
      </w:r>
    </w:p>
    <w:p w14:paraId="6569893A">
      <w:pPr>
        <w:keepNext/>
        <w:keepLines/>
        <w:spacing w:line="520" w:lineRule="exact"/>
        <w:ind w:firstLine="420"/>
        <w:outlineLvl w:val="3"/>
        <w:rPr>
          <w:rFonts w:ascii="Arial" w:hAnsi="Arial" w:eastAsia="黑体" w:cs="Arial"/>
          <w:color w:val="000000"/>
          <w:sz w:val="28"/>
          <w:szCs w:val="28"/>
        </w:rPr>
      </w:pPr>
      <w:r>
        <w:rPr>
          <w:rFonts w:hint="eastAsia" w:ascii="Arial" w:hAnsi="Arial" w:eastAsia="黑体" w:cs="Arial"/>
          <w:color w:val="000000"/>
          <w:sz w:val="28"/>
          <w:szCs w:val="28"/>
        </w:rPr>
        <w:t>2</w:t>
      </w:r>
      <w:r>
        <w:rPr>
          <w:rFonts w:ascii="Arial" w:hAnsi="Arial" w:eastAsia="黑体" w:cs="Arial"/>
          <w:color w:val="000000"/>
          <w:sz w:val="28"/>
          <w:szCs w:val="28"/>
        </w:rPr>
        <w:t>7</w:t>
      </w:r>
      <w:bookmarkEnd w:id="151"/>
      <w:bookmarkEnd w:id="152"/>
      <w:bookmarkEnd w:id="153"/>
      <w:r>
        <w:rPr>
          <w:rFonts w:hint="eastAsia" w:ascii="Arial" w:hAnsi="Arial" w:eastAsia="黑体" w:cs="Arial"/>
          <w:color w:val="000000"/>
          <w:sz w:val="28"/>
          <w:szCs w:val="28"/>
        </w:rPr>
        <w:t>.无效投标条款和废标条款</w:t>
      </w:r>
    </w:p>
    <w:p w14:paraId="23321575">
      <w:pPr>
        <w:spacing w:line="520" w:lineRule="exact"/>
        <w:ind w:left="479"/>
        <w:rPr>
          <w:rFonts w:ascii="宋体" w:hAnsi="宋体"/>
          <w:bCs/>
          <w:color w:val="000000"/>
          <w:sz w:val="24"/>
          <w:szCs w:val="21"/>
        </w:rPr>
      </w:pPr>
      <w:bookmarkStart w:id="154" w:name="_Toc20823307"/>
      <w:bookmarkStart w:id="155" w:name="_Toc16938551"/>
      <w:bookmarkStart w:id="156" w:name="_Toc513029235"/>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.1无效投标条款</w:t>
      </w:r>
    </w:p>
    <w:p w14:paraId="7AB72E9C">
      <w:pPr>
        <w:spacing w:line="520" w:lineRule="exact"/>
        <w:ind w:firstLine="480"/>
        <w:rPr>
          <w:rFonts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.1.1 投标人在</w:t>
      </w:r>
      <w:r>
        <w:rPr>
          <w:rFonts w:hint="eastAsia" w:ascii="宋体" w:hAnsi="宋体"/>
          <w:sz w:val="24"/>
          <w:szCs w:val="24"/>
        </w:rPr>
        <w:t>苏采云系统</w:t>
      </w:r>
      <w:r>
        <w:rPr>
          <w:rFonts w:hint="eastAsia" w:ascii="宋体" w:hAnsi="宋体"/>
          <w:bCs/>
          <w:sz w:val="24"/>
          <w:szCs w:val="21"/>
        </w:rPr>
        <w:t>规</w:t>
      </w:r>
      <w:r>
        <w:rPr>
          <w:rFonts w:hint="eastAsia" w:ascii="宋体" w:hAnsi="宋体"/>
          <w:bCs/>
          <w:color w:val="000000"/>
          <w:sz w:val="24"/>
          <w:szCs w:val="21"/>
        </w:rPr>
        <w:t>定的时间内未成功解密电子投标文件的。</w:t>
      </w:r>
    </w:p>
    <w:p w14:paraId="214E7D23">
      <w:pPr>
        <w:spacing w:line="520" w:lineRule="exact"/>
        <w:ind w:firstLine="480"/>
        <w:rPr>
          <w:rFonts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2</w:t>
      </w:r>
      <w:r>
        <w:rPr>
          <w:rFonts w:hint="eastAsia" w:ascii="宋体" w:hAnsi="宋体"/>
          <w:bCs/>
          <w:color w:val="000000"/>
          <w:sz w:val="24"/>
          <w:szCs w:val="21"/>
        </w:rPr>
        <w:t xml:space="preserve"> 投标人未按照招标文件要求上传电子投标文件的。</w:t>
      </w:r>
    </w:p>
    <w:p w14:paraId="27DCFE05">
      <w:pPr>
        <w:spacing w:line="520" w:lineRule="exact"/>
        <w:ind w:left="479"/>
        <w:rPr>
          <w:rFonts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3</w:t>
      </w:r>
      <w:r>
        <w:rPr>
          <w:rFonts w:hint="eastAsia" w:ascii="宋体" w:hAnsi="宋体"/>
          <w:bCs/>
          <w:color w:val="000000"/>
          <w:sz w:val="24"/>
          <w:szCs w:val="21"/>
        </w:rPr>
        <w:t>同一投标人提交两个</w:t>
      </w:r>
      <w:r>
        <w:rPr>
          <w:rFonts w:ascii="宋体" w:hAnsi="宋体"/>
          <w:bCs/>
          <w:color w:val="000000"/>
          <w:sz w:val="24"/>
          <w:szCs w:val="21"/>
        </w:rPr>
        <w:t>（</w:t>
      </w:r>
      <w:r>
        <w:rPr>
          <w:rFonts w:hint="eastAsia" w:ascii="宋体" w:hAnsi="宋体"/>
          <w:bCs/>
          <w:color w:val="000000"/>
          <w:sz w:val="24"/>
          <w:szCs w:val="21"/>
        </w:rPr>
        <w:t>含</w:t>
      </w:r>
      <w:r>
        <w:rPr>
          <w:rFonts w:ascii="宋体" w:hAnsi="宋体"/>
          <w:bCs/>
          <w:color w:val="000000"/>
          <w:sz w:val="24"/>
          <w:szCs w:val="21"/>
        </w:rPr>
        <w:t>两个）</w:t>
      </w:r>
      <w:r>
        <w:rPr>
          <w:rFonts w:hint="eastAsia" w:ascii="宋体" w:hAnsi="宋体"/>
          <w:bCs/>
          <w:color w:val="000000"/>
          <w:sz w:val="24"/>
          <w:szCs w:val="21"/>
        </w:rPr>
        <w:t>以上不同的</w:t>
      </w:r>
      <w:r>
        <w:rPr>
          <w:rFonts w:ascii="宋体" w:hAnsi="宋体"/>
          <w:bCs/>
          <w:color w:val="000000"/>
          <w:sz w:val="24"/>
          <w:szCs w:val="21"/>
        </w:rPr>
        <w:t>投标报价的。</w:t>
      </w:r>
    </w:p>
    <w:p w14:paraId="3795549B">
      <w:pPr>
        <w:spacing w:line="520" w:lineRule="exact"/>
        <w:ind w:left="479"/>
        <w:rPr>
          <w:rFonts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4</w:t>
      </w:r>
      <w:r>
        <w:rPr>
          <w:rFonts w:hint="eastAsia" w:ascii="宋体" w:hAnsi="宋体"/>
          <w:bCs/>
          <w:color w:val="000000"/>
          <w:sz w:val="24"/>
          <w:szCs w:val="21"/>
        </w:rPr>
        <w:t>投标人不具备招标文件中规定资格要求的。</w:t>
      </w:r>
    </w:p>
    <w:p w14:paraId="1F73D39F">
      <w:pPr>
        <w:spacing w:line="520" w:lineRule="exact"/>
        <w:ind w:firstLine="480"/>
        <w:rPr>
          <w:rFonts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5</w:t>
      </w:r>
      <w:r>
        <w:rPr>
          <w:rFonts w:hint="eastAsia" w:ascii="宋体" w:hAnsi="宋体"/>
          <w:bCs/>
          <w:color w:val="000000"/>
          <w:sz w:val="24"/>
          <w:szCs w:val="21"/>
        </w:rPr>
        <w:t>投标人的报价超过了采购预算或最高限价的。</w:t>
      </w:r>
    </w:p>
    <w:p w14:paraId="662965FD">
      <w:pPr>
        <w:spacing w:line="520" w:lineRule="exact"/>
        <w:ind w:firstLine="480"/>
        <w:rPr>
          <w:rFonts w:ascii="宋体" w:hAnsi="宋体"/>
          <w:bCs/>
          <w:i/>
          <w:color w:val="000000"/>
          <w:sz w:val="24"/>
          <w:szCs w:val="21"/>
          <w:u w:val="single"/>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6</w:t>
      </w:r>
      <w:r>
        <w:rPr>
          <w:rFonts w:hint="eastAsia" w:ascii="宋体" w:hAnsi="宋体"/>
          <w:bCs/>
          <w:color w:val="000000"/>
          <w:sz w:val="24"/>
          <w:szCs w:val="21"/>
        </w:rPr>
        <w:t>未通过符合性审查的。</w:t>
      </w:r>
    </w:p>
    <w:p w14:paraId="3D657E54">
      <w:pPr>
        <w:spacing w:line="520" w:lineRule="exact"/>
        <w:ind w:firstLine="360"/>
        <w:rPr>
          <w:rFonts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7</w:t>
      </w:r>
      <w:r>
        <w:rPr>
          <w:rFonts w:hint="eastAsia" w:ascii="宋体" w:hAnsi="宋体"/>
          <w:bCs/>
          <w:color w:val="000000"/>
          <w:sz w:val="24"/>
          <w:szCs w:val="21"/>
        </w:rPr>
        <w:t>不符合招标文件中规定的实质性要求和条件的。</w:t>
      </w:r>
    </w:p>
    <w:p w14:paraId="377F2375">
      <w:pPr>
        <w:spacing w:line="520" w:lineRule="exact"/>
        <w:ind w:firstLine="480"/>
        <w:rPr>
          <w:rFonts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9838F3C">
      <w:pPr>
        <w:spacing w:line="520" w:lineRule="exact"/>
        <w:ind w:firstLine="480"/>
        <w:rPr>
          <w:rFonts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9</w:t>
      </w:r>
      <w:r>
        <w:rPr>
          <w:rFonts w:hint="eastAsia" w:ascii="宋体" w:hAnsi="宋体"/>
          <w:bCs/>
          <w:color w:val="000000"/>
          <w:sz w:val="24"/>
          <w:szCs w:val="21"/>
        </w:rPr>
        <w:t xml:space="preserve">  投标文件含有招标人不能接受的附加条件的。</w:t>
      </w:r>
    </w:p>
    <w:p w14:paraId="28910049">
      <w:pPr>
        <w:spacing w:line="520" w:lineRule="exact"/>
        <w:ind w:firstLine="480"/>
        <w:rPr>
          <w:rFonts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10</w:t>
      </w:r>
      <w:r>
        <w:rPr>
          <w:rFonts w:hint="eastAsia" w:ascii="宋体" w:hAnsi="宋体"/>
          <w:bCs/>
          <w:color w:val="000000"/>
          <w:sz w:val="24"/>
          <w:szCs w:val="21"/>
        </w:rPr>
        <w:t>评标委员会认为投标人的报价明显低于其他通过符合性审查投标人的报价，有可能影响产品质量或者不能诚信履约的，将通过</w:t>
      </w:r>
      <w:r>
        <w:rPr>
          <w:rFonts w:hint="eastAsia" w:ascii="宋体" w:hAnsi="宋体"/>
          <w:sz w:val="24"/>
          <w:szCs w:val="24"/>
        </w:rPr>
        <w:t>苏采云系统</w:t>
      </w:r>
      <w:r>
        <w:rPr>
          <w:rFonts w:hint="eastAsia" w:ascii="宋体" w:hAnsi="宋体"/>
          <w:bCs/>
          <w:sz w:val="24"/>
          <w:szCs w:val="21"/>
        </w:rPr>
        <w:t>要</w:t>
      </w:r>
      <w:r>
        <w:rPr>
          <w:rFonts w:hint="eastAsia" w:ascii="宋体" w:hAnsi="宋体"/>
          <w:bCs/>
          <w:color w:val="000000"/>
          <w:sz w:val="24"/>
          <w:szCs w:val="21"/>
        </w:rPr>
        <w:t>求其在合理的时间内提供说明，必要时提交相关证明材料；投标人不能证明其报价合理性的，评标委员会应当将其作为无效投标处理。</w:t>
      </w:r>
    </w:p>
    <w:p w14:paraId="2459354F">
      <w:pPr>
        <w:spacing w:line="520" w:lineRule="exact"/>
        <w:ind w:firstLine="480"/>
        <w:rPr>
          <w:rFonts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.1.1</w:t>
      </w:r>
      <w:r>
        <w:rPr>
          <w:rFonts w:ascii="宋体" w:hAnsi="宋体"/>
          <w:bCs/>
          <w:color w:val="000000"/>
          <w:sz w:val="24"/>
          <w:szCs w:val="21"/>
        </w:rPr>
        <w:t>1</w:t>
      </w:r>
      <w:r>
        <w:rPr>
          <w:rFonts w:hint="eastAsia" w:ascii="宋体" w:hAnsi="宋体"/>
          <w:bCs/>
          <w:color w:val="000000"/>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34C1E085">
      <w:pPr>
        <w:spacing w:line="520" w:lineRule="exact"/>
        <w:ind w:firstLine="480"/>
        <w:rPr>
          <w:rFonts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.1.1</w:t>
      </w:r>
      <w:r>
        <w:rPr>
          <w:rFonts w:ascii="宋体" w:hAnsi="宋体"/>
          <w:bCs/>
          <w:color w:val="000000"/>
          <w:sz w:val="24"/>
          <w:szCs w:val="21"/>
        </w:rPr>
        <w:t>2</w:t>
      </w:r>
      <w:r>
        <w:rPr>
          <w:rFonts w:hint="eastAsia" w:ascii="宋体" w:hAnsi="宋体"/>
          <w:bCs/>
          <w:color w:val="000000"/>
          <w:sz w:val="24"/>
          <w:szCs w:val="21"/>
        </w:rPr>
        <w:t xml:space="preserve"> 投标文件未按照招标文件要求加盖CA电子公章的。</w:t>
      </w:r>
    </w:p>
    <w:p w14:paraId="4A9C6BCD">
      <w:pPr>
        <w:spacing w:line="520" w:lineRule="exact"/>
        <w:ind w:firstLine="480"/>
        <w:rPr>
          <w:rFonts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.1.1</w:t>
      </w:r>
      <w:r>
        <w:rPr>
          <w:rFonts w:ascii="宋体" w:hAnsi="宋体"/>
          <w:bCs/>
          <w:color w:val="000000"/>
          <w:sz w:val="24"/>
          <w:szCs w:val="21"/>
        </w:rPr>
        <w:t>3</w:t>
      </w:r>
      <w:r>
        <w:rPr>
          <w:rFonts w:hint="eastAsia" w:ascii="宋体" w:hAnsi="宋体"/>
          <w:bCs/>
          <w:color w:val="000000"/>
          <w:sz w:val="24"/>
          <w:szCs w:val="21"/>
        </w:rPr>
        <w:t>其他法律、法规及本招标文件规定的属无效投标的情形。</w:t>
      </w:r>
    </w:p>
    <w:p w14:paraId="5DA9F203">
      <w:pPr>
        <w:spacing w:line="520" w:lineRule="exact"/>
        <w:ind w:left="479"/>
        <w:rPr>
          <w:rFonts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.2废标条款</w:t>
      </w:r>
    </w:p>
    <w:p w14:paraId="1DEF5E2D">
      <w:pPr>
        <w:spacing w:line="520" w:lineRule="exact"/>
        <w:ind w:left="479"/>
        <w:rPr>
          <w:rFonts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.2.1符合专业条件的投标人或者对招标文件作实质响应的投标人不足三家的。2</w:t>
      </w:r>
      <w:r>
        <w:rPr>
          <w:rFonts w:ascii="宋体" w:hAnsi="宋体"/>
          <w:bCs/>
          <w:color w:val="000000"/>
          <w:sz w:val="24"/>
          <w:szCs w:val="21"/>
        </w:rPr>
        <w:t>7</w:t>
      </w:r>
      <w:r>
        <w:rPr>
          <w:rFonts w:hint="eastAsia" w:ascii="宋体" w:hAnsi="宋体"/>
          <w:bCs/>
          <w:color w:val="000000"/>
          <w:sz w:val="24"/>
          <w:szCs w:val="21"/>
        </w:rPr>
        <w:t>.2.2出现影响采购公正的违法、违规行为的。</w:t>
      </w:r>
    </w:p>
    <w:p w14:paraId="32CB36E9">
      <w:pPr>
        <w:spacing w:line="520" w:lineRule="exact"/>
        <w:ind w:left="479"/>
        <w:rPr>
          <w:rFonts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.2.3因重大变故，采购任务取消的。</w:t>
      </w:r>
    </w:p>
    <w:p w14:paraId="0BFE9B8D">
      <w:pPr>
        <w:spacing w:line="520" w:lineRule="exact"/>
        <w:ind w:left="479"/>
        <w:rPr>
          <w:rFonts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.2.4评标委员会认定招标文件存在歧义、重大缺陷导致评审工作无法进行。</w:t>
      </w:r>
    </w:p>
    <w:p w14:paraId="28E97456">
      <w:pPr>
        <w:spacing w:line="520" w:lineRule="exact"/>
        <w:ind w:left="479"/>
        <w:rPr>
          <w:rFonts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.2.5 因</w:t>
      </w:r>
      <w:r>
        <w:rPr>
          <w:rFonts w:hint="eastAsia" w:ascii="宋体" w:hAnsi="宋体"/>
          <w:sz w:val="24"/>
          <w:szCs w:val="24"/>
        </w:rPr>
        <w:t>苏采云系统</w:t>
      </w:r>
      <w:r>
        <w:rPr>
          <w:rFonts w:ascii="宋体" w:hAnsi="宋体"/>
          <w:bCs/>
          <w:color w:val="000000"/>
          <w:sz w:val="24"/>
          <w:szCs w:val="21"/>
        </w:rPr>
        <w:t>系统故障原因造成开标不成功</w:t>
      </w:r>
      <w:r>
        <w:rPr>
          <w:rFonts w:hint="eastAsia" w:ascii="宋体" w:hAnsi="宋体"/>
          <w:bCs/>
          <w:color w:val="000000"/>
          <w:sz w:val="24"/>
          <w:szCs w:val="21"/>
        </w:rPr>
        <w:t>的</w:t>
      </w:r>
      <w:r>
        <w:rPr>
          <w:rFonts w:ascii="宋体" w:hAnsi="宋体"/>
          <w:bCs/>
          <w:color w:val="000000"/>
          <w:sz w:val="24"/>
          <w:szCs w:val="21"/>
        </w:rPr>
        <w:t>。</w:t>
      </w:r>
    </w:p>
    <w:p w14:paraId="29AE0CF9">
      <w:pPr>
        <w:spacing w:line="520" w:lineRule="exact"/>
        <w:ind w:left="479"/>
        <w:rPr>
          <w:rFonts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.3 投标截止时间结束后参加投标的投标人不足三家的处理：</w:t>
      </w:r>
    </w:p>
    <w:p w14:paraId="5260A82F">
      <w:pPr>
        <w:spacing w:line="520" w:lineRule="exact"/>
        <w:ind w:firstLine="480"/>
        <w:rPr>
          <w:rFonts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.3.1如出现投标截止时间结束后参加投标的投标人或者在评标期间对招标文件做出实质响应的投标人不足三家情况，按政府采购相关规定执行。</w:t>
      </w:r>
    </w:p>
    <w:p w14:paraId="3E3425BB">
      <w:pPr>
        <w:keepNext/>
        <w:keepLines/>
        <w:spacing w:line="520" w:lineRule="exact"/>
        <w:ind w:firstLine="482"/>
        <w:outlineLvl w:val="2"/>
        <w:rPr>
          <w:b/>
          <w:bCs/>
          <w:color w:val="000000"/>
          <w:sz w:val="32"/>
          <w:szCs w:val="32"/>
        </w:rPr>
      </w:pPr>
      <w:bookmarkStart w:id="157" w:name="_Toc120614219"/>
      <w:r>
        <w:rPr>
          <w:rFonts w:hint="eastAsia"/>
          <w:b/>
          <w:bCs/>
          <w:color w:val="000000"/>
          <w:sz w:val="32"/>
          <w:szCs w:val="32"/>
        </w:rPr>
        <w:t>六、</w:t>
      </w:r>
      <w:bookmarkEnd w:id="154"/>
      <w:bookmarkEnd w:id="155"/>
      <w:bookmarkEnd w:id="156"/>
      <w:r>
        <w:rPr>
          <w:rFonts w:hint="eastAsia"/>
          <w:b/>
          <w:bCs/>
          <w:color w:val="000000"/>
          <w:sz w:val="32"/>
          <w:szCs w:val="32"/>
        </w:rPr>
        <w:t>定标</w:t>
      </w:r>
      <w:bookmarkEnd w:id="157"/>
    </w:p>
    <w:p w14:paraId="24DFDB27">
      <w:pPr>
        <w:keepNext/>
        <w:keepLines/>
        <w:spacing w:line="520" w:lineRule="exact"/>
        <w:ind w:firstLine="600"/>
        <w:outlineLvl w:val="3"/>
        <w:rPr>
          <w:rFonts w:ascii="黑体" w:hAnsi="宋体" w:eastAsia="黑体"/>
          <w:bCs/>
          <w:color w:val="000000"/>
          <w:sz w:val="30"/>
          <w:szCs w:val="30"/>
        </w:rPr>
      </w:pPr>
      <w:bookmarkStart w:id="158" w:name="_Toc513029238"/>
      <w:bookmarkStart w:id="159" w:name="_Toc16938554"/>
      <w:bookmarkStart w:id="160" w:name="_Toc20823310"/>
      <w:r>
        <w:rPr>
          <w:rFonts w:hint="eastAsia" w:ascii="黑体" w:hAnsi="宋体" w:eastAsia="黑体"/>
          <w:bCs/>
          <w:color w:val="000000"/>
          <w:sz w:val="30"/>
          <w:szCs w:val="30"/>
        </w:rPr>
        <w:t>2</w:t>
      </w:r>
      <w:r>
        <w:rPr>
          <w:rFonts w:ascii="黑体" w:hAnsi="宋体" w:eastAsia="黑体"/>
          <w:bCs/>
          <w:color w:val="000000"/>
          <w:sz w:val="30"/>
          <w:szCs w:val="30"/>
        </w:rPr>
        <w:t>8</w:t>
      </w:r>
      <w:bookmarkEnd w:id="158"/>
      <w:r>
        <w:rPr>
          <w:rFonts w:hint="eastAsia" w:ascii="黑体" w:hAnsi="宋体" w:eastAsia="黑体"/>
          <w:bCs/>
          <w:color w:val="000000"/>
          <w:sz w:val="30"/>
          <w:szCs w:val="30"/>
        </w:rPr>
        <w:t>.确定</w:t>
      </w:r>
      <w:bookmarkEnd w:id="159"/>
      <w:bookmarkEnd w:id="160"/>
      <w:r>
        <w:rPr>
          <w:rFonts w:hint="eastAsia" w:ascii="黑体" w:hAnsi="宋体" w:eastAsia="黑体"/>
          <w:bCs/>
          <w:color w:val="000000"/>
          <w:sz w:val="30"/>
          <w:szCs w:val="30"/>
        </w:rPr>
        <w:t>中标单位</w:t>
      </w:r>
    </w:p>
    <w:p w14:paraId="6D5B4118">
      <w:pPr>
        <w:spacing w:line="520" w:lineRule="exact"/>
        <w:ind w:firstLine="480"/>
        <w:rPr>
          <w:rFonts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8</w:t>
      </w:r>
      <w:r>
        <w:rPr>
          <w:rFonts w:hint="eastAsia" w:ascii="宋体" w:hAnsi="宋体"/>
          <w:bCs/>
          <w:color w:val="000000"/>
          <w:sz w:val="24"/>
          <w:szCs w:val="21"/>
        </w:rPr>
        <w:t xml:space="preserve">.1中标候选人的选取原则和数量见招标文件第四章规定。 </w:t>
      </w:r>
    </w:p>
    <w:p w14:paraId="332DE156">
      <w:pPr>
        <w:spacing w:line="520" w:lineRule="exact"/>
        <w:ind w:firstLine="480"/>
        <w:rPr>
          <w:rFonts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8</w:t>
      </w:r>
      <w:r>
        <w:rPr>
          <w:rFonts w:hint="eastAsia" w:ascii="宋体" w:hAnsi="宋体"/>
          <w:bCs/>
          <w:color w:val="000000"/>
          <w:sz w:val="24"/>
          <w:szCs w:val="21"/>
        </w:rPr>
        <w:t>.2招标人应根据评委会推荐的中标候选人确定中标人</w:t>
      </w:r>
      <w:r>
        <w:rPr>
          <w:rFonts w:ascii="宋体" w:hAnsi="宋体"/>
          <w:bCs/>
          <w:color w:val="000000"/>
          <w:sz w:val="24"/>
          <w:szCs w:val="21"/>
        </w:rPr>
        <w:t>。</w:t>
      </w:r>
    </w:p>
    <w:p w14:paraId="7A0E832B">
      <w:pPr>
        <w:spacing w:line="520" w:lineRule="exact"/>
        <w:ind w:firstLine="480"/>
        <w:rPr>
          <w:rFonts w:ascii="宋体" w:hAnsi="宋体"/>
          <w:color w:val="000000"/>
          <w:sz w:val="24"/>
          <w:szCs w:val="24"/>
        </w:rPr>
      </w:pPr>
      <w:r>
        <w:rPr>
          <w:rFonts w:hint="eastAsia" w:ascii="宋体" w:hAnsi="宋体"/>
          <w:bCs/>
          <w:color w:val="000000"/>
          <w:sz w:val="24"/>
          <w:szCs w:val="24"/>
        </w:rPr>
        <w:t>2</w:t>
      </w:r>
      <w:r>
        <w:rPr>
          <w:rFonts w:ascii="宋体" w:hAnsi="宋体"/>
          <w:bCs/>
          <w:color w:val="000000"/>
          <w:sz w:val="24"/>
          <w:szCs w:val="24"/>
        </w:rPr>
        <w:t>8</w:t>
      </w:r>
      <w:r>
        <w:rPr>
          <w:rFonts w:hint="eastAsia" w:ascii="宋体" w:hAnsi="宋体"/>
          <w:bCs/>
          <w:color w:val="000000"/>
          <w:sz w:val="24"/>
          <w:szCs w:val="24"/>
        </w:rPr>
        <w:t>.3</w:t>
      </w:r>
      <w:r>
        <w:rPr>
          <w:rFonts w:hint="eastAsia" w:ascii="宋体" w:hAnsi="宋体"/>
          <w:bCs/>
          <w:sz w:val="24"/>
          <w:szCs w:val="21"/>
        </w:rPr>
        <w:t>采购代理机构</w:t>
      </w:r>
      <w:r>
        <w:rPr>
          <w:rFonts w:hint="eastAsia" w:ascii="宋体" w:hAnsi="宋体"/>
          <w:color w:val="000000"/>
          <w:sz w:val="24"/>
          <w:szCs w:val="24"/>
        </w:rPr>
        <w:t>将在“江苏政府采购网”发布中标公告，公告期限为1个工作日。</w:t>
      </w:r>
    </w:p>
    <w:p w14:paraId="6FBA3C68">
      <w:pPr>
        <w:spacing w:line="52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.4若有充分证据证明，中标人出现下列情况之一的，一经查实，将被取消中标资格：</w:t>
      </w:r>
    </w:p>
    <w:p w14:paraId="0D570D3E">
      <w:pPr>
        <w:spacing w:line="52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.4.1提供虚假材料谋取中标的。</w:t>
      </w:r>
    </w:p>
    <w:p w14:paraId="25690254">
      <w:pPr>
        <w:spacing w:line="52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.4.2向招标人、</w:t>
      </w:r>
      <w:r>
        <w:rPr>
          <w:rFonts w:hint="eastAsia" w:ascii="宋体" w:hAnsi="宋体"/>
          <w:sz w:val="24"/>
          <w:szCs w:val="21"/>
        </w:rPr>
        <w:t>采购代理机构</w:t>
      </w:r>
      <w:r>
        <w:rPr>
          <w:rFonts w:hint="eastAsia" w:ascii="宋体" w:hAnsi="宋体"/>
          <w:color w:val="000000"/>
          <w:sz w:val="24"/>
          <w:szCs w:val="24"/>
        </w:rPr>
        <w:t>行贿或者提供其他不正当利益的。</w:t>
      </w:r>
    </w:p>
    <w:p w14:paraId="4776AFF2">
      <w:pPr>
        <w:spacing w:line="52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.4.3属于本文件规定的无效条件，但在评标过程中又未被评委会发现的。</w:t>
      </w:r>
    </w:p>
    <w:p w14:paraId="75FB8FCE">
      <w:pPr>
        <w:spacing w:line="52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.4.4与招标人或者其他投标人恶意串通的。</w:t>
      </w:r>
    </w:p>
    <w:p w14:paraId="1ABE7B74">
      <w:pPr>
        <w:spacing w:line="52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.4.5采取不正当手段诋毁、排挤其他投标人的。</w:t>
      </w:r>
    </w:p>
    <w:p w14:paraId="60D04DEB">
      <w:pPr>
        <w:spacing w:line="520" w:lineRule="exact"/>
        <w:ind w:firstLine="480"/>
        <w:rPr>
          <w:rFonts w:ascii="宋体" w:hAnsi="宋体"/>
          <w:color w:val="000000"/>
          <w:sz w:val="24"/>
          <w:szCs w:val="24"/>
        </w:rPr>
      </w:pPr>
      <w:bookmarkStart w:id="161" w:name="_Toc200451960"/>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.5</w:t>
      </w:r>
      <w:r>
        <w:rPr>
          <w:rFonts w:hAnsi="宋体" w:cs="宋体"/>
          <w:color w:val="000000"/>
          <w:sz w:val="24"/>
          <w:szCs w:val="24"/>
        </w:rPr>
        <w:t>有下列情形之一的，</w:t>
      </w:r>
      <w:r>
        <w:rPr>
          <w:rFonts w:hint="eastAsia" w:hAnsi="宋体" w:cs="宋体"/>
          <w:color w:val="000000"/>
          <w:sz w:val="24"/>
          <w:szCs w:val="24"/>
        </w:rPr>
        <w:t>视为投标人</w:t>
      </w:r>
      <w:r>
        <w:rPr>
          <w:rFonts w:hAnsi="宋体" w:cs="宋体"/>
          <w:color w:val="000000"/>
          <w:sz w:val="24"/>
          <w:szCs w:val="24"/>
        </w:rPr>
        <w:t>串通</w:t>
      </w:r>
      <w:r>
        <w:rPr>
          <w:rFonts w:hint="eastAsia" w:hAnsi="宋体" w:cs="宋体"/>
          <w:color w:val="000000"/>
          <w:sz w:val="24"/>
          <w:szCs w:val="24"/>
        </w:rPr>
        <w:t>投标，投标无效：</w:t>
      </w:r>
    </w:p>
    <w:p w14:paraId="4C4D4632">
      <w:pPr>
        <w:spacing w:line="52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.5.1不同投标人的投标文件由同一单位或者个人编制；</w:t>
      </w:r>
    </w:p>
    <w:p w14:paraId="1808B498">
      <w:pPr>
        <w:spacing w:line="52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.5.2不同投标人委托同一单位或者个人办理投标事宜；</w:t>
      </w:r>
    </w:p>
    <w:p w14:paraId="1BC6A299">
      <w:pPr>
        <w:spacing w:line="52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.5.3 不同投标人的投标文件载明的项目管理成员或者联系人员为同一人；</w:t>
      </w:r>
    </w:p>
    <w:p w14:paraId="23246A8B">
      <w:pPr>
        <w:spacing w:line="52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.5.4不同投标人的投标文件异常一致或者投标报价呈规律性差异；</w:t>
      </w:r>
    </w:p>
    <w:p w14:paraId="522AE97E">
      <w:pPr>
        <w:spacing w:line="520" w:lineRule="exact"/>
        <w:ind w:firstLine="480"/>
        <w:rPr>
          <w:rFonts w:ascii="宋体" w:hAnsi="宋体"/>
          <w:color w:val="000000"/>
          <w:sz w:val="24"/>
          <w:szCs w:val="24"/>
        </w:rPr>
      </w:pPr>
      <w:r>
        <w:rPr>
          <w:rFonts w:hint="eastAsia" w:ascii="宋体" w:hAnsi="宋体"/>
          <w:color w:val="000000"/>
          <w:sz w:val="24"/>
          <w:szCs w:val="24"/>
        </w:rPr>
        <w:t>28.5.5不同投标人的投标文件相互混装。</w:t>
      </w:r>
    </w:p>
    <w:p w14:paraId="25E3C018">
      <w:pPr>
        <w:keepNext/>
        <w:keepLines/>
        <w:spacing w:line="520" w:lineRule="exact"/>
        <w:ind w:firstLine="600"/>
        <w:outlineLvl w:val="3"/>
        <w:rPr>
          <w:rFonts w:ascii="黑体" w:hAnsi="宋体" w:eastAsia="黑体"/>
          <w:bCs/>
          <w:color w:val="000000"/>
          <w:sz w:val="30"/>
          <w:szCs w:val="30"/>
        </w:rPr>
      </w:pPr>
      <w:r>
        <w:rPr>
          <w:rFonts w:ascii="黑体" w:hAnsi="宋体" w:eastAsia="黑体"/>
          <w:bCs/>
          <w:color w:val="000000"/>
          <w:sz w:val="30"/>
          <w:szCs w:val="30"/>
        </w:rPr>
        <w:t>29</w:t>
      </w:r>
      <w:r>
        <w:rPr>
          <w:rFonts w:hint="eastAsia" w:ascii="黑体" w:hAnsi="宋体" w:eastAsia="黑体"/>
          <w:bCs/>
          <w:color w:val="000000"/>
          <w:sz w:val="30"/>
          <w:szCs w:val="30"/>
        </w:rPr>
        <w:t>.质疑处理</w:t>
      </w:r>
      <w:bookmarkEnd w:id="161"/>
    </w:p>
    <w:p w14:paraId="3D35D520">
      <w:pPr>
        <w:spacing w:line="520" w:lineRule="exact"/>
        <w:ind w:firstLine="480"/>
        <w:rPr>
          <w:rFonts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.1 提出质疑的投标人应当是参与所质疑项目采购活动的投标人。潜在投标人依法获取其可质疑的采购文件的，可以对采购文件提出质疑。</w:t>
      </w:r>
    </w:p>
    <w:p w14:paraId="47045748">
      <w:pPr>
        <w:spacing w:line="520" w:lineRule="exact"/>
        <w:ind w:firstLine="480"/>
        <w:rPr>
          <w:rFonts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.2投标人认为采购文件、采购过程和采购结果使自己的权益受到损害的，可以在知道或应知其权益受到损害之日起七个工作日内，以书面形式根据下述29.4条款的规定向</w:t>
      </w:r>
      <w:r>
        <w:rPr>
          <w:rFonts w:hint="eastAsia" w:ascii="宋体" w:hAnsi="宋体"/>
          <w:sz w:val="24"/>
          <w:szCs w:val="21"/>
        </w:rPr>
        <w:t>招标人或采购代理机构</w:t>
      </w:r>
      <w:r>
        <w:rPr>
          <w:rFonts w:hint="eastAsia" w:ascii="宋体" w:hAnsi="宋体"/>
          <w:color w:val="000000"/>
          <w:sz w:val="24"/>
          <w:szCs w:val="24"/>
        </w:rPr>
        <w:t>提出质疑。上述应知其权益受到损害之日，是指：</w:t>
      </w:r>
    </w:p>
    <w:p w14:paraId="01D6B212">
      <w:pPr>
        <w:spacing w:line="520" w:lineRule="exact"/>
        <w:ind w:firstLine="480"/>
        <w:rPr>
          <w:rFonts w:hAnsi="宋体" w:cs="宋体"/>
          <w:color w:val="000000"/>
          <w:sz w:val="24"/>
          <w:szCs w:val="24"/>
        </w:rPr>
      </w:pPr>
      <w:r>
        <w:rPr>
          <w:rFonts w:ascii="宋体" w:hAnsi="宋体"/>
          <w:color w:val="000000"/>
          <w:sz w:val="24"/>
          <w:szCs w:val="24"/>
        </w:rPr>
        <w:t>29</w:t>
      </w:r>
      <w:r>
        <w:rPr>
          <w:rFonts w:hint="eastAsia" w:ascii="宋体" w:hAnsi="宋体"/>
          <w:color w:val="000000"/>
          <w:sz w:val="24"/>
          <w:szCs w:val="24"/>
        </w:rPr>
        <w:t>.2.1</w:t>
      </w:r>
      <w:r>
        <w:rPr>
          <w:rFonts w:hAnsi="宋体" w:cs="宋体"/>
          <w:color w:val="000000"/>
          <w:sz w:val="24"/>
          <w:szCs w:val="24"/>
        </w:rPr>
        <w:t>对可以质疑的采购文件提出质疑的，为收到采购文件之日或者采购文件公告期限届满之日；</w:t>
      </w:r>
    </w:p>
    <w:p w14:paraId="6D9AB6CC">
      <w:pPr>
        <w:spacing w:line="520" w:lineRule="exact"/>
        <w:ind w:firstLine="480"/>
        <w:rPr>
          <w:rFonts w:hAnsi="宋体" w:cs="宋体"/>
          <w:color w:val="000000"/>
          <w:sz w:val="24"/>
          <w:szCs w:val="24"/>
        </w:rPr>
      </w:pPr>
      <w:r>
        <w:rPr>
          <w:rFonts w:ascii="宋体" w:hAnsi="宋体"/>
          <w:color w:val="000000"/>
          <w:sz w:val="24"/>
          <w:szCs w:val="24"/>
        </w:rPr>
        <w:t>29</w:t>
      </w:r>
      <w:r>
        <w:rPr>
          <w:rFonts w:hint="eastAsia" w:ascii="宋体" w:hAnsi="宋体"/>
          <w:color w:val="000000"/>
          <w:sz w:val="24"/>
          <w:szCs w:val="24"/>
        </w:rPr>
        <w:t>.2.2</w:t>
      </w:r>
      <w:r>
        <w:rPr>
          <w:rFonts w:hAnsi="宋体" w:cs="宋体"/>
          <w:color w:val="000000"/>
          <w:sz w:val="24"/>
          <w:szCs w:val="24"/>
        </w:rPr>
        <w:t>对采购过程提出质疑的，为各采购程序环节结束之日；</w:t>
      </w:r>
    </w:p>
    <w:p w14:paraId="4876583F">
      <w:pPr>
        <w:spacing w:line="520" w:lineRule="exact"/>
        <w:ind w:firstLine="480"/>
        <w:rPr>
          <w:rFonts w:hAnsi="宋体" w:cs="宋体"/>
          <w:color w:val="000000"/>
          <w:sz w:val="24"/>
          <w:szCs w:val="24"/>
        </w:rPr>
      </w:pPr>
      <w:r>
        <w:rPr>
          <w:rFonts w:ascii="宋体" w:hAnsi="宋体"/>
          <w:color w:val="000000"/>
          <w:sz w:val="24"/>
          <w:szCs w:val="24"/>
        </w:rPr>
        <w:t>29</w:t>
      </w:r>
      <w:r>
        <w:rPr>
          <w:rFonts w:hint="eastAsia" w:ascii="宋体" w:hAnsi="宋体"/>
          <w:color w:val="000000"/>
          <w:sz w:val="24"/>
          <w:szCs w:val="24"/>
        </w:rPr>
        <w:t>.2.3</w:t>
      </w:r>
      <w:r>
        <w:rPr>
          <w:rFonts w:hAnsi="宋体" w:cs="宋体"/>
          <w:color w:val="000000"/>
          <w:sz w:val="24"/>
          <w:szCs w:val="24"/>
        </w:rPr>
        <w:t>对中标或者成交结果提出质疑的，为中标或者成交结果公告期限届满之日。</w:t>
      </w:r>
    </w:p>
    <w:p w14:paraId="71208F55">
      <w:pPr>
        <w:spacing w:line="520" w:lineRule="exact"/>
        <w:ind w:firstLine="480"/>
        <w:rPr>
          <w:rFonts w:hAnsi="宋体" w:cs="宋体"/>
          <w:color w:val="000000"/>
          <w:sz w:val="24"/>
          <w:szCs w:val="24"/>
        </w:rPr>
      </w:pPr>
      <w:r>
        <w:rPr>
          <w:rFonts w:hint="eastAsia" w:hAnsi="宋体" w:cs="宋体"/>
          <w:color w:val="000000"/>
          <w:sz w:val="24"/>
          <w:szCs w:val="24"/>
        </w:rPr>
        <w:t>投标人应当在法定质疑期内一次性提出针对同一采购程序环节的质疑。投标人如在法定期限内对同一采购程序环节提出多次质疑的，</w:t>
      </w:r>
      <w:r>
        <w:rPr>
          <w:rFonts w:hint="eastAsia" w:ascii="宋体" w:hAnsi="宋体"/>
          <w:sz w:val="24"/>
          <w:szCs w:val="21"/>
        </w:rPr>
        <w:t>招标人或采购代理机构</w:t>
      </w:r>
      <w:r>
        <w:rPr>
          <w:rFonts w:hint="eastAsia" w:hAnsi="宋体" w:cs="宋体"/>
          <w:color w:val="000000"/>
          <w:sz w:val="24"/>
          <w:szCs w:val="24"/>
        </w:rPr>
        <w:t>将只对投标人第一次质疑作出答复。</w:t>
      </w:r>
    </w:p>
    <w:p w14:paraId="7F13C17F">
      <w:pPr>
        <w:spacing w:line="520" w:lineRule="exact"/>
        <w:ind w:firstLine="480"/>
        <w:rPr>
          <w:rFonts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.3质疑函必须按照本招标文件中《质疑函范本》要求的格式和内容进行填写。投标人如组成联合体参加投标，则《质疑函范本》中要求签字、盖章、加盖公章之处，联合体各方均须按要求签字、盖章、加盖公章。</w:t>
      </w:r>
    </w:p>
    <w:p w14:paraId="02FC2F71">
      <w:pPr>
        <w:spacing w:line="520" w:lineRule="exact"/>
        <w:ind w:firstLine="480"/>
        <w:rPr>
          <w:rFonts w:ascii="宋体" w:hAnsi="宋体"/>
          <w:b/>
          <w:color w:val="000000"/>
          <w:sz w:val="24"/>
          <w:szCs w:val="24"/>
        </w:rPr>
      </w:pPr>
      <w:r>
        <w:rPr>
          <w:rFonts w:ascii="宋体" w:hAnsi="宋体"/>
          <w:color w:val="000000"/>
          <w:sz w:val="24"/>
          <w:szCs w:val="24"/>
        </w:rPr>
        <w:t>29</w:t>
      </w:r>
      <w:r>
        <w:rPr>
          <w:rFonts w:hint="eastAsia" w:ascii="宋体" w:hAnsi="宋体"/>
          <w:color w:val="000000"/>
          <w:sz w:val="24"/>
          <w:szCs w:val="24"/>
        </w:rPr>
        <w:t>.4 投标人</w:t>
      </w:r>
      <w:r>
        <w:rPr>
          <w:rFonts w:hint="eastAsia" w:ascii="宋体" w:hAnsi="宋体"/>
          <w:sz w:val="24"/>
          <w:szCs w:val="24"/>
        </w:rPr>
        <w:t>（含潜在</w:t>
      </w:r>
      <w:r>
        <w:rPr>
          <w:rFonts w:ascii="宋体" w:hAnsi="宋体"/>
          <w:sz w:val="24"/>
          <w:szCs w:val="24"/>
        </w:rPr>
        <w:t>投标人</w:t>
      </w:r>
      <w:r>
        <w:rPr>
          <w:rFonts w:hint="eastAsia" w:ascii="宋体" w:hAnsi="宋体"/>
          <w:sz w:val="24"/>
          <w:szCs w:val="24"/>
        </w:rPr>
        <w:t>）</w:t>
      </w:r>
      <w:r>
        <w:rPr>
          <w:rFonts w:hint="eastAsia" w:ascii="宋体" w:hAnsi="宋体"/>
          <w:color w:val="000000"/>
          <w:sz w:val="24"/>
          <w:szCs w:val="24"/>
        </w:rPr>
        <w:t>对</w:t>
      </w:r>
      <w:r>
        <w:rPr>
          <w:rFonts w:ascii="宋体" w:hAnsi="宋体"/>
          <w:color w:val="000000"/>
          <w:sz w:val="24"/>
          <w:szCs w:val="24"/>
        </w:rPr>
        <w:t>采购方式、</w:t>
      </w:r>
      <w:r>
        <w:rPr>
          <w:rFonts w:hint="eastAsia" w:ascii="宋体" w:hAnsi="宋体"/>
          <w:color w:val="000000"/>
          <w:sz w:val="24"/>
          <w:szCs w:val="24"/>
        </w:rPr>
        <w:t>招标文件中采购</w:t>
      </w:r>
      <w:r>
        <w:rPr>
          <w:rFonts w:ascii="宋体" w:hAnsi="宋体"/>
          <w:color w:val="000000"/>
          <w:sz w:val="24"/>
          <w:szCs w:val="24"/>
        </w:rPr>
        <w:t>需求、</w:t>
      </w:r>
      <w:r>
        <w:rPr>
          <w:rFonts w:hint="eastAsia" w:ascii="宋体" w:hAnsi="宋体"/>
          <w:color w:val="000000"/>
          <w:sz w:val="24"/>
          <w:szCs w:val="24"/>
        </w:rPr>
        <w:t>投标人</w:t>
      </w:r>
      <w:r>
        <w:rPr>
          <w:rFonts w:ascii="宋体" w:hAnsi="宋体"/>
          <w:color w:val="000000"/>
          <w:sz w:val="24"/>
          <w:szCs w:val="24"/>
        </w:rPr>
        <w:t>资格条件、</w:t>
      </w:r>
      <w:r>
        <w:rPr>
          <w:rFonts w:hint="eastAsia" w:ascii="宋体" w:hAnsi="宋体"/>
          <w:color w:val="000000"/>
          <w:sz w:val="24"/>
          <w:szCs w:val="24"/>
        </w:rPr>
        <w:t>评标方法</w:t>
      </w:r>
      <w:r>
        <w:rPr>
          <w:rFonts w:ascii="宋体" w:hAnsi="宋体"/>
          <w:color w:val="000000"/>
          <w:sz w:val="24"/>
          <w:szCs w:val="24"/>
        </w:rPr>
        <w:t>和评标标准、合同文本</w:t>
      </w:r>
      <w:r>
        <w:rPr>
          <w:rFonts w:hint="eastAsia" w:ascii="宋体" w:hAnsi="宋体"/>
          <w:color w:val="000000"/>
          <w:sz w:val="24"/>
          <w:szCs w:val="24"/>
        </w:rPr>
        <w:t>及</w:t>
      </w:r>
      <w:r>
        <w:rPr>
          <w:rFonts w:ascii="宋体" w:hAnsi="宋体"/>
          <w:color w:val="000000"/>
          <w:sz w:val="24"/>
          <w:szCs w:val="24"/>
        </w:rPr>
        <w:t>资格</w:t>
      </w:r>
      <w:r>
        <w:rPr>
          <w:rFonts w:hint="eastAsia" w:ascii="宋体" w:hAnsi="宋体"/>
          <w:color w:val="000000"/>
          <w:sz w:val="24"/>
          <w:szCs w:val="24"/>
        </w:rPr>
        <w:t>审查结果的</w:t>
      </w:r>
      <w:r>
        <w:rPr>
          <w:rFonts w:ascii="宋体" w:hAnsi="宋体"/>
          <w:color w:val="000000"/>
          <w:sz w:val="24"/>
          <w:szCs w:val="24"/>
        </w:rPr>
        <w:t>询问</w:t>
      </w:r>
      <w:r>
        <w:rPr>
          <w:rFonts w:hint="eastAsia" w:ascii="宋体" w:hAnsi="宋体"/>
          <w:color w:val="000000"/>
          <w:sz w:val="24"/>
          <w:szCs w:val="24"/>
        </w:rPr>
        <w:t>、质疑</w:t>
      </w:r>
      <w:r>
        <w:rPr>
          <w:rFonts w:ascii="宋体" w:hAnsi="宋体"/>
          <w:color w:val="000000"/>
          <w:sz w:val="24"/>
          <w:szCs w:val="24"/>
        </w:rPr>
        <w:t>请向招标人提出，由招标人负责答复。</w:t>
      </w:r>
      <w:r>
        <w:rPr>
          <w:rFonts w:hint="eastAsia" w:ascii="宋体" w:hAnsi="宋体"/>
          <w:color w:val="000000"/>
          <w:sz w:val="24"/>
          <w:szCs w:val="24"/>
        </w:rPr>
        <w:t>关于评审方面的质疑，招标人可以组织原评审委员会协助答复质疑。</w:t>
      </w:r>
    </w:p>
    <w:p w14:paraId="7C16A638">
      <w:pPr>
        <w:spacing w:line="520" w:lineRule="exact"/>
        <w:ind w:firstLine="480"/>
        <w:rPr>
          <w:rFonts w:ascii="宋体" w:hAnsi="宋体"/>
          <w:sz w:val="24"/>
          <w:szCs w:val="24"/>
        </w:rPr>
      </w:pPr>
      <w:r>
        <w:rPr>
          <w:rFonts w:hint="eastAsia" w:ascii="宋体" w:hAnsi="宋体"/>
          <w:sz w:val="24"/>
          <w:szCs w:val="24"/>
        </w:rPr>
        <w:t>招标人或采购代理机构</w:t>
      </w:r>
      <w:r>
        <w:rPr>
          <w:rFonts w:hint="eastAsia" w:ascii="宋体" w:hAnsi="宋体"/>
          <w:color w:val="000000"/>
          <w:sz w:val="24"/>
          <w:szCs w:val="24"/>
        </w:rPr>
        <w:t>只接收以纸质原件形式送达的质疑,建议投标人尽量通过邮寄方式提交质疑</w:t>
      </w:r>
      <w:r>
        <w:rPr>
          <w:rFonts w:hint="eastAsia" w:ascii="宋体" w:hAnsi="宋体"/>
          <w:sz w:val="24"/>
          <w:szCs w:val="24"/>
        </w:rPr>
        <w:t>（招标人或采购代理机构不接受未填写快递运单的快件）。</w:t>
      </w:r>
    </w:p>
    <w:p w14:paraId="7A58A563">
      <w:pPr>
        <w:spacing w:line="560" w:lineRule="exact"/>
        <w:ind w:firstLine="480"/>
        <w:rPr>
          <w:rFonts w:ascii="宋体" w:hAnsi="宋体"/>
          <w:sz w:val="24"/>
          <w:szCs w:val="24"/>
        </w:rPr>
      </w:pPr>
      <w:r>
        <w:rPr>
          <w:rFonts w:hint="eastAsia" w:ascii="宋体" w:hAnsi="宋体"/>
          <w:sz w:val="24"/>
          <w:szCs w:val="24"/>
        </w:rPr>
        <w:t>招标人及采购代理机构质疑接收人及联系方式见本招标文件第一章。</w:t>
      </w:r>
    </w:p>
    <w:p w14:paraId="4002C2F3">
      <w:pPr>
        <w:spacing w:line="520" w:lineRule="exact"/>
        <w:ind w:firstLine="480"/>
        <w:rPr>
          <w:rFonts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.5 以下情形的质疑不予受理</w:t>
      </w:r>
    </w:p>
    <w:p w14:paraId="65B8EEA2">
      <w:pPr>
        <w:spacing w:line="520" w:lineRule="exact"/>
        <w:ind w:firstLine="480"/>
        <w:rPr>
          <w:rFonts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.5.1内容不符合《政府采购质疑和投诉办法》第十二条规定的质疑。</w:t>
      </w:r>
    </w:p>
    <w:p w14:paraId="5FCD1919">
      <w:pPr>
        <w:spacing w:line="520" w:lineRule="exact"/>
        <w:ind w:firstLine="480"/>
        <w:rPr>
          <w:rFonts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.5.2超出政府采购法定期限的质疑。</w:t>
      </w:r>
    </w:p>
    <w:p w14:paraId="6C70D893">
      <w:pPr>
        <w:spacing w:line="520" w:lineRule="exact"/>
        <w:ind w:firstLine="480"/>
        <w:rPr>
          <w:rFonts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.5.3以传真、电子邮件等方式递交的非原件形式的质疑。</w:t>
      </w:r>
    </w:p>
    <w:p w14:paraId="6B656729">
      <w:pPr>
        <w:spacing w:line="520" w:lineRule="exact"/>
        <w:ind w:firstLine="480"/>
        <w:rPr>
          <w:rFonts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.5.4未参加投标活动的投标人或在投标活动中自身权益未受到损害的投标人所提出的质疑。</w:t>
      </w:r>
    </w:p>
    <w:p w14:paraId="24E3FF9C">
      <w:pPr>
        <w:spacing w:line="520" w:lineRule="exact"/>
        <w:ind w:firstLine="480"/>
        <w:rPr>
          <w:rFonts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.5.5投标人组成联合体参加投标，联合体中任何一方或多方未按要求签字、盖章、加盖公章的质疑。</w:t>
      </w:r>
    </w:p>
    <w:p w14:paraId="2772A6AC">
      <w:pPr>
        <w:spacing w:line="520" w:lineRule="exact"/>
        <w:ind w:firstLine="468"/>
        <w:rPr>
          <w:rFonts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.6投标人提出书面质疑必须有理、有据，不得捏造事实、提供虚假材料进行恶意质疑。否则，一经查实，</w:t>
      </w:r>
      <w:r>
        <w:rPr>
          <w:rFonts w:hint="eastAsia" w:ascii="宋体" w:hAnsi="宋体"/>
          <w:sz w:val="24"/>
          <w:szCs w:val="24"/>
        </w:rPr>
        <w:t>招标人</w:t>
      </w:r>
      <w:r>
        <w:rPr>
          <w:rFonts w:hint="eastAsia" w:ascii="宋体" w:hAnsi="宋体"/>
          <w:color w:val="000000"/>
          <w:sz w:val="24"/>
          <w:szCs w:val="24"/>
        </w:rPr>
        <w:t>有权依据政府采购的有关规定，报请政府采购监管部门对该投标人进行相应的行政处罚和记录该投标人的失信信息。</w:t>
      </w:r>
    </w:p>
    <w:p w14:paraId="28438EB7">
      <w:pPr>
        <w:keepNext/>
        <w:keepLines/>
        <w:spacing w:line="520" w:lineRule="exact"/>
        <w:ind w:firstLine="600"/>
        <w:outlineLvl w:val="3"/>
        <w:rPr>
          <w:rFonts w:ascii="黑体" w:hAnsi="宋体" w:eastAsia="黑体"/>
          <w:bCs/>
          <w:color w:val="000000"/>
          <w:sz w:val="30"/>
          <w:szCs w:val="30"/>
        </w:rPr>
      </w:pPr>
      <w:r>
        <w:rPr>
          <w:rFonts w:hint="eastAsia" w:ascii="黑体" w:hAnsi="宋体" w:eastAsia="黑体"/>
          <w:bCs/>
          <w:color w:val="000000"/>
          <w:sz w:val="30"/>
          <w:szCs w:val="30"/>
        </w:rPr>
        <w:t>3</w:t>
      </w:r>
      <w:r>
        <w:rPr>
          <w:rFonts w:ascii="黑体" w:hAnsi="宋体" w:eastAsia="黑体"/>
          <w:bCs/>
          <w:color w:val="000000"/>
          <w:sz w:val="30"/>
          <w:szCs w:val="30"/>
        </w:rPr>
        <w:t>0</w:t>
      </w:r>
      <w:r>
        <w:rPr>
          <w:rFonts w:hint="eastAsia" w:ascii="黑体" w:hAnsi="宋体" w:eastAsia="黑体"/>
          <w:bCs/>
          <w:color w:val="000000"/>
          <w:sz w:val="30"/>
          <w:szCs w:val="30"/>
        </w:rPr>
        <w:t>.中标通知书</w:t>
      </w:r>
    </w:p>
    <w:p w14:paraId="4FCA9A7E">
      <w:pPr>
        <w:spacing w:line="520" w:lineRule="exact"/>
        <w:ind w:firstLine="600"/>
        <w:rPr>
          <w:rFonts w:ascii="宋体" w:hAnsi="宋体"/>
          <w:sz w:val="24"/>
          <w:szCs w:val="24"/>
        </w:rPr>
      </w:pPr>
      <w:r>
        <w:rPr>
          <w:rFonts w:ascii="宋体" w:hAnsi="宋体"/>
          <w:color w:val="000000"/>
          <w:sz w:val="24"/>
          <w:szCs w:val="24"/>
        </w:rPr>
        <w:t>30</w:t>
      </w:r>
      <w:r>
        <w:rPr>
          <w:rFonts w:hint="eastAsia" w:ascii="宋体" w:hAnsi="宋体"/>
          <w:color w:val="000000"/>
          <w:sz w:val="24"/>
          <w:szCs w:val="24"/>
        </w:rPr>
        <w:t>.l中标结果确定后，</w:t>
      </w:r>
      <w:r>
        <w:rPr>
          <w:rFonts w:hint="eastAsia" w:ascii="宋体" w:hAnsi="宋体"/>
          <w:sz w:val="24"/>
          <w:szCs w:val="24"/>
        </w:rPr>
        <w:t>招标人</w:t>
      </w:r>
      <w:r>
        <w:rPr>
          <w:rFonts w:hint="eastAsia" w:ascii="宋体" w:hAnsi="宋体"/>
          <w:color w:val="000000"/>
          <w:sz w:val="24"/>
          <w:szCs w:val="24"/>
        </w:rPr>
        <w:t>将向中标人发出中标通知书。请中标人在中标结果公告届满之日起30日内,使用CA数字证书登录</w:t>
      </w:r>
      <w:r>
        <w:rPr>
          <w:rFonts w:hint="eastAsia" w:ascii="宋体" w:hAnsi="宋体"/>
          <w:sz w:val="24"/>
          <w:szCs w:val="24"/>
        </w:rPr>
        <w:t>苏采云系统及时下载中标通知书。因系统存储空间有限，自中标结果公告届满之日起30日后，苏采云系统不再保证提供下载中标通知书服务,因未及时下载而造成的不利后果由中标人自行承担。</w:t>
      </w:r>
    </w:p>
    <w:p w14:paraId="131CF468">
      <w:pPr>
        <w:spacing w:line="520" w:lineRule="exact"/>
        <w:ind w:firstLine="600"/>
        <w:rPr>
          <w:rFonts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0</w:t>
      </w:r>
      <w:r>
        <w:rPr>
          <w:rFonts w:hint="eastAsia" w:ascii="宋体" w:hAnsi="宋体"/>
          <w:color w:val="000000"/>
          <w:sz w:val="24"/>
          <w:szCs w:val="24"/>
        </w:rPr>
        <w:t>.2中标通知书将是合同的一个组成部分。对招标人和中标投标人均具有法律效力。中标通知书发出后，招标人改变中标结果的，或者中标投标人放弃中标项目的，应当依法承担法律责任。</w:t>
      </w:r>
    </w:p>
    <w:p w14:paraId="2CB9EB75">
      <w:pPr>
        <w:keepNext/>
        <w:keepLines/>
        <w:spacing w:line="520" w:lineRule="exact"/>
        <w:outlineLvl w:val="2"/>
        <w:rPr>
          <w:b/>
          <w:bCs/>
          <w:color w:val="000000"/>
          <w:sz w:val="32"/>
          <w:szCs w:val="32"/>
        </w:rPr>
      </w:pPr>
      <w:bookmarkStart w:id="162" w:name="_Toc513029236"/>
      <w:bookmarkStart w:id="163" w:name="_Toc120614220"/>
      <w:bookmarkStart w:id="164" w:name="_Toc16938552"/>
      <w:bookmarkStart w:id="165" w:name="_Toc20823308"/>
      <w:r>
        <w:rPr>
          <w:rFonts w:hint="eastAsia"/>
          <w:b/>
          <w:bCs/>
          <w:color w:val="000000"/>
          <w:sz w:val="32"/>
          <w:szCs w:val="32"/>
        </w:rPr>
        <w:t>七、授予合同</w:t>
      </w:r>
      <w:bookmarkEnd w:id="162"/>
      <w:bookmarkEnd w:id="163"/>
      <w:bookmarkEnd w:id="164"/>
      <w:bookmarkEnd w:id="165"/>
    </w:p>
    <w:p w14:paraId="3B60C556">
      <w:pPr>
        <w:keepNext/>
        <w:keepLines/>
        <w:spacing w:line="520" w:lineRule="exact"/>
        <w:ind w:firstLine="600"/>
        <w:outlineLvl w:val="3"/>
        <w:rPr>
          <w:rFonts w:ascii="黑体" w:hAnsi="宋体" w:eastAsia="黑体"/>
          <w:bCs/>
          <w:color w:val="000000"/>
          <w:sz w:val="30"/>
          <w:szCs w:val="30"/>
        </w:rPr>
      </w:pPr>
      <w:bookmarkStart w:id="166" w:name="_Toc20823309"/>
      <w:bookmarkStart w:id="167" w:name="_Toc513029237"/>
      <w:bookmarkStart w:id="168" w:name="_Toc16938553"/>
      <w:r>
        <w:rPr>
          <w:rFonts w:hint="eastAsia" w:ascii="黑体" w:hAnsi="宋体" w:eastAsia="黑体"/>
          <w:bCs/>
          <w:color w:val="000000"/>
          <w:sz w:val="30"/>
          <w:szCs w:val="30"/>
        </w:rPr>
        <w:t>3</w:t>
      </w:r>
      <w:r>
        <w:rPr>
          <w:rFonts w:ascii="黑体" w:hAnsi="宋体" w:eastAsia="黑体"/>
          <w:bCs/>
          <w:color w:val="000000"/>
          <w:sz w:val="30"/>
          <w:szCs w:val="30"/>
        </w:rPr>
        <w:t>1</w:t>
      </w:r>
      <w:r>
        <w:rPr>
          <w:rFonts w:hint="eastAsia" w:ascii="黑体" w:hAnsi="宋体" w:eastAsia="黑体"/>
          <w:bCs/>
          <w:color w:val="000000"/>
          <w:sz w:val="30"/>
          <w:szCs w:val="30"/>
        </w:rPr>
        <w:t>.签订合同</w:t>
      </w:r>
    </w:p>
    <w:p w14:paraId="073D43AF">
      <w:pPr>
        <w:spacing w:line="520" w:lineRule="exact"/>
        <w:ind w:firstLine="600"/>
        <w:rPr>
          <w:rFonts w:ascii="宋体" w:hAnsi="宋体"/>
          <w:color w:val="000000"/>
          <w:sz w:val="24"/>
          <w:szCs w:val="24"/>
        </w:rPr>
      </w:pPr>
      <w:r>
        <w:rPr>
          <w:rFonts w:hint="eastAsia" w:ascii="宋体" w:hAnsi="宋体"/>
          <w:bCs/>
          <w:color w:val="000000"/>
          <w:sz w:val="24"/>
          <w:szCs w:val="24"/>
        </w:rPr>
        <w:t>3</w:t>
      </w:r>
      <w:r>
        <w:rPr>
          <w:rFonts w:ascii="宋体" w:hAnsi="宋体"/>
          <w:bCs/>
          <w:color w:val="000000"/>
          <w:sz w:val="24"/>
          <w:szCs w:val="24"/>
        </w:rPr>
        <w:t>1</w:t>
      </w:r>
      <w:r>
        <w:rPr>
          <w:rFonts w:hint="eastAsia" w:ascii="宋体" w:hAnsi="宋体"/>
          <w:color w:val="000000"/>
          <w:sz w:val="24"/>
          <w:szCs w:val="24"/>
        </w:rPr>
        <w:t>.l中标人应当在中标通知书发出之日起三十日内，按照招标文件确定的事项与招标人签订政府采购合同。</w:t>
      </w:r>
    </w:p>
    <w:p w14:paraId="750E3BC4">
      <w:pPr>
        <w:spacing w:line="520" w:lineRule="exact"/>
        <w:ind w:firstLine="600"/>
        <w:rPr>
          <w:rFonts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1</w:t>
      </w:r>
      <w:r>
        <w:rPr>
          <w:rFonts w:hint="eastAsia" w:ascii="宋体" w:hAnsi="宋体"/>
          <w:color w:val="000000"/>
          <w:sz w:val="24"/>
          <w:szCs w:val="24"/>
        </w:rPr>
        <w:t>.2</w:t>
      </w:r>
      <w:r>
        <w:rPr>
          <w:rFonts w:hint="eastAsia" w:ascii="宋体" w:hAnsi="宋体"/>
          <w:b/>
          <w:color w:val="000000"/>
          <w:sz w:val="24"/>
          <w:szCs w:val="24"/>
        </w:rPr>
        <w:t xml:space="preserve"> </w:t>
      </w:r>
      <w:r>
        <w:rPr>
          <w:rFonts w:hint="eastAsia" w:ascii="宋体" w:hAnsi="宋体"/>
          <w:color w:val="000000"/>
          <w:sz w:val="24"/>
          <w:szCs w:val="24"/>
        </w:rPr>
        <w:t>招标文件、中标人的投标文件及招标过程中有关澄清、承诺文件均应作为合同附件。</w:t>
      </w:r>
    </w:p>
    <w:p w14:paraId="11FB239A">
      <w:pPr>
        <w:spacing w:line="520" w:lineRule="exact"/>
        <w:ind w:firstLine="600"/>
        <w:rPr>
          <w:rFonts w:ascii="宋体" w:hAnsi="宋体"/>
          <w:color w:val="000000"/>
          <w:sz w:val="24"/>
          <w:szCs w:val="24"/>
        </w:rPr>
      </w:pPr>
      <w:r>
        <w:rPr>
          <w:rFonts w:hint="eastAsia" w:ascii="宋体" w:hAnsi="宋体"/>
          <w:color w:val="000000"/>
          <w:sz w:val="24"/>
          <w:szCs w:val="24"/>
        </w:rPr>
        <w:t>31.3 签订合同后，</w:t>
      </w:r>
      <w:r>
        <w:rPr>
          <w:rFonts w:hint="eastAsia" w:ascii="宋体" w:hAnsi="宋体"/>
          <w:b/>
          <w:color w:val="000000"/>
          <w:sz w:val="24"/>
          <w:szCs w:val="24"/>
          <w:u w:val="single"/>
        </w:rPr>
        <w:t>中标人不得将合同标的进行转包</w:t>
      </w:r>
      <w:r>
        <w:rPr>
          <w:rFonts w:hint="eastAsia" w:ascii="宋体" w:hAnsi="宋体"/>
          <w:color w:val="000000"/>
          <w:sz w:val="24"/>
          <w:szCs w:val="24"/>
        </w:rPr>
        <w:t>。未经招标人同意，中标人也不得采用分包的形式履行合同，否则招标人有权终止合同。转包或分包造成招标人损失的，中标人应承担相应赔偿责任。</w:t>
      </w:r>
    </w:p>
    <w:p w14:paraId="146FEEC7">
      <w:pPr>
        <w:keepNext/>
        <w:keepLines/>
        <w:spacing w:line="520" w:lineRule="exact"/>
        <w:ind w:firstLine="600"/>
        <w:outlineLvl w:val="3"/>
        <w:rPr>
          <w:rFonts w:ascii="黑体" w:hAnsi="宋体" w:eastAsia="黑体"/>
          <w:bCs/>
          <w:color w:val="000000"/>
          <w:sz w:val="30"/>
          <w:szCs w:val="30"/>
        </w:rPr>
      </w:pPr>
      <w:r>
        <w:rPr>
          <w:rFonts w:hint="eastAsia" w:ascii="黑体" w:hAnsi="宋体" w:eastAsia="黑体"/>
          <w:bCs/>
          <w:color w:val="000000"/>
          <w:sz w:val="30"/>
          <w:szCs w:val="30"/>
        </w:rPr>
        <w:t>3</w:t>
      </w:r>
      <w:r>
        <w:rPr>
          <w:rFonts w:ascii="黑体" w:hAnsi="宋体" w:eastAsia="黑体"/>
          <w:bCs/>
          <w:color w:val="000000"/>
          <w:sz w:val="30"/>
          <w:szCs w:val="30"/>
        </w:rPr>
        <w:t>2</w:t>
      </w:r>
      <w:r>
        <w:rPr>
          <w:rFonts w:hint="eastAsia" w:ascii="黑体" w:hAnsi="宋体" w:eastAsia="黑体"/>
          <w:bCs/>
          <w:color w:val="000000"/>
          <w:sz w:val="30"/>
          <w:szCs w:val="30"/>
        </w:rPr>
        <w:t>.货物（包含与货物相关的服务）的追加</w:t>
      </w:r>
    </w:p>
    <w:p w14:paraId="474BFD3B">
      <w:pPr>
        <w:spacing w:line="520" w:lineRule="exact"/>
        <w:ind w:firstLine="480"/>
        <w:rPr>
          <w:rFonts w:ascii="宋体" w:hAnsi="宋体"/>
          <w:color w:val="000000"/>
          <w:sz w:val="24"/>
          <w:szCs w:val="24"/>
        </w:rPr>
      </w:pPr>
      <w:r>
        <w:rPr>
          <w:rFonts w:hint="eastAsia" w:ascii="宋体" w:hAnsi="宋体"/>
          <w:color w:val="000000"/>
          <w:sz w:val="24"/>
          <w:szCs w:val="24"/>
        </w:rPr>
        <w:t>32.1政府采购合同履行中，招标人需追加与合同标的相同的货物（包含与货物相关的服务）的，在不改变合同其他条款的前提下，可以与中标人协商签订补充合同，但所有补充合同的采购金额不超过原合同金额10%。</w:t>
      </w:r>
      <w:bookmarkEnd w:id="166"/>
      <w:bookmarkEnd w:id="167"/>
      <w:bookmarkEnd w:id="168"/>
    </w:p>
    <w:p w14:paraId="4E0C70B6">
      <w:pPr>
        <w:keepNext/>
        <w:keepLines/>
        <w:spacing w:line="520" w:lineRule="exact"/>
        <w:ind w:firstLine="600"/>
        <w:outlineLvl w:val="3"/>
        <w:rPr>
          <w:rFonts w:ascii="黑体" w:hAnsi="宋体" w:eastAsia="黑体"/>
          <w:bCs/>
          <w:color w:val="000000"/>
          <w:sz w:val="30"/>
          <w:szCs w:val="30"/>
        </w:rPr>
      </w:pPr>
      <w:bookmarkStart w:id="169" w:name="_Toc513029242"/>
      <w:bookmarkStart w:id="170" w:name="_Toc479757207"/>
      <w:bookmarkStart w:id="171" w:name="_Toc120614221"/>
      <w:bookmarkStart w:id="172" w:name="_Toc20823314"/>
      <w:bookmarkStart w:id="173" w:name="_Toc16938558"/>
      <w:r>
        <w:rPr>
          <w:rFonts w:hint="eastAsia" w:ascii="黑体" w:hAnsi="宋体" w:eastAsia="黑体"/>
          <w:bCs/>
          <w:color w:val="000000"/>
          <w:sz w:val="30"/>
          <w:szCs w:val="30"/>
        </w:rPr>
        <w:t>3</w:t>
      </w:r>
      <w:r>
        <w:rPr>
          <w:rFonts w:ascii="黑体" w:hAnsi="宋体" w:eastAsia="黑体"/>
          <w:bCs/>
          <w:color w:val="000000"/>
          <w:sz w:val="30"/>
          <w:szCs w:val="30"/>
        </w:rPr>
        <w:t>3</w:t>
      </w:r>
      <w:r>
        <w:rPr>
          <w:rFonts w:hint="eastAsia" w:ascii="黑体" w:hAnsi="宋体" w:eastAsia="黑体"/>
          <w:bCs/>
          <w:color w:val="000000"/>
          <w:sz w:val="30"/>
          <w:szCs w:val="30"/>
        </w:rPr>
        <w:t>.政府采购履约资金扶持政策</w:t>
      </w:r>
    </w:p>
    <w:p w14:paraId="5D67A448">
      <w:pPr>
        <w:spacing w:line="520" w:lineRule="exact"/>
        <w:ind w:firstLine="555"/>
        <w:rPr>
          <w:rFonts w:ascii="宋体" w:hAnsi="宋体"/>
          <w:bCs/>
          <w:color w:val="000000"/>
          <w:sz w:val="24"/>
          <w:szCs w:val="24"/>
        </w:rPr>
      </w:pPr>
      <w:r>
        <w:rPr>
          <w:rFonts w:hint="eastAsia" w:ascii="宋体" w:hAnsi="宋体"/>
          <w:bCs/>
          <w:color w:val="000000"/>
          <w:sz w:val="24"/>
          <w:szCs w:val="24"/>
        </w:rPr>
        <w:t>中标投标人可凭政府采购合同办理融资贷款，详情请见江苏政府采购网“政采贷”专栏。</w:t>
      </w:r>
      <w:bookmarkEnd w:id="169"/>
      <w:bookmarkEnd w:id="170"/>
      <w:bookmarkEnd w:id="171"/>
      <w:bookmarkEnd w:id="172"/>
      <w:bookmarkEnd w:id="173"/>
    </w:p>
    <w:p w14:paraId="0739CA6E">
      <w:pPr>
        <w:spacing w:line="560" w:lineRule="exact"/>
        <w:jc w:val="center"/>
        <w:rPr>
          <w:rFonts w:ascii="宋体" w:hAnsi="宋体" w:cs="Courier New"/>
          <w:color w:val="000000"/>
          <w:sz w:val="24"/>
          <w:szCs w:val="24"/>
        </w:rPr>
      </w:pPr>
      <w:bookmarkStart w:id="174" w:name="_Hlt16619369"/>
      <w:bookmarkEnd w:id="174"/>
      <w:bookmarkStart w:id="175" w:name="_Hlt16619350"/>
      <w:bookmarkStart w:id="176" w:name="_Toc20823346"/>
      <w:bookmarkStart w:id="177" w:name="_Toc120614244"/>
      <w:bookmarkStart w:id="178" w:name="_Toc16938590"/>
      <w:bookmarkStart w:id="179" w:name="_Toc462564139"/>
      <w:bookmarkStart w:id="180" w:name="_Toc479757211"/>
      <w:r>
        <w:rPr>
          <w:rFonts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第</w:t>
      </w:r>
      <w:bookmarkEnd w:id="175"/>
      <w:r>
        <w:rPr>
          <w:rFonts w:hint="eastAsia" w:ascii="黑体" w:hAnsi="Courier New" w:eastAsia="黑体" w:cs="Courier New"/>
          <w:bCs/>
          <w:color w:val="000000"/>
          <w:sz w:val="44"/>
          <w:szCs w:val="21"/>
        </w:rPr>
        <w:t>三章 采购需求</w:t>
      </w:r>
      <w:bookmarkEnd w:id="176"/>
      <w:bookmarkEnd w:id="177"/>
      <w:bookmarkEnd w:id="178"/>
    </w:p>
    <w:p w14:paraId="7EE6A586">
      <w:pPr>
        <w:spacing w:line="560" w:lineRule="exact"/>
        <w:ind w:firstLine="480"/>
        <w:rPr>
          <w:rFonts w:ascii="宋体" w:hAnsi="宋体"/>
          <w:color w:val="000000"/>
          <w:sz w:val="24"/>
          <w:szCs w:val="24"/>
        </w:rPr>
      </w:pPr>
      <w:bookmarkStart w:id="181" w:name="_Toc26554093"/>
      <w:bookmarkStart w:id="182" w:name="_Toc49090575"/>
      <w:r>
        <w:rPr>
          <w:rFonts w:hint="eastAsia" w:ascii="宋体" w:hAnsi="宋体"/>
          <w:color w:val="000000"/>
          <w:sz w:val="24"/>
          <w:szCs w:val="24"/>
        </w:rPr>
        <w:t>项目属性:</w:t>
      </w:r>
      <w:r>
        <w:rPr>
          <w:rFonts w:hint="eastAsia" w:ascii="宋体" w:hAnsi="宋体"/>
          <w:sz w:val="24"/>
          <w:szCs w:val="24"/>
        </w:rPr>
        <w:t xml:space="preserve"> 服务</w:t>
      </w:r>
      <w:r>
        <w:rPr>
          <w:rFonts w:hint="eastAsia" w:ascii="宋体" w:hAnsi="宋体"/>
          <w:color w:val="000000"/>
          <w:sz w:val="24"/>
          <w:szCs w:val="24"/>
        </w:rPr>
        <w:t>类项目。</w:t>
      </w:r>
    </w:p>
    <w:p w14:paraId="014196F1">
      <w:pPr>
        <w:spacing w:line="560" w:lineRule="exact"/>
        <w:ind w:firstLine="480"/>
        <w:rPr>
          <w:rFonts w:ascii="宋体" w:hAnsi="宋体"/>
          <w:bCs/>
          <w:color w:val="000000"/>
          <w:sz w:val="24"/>
          <w:szCs w:val="24"/>
        </w:rPr>
      </w:pPr>
      <w:r>
        <w:rPr>
          <w:rFonts w:hint="eastAsia" w:ascii="宋体" w:hAnsi="宋体"/>
          <w:bCs/>
          <w:color w:val="000000"/>
          <w:sz w:val="24"/>
          <w:szCs w:val="24"/>
        </w:rPr>
        <w:t>采购需求包括拟采购的标的及其需要满足的技术、商务要求。</w:t>
      </w:r>
    </w:p>
    <w:p w14:paraId="4AC4D9B6">
      <w:pPr>
        <w:spacing w:line="560" w:lineRule="exact"/>
        <w:ind w:firstLine="480"/>
        <w:rPr>
          <w:rFonts w:ascii="宋体" w:hAnsi="宋体"/>
          <w:bCs/>
          <w:color w:val="000000"/>
          <w:sz w:val="24"/>
          <w:szCs w:val="24"/>
        </w:rPr>
      </w:pPr>
      <w:r>
        <w:rPr>
          <w:rFonts w:hint="eastAsia" w:ascii="宋体" w:hAnsi="宋体"/>
          <w:bCs/>
          <w:color w:val="000000"/>
          <w:sz w:val="24"/>
          <w:szCs w:val="24"/>
        </w:rPr>
        <w:t>（一）</w:t>
      </w:r>
      <w:r>
        <w:rPr>
          <w:rFonts w:hint="eastAsia" w:ascii="宋体" w:hAnsi="宋体"/>
          <w:b/>
          <w:bCs/>
          <w:color w:val="000000"/>
          <w:sz w:val="24"/>
          <w:szCs w:val="24"/>
        </w:rPr>
        <w:t>技术要求是指对采购标的功能和质量要求，包括性能、材料、结构、外观、安全，或者服务内容和标准等。</w:t>
      </w:r>
    </w:p>
    <w:p w14:paraId="1273C6AA">
      <w:pPr>
        <w:spacing w:line="560" w:lineRule="exact"/>
        <w:ind w:firstLine="482"/>
        <w:rPr>
          <w:b/>
          <w:sz w:val="24"/>
          <w:szCs w:val="24"/>
        </w:rPr>
      </w:pPr>
      <w:r>
        <w:rPr>
          <w:rFonts w:hint="eastAsia"/>
          <w:b/>
          <w:sz w:val="24"/>
          <w:szCs w:val="24"/>
        </w:rPr>
        <w:t>1.采购标的需实现的功能或者目标，以及为落实政府采购政策需满足的要求：</w:t>
      </w:r>
    </w:p>
    <w:p w14:paraId="35E18B57">
      <w:pPr>
        <w:spacing w:line="560" w:lineRule="exact"/>
        <w:ind w:firstLine="480"/>
        <w:rPr>
          <w:rFonts w:hint="eastAsia" w:ascii="宋体" w:hAnsi="宋体"/>
          <w:bCs/>
          <w:color w:val="000000"/>
          <w:sz w:val="24"/>
          <w:szCs w:val="24"/>
        </w:rPr>
      </w:pPr>
      <w:r>
        <w:rPr>
          <w:rFonts w:hint="eastAsia" w:ascii="宋体" w:hAnsi="宋体"/>
          <w:bCs/>
          <w:color w:val="000000"/>
          <w:sz w:val="24"/>
          <w:szCs w:val="24"/>
          <w:lang w:eastAsia="zh-CN"/>
        </w:rPr>
        <w:t>海安市城区生活污水处理购买服务项目</w:t>
      </w:r>
      <w:r>
        <w:rPr>
          <w:rFonts w:hint="eastAsia" w:ascii="宋体" w:hAnsi="宋体"/>
          <w:bCs/>
          <w:color w:val="000000"/>
          <w:sz w:val="24"/>
          <w:szCs w:val="24"/>
        </w:rPr>
        <w:t>，要求投标人提供</w:t>
      </w:r>
      <w:r>
        <w:rPr>
          <w:rFonts w:hint="eastAsia" w:ascii="宋体" w:hAnsi="宋体"/>
          <w:bCs/>
          <w:color w:val="000000"/>
          <w:sz w:val="24"/>
          <w:szCs w:val="24"/>
          <w:lang w:val="en-US" w:eastAsia="zh-CN"/>
        </w:rPr>
        <w:t>两年</w:t>
      </w:r>
      <w:r>
        <w:rPr>
          <w:rFonts w:hint="eastAsia" w:ascii="宋体" w:hAnsi="宋体"/>
          <w:bCs/>
          <w:color w:val="000000"/>
          <w:sz w:val="24"/>
          <w:szCs w:val="24"/>
        </w:rPr>
        <w:t>15000吨/日</w:t>
      </w:r>
      <w:r>
        <w:rPr>
          <w:rFonts w:hint="eastAsia" w:ascii="宋体" w:hAnsi="宋体"/>
          <w:bCs/>
          <w:color w:val="000000"/>
          <w:sz w:val="24"/>
          <w:szCs w:val="24"/>
          <w:lang w:val="en-US" w:eastAsia="zh-CN"/>
        </w:rPr>
        <w:t>的</w:t>
      </w:r>
      <w:r>
        <w:rPr>
          <w:rFonts w:hint="eastAsia" w:ascii="宋体" w:hAnsi="宋体"/>
          <w:bCs/>
          <w:color w:val="000000"/>
          <w:sz w:val="24"/>
          <w:szCs w:val="24"/>
        </w:rPr>
        <w:t>生活污水处理服务，以临时解决污水厂运行负荷不足问题。污水处理服务应配套污水处理设备（含（不限于）污水处理设施、自动加药装置、流量计、污泥脱水装置、视频监控、进出水在线监测等设备）。本项目位于南通市海安市恒发污水处理厂旁，项目占地约7400㎡，详见附图。分布式污水处理设施的取水口可设置在恒发污水处理厂粗格栅前端或后端，具体位置由各投标人现场踏勘后确定并根据取水口位置制定相应方案</w:t>
      </w:r>
      <w:r>
        <w:rPr>
          <w:rFonts w:hint="eastAsia" w:ascii="宋体" w:hAnsi="宋体"/>
          <w:bCs/>
          <w:color w:val="000000"/>
          <w:sz w:val="24"/>
          <w:szCs w:val="24"/>
          <w:highlight w:val="none"/>
        </w:rPr>
        <w:t>。出水口单独设置，位于小焦港河，具体位置由各投标人现场踏勘后确定并根据出水口位置制定相应方案，并根据生态环境部门要求完成排口报批工作(如需)。污水主要来源为城市生活污水，</w:t>
      </w:r>
      <w:r>
        <w:rPr>
          <w:rFonts w:hint="eastAsia" w:ascii="宋体" w:hAnsi="宋体"/>
          <w:bCs/>
          <w:color w:val="000000"/>
          <w:sz w:val="24"/>
          <w:szCs w:val="24"/>
          <w:highlight w:val="none"/>
          <w:lang w:val="en-US" w:eastAsia="zh-CN"/>
        </w:rPr>
        <w:t>最大</w:t>
      </w:r>
      <w:r>
        <w:rPr>
          <w:rFonts w:hint="eastAsia" w:ascii="宋体" w:hAnsi="宋体"/>
          <w:bCs/>
          <w:color w:val="000000"/>
          <w:sz w:val="24"/>
          <w:szCs w:val="24"/>
          <w:highlight w:val="none"/>
        </w:rPr>
        <w:t>处理污水量15000吨/日，本项目设保底水量</w:t>
      </w:r>
      <w:r>
        <w:rPr>
          <w:rFonts w:hint="eastAsia" w:ascii="宋体" w:hAnsi="宋体"/>
          <w:bCs/>
          <w:color w:val="000000"/>
          <w:sz w:val="24"/>
          <w:szCs w:val="24"/>
          <w:highlight w:val="none"/>
          <w:lang w:val="en-US" w:eastAsia="zh-CN"/>
        </w:rPr>
        <w:t>6000</w:t>
      </w:r>
      <w:r>
        <w:rPr>
          <w:rFonts w:hint="eastAsia" w:ascii="宋体" w:hAnsi="宋体"/>
          <w:bCs/>
          <w:color w:val="000000"/>
          <w:sz w:val="24"/>
          <w:szCs w:val="24"/>
          <w:highlight w:val="none"/>
        </w:rPr>
        <w:t>吨/日</w:t>
      </w: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lang w:val="en-US" w:eastAsia="zh-CN"/>
        </w:rPr>
        <w:t>月均值</w:t>
      </w: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rPr>
        <w:t>。项目用水和用电由招标人接至现</w:t>
      </w:r>
      <w:r>
        <w:rPr>
          <w:rFonts w:hint="eastAsia" w:ascii="宋体" w:hAnsi="宋体"/>
          <w:bCs/>
          <w:color w:val="000000"/>
          <w:sz w:val="24"/>
          <w:szCs w:val="24"/>
        </w:rPr>
        <w:t>场指定地点，所涉及的土建基础费用、用水和电所接入费用由投标人负责。</w:t>
      </w:r>
    </w:p>
    <w:p w14:paraId="5301B9C7">
      <w:pPr>
        <w:spacing w:line="560" w:lineRule="exact"/>
        <w:ind w:firstLine="480"/>
        <w:rPr>
          <w:rFonts w:hint="eastAsia" w:ascii="宋体" w:hAnsi="宋体"/>
          <w:bCs/>
          <w:color w:val="000000"/>
          <w:sz w:val="24"/>
          <w:szCs w:val="24"/>
        </w:rPr>
      </w:pPr>
      <w:r>
        <w:rPr>
          <w:rFonts w:hint="eastAsia" w:ascii="宋体" w:hAnsi="宋体"/>
          <w:bCs/>
          <w:color w:val="000000"/>
          <w:sz w:val="24"/>
          <w:szCs w:val="24"/>
        </w:rPr>
        <w:t>投标人需提供详细的运维方案，包括物资准备、项目组人员配备、水质监测、应急处置等内容；同时需考虑水质波动时的安全余量和预案。运维方案需测算运维期的运行费用，运行费用需涵盖设备费用、电费、药剂费、人工费、交通费、污泥处置费等服务期间所需一切费用，并折算成吨水运行单价（元/吨水），运行费用需提供详细的计算过程并作为后期费用依据。采用成熟的、高效的、自动化水平高且符合环境保护要求的处理工艺，不得产生二次污染。投标人需充分考虑工艺优化，合理设计构筑物，高度完工后工艺设备及附属建（构）筑物应保证安全性。</w:t>
      </w:r>
    </w:p>
    <w:p w14:paraId="581767AE">
      <w:pPr>
        <w:spacing w:line="560" w:lineRule="exact"/>
        <w:ind w:firstLine="480"/>
        <w:rPr>
          <w:rFonts w:ascii="宋体" w:hAnsi="宋体"/>
          <w:bCs/>
          <w:color w:val="000000"/>
          <w:sz w:val="24"/>
          <w:szCs w:val="24"/>
        </w:rPr>
      </w:pPr>
      <w:r>
        <w:rPr>
          <w:rFonts w:hint="eastAsia" w:ascii="宋体" w:hAnsi="宋体"/>
          <w:bCs/>
          <w:color w:val="000000"/>
          <w:sz w:val="24"/>
          <w:szCs w:val="24"/>
        </w:rPr>
        <w:t>（二）</w:t>
      </w:r>
      <w:r>
        <w:rPr>
          <w:rFonts w:hint="eastAsia" w:ascii="宋体" w:hAnsi="宋体"/>
          <w:b/>
          <w:bCs/>
          <w:color w:val="000000"/>
          <w:sz w:val="24"/>
          <w:szCs w:val="24"/>
        </w:rPr>
        <w:t>商务要求是指取得采购标的的时间、地点、财务和服务要求，包括交付（实施）的时间（期限）和地点（范围），付款条件（进度和方法），包装和运输，售后服务，保险等。</w:t>
      </w:r>
    </w:p>
    <w:p w14:paraId="3EC8E8F3">
      <w:pPr>
        <w:spacing w:line="560" w:lineRule="exact"/>
        <w:ind w:firstLine="482"/>
        <w:rPr>
          <w:b/>
          <w:sz w:val="24"/>
          <w:szCs w:val="24"/>
        </w:rPr>
      </w:pPr>
      <w:r>
        <w:rPr>
          <w:rFonts w:hint="eastAsia"/>
          <w:b/>
          <w:sz w:val="24"/>
          <w:szCs w:val="24"/>
        </w:rPr>
        <w:t>1.其内容包含</w:t>
      </w:r>
      <w:r>
        <w:rPr>
          <w:b/>
          <w:sz w:val="24"/>
          <w:szCs w:val="24"/>
        </w:rPr>
        <w:t>但不限于</w:t>
      </w:r>
      <w:r>
        <w:rPr>
          <w:rFonts w:hint="eastAsia"/>
          <w:b/>
          <w:sz w:val="24"/>
          <w:szCs w:val="24"/>
        </w:rPr>
        <w:t>以下</w:t>
      </w:r>
      <w:r>
        <w:rPr>
          <w:b/>
          <w:sz w:val="24"/>
          <w:szCs w:val="24"/>
        </w:rPr>
        <w:t>内容：</w:t>
      </w:r>
    </w:p>
    <w:p w14:paraId="35926B1F">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1、投标人应符合以下条件</w:t>
      </w:r>
    </w:p>
    <w:p w14:paraId="0BDCC393">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1）出水水质主要检测指标</w:t>
      </w:r>
    </w:p>
    <w:p w14:paraId="6B5F0068">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工艺处理后出水标准要求：要求经中标投标人处理后，指标均满足《城镇污水处理厂污染物排放标准》(DB32/4440-2022)</w:t>
      </w:r>
      <w:r>
        <w:rPr>
          <w:rFonts w:hint="eastAsia" w:ascii="宋体" w:hAnsi="宋体" w:cs="宋体"/>
          <w:color w:val="000000"/>
          <w:sz w:val="24"/>
          <w:szCs w:val="24"/>
          <w:highlight w:val="none"/>
          <w:lang w:eastAsia="zh-CN"/>
        </w:rPr>
        <w:t>A标准</w:t>
      </w:r>
      <w:r>
        <w:rPr>
          <w:rFonts w:hint="eastAsia" w:ascii="宋体" w:hAnsi="宋体" w:eastAsia="宋体" w:cs="宋体"/>
          <w:color w:val="000000"/>
          <w:sz w:val="24"/>
          <w:szCs w:val="24"/>
          <w:highlight w:val="none"/>
        </w:rPr>
        <w:t>（在线监测的主要指标为CODcr、TP、NH</w:t>
      </w:r>
      <w:r>
        <w:rPr>
          <w:rFonts w:hint="eastAsia" w:ascii="宋体" w:hAnsi="宋体" w:eastAsia="宋体" w:cs="宋体"/>
          <w:color w:val="000000"/>
          <w:sz w:val="24"/>
          <w:szCs w:val="24"/>
          <w:highlight w:val="none"/>
          <w:vertAlign w:val="subscript"/>
        </w:rPr>
        <w:t>3</w:t>
      </w:r>
      <w:r>
        <w:rPr>
          <w:rFonts w:hint="eastAsia" w:ascii="宋体" w:hAnsi="宋体" w:eastAsia="宋体" w:cs="宋体"/>
          <w:color w:val="000000"/>
          <w:sz w:val="24"/>
          <w:szCs w:val="24"/>
          <w:highlight w:val="none"/>
        </w:rPr>
        <w:t>-N、TN），</w:t>
      </w:r>
      <w:r>
        <w:rPr>
          <w:rFonts w:hint="eastAsia" w:ascii="宋体" w:hAnsi="宋体" w:eastAsia="宋体" w:cs="宋体"/>
          <w:color w:val="000000"/>
          <w:sz w:val="24"/>
          <w:szCs w:val="24"/>
          <w:highlight w:val="none"/>
          <w:lang w:val="en-US" w:eastAsia="zh-CN"/>
        </w:rPr>
        <w:t>主要</w:t>
      </w:r>
      <w:r>
        <w:rPr>
          <w:rFonts w:hint="eastAsia" w:ascii="宋体" w:hAnsi="宋体" w:eastAsia="宋体" w:cs="宋体"/>
          <w:color w:val="000000"/>
          <w:sz w:val="24"/>
          <w:szCs w:val="24"/>
          <w:highlight w:val="none"/>
        </w:rPr>
        <w:t>指标需达到下表标准。</w:t>
      </w:r>
    </w:p>
    <w:p w14:paraId="24037BE6">
      <w:pPr>
        <w:spacing w:line="500" w:lineRule="exact"/>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设计进出水水质</w:t>
      </w:r>
      <w:r>
        <w:rPr>
          <w:rFonts w:hint="eastAsia" w:ascii="宋体" w:hAnsi="宋体" w:eastAsia="宋体" w:cs="宋体"/>
          <w:color w:val="000000"/>
          <w:sz w:val="24"/>
          <w:szCs w:val="24"/>
          <w:highlight w:val="none"/>
          <w:lang w:val="en-US" w:eastAsia="zh-CN"/>
        </w:rPr>
        <w:t>主要</w:t>
      </w:r>
      <w:r>
        <w:rPr>
          <w:rFonts w:hint="eastAsia" w:ascii="宋体" w:hAnsi="宋体" w:eastAsia="宋体" w:cs="宋体"/>
          <w:color w:val="000000"/>
          <w:sz w:val="24"/>
          <w:szCs w:val="24"/>
          <w:highlight w:val="none"/>
        </w:rPr>
        <w:t>指标</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日均排放限值</w:t>
      </w:r>
      <w:r>
        <w:rPr>
          <w:rFonts w:hint="eastAsia" w:ascii="宋体" w:hAnsi="宋体" w:cs="宋体"/>
          <w:color w:val="000000"/>
          <w:sz w:val="24"/>
          <w:szCs w:val="24"/>
          <w:highlight w:val="none"/>
          <w:lang w:eastAsia="zh-CN"/>
        </w:rPr>
        <w:t>）</w:t>
      </w:r>
    </w:p>
    <w:tbl>
      <w:tblPr>
        <w:tblStyle w:val="30"/>
        <w:tblW w:w="5000"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97"/>
        <w:gridCol w:w="1168"/>
        <w:gridCol w:w="1293"/>
        <w:gridCol w:w="1159"/>
        <w:gridCol w:w="1400"/>
        <w:gridCol w:w="1352"/>
      </w:tblGrid>
      <w:tr w14:paraId="0DCD9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938" w:type="dxa"/>
            <w:noWrap w:val="0"/>
            <w:tcMar>
              <w:top w:w="0" w:type="dxa"/>
              <w:left w:w="108" w:type="dxa"/>
              <w:bottom w:w="0" w:type="dxa"/>
              <w:right w:w="108" w:type="dxa"/>
            </w:tcMar>
            <w:vAlign w:val="center"/>
          </w:tcPr>
          <w:p w14:paraId="341020D1">
            <w:pPr>
              <w:jc w:val="center"/>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名称</w:t>
            </w:r>
          </w:p>
        </w:tc>
        <w:tc>
          <w:tcPr>
            <w:tcW w:w="809" w:type="dxa"/>
            <w:noWrap w:val="0"/>
            <w:tcMar>
              <w:top w:w="0" w:type="dxa"/>
              <w:bottom w:w="0" w:type="dxa"/>
            </w:tcMar>
            <w:vAlign w:val="center"/>
          </w:tcPr>
          <w:p w14:paraId="03D90D9C">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单位</w:t>
            </w:r>
          </w:p>
        </w:tc>
        <w:tc>
          <w:tcPr>
            <w:tcW w:w="896" w:type="dxa"/>
            <w:noWrap w:val="0"/>
            <w:vAlign w:val="center"/>
          </w:tcPr>
          <w:p w14:paraId="0CE473CD">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CODcr</w:t>
            </w:r>
          </w:p>
        </w:tc>
        <w:tc>
          <w:tcPr>
            <w:tcW w:w="803" w:type="dxa"/>
            <w:noWrap w:val="0"/>
            <w:vAlign w:val="center"/>
          </w:tcPr>
          <w:p w14:paraId="7B8682C1">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TP</w:t>
            </w:r>
          </w:p>
        </w:tc>
        <w:tc>
          <w:tcPr>
            <w:tcW w:w="970" w:type="dxa"/>
            <w:noWrap w:val="0"/>
            <w:tcMar>
              <w:top w:w="0" w:type="dxa"/>
              <w:bottom w:w="0" w:type="dxa"/>
            </w:tcMar>
            <w:vAlign w:val="center"/>
          </w:tcPr>
          <w:p w14:paraId="34A11004">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NH3-N</w:t>
            </w:r>
          </w:p>
        </w:tc>
        <w:tc>
          <w:tcPr>
            <w:tcW w:w="642" w:type="dxa"/>
            <w:noWrap w:val="0"/>
            <w:tcMar>
              <w:top w:w="0" w:type="dxa"/>
              <w:bottom w:w="0" w:type="dxa"/>
            </w:tcMar>
            <w:vAlign w:val="center"/>
          </w:tcPr>
          <w:p w14:paraId="6D708C22">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TN</w:t>
            </w:r>
          </w:p>
        </w:tc>
      </w:tr>
      <w:tr w14:paraId="30B31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1938" w:type="dxa"/>
            <w:noWrap w:val="0"/>
            <w:tcMar>
              <w:top w:w="0" w:type="dxa"/>
              <w:left w:w="108" w:type="dxa"/>
              <w:bottom w:w="0" w:type="dxa"/>
              <w:right w:w="108" w:type="dxa"/>
            </w:tcMar>
            <w:vAlign w:val="center"/>
          </w:tcPr>
          <w:p w14:paraId="16D0C0B1">
            <w:pPr>
              <w:jc w:val="center"/>
              <w:rPr>
                <w:rFonts w:hint="eastAsia" w:ascii="宋体" w:hAnsi="宋体" w:eastAsia="宋体" w:cs="宋体"/>
                <w:color w:val="000000"/>
                <w:sz w:val="24"/>
                <w:szCs w:val="24"/>
                <w:highlight w:val="none"/>
              </w:rPr>
            </w:pPr>
            <w:bookmarkStart w:id="183" w:name="OLE_LINK13"/>
            <w:bookmarkStart w:id="184" w:name="OLE_LINK14"/>
            <w:r>
              <w:rPr>
                <w:rFonts w:hint="eastAsia" w:ascii="宋体" w:hAnsi="宋体" w:eastAsia="宋体" w:cs="宋体"/>
                <w:color w:val="000000"/>
                <w:sz w:val="24"/>
                <w:szCs w:val="24"/>
                <w:highlight w:val="none"/>
              </w:rPr>
              <w:t>设计进水水质</w:t>
            </w:r>
            <w:bookmarkEnd w:id="183"/>
            <w:bookmarkEnd w:id="184"/>
          </w:p>
        </w:tc>
        <w:tc>
          <w:tcPr>
            <w:tcW w:w="809" w:type="dxa"/>
            <w:noWrap w:val="0"/>
            <w:tcMar>
              <w:top w:w="0" w:type="dxa"/>
              <w:bottom w:w="0" w:type="dxa"/>
            </w:tcMar>
            <w:vAlign w:val="center"/>
          </w:tcPr>
          <w:p w14:paraId="2D5DC5C1">
            <w:pPr>
              <w:jc w:val="center"/>
              <w:rPr>
                <w:rFonts w:hint="eastAsia" w:ascii="宋体" w:hAnsi="宋体" w:eastAsia="宋体" w:cs="宋体"/>
                <w:color w:val="000000"/>
                <w:sz w:val="24"/>
                <w:szCs w:val="24"/>
                <w:highlight w:val="none"/>
              </w:rPr>
            </w:pPr>
            <w:bookmarkStart w:id="185" w:name="OLE_LINK16"/>
            <w:bookmarkStart w:id="186" w:name="OLE_LINK15"/>
            <w:r>
              <w:rPr>
                <w:rFonts w:hint="eastAsia" w:ascii="宋体" w:hAnsi="宋体" w:eastAsia="宋体" w:cs="宋体"/>
                <w:color w:val="000000"/>
                <w:sz w:val="24"/>
                <w:szCs w:val="24"/>
                <w:highlight w:val="none"/>
              </w:rPr>
              <w:t>mg/L</w:t>
            </w:r>
            <w:bookmarkEnd w:id="185"/>
            <w:bookmarkEnd w:id="186"/>
          </w:p>
        </w:tc>
        <w:tc>
          <w:tcPr>
            <w:tcW w:w="896" w:type="dxa"/>
            <w:noWrap w:val="0"/>
            <w:vAlign w:val="center"/>
          </w:tcPr>
          <w:p w14:paraId="24EE98B0">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w:t>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0</w:t>
            </w:r>
          </w:p>
        </w:tc>
        <w:tc>
          <w:tcPr>
            <w:tcW w:w="803" w:type="dxa"/>
            <w:noWrap w:val="0"/>
            <w:vAlign w:val="center"/>
          </w:tcPr>
          <w:p w14:paraId="17F37A04">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w:t>
            </w:r>
          </w:p>
        </w:tc>
        <w:tc>
          <w:tcPr>
            <w:tcW w:w="970" w:type="dxa"/>
            <w:noWrap w:val="0"/>
            <w:tcMar>
              <w:top w:w="0" w:type="dxa"/>
              <w:bottom w:w="0" w:type="dxa"/>
            </w:tcMar>
            <w:vAlign w:val="center"/>
          </w:tcPr>
          <w:p w14:paraId="52AE1332">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40</w:t>
            </w:r>
          </w:p>
        </w:tc>
        <w:tc>
          <w:tcPr>
            <w:tcW w:w="642" w:type="dxa"/>
            <w:noWrap w:val="0"/>
            <w:tcMar>
              <w:top w:w="0" w:type="dxa"/>
              <w:bottom w:w="0" w:type="dxa"/>
            </w:tcMar>
            <w:vAlign w:val="center"/>
          </w:tcPr>
          <w:p w14:paraId="0E04DAB5">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50</w:t>
            </w:r>
          </w:p>
        </w:tc>
      </w:tr>
      <w:tr w14:paraId="03098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1938" w:type="dxa"/>
            <w:noWrap w:val="0"/>
            <w:tcMar>
              <w:top w:w="0" w:type="dxa"/>
              <w:left w:w="108" w:type="dxa"/>
              <w:bottom w:w="0" w:type="dxa"/>
              <w:right w:w="108" w:type="dxa"/>
            </w:tcMar>
            <w:vAlign w:val="center"/>
          </w:tcPr>
          <w:p w14:paraId="395F46ED">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设计出水水质</w:t>
            </w:r>
          </w:p>
        </w:tc>
        <w:tc>
          <w:tcPr>
            <w:tcW w:w="809" w:type="dxa"/>
            <w:noWrap w:val="0"/>
            <w:tcMar>
              <w:top w:w="0" w:type="dxa"/>
              <w:bottom w:w="0" w:type="dxa"/>
            </w:tcMar>
            <w:vAlign w:val="center"/>
          </w:tcPr>
          <w:p w14:paraId="779E90DF">
            <w:pPr>
              <w:jc w:val="center"/>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mg/L</w:t>
            </w:r>
          </w:p>
        </w:tc>
        <w:tc>
          <w:tcPr>
            <w:tcW w:w="896" w:type="dxa"/>
            <w:noWrap w:val="0"/>
            <w:vAlign w:val="center"/>
          </w:tcPr>
          <w:p w14:paraId="73FDA6A6">
            <w:pPr>
              <w:jc w:val="cente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30</w:t>
            </w:r>
          </w:p>
        </w:tc>
        <w:tc>
          <w:tcPr>
            <w:tcW w:w="803" w:type="dxa"/>
            <w:noWrap w:val="0"/>
            <w:vAlign w:val="center"/>
          </w:tcPr>
          <w:p w14:paraId="3625E062">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0.</w:t>
            </w:r>
            <w:r>
              <w:rPr>
                <w:rFonts w:hint="eastAsia" w:ascii="宋体" w:hAnsi="宋体" w:cs="宋体"/>
                <w:color w:val="000000"/>
                <w:sz w:val="24"/>
                <w:szCs w:val="24"/>
                <w:highlight w:val="none"/>
                <w:lang w:val="en-US" w:eastAsia="zh-CN"/>
              </w:rPr>
              <w:t>3</w:t>
            </w:r>
          </w:p>
        </w:tc>
        <w:tc>
          <w:tcPr>
            <w:tcW w:w="970" w:type="dxa"/>
            <w:noWrap w:val="0"/>
            <w:tcMar>
              <w:top w:w="0" w:type="dxa"/>
              <w:bottom w:w="0" w:type="dxa"/>
            </w:tcMar>
            <w:vAlign w:val="center"/>
          </w:tcPr>
          <w:p w14:paraId="3134E201">
            <w:pPr>
              <w:jc w:val="cente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1.</w:t>
            </w:r>
            <w:r>
              <w:rPr>
                <w:rFonts w:hint="eastAsia" w:ascii="宋体" w:hAnsi="宋体" w:eastAsia="宋体" w:cs="宋体"/>
                <w:color w:val="000000"/>
                <w:sz w:val="24"/>
                <w:szCs w:val="24"/>
                <w:highlight w:val="none"/>
              </w:rPr>
              <w:t>5（</w:t>
            </w:r>
            <w:r>
              <w:rPr>
                <w:rFonts w:hint="eastAsia" w:ascii="宋体" w:hAnsi="宋体" w:cs="宋体"/>
                <w:color w:val="000000"/>
                <w:sz w:val="24"/>
                <w:szCs w:val="24"/>
                <w:highlight w:val="none"/>
                <w:lang w:val="en-US" w:eastAsia="zh-CN"/>
              </w:rPr>
              <w:t>3</w:t>
            </w:r>
            <w:r>
              <w:rPr>
                <w:rFonts w:hint="eastAsia" w:ascii="宋体" w:hAnsi="宋体" w:eastAsia="宋体" w:cs="宋体"/>
                <w:color w:val="000000"/>
                <w:sz w:val="24"/>
                <w:szCs w:val="24"/>
                <w:highlight w:val="none"/>
              </w:rPr>
              <w:t>）</w:t>
            </w:r>
          </w:p>
        </w:tc>
        <w:tc>
          <w:tcPr>
            <w:tcW w:w="642" w:type="dxa"/>
            <w:noWrap w:val="0"/>
            <w:tcMar>
              <w:top w:w="0" w:type="dxa"/>
              <w:bottom w:w="0" w:type="dxa"/>
            </w:tcMar>
            <w:vAlign w:val="center"/>
          </w:tcPr>
          <w:p w14:paraId="62AEDB18">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r>
              <w:rPr>
                <w:rFonts w:hint="eastAsia" w:ascii="宋体" w:hAnsi="宋体" w:cs="宋体"/>
                <w:color w:val="000000"/>
                <w:sz w:val="24"/>
                <w:szCs w:val="24"/>
                <w:highlight w:val="none"/>
                <w:lang w:val="en-US" w:eastAsia="zh-CN"/>
              </w:rPr>
              <w:t>0（12）</w:t>
            </w:r>
          </w:p>
        </w:tc>
      </w:tr>
    </w:tbl>
    <w:p w14:paraId="0D842378">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注:括号外数值为水温&gt;12℃时的控制指标，括号内数值为水温&lt;12℃时的控制指标。指标均满足《城镇污水处理厂污染物排放标准》(DB32/4440-2022)</w:t>
      </w:r>
      <w:r>
        <w:rPr>
          <w:rFonts w:hint="eastAsia" w:ascii="宋体" w:hAnsi="宋体" w:cs="宋体"/>
          <w:color w:val="000000"/>
          <w:sz w:val="24"/>
          <w:szCs w:val="24"/>
          <w:highlight w:val="none"/>
          <w:lang w:eastAsia="zh-CN"/>
        </w:rPr>
        <w:t>A标准</w:t>
      </w:r>
      <w:r>
        <w:rPr>
          <w:rFonts w:hint="eastAsia" w:ascii="宋体" w:hAnsi="宋体" w:eastAsia="宋体" w:cs="宋体"/>
          <w:color w:val="000000"/>
          <w:sz w:val="24"/>
          <w:szCs w:val="24"/>
          <w:highlight w:val="none"/>
        </w:rPr>
        <w:t>。</w:t>
      </w:r>
    </w:p>
    <w:p w14:paraId="333A4C39">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2）本项目位于南通市海安市恒发污水处理厂旁，项目占地不超过7400㎡，污水主要来源为城市生活污水，</w:t>
      </w:r>
      <w:r>
        <w:rPr>
          <w:rFonts w:hint="eastAsia" w:ascii="宋体" w:hAnsi="宋体" w:cs="宋体"/>
          <w:color w:val="000000"/>
          <w:sz w:val="24"/>
          <w:szCs w:val="24"/>
          <w:highlight w:val="none"/>
          <w:lang w:val="en-US" w:eastAsia="zh-CN"/>
        </w:rPr>
        <w:t>最大</w:t>
      </w:r>
      <w:r>
        <w:rPr>
          <w:rFonts w:hint="eastAsia" w:ascii="宋体" w:hAnsi="宋体" w:eastAsia="宋体" w:cs="宋体"/>
          <w:color w:val="000000"/>
          <w:sz w:val="24"/>
          <w:szCs w:val="24"/>
          <w:highlight w:val="none"/>
        </w:rPr>
        <w:t>处理污水量15000吨/日，具体位置及用地范围现场勘查。</w:t>
      </w:r>
    </w:p>
    <w:p w14:paraId="3BD49932">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3）采用成熟的、高效的、自动化水平高且符合环境保护要求的处理工艺，不得产生二次污染，不得破坏后续水体生态健康。投标人应配套安装水质水量在线监测设备以持续监测。</w:t>
      </w:r>
    </w:p>
    <w:p w14:paraId="51307200">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投标人在投标时应当提供但不限于以下详细内容及方案(对应评分标准)：污水处理主体工艺及系统设计整体内容说明、项目基本情况掌握、项目的重点难点分析及对策、具体技术方案说明、进度计划、质量保证体系、设备配置及工艺运行方案、突发应急事故预案及雨季洪涝保障措施、噪音气味控制方案、污泥安全处置方案、水质水量在线监测方案、人员配备情况、本地化服务能力、相关业绩、履约能力及信誉等。</w:t>
      </w:r>
    </w:p>
    <w:p w14:paraId="55ECD518">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本项目服务期间可能发生的污泥处置、仪表校准、噪音及气味扰民、安全生产以及由于本项目运行所引起的周边矛盾等问题应由中标投标人负责解决，可能发生的处置费用都应包含在投标报价中，招标人不再另行支付任何费用。</w:t>
      </w:r>
    </w:p>
    <w:p w14:paraId="5FD7B73C">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4、本项目投标人须配备项目负责人，且在本项目服务期内无其它服务项目（投标文件中提交承诺函,格式自拟）。</w:t>
      </w:r>
    </w:p>
    <w:p w14:paraId="32FF2CD8">
      <w:pPr>
        <w:spacing w:line="500" w:lineRule="exact"/>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在设备安装期间，要求本项目负责人及项目组人员必须全员在岗。运营服务期间为保证设备正常运营，投标人应安排足够的技术人员确保设备的正常运行。</w:t>
      </w:r>
    </w:p>
    <w:p w14:paraId="3D733877">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5、建设及运营服务期</w:t>
      </w:r>
    </w:p>
    <w:p w14:paraId="1BE68669">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r>
        <w:rPr>
          <w:rFonts w:hint="eastAsia" w:ascii="宋体" w:hAnsi="宋体"/>
          <w:sz w:val="24"/>
          <w:szCs w:val="24"/>
        </w:rPr>
        <w:t>签订合同后45日内完成设备安装调试，进行试运行，连续5日稳定运行日处理量达14000吨（含）以上且出水指标符合出水标准（在线仪表监测数据），试运行结束</w:t>
      </w:r>
      <w:r>
        <w:rPr>
          <w:rFonts w:hint="eastAsia" w:ascii="宋体" w:hAnsi="宋体" w:eastAsia="宋体" w:cs="宋体"/>
          <w:color w:val="000000"/>
          <w:sz w:val="24"/>
          <w:szCs w:val="24"/>
          <w:highlight w:val="none"/>
        </w:rPr>
        <w:t>。</w:t>
      </w:r>
    </w:p>
    <w:p w14:paraId="20D78E3D">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2）本项目运营服务期为</w:t>
      </w:r>
      <w:r>
        <w:rPr>
          <w:rFonts w:hint="eastAsia" w:ascii="宋体" w:hAnsi="宋体" w:cs="宋体"/>
          <w:color w:val="000000"/>
          <w:sz w:val="24"/>
          <w:szCs w:val="24"/>
          <w:highlight w:val="none"/>
          <w:lang w:val="en-US" w:eastAsia="zh-CN"/>
        </w:rPr>
        <w:t>两</w:t>
      </w:r>
      <w:r>
        <w:rPr>
          <w:rFonts w:hint="eastAsia" w:ascii="宋体" w:hAnsi="宋体" w:eastAsia="宋体" w:cs="宋体"/>
          <w:color w:val="000000"/>
          <w:sz w:val="24"/>
          <w:szCs w:val="24"/>
          <w:highlight w:val="none"/>
        </w:rPr>
        <w:t>年。自调试期结束达标正式运行之日起计算。</w:t>
      </w:r>
    </w:p>
    <w:p w14:paraId="6BD6F9F0">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6、报价要求  </w:t>
      </w:r>
    </w:p>
    <w:p w14:paraId="0470BB26">
      <w:pPr>
        <w:spacing w:line="560" w:lineRule="exact"/>
        <w:ind w:firstLine="480"/>
        <w:rPr>
          <w:bCs/>
          <w:sz w:val="24"/>
          <w:szCs w:val="24"/>
        </w:rPr>
      </w:pPr>
      <w:r>
        <w:rPr>
          <w:rFonts w:hint="eastAsia" w:ascii="宋体" w:hAnsi="宋体" w:eastAsia="宋体" w:cs="宋体"/>
          <w:color w:val="000000"/>
          <w:sz w:val="24"/>
          <w:szCs w:val="24"/>
          <w:highlight w:val="none"/>
        </w:rPr>
        <w:t>投标人提供报价应包含（不限于）所有设备使用及附属工程、外排管线、安装 、人员、</w:t>
      </w:r>
      <w:r>
        <w:rPr>
          <w:rFonts w:hint="eastAsia" w:ascii="宋体" w:hAnsi="宋体" w:cs="宋体"/>
          <w:color w:val="000000"/>
          <w:sz w:val="24"/>
          <w:szCs w:val="24"/>
          <w:highlight w:val="none"/>
          <w:lang w:val="en-US" w:eastAsia="zh-CN"/>
        </w:rPr>
        <w:t>相关手续办理、</w:t>
      </w:r>
      <w:r>
        <w:rPr>
          <w:rFonts w:hint="eastAsia" w:ascii="宋体" w:hAnsi="宋体" w:eastAsia="宋体" w:cs="宋体"/>
          <w:color w:val="000000"/>
          <w:sz w:val="24"/>
          <w:szCs w:val="24"/>
          <w:highlight w:val="none"/>
        </w:rPr>
        <w:t>税金以及运行维护所需的水电费、药剂费、人工费、培训费、污泥处置费、水质监测费、管理费等全部费用。报价需折算成吨水运行单价（元/吨水），并提供详细的计算过程并作为后期费用的依据。投标人仔细勘察现场并进行科学精细核算进行报价，投标报价中应包含所有需要发生的费用，若实际发生额超出投标报价，超支部分由投标人承担。</w:t>
      </w:r>
    </w:p>
    <w:p w14:paraId="50E2DC84">
      <w:pPr>
        <w:spacing w:line="560" w:lineRule="exact"/>
        <w:ind w:firstLine="482"/>
        <w:rPr>
          <w:b/>
          <w:sz w:val="24"/>
          <w:szCs w:val="24"/>
        </w:rPr>
      </w:pPr>
      <w:r>
        <w:rPr>
          <w:rFonts w:hint="eastAsia"/>
          <w:b/>
          <w:sz w:val="24"/>
          <w:szCs w:val="24"/>
        </w:rPr>
        <w:t>2.采购标的需执行的国家相关标准、行业标准、地方标准或者其他标准、规范：</w:t>
      </w:r>
    </w:p>
    <w:p w14:paraId="3F9401A1">
      <w:pPr>
        <w:spacing w:line="560" w:lineRule="exact"/>
        <w:ind w:firstLine="480"/>
        <w:rPr>
          <w:rFonts w:hint="eastAsia"/>
          <w:bCs/>
          <w:sz w:val="24"/>
          <w:szCs w:val="24"/>
        </w:rPr>
      </w:pPr>
      <w:r>
        <w:rPr>
          <w:rFonts w:hint="eastAsia"/>
          <w:bCs/>
          <w:sz w:val="24"/>
          <w:szCs w:val="24"/>
        </w:rPr>
        <w:t>2.1国家相关标准</w:t>
      </w:r>
    </w:p>
    <w:p w14:paraId="0769E2B4">
      <w:pPr>
        <w:spacing w:line="560" w:lineRule="exact"/>
        <w:ind w:firstLine="480"/>
        <w:rPr>
          <w:bCs/>
          <w:sz w:val="24"/>
          <w:szCs w:val="24"/>
        </w:rPr>
      </w:pPr>
      <w:r>
        <w:rPr>
          <w:rFonts w:hint="eastAsia"/>
          <w:bCs/>
          <w:sz w:val="24"/>
          <w:szCs w:val="24"/>
        </w:rPr>
        <w:t>1）《中华人民共和国环境保护法》；</w:t>
      </w:r>
    </w:p>
    <w:p w14:paraId="006FF3E7">
      <w:pPr>
        <w:spacing w:line="560" w:lineRule="exact"/>
        <w:ind w:firstLine="480"/>
        <w:rPr>
          <w:bCs/>
          <w:sz w:val="24"/>
          <w:szCs w:val="24"/>
        </w:rPr>
      </w:pPr>
      <w:r>
        <w:rPr>
          <w:rFonts w:hint="eastAsia"/>
          <w:bCs/>
          <w:sz w:val="24"/>
          <w:szCs w:val="24"/>
        </w:rPr>
        <w:t>2）《中华人民共和国水污染防治法》；</w:t>
      </w:r>
    </w:p>
    <w:p w14:paraId="0CD5C90A">
      <w:pPr>
        <w:spacing w:line="560" w:lineRule="exact"/>
        <w:ind w:firstLine="480"/>
        <w:rPr>
          <w:bCs/>
          <w:sz w:val="24"/>
          <w:szCs w:val="24"/>
        </w:rPr>
      </w:pPr>
      <w:r>
        <w:rPr>
          <w:rFonts w:hint="eastAsia"/>
          <w:bCs/>
          <w:sz w:val="24"/>
          <w:szCs w:val="24"/>
        </w:rPr>
        <w:t>3）《中华人民共和国大气污染防治法》；</w:t>
      </w:r>
    </w:p>
    <w:p w14:paraId="09B88CE1">
      <w:pPr>
        <w:spacing w:line="560" w:lineRule="exact"/>
        <w:ind w:firstLine="480"/>
        <w:rPr>
          <w:rFonts w:hint="eastAsia"/>
          <w:bCs/>
          <w:sz w:val="24"/>
          <w:szCs w:val="24"/>
        </w:rPr>
      </w:pPr>
      <w:r>
        <w:rPr>
          <w:rFonts w:hint="eastAsia"/>
          <w:bCs/>
          <w:sz w:val="24"/>
          <w:szCs w:val="24"/>
        </w:rPr>
        <w:t>4）《中华人民共和国固体废物污染环境防治法》；</w:t>
      </w:r>
    </w:p>
    <w:p w14:paraId="0A683014">
      <w:pPr>
        <w:spacing w:line="560" w:lineRule="exact"/>
        <w:ind w:firstLine="480"/>
        <w:rPr>
          <w:bCs/>
          <w:sz w:val="24"/>
          <w:szCs w:val="24"/>
        </w:rPr>
      </w:pPr>
      <w:r>
        <w:rPr>
          <w:rFonts w:hint="eastAsia"/>
          <w:bCs/>
          <w:sz w:val="24"/>
          <w:szCs w:val="24"/>
        </w:rPr>
        <w:t>2.2技术导则、标准及规范</w:t>
      </w:r>
    </w:p>
    <w:p w14:paraId="79A2C805">
      <w:pPr>
        <w:spacing w:line="560" w:lineRule="exact"/>
        <w:ind w:firstLine="480"/>
        <w:rPr>
          <w:bCs/>
          <w:sz w:val="24"/>
          <w:szCs w:val="24"/>
          <w:highlight w:val="none"/>
        </w:rPr>
      </w:pPr>
      <w:r>
        <w:rPr>
          <w:rFonts w:hint="eastAsia"/>
          <w:bCs/>
          <w:sz w:val="24"/>
          <w:szCs w:val="24"/>
        </w:rPr>
        <w:t>1）《城镇污水处理厂污染物排放标准</w:t>
      </w:r>
      <w:r>
        <w:rPr>
          <w:rFonts w:hint="eastAsia"/>
          <w:bCs/>
          <w:sz w:val="24"/>
          <w:szCs w:val="24"/>
          <w:highlight w:val="none"/>
        </w:rPr>
        <w:t>》(DB32/4440-2022)；</w:t>
      </w:r>
    </w:p>
    <w:p w14:paraId="72011A87">
      <w:pPr>
        <w:spacing w:line="560" w:lineRule="exact"/>
        <w:ind w:firstLine="480"/>
        <w:rPr>
          <w:bCs/>
          <w:sz w:val="24"/>
          <w:szCs w:val="24"/>
        </w:rPr>
      </w:pPr>
      <w:r>
        <w:rPr>
          <w:rFonts w:hint="eastAsia"/>
          <w:bCs/>
          <w:sz w:val="24"/>
          <w:szCs w:val="24"/>
        </w:rPr>
        <w:t>2）《城市环境卫生设施设置标准》（CJJ27-2012）；</w:t>
      </w:r>
    </w:p>
    <w:p w14:paraId="7FC5BCFD">
      <w:pPr>
        <w:spacing w:line="560" w:lineRule="exact"/>
        <w:ind w:firstLine="480"/>
        <w:rPr>
          <w:bCs/>
          <w:sz w:val="24"/>
          <w:szCs w:val="24"/>
        </w:rPr>
      </w:pPr>
      <w:r>
        <w:rPr>
          <w:rFonts w:hint="eastAsia"/>
          <w:bCs/>
          <w:sz w:val="24"/>
          <w:szCs w:val="24"/>
        </w:rPr>
        <w:t>3）《大气污染物综合排放标准》（GB 16297-1996）；</w:t>
      </w:r>
    </w:p>
    <w:p w14:paraId="3334DE8D">
      <w:pPr>
        <w:spacing w:line="560" w:lineRule="exact"/>
        <w:ind w:firstLine="480"/>
        <w:rPr>
          <w:bCs/>
          <w:sz w:val="24"/>
          <w:szCs w:val="24"/>
        </w:rPr>
      </w:pPr>
      <w:r>
        <w:rPr>
          <w:rFonts w:hint="eastAsia"/>
          <w:bCs/>
          <w:sz w:val="24"/>
          <w:szCs w:val="24"/>
        </w:rPr>
        <w:t>4）《恶臭污染物排放标准》（GB 14554-93）；</w:t>
      </w:r>
    </w:p>
    <w:p w14:paraId="0FBEB500">
      <w:pPr>
        <w:spacing w:line="560" w:lineRule="exact"/>
        <w:ind w:firstLine="480"/>
        <w:rPr>
          <w:bCs/>
          <w:sz w:val="24"/>
          <w:szCs w:val="24"/>
        </w:rPr>
      </w:pPr>
      <w:r>
        <w:rPr>
          <w:rFonts w:hint="eastAsia"/>
          <w:bCs/>
          <w:sz w:val="24"/>
          <w:szCs w:val="24"/>
        </w:rPr>
        <w:t>5）《地表水环境质量标准》（GB 3838-2002）；</w:t>
      </w:r>
    </w:p>
    <w:p w14:paraId="2384547A">
      <w:pPr>
        <w:spacing w:line="560" w:lineRule="exact"/>
        <w:ind w:left="482"/>
        <w:rPr>
          <w:rFonts w:hint="eastAsia"/>
          <w:bCs/>
          <w:sz w:val="24"/>
          <w:szCs w:val="24"/>
        </w:rPr>
      </w:pPr>
      <w:r>
        <w:rPr>
          <w:rFonts w:hint="eastAsia"/>
          <w:bCs/>
          <w:sz w:val="24"/>
          <w:szCs w:val="24"/>
        </w:rPr>
        <w:t>6）《城镇污水处理厂污泥处置分类》（GB/T 23484-2009）；</w:t>
      </w:r>
    </w:p>
    <w:p w14:paraId="7942AC80">
      <w:pPr>
        <w:spacing w:line="560" w:lineRule="exact"/>
        <w:ind w:left="959" w:hanging="480"/>
        <w:rPr>
          <w:rFonts w:hint="eastAsia"/>
          <w:bCs/>
          <w:sz w:val="24"/>
          <w:szCs w:val="24"/>
        </w:rPr>
      </w:pPr>
      <w:r>
        <w:rPr>
          <w:rFonts w:hint="eastAsia"/>
          <w:bCs/>
          <w:sz w:val="24"/>
          <w:szCs w:val="24"/>
        </w:rPr>
        <w:t>7）《水污染源在线监测系统（CODCr、NH3-N等）安装技术规范》（HJ 353-2019）；</w:t>
      </w:r>
    </w:p>
    <w:p w14:paraId="27937B91">
      <w:pPr>
        <w:spacing w:line="560" w:lineRule="exact"/>
        <w:ind w:left="959" w:hanging="480"/>
        <w:rPr>
          <w:rFonts w:hint="eastAsia"/>
          <w:bCs/>
          <w:sz w:val="24"/>
          <w:szCs w:val="24"/>
        </w:rPr>
      </w:pPr>
      <w:r>
        <w:rPr>
          <w:rFonts w:hint="eastAsia"/>
          <w:bCs/>
          <w:sz w:val="24"/>
          <w:szCs w:val="24"/>
        </w:rPr>
        <w:t>8）《水污染源在线监测系统（CODCr、NH3-N等）验收技术规范》（</w:t>
      </w:r>
      <w:r>
        <w:rPr>
          <w:bCs/>
          <w:sz w:val="24"/>
          <w:szCs w:val="24"/>
        </w:rPr>
        <w:t>HJ 35</w:t>
      </w:r>
      <w:r>
        <w:rPr>
          <w:rFonts w:hint="eastAsia"/>
          <w:bCs/>
          <w:sz w:val="24"/>
          <w:szCs w:val="24"/>
        </w:rPr>
        <w:t>4</w:t>
      </w:r>
      <w:r>
        <w:rPr>
          <w:bCs/>
          <w:sz w:val="24"/>
          <w:szCs w:val="24"/>
        </w:rPr>
        <w:t>-2019</w:t>
      </w:r>
      <w:r>
        <w:rPr>
          <w:rFonts w:hint="eastAsia"/>
          <w:bCs/>
          <w:sz w:val="24"/>
          <w:szCs w:val="24"/>
        </w:rPr>
        <w:t>）；</w:t>
      </w:r>
    </w:p>
    <w:p w14:paraId="7B5F4FAC">
      <w:pPr>
        <w:spacing w:line="560" w:lineRule="exact"/>
        <w:ind w:left="963" w:hanging="480"/>
        <w:rPr>
          <w:rFonts w:hint="eastAsia"/>
          <w:bCs/>
          <w:sz w:val="24"/>
          <w:szCs w:val="24"/>
        </w:rPr>
      </w:pPr>
      <w:r>
        <w:rPr>
          <w:rFonts w:hint="eastAsia"/>
          <w:bCs/>
          <w:sz w:val="24"/>
          <w:szCs w:val="24"/>
        </w:rPr>
        <w:t>9）《水污染源在线监测系统（CODCr、NH3-N等）运行技术规范》（</w:t>
      </w:r>
      <w:r>
        <w:rPr>
          <w:bCs/>
          <w:sz w:val="24"/>
          <w:szCs w:val="24"/>
        </w:rPr>
        <w:t>HJ 355-2019</w:t>
      </w:r>
      <w:r>
        <w:rPr>
          <w:rFonts w:hint="eastAsia"/>
          <w:bCs/>
          <w:sz w:val="24"/>
          <w:szCs w:val="24"/>
        </w:rPr>
        <w:t>）。</w:t>
      </w:r>
    </w:p>
    <w:p w14:paraId="2F6166DC">
      <w:pPr>
        <w:spacing w:line="560" w:lineRule="exact"/>
        <w:ind w:left="963" w:hanging="480"/>
        <w:rPr>
          <w:bCs/>
          <w:sz w:val="24"/>
          <w:szCs w:val="24"/>
        </w:rPr>
      </w:pPr>
      <w:r>
        <w:rPr>
          <w:rFonts w:hint="eastAsia"/>
          <w:bCs/>
          <w:sz w:val="24"/>
          <w:szCs w:val="24"/>
        </w:rPr>
        <w:t>注：本项目在线监测系统需满足上述7-9技术规范。</w:t>
      </w:r>
    </w:p>
    <w:p w14:paraId="59B54D59">
      <w:pPr>
        <w:spacing w:line="560" w:lineRule="exact"/>
        <w:ind w:firstLine="482"/>
        <w:rPr>
          <w:b/>
          <w:sz w:val="24"/>
          <w:szCs w:val="24"/>
        </w:rPr>
      </w:pPr>
      <w:r>
        <w:rPr>
          <w:rFonts w:hint="eastAsia"/>
          <w:b/>
          <w:sz w:val="24"/>
          <w:szCs w:val="24"/>
        </w:rPr>
        <w:t>3.采购标的需满足的质量、安全、技术规格、物理特性等要求：</w:t>
      </w:r>
    </w:p>
    <w:p w14:paraId="1AFA9C2C">
      <w:pPr>
        <w:pStyle w:val="291"/>
        <w:spacing w:line="560" w:lineRule="exact"/>
        <w:ind w:left="0"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3.1质量要求：设计(含方案设计、初步设计、施工图设计)质量必须达到国家有关标准规范。施工质量符合设计图纸及国家有关标准规范要求，工程质量达到国家及行业现行施工验收规范合格标准。所有物资（设备、材料等）采购质量需符合有关标准规范且符合招标人的要求，合格率达到100%。</w:t>
      </w:r>
    </w:p>
    <w:p w14:paraId="22CAF760">
      <w:pPr>
        <w:pStyle w:val="291"/>
        <w:spacing w:line="560" w:lineRule="exact"/>
        <w:ind w:left="0"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每月前五个工作日内，投标人应汇总上个月的报表上报招标人。报表内容包含但不仅限于以下数据：（1）上月流量仪起止读数；（2）每日出水量、月累计出水量；（3）每日水质自检数据。</w:t>
      </w:r>
    </w:p>
    <w:p w14:paraId="541CE95C">
      <w:pPr>
        <w:pStyle w:val="291"/>
        <w:spacing w:line="560" w:lineRule="exact"/>
        <w:ind w:left="0"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3.2安全要求：按照合同约定和国家有关安全生产的法律规定，进行设计、采购、 施工、试验，保证工程的安全性能。负责其施工场地的安全管理，保障所有进入施工场地的人员的安全。</w:t>
      </w:r>
    </w:p>
    <w:p w14:paraId="557EBFFF">
      <w:pPr>
        <w:pStyle w:val="291"/>
        <w:spacing w:line="560" w:lineRule="exact"/>
        <w:ind w:left="0"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3.3技术规格：处理总规模为15000吨/日。设施出水主要以抽样检测和检测在线仪表日均数据为依据，建立常态定时水环境维护监测预警机制，保证后期水质的持续达标。采用低噪声设备，不对周边居民等产生噪声影响，出现噪声信访及时消除影响。</w:t>
      </w:r>
    </w:p>
    <w:p w14:paraId="3705C7F8">
      <w:pPr>
        <w:spacing w:line="560" w:lineRule="exact"/>
        <w:ind w:firstLine="482"/>
        <w:jc w:val="center"/>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设计进出水水质</w:t>
      </w:r>
      <w:r>
        <w:rPr>
          <w:rFonts w:hint="eastAsia" w:ascii="宋体" w:hAnsi="宋体" w:eastAsia="宋体" w:cs="宋体"/>
          <w:b/>
          <w:color w:val="000000"/>
          <w:sz w:val="24"/>
          <w:szCs w:val="24"/>
          <w:highlight w:val="none"/>
          <w:lang w:val="en-US" w:eastAsia="zh-CN"/>
        </w:rPr>
        <w:t>主要</w:t>
      </w:r>
      <w:r>
        <w:rPr>
          <w:rFonts w:hint="eastAsia" w:ascii="宋体" w:hAnsi="宋体" w:eastAsia="宋体" w:cs="宋体"/>
          <w:b/>
          <w:color w:val="000000"/>
          <w:sz w:val="24"/>
          <w:szCs w:val="24"/>
          <w:highlight w:val="none"/>
        </w:rPr>
        <w:t>指标</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日均排放限值</w:t>
      </w:r>
      <w:r>
        <w:rPr>
          <w:rFonts w:hint="eastAsia" w:ascii="宋体" w:hAnsi="宋体" w:cs="宋体"/>
          <w:color w:val="000000"/>
          <w:sz w:val="24"/>
          <w:szCs w:val="24"/>
          <w:highlight w:val="none"/>
          <w:lang w:eastAsia="zh-CN"/>
        </w:rPr>
        <w:t>）</w:t>
      </w:r>
    </w:p>
    <w:tbl>
      <w:tblPr>
        <w:tblStyle w:val="30"/>
        <w:tblW w:w="5000"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97"/>
        <w:gridCol w:w="1168"/>
        <w:gridCol w:w="1293"/>
        <w:gridCol w:w="1159"/>
        <w:gridCol w:w="1400"/>
        <w:gridCol w:w="1352"/>
      </w:tblGrid>
      <w:tr w14:paraId="77DC1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938" w:type="dxa"/>
            <w:noWrap w:val="0"/>
            <w:tcMar>
              <w:top w:w="0" w:type="dxa"/>
              <w:left w:w="108" w:type="dxa"/>
              <w:bottom w:w="0" w:type="dxa"/>
              <w:right w:w="108" w:type="dxa"/>
            </w:tcMar>
            <w:vAlign w:val="center"/>
          </w:tcPr>
          <w:p w14:paraId="097C7B7E">
            <w:pPr>
              <w:jc w:val="center"/>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名称</w:t>
            </w:r>
          </w:p>
        </w:tc>
        <w:tc>
          <w:tcPr>
            <w:tcW w:w="809" w:type="dxa"/>
            <w:noWrap w:val="0"/>
            <w:tcMar>
              <w:top w:w="0" w:type="dxa"/>
              <w:bottom w:w="0" w:type="dxa"/>
            </w:tcMar>
            <w:vAlign w:val="center"/>
          </w:tcPr>
          <w:p w14:paraId="59106DAC">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单位</w:t>
            </w:r>
          </w:p>
        </w:tc>
        <w:tc>
          <w:tcPr>
            <w:tcW w:w="896" w:type="dxa"/>
            <w:noWrap w:val="0"/>
            <w:vAlign w:val="center"/>
          </w:tcPr>
          <w:p w14:paraId="695F6C6A">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CODcr</w:t>
            </w:r>
          </w:p>
        </w:tc>
        <w:tc>
          <w:tcPr>
            <w:tcW w:w="803" w:type="dxa"/>
            <w:noWrap w:val="0"/>
            <w:vAlign w:val="center"/>
          </w:tcPr>
          <w:p w14:paraId="4C972840">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TP</w:t>
            </w:r>
          </w:p>
        </w:tc>
        <w:tc>
          <w:tcPr>
            <w:tcW w:w="970" w:type="dxa"/>
            <w:noWrap w:val="0"/>
            <w:tcMar>
              <w:top w:w="0" w:type="dxa"/>
              <w:bottom w:w="0" w:type="dxa"/>
            </w:tcMar>
            <w:vAlign w:val="center"/>
          </w:tcPr>
          <w:p w14:paraId="16BAC3D9">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NH3-N</w:t>
            </w:r>
          </w:p>
        </w:tc>
        <w:tc>
          <w:tcPr>
            <w:tcW w:w="642" w:type="dxa"/>
            <w:noWrap w:val="0"/>
            <w:tcMar>
              <w:top w:w="0" w:type="dxa"/>
              <w:bottom w:w="0" w:type="dxa"/>
            </w:tcMar>
            <w:vAlign w:val="center"/>
          </w:tcPr>
          <w:p w14:paraId="19DC6D92">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TN</w:t>
            </w:r>
          </w:p>
        </w:tc>
      </w:tr>
      <w:tr w14:paraId="5CE39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1938" w:type="dxa"/>
            <w:noWrap w:val="0"/>
            <w:tcMar>
              <w:top w:w="0" w:type="dxa"/>
              <w:left w:w="108" w:type="dxa"/>
              <w:bottom w:w="0" w:type="dxa"/>
              <w:right w:w="108" w:type="dxa"/>
            </w:tcMar>
            <w:vAlign w:val="center"/>
          </w:tcPr>
          <w:p w14:paraId="6926924B">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设计进水水质</w:t>
            </w:r>
          </w:p>
        </w:tc>
        <w:tc>
          <w:tcPr>
            <w:tcW w:w="809" w:type="dxa"/>
            <w:noWrap w:val="0"/>
            <w:tcMar>
              <w:top w:w="0" w:type="dxa"/>
              <w:bottom w:w="0" w:type="dxa"/>
            </w:tcMar>
            <w:vAlign w:val="center"/>
          </w:tcPr>
          <w:p w14:paraId="62531A1E">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mg/L</w:t>
            </w:r>
          </w:p>
        </w:tc>
        <w:tc>
          <w:tcPr>
            <w:tcW w:w="896" w:type="dxa"/>
            <w:noWrap w:val="0"/>
            <w:vAlign w:val="center"/>
          </w:tcPr>
          <w:p w14:paraId="3DB233D4">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w:t>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0</w:t>
            </w:r>
          </w:p>
        </w:tc>
        <w:tc>
          <w:tcPr>
            <w:tcW w:w="803" w:type="dxa"/>
            <w:noWrap w:val="0"/>
            <w:vAlign w:val="center"/>
          </w:tcPr>
          <w:p w14:paraId="2F6E483F">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w:t>
            </w:r>
          </w:p>
        </w:tc>
        <w:tc>
          <w:tcPr>
            <w:tcW w:w="970" w:type="dxa"/>
            <w:noWrap w:val="0"/>
            <w:tcMar>
              <w:top w:w="0" w:type="dxa"/>
              <w:bottom w:w="0" w:type="dxa"/>
            </w:tcMar>
            <w:vAlign w:val="center"/>
          </w:tcPr>
          <w:p w14:paraId="42BBE2C3">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40</w:t>
            </w:r>
          </w:p>
        </w:tc>
        <w:tc>
          <w:tcPr>
            <w:tcW w:w="642" w:type="dxa"/>
            <w:noWrap w:val="0"/>
            <w:tcMar>
              <w:top w:w="0" w:type="dxa"/>
              <w:bottom w:w="0" w:type="dxa"/>
            </w:tcMar>
            <w:vAlign w:val="center"/>
          </w:tcPr>
          <w:p w14:paraId="323EC686">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50</w:t>
            </w:r>
          </w:p>
        </w:tc>
      </w:tr>
      <w:tr w14:paraId="37008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1938" w:type="dxa"/>
            <w:noWrap w:val="0"/>
            <w:tcMar>
              <w:top w:w="0" w:type="dxa"/>
              <w:left w:w="108" w:type="dxa"/>
              <w:bottom w:w="0" w:type="dxa"/>
              <w:right w:w="108" w:type="dxa"/>
            </w:tcMar>
            <w:vAlign w:val="center"/>
          </w:tcPr>
          <w:p w14:paraId="4ACA9702">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设计出水水质</w:t>
            </w:r>
          </w:p>
        </w:tc>
        <w:tc>
          <w:tcPr>
            <w:tcW w:w="809" w:type="dxa"/>
            <w:noWrap w:val="0"/>
            <w:tcMar>
              <w:top w:w="0" w:type="dxa"/>
              <w:bottom w:w="0" w:type="dxa"/>
            </w:tcMar>
            <w:vAlign w:val="center"/>
          </w:tcPr>
          <w:p w14:paraId="4458307B">
            <w:pPr>
              <w:jc w:val="center"/>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mg/L</w:t>
            </w:r>
          </w:p>
        </w:tc>
        <w:tc>
          <w:tcPr>
            <w:tcW w:w="896" w:type="dxa"/>
            <w:noWrap w:val="0"/>
            <w:vAlign w:val="center"/>
          </w:tcPr>
          <w:p w14:paraId="0F8B5462">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30</w:t>
            </w:r>
          </w:p>
        </w:tc>
        <w:tc>
          <w:tcPr>
            <w:tcW w:w="803" w:type="dxa"/>
            <w:noWrap w:val="0"/>
            <w:vAlign w:val="center"/>
          </w:tcPr>
          <w:p w14:paraId="5DE8B47C">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0.</w:t>
            </w:r>
            <w:r>
              <w:rPr>
                <w:rFonts w:hint="eastAsia" w:ascii="宋体" w:hAnsi="宋体" w:cs="宋体"/>
                <w:color w:val="000000"/>
                <w:sz w:val="24"/>
                <w:szCs w:val="24"/>
                <w:highlight w:val="none"/>
                <w:lang w:val="en-US" w:eastAsia="zh-CN"/>
              </w:rPr>
              <w:t>3</w:t>
            </w:r>
          </w:p>
        </w:tc>
        <w:tc>
          <w:tcPr>
            <w:tcW w:w="970" w:type="dxa"/>
            <w:noWrap w:val="0"/>
            <w:tcMar>
              <w:top w:w="0" w:type="dxa"/>
              <w:bottom w:w="0" w:type="dxa"/>
            </w:tcMar>
            <w:vAlign w:val="center"/>
          </w:tcPr>
          <w:p w14:paraId="7AC962A9">
            <w:pPr>
              <w:jc w:val="cente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1.</w:t>
            </w:r>
            <w:r>
              <w:rPr>
                <w:rFonts w:hint="eastAsia" w:ascii="宋体" w:hAnsi="宋体" w:eastAsia="宋体" w:cs="宋体"/>
                <w:color w:val="000000"/>
                <w:sz w:val="24"/>
                <w:szCs w:val="24"/>
                <w:highlight w:val="none"/>
              </w:rPr>
              <w:t>5（</w:t>
            </w:r>
            <w:r>
              <w:rPr>
                <w:rFonts w:hint="eastAsia" w:ascii="宋体" w:hAnsi="宋体" w:cs="宋体"/>
                <w:color w:val="000000"/>
                <w:sz w:val="24"/>
                <w:szCs w:val="24"/>
                <w:highlight w:val="none"/>
                <w:lang w:val="en-US" w:eastAsia="zh-CN"/>
              </w:rPr>
              <w:t>3</w:t>
            </w:r>
            <w:r>
              <w:rPr>
                <w:rFonts w:hint="eastAsia" w:ascii="宋体" w:hAnsi="宋体" w:eastAsia="宋体" w:cs="宋体"/>
                <w:color w:val="000000"/>
                <w:sz w:val="24"/>
                <w:szCs w:val="24"/>
                <w:highlight w:val="none"/>
              </w:rPr>
              <w:t>）</w:t>
            </w:r>
          </w:p>
        </w:tc>
        <w:tc>
          <w:tcPr>
            <w:tcW w:w="642" w:type="dxa"/>
            <w:noWrap w:val="0"/>
            <w:tcMar>
              <w:top w:w="0" w:type="dxa"/>
              <w:bottom w:w="0" w:type="dxa"/>
            </w:tcMar>
            <w:vAlign w:val="center"/>
          </w:tcPr>
          <w:p w14:paraId="3816D929">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1</w:t>
            </w:r>
            <w:r>
              <w:rPr>
                <w:rFonts w:hint="eastAsia" w:ascii="宋体" w:hAnsi="宋体" w:cs="宋体"/>
                <w:color w:val="000000"/>
                <w:sz w:val="24"/>
                <w:szCs w:val="24"/>
                <w:highlight w:val="none"/>
                <w:lang w:val="en-US" w:eastAsia="zh-CN"/>
              </w:rPr>
              <w:t>0（12）</w:t>
            </w:r>
          </w:p>
        </w:tc>
      </w:tr>
    </w:tbl>
    <w:p w14:paraId="63D7B0DC">
      <w:pPr>
        <w:pStyle w:val="291"/>
        <w:spacing w:line="560" w:lineRule="exact"/>
        <w:ind w:left="0" w:firstLine="480"/>
        <w:rPr>
          <w:bCs/>
          <w:lang w:eastAsia="zh-CN"/>
        </w:rPr>
      </w:pPr>
      <w:r>
        <w:rPr>
          <w:rFonts w:hint="eastAsia" w:ascii="宋体" w:hAnsi="宋体" w:eastAsia="宋体" w:cs="宋体"/>
          <w:color w:val="000000"/>
          <w:sz w:val="24"/>
          <w:szCs w:val="24"/>
          <w:highlight w:val="none"/>
          <w:lang w:eastAsia="zh-CN"/>
        </w:rPr>
        <w:t>3.4物理特性：本工程项目的材料、设备、施工必须达到现行中华人民共和国及省、市、行业的一切标准、规范、规程的要求。</w:t>
      </w:r>
    </w:p>
    <w:p w14:paraId="5E5BD1D4">
      <w:pPr>
        <w:spacing w:line="560" w:lineRule="exact"/>
        <w:ind w:firstLine="482"/>
        <w:rPr>
          <w:b/>
          <w:sz w:val="24"/>
          <w:szCs w:val="24"/>
        </w:rPr>
      </w:pPr>
      <w:r>
        <w:rPr>
          <w:rFonts w:hint="eastAsia"/>
          <w:b/>
          <w:sz w:val="24"/>
          <w:szCs w:val="24"/>
        </w:rPr>
        <w:t xml:space="preserve">4．采购标的的数量、采购项目交付或者实施的时间和地点： </w:t>
      </w:r>
    </w:p>
    <w:p w14:paraId="7F00FE5D">
      <w:pPr>
        <w:spacing w:line="560" w:lineRule="exact"/>
        <w:ind w:firstLine="480"/>
        <w:rPr>
          <w:rFonts w:hint="eastAsia" w:ascii="宋体" w:hAnsi="宋体" w:eastAsia="宋体"/>
          <w:sz w:val="24"/>
          <w:szCs w:val="24"/>
          <w:highlight w:val="none"/>
          <w:lang w:val="en-US" w:eastAsia="zh-CN" w:bidi="en-US"/>
        </w:rPr>
      </w:pPr>
      <w:r>
        <w:rPr>
          <w:rFonts w:hint="eastAsia" w:ascii="宋体" w:hAnsi="宋体"/>
          <w:sz w:val="24"/>
          <w:szCs w:val="24"/>
          <w:highlight w:val="none"/>
          <w:lang w:bidi="en-US"/>
        </w:rPr>
        <w:t>采购标的的数量：15000吨/日污水处理</w:t>
      </w:r>
      <w:r>
        <w:rPr>
          <w:rFonts w:hint="eastAsia" w:ascii="宋体" w:hAnsi="宋体"/>
          <w:sz w:val="24"/>
          <w:szCs w:val="24"/>
          <w:highlight w:val="none"/>
          <w:lang w:val="en-US" w:eastAsia="zh-CN" w:bidi="en-US"/>
        </w:rPr>
        <w:t>能力</w:t>
      </w:r>
    </w:p>
    <w:p w14:paraId="7FA0BB58">
      <w:pPr>
        <w:spacing w:line="560" w:lineRule="exact"/>
        <w:ind w:firstLine="480"/>
        <w:rPr>
          <w:rFonts w:hint="eastAsia" w:ascii="宋体" w:hAnsi="宋体"/>
          <w:sz w:val="24"/>
          <w:szCs w:val="24"/>
          <w:lang w:bidi="en-US"/>
        </w:rPr>
      </w:pPr>
      <w:r>
        <w:rPr>
          <w:rFonts w:hint="eastAsia" w:ascii="宋体" w:hAnsi="宋体"/>
          <w:sz w:val="24"/>
          <w:szCs w:val="24"/>
          <w:lang w:bidi="en-US"/>
        </w:rPr>
        <w:t>项目交付地点：海安市</w:t>
      </w:r>
    </w:p>
    <w:p w14:paraId="21B0C352">
      <w:pPr>
        <w:spacing w:line="560" w:lineRule="exact"/>
        <w:ind w:firstLine="480"/>
        <w:rPr>
          <w:rFonts w:ascii="宋体" w:hAnsi="宋体"/>
          <w:sz w:val="24"/>
          <w:szCs w:val="24"/>
          <w:lang w:bidi="en-US"/>
        </w:rPr>
      </w:pPr>
      <w:r>
        <w:rPr>
          <w:rFonts w:hint="eastAsia" w:ascii="宋体" w:hAnsi="宋体"/>
          <w:sz w:val="24"/>
          <w:szCs w:val="24"/>
          <w:lang w:bidi="en-US"/>
        </w:rPr>
        <w:t>服务期：</w:t>
      </w:r>
      <w:r>
        <w:rPr>
          <w:rFonts w:hint="eastAsia" w:ascii="宋体" w:hAnsi="宋体"/>
          <w:sz w:val="24"/>
          <w:szCs w:val="24"/>
        </w:rPr>
        <w:t>签订合同后45日内完成设备安装调试，进行试运行，连续5日稳定运行日处理量达14000吨（含）以上且出水指标符合出水标准（在线仪表监测数据），试运行结束，进行</w:t>
      </w:r>
      <w:r>
        <w:rPr>
          <w:rFonts w:hint="eastAsia" w:ascii="宋体" w:hAnsi="宋体"/>
          <w:sz w:val="24"/>
          <w:szCs w:val="24"/>
          <w:lang w:val="en-US" w:eastAsia="zh-CN"/>
        </w:rPr>
        <w:t>2</w:t>
      </w:r>
      <w:r>
        <w:rPr>
          <w:rFonts w:hint="eastAsia" w:ascii="宋体" w:hAnsi="宋体"/>
          <w:sz w:val="24"/>
          <w:szCs w:val="24"/>
        </w:rPr>
        <w:t>年服务</w:t>
      </w:r>
      <w:r>
        <w:rPr>
          <w:rFonts w:hint="eastAsia" w:ascii="宋体" w:hAnsi="宋体"/>
          <w:sz w:val="24"/>
          <w:szCs w:val="24"/>
          <w:lang w:bidi="en-US"/>
        </w:rPr>
        <w:t>。</w:t>
      </w:r>
    </w:p>
    <w:p w14:paraId="4324EC51">
      <w:pPr>
        <w:spacing w:line="560" w:lineRule="exact"/>
        <w:ind w:firstLine="482"/>
        <w:rPr>
          <w:b/>
          <w:sz w:val="24"/>
          <w:szCs w:val="24"/>
        </w:rPr>
      </w:pPr>
      <w:r>
        <w:rPr>
          <w:rFonts w:hint="eastAsia"/>
          <w:b/>
          <w:sz w:val="24"/>
          <w:szCs w:val="24"/>
        </w:rPr>
        <w:t xml:space="preserve">5.采购标的需满足的服务标准、期限、效率等要求： </w:t>
      </w:r>
    </w:p>
    <w:p w14:paraId="00E375E6">
      <w:pPr>
        <w:spacing w:line="56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5.1中标单位应在服务前提供详细的服务方案，并提交招标人认可。处理设备安装、调试所需的设备、安装材料应由中标单位自行解决。中标单位应向招标人提交与服务有关设备的使用方法及设备参数。</w:t>
      </w:r>
    </w:p>
    <w:p w14:paraId="2E0D008B">
      <w:pPr>
        <w:spacing w:line="56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5.2须重视安全生产工作，确保全年不出安全生产责任事故。如发生安全生产责任事故或交通事故，由投标人自行承担一切责任及损失。</w:t>
      </w:r>
    </w:p>
    <w:p w14:paraId="0BFBDFDD">
      <w:pPr>
        <w:spacing w:line="56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5.3中标单位应按规定向招标人提供管理计划及落实有关措施，制定日常的管理制度。中标单位在对本项目的日常服务过程中，应做到：</w:t>
      </w:r>
    </w:p>
    <w:p w14:paraId="47501DAB">
      <w:pPr>
        <w:spacing w:line="56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1）有严密的网络通讯体系，信息通畅；</w:t>
      </w:r>
    </w:p>
    <w:p w14:paraId="11DA5747">
      <w:pPr>
        <w:spacing w:line="56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2）中标单位应实行每日值班、巡查制；</w:t>
      </w:r>
    </w:p>
    <w:p w14:paraId="2AECC114">
      <w:pPr>
        <w:spacing w:line="56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3）中标单位应确保水质维护设备正常运行、设备损坏停运应及时上报招标人并维修；</w:t>
      </w:r>
    </w:p>
    <w:p w14:paraId="7F9490AC">
      <w:pPr>
        <w:spacing w:line="56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4）中标单位按巡查和水质维护、监测内容记录台帐；并按时上报各类报表、台帐，以便招标人、第三方检测机构进行监督。</w:t>
      </w:r>
    </w:p>
    <w:p w14:paraId="5914C809">
      <w:pPr>
        <w:spacing w:line="56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中标单位应制定详细的应急管理制度，做好水质应急管理工作：在遇水质突发恶化情况下，需要及时响应并到现场进行处理；做好防汛防台应急工作，并服从招标人的统一指挥；在招标人的重大活动和检查期间，应主动做好各类活动期间的水质保障。</w:t>
      </w:r>
    </w:p>
    <w:p w14:paraId="73E3AE3A">
      <w:pPr>
        <w:spacing w:line="56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5.4合同履行期间，招标人会同相关部门定期、不定期方式进行现场核查，对不符合招标要求的行为，招标人有权按合同约定进行处理，直至终止合同。</w:t>
      </w:r>
    </w:p>
    <w:p w14:paraId="6B725045">
      <w:pPr>
        <w:spacing w:line="56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5.5中标单位应保证提供服务过程中不会侵犯任何第三方的知识产权。</w:t>
      </w:r>
    </w:p>
    <w:p w14:paraId="4604867F">
      <w:pPr>
        <w:spacing w:line="560" w:lineRule="exact"/>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5.6投标人须承诺其污水处理模式合法、安全、环保，不能造成外环境污染、水体污染、二次污染，并提供相关证明文件</w:t>
      </w:r>
      <w:r>
        <w:rPr>
          <w:rFonts w:hint="eastAsia" w:ascii="宋体" w:hAnsi="宋体" w:eastAsia="宋体" w:cs="宋体"/>
          <w:color w:val="000000"/>
          <w:sz w:val="24"/>
          <w:szCs w:val="24"/>
          <w:highlight w:val="none"/>
          <w:lang w:eastAsia="zh-CN"/>
        </w:rPr>
        <w:t>。</w:t>
      </w:r>
    </w:p>
    <w:p w14:paraId="18BDB55B">
      <w:pPr>
        <w:spacing w:line="560" w:lineRule="exact"/>
        <w:ind w:firstLine="480"/>
        <w:rPr>
          <w:sz w:val="24"/>
          <w:szCs w:val="24"/>
        </w:rPr>
      </w:pPr>
      <w:r>
        <w:rPr>
          <w:rFonts w:hint="eastAsia" w:ascii="宋体" w:hAnsi="宋体" w:eastAsia="宋体" w:cs="宋体"/>
          <w:color w:val="000000"/>
          <w:sz w:val="24"/>
          <w:szCs w:val="24"/>
          <w:highlight w:val="none"/>
        </w:rPr>
        <w:t>5.7投标人须承诺，若出现污水满溢的情况，4小时内处理完毕。</w:t>
      </w:r>
    </w:p>
    <w:p w14:paraId="5A613534">
      <w:pPr>
        <w:spacing w:line="560" w:lineRule="exact"/>
        <w:ind w:firstLine="482"/>
        <w:rPr>
          <w:b/>
          <w:sz w:val="24"/>
          <w:szCs w:val="24"/>
        </w:rPr>
      </w:pPr>
      <w:r>
        <w:rPr>
          <w:rFonts w:hint="eastAsia"/>
          <w:b/>
          <w:sz w:val="24"/>
          <w:szCs w:val="24"/>
        </w:rPr>
        <w:t>6.采购标的的验收标准：</w:t>
      </w:r>
    </w:p>
    <w:p w14:paraId="56444F20">
      <w:pPr>
        <w:spacing w:line="560" w:lineRule="exact"/>
        <w:ind w:firstLine="480"/>
        <w:rPr>
          <w:rFonts w:hint="eastAsia" w:ascii="宋体" w:hAnsi="宋体"/>
          <w:bCs/>
          <w:sz w:val="24"/>
          <w:szCs w:val="24"/>
          <w:highlight w:val="none"/>
          <w:lang w:val="en-US" w:eastAsia="zh-CN"/>
        </w:rPr>
      </w:pPr>
      <w:r>
        <w:rPr>
          <w:rFonts w:hint="eastAsia"/>
          <w:bCs/>
          <w:sz w:val="24"/>
          <w:szCs w:val="24"/>
        </w:rPr>
        <w:t>调试运行期间，在线监测系统通过验收后，连续5日稳定运行日</w:t>
      </w:r>
      <w:r>
        <w:rPr>
          <w:rFonts w:hint="eastAsia"/>
          <w:bCs/>
          <w:sz w:val="24"/>
          <w:szCs w:val="24"/>
          <w:highlight w:val="none"/>
        </w:rPr>
        <w:t>处理量达14000吨（含）以上且出水指标符合出水标准（在线仪表监测数据），通过验收；</w:t>
      </w:r>
      <w:r>
        <w:rPr>
          <w:rFonts w:ascii="宋体" w:hAnsi="宋体" w:eastAsia="宋体" w:cs="宋体"/>
          <w:sz w:val="24"/>
          <w:szCs w:val="24"/>
          <w:highlight w:val="none"/>
        </w:rPr>
        <w:t>本项目设备调试运行期不超过2个月。因中标</w:t>
      </w:r>
      <w:r>
        <w:rPr>
          <w:rFonts w:hint="eastAsia" w:ascii="宋体" w:hAnsi="宋体" w:eastAsia="宋体" w:cs="宋体"/>
          <w:sz w:val="24"/>
          <w:szCs w:val="24"/>
          <w:highlight w:val="none"/>
          <w:lang w:val="en-US" w:eastAsia="zh-CN"/>
        </w:rPr>
        <w:t>人</w:t>
      </w:r>
      <w:r>
        <w:rPr>
          <w:rFonts w:ascii="宋体" w:hAnsi="宋体" w:eastAsia="宋体" w:cs="宋体"/>
          <w:sz w:val="24"/>
          <w:szCs w:val="24"/>
          <w:highlight w:val="none"/>
        </w:rPr>
        <w:t>自身原因，调试运行期超出前述期限，且经</w:t>
      </w:r>
      <w:r>
        <w:rPr>
          <w:rFonts w:hint="eastAsia" w:ascii="宋体" w:hAnsi="宋体" w:eastAsia="宋体" w:cs="宋体"/>
          <w:sz w:val="24"/>
          <w:szCs w:val="24"/>
          <w:highlight w:val="none"/>
          <w:lang w:val="en-US" w:eastAsia="zh-CN"/>
        </w:rPr>
        <w:t>采购人</w:t>
      </w:r>
      <w:r>
        <w:rPr>
          <w:rFonts w:ascii="宋体" w:hAnsi="宋体" w:eastAsia="宋体" w:cs="宋体"/>
          <w:sz w:val="24"/>
          <w:szCs w:val="24"/>
          <w:highlight w:val="none"/>
        </w:rPr>
        <w:t>催告整改后仍无法达到合同及</w:t>
      </w:r>
      <w:r>
        <w:rPr>
          <w:rFonts w:hint="eastAsia" w:ascii="宋体" w:hAnsi="宋体" w:eastAsia="宋体" w:cs="宋体"/>
          <w:sz w:val="24"/>
          <w:szCs w:val="24"/>
          <w:highlight w:val="none"/>
          <w:lang w:val="en-US" w:eastAsia="zh-CN"/>
        </w:rPr>
        <w:t>招标</w:t>
      </w:r>
      <w:r>
        <w:rPr>
          <w:rFonts w:ascii="宋体" w:hAnsi="宋体" w:eastAsia="宋体" w:cs="宋体"/>
          <w:sz w:val="24"/>
          <w:szCs w:val="24"/>
          <w:highlight w:val="none"/>
        </w:rPr>
        <w:t>文件约定</w:t>
      </w:r>
      <w:r>
        <w:rPr>
          <w:rFonts w:hint="eastAsia" w:ascii="宋体" w:hAnsi="宋体" w:eastAsia="宋体" w:cs="宋体"/>
          <w:sz w:val="24"/>
          <w:szCs w:val="24"/>
          <w:highlight w:val="none"/>
          <w:lang w:val="en-US" w:eastAsia="zh-CN"/>
        </w:rPr>
        <w:t>要求</w:t>
      </w:r>
      <w:r>
        <w:rPr>
          <w:rFonts w:ascii="宋体" w:hAnsi="宋体" w:eastAsia="宋体" w:cs="宋体"/>
          <w:sz w:val="24"/>
          <w:szCs w:val="24"/>
          <w:highlight w:val="none"/>
        </w:rPr>
        <w:t>的，视为履约不合格</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采购人</w:t>
      </w:r>
      <w:r>
        <w:rPr>
          <w:rFonts w:hint="eastAsia" w:ascii="宋体" w:hAnsi="宋体"/>
          <w:bCs/>
          <w:sz w:val="24"/>
          <w:szCs w:val="24"/>
          <w:highlight w:val="none"/>
          <w:lang w:val="en-US" w:eastAsia="zh-CN"/>
        </w:rPr>
        <w:t>有权解除合同，并追究违约责任。</w:t>
      </w:r>
    </w:p>
    <w:p w14:paraId="1C9FA632">
      <w:pPr>
        <w:spacing w:line="560" w:lineRule="exact"/>
        <w:ind w:firstLine="480"/>
        <w:rPr>
          <w:bCs/>
          <w:sz w:val="24"/>
          <w:szCs w:val="24"/>
        </w:rPr>
      </w:pPr>
      <w:r>
        <w:rPr>
          <w:rFonts w:hint="eastAsia"/>
          <w:bCs/>
          <w:sz w:val="24"/>
          <w:szCs w:val="24"/>
          <w:highlight w:val="none"/>
        </w:rPr>
        <w:t>招标人依法成立验收小组，负责采购项目履约验收具体工作。组成验收小组应符合以下要求:(一)验收小组一般由招标人指定的本单位3名(含)以上单数工作人</w:t>
      </w:r>
      <w:r>
        <w:rPr>
          <w:rFonts w:hint="eastAsia"/>
          <w:bCs/>
          <w:sz w:val="24"/>
          <w:szCs w:val="24"/>
        </w:rPr>
        <w:t>员组成，并确定一名负责人。参与本项目评审的采购人代表不能作为负责人，分期(分段)验收的负责人原则上应当保持一致，负责人不得无故更换。(二)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三)财政部门政府采购监管人员不得作为验收小组成员参与履约验收。验收结果经双方代表签字确认，签署验收合格报告书。</w:t>
      </w:r>
    </w:p>
    <w:p w14:paraId="30D42E4B">
      <w:pPr>
        <w:spacing w:line="560" w:lineRule="exact"/>
        <w:ind w:firstLine="482"/>
        <w:rPr>
          <w:b/>
          <w:sz w:val="24"/>
          <w:szCs w:val="24"/>
        </w:rPr>
      </w:pPr>
      <w:r>
        <w:rPr>
          <w:rFonts w:hint="eastAsia"/>
          <w:b/>
          <w:sz w:val="24"/>
          <w:szCs w:val="24"/>
        </w:rPr>
        <w:t>7.采购标的的其他技术、服务等要求：</w:t>
      </w:r>
    </w:p>
    <w:p w14:paraId="0042A4FF">
      <w:pPr>
        <w:spacing w:line="560" w:lineRule="exact"/>
        <w:ind w:firstLine="480"/>
        <w:rPr>
          <w:rFonts w:hint="eastAsia"/>
          <w:sz w:val="24"/>
          <w:szCs w:val="24"/>
        </w:rPr>
      </w:pPr>
      <w:r>
        <w:rPr>
          <w:rFonts w:hint="eastAsia"/>
          <w:sz w:val="24"/>
          <w:szCs w:val="24"/>
        </w:rPr>
        <w:t>7.1投标人投标的相关服务须符合法律、法规、相关规章及国家强制性技术标准及招标文件的规定。</w:t>
      </w:r>
    </w:p>
    <w:p w14:paraId="323C9311">
      <w:pPr>
        <w:spacing w:line="560" w:lineRule="exact"/>
        <w:ind w:firstLine="480"/>
        <w:rPr>
          <w:sz w:val="24"/>
          <w:szCs w:val="24"/>
        </w:rPr>
      </w:pPr>
      <w:r>
        <w:rPr>
          <w:rFonts w:hint="eastAsia"/>
          <w:sz w:val="24"/>
          <w:szCs w:val="24"/>
        </w:rPr>
        <w:t>7.2本项目服务期</w:t>
      </w:r>
      <w:r>
        <w:rPr>
          <w:rFonts w:hint="eastAsia"/>
          <w:sz w:val="24"/>
          <w:szCs w:val="24"/>
          <w:lang w:val="en-US" w:eastAsia="zh-CN"/>
        </w:rPr>
        <w:t>2</w:t>
      </w:r>
      <w:r>
        <w:rPr>
          <w:rFonts w:hint="eastAsia"/>
          <w:sz w:val="24"/>
          <w:szCs w:val="24"/>
        </w:rPr>
        <w:t>年，根据实际需要，经双方协商同意后可延长服务期，延长服务期间，处理单价不变。</w:t>
      </w:r>
    </w:p>
    <w:p w14:paraId="1FD9DB15">
      <w:pPr>
        <w:spacing w:line="560" w:lineRule="exact"/>
        <w:ind w:firstLine="480"/>
        <w:rPr>
          <w:b/>
          <w:sz w:val="24"/>
          <w:szCs w:val="24"/>
        </w:rPr>
      </w:pPr>
      <w:r>
        <w:rPr>
          <w:rFonts w:hint="eastAsia"/>
          <w:sz w:val="24"/>
          <w:szCs w:val="24"/>
        </w:rPr>
        <w:t>7.3</w:t>
      </w:r>
      <w:r>
        <w:rPr>
          <w:rFonts w:hint="eastAsia"/>
          <w:b/>
          <w:sz w:val="24"/>
          <w:szCs w:val="24"/>
        </w:rPr>
        <w:t xml:space="preserve">包装要求： </w:t>
      </w:r>
    </w:p>
    <w:p w14:paraId="3BC02097">
      <w:pPr>
        <w:spacing w:line="560" w:lineRule="exact"/>
        <w:ind w:firstLine="480"/>
        <w:rPr>
          <w:sz w:val="24"/>
          <w:szCs w:val="24"/>
        </w:rPr>
      </w:pPr>
      <w:r>
        <w:rPr>
          <w:rFonts w:hint="eastAsia"/>
          <w:sz w:val="24"/>
          <w:szCs w:val="24"/>
        </w:rPr>
        <w:t>7.6.1</w:t>
      </w:r>
      <w:r>
        <w:rPr>
          <w:rFonts w:hint="eastAsia"/>
          <w:color w:val="auto"/>
          <w:sz w:val="24"/>
          <w:szCs w:val="24"/>
        </w:rPr>
        <w:t>服务所需设备包</w:t>
      </w:r>
      <w:r>
        <w:rPr>
          <w:rFonts w:hint="eastAsia"/>
          <w:sz w:val="24"/>
          <w:szCs w:val="24"/>
        </w:rPr>
        <w:t>装环保要求：应当按《关于印发〈商品包装政府采购需求标准（试行）〉、〈快递包装政府采购需求标准（试行）〉的通知》（财办库〔2020〕123号）文件执行。</w:t>
      </w:r>
    </w:p>
    <w:p w14:paraId="0496C079">
      <w:pPr>
        <w:spacing w:line="560" w:lineRule="exact"/>
        <w:ind w:firstLine="480"/>
        <w:rPr>
          <w:sz w:val="24"/>
          <w:szCs w:val="24"/>
        </w:rPr>
      </w:pPr>
      <w:r>
        <w:rPr>
          <w:rFonts w:hint="eastAsia"/>
          <w:sz w:val="24"/>
          <w:szCs w:val="24"/>
        </w:rPr>
        <w:t>（1）包装层数不得超过 3 层，空隙率不大于 40%；</w:t>
      </w:r>
    </w:p>
    <w:p w14:paraId="2581C84C">
      <w:pPr>
        <w:spacing w:line="560" w:lineRule="exact"/>
        <w:ind w:firstLine="480"/>
        <w:rPr>
          <w:sz w:val="24"/>
          <w:szCs w:val="24"/>
        </w:rPr>
      </w:pPr>
      <w:r>
        <w:rPr>
          <w:rFonts w:hint="eastAsia"/>
          <w:sz w:val="24"/>
          <w:szCs w:val="24"/>
        </w:rPr>
        <w:t>（2）包装尽可能使用单一材质的包装材料，如因功能需求必需使用不同材质，不同材质间应便于分离；</w:t>
      </w:r>
    </w:p>
    <w:p w14:paraId="2C5F7972">
      <w:pPr>
        <w:spacing w:line="560" w:lineRule="exact"/>
        <w:ind w:firstLine="480"/>
        <w:rPr>
          <w:sz w:val="24"/>
          <w:szCs w:val="24"/>
        </w:rPr>
      </w:pPr>
      <w:r>
        <w:rPr>
          <w:rFonts w:hint="eastAsia"/>
          <w:sz w:val="24"/>
          <w:szCs w:val="24"/>
        </w:rPr>
        <w:t>（3）包装中铅、汞、镉、六价铬的总含量应不大于100mg/kg；</w:t>
      </w:r>
    </w:p>
    <w:p w14:paraId="722EF9B7">
      <w:pPr>
        <w:spacing w:line="560" w:lineRule="exact"/>
        <w:ind w:firstLine="480"/>
        <w:rPr>
          <w:sz w:val="24"/>
          <w:szCs w:val="24"/>
        </w:rPr>
      </w:pPr>
      <w:r>
        <w:rPr>
          <w:rFonts w:hint="eastAsia"/>
          <w:sz w:val="24"/>
          <w:szCs w:val="24"/>
        </w:rPr>
        <w:t>（4）包装印刷使用的油墨中挥发性有机化合物(VOCs)含量应不大于 5%（以重量计）；</w:t>
      </w:r>
    </w:p>
    <w:p w14:paraId="3E68AAE2">
      <w:pPr>
        <w:spacing w:line="560" w:lineRule="exact"/>
        <w:ind w:firstLine="480"/>
        <w:rPr>
          <w:sz w:val="24"/>
          <w:szCs w:val="24"/>
        </w:rPr>
      </w:pPr>
      <w:r>
        <w:rPr>
          <w:rFonts w:hint="eastAsia"/>
          <w:sz w:val="24"/>
          <w:szCs w:val="24"/>
        </w:rPr>
        <w:t>（5）塑料材质产包装上呈现的印刷颜色不得超过6色；</w:t>
      </w:r>
    </w:p>
    <w:p w14:paraId="6DDFC988">
      <w:pPr>
        <w:spacing w:line="560" w:lineRule="exact"/>
        <w:ind w:firstLine="480"/>
        <w:rPr>
          <w:sz w:val="24"/>
          <w:szCs w:val="24"/>
        </w:rPr>
      </w:pPr>
      <w:r>
        <w:rPr>
          <w:rFonts w:hint="eastAsia"/>
          <w:sz w:val="24"/>
          <w:szCs w:val="24"/>
        </w:rPr>
        <w:t>（6）纸质产品包装应使用75%以上的可再生纤维原料生产；</w:t>
      </w:r>
    </w:p>
    <w:p w14:paraId="1B06B07F">
      <w:pPr>
        <w:spacing w:line="560" w:lineRule="exact"/>
        <w:ind w:firstLine="480"/>
        <w:rPr>
          <w:sz w:val="24"/>
          <w:szCs w:val="24"/>
        </w:rPr>
      </w:pPr>
      <w:r>
        <w:rPr>
          <w:rFonts w:hint="eastAsia"/>
          <w:sz w:val="24"/>
          <w:szCs w:val="24"/>
        </w:rPr>
        <w:t>（7）木质产品包装的原料应来源于可持续性森林。</w:t>
      </w:r>
    </w:p>
    <w:p w14:paraId="28A7DC3C">
      <w:pPr>
        <w:spacing w:line="560" w:lineRule="exact"/>
        <w:ind w:firstLine="480"/>
        <w:rPr>
          <w:sz w:val="24"/>
          <w:szCs w:val="24"/>
        </w:rPr>
      </w:pPr>
      <w:r>
        <w:rPr>
          <w:rFonts w:hint="eastAsia"/>
          <w:sz w:val="24"/>
          <w:szCs w:val="24"/>
        </w:rPr>
        <w:t>7.6.2快递包装环保要求：</w:t>
      </w:r>
    </w:p>
    <w:p w14:paraId="6D9A0EF1">
      <w:pPr>
        <w:spacing w:line="560" w:lineRule="exact"/>
        <w:ind w:firstLine="480"/>
        <w:rPr>
          <w:sz w:val="24"/>
          <w:szCs w:val="24"/>
        </w:rPr>
      </w:pPr>
      <w:r>
        <w:rPr>
          <w:rFonts w:hint="eastAsia"/>
          <w:sz w:val="24"/>
          <w:szCs w:val="24"/>
        </w:rPr>
        <w:t>（1）快递包装中重金属（铅、汞、镉、六价铬）总量应不大于 100mg/kg；</w:t>
      </w:r>
    </w:p>
    <w:p w14:paraId="4554889B">
      <w:pPr>
        <w:spacing w:line="560" w:lineRule="exact"/>
        <w:ind w:firstLine="480"/>
        <w:rPr>
          <w:sz w:val="24"/>
          <w:szCs w:val="24"/>
        </w:rPr>
      </w:pPr>
      <w:r>
        <w:rPr>
          <w:rFonts w:hint="eastAsia"/>
          <w:sz w:val="24"/>
          <w:szCs w:val="24"/>
        </w:rPr>
        <w:t>（2）快递包装印刷使用的油墨中不应添加邻苯二甲酸酯，其挥发性有机化合物(VOCs)含量应不大于5%（以重量计）；</w:t>
      </w:r>
    </w:p>
    <w:p w14:paraId="5DD497D8">
      <w:pPr>
        <w:spacing w:line="560" w:lineRule="exact"/>
        <w:ind w:firstLine="480"/>
        <w:rPr>
          <w:sz w:val="24"/>
          <w:szCs w:val="24"/>
        </w:rPr>
      </w:pPr>
      <w:r>
        <w:rPr>
          <w:rFonts w:hint="eastAsia"/>
          <w:sz w:val="24"/>
          <w:szCs w:val="24"/>
        </w:rPr>
        <w:t>（3）快递包装中使用纸基材的包装材料，纸基材中的有机氯的含量应不大于 150 mg/kg；</w:t>
      </w:r>
    </w:p>
    <w:p w14:paraId="1963A486">
      <w:pPr>
        <w:spacing w:line="560" w:lineRule="exact"/>
        <w:ind w:firstLine="480"/>
        <w:rPr>
          <w:sz w:val="24"/>
          <w:szCs w:val="24"/>
        </w:rPr>
      </w:pPr>
      <w:r>
        <w:rPr>
          <w:rFonts w:hint="eastAsia"/>
          <w:sz w:val="24"/>
          <w:szCs w:val="24"/>
        </w:rPr>
        <w:t>（4）快递包装中使用塑料基材的包装材料不得使用邻苯二甲酸二异壬酯、邻苯二甲酸二正辛酯、邻苯二甲酸二(2-乙基)己酯、邻苯二甲酸二异癸酯、邻苯二甲酸丁基苄基酯、邻苯二甲酸二丁酯等作为增塑剂；</w:t>
      </w:r>
    </w:p>
    <w:p w14:paraId="755BAD9C">
      <w:pPr>
        <w:spacing w:line="560" w:lineRule="exact"/>
        <w:ind w:firstLine="480"/>
        <w:rPr>
          <w:sz w:val="24"/>
          <w:szCs w:val="24"/>
        </w:rPr>
      </w:pPr>
      <w:r>
        <w:rPr>
          <w:rFonts w:hint="eastAsia"/>
          <w:sz w:val="24"/>
          <w:szCs w:val="24"/>
        </w:rPr>
        <w:t>（5）快递中使用的塑料包装袋不得使用聚氯乙烯作为原料，且原料应为单一材质制成，生物分解率大于60%；</w:t>
      </w:r>
    </w:p>
    <w:p w14:paraId="633DDC6F">
      <w:pPr>
        <w:spacing w:line="560" w:lineRule="exact"/>
        <w:ind w:firstLine="480"/>
        <w:rPr>
          <w:sz w:val="24"/>
          <w:szCs w:val="24"/>
        </w:rPr>
      </w:pPr>
      <w:r>
        <w:rPr>
          <w:rFonts w:hint="eastAsia"/>
          <w:sz w:val="24"/>
          <w:szCs w:val="24"/>
        </w:rPr>
        <w:t>（6）快递中使用的充气类填充物不得使用聚氯乙烯作为 原料，且原料为单一材质制成，生物分解率大于60%；</w:t>
      </w:r>
    </w:p>
    <w:p w14:paraId="061D2D00">
      <w:pPr>
        <w:spacing w:line="560" w:lineRule="exact"/>
        <w:ind w:firstLine="480"/>
        <w:rPr>
          <w:sz w:val="24"/>
          <w:szCs w:val="24"/>
        </w:rPr>
      </w:pPr>
      <w:r>
        <w:rPr>
          <w:rFonts w:hint="eastAsia"/>
          <w:sz w:val="24"/>
          <w:szCs w:val="24"/>
        </w:rPr>
        <w:t>（7）快递中使用的集装袋应为单一材质制成，其重复使用次数应不小于 80 次；</w:t>
      </w:r>
    </w:p>
    <w:p w14:paraId="26D1A8A4">
      <w:pPr>
        <w:spacing w:line="560" w:lineRule="exact"/>
        <w:ind w:firstLine="480"/>
        <w:rPr>
          <w:sz w:val="24"/>
          <w:szCs w:val="24"/>
        </w:rPr>
      </w:pPr>
      <w:r>
        <w:rPr>
          <w:rFonts w:hint="eastAsia"/>
          <w:sz w:val="24"/>
          <w:szCs w:val="24"/>
        </w:rPr>
        <w:t>（8）快递中应使用幅宽不大于45mm 的生物降解胶带；</w:t>
      </w:r>
    </w:p>
    <w:p w14:paraId="1B14C0E4">
      <w:pPr>
        <w:spacing w:line="560" w:lineRule="exact"/>
        <w:ind w:firstLine="480"/>
        <w:rPr>
          <w:sz w:val="24"/>
          <w:szCs w:val="24"/>
        </w:rPr>
      </w:pPr>
      <w:r>
        <w:rPr>
          <w:rFonts w:hint="eastAsia"/>
          <w:sz w:val="24"/>
          <w:szCs w:val="24"/>
        </w:rPr>
        <w:t>（9）快递包装中不得使用溶剂型胶粘剂；</w:t>
      </w:r>
    </w:p>
    <w:p w14:paraId="48781A8A">
      <w:pPr>
        <w:spacing w:line="560" w:lineRule="exact"/>
        <w:ind w:firstLine="480"/>
        <w:rPr>
          <w:sz w:val="24"/>
          <w:szCs w:val="24"/>
        </w:rPr>
      </w:pPr>
      <w:r>
        <w:rPr>
          <w:rFonts w:hint="eastAsia"/>
          <w:sz w:val="24"/>
          <w:szCs w:val="24"/>
        </w:rPr>
        <w:t>（11）快递应使用电子面单；</w:t>
      </w:r>
    </w:p>
    <w:p w14:paraId="600C518D">
      <w:pPr>
        <w:spacing w:line="560" w:lineRule="exact"/>
        <w:ind w:firstLine="480"/>
        <w:rPr>
          <w:sz w:val="24"/>
          <w:szCs w:val="24"/>
        </w:rPr>
      </w:pPr>
      <w:r>
        <w:rPr>
          <w:rFonts w:hint="eastAsia"/>
          <w:sz w:val="24"/>
          <w:szCs w:val="24"/>
        </w:rPr>
        <w:t>（12）直接使用商品包装作为快递包装的商品，其商品包装满足《商品包装政府采购需求标准（试行）》即可；</w:t>
      </w:r>
    </w:p>
    <w:p w14:paraId="4D3AED3F">
      <w:pPr>
        <w:spacing w:line="560" w:lineRule="exact"/>
        <w:ind w:firstLine="480"/>
        <w:rPr>
          <w:sz w:val="24"/>
          <w:szCs w:val="24"/>
        </w:rPr>
      </w:pPr>
      <w:r>
        <w:rPr>
          <w:rFonts w:hint="eastAsia"/>
          <w:sz w:val="24"/>
          <w:szCs w:val="24"/>
        </w:rPr>
        <w:t>（13）快递包装产品质量和封装方式应符合相关国家或行业标准技术指标要求。</w:t>
      </w:r>
    </w:p>
    <w:p w14:paraId="5577C572">
      <w:pPr>
        <w:spacing w:line="560" w:lineRule="exact"/>
        <w:ind w:firstLine="482"/>
        <w:rPr>
          <w:b/>
          <w:sz w:val="24"/>
          <w:szCs w:val="24"/>
        </w:rPr>
      </w:pPr>
      <w:r>
        <w:rPr>
          <w:rFonts w:hint="eastAsia"/>
          <w:b/>
          <w:sz w:val="24"/>
          <w:szCs w:val="24"/>
        </w:rPr>
        <w:t>7.7绿色数据中心</w:t>
      </w:r>
    </w:p>
    <w:p w14:paraId="45B1C33A">
      <w:pPr>
        <w:spacing w:line="560" w:lineRule="exact"/>
        <w:ind w:firstLine="482"/>
        <w:rPr>
          <w:sz w:val="24"/>
          <w:szCs w:val="24"/>
        </w:rPr>
      </w:pPr>
      <w:r>
        <w:rPr>
          <w:rFonts w:hint="eastAsia"/>
          <w:b/>
          <w:sz w:val="24"/>
          <w:szCs w:val="24"/>
        </w:rPr>
        <w:t>7.8低挥发性有机化合物产品：</w:t>
      </w:r>
      <w:r>
        <w:rPr>
          <w:rFonts w:hint="eastAsia"/>
          <w:sz w:val="24"/>
          <w:szCs w:val="24"/>
        </w:rPr>
        <w:t>本项目中如有涉及涂料、胶黏剂、油墨、清洗剂等挥发性有机物产品的，属于强制性标准的，投标人应当执行国家和我省VOCs含量限制标准。投标人提供符合推荐性标准的涂料、胶黏剂、油墨、清洗剂等挥发性有机物产品的，予以评审优惠。在通用类货物、家具、印刷、公务车辆维修等采购项目中，投标人应优先使用低挥发性原辅材料，将使用低VOCs含量的涂料、胶黏剂等纳入合同条款。</w:t>
      </w:r>
    </w:p>
    <w:p w14:paraId="4EBF8277">
      <w:pPr>
        <w:spacing w:line="560" w:lineRule="exact"/>
        <w:ind w:firstLine="482"/>
        <w:rPr>
          <w:sz w:val="24"/>
          <w:szCs w:val="24"/>
        </w:rPr>
      </w:pPr>
      <w:r>
        <w:rPr>
          <w:rFonts w:hint="eastAsia"/>
          <w:b/>
          <w:sz w:val="24"/>
          <w:szCs w:val="24"/>
        </w:rPr>
        <w:t>7.9节能环保产品：</w:t>
      </w:r>
      <w:r>
        <w:rPr>
          <w:rFonts w:hint="eastAsia"/>
          <w:sz w:val="24"/>
          <w:szCs w:val="24"/>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0CD64F29">
      <w:pPr>
        <w:spacing w:line="560" w:lineRule="exact"/>
        <w:ind w:firstLine="482"/>
        <w:rPr>
          <w:sz w:val="24"/>
          <w:szCs w:val="24"/>
        </w:rPr>
      </w:pPr>
      <w:r>
        <w:rPr>
          <w:rFonts w:hint="eastAsia"/>
          <w:b/>
          <w:sz w:val="24"/>
          <w:szCs w:val="24"/>
        </w:rPr>
        <w:t>7.10绿色低碳管理目标和服务要求：</w:t>
      </w:r>
      <w:r>
        <w:rPr>
          <w:rFonts w:hint="eastAsia"/>
          <w:sz w:val="24"/>
          <w:szCs w:val="24"/>
        </w:rPr>
        <w:t>在物业、合同能源管理等服务类采购项目需求中，要强化绿色低碳管理目标和服务要求，促进绿色产品和服务推广应用。</w:t>
      </w:r>
    </w:p>
    <w:p w14:paraId="7A7AFF6F">
      <w:pPr>
        <w:spacing w:line="560" w:lineRule="exact"/>
        <w:ind w:firstLine="482"/>
        <w:rPr>
          <w:rFonts w:hint="eastAsia" w:eastAsia="宋体"/>
          <w:b/>
          <w:sz w:val="24"/>
          <w:szCs w:val="24"/>
          <w:lang w:eastAsia="zh-CN"/>
        </w:rPr>
      </w:pPr>
      <w:r>
        <w:rPr>
          <w:rFonts w:hint="eastAsia"/>
          <w:b/>
          <w:sz w:val="24"/>
          <w:szCs w:val="24"/>
        </w:rPr>
        <w:t>8.（1）非单一产品采购项目，采购标的中的核心产品：</w:t>
      </w:r>
      <w:r>
        <w:rPr>
          <w:rFonts w:hint="eastAsia"/>
          <w:b/>
          <w:sz w:val="24"/>
          <w:szCs w:val="24"/>
          <w:lang w:eastAsia="zh-CN"/>
        </w:rPr>
        <w:t>海安市城区生活污水处理购买服务项目</w:t>
      </w:r>
    </w:p>
    <w:p w14:paraId="43872144">
      <w:pPr>
        <w:spacing w:line="560" w:lineRule="exact"/>
        <w:ind w:firstLine="482"/>
        <w:rPr>
          <w:rFonts w:hint="eastAsia" w:eastAsia="宋体"/>
          <w:bCs/>
          <w:sz w:val="24"/>
          <w:szCs w:val="24"/>
          <w:lang w:eastAsia="zh-CN"/>
        </w:rPr>
      </w:pPr>
      <w:r>
        <w:rPr>
          <w:rFonts w:hint="eastAsia"/>
          <w:b/>
          <w:sz w:val="24"/>
          <w:szCs w:val="24"/>
        </w:rPr>
        <w:t>（2）本项目的主要标的：</w:t>
      </w:r>
      <w:r>
        <w:rPr>
          <w:rFonts w:hint="eastAsia"/>
          <w:b/>
          <w:sz w:val="24"/>
          <w:szCs w:val="24"/>
          <w:lang w:eastAsia="zh-CN"/>
        </w:rPr>
        <w:t>海安市城区生活污水处理购买服务项目</w:t>
      </w:r>
    </w:p>
    <w:p w14:paraId="2FC868A7">
      <w:pPr>
        <w:spacing w:line="560" w:lineRule="exact"/>
        <w:ind w:firstLine="361"/>
        <w:rPr>
          <w:bCs/>
          <w:sz w:val="24"/>
          <w:szCs w:val="24"/>
        </w:rPr>
      </w:pPr>
      <w:r>
        <w:rPr>
          <w:rFonts w:hint="eastAsia"/>
          <w:b/>
          <w:sz w:val="24"/>
          <w:szCs w:val="24"/>
        </w:rPr>
        <w:t>9.采购需求中必须满足的实质性要求：</w:t>
      </w:r>
    </w:p>
    <w:p w14:paraId="7E21EC5F">
      <w:pPr>
        <w:spacing w:line="560" w:lineRule="exact"/>
        <w:ind w:firstLine="361"/>
        <w:rPr>
          <w:bCs/>
          <w:sz w:val="24"/>
          <w:szCs w:val="24"/>
          <w:highlight w:val="none"/>
        </w:rPr>
      </w:pPr>
      <w:r>
        <w:rPr>
          <w:rFonts w:hint="eastAsia"/>
          <w:b/>
          <w:sz w:val="24"/>
          <w:szCs w:val="24"/>
        </w:rPr>
        <w:t>处理总规模为15000吨/</w:t>
      </w:r>
      <w:r>
        <w:rPr>
          <w:rFonts w:hint="eastAsia"/>
          <w:b/>
          <w:sz w:val="24"/>
          <w:szCs w:val="24"/>
          <w:lang w:val="en-US" w:eastAsia="zh-CN"/>
        </w:rPr>
        <w:t>日</w:t>
      </w:r>
      <w:r>
        <w:rPr>
          <w:rFonts w:hint="eastAsia"/>
          <w:b/>
          <w:sz w:val="24"/>
          <w:szCs w:val="24"/>
        </w:rPr>
        <w:t>。设施出水主要指标化学需氧量（CODcr）、氨氮（NH3-N）、总磷（TP）和总氮（TN）</w:t>
      </w:r>
      <w:r>
        <w:rPr>
          <w:rFonts w:hint="eastAsia"/>
          <w:b/>
          <w:bCs/>
          <w:sz w:val="24"/>
          <w:szCs w:val="24"/>
        </w:rPr>
        <w:t>指标均满足《城镇污水处理厂污染物排放标准》</w:t>
      </w:r>
      <w:r>
        <w:rPr>
          <w:rFonts w:hint="eastAsia"/>
          <w:b/>
          <w:bCs/>
          <w:sz w:val="24"/>
          <w:szCs w:val="24"/>
          <w:highlight w:val="none"/>
        </w:rPr>
        <w:t>(DB32/4440-2022)</w:t>
      </w:r>
      <w:r>
        <w:rPr>
          <w:rFonts w:hint="eastAsia"/>
          <w:b/>
          <w:bCs/>
          <w:sz w:val="24"/>
          <w:szCs w:val="24"/>
          <w:highlight w:val="none"/>
          <w:lang w:eastAsia="zh-CN"/>
        </w:rPr>
        <w:t>A标准</w:t>
      </w:r>
      <w:r>
        <w:rPr>
          <w:rFonts w:hint="eastAsia"/>
          <w:b/>
          <w:sz w:val="24"/>
          <w:szCs w:val="24"/>
          <w:highlight w:val="none"/>
        </w:rPr>
        <w:t>。尾水出水CODcr≤</w:t>
      </w:r>
      <w:r>
        <w:rPr>
          <w:rFonts w:hint="eastAsia"/>
          <w:b/>
          <w:sz w:val="24"/>
          <w:szCs w:val="24"/>
          <w:highlight w:val="none"/>
          <w:lang w:val="en-US" w:eastAsia="zh-CN"/>
        </w:rPr>
        <w:t>30</w:t>
      </w:r>
      <w:r>
        <w:rPr>
          <w:rFonts w:hint="eastAsia"/>
          <w:b/>
          <w:sz w:val="24"/>
          <w:szCs w:val="24"/>
          <w:highlight w:val="none"/>
        </w:rPr>
        <w:t>mg/L、NH3-N≤</w:t>
      </w:r>
      <w:r>
        <w:rPr>
          <w:rFonts w:hint="eastAsia"/>
          <w:b/>
          <w:sz w:val="24"/>
          <w:szCs w:val="24"/>
          <w:highlight w:val="none"/>
          <w:lang w:val="en-US" w:eastAsia="zh-CN"/>
        </w:rPr>
        <w:t>1.5（3）</w:t>
      </w:r>
      <w:r>
        <w:rPr>
          <w:rFonts w:hint="eastAsia"/>
          <w:b/>
          <w:sz w:val="24"/>
          <w:szCs w:val="24"/>
          <w:highlight w:val="none"/>
        </w:rPr>
        <w:t>mg/L、TP≤0.</w:t>
      </w:r>
      <w:r>
        <w:rPr>
          <w:rFonts w:hint="eastAsia"/>
          <w:b/>
          <w:sz w:val="24"/>
          <w:szCs w:val="24"/>
          <w:highlight w:val="none"/>
          <w:lang w:val="en-US" w:eastAsia="zh-CN"/>
        </w:rPr>
        <w:t>3</w:t>
      </w:r>
      <w:r>
        <w:rPr>
          <w:rFonts w:hint="eastAsia"/>
          <w:b/>
          <w:sz w:val="24"/>
          <w:szCs w:val="24"/>
          <w:highlight w:val="none"/>
        </w:rPr>
        <w:t>0mg/L、TN≤</w:t>
      </w:r>
      <w:r>
        <w:rPr>
          <w:rFonts w:hint="eastAsia"/>
          <w:b/>
          <w:sz w:val="24"/>
          <w:szCs w:val="24"/>
          <w:highlight w:val="none"/>
          <w:lang w:val="en-US" w:eastAsia="zh-CN"/>
        </w:rPr>
        <w:t>10（12）</w:t>
      </w:r>
      <w:r>
        <w:rPr>
          <w:rFonts w:hint="eastAsia"/>
          <w:b/>
          <w:sz w:val="24"/>
          <w:szCs w:val="24"/>
          <w:highlight w:val="none"/>
        </w:rPr>
        <w:t>mg/L，其余指标以抽样检测和检测仪表日均数据为依据，建立常态定时水环境维护监测预警机制，保证后期水质的持续达标。</w:t>
      </w:r>
    </w:p>
    <w:p w14:paraId="53F920E0">
      <w:pPr>
        <w:spacing w:line="560" w:lineRule="exact"/>
        <w:ind w:firstLine="482"/>
        <w:rPr>
          <w:rFonts w:ascii="宋体" w:hAnsi="宋体"/>
          <w:b/>
          <w:sz w:val="24"/>
          <w:szCs w:val="24"/>
          <w:highlight w:val="none"/>
        </w:rPr>
      </w:pPr>
      <w:r>
        <w:rPr>
          <w:rFonts w:hint="eastAsia" w:ascii="宋体" w:hAnsi="宋体"/>
          <w:b/>
          <w:sz w:val="24"/>
          <w:szCs w:val="24"/>
          <w:highlight w:val="none"/>
        </w:rPr>
        <w:t>10.付款方式</w:t>
      </w:r>
    </w:p>
    <w:p w14:paraId="2C8BA402">
      <w:pPr>
        <w:spacing w:line="560" w:lineRule="exact"/>
        <w:ind w:firstLine="480"/>
        <w:rPr>
          <w:rFonts w:hint="eastAsia" w:ascii="宋体" w:hAnsi="宋体"/>
          <w:bCs/>
          <w:sz w:val="24"/>
          <w:szCs w:val="24"/>
          <w:highlight w:val="none"/>
          <w:lang w:val="en-US" w:eastAsia="zh-CN"/>
        </w:rPr>
      </w:pPr>
      <w:r>
        <w:rPr>
          <w:rFonts w:hint="eastAsia" w:ascii="宋体" w:hAnsi="宋体"/>
          <w:bCs/>
          <w:sz w:val="24"/>
          <w:szCs w:val="24"/>
          <w:highlight w:val="none"/>
        </w:rPr>
        <w:t>1. 调试运行期间，在线监测系统通过验收后，连续5日稳定运行日处理量达14000吨（含）以上且出水指标符合出水标准（在线仪表监测数据），通过验收（5日处理量按实结算）；</w:t>
      </w:r>
      <w:r>
        <w:rPr>
          <w:rFonts w:ascii="宋体" w:hAnsi="宋体" w:eastAsia="宋体" w:cs="宋体"/>
          <w:sz w:val="24"/>
          <w:szCs w:val="24"/>
          <w:highlight w:val="none"/>
        </w:rPr>
        <w:t>本项目设备调试运行期不超过2个月。因中标</w:t>
      </w:r>
      <w:r>
        <w:rPr>
          <w:rFonts w:hint="eastAsia" w:ascii="宋体" w:hAnsi="宋体" w:eastAsia="宋体" w:cs="宋体"/>
          <w:sz w:val="24"/>
          <w:szCs w:val="24"/>
          <w:highlight w:val="none"/>
          <w:lang w:val="en-US" w:eastAsia="zh-CN"/>
        </w:rPr>
        <w:t>人</w:t>
      </w:r>
      <w:r>
        <w:rPr>
          <w:rFonts w:ascii="宋体" w:hAnsi="宋体" w:eastAsia="宋体" w:cs="宋体"/>
          <w:sz w:val="24"/>
          <w:szCs w:val="24"/>
          <w:highlight w:val="none"/>
        </w:rPr>
        <w:t>自身原因，调试运行期超出前述期限</w:t>
      </w:r>
      <w:r>
        <w:rPr>
          <w:rFonts w:hint="eastAsia" w:ascii="宋体" w:hAnsi="宋体"/>
          <w:bCs/>
          <w:sz w:val="24"/>
          <w:szCs w:val="24"/>
          <w:highlight w:val="none"/>
          <w:lang w:val="en-US" w:eastAsia="zh-CN"/>
        </w:rPr>
        <w:t>，延期扣费标准：延期 1–5 天，扣除费用 = 延长天数 ×2000 元 / 天；延期 5–10 天，扣除费用 = 延长天数 ×3000 元 / 天；延期 10 天以上，扣除费用 = 延长天数 ×4000 元 / 天。经采购人催告整改仍达不到验收条件的，视为履约不合格，采购人有权解除合同，并追究违约责任。</w:t>
      </w:r>
      <w:bookmarkStart w:id="193" w:name="_GoBack"/>
      <w:bookmarkEnd w:id="193"/>
    </w:p>
    <w:p w14:paraId="531F2E73">
      <w:pPr>
        <w:spacing w:line="560" w:lineRule="exact"/>
        <w:ind w:firstLine="480"/>
        <w:rPr>
          <w:rFonts w:hint="eastAsia" w:ascii="宋体" w:hAnsi="宋体"/>
          <w:bCs/>
          <w:sz w:val="24"/>
          <w:szCs w:val="24"/>
        </w:rPr>
      </w:pPr>
      <w:r>
        <w:rPr>
          <w:rFonts w:hint="eastAsia" w:ascii="宋体" w:hAnsi="宋体"/>
          <w:bCs/>
          <w:sz w:val="24"/>
          <w:szCs w:val="24"/>
          <w:highlight w:val="none"/>
        </w:rPr>
        <w:t>2.本项目按照每月实际处理污水量进行结算</w:t>
      </w:r>
      <w:r>
        <w:rPr>
          <w:rFonts w:hint="eastAsia" w:ascii="宋体" w:hAnsi="宋体"/>
          <w:bCs/>
          <w:sz w:val="24"/>
          <w:szCs w:val="24"/>
          <w:highlight w:val="none"/>
          <w:lang w:eastAsia="zh-CN"/>
        </w:rPr>
        <w:t>（计费周期自项目验收合格次日起对日计算。示例：2026 年 11 月 15 日起算，2026 年 11 月 15 日 —2026 年 12 月 14 日为一个计费月，后续循环。）</w:t>
      </w:r>
      <w:r>
        <w:rPr>
          <w:rFonts w:hint="eastAsia" w:ascii="宋体" w:hAnsi="宋体"/>
          <w:bCs/>
          <w:sz w:val="24"/>
          <w:szCs w:val="24"/>
          <w:highlight w:val="none"/>
        </w:rPr>
        <w:t>，中标单位根据每月实际处理的污水量出水指标符合出水标准且经招标人确认后，即当月结</w:t>
      </w:r>
      <w:r>
        <w:rPr>
          <w:rFonts w:hint="eastAsia" w:ascii="宋体" w:hAnsi="宋体"/>
          <w:bCs/>
          <w:sz w:val="24"/>
          <w:szCs w:val="24"/>
        </w:rPr>
        <w:t>算金额=当月实际处理污水量*中标单价-当月扣减。中标单位每次付款应开具相应金额的发票。</w:t>
      </w:r>
    </w:p>
    <w:p w14:paraId="2686BAB8">
      <w:pPr>
        <w:spacing w:line="560" w:lineRule="exact"/>
        <w:ind w:firstLine="480"/>
        <w:rPr>
          <w:rFonts w:hint="eastAsia" w:ascii="宋体" w:hAnsi="宋体"/>
          <w:bCs/>
          <w:sz w:val="24"/>
          <w:szCs w:val="24"/>
        </w:rPr>
      </w:pPr>
      <w:r>
        <w:rPr>
          <w:rFonts w:hint="eastAsia" w:ascii="宋体" w:hAnsi="宋体"/>
          <w:bCs/>
          <w:sz w:val="24"/>
          <w:szCs w:val="24"/>
        </w:rPr>
        <w:t>每月前五个工作日内，投标人应汇总上个月的报表上报招标人作为付款依据。报表内容包含但不仅限于以下数据：（1）上月流量仪起止读数；（2）每日出水量、月累计出水量；（3）每日水质自检数据。</w:t>
      </w:r>
    </w:p>
    <w:p w14:paraId="696D6F68">
      <w:pPr>
        <w:spacing w:line="560" w:lineRule="exact"/>
        <w:ind w:firstLine="480"/>
        <w:rPr>
          <w:rFonts w:hint="eastAsia" w:ascii="宋体" w:hAnsi="宋体"/>
          <w:bCs/>
          <w:sz w:val="24"/>
          <w:szCs w:val="24"/>
          <w:highlight w:val="none"/>
        </w:rPr>
      </w:pPr>
      <w:r>
        <w:rPr>
          <w:rFonts w:hint="eastAsia" w:ascii="宋体" w:hAnsi="宋体"/>
          <w:bCs/>
          <w:sz w:val="24"/>
          <w:szCs w:val="24"/>
          <w:highlight w:val="none"/>
        </w:rPr>
        <w:t>3.污水量不足时，保底水量</w:t>
      </w:r>
      <w:r>
        <w:rPr>
          <w:rFonts w:hint="eastAsia" w:ascii="宋体" w:hAnsi="宋体"/>
          <w:bCs/>
          <w:sz w:val="24"/>
          <w:szCs w:val="24"/>
          <w:highlight w:val="none"/>
          <w:lang w:val="en-US" w:eastAsia="zh-CN"/>
        </w:rPr>
        <w:t>6000</w:t>
      </w:r>
      <w:r>
        <w:rPr>
          <w:rFonts w:hint="eastAsia" w:ascii="宋体" w:hAnsi="宋体"/>
          <w:bCs/>
          <w:sz w:val="24"/>
          <w:szCs w:val="24"/>
          <w:highlight w:val="none"/>
        </w:rPr>
        <w:t>吨/</w:t>
      </w:r>
      <w:r>
        <w:rPr>
          <w:rFonts w:hint="eastAsia" w:ascii="宋体" w:hAnsi="宋体"/>
          <w:bCs/>
          <w:sz w:val="24"/>
          <w:szCs w:val="24"/>
          <w:highlight w:val="none"/>
          <w:lang w:val="en-US" w:eastAsia="zh-CN"/>
        </w:rPr>
        <w:t>日（月均值）</w:t>
      </w:r>
      <w:r>
        <w:rPr>
          <w:rFonts w:hint="eastAsia" w:ascii="宋体" w:hAnsi="宋体"/>
          <w:bCs/>
          <w:sz w:val="24"/>
          <w:szCs w:val="24"/>
          <w:highlight w:val="none"/>
        </w:rPr>
        <w:t>，不足部分按照单价的80%支付。</w:t>
      </w:r>
    </w:p>
    <w:p w14:paraId="56191838">
      <w:pPr>
        <w:spacing w:line="560" w:lineRule="exact"/>
        <w:ind w:firstLine="480"/>
        <w:rPr>
          <w:rFonts w:hint="eastAsia" w:ascii="宋体" w:hAnsi="宋体" w:eastAsia="宋体"/>
          <w:bCs/>
          <w:sz w:val="24"/>
          <w:szCs w:val="24"/>
          <w:highlight w:val="none"/>
          <w:lang w:eastAsia="zh-CN"/>
        </w:rPr>
      </w:pPr>
      <w:r>
        <w:rPr>
          <w:rFonts w:hint="eastAsia" w:ascii="宋体" w:hAnsi="宋体"/>
          <w:bCs/>
          <w:sz w:val="24"/>
          <w:szCs w:val="24"/>
          <w:highlight w:val="none"/>
        </w:rPr>
        <w:t>4.因进水浓度异常影响设施正常运转，经采购人确认后，按实际处理量进行结算</w:t>
      </w:r>
      <w:r>
        <w:rPr>
          <w:rFonts w:hint="eastAsia" w:ascii="宋体" w:hAnsi="宋体"/>
          <w:bCs/>
          <w:sz w:val="24"/>
          <w:szCs w:val="24"/>
          <w:highlight w:val="none"/>
          <w:lang w:eastAsia="zh-CN"/>
        </w:rPr>
        <w:t>。</w:t>
      </w:r>
    </w:p>
    <w:p w14:paraId="2581BC30">
      <w:pPr>
        <w:spacing w:line="560" w:lineRule="exact"/>
        <w:ind w:firstLine="480"/>
        <w:rPr>
          <w:rFonts w:ascii="宋体" w:hAnsi="宋体"/>
          <w:sz w:val="24"/>
          <w:szCs w:val="24"/>
          <w:highlight w:val="none"/>
        </w:rPr>
      </w:pPr>
      <w:r>
        <w:rPr>
          <w:rFonts w:hint="eastAsia" w:ascii="宋体" w:hAnsi="宋体"/>
          <w:sz w:val="24"/>
          <w:szCs w:val="24"/>
          <w:highlight w:val="none"/>
        </w:rPr>
        <w:t>11.履约保证金：</w:t>
      </w:r>
    </w:p>
    <w:p w14:paraId="747548AD">
      <w:pPr>
        <w:spacing w:line="560" w:lineRule="exact"/>
        <w:ind w:firstLine="480"/>
        <w:rPr>
          <w:rFonts w:hint="eastAsia" w:ascii="宋体" w:hAnsi="宋体"/>
          <w:sz w:val="24"/>
          <w:szCs w:val="24"/>
          <w:highlight w:val="yellow"/>
        </w:rPr>
      </w:pPr>
      <w:r>
        <w:rPr>
          <w:rFonts w:hint="eastAsia" w:ascii="宋体" w:hAnsi="宋体"/>
          <w:sz w:val="24"/>
          <w:szCs w:val="24"/>
          <w:highlight w:val="none"/>
        </w:rPr>
        <w:t>11.1本项目中标后的履约保证金为项目中标价的</w:t>
      </w:r>
      <w:r>
        <w:rPr>
          <w:rFonts w:hint="eastAsia" w:ascii="宋体" w:hAnsi="宋体"/>
          <w:sz w:val="24"/>
          <w:szCs w:val="24"/>
          <w:highlight w:val="none"/>
          <w:u w:val="single"/>
        </w:rPr>
        <w:t xml:space="preserve">  5  </w:t>
      </w:r>
      <w:r>
        <w:rPr>
          <w:rFonts w:hint="eastAsia" w:ascii="宋体" w:hAnsi="宋体"/>
          <w:sz w:val="24"/>
          <w:szCs w:val="24"/>
          <w:highlight w:val="none"/>
        </w:rPr>
        <w:t>%</w:t>
      </w:r>
      <w:r>
        <w:rPr>
          <w:rFonts w:hint="eastAsia" w:ascii="宋体" w:hAnsi="宋体"/>
          <w:sz w:val="24"/>
          <w:szCs w:val="24"/>
          <w:highlight w:val="none"/>
          <w:lang w:eastAsia="zh-CN"/>
        </w:rPr>
        <w:t>（</w:t>
      </w:r>
      <w:r>
        <w:rPr>
          <w:rFonts w:hint="eastAsia" w:ascii="宋体" w:hAnsi="宋体"/>
          <w:sz w:val="24"/>
          <w:szCs w:val="24"/>
          <w:highlight w:val="none"/>
          <w:lang w:val="en-US" w:eastAsia="zh-CN"/>
        </w:rPr>
        <w:t>中标单价*15000</w:t>
      </w:r>
      <w:r>
        <w:rPr>
          <w:rFonts w:hint="eastAsia"/>
          <w:highlight w:val="none"/>
          <w:lang w:val="zh-CN" w:eastAsia="zh-CN"/>
        </w:rPr>
        <w:t>吨</w:t>
      </w:r>
      <w:r>
        <w:rPr>
          <w:rFonts w:hint="eastAsia" w:ascii="宋体" w:hAnsi="宋体"/>
          <w:sz w:val="24"/>
          <w:szCs w:val="24"/>
          <w:highlight w:val="none"/>
          <w:lang w:val="en-US" w:eastAsia="zh-CN"/>
        </w:rPr>
        <w:t>*365日*</w:t>
      </w:r>
      <w:r>
        <w:rPr>
          <w:rFonts w:hint="eastAsia" w:ascii="宋体" w:hAnsi="宋体"/>
          <w:sz w:val="24"/>
          <w:szCs w:val="24"/>
          <w:highlight w:val="none"/>
          <w:u w:val="single"/>
        </w:rPr>
        <w:t xml:space="preserve"> 5 </w:t>
      </w:r>
      <w:r>
        <w:rPr>
          <w:rFonts w:hint="eastAsia" w:ascii="宋体" w:hAnsi="宋体"/>
          <w:sz w:val="24"/>
          <w:szCs w:val="24"/>
          <w:highlight w:val="none"/>
        </w:rPr>
        <w:t>%</w:t>
      </w:r>
      <w:r>
        <w:rPr>
          <w:rFonts w:hint="eastAsia" w:ascii="宋体" w:hAnsi="宋体"/>
          <w:sz w:val="24"/>
          <w:szCs w:val="24"/>
          <w:highlight w:val="none"/>
          <w:lang w:eastAsia="zh-CN"/>
        </w:rPr>
        <w:t>）</w:t>
      </w:r>
      <w:r>
        <w:rPr>
          <w:rFonts w:hint="eastAsia" w:ascii="宋体" w:hAnsi="宋体"/>
          <w:sz w:val="24"/>
          <w:szCs w:val="24"/>
          <w:highlight w:val="none"/>
        </w:rPr>
        <w:t>。中标人的履约保证金须在成交通知书发出之日起至合同签订前汇入招标人账户（可以数字人民币、支票、汇票或者金融机构、担保机构出具的保函等非现金形式提交），中标人凭成交通知书与招标人签订合同。超期或未有协商，则视为自动放弃成交资格。</w:t>
      </w:r>
    </w:p>
    <w:p w14:paraId="4E18097A">
      <w:pPr>
        <w:spacing w:line="560" w:lineRule="exact"/>
        <w:ind w:firstLine="480"/>
        <w:rPr>
          <w:rFonts w:hint="eastAsia" w:eastAsia="宋体"/>
          <w:highlight w:val="none"/>
          <w:lang w:val="en-US" w:eastAsia="zh-CN"/>
        </w:rPr>
      </w:pPr>
      <w:r>
        <w:rPr>
          <w:rFonts w:hint="eastAsia" w:ascii="宋体" w:hAnsi="宋体" w:eastAsia="宋体"/>
          <w:sz w:val="24"/>
          <w:szCs w:val="24"/>
          <w:highlight w:val="none"/>
          <w:lang w:val="en-US" w:eastAsia="zh-CN"/>
        </w:rPr>
        <w:t>注：履约保函有效期自合同生效起，覆盖项目全部运维服务履约全过程，至本项目服务期结束后 30 日。服务期延期的，履约保函有效期相应顺延，供应商负责办理保函延期。</w:t>
      </w:r>
    </w:p>
    <w:p w14:paraId="5E986042">
      <w:pPr>
        <w:spacing w:line="560" w:lineRule="exact"/>
        <w:ind w:firstLine="480"/>
        <w:rPr>
          <w:rFonts w:ascii="宋体" w:hAnsi="宋体"/>
          <w:sz w:val="24"/>
          <w:szCs w:val="24"/>
        </w:rPr>
      </w:pPr>
      <w:r>
        <w:rPr>
          <w:rFonts w:hint="eastAsia" w:ascii="宋体" w:hAnsi="宋体"/>
          <w:sz w:val="24"/>
          <w:szCs w:val="24"/>
        </w:rPr>
        <w:t xml:space="preserve">11.2中标人全部履约合同义务，经招标人验收合格无质量、进度等问题的，招标人在验收合格后一次性退还履约保证金，招标人若逾期退还履约保证金的，按照逾期部分的每日0.05%支付违约金；    </w:t>
      </w:r>
    </w:p>
    <w:p w14:paraId="6F7C1512">
      <w:pPr>
        <w:spacing w:line="560" w:lineRule="exact"/>
        <w:ind w:firstLine="480"/>
        <w:rPr>
          <w:rFonts w:ascii="宋体" w:hAnsi="宋体"/>
          <w:sz w:val="24"/>
          <w:szCs w:val="24"/>
        </w:rPr>
      </w:pPr>
      <w:r>
        <w:rPr>
          <w:rFonts w:hint="eastAsia" w:ascii="宋体" w:hAnsi="宋体"/>
          <w:sz w:val="24"/>
          <w:szCs w:val="24"/>
        </w:rPr>
        <w:t>11.3发生以下情况的，履约保证金不予退还或部分退还：</w:t>
      </w:r>
    </w:p>
    <w:p w14:paraId="029194C1">
      <w:pPr>
        <w:spacing w:line="560" w:lineRule="exact"/>
        <w:ind w:firstLine="480"/>
        <w:rPr>
          <w:rFonts w:ascii="宋体" w:hAnsi="宋体"/>
          <w:sz w:val="24"/>
          <w:szCs w:val="24"/>
        </w:rPr>
      </w:pPr>
      <w:r>
        <w:rPr>
          <w:rFonts w:hint="eastAsia" w:ascii="宋体" w:hAnsi="宋体"/>
          <w:sz w:val="24"/>
          <w:szCs w:val="24"/>
        </w:rPr>
        <w:t>a.签订合同后，中标人不履行合同义务的，招标人有权全额扣除履约保证金，全额不予退还，同时招标人亦有权终止合同，中标投标人还须承担相应的法律赔偿责任。</w:t>
      </w:r>
    </w:p>
    <w:p w14:paraId="7376EECD">
      <w:pPr>
        <w:spacing w:line="560" w:lineRule="exact"/>
        <w:ind w:firstLine="480"/>
        <w:rPr>
          <w:rFonts w:ascii="宋体" w:hAnsi="宋体"/>
          <w:sz w:val="24"/>
          <w:szCs w:val="24"/>
        </w:rPr>
      </w:pPr>
      <w:r>
        <w:rPr>
          <w:rFonts w:hint="eastAsia" w:ascii="宋体" w:hAnsi="宋体"/>
          <w:sz w:val="24"/>
          <w:szCs w:val="24"/>
        </w:rPr>
        <w:t>b.中标人在履约过程中发生违约行为，给招标人造成损失的，招标人有权在中标人缴纳的履约保证金中予以扣款，以弥补招标人经济损失，不足的部分中标人另外补齐。</w:t>
      </w:r>
    </w:p>
    <w:p w14:paraId="14246248">
      <w:pPr>
        <w:spacing w:line="560" w:lineRule="exact"/>
        <w:ind w:firstLine="480"/>
        <w:rPr>
          <w:rFonts w:ascii="黑体" w:eastAsia="黑体"/>
          <w:color w:val="000000"/>
          <w:sz w:val="44"/>
          <w:szCs w:val="44"/>
        </w:rPr>
      </w:pPr>
      <w:r>
        <w:rPr>
          <w:rFonts w:hint="eastAsia" w:ascii="宋体" w:hAnsi="宋体"/>
          <w:sz w:val="24"/>
          <w:szCs w:val="24"/>
        </w:rPr>
        <w:t>12.合同条款（详见附件）</w:t>
      </w:r>
      <w:bookmarkStart w:id="187" w:name="_Toc120614281"/>
    </w:p>
    <w:p w14:paraId="35301834">
      <w:pPr>
        <w:widowControl/>
        <w:jc w:val="left"/>
        <w:rPr>
          <w:rFonts w:ascii="黑体" w:eastAsia="黑体"/>
          <w:bCs/>
          <w:color w:val="000000"/>
          <w:sz w:val="44"/>
          <w:szCs w:val="28"/>
        </w:rPr>
      </w:pPr>
      <w:r>
        <w:rPr>
          <w:rFonts w:ascii="黑体" w:eastAsia="黑体"/>
          <w:bCs/>
          <w:color w:val="000000"/>
          <w:sz w:val="44"/>
          <w:szCs w:val="28"/>
        </w:rPr>
        <w:br w:type="page" w:clear="all"/>
      </w:r>
    </w:p>
    <w:p w14:paraId="28555894">
      <w:pPr>
        <w:spacing w:line="560" w:lineRule="exact"/>
        <w:jc w:val="center"/>
        <w:rPr>
          <w:color w:val="000000"/>
          <w:szCs w:val="21"/>
        </w:rPr>
      </w:pPr>
      <w:r>
        <w:rPr>
          <w:rFonts w:hint="eastAsia" w:ascii="黑体" w:eastAsia="黑体"/>
          <w:bCs/>
          <w:color w:val="000000"/>
          <w:sz w:val="44"/>
          <w:szCs w:val="28"/>
        </w:rPr>
        <w:t xml:space="preserve">第四章  </w:t>
      </w:r>
      <w:r>
        <w:rPr>
          <w:rFonts w:hint="eastAsia" w:ascii="黑体" w:eastAsia="黑体"/>
          <w:b/>
          <w:bCs/>
          <w:color w:val="000000"/>
          <w:sz w:val="44"/>
          <w:szCs w:val="28"/>
        </w:rPr>
        <w:t>评标方法与评标标准</w:t>
      </w:r>
    </w:p>
    <w:p w14:paraId="25963D94">
      <w:pPr>
        <w:spacing w:line="560" w:lineRule="exact"/>
        <w:ind w:firstLine="439"/>
        <w:jc w:val="left"/>
        <w:rPr>
          <w:rFonts w:ascii="Arial" w:hAnsi="Arial" w:cs="Arial"/>
          <w:color w:val="000000"/>
          <w:sz w:val="24"/>
          <w:szCs w:val="24"/>
        </w:rPr>
      </w:pPr>
      <w:r>
        <w:rPr>
          <w:rFonts w:ascii="Arial" w:hAnsi="Arial" w:cs="Arial"/>
          <w:color w:val="000000"/>
          <w:sz w:val="24"/>
          <w:szCs w:val="24"/>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hint="eastAsia" w:ascii="Arial" w:hAnsi="Arial" w:cs="Arial"/>
          <w:color w:val="000000"/>
          <w:sz w:val="24"/>
          <w:szCs w:val="24"/>
        </w:rPr>
        <w:t>排名第一的中标候选人。</w:t>
      </w:r>
    </w:p>
    <w:p w14:paraId="716A8415">
      <w:pPr>
        <w:spacing w:line="560" w:lineRule="exact"/>
        <w:ind w:firstLine="439"/>
        <w:jc w:val="left"/>
        <w:rPr>
          <w:rFonts w:ascii="Arial" w:hAnsi="Arial" w:cs="Arial"/>
          <w:sz w:val="24"/>
          <w:szCs w:val="24"/>
        </w:rPr>
      </w:pPr>
      <w:r>
        <w:rPr>
          <w:rFonts w:hint="eastAsia" w:ascii="Arial" w:hAnsi="Arial" w:cs="Arial"/>
          <w:sz w:val="24"/>
          <w:szCs w:val="24"/>
        </w:rPr>
        <w:t>评委在认真审阅投标文件的基础上，根据各投标文件的响应程度独立评判，不得统一打分。</w:t>
      </w:r>
    </w:p>
    <w:p w14:paraId="704FC260">
      <w:pPr>
        <w:spacing w:line="560" w:lineRule="exact"/>
        <w:ind w:firstLine="441"/>
        <w:jc w:val="left"/>
        <w:rPr>
          <w:rFonts w:ascii="Arial" w:hAnsi="Arial" w:cs="Arial"/>
          <w:b/>
          <w:sz w:val="24"/>
          <w:szCs w:val="24"/>
        </w:rPr>
      </w:pPr>
      <w:r>
        <w:rPr>
          <w:rFonts w:hint="eastAsia" w:ascii="Arial" w:hAnsi="Arial" w:cs="Arial"/>
          <w:b/>
          <w:sz w:val="24"/>
          <w:szCs w:val="24"/>
        </w:rPr>
        <w:t>（一）招标人（代表）对投标人资格进行审查。</w:t>
      </w:r>
    </w:p>
    <w:p w14:paraId="58653333">
      <w:pPr>
        <w:spacing w:line="560" w:lineRule="exact"/>
        <w:ind w:firstLine="439"/>
        <w:jc w:val="left"/>
        <w:rPr>
          <w:rFonts w:ascii="Arial" w:hAnsi="Arial" w:cs="Arial"/>
          <w:sz w:val="24"/>
          <w:szCs w:val="24"/>
        </w:rPr>
      </w:pPr>
      <w:r>
        <w:rPr>
          <w:rFonts w:hint="eastAsia" w:ascii="Arial" w:hAnsi="Arial" w:cs="Arial"/>
          <w:sz w:val="24"/>
          <w:szCs w:val="24"/>
        </w:rPr>
        <w:t>投标人资格不合格的，其投标文件判定为无效投标文件。</w:t>
      </w:r>
    </w:p>
    <w:p w14:paraId="08ED5862">
      <w:pPr>
        <w:spacing w:line="560" w:lineRule="exact"/>
        <w:ind w:firstLine="441"/>
        <w:jc w:val="left"/>
        <w:rPr>
          <w:rFonts w:ascii="Arial" w:hAnsi="Arial" w:cs="Arial"/>
          <w:b/>
          <w:sz w:val="24"/>
          <w:szCs w:val="24"/>
        </w:rPr>
      </w:pPr>
      <w:r>
        <w:rPr>
          <w:rFonts w:hint="eastAsia" w:ascii="Arial" w:hAnsi="Arial" w:cs="Arial"/>
          <w:b/>
          <w:sz w:val="24"/>
          <w:szCs w:val="24"/>
        </w:rPr>
        <w:t>（二）评标委员会对符合资格投标人的投标文件进行符合性审查。</w:t>
      </w:r>
    </w:p>
    <w:p w14:paraId="77210EB6">
      <w:pPr>
        <w:spacing w:line="560" w:lineRule="exact"/>
        <w:ind w:firstLine="439"/>
        <w:jc w:val="left"/>
        <w:rPr>
          <w:rFonts w:ascii="Arial" w:hAnsi="Arial" w:cs="Arial"/>
          <w:sz w:val="24"/>
          <w:szCs w:val="24"/>
        </w:rPr>
      </w:pPr>
      <w:r>
        <w:rPr>
          <w:rFonts w:hint="eastAsia" w:ascii="Arial" w:hAnsi="Arial" w:cs="Arial"/>
          <w:sz w:val="24"/>
          <w:szCs w:val="24"/>
        </w:rPr>
        <w:t xml:space="preserve">未通过符合性审查的投标文件，将被判为不满足招标文件实质性要求。 </w:t>
      </w:r>
    </w:p>
    <w:p w14:paraId="3C89F9D6">
      <w:pPr>
        <w:spacing w:line="560" w:lineRule="exact"/>
        <w:ind w:firstLine="441"/>
        <w:jc w:val="left"/>
        <w:rPr>
          <w:rFonts w:ascii="Arial" w:hAnsi="Arial" w:cs="Arial"/>
          <w:b/>
          <w:sz w:val="24"/>
          <w:szCs w:val="24"/>
          <w:highlight w:val="none"/>
        </w:rPr>
      </w:pPr>
      <w:r>
        <w:rPr>
          <w:rFonts w:hint="eastAsia" w:ascii="Arial" w:hAnsi="Arial" w:cs="Arial"/>
          <w:b/>
          <w:sz w:val="24"/>
          <w:szCs w:val="24"/>
          <w:highlight w:val="none"/>
        </w:rPr>
        <w:t>（三）商务技术分：</w:t>
      </w:r>
      <w:r>
        <w:rPr>
          <w:rFonts w:hint="eastAsia" w:ascii="Arial" w:hAnsi="Arial" w:cs="Arial"/>
          <w:b/>
          <w:sz w:val="24"/>
          <w:szCs w:val="24"/>
          <w:highlight w:val="none"/>
          <w:lang w:val="en-US" w:eastAsia="zh-CN"/>
        </w:rPr>
        <w:t>47</w:t>
      </w:r>
      <w:r>
        <w:rPr>
          <w:rFonts w:hint="eastAsia" w:ascii="Arial" w:hAnsi="Arial" w:cs="Arial"/>
          <w:b/>
          <w:sz w:val="24"/>
          <w:szCs w:val="24"/>
          <w:highlight w:val="none"/>
        </w:rPr>
        <w:t>分</w:t>
      </w:r>
    </w:p>
    <w:p w14:paraId="02058D8D">
      <w:pPr>
        <w:spacing w:line="560" w:lineRule="exact"/>
        <w:ind w:firstLine="439"/>
        <w:jc w:val="left"/>
        <w:rPr>
          <w:rFonts w:ascii="Arial" w:hAnsi="Arial" w:cs="Arial"/>
          <w:sz w:val="24"/>
          <w:szCs w:val="24"/>
        </w:rPr>
      </w:pPr>
      <w:r>
        <w:rPr>
          <w:rFonts w:hint="eastAsia" w:ascii="Arial" w:hAnsi="Arial" w:cs="Arial"/>
          <w:sz w:val="24"/>
          <w:szCs w:val="24"/>
        </w:rPr>
        <w:t>各投标人得分为评委会成员评分的算术平均分，分值保留小数点后两位。</w:t>
      </w:r>
    </w:p>
    <w:tbl>
      <w:tblPr>
        <w:tblStyle w:val="30"/>
        <w:tblW w:w="4936" w:type="pct"/>
        <w:jc w:val="center"/>
        <w:tblLayout w:type="autofit"/>
        <w:tblCellMar>
          <w:top w:w="0" w:type="dxa"/>
          <w:left w:w="108" w:type="dxa"/>
          <w:bottom w:w="0" w:type="dxa"/>
          <w:right w:w="108" w:type="dxa"/>
        </w:tblCellMar>
      </w:tblPr>
      <w:tblGrid>
        <w:gridCol w:w="708"/>
        <w:gridCol w:w="1421"/>
        <w:gridCol w:w="1047"/>
        <w:gridCol w:w="5877"/>
      </w:tblGrid>
      <w:tr w14:paraId="147DE016">
        <w:tblPrEx>
          <w:tblCellMar>
            <w:top w:w="0" w:type="dxa"/>
            <w:left w:w="108" w:type="dxa"/>
            <w:bottom w:w="0" w:type="dxa"/>
            <w:right w:w="108" w:type="dxa"/>
          </w:tblCellMar>
        </w:tblPrEx>
        <w:trPr>
          <w:trHeight w:val="640" w:hRule="atLeast"/>
          <w:jc w:val="center"/>
        </w:trPr>
        <w:tc>
          <w:tcPr>
            <w:tcW w:w="708" w:type="dxa"/>
            <w:tcBorders>
              <w:top w:val="single" w:color="000000" w:sz="4" w:space="0"/>
              <w:left w:val="single" w:color="000000" w:sz="4" w:space="0"/>
              <w:bottom w:val="single" w:color="000000" w:sz="4" w:space="0"/>
              <w:right w:val="single" w:color="000000" w:sz="4" w:space="0"/>
            </w:tcBorders>
            <w:noWrap/>
            <w:vAlign w:val="center"/>
          </w:tcPr>
          <w:p w14:paraId="0B2F739A">
            <w:pPr>
              <w:widowControl/>
              <w:jc w:val="center"/>
              <w:rPr>
                <w:rFonts w:ascii="宋体" w:hAnsi="宋体" w:cs="宋体"/>
                <w:b/>
                <w:sz w:val="22"/>
                <w:highlight w:val="none"/>
              </w:rPr>
            </w:pPr>
            <w:r>
              <w:rPr>
                <w:rFonts w:hint="eastAsia" w:ascii="宋体" w:hAnsi="宋体" w:cs="宋体"/>
                <w:b/>
                <w:sz w:val="22"/>
                <w:highlight w:val="none"/>
              </w:rPr>
              <w:t xml:space="preserve">序号 </w:t>
            </w:r>
          </w:p>
        </w:tc>
        <w:tc>
          <w:tcPr>
            <w:tcW w:w="1421" w:type="dxa"/>
            <w:tcBorders>
              <w:top w:val="single" w:color="000000" w:sz="4" w:space="0"/>
              <w:left w:val="nil"/>
              <w:bottom w:val="single" w:color="000000" w:sz="4" w:space="0"/>
              <w:right w:val="single" w:color="000000" w:sz="4" w:space="0"/>
            </w:tcBorders>
            <w:noWrap/>
            <w:vAlign w:val="center"/>
          </w:tcPr>
          <w:p w14:paraId="353E8A7A">
            <w:pPr>
              <w:widowControl/>
              <w:jc w:val="center"/>
              <w:rPr>
                <w:rFonts w:ascii="宋体" w:hAnsi="宋体" w:cs="宋体"/>
                <w:b/>
                <w:sz w:val="22"/>
                <w:highlight w:val="none"/>
              </w:rPr>
            </w:pPr>
            <w:r>
              <w:rPr>
                <w:rFonts w:hint="eastAsia" w:ascii="宋体" w:hAnsi="宋体" w:cs="宋体"/>
                <w:b/>
                <w:sz w:val="22"/>
                <w:highlight w:val="none"/>
              </w:rPr>
              <w:t xml:space="preserve">评分点名称 </w:t>
            </w:r>
          </w:p>
        </w:tc>
        <w:tc>
          <w:tcPr>
            <w:tcW w:w="1047" w:type="dxa"/>
            <w:tcBorders>
              <w:top w:val="single" w:color="000000" w:sz="4" w:space="0"/>
              <w:left w:val="nil"/>
              <w:bottom w:val="single" w:color="000000" w:sz="4" w:space="0"/>
              <w:right w:val="single" w:color="000000" w:sz="4" w:space="0"/>
            </w:tcBorders>
            <w:noWrap/>
            <w:vAlign w:val="center"/>
          </w:tcPr>
          <w:p w14:paraId="379ABA89">
            <w:pPr>
              <w:widowControl/>
              <w:jc w:val="center"/>
              <w:rPr>
                <w:rFonts w:ascii="宋体" w:hAnsi="宋体" w:cs="宋体"/>
                <w:b/>
                <w:sz w:val="22"/>
                <w:highlight w:val="none"/>
              </w:rPr>
            </w:pPr>
            <w:r>
              <w:rPr>
                <w:rFonts w:hint="eastAsia" w:ascii="宋体" w:hAnsi="宋体" w:cs="宋体"/>
                <w:b/>
                <w:sz w:val="22"/>
                <w:highlight w:val="none"/>
              </w:rPr>
              <w:t>分值</w:t>
            </w:r>
          </w:p>
        </w:tc>
        <w:tc>
          <w:tcPr>
            <w:tcW w:w="5877" w:type="dxa"/>
            <w:tcBorders>
              <w:top w:val="single" w:color="000000" w:sz="4" w:space="0"/>
              <w:left w:val="nil"/>
              <w:bottom w:val="single" w:color="000000" w:sz="4" w:space="0"/>
              <w:right w:val="single" w:color="000000" w:sz="4" w:space="0"/>
            </w:tcBorders>
            <w:noWrap/>
            <w:vAlign w:val="center"/>
          </w:tcPr>
          <w:p w14:paraId="6046461D">
            <w:pPr>
              <w:widowControl/>
              <w:jc w:val="center"/>
              <w:rPr>
                <w:rFonts w:ascii="宋体" w:hAnsi="宋体" w:cs="宋体"/>
                <w:b/>
                <w:sz w:val="22"/>
                <w:highlight w:val="none"/>
              </w:rPr>
            </w:pPr>
            <w:r>
              <w:rPr>
                <w:rFonts w:hint="eastAsia" w:ascii="宋体" w:hAnsi="宋体" w:cs="宋体"/>
                <w:b/>
                <w:sz w:val="22"/>
                <w:highlight w:val="none"/>
              </w:rPr>
              <w:t>评审标准</w:t>
            </w:r>
          </w:p>
        </w:tc>
      </w:tr>
      <w:tr w14:paraId="3C5D11C4">
        <w:tblPrEx>
          <w:tblCellMar>
            <w:top w:w="0" w:type="dxa"/>
            <w:left w:w="108" w:type="dxa"/>
            <w:bottom w:w="0" w:type="dxa"/>
            <w:right w:w="108" w:type="dxa"/>
          </w:tblCellMar>
        </w:tblPrEx>
        <w:trPr>
          <w:trHeight w:val="942" w:hRule="atLeast"/>
          <w:jc w:val="center"/>
        </w:trPr>
        <w:tc>
          <w:tcPr>
            <w:tcW w:w="708" w:type="dxa"/>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46BEB7E2">
            <w:pPr>
              <w:widowControl/>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w:t>
            </w:r>
          </w:p>
        </w:tc>
        <w:tc>
          <w:tcPr>
            <w:tcW w:w="1421" w:type="dxa"/>
            <w:tcBorders>
              <w:top w:val="single" w:color="000000" w:sz="4" w:space="0"/>
              <w:left w:val="nil"/>
              <w:bottom w:val="single" w:color="000000" w:sz="4" w:space="0"/>
              <w:right w:val="single" w:color="000000" w:sz="4" w:space="0"/>
            </w:tcBorders>
            <w:shd w:val="clear" w:color="000000" w:fill="FFFFFF"/>
            <w:noWrap w:val="0"/>
            <w:vAlign w:val="center"/>
          </w:tcPr>
          <w:p w14:paraId="3895EF65">
            <w:pPr>
              <w:widowControl/>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投标人业绩</w:t>
            </w:r>
          </w:p>
        </w:tc>
        <w:tc>
          <w:tcPr>
            <w:tcW w:w="1047" w:type="dxa"/>
            <w:tcBorders>
              <w:top w:val="single" w:color="000000" w:sz="4" w:space="0"/>
              <w:left w:val="nil"/>
              <w:bottom w:val="single" w:color="000000" w:sz="4" w:space="0"/>
              <w:right w:val="single" w:color="000000" w:sz="4" w:space="0"/>
            </w:tcBorders>
            <w:shd w:val="clear" w:color="000000" w:fill="FFFFFF"/>
            <w:noWrap w:val="0"/>
            <w:vAlign w:val="center"/>
          </w:tcPr>
          <w:p w14:paraId="2B08AC09">
            <w:pPr>
              <w:widowControl/>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5</w:t>
            </w:r>
          </w:p>
        </w:tc>
        <w:tc>
          <w:tcPr>
            <w:tcW w:w="5877" w:type="dxa"/>
            <w:tcBorders>
              <w:top w:val="single" w:color="000000" w:sz="4" w:space="0"/>
              <w:left w:val="nil"/>
              <w:bottom w:val="single" w:color="000000" w:sz="4" w:space="0"/>
              <w:right w:val="single" w:color="000000" w:sz="4" w:space="0"/>
            </w:tcBorders>
            <w:shd w:val="clear" w:color="000000" w:fill="FFFFFF"/>
            <w:noWrap w:val="0"/>
            <w:vAlign w:val="center"/>
          </w:tcPr>
          <w:p w14:paraId="70EEBEF2">
            <w:pPr>
              <w:widowControl/>
              <w:jc w:val="left"/>
              <w:rPr>
                <w:rFonts w:hint="eastAsia" w:ascii="宋体" w:hAnsi="宋体" w:eastAsia="宋体" w:cs="宋体"/>
                <w:b/>
                <w:bCs/>
                <w:sz w:val="24"/>
                <w:szCs w:val="24"/>
                <w:highlight w:val="none"/>
              </w:rPr>
            </w:pPr>
            <w:r>
              <w:rPr>
                <w:rFonts w:hint="eastAsia" w:ascii="宋体" w:hAnsi="宋体" w:eastAsia="宋体" w:cs="宋体"/>
                <w:color w:val="000000"/>
                <w:sz w:val="24"/>
                <w:szCs w:val="24"/>
                <w:highlight w:val="none"/>
              </w:rPr>
              <w:t>投标人承担过10000吨/日及以上的污水处理工程运营的，运营时间须满</w:t>
            </w:r>
            <w:r>
              <w:rPr>
                <w:rFonts w:hint="eastAsia" w:ascii="宋体" w:hAnsi="宋体" w:cs="宋体"/>
                <w:color w:val="000000"/>
                <w:sz w:val="24"/>
                <w:szCs w:val="24"/>
                <w:highlight w:val="none"/>
                <w:lang w:val="en-US" w:eastAsia="zh-CN"/>
              </w:rPr>
              <w:t>一年</w:t>
            </w:r>
            <w:r>
              <w:rPr>
                <w:rFonts w:hint="eastAsia" w:ascii="宋体" w:hAnsi="宋体" w:eastAsia="宋体" w:cs="宋体"/>
                <w:color w:val="000000"/>
                <w:sz w:val="24"/>
                <w:szCs w:val="24"/>
                <w:highlight w:val="none"/>
              </w:rPr>
              <w:t>，每提供1个得5分，最多得</w:t>
            </w: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rPr>
              <w:t>分。（</w:t>
            </w:r>
            <w:r>
              <w:rPr>
                <w:rFonts w:hint="eastAsia" w:ascii="宋体" w:hAnsi="宋体" w:eastAsia="宋体" w:cs="宋体"/>
                <w:b/>
                <w:bCs/>
                <w:color w:val="000000"/>
                <w:sz w:val="24"/>
                <w:szCs w:val="24"/>
                <w:highlight w:val="none"/>
              </w:rPr>
              <w:t>提供符合要求供符合要求的业绩合同、运营服务期限证明复印件并加盖投标人公章）。</w:t>
            </w:r>
          </w:p>
        </w:tc>
      </w:tr>
      <w:tr w14:paraId="7D61E442">
        <w:tblPrEx>
          <w:tblCellMar>
            <w:top w:w="0" w:type="dxa"/>
            <w:left w:w="108" w:type="dxa"/>
            <w:bottom w:w="0" w:type="dxa"/>
            <w:right w:w="108" w:type="dxa"/>
          </w:tblCellMar>
        </w:tblPrEx>
        <w:trPr>
          <w:trHeight w:val="859" w:hRule="atLeast"/>
          <w:jc w:val="center"/>
        </w:trPr>
        <w:tc>
          <w:tcPr>
            <w:tcW w:w="708" w:type="dxa"/>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7EBD3DE0">
            <w:pPr>
              <w:widowControl/>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2</w:t>
            </w:r>
          </w:p>
        </w:tc>
        <w:tc>
          <w:tcPr>
            <w:tcW w:w="1421" w:type="dxa"/>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1E4CD8F9">
            <w:pPr>
              <w:widowControl/>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项目组人员配置（项目负责人）</w:t>
            </w:r>
          </w:p>
        </w:tc>
        <w:tc>
          <w:tcPr>
            <w:tcW w:w="1047" w:type="dxa"/>
            <w:tcBorders>
              <w:top w:val="single" w:color="000000" w:sz="4" w:space="0"/>
              <w:left w:val="nil"/>
              <w:bottom w:val="single" w:color="000000" w:sz="4" w:space="0"/>
              <w:right w:val="single" w:color="000000" w:sz="4" w:space="0"/>
            </w:tcBorders>
            <w:shd w:val="clear" w:color="000000" w:fill="FFFFFF"/>
            <w:noWrap/>
            <w:vAlign w:val="center"/>
          </w:tcPr>
          <w:p w14:paraId="1EE3C813">
            <w:pPr>
              <w:widowControl/>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w:t>
            </w:r>
          </w:p>
        </w:tc>
        <w:tc>
          <w:tcPr>
            <w:tcW w:w="5877" w:type="dxa"/>
            <w:tcBorders>
              <w:top w:val="single" w:color="000000" w:sz="4" w:space="0"/>
              <w:left w:val="nil"/>
              <w:bottom w:val="single" w:color="000000" w:sz="4" w:space="0"/>
              <w:right w:val="single" w:color="000000" w:sz="4" w:space="0"/>
            </w:tcBorders>
            <w:shd w:val="clear" w:color="000000" w:fill="FFFFFF"/>
            <w:noWrap w:val="0"/>
            <w:vAlign w:val="center"/>
          </w:tcPr>
          <w:p w14:paraId="65D3F2EE">
            <w:pPr>
              <w:widowControl/>
              <w:jc w:val="left"/>
              <w:rPr>
                <w:rFonts w:hint="eastAsia" w:ascii="宋体" w:hAnsi="宋体" w:eastAsia="宋体" w:cs="宋体"/>
                <w:b/>
                <w:bCs/>
                <w:sz w:val="24"/>
                <w:szCs w:val="24"/>
                <w:highlight w:val="none"/>
              </w:rPr>
            </w:pPr>
            <w:r>
              <w:rPr>
                <w:rFonts w:hint="eastAsia" w:ascii="宋体" w:hAnsi="宋体" w:eastAsia="宋体" w:cs="宋体"/>
                <w:color w:val="000000"/>
                <w:sz w:val="24"/>
                <w:szCs w:val="24"/>
                <w:highlight w:val="none"/>
              </w:rPr>
              <w:t>项目负责人具有环保类专业高级职称的得2分，中级职称的得1分，同时具有机电工程或者市政工程专业一级建造师的加1分，本项最高得3分。</w:t>
            </w:r>
            <w:r>
              <w:rPr>
                <w:rFonts w:hint="eastAsia" w:ascii="宋体" w:hAnsi="宋体" w:eastAsia="宋体" w:cs="宋体"/>
                <w:b/>
                <w:bCs/>
                <w:color w:val="000000"/>
                <w:sz w:val="24"/>
                <w:szCs w:val="24"/>
                <w:highlight w:val="none"/>
              </w:rPr>
              <w:t>（提供职称证书、资格证书并加盖投标人公章）。</w:t>
            </w:r>
          </w:p>
        </w:tc>
      </w:tr>
      <w:tr w14:paraId="4A7E276A">
        <w:tblPrEx>
          <w:tblCellMar>
            <w:top w:w="0" w:type="dxa"/>
            <w:left w:w="108" w:type="dxa"/>
            <w:bottom w:w="0" w:type="dxa"/>
            <w:right w:w="108" w:type="dxa"/>
          </w:tblCellMar>
        </w:tblPrEx>
        <w:trPr>
          <w:trHeight w:val="1482" w:hRule="atLeast"/>
          <w:jc w:val="center"/>
        </w:trPr>
        <w:tc>
          <w:tcPr>
            <w:tcW w:w="708"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62DFB394">
            <w:pPr>
              <w:widowControl/>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3</w:t>
            </w:r>
          </w:p>
        </w:tc>
        <w:tc>
          <w:tcPr>
            <w:tcW w:w="1421" w:type="dxa"/>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72F085E8">
            <w:pPr>
              <w:widowControl/>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项目组人员配置（项目组成员）</w:t>
            </w:r>
          </w:p>
        </w:tc>
        <w:tc>
          <w:tcPr>
            <w:tcW w:w="1047" w:type="dxa"/>
            <w:tcBorders>
              <w:top w:val="single" w:color="000000" w:sz="4" w:space="0"/>
              <w:left w:val="nil"/>
              <w:bottom w:val="single" w:color="000000" w:sz="4" w:space="0"/>
              <w:right w:val="single" w:color="000000" w:sz="4" w:space="0"/>
            </w:tcBorders>
            <w:shd w:val="clear" w:color="000000" w:fill="FFFFFF"/>
            <w:noWrap/>
            <w:vAlign w:val="center"/>
          </w:tcPr>
          <w:p w14:paraId="78D7DE1A">
            <w:pPr>
              <w:widowControl/>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8</w:t>
            </w:r>
          </w:p>
        </w:tc>
        <w:tc>
          <w:tcPr>
            <w:tcW w:w="5877" w:type="dxa"/>
            <w:tcBorders>
              <w:top w:val="single" w:color="000000" w:sz="4" w:space="0"/>
              <w:left w:val="nil"/>
              <w:bottom w:val="single" w:color="000000" w:sz="4" w:space="0"/>
              <w:right w:val="single" w:color="000000" w:sz="4" w:space="0"/>
            </w:tcBorders>
            <w:shd w:val="clear" w:color="000000" w:fill="FFFFFF"/>
            <w:noWrap w:val="0"/>
            <w:vAlign w:val="center"/>
          </w:tcPr>
          <w:p w14:paraId="04A8D6A8">
            <w:pPr>
              <w:widowControl/>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项目组配备专业人员（不含项目负责人）:</w:t>
            </w:r>
          </w:p>
          <w:p w14:paraId="366445E6">
            <w:pPr>
              <w:widowControl/>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项目技术负责人具有环保或给排水类专业正高级职称的得</w:t>
            </w:r>
            <w:r>
              <w:rPr>
                <w:rFonts w:hint="eastAsia" w:ascii="宋体" w:hAnsi="宋体" w:cs="宋体"/>
                <w:color w:val="000000"/>
                <w:sz w:val="24"/>
                <w:szCs w:val="24"/>
                <w:highlight w:val="none"/>
                <w:lang w:val="en-US" w:eastAsia="zh-CN"/>
              </w:rPr>
              <w:t>2</w:t>
            </w:r>
            <w:r>
              <w:rPr>
                <w:rFonts w:hint="eastAsia" w:ascii="宋体" w:hAnsi="宋体" w:eastAsia="宋体" w:cs="宋体"/>
                <w:color w:val="000000"/>
                <w:sz w:val="24"/>
                <w:szCs w:val="24"/>
                <w:highlight w:val="none"/>
              </w:rPr>
              <w:t>分，具有环保或给排水类专业高级职称的得1分，同时具有注册环保工程师或注册公用设备工程师（给水排水）职业资格的加</w:t>
            </w:r>
            <w:r>
              <w:rPr>
                <w:rFonts w:hint="eastAsia" w:ascii="宋体" w:hAnsi="宋体" w:cs="宋体"/>
                <w:color w:val="000000"/>
                <w:sz w:val="24"/>
                <w:szCs w:val="24"/>
                <w:highlight w:val="none"/>
                <w:lang w:val="en-US" w:eastAsia="zh-CN"/>
              </w:rPr>
              <w:t>1</w:t>
            </w:r>
            <w:r>
              <w:rPr>
                <w:rFonts w:hint="eastAsia" w:ascii="宋体" w:hAnsi="宋体" w:eastAsia="宋体" w:cs="宋体"/>
                <w:color w:val="000000"/>
                <w:sz w:val="24"/>
                <w:szCs w:val="24"/>
                <w:highlight w:val="none"/>
              </w:rPr>
              <w:t>分，本项最高得</w:t>
            </w:r>
            <w:r>
              <w:rPr>
                <w:rFonts w:hint="eastAsia" w:ascii="宋体" w:hAnsi="宋体" w:cs="宋体"/>
                <w:color w:val="000000"/>
                <w:sz w:val="24"/>
                <w:szCs w:val="24"/>
                <w:highlight w:val="none"/>
                <w:lang w:val="en-US" w:eastAsia="zh-CN"/>
              </w:rPr>
              <w:t>3</w:t>
            </w:r>
            <w:r>
              <w:rPr>
                <w:rFonts w:hint="eastAsia" w:ascii="宋体" w:hAnsi="宋体" w:eastAsia="宋体" w:cs="宋体"/>
                <w:color w:val="000000"/>
                <w:sz w:val="24"/>
                <w:szCs w:val="24"/>
                <w:highlight w:val="none"/>
              </w:rPr>
              <w:t>分。</w:t>
            </w:r>
          </w:p>
          <w:p w14:paraId="05833F3F">
            <w:pPr>
              <w:widowControl/>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具有环境工程中级及以上职称证书的，得</w:t>
            </w:r>
            <w:r>
              <w:rPr>
                <w:rFonts w:hint="eastAsia" w:ascii="宋体" w:hAnsi="宋体" w:cs="宋体"/>
                <w:color w:val="000000"/>
                <w:sz w:val="24"/>
                <w:szCs w:val="24"/>
                <w:highlight w:val="none"/>
                <w:lang w:val="en-US" w:eastAsia="zh-CN"/>
              </w:rPr>
              <w:t>1</w:t>
            </w:r>
            <w:r>
              <w:rPr>
                <w:rFonts w:hint="eastAsia" w:ascii="宋体" w:hAnsi="宋体" w:eastAsia="宋体" w:cs="宋体"/>
                <w:color w:val="000000"/>
                <w:sz w:val="24"/>
                <w:szCs w:val="24"/>
                <w:highlight w:val="none"/>
              </w:rPr>
              <w:t>分；具有电气工程专业中级及以上职称证书的得</w:t>
            </w:r>
            <w:r>
              <w:rPr>
                <w:rFonts w:hint="eastAsia" w:ascii="宋体" w:hAnsi="宋体" w:cs="宋体"/>
                <w:color w:val="000000"/>
                <w:sz w:val="24"/>
                <w:szCs w:val="24"/>
                <w:highlight w:val="none"/>
                <w:lang w:val="en-US" w:eastAsia="zh-CN"/>
              </w:rPr>
              <w:t>1</w:t>
            </w:r>
            <w:r>
              <w:rPr>
                <w:rFonts w:hint="eastAsia" w:ascii="宋体" w:hAnsi="宋体" w:eastAsia="宋体" w:cs="宋体"/>
                <w:color w:val="000000"/>
                <w:sz w:val="24"/>
                <w:szCs w:val="24"/>
                <w:highlight w:val="none"/>
              </w:rPr>
              <w:t>分；具有给排水专业中级及以上的职称的，得</w:t>
            </w:r>
            <w:r>
              <w:rPr>
                <w:rFonts w:hint="eastAsia" w:ascii="宋体" w:hAnsi="宋体" w:cs="宋体"/>
                <w:color w:val="000000"/>
                <w:sz w:val="24"/>
                <w:szCs w:val="24"/>
                <w:highlight w:val="none"/>
                <w:lang w:val="en-US" w:eastAsia="zh-CN"/>
              </w:rPr>
              <w:t>1</w:t>
            </w:r>
            <w:r>
              <w:rPr>
                <w:rFonts w:hint="eastAsia" w:ascii="宋体" w:hAnsi="宋体" w:eastAsia="宋体" w:cs="宋体"/>
                <w:color w:val="000000"/>
                <w:sz w:val="24"/>
                <w:szCs w:val="24"/>
                <w:highlight w:val="none"/>
              </w:rPr>
              <w:t>分。同一人具有两种以上证书的不重复计算。本项做最高得</w:t>
            </w:r>
            <w:r>
              <w:rPr>
                <w:rFonts w:hint="eastAsia" w:ascii="宋体" w:hAnsi="宋体" w:cs="宋体"/>
                <w:color w:val="000000"/>
                <w:sz w:val="24"/>
                <w:szCs w:val="24"/>
                <w:highlight w:val="none"/>
                <w:lang w:val="en-US" w:eastAsia="zh-CN"/>
              </w:rPr>
              <w:t>3</w:t>
            </w:r>
            <w:r>
              <w:rPr>
                <w:rFonts w:hint="eastAsia" w:ascii="宋体" w:hAnsi="宋体" w:eastAsia="宋体" w:cs="宋体"/>
                <w:color w:val="000000"/>
                <w:sz w:val="24"/>
                <w:szCs w:val="24"/>
                <w:highlight w:val="none"/>
              </w:rPr>
              <w:t>分。</w:t>
            </w:r>
          </w:p>
          <w:p w14:paraId="69FCD0B2">
            <w:pPr>
              <w:widowControl/>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项目配备一名专职安全员，具有安全生产考核合格证书C证的，得1分；具有注册安全工程师的，得2分。</w:t>
            </w:r>
          </w:p>
          <w:p w14:paraId="0C09AB3B">
            <w:pPr>
              <w:widowControl/>
              <w:jc w:val="left"/>
              <w:rPr>
                <w:rFonts w:hint="eastAsia" w:ascii="宋体" w:hAnsi="宋体" w:eastAsia="宋体" w:cs="宋体"/>
                <w:b/>
                <w:sz w:val="24"/>
                <w:szCs w:val="24"/>
                <w:highlight w:val="none"/>
              </w:rPr>
            </w:pPr>
            <w:r>
              <w:rPr>
                <w:rFonts w:hint="eastAsia" w:ascii="宋体" w:hAnsi="宋体" w:eastAsia="宋体" w:cs="宋体"/>
                <w:b/>
                <w:color w:val="000000"/>
                <w:sz w:val="24"/>
                <w:szCs w:val="24"/>
                <w:highlight w:val="none"/>
              </w:rPr>
              <w:t>注:1.投标文件中需同时提供上述人员在本单位缴纳的社保证明材料扫描件(提供开标前3个月内任何1月的社保证明材料扫描件)，并加盖公章，否则不得分。</w:t>
            </w:r>
          </w:p>
        </w:tc>
      </w:tr>
      <w:tr w14:paraId="19887CCA">
        <w:tblPrEx>
          <w:tblCellMar>
            <w:top w:w="0" w:type="dxa"/>
            <w:left w:w="108" w:type="dxa"/>
            <w:bottom w:w="0" w:type="dxa"/>
            <w:right w:w="108" w:type="dxa"/>
          </w:tblCellMar>
        </w:tblPrEx>
        <w:trPr>
          <w:trHeight w:val="1365" w:hRule="atLeast"/>
          <w:jc w:val="center"/>
        </w:trPr>
        <w:tc>
          <w:tcPr>
            <w:tcW w:w="708" w:type="dxa"/>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2EEE1022">
            <w:pPr>
              <w:widowControl/>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p>
        </w:tc>
        <w:tc>
          <w:tcPr>
            <w:tcW w:w="1421" w:type="dxa"/>
            <w:tcBorders>
              <w:top w:val="single" w:color="000000" w:sz="4" w:space="0"/>
              <w:left w:val="nil"/>
              <w:bottom w:val="single" w:color="000000" w:sz="4" w:space="0"/>
              <w:right w:val="single" w:color="000000" w:sz="4" w:space="0"/>
            </w:tcBorders>
            <w:shd w:val="clear" w:color="000000" w:fill="FFFFFF"/>
            <w:noWrap w:val="0"/>
            <w:vAlign w:val="center"/>
          </w:tcPr>
          <w:p w14:paraId="3F9534B1">
            <w:pPr>
              <w:widowControl/>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项目实施方案</w:t>
            </w:r>
          </w:p>
        </w:tc>
        <w:tc>
          <w:tcPr>
            <w:tcW w:w="1047" w:type="dxa"/>
            <w:tcBorders>
              <w:top w:val="single" w:color="000000" w:sz="4" w:space="0"/>
              <w:left w:val="nil"/>
              <w:bottom w:val="single" w:color="000000" w:sz="4" w:space="0"/>
              <w:right w:val="single" w:color="000000" w:sz="4" w:space="0"/>
            </w:tcBorders>
            <w:shd w:val="clear" w:color="000000" w:fill="FFFFFF"/>
            <w:noWrap/>
            <w:vAlign w:val="center"/>
          </w:tcPr>
          <w:p w14:paraId="3900D8CA">
            <w:pPr>
              <w:widowControl/>
              <w:jc w:val="center"/>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1</w:t>
            </w:r>
            <w:r>
              <w:rPr>
                <w:rFonts w:hint="eastAsia" w:ascii="宋体" w:hAnsi="宋体" w:cs="宋体"/>
                <w:color w:val="000000"/>
                <w:sz w:val="24"/>
                <w:szCs w:val="24"/>
                <w:highlight w:val="none"/>
                <w:lang w:val="en-US" w:eastAsia="zh-CN"/>
              </w:rPr>
              <w:t>4</w:t>
            </w:r>
          </w:p>
        </w:tc>
        <w:tc>
          <w:tcPr>
            <w:tcW w:w="5877" w:type="dxa"/>
            <w:tcBorders>
              <w:top w:val="single" w:color="000000" w:sz="4" w:space="0"/>
              <w:left w:val="nil"/>
              <w:bottom w:val="single" w:color="000000" w:sz="4" w:space="0"/>
              <w:right w:val="single" w:color="000000" w:sz="4" w:space="0"/>
            </w:tcBorders>
            <w:shd w:val="clear" w:color="000000" w:fill="FFFFFF"/>
            <w:noWrap w:val="0"/>
            <w:vAlign w:val="center"/>
          </w:tcPr>
          <w:p w14:paraId="091B179F">
            <w:pPr>
              <w:widowControl/>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依据投标人投标文件中提供的《运营维护总体实施方案》，从以下7个方面逐项评审：</w:t>
            </w:r>
          </w:p>
          <w:p w14:paraId="0BC27417">
            <w:pPr>
              <w:widowControl/>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①运营维护范围、内容；</w:t>
            </w:r>
          </w:p>
          <w:p w14:paraId="5DE9CC3B">
            <w:pPr>
              <w:widowControl/>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②运营维护目标、思路；</w:t>
            </w:r>
          </w:p>
          <w:p w14:paraId="0BF9022F">
            <w:pPr>
              <w:widowControl/>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③运营维护组织结构及保障措施； </w:t>
            </w:r>
          </w:p>
          <w:p w14:paraId="3B4B5132">
            <w:pPr>
              <w:widowControl/>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④日常管理的主要流程；</w:t>
            </w:r>
          </w:p>
          <w:p w14:paraId="29AEC829">
            <w:pPr>
              <w:widowControl/>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⑤设备、人员安全管理制度；</w:t>
            </w:r>
          </w:p>
          <w:p w14:paraId="4410000D">
            <w:pPr>
              <w:widowControl/>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⑥各环节的工作管理制度；</w:t>
            </w:r>
          </w:p>
          <w:p w14:paraId="13F6E586">
            <w:pPr>
              <w:widowControl/>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⑦污水处理调试运营。</w:t>
            </w:r>
          </w:p>
          <w:p w14:paraId="7EC6B9E0">
            <w:pPr>
              <w:widowControl/>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本项满分 14 分，每个评审要点分值为2分。某一要点内容不完整或存在缺陷的，该要点扣 2 分，扣完为止。</w:t>
            </w:r>
          </w:p>
          <w:p w14:paraId="5A70A7F8">
            <w:pPr>
              <w:widowControl/>
              <w:jc w:val="lef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注：内容不完整或</w:t>
            </w:r>
            <w:r>
              <w:rPr>
                <w:rFonts w:hint="eastAsia" w:ascii="宋体" w:hAnsi="宋体" w:cs="宋体"/>
                <w:color w:val="000000"/>
                <w:sz w:val="24"/>
                <w:szCs w:val="24"/>
                <w:highlight w:val="none"/>
                <w:lang w:val="en-US" w:eastAsia="zh-CN"/>
              </w:rPr>
              <w:t>存在</w:t>
            </w:r>
            <w:r>
              <w:rPr>
                <w:rFonts w:hint="eastAsia" w:ascii="宋体" w:hAnsi="宋体" w:eastAsia="宋体" w:cs="宋体"/>
                <w:color w:val="000000"/>
                <w:sz w:val="24"/>
                <w:szCs w:val="24"/>
                <w:highlight w:val="none"/>
                <w:lang w:val="en-US" w:eastAsia="zh-CN"/>
              </w:rPr>
              <w:t>缺陷，指存在以下任意一种情形：非专门针对本项目编制、内容不全面且与项目实际需求明显不符；内容表述不清、逻辑交叉混乱；直接套用其他项目方案；存在规范性、常识性、标准规范错误；包含无关事项；仅有纲要、未展开阐述；方案内容前后矛盾。</w:t>
            </w:r>
          </w:p>
        </w:tc>
      </w:tr>
      <w:tr w14:paraId="498227D7">
        <w:tblPrEx>
          <w:tblCellMar>
            <w:top w:w="0" w:type="dxa"/>
            <w:left w:w="108" w:type="dxa"/>
            <w:bottom w:w="0" w:type="dxa"/>
            <w:right w:w="108" w:type="dxa"/>
          </w:tblCellMar>
        </w:tblPrEx>
        <w:trPr>
          <w:trHeight w:val="1362" w:hRule="atLeast"/>
          <w:jc w:val="center"/>
        </w:trPr>
        <w:tc>
          <w:tcPr>
            <w:tcW w:w="708" w:type="dxa"/>
            <w:tcBorders>
              <w:top w:val="single" w:color="000000" w:sz="4" w:space="0"/>
              <w:left w:val="single" w:color="000000" w:sz="4" w:space="0"/>
              <w:bottom w:val="single" w:color="auto" w:sz="4" w:space="0"/>
              <w:right w:val="single" w:color="000000" w:sz="4" w:space="0"/>
            </w:tcBorders>
            <w:shd w:val="clear" w:color="000000" w:fill="FFFFFF"/>
            <w:noWrap/>
            <w:vAlign w:val="center"/>
          </w:tcPr>
          <w:p w14:paraId="6D4B81EC">
            <w:pPr>
              <w:widowControl/>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5</w:t>
            </w:r>
          </w:p>
        </w:tc>
        <w:tc>
          <w:tcPr>
            <w:tcW w:w="1421" w:type="dxa"/>
            <w:tcBorders>
              <w:top w:val="single" w:color="000000" w:sz="4" w:space="0"/>
              <w:left w:val="nil"/>
              <w:bottom w:val="single" w:color="auto" w:sz="4" w:space="0"/>
              <w:right w:val="single" w:color="000000" w:sz="4" w:space="0"/>
            </w:tcBorders>
            <w:shd w:val="clear" w:color="000000" w:fill="FFFFFF"/>
            <w:noWrap w:val="0"/>
            <w:vAlign w:val="center"/>
          </w:tcPr>
          <w:p w14:paraId="382438E8">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项目设备</w:t>
            </w:r>
          </w:p>
          <w:p w14:paraId="02408705">
            <w:pPr>
              <w:widowControl/>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配置</w:t>
            </w:r>
          </w:p>
        </w:tc>
        <w:tc>
          <w:tcPr>
            <w:tcW w:w="1047" w:type="dxa"/>
            <w:tcBorders>
              <w:top w:val="single" w:color="000000" w:sz="4" w:space="0"/>
              <w:left w:val="nil"/>
              <w:bottom w:val="single" w:color="auto" w:sz="4" w:space="0"/>
              <w:right w:val="single" w:color="000000" w:sz="4" w:space="0"/>
            </w:tcBorders>
            <w:shd w:val="clear" w:color="000000" w:fill="FFFFFF"/>
            <w:noWrap/>
            <w:vAlign w:val="center"/>
          </w:tcPr>
          <w:p w14:paraId="6AAC26DA">
            <w:pPr>
              <w:widowControl/>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w:t>
            </w:r>
          </w:p>
        </w:tc>
        <w:tc>
          <w:tcPr>
            <w:tcW w:w="5877" w:type="dxa"/>
            <w:tcBorders>
              <w:top w:val="single" w:color="000000" w:sz="4" w:space="0"/>
              <w:left w:val="nil"/>
              <w:bottom w:val="single" w:color="auto" w:sz="4" w:space="0"/>
              <w:right w:val="single" w:color="000000" w:sz="4" w:space="0"/>
            </w:tcBorders>
            <w:shd w:val="clear" w:color="000000" w:fill="FFFFFF"/>
            <w:noWrap w:val="0"/>
            <w:vAlign w:val="center"/>
          </w:tcPr>
          <w:p w14:paraId="61C18A87">
            <w:pPr>
              <w:widowControl/>
              <w:jc w:val="left"/>
              <w:rPr>
                <w:rFonts w:hint="eastAsia" w:ascii="宋体" w:hAnsi="宋体" w:cs="宋体"/>
                <w:color w:val="000000"/>
                <w:sz w:val="24"/>
                <w:szCs w:val="24"/>
                <w:highlight w:val="none"/>
                <w:lang w:eastAsia="zh-CN"/>
              </w:rPr>
            </w:pPr>
            <w:r>
              <w:rPr>
                <w:rFonts w:hint="eastAsia" w:ascii="宋体" w:hAnsi="宋体" w:eastAsia="宋体" w:cs="宋体"/>
                <w:color w:val="000000"/>
                <w:sz w:val="24"/>
                <w:szCs w:val="24"/>
                <w:highlight w:val="none"/>
              </w:rPr>
              <w:t>对项目设备进行配置</w:t>
            </w:r>
            <w:r>
              <w:rPr>
                <w:rFonts w:hint="eastAsia" w:ascii="宋体" w:hAnsi="宋体" w:cs="宋体"/>
                <w:color w:val="000000"/>
                <w:sz w:val="24"/>
                <w:szCs w:val="24"/>
                <w:highlight w:val="none"/>
                <w:lang w:eastAsia="zh-CN"/>
              </w:rPr>
              <w:t>：</w:t>
            </w:r>
          </w:p>
          <w:p w14:paraId="01E20D8C">
            <w:pPr>
              <w:widowControl/>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①主要工艺设备介绍</w:t>
            </w:r>
          </w:p>
          <w:p w14:paraId="504DD6E9">
            <w:pPr>
              <w:widowControl/>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②设备、管件、建（构）筑物防腐措施。</w:t>
            </w:r>
          </w:p>
          <w:p w14:paraId="07F05B8A">
            <w:pPr>
              <w:widowControl/>
              <w:jc w:val="lef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本项满分</w:t>
            </w:r>
            <w:r>
              <w:rPr>
                <w:rFonts w:hint="eastAsia" w:ascii="宋体" w:hAnsi="宋体" w:eastAsia="宋体" w:cs="宋体"/>
                <w:color w:val="000000"/>
                <w:sz w:val="24"/>
                <w:szCs w:val="24"/>
                <w:highlight w:val="none"/>
              </w:rPr>
              <w:t>4分，</w:t>
            </w:r>
            <w:r>
              <w:rPr>
                <w:rFonts w:hint="eastAsia" w:ascii="宋体" w:hAnsi="宋体" w:eastAsia="宋体" w:cs="宋体"/>
                <w:color w:val="000000"/>
                <w:sz w:val="24"/>
                <w:szCs w:val="24"/>
                <w:highlight w:val="none"/>
                <w:lang w:val="en-US" w:eastAsia="zh-CN"/>
              </w:rPr>
              <w:t>每个评审要点分值为2分</w:t>
            </w:r>
            <w:r>
              <w:rPr>
                <w:rFonts w:hint="eastAsia" w:ascii="宋体" w:hAnsi="宋体" w:cs="宋体"/>
                <w:color w:val="000000"/>
                <w:sz w:val="24"/>
                <w:szCs w:val="24"/>
                <w:highlight w:val="none"/>
                <w:lang w:val="en-US" w:eastAsia="zh-CN"/>
              </w:rPr>
              <w:t>。</w:t>
            </w:r>
            <w:r>
              <w:rPr>
                <w:rFonts w:hint="eastAsia" w:ascii="宋体" w:hAnsi="宋体" w:eastAsia="宋体" w:cs="宋体"/>
                <w:color w:val="000000"/>
                <w:sz w:val="24"/>
                <w:szCs w:val="24"/>
                <w:highlight w:val="none"/>
                <w:lang w:val="en-US" w:eastAsia="zh-CN"/>
              </w:rPr>
              <w:t>某一要点内容不完整或存在缺陷的</w:t>
            </w:r>
            <w:r>
              <w:rPr>
                <w:rFonts w:hint="eastAsia" w:ascii="宋体" w:hAnsi="宋体" w:eastAsia="宋体" w:cs="宋体"/>
                <w:color w:val="000000"/>
                <w:sz w:val="24"/>
                <w:szCs w:val="24"/>
                <w:highlight w:val="none"/>
              </w:rPr>
              <w:t>，</w:t>
            </w:r>
            <w:r>
              <w:rPr>
                <w:rFonts w:hint="eastAsia" w:ascii="宋体" w:hAnsi="宋体" w:cs="宋体"/>
                <w:color w:val="000000"/>
                <w:sz w:val="24"/>
                <w:szCs w:val="24"/>
                <w:highlight w:val="none"/>
                <w:lang w:val="en-US" w:eastAsia="zh-CN"/>
              </w:rPr>
              <w:t>该要点</w:t>
            </w:r>
            <w:r>
              <w:rPr>
                <w:rFonts w:hint="eastAsia" w:ascii="宋体" w:hAnsi="宋体" w:eastAsia="宋体" w:cs="宋体"/>
                <w:color w:val="000000"/>
                <w:sz w:val="24"/>
                <w:szCs w:val="24"/>
                <w:highlight w:val="none"/>
              </w:rPr>
              <w:t>扣</w:t>
            </w:r>
            <w:r>
              <w:rPr>
                <w:rFonts w:hint="eastAsia" w:ascii="宋体" w:hAnsi="宋体" w:cs="宋体"/>
                <w:color w:val="000000"/>
                <w:sz w:val="24"/>
                <w:szCs w:val="24"/>
                <w:highlight w:val="none"/>
                <w:lang w:val="en-US" w:eastAsia="zh-CN"/>
              </w:rPr>
              <w:t>2</w:t>
            </w:r>
            <w:r>
              <w:rPr>
                <w:rFonts w:hint="eastAsia" w:ascii="宋体" w:hAnsi="宋体" w:eastAsia="宋体" w:cs="宋体"/>
                <w:color w:val="000000"/>
                <w:sz w:val="24"/>
                <w:szCs w:val="24"/>
                <w:highlight w:val="none"/>
              </w:rPr>
              <w:t>分，扣完</w:t>
            </w:r>
            <w:r>
              <w:rPr>
                <w:rFonts w:hint="eastAsia" w:ascii="宋体" w:hAnsi="宋体" w:cs="宋体"/>
                <w:color w:val="000000"/>
                <w:sz w:val="24"/>
                <w:szCs w:val="24"/>
                <w:highlight w:val="none"/>
                <w:lang w:val="en-US" w:eastAsia="zh-CN"/>
              </w:rPr>
              <w:t>为</w:t>
            </w:r>
            <w:r>
              <w:rPr>
                <w:rFonts w:hint="eastAsia" w:ascii="宋体" w:hAnsi="宋体" w:eastAsia="宋体" w:cs="宋体"/>
                <w:color w:val="000000"/>
                <w:sz w:val="24"/>
                <w:szCs w:val="24"/>
                <w:highlight w:val="none"/>
              </w:rPr>
              <w:t>止。</w:t>
            </w:r>
          </w:p>
          <w:p w14:paraId="20BDEDB8">
            <w:pPr>
              <w:widowControl/>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注：内容不完整或</w:t>
            </w:r>
            <w:r>
              <w:rPr>
                <w:rFonts w:hint="eastAsia" w:ascii="宋体" w:hAnsi="宋体" w:cs="宋体"/>
                <w:color w:val="000000"/>
                <w:sz w:val="24"/>
                <w:szCs w:val="24"/>
                <w:highlight w:val="none"/>
                <w:lang w:val="en-US" w:eastAsia="zh-CN"/>
              </w:rPr>
              <w:t>存在</w:t>
            </w:r>
            <w:r>
              <w:rPr>
                <w:rFonts w:hint="eastAsia" w:ascii="宋体" w:hAnsi="宋体" w:eastAsia="宋体" w:cs="宋体"/>
                <w:color w:val="000000"/>
                <w:sz w:val="24"/>
                <w:szCs w:val="24"/>
                <w:highlight w:val="none"/>
                <w:lang w:val="en-US" w:eastAsia="zh-CN"/>
              </w:rPr>
              <w:t>缺陷，指存在以下任意一种情形：非专门针对本项目编制、内容不全面且与项目实际需求明显不符；内容表述不清、逻辑交叉混乱；直接套用其他项目方案；存在规范性、常识性、标准规范错误；包含无关事项；仅有纲要、未展开阐述；方案内容前后矛盾。</w:t>
            </w:r>
          </w:p>
        </w:tc>
      </w:tr>
      <w:tr w14:paraId="413DB521">
        <w:tblPrEx>
          <w:tblCellMar>
            <w:top w:w="0" w:type="dxa"/>
            <w:left w:w="108" w:type="dxa"/>
            <w:bottom w:w="0" w:type="dxa"/>
            <w:right w:w="108" w:type="dxa"/>
          </w:tblCellMar>
        </w:tblPrEx>
        <w:trPr>
          <w:trHeight w:val="566" w:hRule="atLeast"/>
          <w:jc w:val="center"/>
        </w:trPr>
        <w:tc>
          <w:tcPr>
            <w:tcW w:w="708"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3434568">
            <w:pPr>
              <w:widowControl/>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6</w:t>
            </w:r>
          </w:p>
        </w:tc>
        <w:tc>
          <w:tcPr>
            <w:tcW w:w="1421" w:type="dxa"/>
            <w:tcBorders>
              <w:top w:val="single" w:color="auto" w:sz="4" w:space="0"/>
              <w:left w:val="single" w:color="auto" w:sz="4" w:space="0"/>
              <w:bottom w:val="single" w:color="auto" w:sz="4" w:space="0"/>
              <w:right w:val="single" w:color="000000" w:sz="4" w:space="0"/>
            </w:tcBorders>
            <w:shd w:val="clear" w:color="000000" w:fill="FFFFFF"/>
            <w:noWrap w:val="0"/>
            <w:vAlign w:val="center"/>
          </w:tcPr>
          <w:p w14:paraId="100E46C1">
            <w:pPr>
              <w:widowControl/>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日常水质检测实施方案</w:t>
            </w:r>
          </w:p>
        </w:tc>
        <w:tc>
          <w:tcPr>
            <w:tcW w:w="1047" w:type="dxa"/>
            <w:tcBorders>
              <w:top w:val="single" w:color="auto" w:sz="4" w:space="0"/>
              <w:left w:val="nil"/>
              <w:bottom w:val="single" w:color="auto" w:sz="4" w:space="0"/>
              <w:right w:val="single" w:color="000000" w:sz="4" w:space="0"/>
            </w:tcBorders>
            <w:shd w:val="clear" w:color="000000" w:fill="FFFFFF"/>
            <w:noWrap/>
            <w:vAlign w:val="center"/>
          </w:tcPr>
          <w:p w14:paraId="2FDDDACD">
            <w:pPr>
              <w:widowControl/>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3</w:t>
            </w:r>
          </w:p>
        </w:tc>
        <w:tc>
          <w:tcPr>
            <w:tcW w:w="5877" w:type="dxa"/>
            <w:tcBorders>
              <w:top w:val="single" w:color="auto" w:sz="4" w:space="0"/>
              <w:left w:val="nil"/>
              <w:bottom w:val="single" w:color="auto" w:sz="4" w:space="0"/>
              <w:right w:val="single" w:color="auto" w:sz="4" w:space="0"/>
            </w:tcBorders>
            <w:shd w:val="clear" w:color="000000" w:fill="FFFFFF"/>
            <w:noWrap w:val="0"/>
            <w:vAlign w:val="center"/>
          </w:tcPr>
          <w:p w14:paraId="58366D68">
            <w:pPr>
              <w:widowControl/>
              <w:jc w:val="lef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日常水质检测实施方案》（</w:t>
            </w:r>
            <w:r>
              <w:rPr>
                <w:rFonts w:hint="eastAsia" w:ascii="宋体" w:hAnsi="宋体" w:cs="宋体"/>
                <w:color w:val="000000"/>
                <w:sz w:val="24"/>
                <w:szCs w:val="24"/>
                <w:highlight w:val="none"/>
                <w:lang w:val="en-US" w:eastAsia="zh-CN"/>
              </w:rPr>
              <w:t>内容需包含但不限于</w:t>
            </w:r>
            <w:r>
              <w:rPr>
                <w:rFonts w:hint="eastAsia" w:ascii="宋体" w:hAnsi="宋体" w:eastAsia="宋体" w:cs="宋体"/>
                <w:color w:val="000000"/>
                <w:sz w:val="24"/>
                <w:szCs w:val="24"/>
                <w:highlight w:val="none"/>
              </w:rPr>
              <w:t>采样方法、技术、检测指标和频率，各环节质量监测、异常数据纠偏）。</w:t>
            </w:r>
          </w:p>
          <w:p w14:paraId="0ED8F331">
            <w:pPr>
              <w:widowControl/>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方案内容完整得3分。</w:t>
            </w:r>
          </w:p>
          <w:p w14:paraId="56C5F239">
            <w:pPr>
              <w:widowControl/>
              <w:jc w:val="left"/>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内容不完整或存在缺陷的</w:t>
            </w:r>
            <w:r>
              <w:rPr>
                <w:rFonts w:hint="eastAsia" w:ascii="宋体" w:hAnsi="宋体" w:cs="宋体"/>
                <w:color w:val="000000"/>
                <w:sz w:val="24"/>
                <w:szCs w:val="24"/>
                <w:highlight w:val="none"/>
                <w:lang w:val="en-US" w:eastAsia="zh-CN"/>
              </w:rPr>
              <w:t>不得分。</w:t>
            </w:r>
          </w:p>
          <w:p w14:paraId="6FA0DC7E">
            <w:pPr>
              <w:widowControl/>
              <w:jc w:val="left"/>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注：内容不完整或</w:t>
            </w:r>
            <w:r>
              <w:rPr>
                <w:rFonts w:hint="eastAsia" w:ascii="宋体" w:hAnsi="宋体" w:cs="宋体"/>
                <w:color w:val="000000"/>
                <w:sz w:val="24"/>
                <w:szCs w:val="24"/>
                <w:highlight w:val="none"/>
                <w:lang w:val="en-US" w:eastAsia="zh-CN"/>
              </w:rPr>
              <w:t>存在</w:t>
            </w:r>
            <w:r>
              <w:rPr>
                <w:rFonts w:hint="eastAsia" w:ascii="宋体" w:hAnsi="宋体" w:eastAsia="宋体" w:cs="宋体"/>
                <w:color w:val="000000"/>
                <w:sz w:val="24"/>
                <w:szCs w:val="24"/>
                <w:highlight w:val="none"/>
                <w:lang w:val="en-US" w:eastAsia="zh-CN"/>
              </w:rPr>
              <w:t>缺陷，指存在以下任意一种情形：非专门针对本项目编制、内容不全面且与项目实际需求明显不符；内容表述不清、逻辑交叉混乱；直接套用其他项目方案；存在规范性、常识性、标准规范错误；包含无关事项；仅有纲要、未展开阐述；方案内容前后矛盾。</w:t>
            </w:r>
          </w:p>
        </w:tc>
      </w:tr>
      <w:tr w14:paraId="5D112E7A">
        <w:tblPrEx>
          <w:tblCellMar>
            <w:top w:w="0" w:type="dxa"/>
            <w:left w:w="108" w:type="dxa"/>
            <w:bottom w:w="0" w:type="dxa"/>
            <w:right w:w="108" w:type="dxa"/>
          </w:tblCellMar>
        </w:tblPrEx>
        <w:trPr>
          <w:trHeight w:val="1219" w:hRule="atLeast"/>
          <w:jc w:val="center"/>
        </w:trPr>
        <w:tc>
          <w:tcPr>
            <w:tcW w:w="708" w:type="dxa"/>
            <w:tcBorders>
              <w:top w:val="single" w:color="auto" w:sz="4" w:space="0"/>
              <w:left w:val="single" w:color="auto" w:sz="4" w:space="0"/>
              <w:bottom w:val="single" w:color="auto" w:sz="4" w:space="0"/>
              <w:right w:val="single" w:color="000000" w:sz="4" w:space="0"/>
            </w:tcBorders>
            <w:shd w:val="clear" w:color="000000" w:fill="FFFFFF"/>
            <w:noWrap/>
            <w:vAlign w:val="center"/>
          </w:tcPr>
          <w:p w14:paraId="3ED25BBD">
            <w:pPr>
              <w:widowControl/>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7</w:t>
            </w:r>
          </w:p>
        </w:tc>
        <w:tc>
          <w:tcPr>
            <w:tcW w:w="1421" w:type="dxa"/>
            <w:tcBorders>
              <w:top w:val="single" w:color="auto" w:sz="4" w:space="0"/>
              <w:left w:val="nil"/>
              <w:bottom w:val="single" w:color="auto" w:sz="4" w:space="0"/>
              <w:right w:val="single" w:color="000000" w:sz="4" w:space="0"/>
            </w:tcBorders>
            <w:shd w:val="clear" w:color="000000" w:fill="FFFFFF"/>
            <w:noWrap w:val="0"/>
            <w:vAlign w:val="center"/>
          </w:tcPr>
          <w:p w14:paraId="08C7779C">
            <w:pPr>
              <w:widowControl/>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应急预案</w:t>
            </w:r>
          </w:p>
        </w:tc>
        <w:tc>
          <w:tcPr>
            <w:tcW w:w="1047" w:type="dxa"/>
            <w:tcBorders>
              <w:top w:val="single" w:color="auto" w:sz="4" w:space="0"/>
              <w:left w:val="nil"/>
              <w:bottom w:val="single" w:color="auto" w:sz="4" w:space="0"/>
              <w:right w:val="single" w:color="000000" w:sz="4" w:space="0"/>
            </w:tcBorders>
            <w:shd w:val="clear" w:color="000000" w:fill="FFFFFF"/>
            <w:noWrap/>
            <w:vAlign w:val="center"/>
          </w:tcPr>
          <w:p w14:paraId="4748EF53">
            <w:pPr>
              <w:widowControl/>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3</w:t>
            </w:r>
          </w:p>
        </w:tc>
        <w:tc>
          <w:tcPr>
            <w:tcW w:w="5877" w:type="dxa"/>
            <w:tcBorders>
              <w:top w:val="single" w:color="auto" w:sz="4" w:space="0"/>
              <w:left w:val="nil"/>
              <w:bottom w:val="single" w:color="auto" w:sz="4" w:space="0"/>
              <w:right w:val="single" w:color="auto" w:sz="4" w:space="0"/>
            </w:tcBorders>
            <w:shd w:val="clear" w:color="000000" w:fill="FFFFFF"/>
            <w:noWrap w:val="0"/>
            <w:vAlign w:val="center"/>
          </w:tcPr>
          <w:p w14:paraId="2A00677F">
            <w:pPr>
              <w:widowControl/>
              <w:jc w:val="left"/>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提供应急预案：</w:t>
            </w:r>
          </w:p>
          <w:p w14:paraId="30A003E5">
            <w:pPr>
              <w:widowControl/>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①突发应急事故预案；</w:t>
            </w:r>
          </w:p>
          <w:p w14:paraId="006DAA3A">
            <w:pPr>
              <w:widowControl/>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②突发性故障紧急修理保障措施响应方案；</w:t>
            </w:r>
          </w:p>
          <w:p w14:paraId="7045845F">
            <w:pPr>
              <w:widowControl/>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③汛期应急预案。</w:t>
            </w:r>
          </w:p>
          <w:p w14:paraId="40CDE1C5">
            <w:pPr>
              <w:widowControl/>
              <w:jc w:val="lef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本项满分3</w:t>
            </w:r>
            <w:r>
              <w:rPr>
                <w:rFonts w:hint="eastAsia" w:ascii="宋体" w:hAnsi="宋体" w:eastAsia="宋体" w:cs="宋体"/>
                <w:color w:val="000000"/>
                <w:sz w:val="24"/>
                <w:szCs w:val="24"/>
                <w:highlight w:val="none"/>
              </w:rPr>
              <w:t>分，</w:t>
            </w:r>
            <w:r>
              <w:rPr>
                <w:rFonts w:hint="eastAsia" w:ascii="宋体" w:hAnsi="宋体" w:eastAsia="宋体" w:cs="宋体"/>
                <w:color w:val="000000"/>
                <w:sz w:val="24"/>
                <w:szCs w:val="24"/>
                <w:highlight w:val="none"/>
                <w:lang w:val="en-US" w:eastAsia="zh-CN"/>
              </w:rPr>
              <w:t>每个评审要点分值为</w:t>
            </w:r>
            <w:r>
              <w:rPr>
                <w:rFonts w:hint="eastAsia" w:ascii="宋体" w:hAnsi="宋体" w:cs="宋体"/>
                <w:color w:val="000000"/>
                <w:sz w:val="24"/>
                <w:szCs w:val="24"/>
                <w:highlight w:val="none"/>
                <w:lang w:val="en-US" w:eastAsia="zh-CN"/>
              </w:rPr>
              <w:t>1</w:t>
            </w:r>
            <w:r>
              <w:rPr>
                <w:rFonts w:hint="eastAsia" w:ascii="宋体" w:hAnsi="宋体" w:eastAsia="宋体" w:cs="宋体"/>
                <w:color w:val="000000"/>
                <w:sz w:val="24"/>
                <w:szCs w:val="24"/>
                <w:highlight w:val="none"/>
                <w:lang w:val="en-US" w:eastAsia="zh-CN"/>
              </w:rPr>
              <w:t>分</w:t>
            </w:r>
            <w:r>
              <w:rPr>
                <w:rFonts w:hint="eastAsia" w:ascii="宋体" w:hAnsi="宋体" w:cs="宋体"/>
                <w:color w:val="000000"/>
                <w:sz w:val="24"/>
                <w:szCs w:val="24"/>
                <w:highlight w:val="none"/>
                <w:lang w:val="en-US" w:eastAsia="zh-CN"/>
              </w:rPr>
              <w:t>。</w:t>
            </w:r>
            <w:r>
              <w:rPr>
                <w:rFonts w:hint="eastAsia" w:ascii="宋体" w:hAnsi="宋体" w:eastAsia="宋体" w:cs="宋体"/>
                <w:color w:val="000000"/>
                <w:sz w:val="24"/>
                <w:szCs w:val="24"/>
                <w:highlight w:val="none"/>
                <w:lang w:val="en-US" w:eastAsia="zh-CN"/>
              </w:rPr>
              <w:t>某一要点内容不完整或存在缺陷的</w:t>
            </w:r>
            <w:r>
              <w:rPr>
                <w:rFonts w:hint="eastAsia" w:ascii="宋体" w:hAnsi="宋体" w:eastAsia="宋体" w:cs="宋体"/>
                <w:color w:val="000000"/>
                <w:sz w:val="24"/>
                <w:szCs w:val="24"/>
                <w:highlight w:val="none"/>
              </w:rPr>
              <w:t>，</w:t>
            </w:r>
            <w:r>
              <w:rPr>
                <w:rFonts w:hint="eastAsia" w:ascii="宋体" w:hAnsi="宋体" w:cs="宋体"/>
                <w:color w:val="000000"/>
                <w:sz w:val="24"/>
                <w:szCs w:val="24"/>
                <w:highlight w:val="none"/>
                <w:lang w:val="en-US" w:eastAsia="zh-CN"/>
              </w:rPr>
              <w:t>该要点</w:t>
            </w:r>
            <w:r>
              <w:rPr>
                <w:rFonts w:hint="eastAsia" w:ascii="宋体" w:hAnsi="宋体" w:eastAsia="宋体" w:cs="宋体"/>
                <w:color w:val="000000"/>
                <w:sz w:val="24"/>
                <w:szCs w:val="24"/>
                <w:highlight w:val="none"/>
              </w:rPr>
              <w:t>扣</w:t>
            </w:r>
            <w:r>
              <w:rPr>
                <w:rFonts w:hint="eastAsia" w:ascii="宋体" w:hAnsi="宋体" w:cs="宋体"/>
                <w:color w:val="000000"/>
                <w:sz w:val="24"/>
                <w:szCs w:val="24"/>
                <w:highlight w:val="none"/>
                <w:lang w:val="en-US" w:eastAsia="zh-CN"/>
              </w:rPr>
              <w:t>1</w:t>
            </w:r>
            <w:r>
              <w:rPr>
                <w:rFonts w:hint="eastAsia" w:ascii="宋体" w:hAnsi="宋体" w:eastAsia="宋体" w:cs="宋体"/>
                <w:color w:val="000000"/>
                <w:sz w:val="24"/>
                <w:szCs w:val="24"/>
                <w:highlight w:val="none"/>
              </w:rPr>
              <w:t>分，扣完</w:t>
            </w:r>
            <w:r>
              <w:rPr>
                <w:rFonts w:hint="eastAsia" w:ascii="宋体" w:hAnsi="宋体" w:cs="宋体"/>
                <w:color w:val="000000"/>
                <w:sz w:val="24"/>
                <w:szCs w:val="24"/>
                <w:highlight w:val="none"/>
                <w:lang w:val="en-US" w:eastAsia="zh-CN"/>
              </w:rPr>
              <w:t>为</w:t>
            </w:r>
            <w:r>
              <w:rPr>
                <w:rFonts w:hint="eastAsia" w:ascii="宋体" w:hAnsi="宋体" w:eastAsia="宋体" w:cs="宋体"/>
                <w:color w:val="000000"/>
                <w:sz w:val="24"/>
                <w:szCs w:val="24"/>
                <w:highlight w:val="none"/>
              </w:rPr>
              <w:t>止。</w:t>
            </w:r>
          </w:p>
          <w:p w14:paraId="6EE8A2A9">
            <w:pPr>
              <w:widowControl/>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注：内容不完整或</w:t>
            </w:r>
            <w:r>
              <w:rPr>
                <w:rFonts w:hint="eastAsia" w:ascii="宋体" w:hAnsi="宋体" w:cs="宋体"/>
                <w:color w:val="000000"/>
                <w:sz w:val="24"/>
                <w:szCs w:val="24"/>
                <w:highlight w:val="none"/>
                <w:lang w:val="en-US" w:eastAsia="zh-CN"/>
              </w:rPr>
              <w:t>存在</w:t>
            </w:r>
            <w:r>
              <w:rPr>
                <w:rFonts w:hint="eastAsia" w:ascii="宋体" w:hAnsi="宋体" w:eastAsia="宋体" w:cs="宋体"/>
                <w:color w:val="000000"/>
                <w:sz w:val="24"/>
                <w:szCs w:val="24"/>
                <w:highlight w:val="none"/>
                <w:lang w:val="en-US" w:eastAsia="zh-CN"/>
              </w:rPr>
              <w:t>缺陷，指存在以下任意一种情形：非专门针对本项目编制、内容不全面且与项目实际需求明显不符；内容表述不清、逻辑交叉混乱；直接套用其他项目方案；存在规范性、常识性、标准规范错误；包含无关事项；仅有纲要、未展开阐述；方案内容前后矛盾。</w:t>
            </w:r>
          </w:p>
        </w:tc>
      </w:tr>
      <w:tr w14:paraId="3F803657">
        <w:tblPrEx>
          <w:tblCellMar>
            <w:top w:w="0" w:type="dxa"/>
            <w:left w:w="108" w:type="dxa"/>
            <w:bottom w:w="0" w:type="dxa"/>
            <w:right w:w="108" w:type="dxa"/>
          </w:tblCellMar>
        </w:tblPrEx>
        <w:trPr>
          <w:trHeight w:val="1362" w:hRule="atLeast"/>
          <w:jc w:val="center"/>
        </w:trPr>
        <w:tc>
          <w:tcPr>
            <w:tcW w:w="708" w:type="dxa"/>
            <w:tcBorders>
              <w:top w:val="single" w:color="auto" w:sz="4" w:space="0"/>
              <w:left w:val="single" w:color="auto" w:sz="4" w:space="0"/>
              <w:bottom w:val="single" w:color="auto" w:sz="4" w:space="0"/>
              <w:right w:val="single" w:color="000000" w:sz="4" w:space="0"/>
            </w:tcBorders>
            <w:shd w:val="clear" w:color="000000" w:fill="FFFFFF"/>
            <w:noWrap/>
            <w:vAlign w:val="center"/>
          </w:tcPr>
          <w:p w14:paraId="32DF2EF9">
            <w:pPr>
              <w:widowControl/>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8</w:t>
            </w:r>
          </w:p>
        </w:tc>
        <w:tc>
          <w:tcPr>
            <w:tcW w:w="1421" w:type="dxa"/>
            <w:tcBorders>
              <w:top w:val="single" w:color="auto" w:sz="4" w:space="0"/>
              <w:left w:val="nil"/>
              <w:bottom w:val="single" w:color="auto" w:sz="4" w:space="0"/>
              <w:right w:val="single" w:color="000000" w:sz="4" w:space="0"/>
            </w:tcBorders>
            <w:shd w:val="clear" w:color="000000" w:fill="FFFFFF"/>
            <w:noWrap w:val="0"/>
            <w:vAlign w:val="center"/>
          </w:tcPr>
          <w:p w14:paraId="5E684FBA">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服务期污泥监测及安全处置方案</w:t>
            </w:r>
          </w:p>
        </w:tc>
        <w:tc>
          <w:tcPr>
            <w:tcW w:w="1047" w:type="dxa"/>
            <w:tcBorders>
              <w:top w:val="single" w:color="auto" w:sz="4" w:space="0"/>
              <w:left w:val="nil"/>
              <w:bottom w:val="single" w:color="auto" w:sz="4" w:space="0"/>
              <w:right w:val="single" w:color="000000" w:sz="4" w:space="0"/>
            </w:tcBorders>
            <w:shd w:val="clear" w:color="000000" w:fill="FFFFFF"/>
            <w:noWrap w:val="0"/>
            <w:vAlign w:val="center"/>
          </w:tcPr>
          <w:p w14:paraId="55D90690">
            <w:pPr>
              <w:widowControl/>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4</w:t>
            </w:r>
          </w:p>
        </w:tc>
        <w:tc>
          <w:tcPr>
            <w:tcW w:w="5877" w:type="dxa"/>
            <w:tcBorders>
              <w:top w:val="single" w:color="auto" w:sz="4" w:space="0"/>
              <w:left w:val="nil"/>
              <w:bottom w:val="single" w:color="auto" w:sz="4" w:space="0"/>
              <w:right w:val="single" w:color="auto" w:sz="4" w:space="0"/>
            </w:tcBorders>
            <w:shd w:val="clear" w:color="000000" w:fill="FFFFFF"/>
            <w:noWrap w:val="0"/>
            <w:vAlign w:val="center"/>
          </w:tcPr>
          <w:p w14:paraId="754484DC">
            <w:pPr>
              <w:widowControl/>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编制污泥监测及安全处置方案</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安全处置方案包含：</w:t>
            </w:r>
            <w:r>
              <w:rPr>
                <w:rFonts w:hint="eastAsia" w:ascii="宋体" w:hAnsi="宋体" w:eastAsia="宋体" w:cs="宋体"/>
                <w:color w:val="000000"/>
                <w:sz w:val="24"/>
                <w:szCs w:val="24"/>
                <w:highlight w:val="none"/>
              </w:rPr>
              <w:t>污泥临时堆放管理办法</w:t>
            </w:r>
            <w:r>
              <w:rPr>
                <w:rFonts w:hint="eastAsia" w:ascii="宋体" w:hAnsi="宋体" w:cs="宋体"/>
                <w:color w:val="000000"/>
                <w:sz w:val="24"/>
                <w:szCs w:val="24"/>
                <w:highlight w:val="none"/>
                <w:lang w:val="en-US" w:eastAsia="zh-CN"/>
              </w:rPr>
              <w:t>、</w:t>
            </w:r>
            <w:r>
              <w:rPr>
                <w:rFonts w:hint="eastAsia" w:ascii="宋体" w:hAnsi="宋体" w:eastAsia="宋体" w:cs="宋体"/>
                <w:color w:val="000000"/>
                <w:sz w:val="24"/>
                <w:szCs w:val="24"/>
                <w:highlight w:val="none"/>
              </w:rPr>
              <w:t>外运的方式</w:t>
            </w:r>
            <w:r>
              <w:rPr>
                <w:rFonts w:hint="eastAsia" w:ascii="宋体" w:hAnsi="宋体" w:cs="宋体"/>
                <w:color w:val="000000"/>
                <w:sz w:val="24"/>
                <w:szCs w:val="24"/>
                <w:highlight w:val="none"/>
                <w:lang w:val="en-US" w:eastAsia="zh-CN"/>
              </w:rPr>
              <w:t>、</w:t>
            </w:r>
            <w:r>
              <w:rPr>
                <w:rFonts w:hint="eastAsia" w:ascii="宋体" w:hAnsi="宋体" w:eastAsia="宋体" w:cs="宋体"/>
                <w:color w:val="000000"/>
                <w:sz w:val="24"/>
                <w:szCs w:val="24"/>
                <w:highlight w:val="none"/>
              </w:rPr>
              <w:t>污泥无害化处置的方式</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w:t>
            </w:r>
          </w:p>
          <w:p w14:paraId="5A9ACACC">
            <w:pPr>
              <w:widowControl/>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方案内容完整得4分。</w:t>
            </w:r>
          </w:p>
          <w:p w14:paraId="7757CF25">
            <w:pPr>
              <w:widowControl/>
              <w:jc w:val="left"/>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内容不完整或存在缺陷的</w:t>
            </w:r>
            <w:r>
              <w:rPr>
                <w:rFonts w:hint="eastAsia" w:ascii="宋体" w:hAnsi="宋体" w:cs="宋体"/>
                <w:color w:val="000000"/>
                <w:sz w:val="24"/>
                <w:szCs w:val="24"/>
                <w:highlight w:val="none"/>
                <w:lang w:val="en-US" w:eastAsia="zh-CN"/>
              </w:rPr>
              <w:t>不得分。</w:t>
            </w:r>
          </w:p>
          <w:p w14:paraId="64F3CFF9">
            <w:pPr>
              <w:widowControl/>
              <w:jc w:val="left"/>
              <w:rPr>
                <w:rFonts w:hint="default"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注：内容不完整或</w:t>
            </w:r>
            <w:r>
              <w:rPr>
                <w:rFonts w:hint="eastAsia" w:ascii="宋体" w:hAnsi="宋体" w:cs="宋体"/>
                <w:color w:val="000000"/>
                <w:sz w:val="24"/>
                <w:szCs w:val="24"/>
                <w:highlight w:val="none"/>
                <w:lang w:val="en-US" w:eastAsia="zh-CN"/>
              </w:rPr>
              <w:t>存在</w:t>
            </w:r>
            <w:r>
              <w:rPr>
                <w:rFonts w:hint="eastAsia" w:ascii="宋体" w:hAnsi="宋体" w:eastAsia="宋体" w:cs="宋体"/>
                <w:color w:val="000000"/>
                <w:sz w:val="24"/>
                <w:szCs w:val="24"/>
                <w:highlight w:val="none"/>
                <w:lang w:val="en-US" w:eastAsia="zh-CN"/>
              </w:rPr>
              <w:t>缺陷，指存在以下任意一种情形：非专门针对本项目编制、内容不全面且与项目实际需求明显不符；内容表述不清、逻辑交叉混乱；直接套用其他项目方案；存在规范性、常识性、标准规范错误；包含无关事项；仅有纲要、未展开阐述；方案内容前后矛盾。</w:t>
            </w:r>
          </w:p>
        </w:tc>
      </w:tr>
      <w:tr w14:paraId="779A203E">
        <w:tblPrEx>
          <w:tblCellMar>
            <w:top w:w="0" w:type="dxa"/>
            <w:left w:w="108" w:type="dxa"/>
            <w:bottom w:w="0" w:type="dxa"/>
            <w:right w:w="108" w:type="dxa"/>
          </w:tblCellMar>
        </w:tblPrEx>
        <w:trPr>
          <w:trHeight w:val="960" w:hRule="atLeast"/>
          <w:jc w:val="center"/>
        </w:trPr>
        <w:tc>
          <w:tcPr>
            <w:tcW w:w="708" w:type="dxa"/>
            <w:tcBorders>
              <w:top w:val="single" w:color="auto" w:sz="4" w:space="0"/>
              <w:left w:val="single" w:color="000000" w:sz="4" w:space="0"/>
              <w:bottom w:val="single" w:color="auto" w:sz="4" w:space="0"/>
              <w:right w:val="single" w:color="000000" w:sz="4" w:space="0"/>
            </w:tcBorders>
            <w:shd w:val="clear" w:color="000000" w:fill="FFFFFF"/>
            <w:noWrap w:val="0"/>
            <w:vAlign w:val="center"/>
          </w:tcPr>
          <w:p w14:paraId="22A1BB01">
            <w:pPr>
              <w:widowControl/>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9</w:t>
            </w:r>
          </w:p>
        </w:tc>
        <w:tc>
          <w:tcPr>
            <w:tcW w:w="1421" w:type="dxa"/>
            <w:tcBorders>
              <w:top w:val="single" w:color="auto" w:sz="4" w:space="0"/>
              <w:left w:val="nil"/>
              <w:bottom w:val="single" w:color="auto" w:sz="4" w:space="0"/>
              <w:right w:val="single" w:color="000000" w:sz="4" w:space="0"/>
            </w:tcBorders>
            <w:shd w:val="clear" w:color="000000" w:fill="FFFFFF"/>
            <w:noWrap w:val="0"/>
            <w:vAlign w:val="center"/>
          </w:tcPr>
          <w:p w14:paraId="54041808">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服务期噪音、气味控制方案</w:t>
            </w:r>
          </w:p>
        </w:tc>
        <w:tc>
          <w:tcPr>
            <w:tcW w:w="1047" w:type="dxa"/>
            <w:tcBorders>
              <w:top w:val="single" w:color="auto" w:sz="4" w:space="0"/>
              <w:left w:val="nil"/>
              <w:bottom w:val="single" w:color="auto" w:sz="4" w:space="0"/>
              <w:right w:val="single" w:color="000000" w:sz="4" w:space="0"/>
            </w:tcBorders>
            <w:shd w:val="clear" w:color="000000" w:fill="FFFFFF"/>
            <w:noWrap w:val="0"/>
            <w:vAlign w:val="center"/>
          </w:tcPr>
          <w:p w14:paraId="68698CEF">
            <w:pPr>
              <w:widowControl/>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3</w:t>
            </w:r>
          </w:p>
        </w:tc>
        <w:tc>
          <w:tcPr>
            <w:tcW w:w="5877" w:type="dxa"/>
            <w:tcBorders>
              <w:top w:val="single" w:color="auto" w:sz="4" w:space="0"/>
              <w:left w:val="nil"/>
              <w:bottom w:val="single" w:color="auto" w:sz="4" w:space="0"/>
              <w:right w:val="single" w:color="000000" w:sz="4" w:space="0"/>
            </w:tcBorders>
            <w:shd w:val="clear" w:color="000000" w:fill="FFFFFF"/>
            <w:noWrap w:val="0"/>
            <w:vAlign w:val="center"/>
          </w:tcPr>
          <w:p w14:paraId="4F0B27A0">
            <w:pPr>
              <w:widowControl/>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提供</w:t>
            </w:r>
          </w:p>
          <w:p w14:paraId="0A851CA7">
            <w:pPr>
              <w:widowControl/>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①设施运行噪音控制方案</w:t>
            </w:r>
            <w:r>
              <w:rPr>
                <w:rFonts w:hint="eastAsia" w:ascii="宋体" w:hAnsi="宋体" w:eastAsia="宋体" w:cs="宋体"/>
                <w:color w:val="000000"/>
                <w:sz w:val="24"/>
                <w:szCs w:val="24"/>
                <w:highlight w:val="none"/>
                <w:lang w:eastAsia="zh-CN"/>
              </w:rPr>
              <w:t>；</w:t>
            </w:r>
          </w:p>
          <w:p w14:paraId="7D510A0A">
            <w:pPr>
              <w:widowControl/>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②气味控制方案。</w:t>
            </w:r>
          </w:p>
          <w:p w14:paraId="2CB8DAC2">
            <w:pPr>
              <w:widowControl/>
              <w:jc w:val="lef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本项满分3</w:t>
            </w:r>
            <w:r>
              <w:rPr>
                <w:rFonts w:hint="eastAsia" w:ascii="宋体" w:hAnsi="宋体" w:eastAsia="宋体" w:cs="宋体"/>
                <w:color w:val="000000"/>
                <w:sz w:val="24"/>
                <w:szCs w:val="24"/>
                <w:highlight w:val="none"/>
              </w:rPr>
              <w:t>分，</w:t>
            </w:r>
            <w:r>
              <w:rPr>
                <w:rFonts w:hint="eastAsia" w:ascii="宋体" w:hAnsi="宋体" w:eastAsia="宋体" w:cs="宋体"/>
                <w:color w:val="000000"/>
                <w:sz w:val="24"/>
                <w:szCs w:val="24"/>
                <w:highlight w:val="none"/>
                <w:lang w:val="en-US" w:eastAsia="zh-CN"/>
              </w:rPr>
              <w:t>每个评审要点分值为</w:t>
            </w:r>
            <w:r>
              <w:rPr>
                <w:rFonts w:hint="eastAsia" w:ascii="宋体" w:hAnsi="宋体" w:cs="宋体"/>
                <w:color w:val="000000"/>
                <w:sz w:val="24"/>
                <w:szCs w:val="24"/>
                <w:highlight w:val="none"/>
                <w:lang w:val="en-US" w:eastAsia="zh-CN"/>
              </w:rPr>
              <w:t>1.5</w:t>
            </w:r>
            <w:r>
              <w:rPr>
                <w:rFonts w:hint="eastAsia" w:ascii="宋体" w:hAnsi="宋体" w:eastAsia="宋体" w:cs="宋体"/>
                <w:color w:val="000000"/>
                <w:sz w:val="24"/>
                <w:szCs w:val="24"/>
                <w:highlight w:val="none"/>
                <w:lang w:val="en-US" w:eastAsia="zh-CN"/>
              </w:rPr>
              <w:t>分</w:t>
            </w:r>
            <w:r>
              <w:rPr>
                <w:rFonts w:hint="eastAsia" w:ascii="宋体" w:hAnsi="宋体" w:cs="宋体"/>
                <w:color w:val="000000"/>
                <w:sz w:val="24"/>
                <w:szCs w:val="24"/>
                <w:highlight w:val="none"/>
                <w:lang w:val="en-US" w:eastAsia="zh-CN"/>
              </w:rPr>
              <w:t>。</w:t>
            </w:r>
            <w:r>
              <w:rPr>
                <w:rFonts w:hint="eastAsia" w:ascii="宋体" w:hAnsi="宋体" w:eastAsia="宋体" w:cs="宋体"/>
                <w:color w:val="000000"/>
                <w:sz w:val="24"/>
                <w:szCs w:val="24"/>
                <w:highlight w:val="none"/>
                <w:lang w:val="en-US" w:eastAsia="zh-CN"/>
              </w:rPr>
              <w:t>某一要点内容不完整或存在缺陷的</w:t>
            </w:r>
            <w:r>
              <w:rPr>
                <w:rFonts w:hint="eastAsia" w:ascii="宋体" w:hAnsi="宋体" w:eastAsia="宋体" w:cs="宋体"/>
                <w:color w:val="000000"/>
                <w:sz w:val="24"/>
                <w:szCs w:val="24"/>
                <w:highlight w:val="none"/>
              </w:rPr>
              <w:t>，</w:t>
            </w:r>
            <w:r>
              <w:rPr>
                <w:rFonts w:hint="eastAsia" w:ascii="宋体" w:hAnsi="宋体" w:cs="宋体"/>
                <w:color w:val="000000"/>
                <w:sz w:val="24"/>
                <w:szCs w:val="24"/>
                <w:highlight w:val="none"/>
                <w:lang w:val="en-US" w:eastAsia="zh-CN"/>
              </w:rPr>
              <w:t>该要点</w:t>
            </w:r>
            <w:r>
              <w:rPr>
                <w:rFonts w:hint="eastAsia" w:ascii="宋体" w:hAnsi="宋体" w:eastAsia="宋体" w:cs="宋体"/>
                <w:color w:val="000000"/>
                <w:sz w:val="24"/>
                <w:szCs w:val="24"/>
                <w:highlight w:val="none"/>
              </w:rPr>
              <w:t>扣</w:t>
            </w:r>
            <w:r>
              <w:rPr>
                <w:rFonts w:hint="eastAsia" w:ascii="宋体" w:hAnsi="宋体" w:cs="宋体"/>
                <w:color w:val="000000"/>
                <w:sz w:val="24"/>
                <w:szCs w:val="24"/>
                <w:highlight w:val="none"/>
                <w:lang w:val="en-US" w:eastAsia="zh-CN"/>
              </w:rPr>
              <w:t>1.5</w:t>
            </w:r>
            <w:r>
              <w:rPr>
                <w:rFonts w:hint="eastAsia" w:ascii="宋体" w:hAnsi="宋体" w:eastAsia="宋体" w:cs="宋体"/>
                <w:color w:val="000000"/>
                <w:sz w:val="24"/>
                <w:szCs w:val="24"/>
                <w:highlight w:val="none"/>
              </w:rPr>
              <w:t>分，扣完</w:t>
            </w:r>
            <w:r>
              <w:rPr>
                <w:rFonts w:hint="eastAsia" w:ascii="宋体" w:hAnsi="宋体" w:cs="宋体"/>
                <w:color w:val="000000"/>
                <w:sz w:val="24"/>
                <w:szCs w:val="24"/>
                <w:highlight w:val="none"/>
                <w:lang w:val="en-US" w:eastAsia="zh-CN"/>
              </w:rPr>
              <w:t>为</w:t>
            </w:r>
            <w:r>
              <w:rPr>
                <w:rFonts w:hint="eastAsia" w:ascii="宋体" w:hAnsi="宋体" w:eastAsia="宋体" w:cs="宋体"/>
                <w:color w:val="000000"/>
                <w:sz w:val="24"/>
                <w:szCs w:val="24"/>
                <w:highlight w:val="none"/>
              </w:rPr>
              <w:t>止。</w:t>
            </w:r>
          </w:p>
          <w:p w14:paraId="71ECCF49">
            <w:pPr>
              <w:widowControl/>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注：内容不完整或</w:t>
            </w:r>
            <w:r>
              <w:rPr>
                <w:rFonts w:hint="eastAsia" w:ascii="宋体" w:hAnsi="宋体" w:cs="宋体"/>
                <w:color w:val="000000"/>
                <w:sz w:val="24"/>
                <w:szCs w:val="24"/>
                <w:highlight w:val="none"/>
                <w:lang w:val="en-US" w:eastAsia="zh-CN"/>
              </w:rPr>
              <w:t>存在</w:t>
            </w:r>
            <w:r>
              <w:rPr>
                <w:rFonts w:hint="eastAsia" w:ascii="宋体" w:hAnsi="宋体" w:eastAsia="宋体" w:cs="宋体"/>
                <w:color w:val="000000"/>
                <w:sz w:val="24"/>
                <w:szCs w:val="24"/>
                <w:highlight w:val="none"/>
                <w:lang w:val="en-US" w:eastAsia="zh-CN"/>
              </w:rPr>
              <w:t>缺陷，指存在以下任意一种情形：非专门针对本项目编制、内容不全面且与项目实际需求明显不符；内容表述不清、逻辑交叉混乱；直接套用其他项目方案；存在规范性、常识性、标准规范错误；包含无关事项；仅有纲要、未展开阐述；方案内容前后矛盾。</w:t>
            </w:r>
          </w:p>
        </w:tc>
      </w:tr>
    </w:tbl>
    <w:p w14:paraId="0B587E79">
      <w:pPr>
        <w:spacing w:line="560" w:lineRule="exact"/>
        <w:ind w:firstLine="439"/>
        <w:jc w:val="left"/>
        <w:rPr>
          <w:rFonts w:ascii="Arial" w:hAnsi="Arial" w:cs="Arial"/>
          <w:b/>
          <w:sz w:val="24"/>
          <w:szCs w:val="24"/>
        </w:rPr>
      </w:pPr>
      <w:r>
        <w:rPr>
          <w:rFonts w:hint="eastAsia" w:ascii="Arial" w:hAnsi="Arial" w:cs="Arial"/>
          <w:b/>
          <w:sz w:val="24"/>
          <w:szCs w:val="24"/>
        </w:rPr>
        <w:t>（四）价格分：</w:t>
      </w:r>
      <w:r>
        <w:rPr>
          <w:rFonts w:hint="eastAsia" w:ascii="Arial" w:hAnsi="Arial" w:cs="Arial"/>
          <w:b/>
          <w:sz w:val="24"/>
          <w:szCs w:val="24"/>
          <w:lang w:val="en-US" w:eastAsia="zh-CN"/>
        </w:rPr>
        <w:t>53</w:t>
      </w:r>
      <w:r>
        <w:rPr>
          <w:rFonts w:hint="eastAsia" w:ascii="Arial" w:hAnsi="Arial" w:cs="Arial"/>
          <w:b/>
          <w:sz w:val="24"/>
          <w:szCs w:val="24"/>
        </w:rPr>
        <w:t>分</w:t>
      </w:r>
    </w:p>
    <w:p w14:paraId="5F7779B2">
      <w:pPr>
        <w:spacing w:line="560" w:lineRule="exact"/>
        <w:ind w:firstLine="439"/>
        <w:jc w:val="left"/>
        <w:rPr>
          <w:rFonts w:ascii="Arial" w:hAnsi="Arial" w:cs="Arial"/>
          <w:sz w:val="24"/>
          <w:szCs w:val="24"/>
        </w:rPr>
      </w:pPr>
      <w:r>
        <w:rPr>
          <w:rFonts w:hint="eastAsia" w:ascii="Arial" w:hAnsi="Arial" w:cs="Arial"/>
          <w:sz w:val="24"/>
          <w:szCs w:val="24"/>
        </w:rPr>
        <w:t>价格分统一采用低价优先法计算，即满足招标文件要求且投标价格最低的投标报价为评标基准价，其价格分为满分。其他投标人的价格分统一按照下列公式计算：</w:t>
      </w:r>
    </w:p>
    <w:p w14:paraId="40367B06">
      <w:pPr>
        <w:spacing w:line="560" w:lineRule="exact"/>
        <w:ind w:firstLine="439"/>
        <w:jc w:val="left"/>
        <w:rPr>
          <w:rFonts w:hint="eastAsia" w:ascii="Arial" w:hAnsi="Arial" w:eastAsia="宋体" w:cs="Arial"/>
          <w:sz w:val="24"/>
          <w:szCs w:val="24"/>
        </w:rPr>
      </w:pPr>
      <w:r>
        <w:rPr>
          <w:rFonts w:hint="eastAsia" w:ascii="Arial" w:hAnsi="Arial" w:eastAsia="宋体" w:cs="Arial"/>
          <w:sz w:val="24"/>
          <w:szCs w:val="24"/>
        </w:rPr>
        <w:t>投标报价得分=（评标基准价/投标报价）×价格权值×100</w:t>
      </w:r>
    </w:p>
    <w:p w14:paraId="30439C22">
      <w:pPr>
        <w:spacing w:line="560" w:lineRule="exact"/>
        <w:ind w:firstLine="439"/>
        <w:jc w:val="left"/>
        <w:rPr>
          <w:rFonts w:hint="eastAsia" w:ascii="Arial" w:hAnsi="Arial" w:eastAsia="宋体" w:cs="Arial"/>
          <w:sz w:val="24"/>
          <w:szCs w:val="24"/>
          <w:highlight w:val="none"/>
        </w:rPr>
      </w:pPr>
      <w:r>
        <w:rPr>
          <w:rFonts w:hint="eastAsia" w:ascii="Arial" w:hAnsi="Arial" w:eastAsia="宋体" w:cs="Arial"/>
          <w:sz w:val="24"/>
          <w:szCs w:val="24"/>
          <w:highlight w:val="none"/>
        </w:rPr>
        <w:t>评审中出现下列情形之一的，评审委员会应当启动异常低价投标（响应）审查程序：</w:t>
      </w:r>
    </w:p>
    <w:p w14:paraId="6222A1EC">
      <w:pPr>
        <w:spacing w:line="560" w:lineRule="exact"/>
        <w:ind w:firstLine="439"/>
        <w:jc w:val="left"/>
        <w:rPr>
          <w:rFonts w:hint="eastAsia" w:ascii="Arial" w:hAnsi="Arial" w:eastAsia="宋体" w:cs="Arial"/>
          <w:sz w:val="24"/>
          <w:szCs w:val="24"/>
          <w:highlight w:val="none"/>
        </w:rPr>
      </w:pPr>
      <w:r>
        <w:rPr>
          <w:rFonts w:hint="eastAsia" w:ascii="Arial" w:hAnsi="Arial" w:eastAsia="宋体" w:cs="Arial"/>
          <w:sz w:val="24"/>
          <w:szCs w:val="24"/>
          <w:highlight w:val="none"/>
        </w:rPr>
        <w:t>1.投标（响应）报价低于全部通过符合性审查供应商投标（响应）报价平均值50%的，即投标（响应）报价&lt;全部通过符合性审查供应商投标（响应）报价平均值×50%；</w:t>
      </w:r>
    </w:p>
    <w:p w14:paraId="541432D6">
      <w:pPr>
        <w:spacing w:line="560" w:lineRule="exact"/>
        <w:ind w:firstLine="439"/>
        <w:jc w:val="left"/>
        <w:rPr>
          <w:rFonts w:hint="eastAsia" w:ascii="Arial" w:hAnsi="Arial" w:eastAsia="宋体" w:cs="Arial"/>
          <w:sz w:val="24"/>
          <w:szCs w:val="24"/>
          <w:highlight w:val="none"/>
        </w:rPr>
      </w:pPr>
      <w:r>
        <w:rPr>
          <w:rFonts w:hint="eastAsia" w:ascii="Arial" w:hAnsi="Arial" w:eastAsia="宋体" w:cs="Arial"/>
          <w:sz w:val="24"/>
          <w:szCs w:val="24"/>
          <w:highlight w:val="none"/>
        </w:rPr>
        <w:t>2.投标（响应）报价低于通过符合性审查的次低报价供应商投标（响应）报价50%的，即投标（响应）报价&lt;通过符合性审查的次低报价供应商投标（响应）报价×50%；</w:t>
      </w:r>
    </w:p>
    <w:p w14:paraId="2B800CD2">
      <w:pPr>
        <w:spacing w:line="560" w:lineRule="exact"/>
        <w:ind w:firstLine="439"/>
        <w:jc w:val="left"/>
        <w:rPr>
          <w:rFonts w:hint="eastAsia" w:ascii="Arial" w:hAnsi="Arial" w:eastAsia="宋体" w:cs="Arial"/>
          <w:sz w:val="24"/>
          <w:szCs w:val="24"/>
          <w:highlight w:val="none"/>
        </w:rPr>
      </w:pPr>
      <w:r>
        <w:rPr>
          <w:rFonts w:hint="eastAsia" w:ascii="Arial" w:hAnsi="Arial" w:eastAsia="宋体" w:cs="Arial"/>
          <w:sz w:val="24"/>
          <w:szCs w:val="24"/>
          <w:highlight w:val="none"/>
        </w:rPr>
        <w:t>3.投标（响应）报价低于采购项目最高限价45%的，即投标（响应）报价&lt;采购项目最高限价×45%；</w:t>
      </w:r>
    </w:p>
    <w:p w14:paraId="0E71BCD1">
      <w:pPr>
        <w:spacing w:line="560" w:lineRule="exact"/>
        <w:ind w:firstLine="439"/>
        <w:jc w:val="left"/>
        <w:rPr>
          <w:rFonts w:hint="eastAsia" w:ascii="Arial" w:hAnsi="Arial" w:eastAsia="宋体" w:cs="Arial"/>
          <w:sz w:val="24"/>
          <w:szCs w:val="24"/>
          <w:highlight w:val="none"/>
        </w:rPr>
      </w:pPr>
      <w:r>
        <w:rPr>
          <w:rFonts w:hint="eastAsia" w:ascii="Arial" w:hAnsi="Arial" w:eastAsia="宋体" w:cs="Arial"/>
          <w:sz w:val="24"/>
          <w:szCs w:val="24"/>
          <w:highlight w:val="none"/>
        </w:rPr>
        <w:t>4.评审委员会基于专业判断，认为供应商报价过低，有可能影响产品质量或者不能诚信履约的其他情形。</w:t>
      </w:r>
    </w:p>
    <w:p w14:paraId="6C077ED4">
      <w:pPr>
        <w:spacing w:line="560" w:lineRule="exact"/>
        <w:ind w:firstLine="439"/>
        <w:jc w:val="left"/>
        <w:rPr>
          <w:rFonts w:hint="eastAsia" w:ascii="Arial" w:hAnsi="Arial" w:eastAsia="宋体" w:cs="Arial"/>
          <w:sz w:val="24"/>
          <w:szCs w:val="24"/>
          <w:highlight w:val="none"/>
        </w:rPr>
      </w:pPr>
      <w:r>
        <w:rPr>
          <w:rFonts w:hint="eastAsia" w:ascii="Arial" w:hAnsi="Arial" w:eastAsia="宋体" w:cs="Arial"/>
          <w:sz w:val="24"/>
          <w:szCs w:val="24"/>
          <w:highlight w:val="none"/>
        </w:rPr>
        <w:t>评审委员会启动异常低价投标（响应）审查后，属于前述第1项至第 4 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4481B8C">
      <w:pPr>
        <w:spacing w:line="560" w:lineRule="exact"/>
        <w:ind w:firstLine="439"/>
        <w:jc w:val="left"/>
        <w:rPr>
          <w:rFonts w:hint="eastAsia" w:ascii="Arial" w:hAnsi="Arial" w:eastAsia="宋体" w:cs="Arial"/>
          <w:sz w:val="24"/>
          <w:szCs w:val="24"/>
          <w:highlight w:val="none"/>
        </w:rPr>
      </w:pPr>
      <w:r>
        <w:rPr>
          <w:rFonts w:hint="eastAsia" w:ascii="Arial" w:hAnsi="Arial" w:eastAsia="宋体" w:cs="Arial"/>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66A3EC5">
      <w:pPr>
        <w:spacing w:line="560" w:lineRule="exact"/>
        <w:ind w:firstLine="439"/>
        <w:jc w:val="left"/>
        <w:rPr>
          <w:rFonts w:hint="eastAsia" w:ascii="Arial" w:hAnsi="Arial" w:eastAsia="宋体" w:cs="Arial"/>
          <w:sz w:val="24"/>
          <w:szCs w:val="24"/>
          <w:highlight w:val="none"/>
        </w:rPr>
      </w:pPr>
      <w:r>
        <w:rPr>
          <w:rFonts w:hint="eastAsia" w:ascii="Arial" w:hAnsi="Arial" w:eastAsia="宋体" w:cs="Arial"/>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6EF69B43">
      <w:pPr>
        <w:spacing w:line="560" w:lineRule="exact"/>
        <w:ind w:firstLine="441"/>
        <w:jc w:val="left"/>
        <w:rPr>
          <w:rFonts w:ascii="Arial" w:hAnsi="Arial" w:cs="Arial"/>
          <w:color w:val="FF0000"/>
          <w:sz w:val="24"/>
          <w:szCs w:val="24"/>
        </w:rPr>
      </w:pPr>
      <w:r>
        <w:rPr>
          <w:rFonts w:hint="eastAsia" w:ascii="Arial" w:hAnsi="Arial" w:cs="Arial"/>
          <w:b/>
          <w:sz w:val="24"/>
          <w:szCs w:val="24"/>
        </w:rPr>
        <w:t>（五）</w:t>
      </w:r>
      <w:r>
        <w:rPr>
          <w:rFonts w:hint="eastAsia" w:ascii="宋体" w:hAnsi="宋体"/>
          <w:b/>
          <w:color w:val="000000"/>
          <w:sz w:val="24"/>
          <w:szCs w:val="24"/>
        </w:rPr>
        <w:t>政府采购政策功能落实</w:t>
      </w:r>
    </w:p>
    <w:p w14:paraId="1981CEC4">
      <w:pPr>
        <w:spacing w:line="560" w:lineRule="exact"/>
        <w:ind w:firstLine="439"/>
        <w:jc w:val="left"/>
        <w:rPr>
          <w:rFonts w:hint="eastAsia" w:ascii="Arial" w:hAnsi="Arial" w:cs="Arial"/>
          <w:sz w:val="24"/>
          <w:szCs w:val="24"/>
        </w:rPr>
      </w:pPr>
      <w:r>
        <w:rPr>
          <w:rFonts w:hint="eastAsia" w:ascii="Arial" w:hAnsi="Arial" w:cs="Arial"/>
          <w:sz w:val="24"/>
          <w:szCs w:val="24"/>
        </w:rPr>
        <w:t>1、小微型企业价格扣除</w:t>
      </w:r>
    </w:p>
    <w:p w14:paraId="23E5F3C5">
      <w:pPr>
        <w:spacing w:line="560" w:lineRule="exact"/>
        <w:ind w:firstLine="439"/>
        <w:jc w:val="left"/>
        <w:rPr>
          <w:rFonts w:hint="eastAsia" w:ascii="Arial" w:hAnsi="Arial" w:cs="Arial"/>
          <w:sz w:val="24"/>
          <w:szCs w:val="24"/>
        </w:rPr>
      </w:pPr>
      <w:r>
        <w:rPr>
          <w:rFonts w:hint="eastAsia" w:ascii="Arial" w:hAnsi="Arial" w:cs="Arial"/>
          <w:sz w:val="24"/>
          <w:szCs w:val="24"/>
        </w:rPr>
        <w:t>（1）本项目对小型和微型企业产品给予20%的扣除价格，用扣除后的价格参与评审。</w:t>
      </w:r>
    </w:p>
    <w:p w14:paraId="47C599BE">
      <w:pPr>
        <w:spacing w:line="560" w:lineRule="exact"/>
        <w:ind w:firstLine="439"/>
        <w:jc w:val="left"/>
        <w:rPr>
          <w:rFonts w:hint="eastAsia" w:ascii="Arial" w:hAnsi="Arial" w:cs="Arial"/>
          <w:sz w:val="24"/>
          <w:szCs w:val="24"/>
        </w:rPr>
      </w:pPr>
      <w:r>
        <w:rPr>
          <w:rFonts w:hint="eastAsia" w:ascii="Arial" w:hAnsi="Arial" w:cs="Arial"/>
          <w:sz w:val="24"/>
          <w:szCs w:val="24"/>
        </w:rPr>
        <w:t>（2）供应商需按照采购文件的要求提供相应的《中小企业声明函》。</w:t>
      </w:r>
    </w:p>
    <w:p w14:paraId="02A7EB50">
      <w:pPr>
        <w:spacing w:line="560" w:lineRule="exact"/>
        <w:ind w:firstLine="439"/>
        <w:jc w:val="left"/>
        <w:rPr>
          <w:rFonts w:hint="eastAsia" w:ascii="Arial" w:hAnsi="Arial" w:cs="Arial"/>
          <w:sz w:val="24"/>
          <w:szCs w:val="24"/>
        </w:rPr>
      </w:pPr>
      <w:r>
        <w:rPr>
          <w:rFonts w:hint="eastAsia" w:ascii="Arial" w:hAnsi="Arial" w:cs="Arial"/>
          <w:sz w:val="24"/>
          <w:szCs w:val="24"/>
        </w:rPr>
        <w:t>（3）企业标准请参照《关于印发中小企业划型标准规定的通知》（工信部联企业[2011]300号）文件规定自行填写。</w:t>
      </w:r>
    </w:p>
    <w:p w14:paraId="7EFB1501">
      <w:pPr>
        <w:spacing w:line="560" w:lineRule="exact"/>
        <w:ind w:firstLine="439"/>
        <w:jc w:val="left"/>
        <w:rPr>
          <w:rFonts w:hint="eastAsia" w:ascii="Arial" w:hAnsi="Arial" w:cs="Arial"/>
          <w:sz w:val="24"/>
          <w:szCs w:val="24"/>
        </w:rPr>
      </w:pPr>
      <w:r>
        <w:rPr>
          <w:rFonts w:hint="eastAsia" w:ascii="Arial" w:hAnsi="Arial" w:cs="Arial"/>
          <w:sz w:val="24"/>
          <w:szCs w:val="24"/>
        </w:rPr>
        <w:t>2、残疾人福利单位价格扣除</w:t>
      </w:r>
    </w:p>
    <w:p w14:paraId="0161C95F">
      <w:pPr>
        <w:spacing w:line="560" w:lineRule="exact"/>
        <w:ind w:firstLine="439"/>
        <w:jc w:val="left"/>
        <w:rPr>
          <w:rFonts w:hint="eastAsia" w:ascii="Arial" w:hAnsi="Arial" w:cs="Arial"/>
          <w:sz w:val="24"/>
          <w:szCs w:val="24"/>
        </w:rPr>
      </w:pPr>
      <w:r>
        <w:rPr>
          <w:rFonts w:hint="eastAsia" w:ascii="Arial" w:hAnsi="Arial" w:cs="Arial"/>
          <w:sz w:val="24"/>
          <w:szCs w:val="24"/>
        </w:rPr>
        <w:t>（1）本项目对残疾人福利性单位视同小型、微型企业，给予20%的价格扣除，用扣除后的价格参与评审。</w:t>
      </w:r>
    </w:p>
    <w:p w14:paraId="1F76EB40">
      <w:pPr>
        <w:spacing w:line="560" w:lineRule="exact"/>
        <w:ind w:firstLine="439"/>
        <w:jc w:val="left"/>
        <w:rPr>
          <w:rFonts w:hint="eastAsia" w:ascii="Arial" w:hAnsi="Arial" w:cs="Arial"/>
          <w:sz w:val="24"/>
          <w:szCs w:val="24"/>
        </w:rPr>
      </w:pPr>
      <w:r>
        <w:rPr>
          <w:rFonts w:hint="eastAsia" w:ascii="Arial" w:hAnsi="Arial" w:cs="Arial"/>
          <w:sz w:val="24"/>
          <w:szCs w:val="24"/>
        </w:rPr>
        <w:t>（2）残疾人福利单位需按照采购文件的要求提供《残疾人福利性单位声明函》。</w:t>
      </w:r>
    </w:p>
    <w:p w14:paraId="302BB066">
      <w:pPr>
        <w:spacing w:line="560" w:lineRule="exact"/>
        <w:ind w:firstLine="439"/>
        <w:jc w:val="left"/>
        <w:rPr>
          <w:rFonts w:hint="eastAsia" w:ascii="Arial" w:hAnsi="Arial" w:cs="Arial"/>
          <w:sz w:val="24"/>
          <w:szCs w:val="24"/>
        </w:rPr>
      </w:pPr>
      <w:r>
        <w:rPr>
          <w:rFonts w:hint="eastAsia" w:ascii="Arial" w:hAnsi="Arial" w:cs="Arial"/>
          <w:sz w:val="24"/>
          <w:szCs w:val="24"/>
        </w:rPr>
        <w:t>（3）残疾人福利单位标准请参照《关于促进残疾人就业政府采购政策的通知》（财库〔2017〕141号）。</w:t>
      </w:r>
    </w:p>
    <w:p w14:paraId="171AF63D">
      <w:pPr>
        <w:spacing w:line="560" w:lineRule="exact"/>
        <w:ind w:firstLine="439"/>
        <w:jc w:val="left"/>
        <w:rPr>
          <w:rFonts w:hint="eastAsia" w:ascii="Arial" w:hAnsi="Arial" w:cs="Arial"/>
          <w:sz w:val="24"/>
          <w:szCs w:val="24"/>
        </w:rPr>
      </w:pPr>
      <w:r>
        <w:rPr>
          <w:rFonts w:hint="eastAsia" w:ascii="Arial" w:hAnsi="Arial" w:cs="Arial"/>
          <w:sz w:val="24"/>
          <w:szCs w:val="24"/>
        </w:rPr>
        <w:t>3、监狱和戒毒企业价格扣除</w:t>
      </w:r>
    </w:p>
    <w:p w14:paraId="00652E56">
      <w:pPr>
        <w:spacing w:line="560" w:lineRule="exact"/>
        <w:ind w:firstLine="439"/>
        <w:jc w:val="left"/>
        <w:rPr>
          <w:rFonts w:hint="eastAsia" w:ascii="Arial" w:hAnsi="Arial" w:cs="Arial"/>
          <w:sz w:val="24"/>
          <w:szCs w:val="24"/>
        </w:rPr>
      </w:pPr>
      <w:r>
        <w:rPr>
          <w:rFonts w:hint="eastAsia" w:ascii="Arial" w:hAnsi="Arial" w:cs="Arial"/>
          <w:sz w:val="24"/>
          <w:szCs w:val="24"/>
        </w:rPr>
        <w:t>（1）本项目对监狱和戒毒企业（简称监狱企业）视同小型、微型企业，给予20%的价格扣除，用扣除后的价格参与评审。</w:t>
      </w:r>
    </w:p>
    <w:p w14:paraId="44AF3C7F">
      <w:pPr>
        <w:spacing w:line="560" w:lineRule="exact"/>
        <w:ind w:firstLine="439"/>
        <w:jc w:val="left"/>
        <w:rPr>
          <w:rFonts w:hint="eastAsia" w:ascii="Arial" w:hAnsi="Arial" w:cs="Arial"/>
          <w:sz w:val="24"/>
          <w:szCs w:val="24"/>
        </w:rPr>
      </w:pPr>
      <w:r>
        <w:rPr>
          <w:rFonts w:hint="eastAsia" w:ascii="Arial" w:hAnsi="Arial" w:cs="Arial"/>
          <w:sz w:val="24"/>
          <w:szCs w:val="24"/>
        </w:rPr>
        <w:t>（2）监狱企业参加政府采购活动时，需提供由省级以上监狱管理局、戒毒管理局(含新疆生产建设兵团)出具的属于监狱企业的证明文件。供应商如不提供上述证明文件，价格将不做相应扣除。</w:t>
      </w:r>
    </w:p>
    <w:p w14:paraId="11B0AC85">
      <w:pPr>
        <w:spacing w:line="560" w:lineRule="exact"/>
        <w:ind w:firstLine="439"/>
        <w:jc w:val="left"/>
        <w:rPr>
          <w:rFonts w:hint="eastAsia" w:ascii="Arial" w:hAnsi="Arial" w:cs="Arial"/>
          <w:sz w:val="24"/>
          <w:szCs w:val="24"/>
        </w:rPr>
      </w:pPr>
      <w:r>
        <w:rPr>
          <w:rFonts w:hint="eastAsia" w:ascii="Arial" w:hAnsi="Arial" w:cs="Arial"/>
          <w:sz w:val="24"/>
          <w:szCs w:val="24"/>
        </w:rPr>
        <w:t>（3）监狱企业标准请参照《关于政府采购支持监狱企业发展有关问题的通知》（财库[2014]68号）。</w:t>
      </w:r>
    </w:p>
    <w:p w14:paraId="41D7225D">
      <w:pPr>
        <w:spacing w:line="560" w:lineRule="exact"/>
        <w:ind w:firstLine="439"/>
        <w:jc w:val="left"/>
        <w:rPr>
          <w:rFonts w:hint="eastAsia" w:ascii="Arial" w:hAnsi="Arial" w:cs="Arial"/>
          <w:sz w:val="24"/>
          <w:szCs w:val="24"/>
        </w:rPr>
      </w:pPr>
      <w:r>
        <w:rPr>
          <w:rFonts w:hint="eastAsia" w:ascii="Arial" w:hAnsi="Arial" w:cs="Arial"/>
          <w:sz w:val="24"/>
          <w:szCs w:val="24"/>
        </w:rPr>
        <w:t>4、残疾人福利单位、监狱企业属于小型、微型企业的，不重复享受政策。</w:t>
      </w:r>
    </w:p>
    <w:p w14:paraId="754E1E87">
      <w:pPr>
        <w:spacing w:line="560" w:lineRule="exact"/>
        <w:ind w:firstLine="439"/>
        <w:jc w:val="left"/>
        <w:rPr>
          <w:rFonts w:hint="eastAsia" w:ascii="Arial" w:hAnsi="Arial" w:cs="Arial"/>
          <w:sz w:val="24"/>
          <w:szCs w:val="24"/>
        </w:rPr>
      </w:pPr>
      <w:r>
        <w:rPr>
          <w:rFonts w:hint="eastAsia" w:ascii="Arial" w:hAnsi="Arial" w:cs="Arial"/>
          <w:sz w:val="24"/>
          <w:szCs w:val="24"/>
        </w:rPr>
        <w:t>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50F60B97">
      <w:pPr>
        <w:spacing w:line="560" w:lineRule="exact"/>
        <w:ind w:firstLine="439"/>
        <w:jc w:val="left"/>
        <w:rPr>
          <w:rFonts w:hint="eastAsia" w:ascii="Arial" w:hAnsi="Arial" w:cs="Arial"/>
          <w:sz w:val="24"/>
          <w:szCs w:val="24"/>
        </w:rPr>
      </w:pPr>
      <w:r>
        <w:rPr>
          <w:rFonts w:hint="eastAsia" w:ascii="Arial" w:hAnsi="Arial" w:cs="Arial"/>
          <w:sz w:val="24"/>
          <w:szCs w:val="24"/>
        </w:rPr>
        <w:t>6、联合体各方均为小型、微型企业（残疾人福利单位、监狱企业）的，联合体享受20%价格扣除，用扣除后的价格参与评审。</w:t>
      </w:r>
    </w:p>
    <w:p w14:paraId="227B118F">
      <w:pPr>
        <w:spacing w:line="560" w:lineRule="exact"/>
        <w:ind w:firstLine="439"/>
        <w:jc w:val="left"/>
        <w:rPr>
          <w:rFonts w:hint="eastAsia" w:ascii="Arial" w:hAnsi="Arial" w:cs="Arial"/>
          <w:sz w:val="24"/>
          <w:szCs w:val="24"/>
        </w:rPr>
      </w:pPr>
      <w:r>
        <w:rPr>
          <w:rFonts w:hint="eastAsia" w:ascii="Arial" w:hAnsi="Arial" w:cs="Arial"/>
          <w:sz w:val="24"/>
          <w:szCs w:val="24"/>
        </w:rPr>
        <w:t>7、根据《江苏省政府采购信用管理暂行办法》的规定，投标人信用评价结果为三星的扣2分，评价结果为二星的扣3分，评价结果为一星的扣4分。</w:t>
      </w:r>
    </w:p>
    <w:p w14:paraId="33FBDBFF">
      <w:pPr>
        <w:rPr>
          <w:color w:val="000000"/>
          <w:szCs w:val="21"/>
        </w:rPr>
      </w:pPr>
    </w:p>
    <w:p w14:paraId="3DCC7748">
      <w:pPr>
        <w:rPr>
          <w:color w:val="000000"/>
          <w:szCs w:val="21"/>
        </w:rPr>
      </w:pPr>
    </w:p>
    <w:p w14:paraId="401759B2">
      <w:pPr>
        <w:rPr>
          <w:color w:val="000000"/>
          <w:szCs w:val="21"/>
        </w:rPr>
      </w:pPr>
    </w:p>
    <w:p w14:paraId="15EB221B">
      <w:pPr>
        <w:widowControl/>
        <w:jc w:val="left"/>
        <w:rPr>
          <w:rFonts w:ascii="黑体" w:eastAsia="黑体"/>
          <w:bCs/>
          <w:color w:val="000000"/>
          <w:sz w:val="44"/>
          <w:szCs w:val="28"/>
        </w:rPr>
      </w:pPr>
      <w:r>
        <w:rPr>
          <w:rFonts w:ascii="黑体" w:eastAsia="黑体"/>
          <w:bCs/>
          <w:color w:val="000000"/>
          <w:sz w:val="44"/>
          <w:szCs w:val="28"/>
        </w:rPr>
        <w:br w:type="page" w:clear="all"/>
      </w:r>
    </w:p>
    <w:p w14:paraId="749AA3A1">
      <w:pPr>
        <w:keepNext/>
        <w:jc w:val="center"/>
        <w:outlineLvl w:val="0"/>
        <w:rPr>
          <w:rFonts w:ascii="黑体" w:eastAsia="黑体"/>
          <w:bCs/>
          <w:color w:val="000000"/>
          <w:sz w:val="44"/>
          <w:szCs w:val="28"/>
        </w:rPr>
      </w:pPr>
      <w:r>
        <w:rPr>
          <w:rFonts w:hint="eastAsia" w:ascii="黑体" w:eastAsia="黑体"/>
          <w:bCs/>
          <w:color w:val="000000"/>
          <w:sz w:val="44"/>
          <w:szCs w:val="28"/>
        </w:rPr>
        <w:t>第五章  投标</w:t>
      </w:r>
      <w:bookmarkEnd w:id="181"/>
      <w:bookmarkEnd w:id="182"/>
      <w:bookmarkEnd w:id="187"/>
      <w:r>
        <w:rPr>
          <w:rFonts w:hint="eastAsia" w:ascii="黑体" w:eastAsia="黑体"/>
          <w:bCs/>
          <w:color w:val="000000"/>
          <w:sz w:val="44"/>
          <w:szCs w:val="28"/>
        </w:rPr>
        <w:t>文件格式</w:t>
      </w:r>
    </w:p>
    <w:p w14:paraId="61B8B87A">
      <w:pPr>
        <w:jc w:val="center"/>
        <w:rPr>
          <w:rFonts w:ascii="宋体" w:hAnsi="宋体"/>
          <w:b/>
          <w:color w:val="000000"/>
          <w:sz w:val="72"/>
          <w:szCs w:val="21"/>
        </w:rPr>
      </w:pPr>
      <w:bookmarkStart w:id="188" w:name="_Hlt26671244"/>
      <w:bookmarkEnd w:id="188"/>
      <w:bookmarkStart w:id="189" w:name="_Hlt26955039"/>
      <w:bookmarkEnd w:id="189"/>
      <w:bookmarkStart w:id="190" w:name="_Toc49090576"/>
      <w:bookmarkStart w:id="191" w:name="_Toc26554094"/>
      <w:bookmarkStart w:id="192" w:name="_Toc120614282"/>
    </w:p>
    <w:p w14:paraId="336B270D">
      <w:pPr>
        <w:jc w:val="center"/>
        <w:rPr>
          <w:rFonts w:ascii="宋体" w:hAnsi="宋体"/>
          <w:b/>
          <w:color w:val="000000"/>
          <w:sz w:val="72"/>
          <w:szCs w:val="21"/>
        </w:rPr>
      </w:pPr>
      <w:r>
        <w:rPr>
          <w:rFonts w:hint="eastAsia" w:ascii="宋体" w:hAnsi="宋体"/>
          <w:b/>
          <w:color w:val="000000"/>
          <w:sz w:val="72"/>
          <w:szCs w:val="21"/>
        </w:rPr>
        <w:t>投  标  文  件</w:t>
      </w:r>
    </w:p>
    <w:p w14:paraId="4D208D27">
      <w:pPr>
        <w:jc w:val="center"/>
        <w:rPr>
          <w:rFonts w:ascii="宋体" w:hAnsi="宋体"/>
          <w:b/>
          <w:color w:val="000000"/>
          <w:sz w:val="72"/>
          <w:szCs w:val="21"/>
        </w:rPr>
      </w:pPr>
    </w:p>
    <w:p w14:paraId="51745F2F">
      <w:pPr>
        <w:jc w:val="center"/>
        <w:rPr>
          <w:rFonts w:ascii="宋体" w:hAnsi="宋体"/>
          <w:b/>
          <w:color w:val="000000"/>
          <w:sz w:val="72"/>
          <w:szCs w:val="21"/>
        </w:rPr>
      </w:pPr>
    </w:p>
    <w:p w14:paraId="0DF7DC01">
      <w:pPr>
        <w:jc w:val="center"/>
        <w:rPr>
          <w:rFonts w:ascii="宋体" w:hAnsi="宋体"/>
          <w:b/>
          <w:color w:val="000000"/>
          <w:sz w:val="36"/>
          <w:szCs w:val="21"/>
        </w:rPr>
      </w:pPr>
    </w:p>
    <w:p w14:paraId="3B381182">
      <w:pPr>
        <w:jc w:val="center"/>
        <w:rPr>
          <w:rFonts w:ascii="宋体" w:hAnsi="宋体"/>
          <w:b/>
          <w:color w:val="000000"/>
          <w:sz w:val="36"/>
          <w:szCs w:val="21"/>
        </w:rPr>
      </w:pPr>
    </w:p>
    <w:p w14:paraId="0D4FBAC6">
      <w:pPr>
        <w:jc w:val="center"/>
        <w:rPr>
          <w:rFonts w:ascii="宋体" w:hAnsi="宋体"/>
          <w:b/>
          <w:color w:val="000000"/>
          <w:sz w:val="36"/>
          <w:szCs w:val="21"/>
        </w:rPr>
      </w:pPr>
    </w:p>
    <w:p w14:paraId="61DFEA35">
      <w:pPr>
        <w:ind w:firstLine="1084"/>
        <w:rPr>
          <w:rFonts w:ascii="宋体" w:hAnsi="宋体"/>
          <w:b/>
          <w:color w:val="000000"/>
          <w:sz w:val="36"/>
          <w:szCs w:val="21"/>
        </w:rPr>
      </w:pPr>
      <w:r>
        <w:rPr>
          <w:rFonts w:hint="eastAsia" w:ascii="宋体" w:hAnsi="宋体"/>
          <w:b/>
          <w:color w:val="000000"/>
          <w:sz w:val="36"/>
          <w:szCs w:val="21"/>
        </w:rPr>
        <w:t>项 目 名 称：</w:t>
      </w:r>
      <w:r>
        <w:rPr>
          <w:rFonts w:hint="eastAsia" w:ascii="宋体" w:hAnsi="宋体"/>
          <w:b/>
          <w:color w:val="000000"/>
          <w:sz w:val="36"/>
          <w:szCs w:val="21"/>
          <w:u w:val="single"/>
        </w:rPr>
        <w:t xml:space="preserve">               </w:t>
      </w:r>
    </w:p>
    <w:p w14:paraId="79858335">
      <w:pPr>
        <w:ind w:firstLine="1084"/>
        <w:rPr>
          <w:rFonts w:ascii="宋体" w:hAnsi="宋体"/>
          <w:b/>
          <w:color w:val="000000"/>
          <w:sz w:val="36"/>
          <w:szCs w:val="21"/>
          <w:u w:val="single"/>
        </w:rPr>
      </w:pPr>
      <w:r>
        <w:rPr>
          <w:rFonts w:hint="eastAsia" w:ascii="宋体" w:hAnsi="宋体"/>
          <w:b/>
          <w:color w:val="000000"/>
          <w:sz w:val="36"/>
          <w:szCs w:val="21"/>
        </w:rPr>
        <w:t>项 目 编 号：</w:t>
      </w:r>
      <w:r>
        <w:rPr>
          <w:rFonts w:hint="eastAsia" w:ascii="宋体" w:hAnsi="宋体"/>
          <w:b/>
          <w:color w:val="000000"/>
          <w:sz w:val="36"/>
          <w:szCs w:val="21"/>
          <w:u w:val="single"/>
        </w:rPr>
        <w:t xml:space="preserve">               </w:t>
      </w:r>
    </w:p>
    <w:p w14:paraId="4AE281B7">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（加盖CA电子公章）</w:t>
      </w:r>
    </w:p>
    <w:p w14:paraId="64F6549E">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p>
    <w:p w14:paraId="4DC207A0">
      <w:pPr>
        <w:spacing w:line="440" w:lineRule="exact"/>
        <w:jc w:val="center"/>
        <w:rPr>
          <w:rFonts w:ascii="宋体" w:hAnsi="宋体"/>
          <w:b/>
          <w:bCs/>
          <w:color w:val="000000"/>
          <w:sz w:val="32"/>
          <w:szCs w:val="32"/>
        </w:rPr>
      </w:pPr>
    </w:p>
    <w:p w14:paraId="6A7D58D7">
      <w:pPr>
        <w:spacing w:line="440" w:lineRule="exact"/>
        <w:rPr>
          <w:rFonts w:ascii="宋体" w:hAnsi="宋体"/>
          <w:color w:val="000000"/>
          <w:szCs w:val="21"/>
        </w:rPr>
      </w:pPr>
    </w:p>
    <w:p w14:paraId="6CD0797C">
      <w:pPr>
        <w:spacing w:line="560" w:lineRule="exact"/>
        <w:ind w:firstLine="1084"/>
        <w:rPr>
          <w:rFonts w:ascii="宋体" w:hAnsi="宋体"/>
          <w:b/>
          <w:bCs/>
          <w:color w:val="000000"/>
          <w:sz w:val="32"/>
          <w:szCs w:val="32"/>
        </w:rPr>
      </w:pPr>
      <w:r>
        <w:rPr>
          <w:rFonts w:ascii="宋体" w:hAnsi="宋体"/>
          <w:b/>
          <w:color w:val="000000"/>
          <w:sz w:val="36"/>
          <w:szCs w:val="21"/>
          <w:u w:val="single"/>
        </w:rPr>
        <w:br w:type="page" w:clear="all"/>
      </w:r>
    </w:p>
    <w:p w14:paraId="42BBD9F5">
      <w:pPr>
        <w:spacing w:line="560" w:lineRule="exact"/>
        <w:jc w:val="center"/>
        <w:rPr>
          <w:rFonts w:ascii="宋体" w:hAnsi="宋体"/>
          <w:b/>
          <w:bCs/>
          <w:color w:val="000000"/>
          <w:sz w:val="44"/>
          <w:szCs w:val="44"/>
        </w:rPr>
      </w:pPr>
      <w:r>
        <w:rPr>
          <w:rFonts w:hint="eastAsia" w:ascii="宋体" w:hAnsi="宋体"/>
          <w:b/>
          <w:bCs/>
          <w:color w:val="000000"/>
          <w:sz w:val="44"/>
          <w:szCs w:val="44"/>
        </w:rPr>
        <w:t>投标文件目录</w:t>
      </w:r>
    </w:p>
    <w:p w14:paraId="3FCBF47C">
      <w:pPr>
        <w:spacing w:line="560" w:lineRule="exact"/>
        <w:jc w:val="center"/>
        <w:rPr>
          <w:rFonts w:ascii="宋体" w:hAnsi="宋体"/>
          <w:b/>
          <w:bCs/>
          <w:color w:val="000000"/>
          <w:sz w:val="32"/>
          <w:szCs w:val="32"/>
        </w:rPr>
      </w:pPr>
    </w:p>
    <w:p w14:paraId="737248CA">
      <w:pPr>
        <w:spacing w:line="720" w:lineRule="exact"/>
        <w:ind w:left="482"/>
        <w:rPr>
          <w:rFonts w:ascii="黑体" w:hAnsi="黑体" w:eastAsia="黑体"/>
          <w:color w:val="000000"/>
          <w:sz w:val="32"/>
          <w:szCs w:val="32"/>
        </w:rPr>
      </w:pPr>
      <w:r>
        <w:rPr>
          <w:rFonts w:hint="eastAsia" w:ascii="黑体" w:hAnsi="黑体" w:eastAsia="黑体"/>
          <w:color w:val="000000"/>
          <w:sz w:val="32"/>
          <w:szCs w:val="32"/>
        </w:rPr>
        <w:t>一、资格审查证明材料</w:t>
      </w:r>
    </w:p>
    <w:p w14:paraId="1CC5C719">
      <w:pPr>
        <w:spacing w:line="720" w:lineRule="exact"/>
        <w:ind w:left="482"/>
        <w:rPr>
          <w:rFonts w:ascii="黑体" w:hAnsi="黑体" w:eastAsia="黑体"/>
          <w:color w:val="000000"/>
          <w:sz w:val="32"/>
          <w:szCs w:val="32"/>
        </w:rPr>
      </w:pPr>
      <w:r>
        <w:rPr>
          <w:rFonts w:hint="eastAsia" w:ascii="黑体" w:hAnsi="黑体" w:eastAsia="黑体"/>
          <w:color w:val="000000"/>
          <w:sz w:val="32"/>
          <w:szCs w:val="32"/>
        </w:rPr>
        <w:t>二、商务、技术标</w:t>
      </w:r>
    </w:p>
    <w:p w14:paraId="18FA410D">
      <w:pPr>
        <w:spacing w:line="720" w:lineRule="exact"/>
        <w:ind w:left="482"/>
        <w:rPr>
          <w:rFonts w:ascii="黑体" w:hAnsi="黑体" w:eastAsia="黑体"/>
          <w:color w:val="000000"/>
          <w:sz w:val="32"/>
          <w:szCs w:val="32"/>
        </w:rPr>
      </w:pPr>
      <w:r>
        <w:rPr>
          <w:rFonts w:hint="eastAsia" w:ascii="黑体" w:hAnsi="黑体" w:eastAsia="黑体"/>
          <w:color w:val="000000"/>
          <w:sz w:val="32"/>
          <w:szCs w:val="32"/>
        </w:rPr>
        <w:t>三、价格标</w:t>
      </w:r>
    </w:p>
    <w:p w14:paraId="5D2AC504">
      <w:pPr>
        <w:spacing w:line="720" w:lineRule="exact"/>
        <w:ind w:left="482"/>
        <w:rPr>
          <w:rFonts w:ascii="黑体" w:hAnsi="黑体" w:eastAsia="黑体"/>
          <w:color w:val="000000"/>
          <w:sz w:val="32"/>
          <w:szCs w:val="32"/>
        </w:rPr>
      </w:pPr>
      <w:r>
        <w:rPr>
          <w:rFonts w:hint="eastAsia" w:ascii="黑体" w:hAnsi="黑体" w:eastAsia="黑体"/>
          <w:color w:val="000000"/>
          <w:sz w:val="32"/>
          <w:szCs w:val="32"/>
        </w:rPr>
        <w:t>四、其他资料（如有）</w:t>
      </w:r>
    </w:p>
    <w:p w14:paraId="6CBD9115">
      <w:pPr>
        <w:spacing w:line="520" w:lineRule="exact"/>
        <w:rPr>
          <w:rFonts w:ascii="黑体" w:hAnsi="黑体" w:eastAsia="黑体"/>
          <w:color w:val="000000"/>
          <w:sz w:val="32"/>
          <w:szCs w:val="32"/>
          <w:u w:val="single"/>
        </w:rPr>
      </w:pPr>
    </w:p>
    <w:p w14:paraId="3441C19B">
      <w:pPr>
        <w:spacing w:line="520" w:lineRule="exact"/>
        <w:ind w:firstLine="640"/>
        <w:rPr>
          <w:rFonts w:ascii="黑体" w:hAnsi="黑体" w:eastAsia="黑体"/>
          <w:color w:val="000000"/>
          <w:sz w:val="32"/>
          <w:szCs w:val="32"/>
          <w:u w:val="single"/>
        </w:rPr>
      </w:pPr>
    </w:p>
    <w:p w14:paraId="09839123">
      <w:pPr>
        <w:spacing w:line="520" w:lineRule="exact"/>
        <w:ind w:firstLine="640"/>
        <w:rPr>
          <w:rFonts w:ascii="黑体" w:hAnsi="黑体" w:eastAsia="黑体"/>
          <w:color w:val="000000"/>
          <w:sz w:val="32"/>
          <w:szCs w:val="32"/>
          <w:u w:val="single"/>
        </w:rPr>
      </w:pPr>
    </w:p>
    <w:p w14:paraId="3825F3B3">
      <w:pPr>
        <w:spacing w:line="520" w:lineRule="exact"/>
        <w:ind w:firstLine="640"/>
        <w:rPr>
          <w:rFonts w:ascii="黑体" w:hAnsi="黑体" w:eastAsia="黑体"/>
          <w:color w:val="000000"/>
          <w:sz w:val="32"/>
          <w:szCs w:val="32"/>
          <w:u w:val="single"/>
        </w:rPr>
      </w:pPr>
    </w:p>
    <w:p w14:paraId="2FF0F0BC">
      <w:pPr>
        <w:spacing w:line="520" w:lineRule="exact"/>
        <w:ind w:firstLine="640"/>
        <w:rPr>
          <w:rFonts w:ascii="黑体" w:hAnsi="黑体" w:eastAsia="黑体"/>
          <w:color w:val="000000"/>
          <w:sz w:val="32"/>
          <w:szCs w:val="32"/>
          <w:u w:val="single"/>
        </w:rPr>
      </w:pPr>
    </w:p>
    <w:p w14:paraId="20AAB2D3">
      <w:pPr>
        <w:spacing w:line="520" w:lineRule="exact"/>
        <w:ind w:firstLine="640"/>
        <w:rPr>
          <w:rFonts w:ascii="黑体" w:hAnsi="黑体" w:eastAsia="黑体"/>
          <w:color w:val="000000"/>
          <w:sz w:val="32"/>
          <w:szCs w:val="32"/>
          <w:u w:val="single"/>
        </w:rPr>
      </w:pPr>
    </w:p>
    <w:p w14:paraId="759A69BA">
      <w:pPr>
        <w:spacing w:line="520" w:lineRule="exact"/>
        <w:ind w:firstLine="640"/>
        <w:rPr>
          <w:rFonts w:ascii="黑体" w:hAnsi="黑体" w:eastAsia="黑体"/>
          <w:color w:val="000000"/>
          <w:sz w:val="32"/>
          <w:szCs w:val="32"/>
          <w:u w:val="single"/>
        </w:rPr>
      </w:pPr>
    </w:p>
    <w:p w14:paraId="204B4DDA">
      <w:pPr>
        <w:spacing w:line="520" w:lineRule="exact"/>
        <w:ind w:firstLine="640"/>
        <w:rPr>
          <w:rFonts w:ascii="黑体" w:hAnsi="黑体" w:eastAsia="黑体"/>
          <w:color w:val="000000"/>
          <w:sz w:val="32"/>
          <w:szCs w:val="32"/>
          <w:u w:val="single"/>
        </w:rPr>
      </w:pPr>
    </w:p>
    <w:p w14:paraId="3E3EE5A0">
      <w:pPr>
        <w:spacing w:line="520" w:lineRule="exact"/>
        <w:ind w:firstLine="640"/>
        <w:rPr>
          <w:rFonts w:ascii="黑体" w:hAnsi="黑体" w:eastAsia="黑体"/>
          <w:color w:val="000000"/>
          <w:sz w:val="32"/>
          <w:szCs w:val="32"/>
          <w:u w:val="single"/>
        </w:rPr>
      </w:pPr>
    </w:p>
    <w:p w14:paraId="6D448B38">
      <w:pPr>
        <w:spacing w:line="520" w:lineRule="exact"/>
        <w:ind w:firstLine="640"/>
        <w:rPr>
          <w:rFonts w:ascii="黑体" w:hAnsi="黑体" w:eastAsia="黑体"/>
          <w:color w:val="000000"/>
          <w:sz w:val="32"/>
          <w:szCs w:val="32"/>
          <w:u w:val="single"/>
        </w:rPr>
      </w:pPr>
    </w:p>
    <w:p w14:paraId="11153CE8">
      <w:pPr>
        <w:spacing w:line="520" w:lineRule="exact"/>
        <w:ind w:firstLine="640"/>
        <w:rPr>
          <w:rFonts w:ascii="黑体" w:hAnsi="黑体" w:eastAsia="黑体"/>
          <w:color w:val="000000"/>
          <w:sz w:val="32"/>
          <w:szCs w:val="32"/>
          <w:u w:val="single"/>
        </w:rPr>
      </w:pPr>
    </w:p>
    <w:p w14:paraId="6C103027">
      <w:pPr>
        <w:spacing w:line="520" w:lineRule="exact"/>
        <w:ind w:firstLine="640"/>
        <w:rPr>
          <w:rFonts w:ascii="黑体" w:hAnsi="黑体" w:eastAsia="黑体"/>
          <w:color w:val="000000"/>
          <w:sz w:val="32"/>
          <w:szCs w:val="32"/>
          <w:u w:val="single"/>
        </w:rPr>
      </w:pPr>
    </w:p>
    <w:p w14:paraId="246CD5A6">
      <w:pPr>
        <w:spacing w:line="520" w:lineRule="exact"/>
        <w:ind w:firstLine="640"/>
        <w:rPr>
          <w:rFonts w:ascii="黑体" w:hAnsi="黑体" w:eastAsia="黑体"/>
          <w:color w:val="000000"/>
          <w:sz w:val="32"/>
          <w:szCs w:val="32"/>
          <w:u w:val="single"/>
        </w:rPr>
      </w:pPr>
    </w:p>
    <w:p w14:paraId="5AF55321">
      <w:pPr>
        <w:spacing w:line="520" w:lineRule="exact"/>
        <w:ind w:firstLine="640"/>
        <w:rPr>
          <w:rFonts w:ascii="黑体" w:hAnsi="黑体" w:eastAsia="黑体"/>
          <w:color w:val="000000"/>
          <w:sz w:val="32"/>
          <w:szCs w:val="32"/>
          <w:u w:val="single"/>
        </w:rPr>
      </w:pPr>
    </w:p>
    <w:p w14:paraId="0BB0A0C0">
      <w:pPr>
        <w:spacing w:line="520" w:lineRule="exact"/>
        <w:ind w:firstLine="640"/>
        <w:rPr>
          <w:rFonts w:ascii="黑体" w:hAnsi="黑体" w:eastAsia="黑体"/>
          <w:color w:val="000000"/>
          <w:sz w:val="32"/>
          <w:szCs w:val="32"/>
          <w:u w:val="single"/>
        </w:rPr>
      </w:pPr>
    </w:p>
    <w:p w14:paraId="382C1703">
      <w:pPr>
        <w:spacing w:line="520" w:lineRule="exact"/>
        <w:ind w:firstLine="640"/>
        <w:rPr>
          <w:rFonts w:ascii="黑体" w:hAnsi="黑体" w:eastAsia="黑体"/>
          <w:color w:val="000000"/>
          <w:sz w:val="32"/>
          <w:szCs w:val="32"/>
          <w:u w:val="single"/>
        </w:rPr>
      </w:pPr>
    </w:p>
    <w:p w14:paraId="11B504BB">
      <w:pPr>
        <w:spacing w:line="520" w:lineRule="exact"/>
        <w:ind w:firstLine="640"/>
        <w:rPr>
          <w:rFonts w:ascii="黑体" w:hAnsi="黑体" w:eastAsia="黑体"/>
          <w:color w:val="000000"/>
          <w:sz w:val="32"/>
          <w:szCs w:val="32"/>
          <w:u w:val="single"/>
        </w:rPr>
      </w:pPr>
    </w:p>
    <w:p w14:paraId="2741BD72">
      <w:pPr>
        <w:spacing w:line="520" w:lineRule="exact"/>
        <w:ind w:firstLine="640"/>
        <w:rPr>
          <w:rFonts w:ascii="黑体" w:hAnsi="黑体" w:eastAsia="黑体"/>
          <w:color w:val="000000"/>
          <w:sz w:val="32"/>
          <w:szCs w:val="32"/>
          <w:u w:val="single"/>
        </w:rPr>
      </w:pPr>
    </w:p>
    <w:p w14:paraId="1B2AB754">
      <w:pPr>
        <w:spacing w:line="520" w:lineRule="exact"/>
        <w:ind w:firstLine="640"/>
        <w:rPr>
          <w:rFonts w:ascii="黑体" w:hAnsi="黑体" w:eastAsia="黑体"/>
          <w:color w:val="000000"/>
          <w:sz w:val="32"/>
          <w:szCs w:val="32"/>
          <w:u w:val="single"/>
        </w:rPr>
      </w:pPr>
    </w:p>
    <w:p w14:paraId="44753274">
      <w:pPr>
        <w:numPr>
          <w:ilvl w:val="0"/>
          <w:numId w:val="3"/>
        </w:numPr>
        <w:spacing w:line="560" w:lineRule="exact"/>
        <w:ind w:firstLine="640"/>
        <w:rPr>
          <w:rFonts w:ascii="黑体" w:hAnsi="黑体" w:eastAsia="黑体"/>
          <w:color w:val="000000"/>
          <w:sz w:val="32"/>
          <w:szCs w:val="32"/>
        </w:rPr>
      </w:pPr>
      <w:r>
        <w:rPr>
          <w:rFonts w:hint="eastAsia" w:ascii="黑体" w:hAnsi="黑体" w:eastAsia="黑体"/>
          <w:color w:val="000000"/>
          <w:sz w:val="32"/>
          <w:szCs w:val="32"/>
        </w:rPr>
        <w:t>资格审查证明材料</w:t>
      </w:r>
    </w:p>
    <w:p w14:paraId="2410EF11">
      <w:pPr>
        <w:spacing w:line="240" w:lineRule="atLeast"/>
        <w:ind w:firstLine="480"/>
        <w:rPr>
          <w:rFonts w:ascii="宋体" w:hAnsi="宋体"/>
          <w:color w:val="000000"/>
          <w:sz w:val="24"/>
          <w:szCs w:val="24"/>
        </w:rPr>
      </w:pPr>
      <w:r>
        <w:rPr>
          <w:rFonts w:hint="eastAsia" w:ascii="宋体" w:hAnsi="宋体"/>
          <w:color w:val="000000"/>
          <w:sz w:val="24"/>
          <w:szCs w:val="24"/>
        </w:rPr>
        <w:t>1.法人或者其他组织的营业执照等证明文件，自然人的身份证明。</w:t>
      </w:r>
    </w:p>
    <w:p w14:paraId="46D323D3">
      <w:pPr>
        <w:spacing w:line="240" w:lineRule="atLeast"/>
        <w:ind w:firstLine="480"/>
        <w:rPr>
          <w:rFonts w:ascii="宋体" w:hAnsi="宋体"/>
          <w:color w:val="000000"/>
          <w:sz w:val="24"/>
          <w:szCs w:val="24"/>
        </w:rPr>
      </w:pPr>
      <w:r>
        <w:rPr>
          <w:rFonts w:hint="eastAsia" w:ascii="宋体" w:hAnsi="宋体"/>
          <w:color w:val="000000"/>
          <w:sz w:val="24"/>
          <w:szCs w:val="24"/>
        </w:rPr>
        <w:t>2.上一年度的财务状况报告（成立不满一年不需提供）；</w:t>
      </w:r>
    </w:p>
    <w:p w14:paraId="0582D0B0">
      <w:pPr>
        <w:spacing w:line="240" w:lineRule="atLeast"/>
        <w:ind w:firstLine="480"/>
        <w:rPr>
          <w:rFonts w:ascii="宋体" w:hAnsi="宋体"/>
          <w:color w:val="000000"/>
          <w:sz w:val="24"/>
          <w:szCs w:val="24"/>
        </w:rPr>
      </w:pPr>
      <w:r>
        <w:rPr>
          <w:rFonts w:hint="eastAsia" w:ascii="宋体" w:hAnsi="宋体"/>
          <w:color w:val="000000"/>
          <w:sz w:val="24"/>
          <w:szCs w:val="24"/>
        </w:rPr>
        <w:t>3.依法缴纳税收和社会保障资金的相关材料；</w:t>
      </w:r>
    </w:p>
    <w:p w14:paraId="69CB14EF">
      <w:pPr>
        <w:spacing w:line="240" w:lineRule="atLeast"/>
        <w:ind w:firstLine="480"/>
        <w:rPr>
          <w:rFonts w:ascii="宋体" w:hAnsi="宋体"/>
          <w:color w:val="000000"/>
          <w:sz w:val="24"/>
          <w:szCs w:val="24"/>
        </w:rPr>
      </w:pPr>
      <w:r>
        <w:rPr>
          <w:rFonts w:hint="eastAsia" w:ascii="宋体" w:hAnsi="宋体"/>
          <w:color w:val="000000"/>
          <w:sz w:val="24"/>
          <w:szCs w:val="24"/>
        </w:rPr>
        <w:t>4.具备履行合同所必需的设备和专业技术能力的证明材料（格式详见附件1）；</w:t>
      </w:r>
    </w:p>
    <w:p w14:paraId="6BF97C0E">
      <w:pPr>
        <w:spacing w:line="240" w:lineRule="atLeast"/>
        <w:ind w:firstLine="480"/>
        <w:rPr>
          <w:rFonts w:ascii="宋体" w:hAnsi="宋体"/>
          <w:color w:val="000000"/>
          <w:sz w:val="24"/>
          <w:szCs w:val="24"/>
        </w:rPr>
      </w:pPr>
      <w:r>
        <w:rPr>
          <w:rFonts w:hint="eastAsia" w:ascii="宋体" w:hAnsi="宋体"/>
          <w:color w:val="000000"/>
          <w:sz w:val="24"/>
          <w:szCs w:val="24"/>
        </w:rPr>
        <w:t>5.参加政府采购活动前3年内在经营活动中没有重大违法记录的书面声明（格式详见附件2）；</w:t>
      </w:r>
    </w:p>
    <w:p w14:paraId="5B1D58CD">
      <w:pPr>
        <w:spacing w:line="240" w:lineRule="atLeast"/>
        <w:ind w:firstLine="480"/>
        <w:rPr>
          <w:rFonts w:ascii="宋体" w:hAnsi="宋体"/>
          <w:color w:val="000000"/>
          <w:sz w:val="24"/>
          <w:szCs w:val="24"/>
        </w:rPr>
      </w:pPr>
      <w:r>
        <w:rPr>
          <w:rFonts w:hint="eastAsia" w:ascii="宋体" w:hAnsi="宋体"/>
          <w:color w:val="000000"/>
          <w:sz w:val="24"/>
          <w:szCs w:val="24"/>
        </w:rPr>
        <w:t>6.法定代表人身份证明书（格式见附件3）；</w:t>
      </w:r>
    </w:p>
    <w:p w14:paraId="6D26AB13">
      <w:pPr>
        <w:spacing w:line="240" w:lineRule="atLeast"/>
        <w:ind w:firstLine="480"/>
        <w:rPr>
          <w:rFonts w:ascii="宋体" w:hAnsi="宋体"/>
          <w:color w:val="000000"/>
          <w:sz w:val="24"/>
          <w:szCs w:val="24"/>
        </w:rPr>
      </w:pPr>
      <w:r>
        <w:rPr>
          <w:rFonts w:hint="eastAsia" w:ascii="宋体" w:hAnsi="宋体"/>
          <w:color w:val="000000"/>
          <w:sz w:val="24"/>
          <w:szCs w:val="24"/>
        </w:rPr>
        <w:t>7.法人授权书（格式见附件4）；</w:t>
      </w:r>
    </w:p>
    <w:p w14:paraId="6B265E4D">
      <w:pPr>
        <w:spacing w:line="240" w:lineRule="atLeast"/>
        <w:ind w:firstLine="480"/>
        <w:rPr>
          <w:rFonts w:ascii="宋体" w:hAnsi="宋体"/>
          <w:color w:val="000000"/>
          <w:sz w:val="24"/>
          <w:szCs w:val="24"/>
        </w:rPr>
      </w:pPr>
      <w:r>
        <w:rPr>
          <w:rFonts w:hint="eastAsia" w:ascii="宋体" w:hAnsi="宋体"/>
          <w:color w:val="000000"/>
          <w:sz w:val="24"/>
          <w:szCs w:val="24"/>
        </w:rPr>
        <w:t>8.投标函（格式见附件5）</w:t>
      </w:r>
    </w:p>
    <w:p w14:paraId="204EDC6D">
      <w:pPr>
        <w:spacing w:line="240" w:lineRule="atLeast"/>
        <w:ind w:firstLine="480"/>
        <w:rPr>
          <w:rFonts w:ascii="宋体" w:hAnsi="宋体"/>
          <w:color w:val="000000"/>
          <w:sz w:val="24"/>
          <w:szCs w:val="24"/>
        </w:rPr>
      </w:pPr>
      <w:r>
        <w:rPr>
          <w:rFonts w:hint="eastAsia" w:ascii="宋体" w:hAnsi="宋体"/>
          <w:color w:val="000000"/>
          <w:sz w:val="24"/>
          <w:szCs w:val="24"/>
        </w:rPr>
        <w:t>9.招标公告中“二、申请人的资格要求（二）”提供相应的佐证材料；</w:t>
      </w:r>
    </w:p>
    <w:p w14:paraId="3E603B9E">
      <w:pPr>
        <w:spacing w:line="240" w:lineRule="atLeast"/>
        <w:ind w:firstLine="480"/>
        <w:rPr>
          <w:rFonts w:ascii="宋体" w:hAnsi="宋体"/>
          <w:color w:val="000000"/>
          <w:sz w:val="24"/>
          <w:szCs w:val="24"/>
        </w:rPr>
      </w:pPr>
      <w:r>
        <w:rPr>
          <w:rFonts w:hint="eastAsia" w:ascii="宋体" w:hAnsi="宋体"/>
          <w:color w:val="000000"/>
          <w:sz w:val="24"/>
          <w:szCs w:val="24"/>
        </w:rPr>
        <w:t>10.其它需要提交的资格审查证明材料。</w:t>
      </w:r>
    </w:p>
    <w:p w14:paraId="1E5793DC">
      <w:pPr>
        <w:spacing w:line="240" w:lineRule="atLeast"/>
        <w:ind w:firstLine="640"/>
        <w:rPr>
          <w:rFonts w:ascii="黑体" w:hAnsi="黑体" w:eastAsia="黑体"/>
          <w:color w:val="000000"/>
          <w:sz w:val="32"/>
          <w:szCs w:val="32"/>
        </w:rPr>
      </w:pPr>
      <w:r>
        <w:rPr>
          <w:rFonts w:hint="eastAsia" w:ascii="黑体" w:hAnsi="黑体" w:eastAsia="黑体"/>
          <w:color w:val="000000"/>
          <w:sz w:val="32"/>
          <w:szCs w:val="32"/>
        </w:rPr>
        <w:t>二、商务、技术标</w:t>
      </w:r>
    </w:p>
    <w:p w14:paraId="3BEFC006">
      <w:pPr>
        <w:spacing w:line="240" w:lineRule="atLeast"/>
        <w:ind w:firstLine="480"/>
        <w:rPr>
          <w:rFonts w:ascii="宋体" w:hAnsi="宋体"/>
          <w:color w:val="000000"/>
          <w:sz w:val="24"/>
          <w:szCs w:val="24"/>
        </w:rPr>
      </w:pPr>
      <w:r>
        <w:rPr>
          <w:rFonts w:hint="eastAsia" w:ascii="宋体" w:hAnsi="宋体"/>
          <w:color w:val="000000"/>
          <w:sz w:val="24"/>
          <w:szCs w:val="24"/>
        </w:rPr>
        <w:t>1.商务部分正负偏离表；（格式见附件6）</w:t>
      </w:r>
    </w:p>
    <w:p w14:paraId="4203520D">
      <w:pPr>
        <w:spacing w:line="240" w:lineRule="atLeast"/>
        <w:ind w:firstLine="480"/>
        <w:rPr>
          <w:rFonts w:ascii="宋体" w:hAnsi="宋体"/>
          <w:color w:val="000000"/>
          <w:sz w:val="24"/>
          <w:szCs w:val="24"/>
        </w:rPr>
      </w:pPr>
      <w:r>
        <w:rPr>
          <w:rFonts w:hint="eastAsia" w:ascii="宋体" w:hAnsi="宋体"/>
          <w:color w:val="000000"/>
          <w:sz w:val="24"/>
          <w:szCs w:val="24"/>
        </w:rPr>
        <w:t>2.技术部分正负偏离表；（格式见附件7）</w:t>
      </w:r>
    </w:p>
    <w:p w14:paraId="18AB0E77">
      <w:pPr>
        <w:spacing w:line="240" w:lineRule="atLeast"/>
        <w:ind w:firstLine="480"/>
        <w:rPr>
          <w:rFonts w:ascii="宋体" w:hAnsi="宋体"/>
          <w:color w:val="000000"/>
          <w:sz w:val="24"/>
          <w:szCs w:val="24"/>
        </w:rPr>
      </w:pPr>
      <w:r>
        <w:rPr>
          <w:rFonts w:hint="eastAsia" w:ascii="宋体" w:hAnsi="宋体"/>
          <w:color w:val="000000"/>
          <w:sz w:val="24"/>
          <w:szCs w:val="24"/>
        </w:rPr>
        <w:t>3.投标方案、货物（服务）清单。</w:t>
      </w:r>
    </w:p>
    <w:p w14:paraId="23EE190F">
      <w:pPr>
        <w:spacing w:line="240" w:lineRule="atLeast"/>
        <w:ind w:firstLine="480"/>
        <w:rPr>
          <w:rFonts w:ascii="宋体" w:hAnsi="宋体"/>
          <w:color w:val="000000"/>
          <w:sz w:val="24"/>
          <w:szCs w:val="24"/>
        </w:rPr>
      </w:pPr>
      <w:r>
        <w:rPr>
          <w:rFonts w:hint="eastAsia" w:ascii="宋体" w:hAnsi="宋体"/>
          <w:color w:val="000000"/>
          <w:sz w:val="24"/>
          <w:szCs w:val="24"/>
        </w:rPr>
        <w:t>4.商务、技术评分标准中须提供的相关得分佐证材料；</w:t>
      </w:r>
    </w:p>
    <w:p w14:paraId="3C389B5B">
      <w:pPr>
        <w:spacing w:line="240" w:lineRule="atLeast"/>
        <w:ind w:firstLine="480"/>
        <w:rPr>
          <w:rFonts w:ascii="宋体" w:hAnsi="宋体"/>
          <w:color w:val="000000"/>
          <w:sz w:val="24"/>
          <w:szCs w:val="24"/>
        </w:rPr>
      </w:pPr>
      <w:r>
        <w:rPr>
          <w:rFonts w:hint="eastAsia" w:ascii="宋体" w:hAnsi="宋体"/>
          <w:color w:val="000000"/>
          <w:sz w:val="24"/>
          <w:szCs w:val="24"/>
        </w:rPr>
        <w:t>5.投标人认为需要提交的其他商务、技术材料。</w:t>
      </w:r>
    </w:p>
    <w:p w14:paraId="680FB983">
      <w:pPr>
        <w:spacing w:line="240" w:lineRule="atLeast"/>
        <w:ind w:firstLine="640"/>
        <w:rPr>
          <w:rFonts w:ascii="黑体" w:hAnsi="黑体" w:eastAsia="黑体"/>
          <w:color w:val="000000"/>
          <w:sz w:val="32"/>
          <w:szCs w:val="32"/>
        </w:rPr>
      </w:pPr>
      <w:r>
        <w:rPr>
          <w:rFonts w:hint="eastAsia" w:ascii="黑体" w:hAnsi="黑体" w:eastAsia="黑体"/>
          <w:color w:val="000000"/>
          <w:sz w:val="32"/>
          <w:szCs w:val="32"/>
        </w:rPr>
        <w:t>三、价格标</w:t>
      </w:r>
    </w:p>
    <w:p w14:paraId="04F2BF6E">
      <w:pPr>
        <w:spacing w:line="240" w:lineRule="atLeast"/>
        <w:ind w:firstLine="480"/>
        <w:rPr>
          <w:rFonts w:ascii="宋体" w:hAnsi="宋体"/>
          <w:color w:val="000000"/>
          <w:sz w:val="24"/>
          <w:szCs w:val="24"/>
        </w:rPr>
      </w:pPr>
      <w:r>
        <w:rPr>
          <w:rFonts w:hint="eastAsia" w:ascii="宋体" w:hAnsi="宋体"/>
          <w:color w:val="000000"/>
          <w:sz w:val="24"/>
          <w:szCs w:val="24"/>
        </w:rPr>
        <w:t>1.开标一览表（格式见附件8）</w:t>
      </w:r>
    </w:p>
    <w:p w14:paraId="53716B45">
      <w:pPr>
        <w:spacing w:line="240" w:lineRule="atLeast"/>
        <w:ind w:firstLine="480"/>
        <w:rPr>
          <w:rFonts w:hint="eastAsia" w:ascii="宋体" w:hAnsi="宋体"/>
          <w:color w:val="000000"/>
          <w:sz w:val="24"/>
          <w:szCs w:val="24"/>
        </w:rPr>
      </w:pPr>
      <w:r>
        <w:rPr>
          <w:rFonts w:hint="eastAsia" w:ascii="宋体" w:hAnsi="宋体"/>
          <w:color w:val="000000"/>
          <w:sz w:val="24"/>
          <w:szCs w:val="24"/>
        </w:rPr>
        <w:t>2.分项报价明细表（格式见附件9）</w:t>
      </w:r>
    </w:p>
    <w:p w14:paraId="468BB9E3">
      <w:pPr>
        <w:spacing w:line="240" w:lineRule="atLeast"/>
        <w:ind w:firstLine="480"/>
        <w:rPr>
          <w:rFonts w:hint="eastAsia" w:eastAsia="宋体"/>
          <w:lang w:val="en-US" w:eastAsia="zh-CN"/>
        </w:rPr>
      </w:pPr>
      <w:r>
        <w:rPr>
          <w:rFonts w:hint="eastAsia" w:ascii="宋体" w:hAnsi="宋体" w:eastAsia="宋体"/>
          <w:color w:val="000000"/>
          <w:sz w:val="24"/>
          <w:szCs w:val="24"/>
          <w:lang w:val="en-US" w:eastAsia="zh-CN"/>
        </w:rPr>
        <w:t>3.</w:t>
      </w:r>
      <w:r>
        <w:rPr>
          <w:rFonts w:hint="eastAsia" w:ascii="宋体" w:hAnsi="宋体"/>
          <w:color w:val="000000"/>
          <w:sz w:val="24"/>
          <w:szCs w:val="24"/>
        </w:rPr>
        <w:t>《中小企业声明函》或《残疾人福利性单位声明函》或监狱和戒毒企业证明材料</w:t>
      </w:r>
      <w:r>
        <w:rPr>
          <w:rFonts w:hint="eastAsia" w:ascii="宋体" w:hAnsi="宋体"/>
          <w:color w:val="000000"/>
          <w:sz w:val="24"/>
          <w:szCs w:val="24"/>
          <w:lang w:eastAsia="zh-CN"/>
        </w:rPr>
        <w:t>（</w:t>
      </w:r>
      <w:r>
        <w:rPr>
          <w:rFonts w:hint="eastAsia" w:ascii="宋体" w:hAnsi="宋体"/>
          <w:color w:val="000000"/>
          <w:sz w:val="24"/>
          <w:szCs w:val="24"/>
        </w:rPr>
        <w:t>格式见附件</w:t>
      </w:r>
      <w:r>
        <w:rPr>
          <w:rFonts w:hint="eastAsia" w:ascii="宋体" w:hAnsi="宋体"/>
          <w:color w:val="000000"/>
          <w:sz w:val="24"/>
          <w:szCs w:val="24"/>
          <w:lang w:val="en-US" w:eastAsia="zh-CN"/>
        </w:rPr>
        <w:t>10</w:t>
      </w:r>
      <w:r>
        <w:rPr>
          <w:rFonts w:hint="eastAsia" w:ascii="宋体" w:hAnsi="宋体"/>
          <w:color w:val="000000"/>
          <w:sz w:val="24"/>
          <w:szCs w:val="24"/>
          <w:lang w:eastAsia="zh-CN"/>
        </w:rPr>
        <w:t>）。</w:t>
      </w:r>
    </w:p>
    <w:p w14:paraId="4763FB8F">
      <w:pPr>
        <w:spacing w:line="560" w:lineRule="exact"/>
        <w:ind w:firstLine="640"/>
        <w:rPr>
          <w:rFonts w:ascii="黑体" w:hAnsi="黑体" w:eastAsia="黑体"/>
          <w:color w:val="000000"/>
          <w:sz w:val="32"/>
          <w:szCs w:val="32"/>
          <w:u w:val="single"/>
        </w:rPr>
      </w:pPr>
    </w:p>
    <w:p w14:paraId="214FDC1E">
      <w:pPr>
        <w:spacing w:line="560" w:lineRule="exact"/>
        <w:ind w:firstLine="640"/>
        <w:rPr>
          <w:rFonts w:ascii="黑体" w:hAnsi="黑体" w:eastAsia="黑体"/>
          <w:color w:val="000000"/>
          <w:sz w:val="32"/>
          <w:szCs w:val="32"/>
          <w:u w:val="single"/>
        </w:rPr>
      </w:pPr>
    </w:p>
    <w:p w14:paraId="4FBAF31E">
      <w:pPr>
        <w:spacing w:line="560" w:lineRule="exact"/>
        <w:ind w:firstLine="640"/>
        <w:rPr>
          <w:rFonts w:ascii="黑体" w:hAnsi="黑体" w:eastAsia="黑体"/>
          <w:color w:val="000000"/>
          <w:sz w:val="32"/>
          <w:szCs w:val="32"/>
          <w:u w:val="single"/>
        </w:rPr>
      </w:pPr>
    </w:p>
    <w:p w14:paraId="2E99E67B">
      <w:pPr>
        <w:spacing w:line="560" w:lineRule="exact"/>
        <w:ind w:firstLine="640"/>
        <w:rPr>
          <w:rFonts w:ascii="黑体" w:hAnsi="黑体" w:eastAsia="黑体"/>
          <w:color w:val="000000"/>
          <w:sz w:val="32"/>
          <w:szCs w:val="32"/>
          <w:u w:val="single"/>
        </w:rPr>
      </w:pPr>
    </w:p>
    <w:p w14:paraId="70DB5B70">
      <w:pPr>
        <w:spacing w:line="560" w:lineRule="exact"/>
        <w:ind w:firstLine="640"/>
        <w:rPr>
          <w:rFonts w:ascii="黑体" w:hAnsi="黑体" w:eastAsia="黑体"/>
          <w:color w:val="000000"/>
          <w:sz w:val="32"/>
          <w:szCs w:val="32"/>
          <w:u w:val="single"/>
        </w:rPr>
      </w:pPr>
    </w:p>
    <w:p w14:paraId="317590AF">
      <w:pPr>
        <w:spacing w:line="560" w:lineRule="exact"/>
        <w:ind w:firstLine="640"/>
        <w:rPr>
          <w:rFonts w:ascii="黑体" w:hAnsi="黑体" w:eastAsia="黑体"/>
          <w:color w:val="000000"/>
          <w:sz w:val="32"/>
          <w:szCs w:val="32"/>
          <w:u w:val="single"/>
        </w:rPr>
      </w:pPr>
    </w:p>
    <w:p w14:paraId="5707E4B2">
      <w:pPr>
        <w:spacing w:line="560" w:lineRule="exact"/>
        <w:ind w:firstLine="640"/>
        <w:rPr>
          <w:rFonts w:ascii="黑体" w:hAnsi="黑体" w:eastAsia="黑体"/>
          <w:color w:val="000000"/>
          <w:sz w:val="32"/>
          <w:szCs w:val="32"/>
          <w:u w:val="single"/>
        </w:rPr>
      </w:pPr>
    </w:p>
    <w:p w14:paraId="17D59972">
      <w:pPr>
        <w:spacing w:line="560" w:lineRule="exact"/>
        <w:ind w:firstLine="640"/>
        <w:rPr>
          <w:rFonts w:ascii="黑体" w:hAnsi="黑体" w:eastAsia="黑体"/>
          <w:color w:val="000000"/>
          <w:sz w:val="32"/>
          <w:szCs w:val="32"/>
          <w:u w:val="single"/>
        </w:rPr>
      </w:pPr>
    </w:p>
    <w:p w14:paraId="037FB240">
      <w:pPr>
        <w:spacing w:line="560" w:lineRule="exact"/>
        <w:ind w:firstLine="640"/>
        <w:rPr>
          <w:rFonts w:ascii="黑体" w:hAnsi="黑体" w:eastAsia="黑体"/>
          <w:color w:val="000000"/>
          <w:sz w:val="32"/>
          <w:szCs w:val="32"/>
          <w:u w:val="single"/>
        </w:rPr>
      </w:pPr>
    </w:p>
    <w:p w14:paraId="40E1FF54">
      <w:pPr>
        <w:spacing w:line="560" w:lineRule="exact"/>
        <w:ind w:firstLine="640"/>
        <w:rPr>
          <w:rFonts w:ascii="黑体" w:hAnsi="黑体" w:eastAsia="黑体"/>
          <w:color w:val="000000"/>
          <w:sz w:val="32"/>
          <w:szCs w:val="32"/>
          <w:u w:val="single"/>
        </w:rPr>
      </w:pPr>
    </w:p>
    <w:p w14:paraId="51621754">
      <w:pPr>
        <w:spacing w:line="560" w:lineRule="exact"/>
        <w:ind w:firstLine="640"/>
        <w:rPr>
          <w:rFonts w:ascii="黑体" w:hAnsi="黑体" w:eastAsia="黑体"/>
          <w:color w:val="000000"/>
          <w:sz w:val="32"/>
          <w:szCs w:val="32"/>
          <w:u w:val="single"/>
        </w:rPr>
      </w:pPr>
    </w:p>
    <w:p w14:paraId="2F97A780">
      <w:pPr>
        <w:spacing w:line="400" w:lineRule="exact"/>
        <w:contextualSpacing/>
        <w:rPr>
          <w:rFonts w:eastAsia="方正黑体_GBK"/>
          <w:sz w:val="32"/>
          <w:szCs w:val="32"/>
          <w:lang w:val="zh-CN"/>
        </w:rPr>
      </w:pPr>
      <w:r>
        <w:rPr>
          <w:rFonts w:eastAsia="方正黑体_GBK"/>
          <w:sz w:val="32"/>
          <w:szCs w:val="32"/>
          <w:lang w:val="zh-CN"/>
        </w:rPr>
        <w:t>附件1</w:t>
      </w:r>
    </w:p>
    <w:p w14:paraId="30468EC3">
      <w:pPr>
        <w:spacing w:line="360" w:lineRule="auto"/>
        <w:jc w:val="center"/>
        <w:outlineLvl w:val="1"/>
        <w:rPr>
          <w:rFonts w:ascii="宋体" w:cs="宋体"/>
          <w:b/>
          <w:bCs/>
          <w:color w:val="0D0D0D"/>
          <w:sz w:val="24"/>
          <w:szCs w:val="24"/>
        </w:rPr>
      </w:pPr>
      <w:r>
        <w:rPr>
          <w:rFonts w:hint="eastAsia" w:ascii="宋体" w:hAnsi="宋体" w:cs="宋体"/>
          <w:b/>
          <w:bCs/>
          <w:color w:val="0D0D0D"/>
          <w:sz w:val="24"/>
          <w:szCs w:val="24"/>
        </w:rPr>
        <w:t>具备履行合同所必需的设备和专业技术能力的证明材料</w:t>
      </w:r>
    </w:p>
    <w:p w14:paraId="2C0F4A5A">
      <w:pPr>
        <w:spacing w:line="360" w:lineRule="auto"/>
        <w:rPr>
          <w:rFonts w:ascii="宋体"/>
          <w:sz w:val="24"/>
          <w:szCs w:val="24"/>
        </w:rPr>
      </w:pPr>
    </w:p>
    <w:p w14:paraId="343F71A0">
      <w:pPr>
        <w:widowControl/>
        <w:spacing w:line="360" w:lineRule="auto"/>
        <w:jc w:val="left"/>
        <w:rPr>
          <w:rFonts w:ascii="宋体" w:cs="宋体"/>
          <w:color w:val="000000"/>
          <w:sz w:val="24"/>
          <w:szCs w:val="24"/>
        </w:rPr>
      </w:pPr>
    </w:p>
    <w:p w14:paraId="37C93B5C">
      <w:pPr>
        <w:spacing w:line="360" w:lineRule="auto"/>
        <w:rPr>
          <w:rFonts w:ascii="宋体"/>
          <w:bCs/>
          <w:color w:val="000000"/>
          <w:sz w:val="24"/>
          <w:szCs w:val="24"/>
          <w:u w:val="single"/>
          <w:lang w:val="zh-CN"/>
        </w:rPr>
      </w:pPr>
      <w:r>
        <w:rPr>
          <w:rFonts w:ascii="宋体" w:hAnsi="宋体"/>
          <w:sz w:val="24"/>
          <w:szCs w:val="24"/>
          <w:highlight w:val="white"/>
          <w:u w:val="single"/>
        </w:rPr>
        <w:t xml:space="preserve">               </w:t>
      </w:r>
      <w:r>
        <w:rPr>
          <w:rFonts w:hint="eastAsia" w:ascii="宋体" w:hAnsi="宋体"/>
          <w:bCs/>
          <w:color w:val="000000"/>
          <w:sz w:val="24"/>
          <w:szCs w:val="24"/>
          <w:u w:val="single"/>
          <w:lang w:val="zh-CN"/>
        </w:rPr>
        <w:t>：</w:t>
      </w:r>
    </w:p>
    <w:p w14:paraId="6BBB9B83">
      <w:pPr>
        <w:widowControl/>
        <w:spacing w:line="360" w:lineRule="auto"/>
        <w:ind w:firstLine="468"/>
        <w:jc w:val="left"/>
        <w:rPr>
          <w:rFonts w:ascii="宋体" w:cs="宋体"/>
          <w:color w:val="000000"/>
          <w:sz w:val="24"/>
          <w:szCs w:val="24"/>
        </w:rPr>
      </w:pPr>
      <w:r>
        <w:rPr>
          <w:rFonts w:hint="eastAsia" w:ascii="宋体" w:hAnsi="宋体" w:cs="宋体"/>
          <w:color w:val="000000"/>
          <w:sz w:val="24"/>
          <w:szCs w:val="24"/>
        </w:rPr>
        <w:t>我方参加你方的（项目名称）的投标，现我方向你方慎重承诺：</w:t>
      </w:r>
    </w:p>
    <w:p w14:paraId="249CDA0C">
      <w:pPr>
        <w:widowControl/>
        <w:spacing w:line="360" w:lineRule="auto"/>
        <w:ind w:left="448"/>
        <w:jc w:val="left"/>
        <w:rPr>
          <w:rFonts w:ascii="宋体" w:cs="宋体"/>
          <w:sz w:val="24"/>
          <w:szCs w:val="24"/>
        </w:rPr>
      </w:pPr>
      <w:r>
        <w:rPr>
          <w:rFonts w:hint="eastAsia" w:ascii="宋体" w:hAnsi="宋体" w:cs="宋体"/>
          <w:sz w:val="24"/>
          <w:szCs w:val="24"/>
        </w:rPr>
        <w:t>本单位</w:t>
      </w:r>
      <w:r>
        <w:rPr>
          <w:rFonts w:hint="eastAsia" w:ascii="宋体" w:hAnsi="宋体" w:cs="宋体"/>
          <w:color w:val="000000"/>
          <w:sz w:val="24"/>
          <w:szCs w:val="24"/>
        </w:rPr>
        <w:t>（具备</w:t>
      </w:r>
      <w:r>
        <w:rPr>
          <w:rFonts w:ascii="宋体" w:hAnsi="宋体" w:cs="宋体"/>
          <w:color w:val="000000"/>
          <w:sz w:val="24"/>
          <w:szCs w:val="24"/>
        </w:rPr>
        <w:t>/</w:t>
      </w:r>
      <w:r>
        <w:rPr>
          <w:rFonts w:hint="eastAsia" w:ascii="宋体" w:hAnsi="宋体" w:cs="宋体"/>
          <w:color w:val="000000"/>
          <w:sz w:val="24"/>
          <w:szCs w:val="24"/>
        </w:rPr>
        <w:t>不具备）</w:t>
      </w:r>
      <w:r>
        <w:rPr>
          <w:rFonts w:hint="eastAsia" w:ascii="宋体" w:hAnsi="宋体" w:cs="宋体"/>
          <w:sz w:val="24"/>
          <w:szCs w:val="24"/>
        </w:rPr>
        <w:t>履行合同所必需的设备和专业技术能力。</w:t>
      </w:r>
    </w:p>
    <w:p w14:paraId="3BB93494">
      <w:pPr>
        <w:spacing w:line="360" w:lineRule="auto"/>
        <w:ind w:right="-512" w:firstLine="3120"/>
        <w:rPr>
          <w:rFonts w:ascii="宋体" w:cs="宋体"/>
          <w:color w:val="000000"/>
          <w:sz w:val="24"/>
          <w:szCs w:val="24"/>
        </w:rPr>
      </w:pPr>
    </w:p>
    <w:p w14:paraId="3DEA145A">
      <w:pPr>
        <w:spacing w:line="360" w:lineRule="auto"/>
        <w:ind w:right="-512" w:firstLine="3840"/>
        <w:rPr>
          <w:rFonts w:ascii="宋体" w:cs="宋体"/>
          <w:color w:val="000000"/>
          <w:sz w:val="24"/>
          <w:szCs w:val="24"/>
        </w:rPr>
      </w:pPr>
      <w:r>
        <w:rPr>
          <w:rFonts w:hint="eastAsia" w:ascii="宋体" w:hAnsi="宋体" w:cs="宋体"/>
          <w:color w:val="000000"/>
          <w:sz w:val="24"/>
          <w:szCs w:val="24"/>
        </w:rPr>
        <w:t>投标人（盖章）：</w:t>
      </w:r>
    </w:p>
    <w:p w14:paraId="110D3B63">
      <w:pPr>
        <w:tabs>
          <w:tab w:val="left" w:pos="4320"/>
        </w:tabs>
        <w:spacing w:line="360" w:lineRule="auto"/>
        <w:ind w:right="-512" w:firstLine="3120"/>
        <w:rPr>
          <w:rFonts w:ascii="宋体" w:cs="宋体"/>
          <w:color w:val="000000"/>
          <w:sz w:val="24"/>
          <w:szCs w:val="24"/>
        </w:rPr>
      </w:pPr>
      <w:r>
        <w:rPr>
          <w:rFonts w:hint="eastAsia" w:ascii="宋体" w:hAnsi="宋体"/>
          <w:color w:val="000000"/>
          <w:sz w:val="24"/>
          <w:szCs w:val="24"/>
        </w:rPr>
        <w:t>法定代表人或其授权委托人</w:t>
      </w:r>
      <w:r>
        <w:rPr>
          <w:rFonts w:hint="eastAsia" w:ascii="宋体" w:hAnsi="宋体" w:cs="宋体"/>
          <w:color w:val="000000"/>
          <w:sz w:val="24"/>
          <w:szCs w:val="24"/>
        </w:rPr>
        <w:t>（签字或盖章）：</w:t>
      </w:r>
    </w:p>
    <w:p w14:paraId="24273129">
      <w:pPr>
        <w:spacing w:line="360" w:lineRule="auto"/>
        <w:jc w:val="right"/>
        <w:rPr>
          <w:rFonts w:ascii="宋体" w:hAnsi="宋体" w:cs="宋体"/>
          <w:color w:val="000000"/>
          <w:sz w:val="24"/>
          <w:szCs w:val="24"/>
        </w:rPr>
      </w:pPr>
      <w:r>
        <w:rPr>
          <w:rFonts w:ascii="宋体" w:hAnsi="宋体"/>
          <w:bCs/>
          <w:szCs w:val="21"/>
          <w:u w:val="single"/>
        </w:rPr>
        <w:t>______</w:t>
      </w:r>
      <w:r>
        <w:rPr>
          <w:rFonts w:hint="eastAsia" w:ascii="宋体" w:hAnsi="宋体" w:cs="宋体"/>
          <w:color w:val="000000"/>
          <w:sz w:val="24"/>
          <w:szCs w:val="24"/>
        </w:rPr>
        <w:t>年</w:t>
      </w:r>
      <w:r>
        <w:rPr>
          <w:rFonts w:ascii="宋体" w:hAnsi="宋体"/>
          <w:bCs/>
          <w:szCs w:val="21"/>
          <w:u w:val="single"/>
        </w:rPr>
        <w:t>______</w:t>
      </w:r>
      <w:r>
        <w:rPr>
          <w:rFonts w:hint="eastAsia" w:ascii="宋体" w:hAnsi="宋体" w:cs="宋体"/>
          <w:color w:val="000000"/>
          <w:sz w:val="24"/>
          <w:szCs w:val="24"/>
        </w:rPr>
        <w:t>月</w:t>
      </w:r>
      <w:r>
        <w:rPr>
          <w:rFonts w:ascii="宋体" w:hAnsi="宋体"/>
          <w:bCs/>
          <w:szCs w:val="21"/>
          <w:u w:val="single"/>
        </w:rPr>
        <w:t>______</w:t>
      </w:r>
      <w:r>
        <w:rPr>
          <w:rFonts w:hint="eastAsia" w:ascii="宋体" w:hAnsi="宋体" w:cs="宋体"/>
          <w:color w:val="000000"/>
          <w:sz w:val="24"/>
          <w:szCs w:val="24"/>
        </w:rPr>
        <w:t>日</w:t>
      </w:r>
    </w:p>
    <w:p w14:paraId="5FD7F0B7">
      <w:pPr>
        <w:spacing w:line="400" w:lineRule="exact"/>
        <w:contextualSpacing/>
        <w:rPr>
          <w:rFonts w:ascii="宋体"/>
          <w:sz w:val="32"/>
          <w:szCs w:val="32"/>
          <w:lang w:val="zh-CN"/>
        </w:rPr>
      </w:pPr>
      <w:r>
        <w:rPr>
          <w:rFonts w:ascii="宋体" w:hAnsi="宋体" w:cs="宋体"/>
          <w:color w:val="000000"/>
          <w:sz w:val="24"/>
          <w:szCs w:val="24"/>
        </w:rPr>
        <w:br w:type="page" w:clear="all"/>
      </w:r>
      <w:r>
        <w:rPr>
          <w:rFonts w:hint="eastAsia" w:ascii="宋体" w:hAnsi="宋体"/>
          <w:sz w:val="32"/>
          <w:szCs w:val="32"/>
          <w:lang w:val="zh-CN"/>
        </w:rPr>
        <w:t>附件2</w:t>
      </w:r>
    </w:p>
    <w:p w14:paraId="4F1AA2E8">
      <w:pPr>
        <w:ind w:firstLine="643"/>
        <w:jc w:val="center"/>
        <w:rPr>
          <w:rFonts w:ascii="宋体"/>
          <w:b/>
          <w:sz w:val="32"/>
          <w:szCs w:val="32"/>
        </w:rPr>
      </w:pPr>
    </w:p>
    <w:p w14:paraId="7354E6BB">
      <w:pPr>
        <w:ind w:firstLine="643"/>
        <w:jc w:val="center"/>
        <w:rPr>
          <w:rFonts w:ascii="宋体"/>
          <w:b/>
          <w:sz w:val="32"/>
          <w:szCs w:val="32"/>
        </w:rPr>
      </w:pPr>
      <w:r>
        <w:rPr>
          <w:rFonts w:hint="eastAsia" w:ascii="宋体" w:hAnsi="宋体"/>
          <w:b/>
          <w:sz w:val="32"/>
          <w:szCs w:val="32"/>
        </w:rPr>
        <w:t>参加政府采购活动前</w:t>
      </w:r>
      <w:r>
        <w:rPr>
          <w:rFonts w:ascii="宋体" w:hAnsi="宋体"/>
          <w:b/>
          <w:sz w:val="32"/>
          <w:szCs w:val="32"/>
        </w:rPr>
        <w:t xml:space="preserve"> 3 </w:t>
      </w:r>
      <w:r>
        <w:rPr>
          <w:rFonts w:hint="eastAsia" w:ascii="宋体" w:hAnsi="宋体"/>
          <w:b/>
          <w:sz w:val="32"/>
          <w:szCs w:val="32"/>
        </w:rPr>
        <w:t>年内在经营活动中没有重大违法记</w:t>
      </w:r>
      <w:r>
        <w:rPr>
          <w:rFonts w:hint="eastAsia" w:ascii="宋体" w:hAnsi="宋体"/>
          <w:b/>
          <w:bCs/>
          <w:sz w:val="32"/>
          <w:szCs w:val="32"/>
        </w:rPr>
        <w:t>录的书面声明</w:t>
      </w:r>
    </w:p>
    <w:p w14:paraId="4683348B">
      <w:pPr>
        <w:spacing w:line="460" w:lineRule="exact"/>
        <w:rPr>
          <w:rFonts w:ascii="宋体"/>
          <w:b/>
          <w:bCs/>
          <w:sz w:val="44"/>
          <w:szCs w:val="44"/>
        </w:rPr>
      </w:pPr>
    </w:p>
    <w:p w14:paraId="0C0FE6BF">
      <w:pPr>
        <w:spacing w:line="460" w:lineRule="exact"/>
        <w:ind w:firstLine="881"/>
        <w:jc w:val="center"/>
        <w:rPr>
          <w:rFonts w:ascii="宋体"/>
          <w:b/>
          <w:bCs/>
          <w:sz w:val="44"/>
          <w:szCs w:val="44"/>
        </w:rPr>
      </w:pPr>
    </w:p>
    <w:p w14:paraId="7D7B7364">
      <w:pPr>
        <w:spacing w:line="500" w:lineRule="exact"/>
        <w:ind w:firstLine="482"/>
        <w:rPr>
          <w:rFonts w:ascii="宋体"/>
          <w:bCs/>
          <w:szCs w:val="21"/>
        </w:rPr>
      </w:pPr>
      <w:r>
        <w:rPr>
          <w:rFonts w:hint="eastAsia" w:ascii="宋体" w:hAnsi="宋体"/>
          <w:bCs/>
          <w:szCs w:val="21"/>
        </w:rPr>
        <w:t>我公司（本人）郑重声明：参加本次政府采购活动前</w:t>
      </w:r>
      <w:r>
        <w:rPr>
          <w:rFonts w:ascii="宋体" w:hAnsi="宋体"/>
          <w:bCs/>
          <w:szCs w:val="21"/>
        </w:rPr>
        <w:t xml:space="preserve"> 3 </w:t>
      </w:r>
      <w:r>
        <w:rPr>
          <w:rFonts w:hint="eastAsia" w:ascii="宋体" w:hAnsi="宋体"/>
          <w:bCs/>
          <w:szCs w:val="21"/>
        </w:rPr>
        <w:t>年内，我公司在经营活动中没有因违法经营受到刑事处罚或者责令停产停业、吊销许可证或者执照、较大数额罚款等行政处罚。</w:t>
      </w:r>
    </w:p>
    <w:p w14:paraId="319EF3B9">
      <w:pPr>
        <w:spacing w:line="500" w:lineRule="exact"/>
        <w:ind w:firstLine="482"/>
        <w:rPr>
          <w:rFonts w:ascii="宋体"/>
          <w:szCs w:val="21"/>
        </w:rPr>
      </w:pPr>
    </w:p>
    <w:p w14:paraId="78B71CA0">
      <w:pPr>
        <w:spacing w:line="500" w:lineRule="exact"/>
        <w:ind w:firstLine="482"/>
        <w:rPr>
          <w:rFonts w:ascii="宋体"/>
          <w:szCs w:val="21"/>
        </w:rPr>
      </w:pPr>
    </w:p>
    <w:p w14:paraId="62469227">
      <w:pPr>
        <w:spacing w:line="500" w:lineRule="exact"/>
        <w:ind w:firstLine="482"/>
        <w:rPr>
          <w:rFonts w:ascii="宋体"/>
          <w:szCs w:val="21"/>
        </w:rPr>
      </w:pPr>
    </w:p>
    <w:p w14:paraId="7E0F7035">
      <w:pPr>
        <w:spacing w:line="500" w:lineRule="exact"/>
        <w:ind w:firstLine="482"/>
        <w:rPr>
          <w:rFonts w:ascii="宋体"/>
          <w:sz w:val="24"/>
          <w:szCs w:val="24"/>
        </w:rPr>
      </w:pPr>
    </w:p>
    <w:p w14:paraId="212807DC">
      <w:pPr>
        <w:spacing w:line="500" w:lineRule="exact"/>
        <w:ind w:firstLine="482"/>
        <w:rPr>
          <w:rFonts w:ascii="宋体"/>
          <w:sz w:val="24"/>
          <w:szCs w:val="24"/>
        </w:rPr>
      </w:pPr>
    </w:p>
    <w:p w14:paraId="63C65C54">
      <w:pPr>
        <w:spacing w:line="500" w:lineRule="exact"/>
        <w:ind w:firstLine="482"/>
        <w:rPr>
          <w:rFonts w:ascii="宋体"/>
          <w:sz w:val="24"/>
          <w:szCs w:val="24"/>
        </w:rPr>
      </w:pPr>
    </w:p>
    <w:p w14:paraId="7059B2B5">
      <w:pPr>
        <w:spacing w:line="500" w:lineRule="exact"/>
        <w:ind w:firstLine="482"/>
        <w:rPr>
          <w:rFonts w:ascii="宋体"/>
          <w:sz w:val="24"/>
          <w:szCs w:val="24"/>
        </w:rPr>
      </w:pPr>
    </w:p>
    <w:p w14:paraId="3FB46B6F">
      <w:pPr>
        <w:spacing w:line="500" w:lineRule="exact"/>
        <w:ind w:firstLine="482"/>
        <w:rPr>
          <w:rFonts w:ascii="宋体"/>
          <w:sz w:val="24"/>
          <w:szCs w:val="24"/>
        </w:rPr>
      </w:pPr>
    </w:p>
    <w:p w14:paraId="02595C87">
      <w:pPr>
        <w:spacing w:line="500" w:lineRule="exact"/>
        <w:rPr>
          <w:rFonts w:ascii="宋体"/>
          <w:bCs/>
          <w:sz w:val="24"/>
          <w:szCs w:val="21"/>
        </w:rPr>
      </w:pPr>
    </w:p>
    <w:p w14:paraId="5B05CE11">
      <w:pPr>
        <w:spacing w:line="460" w:lineRule="exact"/>
        <w:rPr>
          <w:rFonts w:ascii="宋体"/>
          <w:bCs/>
          <w:szCs w:val="21"/>
        </w:rPr>
      </w:pPr>
      <w:r>
        <w:rPr>
          <w:rFonts w:ascii="宋体" w:hAnsi="宋体"/>
          <w:bCs/>
          <w:szCs w:val="21"/>
        </w:rPr>
        <w:t xml:space="preserve"> </w:t>
      </w:r>
      <w:r>
        <w:rPr>
          <w:rFonts w:hint="eastAsia" w:ascii="宋体" w:hAnsi="宋体"/>
          <w:bCs/>
          <w:szCs w:val="21"/>
        </w:rPr>
        <w:t xml:space="preserve">                               </w:t>
      </w:r>
      <w:r>
        <w:rPr>
          <w:rFonts w:ascii="宋体" w:hAnsi="宋体"/>
          <w:bCs/>
          <w:szCs w:val="21"/>
        </w:rPr>
        <w:t xml:space="preserve">  </w:t>
      </w:r>
      <w:r>
        <w:rPr>
          <w:rFonts w:hint="eastAsia" w:ascii="宋体" w:hAnsi="宋体"/>
          <w:bCs/>
          <w:szCs w:val="21"/>
        </w:rPr>
        <w:t>投标人名称（公章）：</w:t>
      </w:r>
    </w:p>
    <w:p w14:paraId="2F4C1ABF">
      <w:pPr>
        <w:spacing w:line="460" w:lineRule="exact"/>
        <w:rPr>
          <w:rFonts w:ascii="宋体"/>
          <w:bCs/>
          <w:szCs w:val="21"/>
        </w:rPr>
      </w:pPr>
      <w:r>
        <w:rPr>
          <w:rFonts w:ascii="宋体" w:hAnsi="宋体"/>
          <w:bCs/>
          <w:szCs w:val="21"/>
        </w:rPr>
        <w:t xml:space="preserve">                                 </w:t>
      </w:r>
      <w:r>
        <w:rPr>
          <w:rFonts w:hint="eastAsia" w:ascii="宋体" w:hAnsi="宋体"/>
          <w:bCs/>
          <w:szCs w:val="21"/>
        </w:rPr>
        <w:t>授权代表签字：</w:t>
      </w:r>
      <w:r>
        <w:rPr>
          <w:rFonts w:ascii="宋体" w:hAnsi="宋体"/>
          <w:bCs/>
          <w:szCs w:val="21"/>
          <w:u w:val="single"/>
        </w:rPr>
        <w:t>_______________________</w:t>
      </w:r>
    </w:p>
    <w:p w14:paraId="1B3BAE92">
      <w:pPr>
        <w:spacing w:line="460" w:lineRule="exact"/>
        <w:rPr>
          <w:rFonts w:ascii="宋体"/>
          <w:bCs/>
          <w:szCs w:val="21"/>
        </w:rPr>
      </w:pPr>
      <w:r>
        <w:rPr>
          <w:rFonts w:ascii="宋体" w:hAnsi="宋体"/>
          <w:bCs/>
          <w:szCs w:val="21"/>
        </w:rPr>
        <w:t xml:space="preserve">                                 </w:t>
      </w:r>
      <w:r>
        <w:rPr>
          <w:rFonts w:hint="eastAsia" w:ascii="宋体" w:hAnsi="宋体"/>
          <w:bCs/>
          <w:szCs w:val="21"/>
        </w:rPr>
        <w:t>日期：</w:t>
      </w:r>
      <w:r>
        <w:rPr>
          <w:rFonts w:ascii="宋体" w:hAnsi="宋体"/>
          <w:bCs/>
          <w:szCs w:val="21"/>
          <w:u w:val="single"/>
        </w:rPr>
        <w:t>______</w:t>
      </w:r>
      <w:r>
        <w:rPr>
          <w:rFonts w:hint="eastAsia" w:ascii="宋体" w:hAnsi="宋体"/>
          <w:bCs/>
          <w:szCs w:val="21"/>
        </w:rPr>
        <w:t>年</w:t>
      </w:r>
      <w:r>
        <w:rPr>
          <w:rFonts w:ascii="宋体" w:hAnsi="宋体"/>
          <w:bCs/>
          <w:szCs w:val="21"/>
          <w:u w:val="single"/>
        </w:rPr>
        <w:t>______</w:t>
      </w:r>
      <w:r>
        <w:rPr>
          <w:rFonts w:hint="eastAsia" w:ascii="宋体" w:hAnsi="宋体"/>
          <w:bCs/>
          <w:szCs w:val="21"/>
        </w:rPr>
        <w:t>月</w:t>
      </w:r>
      <w:r>
        <w:rPr>
          <w:rFonts w:ascii="宋体" w:hAnsi="宋体"/>
          <w:bCs/>
          <w:szCs w:val="21"/>
          <w:u w:val="single"/>
        </w:rPr>
        <w:t>______</w:t>
      </w:r>
      <w:r>
        <w:rPr>
          <w:rFonts w:hint="eastAsia" w:ascii="宋体" w:hAnsi="宋体"/>
          <w:bCs/>
          <w:szCs w:val="21"/>
        </w:rPr>
        <w:t>日</w:t>
      </w:r>
    </w:p>
    <w:p w14:paraId="6C328F97">
      <w:pPr>
        <w:rPr>
          <w:rFonts w:eastAsia="方正黑体_GBK"/>
          <w:sz w:val="32"/>
          <w:szCs w:val="32"/>
          <w:lang w:val="zh-CN"/>
        </w:rPr>
      </w:pPr>
      <w:r>
        <w:rPr>
          <w:rFonts w:eastAsia="方正黑体_GBK"/>
          <w:sz w:val="32"/>
          <w:szCs w:val="32"/>
        </w:rPr>
        <w:br w:type="page" w:clear="all"/>
      </w:r>
      <w:r>
        <w:rPr>
          <w:rFonts w:eastAsia="方正黑体_GBK"/>
          <w:sz w:val="32"/>
          <w:szCs w:val="32"/>
          <w:lang w:val="zh-CN"/>
        </w:rPr>
        <w:t>附件</w:t>
      </w:r>
      <w:r>
        <w:rPr>
          <w:rFonts w:hint="eastAsia" w:eastAsia="方正黑体_GBK"/>
          <w:sz w:val="32"/>
          <w:szCs w:val="32"/>
          <w:lang w:val="zh-CN"/>
        </w:rPr>
        <w:t>3</w:t>
      </w:r>
    </w:p>
    <w:p w14:paraId="24C3463E">
      <w:pPr>
        <w:spacing w:line="560" w:lineRule="exact"/>
        <w:jc w:val="center"/>
        <w:rPr>
          <w:rFonts w:ascii="宋体" w:hAnsi="宋体"/>
          <w:b/>
          <w:bCs/>
          <w:sz w:val="32"/>
          <w:szCs w:val="32"/>
        </w:rPr>
      </w:pPr>
      <w:r>
        <w:rPr>
          <w:rFonts w:hint="eastAsia" w:ascii="宋体" w:hAnsi="宋体"/>
          <w:b/>
          <w:bCs/>
          <w:sz w:val="32"/>
          <w:szCs w:val="32"/>
        </w:rPr>
        <w:t>法定代表人身份证明</w:t>
      </w:r>
    </w:p>
    <w:p w14:paraId="22898095">
      <w:pPr>
        <w:spacing w:line="480" w:lineRule="exact"/>
        <w:rPr>
          <w:rFonts w:ascii="宋体" w:hAnsi="宋体"/>
          <w:sz w:val="24"/>
          <w:szCs w:val="24"/>
        </w:rPr>
      </w:pPr>
    </w:p>
    <w:p w14:paraId="6FFDD5C8">
      <w:pPr>
        <w:spacing w:line="480" w:lineRule="exact"/>
        <w:ind w:firstLine="480"/>
        <w:rPr>
          <w:rFonts w:ascii="宋体" w:hAnsi="宋体"/>
          <w:sz w:val="24"/>
          <w:szCs w:val="24"/>
        </w:rPr>
      </w:pPr>
      <w:r>
        <w:rPr>
          <w:rFonts w:ascii="宋体" w:hAnsi="宋体"/>
          <w:sz w:val="24"/>
          <w:szCs w:val="24"/>
          <w:highlight w:val="white"/>
          <w:u w:val="single"/>
        </w:rPr>
        <w:t xml:space="preserve">        </w:t>
      </w:r>
      <w:r>
        <w:rPr>
          <w:rFonts w:hint="eastAsia" w:ascii="宋体" w:hAnsi="宋体"/>
          <w:sz w:val="24"/>
          <w:szCs w:val="24"/>
          <w:highlight w:val="white"/>
        </w:rPr>
        <w:t>先生/女士：</w:t>
      </w:r>
      <w:r>
        <w:rPr>
          <w:rFonts w:ascii="宋体" w:hAnsi="宋体"/>
          <w:sz w:val="24"/>
          <w:szCs w:val="24"/>
          <w:highlight w:val="white"/>
        </w:rPr>
        <w:t xml:space="preserve"> </w:t>
      </w:r>
      <w:r>
        <w:rPr>
          <w:rFonts w:hint="eastAsia" w:ascii="宋体" w:hAnsi="宋体"/>
          <w:sz w:val="24"/>
          <w:szCs w:val="24"/>
          <w:highlight w:val="white"/>
        </w:rPr>
        <w:t>现任我单位</w:t>
      </w:r>
      <w:r>
        <w:rPr>
          <w:rFonts w:ascii="宋体" w:hAnsi="宋体"/>
          <w:sz w:val="24"/>
          <w:szCs w:val="24"/>
          <w:highlight w:val="white"/>
          <w:u w:val="single"/>
        </w:rPr>
        <w:t xml:space="preserve">        </w:t>
      </w:r>
      <w:r>
        <w:rPr>
          <w:rFonts w:hint="eastAsia" w:ascii="宋体" w:hAnsi="宋体"/>
          <w:sz w:val="24"/>
          <w:szCs w:val="24"/>
          <w:highlight w:val="white"/>
        </w:rPr>
        <w:t>职务，为法定代表人，特此证明。</w:t>
      </w:r>
    </w:p>
    <w:p w14:paraId="2440226D">
      <w:pPr>
        <w:spacing w:line="480" w:lineRule="exact"/>
        <w:ind w:firstLine="480"/>
        <w:rPr>
          <w:rFonts w:ascii="宋体" w:hAnsi="宋体"/>
          <w:sz w:val="24"/>
          <w:szCs w:val="24"/>
          <w:u w:val="single"/>
        </w:rPr>
      </w:pPr>
      <w:r>
        <w:rPr>
          <w:rFonts w:hint="eastAsia" w:ascii="宋体" w:hAnsi="宋体"/>
          <w:sz w:val="24"/>
          <w:szCs w:val="24"/>
        </w:rPr>
        <w:t>身份证号码：</w:t>
      </w:r>
      <w:r>
        <w:rPr>
          <w:rFonts w:ascii="宋体" w:hAnsi="宋体"/>
          <w:sz w:val="24"/>
          <w:szCs w:val="24"/>
          <w:highlight w:val="white"/>
          <w:u w:val="single"/>
        </w:rPr>
        <w:t xml:space="preserve">                                               </w:t>
      </w:r>
    </w:p>
    <w:p w14:paraId="46B067AA">
      <w:pPr>
        <w:spacing w:line="480" w:lineRule="exact"/>
        <w:ind w:firstLine="480"/>
        <w:rPr>
          <w:rFonts w:ascii="宋体" w:hAnsi="宋体"/>
          <w:sz w:val="24"/>
          <w:szCs w:val="24"/>
        </w:rPr>
      </w:pPr>
    </w:p>
    <w:p w14:paraId="19B029A0">
      <w:pPr>
        <w:spacing w:line="600" w:lineRule="exact"/>
        <w:rPr>
          <w:rFonts w:ascii="宋体" w:hAnsi="宋体"/>
          <w:b/>
          <w:sz w:val="24"/>
          <w:szCs w:val="24"/>
        </w:rPr>
      </w:pPr>
      <w:r>
        <w:rPr>
          <w:rFonts w:hint="eastAsia" w:ascii="宋体" w:hAnsi="宋体"/>
          <w:b/>
          <w:sz w:val="24"/>
          <w:szCs w:val="24"/>
        </w:rPr>
        <w:t>注：提供法定代表人的身份证复印件盖公章</w:t>
      </w:r>
    </w:p>
    <w:p w14:paraId="5041A5CF">
      <w:pPr>
        <w:spacing w:line="480" w:lineRule="exact"/>
        <w:ind w:firstLine="480"/>
        <w:rPr>
          <w:rFonts w:eastAsia="仿宋_GB2312"/>
          <w:sz w:val="24"/>
          <w:szCs w:val="24"/>
        </w:rPr>
      </w:pPr>
    </w:p>
    <w:p w14:paraId="7BE8480D">
      <w:pPr>
        <w:rPr>
          <w:szCs w:val="24"/>
        </w:rPr>
      </w:pPr>
      <w:r>
        <w:rPr>
          <w:rFonts w:hint="eastAsia"/>
          <w:szCs w:val="24"/>
        </w:rPr>
        <w:t xml:space="preserve">     </w:t>
      </w:r>
    </w:p>
    <w:p w14:paraId="40940E8B">
      <w:pPr>
        <w:spacing w:line="400" w:lineRule="exact"/>
        <w:ind w:firstLine="540"/>
        <w:contextualSpacing/>
        <w:rPr>
          <w:rFonts w:ascii="宋体" w:hAnsi="宋体" w:cs="宋体"/>
          <w:b/>
          <w:sz w:val="28"/>
          <w:szCs w:val="28"/>
        </w:rPr>
      </w:pPr>
    </w:p>
    <w:p w14:paraId="46F42F7A">
      <w:pPr>
        <w:spacing w:line="400" w:lineRule="exact"/>
        <w:ind w:firstLine="540"/>
        <w:contextualSpacing/>
        <w:rPr>
          <w:rFonts w:ascii="宋体" w:hAnsi="宋体" w:cs="宋体"/>
          <w:b/>
          <w:sz w:val="28"/>
          <w:szCs w:val="28"/>
          <w:lang w:val="zh-CN"/>
        </w:rPr>
      </w:pPr>
    </w:p>
    <w:p w14:paraId="4F0D6562">
      <w:pPr>
        <w:spacing w:line="400" w:lineRule="exact"/>
        <w:ind w:firstLine="540"/>
        <w:contextualSpacing/>
        <w:rPr>
          <w:rFonts w:ascii="宋体" w:hAnsi="宋体" w:cs="宋体"/>
          <w:b/>
          <w:sz w:val="28"/>
          <w:szCs w:val="28"/>
          <w:lang w:val="zh-CN"/>
        </w:rPr>
      </w:pPr>
    </w:p>
    <w:p w14:paraId="48D86689">
      <w:pPr>
        <w:spacing w:line="400" w:lineRule="exact"/>
        <w:ind w:firstLine="540"/>
        <w:contextualSpacing/>
        <w:rPr>
          <w:rFonts w:ascii="宋体" w:hAnsi="宋体" w:cs="宋体"/>
          <w:b/>
          <w:sz w:val="28"/>
          <w:szCs w:val="28"/>
          <w:lang w:val="zh-CN"/>
        </w:rPr>
      </w:pPr>
    </w:p>
    <w:p w14:paraId="4F441CEB">
      <w:pPr>
        <w:spacing w:line="400" w:lineRule="exact"/>
        <w:ind w:firstLine="540"/>
        <w:contextualSpacing/>
        <w:rPr>
          <w:rFonts w:ascii="宋体" w:hAnsi="宋体" w:cs="宋体"/>
          <w:b/>
          <w:sz w:val="28"/>
          <w:szCs w:val="28"/>
          <w:lang w:val="zh-CN"/>
        </w:rPr>
      </w:pPr>
    </w:p>
    <w:p w14:paraId="314FBF77">
      <w:pPr>
        <w:spacing w:line="400" w:lineRule="exact"/>
        <w:ind w:firstLine="540"/>
        <w:contextualSpacing/>
        <w:rPr>
          <w:rFonts w:ascii="宋体" w:hAnsi="宋体" w:cs="宋体"/>
          <w:b/>
          <w:sz w:val="28"/>
          <w:szCs w:val="28"/>
          <w:lang w:val="zh-CN"/>
        </w:rPr>
      </w:pPr>
    </w:p>
    <w:p w14:paraId="5C983D22">
      <w:pPr>
        <w:spacing w:line="400" w:lineRule="exact"/>
        <w:ind w:firstLine="540"/>
        <w:contextualSpacing/>
        <w:rPr>
          <w:rFonts w:ascii="宋体" w:hAnsi="宋体" w:cs="宋体"/>
          <w:b/>
          <w:sz w:val="28"/>
          <w:szCs w:val="28"/>
          <w:lang w:val="zh-CN"/>
        </w:rPr>
      </w:pPr>
    </w:p>
    <w:p w14:paraId="4BBC2EC9">
      <w:pPr>
        <w:spacing w:line="400" w:lineRule="exact"/>
        <w:ind w:firstLine="540"/>
        <w:contextualSpacing/>
        <w:rPr>
          <w:rFonts w:ascii="宋体" w:hAnsi="宋体" w:cs="宋体"/>
          <w:b/>
          <w:sz w:val="28"/>
          <w:szCs w:val="28"/>
          <w:lang w:val="zh-CN"/>
        </w:rPr>
      </w:pPr>
    </w:p>
    <w:p w14:paraId="7937156B">
      <w:pPr>
        <w:spacing w:line="400" w:lineRule="exact"/>
        <w:ind w:firstLine="540"/>
        <w:contextualSpacing/>
        <w:rPr>
          <w:rFonts w:ascii="宋体" w:hAnsi="宋体" w:cs="宋体"/>
          <w:b/>
          <w:sz w:val="28"/>
          <w:szCs w:val="28"/>
          <w:lang w:val="zh-CN"/>
        </w:rPr>
      </w:pPr>
    </w:p>
    <w:p w14:paraId="7DCB1781">
      <w:pPr>
        <w:spacing w:line="400" w:lineRule="exact"/>
        <w:ind w:firstLine="540"/>
        <w:contextualSpacing/>
        <w:rPr>
          <w:rFonts w:ascii="宋体" w:hAnsi="宋体" w:cs="宋体"/>
          <w:b/>
          <w:sz w:val="28"/>
          <w:szCs w:val="28"/>
          <w:lang w:val="zh-CN"/>
        </w:rPr>
      </w:pPr>
    </w:p>
    <w:p w14:paraId="37FC2FEF">
      <w:pPr>
        <w:spacing w:line="400" w:lineRule="exact"/>
        <w:ind w:firstLine="540"/>
        <w:contextualSpacing/>
        <w:rPr>
          <w:rFonts w:ascii="宋体" w:hAnsi="宋体" w:cs="宋体"/>
          <w:b/>
          <w:sz w:val="28"/>
          <w:szCs w:val="28"/>
          <w:lang w:val="zh-CN"/>
        </w:rPr>
      </w:pPr>
    </w:p>
    <w:p w14:paraId="4DE98B7C">
      <w:pPr>
        <w:spacing w:line="400" w:lineRule="exact"/>
        <w:ind w:firstLine="540"/>
        <w:contextualSpacing/>
        <w:rPr>
          <w:rFonts w:ascii="宋体" w:hAnsi="宋体" w:cs="宋体"/>
          <w:b/>
          <w:sz w:val="28"/>
          <w:szCs w:val="28"/>
          <w:lang w:val="zh-CN"/>
        </w:rPr>
      </w:pPr>
    </w:p>
    <w:p w14:paraId="18BF5645">
      <w:pPr>
        <w:spacing w:line="400" w:lineRule="exact"/>
        <w:ind w:firstLine="540"/>
        <w:contextualSpacing/>
        <w:rPr>
          <w:rFonts w:ascii="宋体" w:hAnsi="宋体" w:cs="宋体"/>
          <w:b/>
          <w:sz w:val="28"/>
          <w:szCs w:val="28"/>
          <w:lang w:val="zh-CN"/>
        </w:rPr>
      </w:pPr>
    </w:p>
    <w:p w14:paraId="041E3F23">
      <w:pPr>
        <w:spacing w:line="400" w:lineRule="exact"/>
        <w:ind w:firstLine="540"/>
        <w:contextualSpacing/>
        <w:rPr>
          <w:rFonts w:ascii="宋体" w:hAnsi="宋体" w:cs="宋体"/>
          <w:b/>
          <w:sz w:val="28"/>
          <w:szCs w:val="28"/>
          <w:lang w:val="zh-CN"/>
        </w:rPr>
      </w:pPr>
    </w:p>
    <w:p w14:paraId="50F13E7B">
      <w:pPr>
        <w:spacing w:line="400" w:lineRule="exact"/>
        <w:ind w:firstLine="540"/>
        <w:contextualSpacing/>
        <w:rPr>
          <w:rFonts w:ascii="宋体" w:hAnsi="宋体" w:cs="宋体"/>
          <w:b/>
          <w:sz w:val="28"/>
          <w:szCs w:val="28"/>
          <w:lang w:val="zh-CN"/>
        </w:rPr>
      </w:pPr>
    </w:p>
    <w:p w14:paraId="1CA34E08">
      <w:pPr>
        <w:spacing w:line="400" w:lineRule="exact"/>
        <w:ind w:firstLine="540"/>
        <w:contextualSpacing/>
        <w:rPr>
          <w:rFonts w:ascii="宋体" w:hAnsi="宋体" w:cs="宋体"/>
          <w:b/>
          <w:sz w:val="28"/>
          <w:szCs w:val="28"/>
          <w:lang w:val="zh-CN"/>
        </w:rPr>
      </w:pPr>
    </w:p>
    <w:p w14:paraId="586C1126">
      <w:pPr>
        <w:spacing w:line="400" w:lineRule="exact"/>
        <w:ind w:firstLine="540"/>
        <w:contextualSpacing/>
        <w:rPr>
          <w:rFonts w:ascii="宋体" w:hAnsi="宋体" w:cs="宋体"/>
          <w:b/>
          <w:sz w:val="28"/>
          <w:szCs w:val="28"/>
          <w:lang w:val="zh-CN"/>
        </w:rPr>
      </w:pPr>
    </w:p>
    <w:p w14:paraId="14EB34EE">
      <w:pPr>
        <w:spacing w:line="400" w:lineRule="exact"/>
        <w:ind w:firstLine="540"/>
        <w:contextualSpacing/>
        <w:rPr>
          <w:rFonts w:ascii="宋体" w:hAnsi="宋体" w:cs="宋体"/>
          <w:b/>
          <w:sz w:val="28"/>
          <w:szCs w:val="28"/>
          <w:lang w:val="zh-CN"/>
        </w:rPr>
      </w:pPr>
    </w:p>
    <w:p w14:paraId="2AF60D46">
      <w:pPr>
        <w:spacing w:line="400" w:lineRule="exact"/>
        <w:ind w:firstLine="540"/>
        <w:contextualSpacing/>
        <w:rPr>
          <w:rFonts w:ascii="宋体" w:hAnsi="宋体" w:cs="宋体"/>
          <w:b/>
          <w:sz w:val="28"/>
          <w:szCs w:val="28"/>
          <w:lang w:val="zh-CN"/>
        </w:rPr>
      </w:pPr>
    </w:p>
    <w:p w14:paraId="0642C1FB">
      <w:pPr>
        <w:spacing w:line="400" w:lineRule="exact"/>
        <w:ind w:firstLine="540"/>
        <w:contextualSpacing/>
        <w:rPr>
          <w:rFonts w:ascii="宋体" w:hAnsi="宋体" w:cs="宋体"/>
          <w:b/>
          <w:sz w:val="28"/>
          <w:szCs w:val="28"/>
          <w:lang w:val="zh-CN"/>
        </w:rPr>
      </w:pPr>
    </w:p>
    <w:p w14:paraId="355A2B4F">
      <w:pPr>
        <w:spacing w:line="400" w:lineRule="exact"/>
        <w:ind w:firstLine="540"/>
        <w:contextualSpacing/>
        <w:rPr>
          <w:rFonts w:ascii="宋体" w:hAnsi="宋体" w:cs="宋体"/>
          <w:b/>
          <w:sz w:val="28"/>
          <w:szCs w:val="28"/>
          <w:lang w:val="zh-CN"/>
        </w:rPr>
      </w:pPr>
    </w:p>
    <w:p w14:paraId="2A9C3EFC">
      <w:pPr>
        <w:spacing w:line="400" w:lineRule="exact"/>
        <w:ind w:firstLine="540"/>
        <w:contextualSpacing/>
        <w:rPr>
          <w:rFonts w:ascii="宋体" w:hAnsi="宋体" w:cs="宋体"/>
          <w:b/>
          <w:sz w:val="28"/>
          <w:szCs w:val="28"/>
          <w:lang w:val="zh-CN"/>
        </w:rPr>
      </w:pPr>
    </w:p>
    <w:p w14:paraId="0EC61E2A">
      <w:pPr>
        <w:spacing w:line="400" w:lineRule="exact"/>
        <w:ind w:firstLine="540"/>
        <w:contextualSpacing/>
        <w:rPr>
          <w:rFonts w:ascii="宋体" w:hAnsi="宋体" w:cs="宋体"/>
          <w:b/>
          <w:sz w:val="28"/>
          <w:szCs w:val="28"/>
          <w:lang w:val="zh-CN"/>
        </w:rPr>
      </w:pPr>
    </w:p>
    <w:p w14:paraId="72473796">
      <w:pPr>
        <w:spacing w:line="400" w:lineRule="exact"/>
        <w:contextualSpacing/>
        <w:rPr>
          <w:rFonts w:ascii="宋体" w:hAnsi="宋体" w:cs="宋体"/>
          <w:b/>
          <w:sz w:val="28"/>
          <w:szCs w:val="28"/>
          <w:lang w:val="zh-CN"/>
        </w:rPr>
      </w:pPr>
    </w:p>
    <w:p w14:paraId="0ADC771E">
      <w:pPr>
        <w:spacing w:line="400" w:lineRule="exact"/>
        <w:contextualSpacing/>
        <w:rPr>
          <w:rFonts w:eastAsia="方正黑体_GBK"/>
          <w:sz w:val="32"/>
          <w:szCs w:val="32"/>
          <w:lang w:val="zh-CN"/>
        </w:rPr>
      </w:pPr>
      <w:r>
        <w:rPr>
          <w:rFonts w:eastAsia="方正黑体_GBK"/>
          <w:sz w:val="32"/>
          <w:szCs w:val="32"/>
          <w:lang w:val="zh-CN"/>
        </w:rPr>
        <w:t>附件</w:t>
      </w:r>
      <w:r>
        <w:rPr>
          <w:rFonts w:hint="eastAsia" w:eastAsia="方正黑体_GBK"/>
          <w:sz w:val="32"/>
          <w:szCs w:val="32"/>
          <w:lang w:val="zh-CN"/>
        </w:rPr>
        <w:t>4</w:t>
      </w:r>
    </w:p>
    <w:p w14:paraId="73607510">
      <w:pPr>
        <w:spacing w:line="560" w:lineRule="exact"/>
        <w:jc w:val="center"/>
        <w:rPr>
          <w:rFonts w:ascii="宋体" w:hAnsi="宋体"/>
          <w:b/>
          <w:bCs/>
          <w:sz w:val="32"/>
          <w:szCs w:val="32"/>
        </w:rPr>
      </w:pPr>
      <w:r>
        <w:rPr>
          <w:rFonts w:hint="eastAsia" w:ascii="宋体" w:hAnsi="宋体"/>
          <w:b/>
          <w:bCs/>
          <w:sz w:val="32"/>
          <w:szCs w:val="32"/>
        </w:rPr>
        <w:t>法人授权书</w:t>
      </w:r>
    </w:p>
    <w:p w14:paraId="3F9FF429">
      <w:pPr>
        <w:tabs>
          <w:tab w:val="left" w:pos="360"/>
        </w:tabs>
        <w:ind w:firstLine="480"/>
        <w:rPr>
          <w:color w:val="000000"/>
          <w:sz w:val="24"/>
          <w:szCs w:val="24"/>
        </w:rPr>
      </w:pPr>
      <w:r>
        <w:rPr>
          <w:rFonts w:hint="eastAsia"/>
          <w:color w:val="000000"/>
          <w:sz w:val="24"/>
          <w:szCs w:val="24"/>
        </w:rPr>
        <w:t>本授权书声明：____________（投标人名称）授权________________（被授权人的姓名）为我方就项目编号：</w:t>
      </w:r>
      <w:r>
        <w:rPr>
          <w:rFonts w:hint="eastAsia"/>
          <w:color w:val="000000"/>
          <w:sz w:val="24"/>
          <w:szCs w:val="24"/>
          <w:u w:val="single"/>
        </w:rPr>
        <w:t xml:space="preserve">        </w:t>
      </w:r>
      <w:r>
        <w:rPr>
          <w:rFonts w:hint="eastAsia"/>
          <w:color w:val="000000"/>
          <w:sz w:val="24"/>
          <w:szCs w:val="24"/>
        </w:rPr>
        <w:t>项目采购活动的合法代理人，以本单位名义全权处理一切与该项目采购有关的事务。</w:t>
      </w:r>
    </w:p>
    <w:p w14:paraId="2D35B6F9">
      <w:pPr>
        <w:tabs>
          <w:tab w:val="left" w:pos="360"/>
        </w:tabs>
        <w:ind w:firstLine="480"/>
        <w:rPr>
          <w:color w:val="000000"/>
          <w:sz w:val="24"/>
          <w:szCs w:val="24"/>
        </w:rPr>
      </w:pPr>
      <w:r>
        <w:rPr>
          <w:rFonts w:hint="eastAsia"/>
          <w:color w:val="000000"/>
          <w:sz w:val="24"/>
          <w:szCs w:val="24"/>
        </w:rPr>
        <w:t>本授权书于______年____月____日起生效，特此声明。</w:t>
      </w:r>
    </w:p>
    <w:p w14:paraId="186C5752">
      <w:pPr>
        <w:tabs>
          <w:tab w:val="left" w:pos="360"/>
        </w:tabs>
        <w:rPr>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p>
    <w:p w14:paraId="1E7FC71D">
      <w:pPr>
        <w:tabs>
          <w:tab w:val="left" w:pos="360"/>
        </w:tabs>
        <w:rPr>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p>
    <w:p w14:paraId="4D87F8B6">
      <w:pPr>
        <w:tabs>
          <w:tab w:val="left" w:pos="360"/>
        </w:tabs>
        <w:ind w:firstLine="1200"/>
        <w:rPr>
          <w:color w:val="000000"/>
          <w:sz w:val="24"/>
          <w:szCs w:val="24"/>
        </w:rPr>
      </w:pPr>
      <w:r>
        <w:rPr>
          <w:rFonts w:hint="eastAsia"/>
          <w:color w:val="000000"/>
          <w:sz w:val="24"/>
          <w:szCs w:val="24"/>
        </w:rPr>
        <w:t>授权单位名称：</w:t>
      </w:r>
      <w:r>
        <w:rPr>
          <w:rFonts w:hint="eastAsia"/>
          <w:color w:val="000000"/>
          <w:sz w:val="24"/>
          <w:szCs w:val="24"/>
          <w:u w:val="single"/>
        </w:rPr>
        <w:t>（加盖CA电子公章）</w:t>
      </w:r>
    </w:p>
    <w:p w14:paraId="642C27F1">
      <w:pPr>
        <w:tabs>
          <w:tab w:val="left" w:pos="360"/>
        </w:tabs>
        <w:ind w:firstLine="480"/>
        <w:rPr>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p>
    <w:p w14:paraId="12933751">
      <w:pPr>
        <w:tabs>
          <w:tab w:val="left" w:pos="360"/>
        </w:tabs>
        <w:ind w:firstLine="480"/>
        <w:rPr>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p>
    <w:p w14:paraId="135A8B27">
      <w:pPr>
        <w:ind w:firstLine="420"/>
        <w:rPr>
          <w:i/>
          <w:color w:val="000000"/>
          <w:sz w:val="24"/>
          <w:szCs w:val="24"/>
          <w:u w:val="single"/>
        </w:rPr>
      </w:pPr>
    </w:p>
    <w:p w14:paraId="4F67F362">
      <w:pPr>
        <w:rPr>
          <w:color w:val="000000"/>
          <w:szCs w:val="21"/>
        </w:rPr>
      </w:pPr>
    </w:p>
    <w:p w14:paraId="1036A112">
      <w:pPr>
        <w:spacing w:line="400" w:lineRule="exact"/>
        <w:ind w:firstLine="540"/>
        <w:contextualSpacing/>
        <w:rPr>
          <w:rFonts w:ascii="宋体" w:hAnsi="宋体" w:cs="宋体"/>
          <w:b/>
          <w:sz w:val="28"/>
          <w:szCs w:val="28"/>
        </w:rPr>
      </w:pPr>
    </w:p>
    <w:p w14:paraId="0664DB7A">
      <w:pPr>
        <w:spacing w:line="400" w:lineRule="exact"/>
        <w:ind w:firstLine="540"/>
        <w:contextualSpacing/>
        <w:rPr>
          <w:rFonts w:ascii="宋体" w:hAnsi="宋体" w:cs="宋体"/>
          <w:b/>
          <w:sz w:val="28"/>
          <w:szCs w:val="28"/>
        </w:rPr>
      </w:pPr>
    </w:p>
    <w:p w14:paraId="394D7A6C">
      <w:pPr>
        <w:spacing w:line="400" w:lineRule="exact"/>
        <w:ind w:firstLine="540"/>
        <w:contextualSpacing/>
        <w:rPr>
          <w:rFonts w:ascii="宋体" w:hAnsi="宋体" w:cs="宋体"/>
          <w:b/>
          <w:sz w:val="28"/>
          <w:szCs w:val="28"/>
        </w:rPr>
      </w:pPr>
    </w:p>
    <w:p w14:paraId="3A0ED283">
      <w:pPr>
        <w:spacing w:line="400" w:lineRule="exact"/>
        <w:ind w:firstLine="540"/>
        <w:contextualSpacing/>
        <w:rPr>
          <w:rFonts w:ascii="宋体" w:hAnsi="宋体" w:cs="宋体"/>
          <w:b/>
          <w:sz w:val="28"/>
          <w:szCs w:val="28"/>
        </w:rPr>
      </w:pPr>
    </w:p>
    <w:p w14:paraId="79CC1D11">
      <w:pPr>
        <w:spacing w:line="400" w:lineRule="exact"/>
        <w:ind w:firstLine="540"/>
        <w:contextualSpacing/>
        <w:rPr>
          <w:rFonts w:ascii="宋体" w:hAnsi="宋体" w:cs="宋体"/>
          <w:b/>
          <w:sz w:val="28"/>
          <w:szCs w:val="28"/>
        </w:rPr>
      </w:pPr>
    </w:p>
    <w:p w14:paraId="0876D085">
      <w:pPr>
        <w:spacing w:line="400" w:lineRule="exact"/>
        <w:ind w:firstLine="540"/>
        <w:contextualSpacing/>
        <w:rPr>
          <w:rFonts w:ascii="宋体" w:hAnsi="宋体" w:cs="宋体"/>
          <w:b/>
          <w:sz w:val="28"/>
          <w:szCs w:val="28"/>
        </w:rPr>
      </w:pPr>
    </w:p>
    <w:p w14:paraId="0C1F8DAA">
      <w:pPr>
        <w:spacing w:line="400" w:lineRule="exact"/>
        <w:ind w:firstLine="540"/>
        <w:contextualSpacing/>
        <w:rPr>
          <w:rFonts w:ascii="宋体" w:hAnsi="宋体" w:cs="宋体"/>
          <w:b/>
          <w:sz w:val="28"/>
          <w:szCs w:val="28"/>
        </w:rPr>
      </w:pPr>
    </w:p>
    <w:p w14:paraId="31F39BAD">
      <w:pPr>
        <w:spacing w:line="400" w:lineRule="exact"/>
        <w:ind w:firstLine="540"/>
        <w:contextualSpacing/>
        <w:rPr>
          <w:rFonts w:ascii="宋体" w:hAnsi="宋体" w:cs="宋体"/>
          <w:b/>
          <w:sz w:val="28"/>
          <w:szCs w:val="28"/>
        </w:rPr>
      </w:pPr>
    </w:p>
    <w:p w14:paraId="6E5C6A88">
      <w:pPr>
        <w:spacing w:line="400" w:lineRule="exact"/>
        <w:ind w:firstLine="540"/>
        <w:contextualSpacing/>
        <w:rPr>
          <w:rFonts w:ascii="宋体" w:hAnsi="宋体" w:cs="宋体"/>
          <w:b/>
          <w:sz w:val="28"/>
          <w:szCs w:val="28"/>
        </w:rPr>
      </w:pPr>
    </w:p>
    <w:p w14:paraId="198442E3">
      <w:pPr>
        <w:spacing w:line="400" w:lineRule="exact"/>
        <w:ind w:firstLine="540"/>
        <w:contextualSpacing/>
        <w:rPr>
          <w:rFonts w:ascii="宋体" w:hAnsi="宋体" w:cs="宋体"/>
          <w:b/>
          <w:sz w:val="28"/>
          <w:szCs w:val="28"/>
        </w:rPr>
      </w:pPr>
    </w:p>
    <w:p w14:paraId="029905A3">
      <w:pPr>
        <w:spacing w:line="400" w:lineRule="exact"/>
        <w:ind w:firstLine="540"/>
        <w:contextualSpacing/>
        <w:rPr>
          <w:rFonts w:ascii="宋体" w:hAnsi="宋体" w:cs="宋体"/>
          <w:b/>
          <w:sz w:val="28"/>
          <w:szCs w:val="28"/>
        </w:rPr>
      </w:pPr>
    </w:p>
    <w:p w14:paraId="3164F106">
      <w:pPr>
        <w:spacing w:line="400" w:lineRule="exact"/>
        <w:ind w:firstLine="540"/>
        <w:contextualSpacing/>
        <w:rPr>
          <w:rFonts w:ascii="宋体" w:hAnsi="宋体" w:cs="宋体"/>
          <w:b/>
          <w:sz w:val="28"/>
          <w:szCs w:val="28"/>
        </w:rPr>
      </w:pPr>
    </w:p>
    <w:p w14:paraId="77317670">
      <w:pPr>
        <w:spacing w:line="400" w:lineRule="exact"/>
        <w:ind w:firstLine="540"/>
        <w:contextualSpacing/>
        <w:rPr>
          <w:rFonts w:ascii="宋体" w:hAnsi="宋体" w:cs="宋体"/>
          <w:b/>
          <w:sz w:val="28"/>
          <w:szCs w:val="28"/>
        </w:rPr>
      </w:pPr>
    </w:p>
    <w:p w14:paraId="75802E59">
      <w:pPr>
        <w:spacing w:line="400" w:lineRule="exact"/>
        <w:ind w:firstLine="540"/>
        <w:contextualSpacing/>
        <w:rPr>
          <w:rFonts w:ascii="宋体" w:hAnsi="宋体" w:cs="宋体"/>
          <w:b/>
          <w:sz w:val="28"/>
          <w:szCs w:val="28"/>
        </w:rPr>
      </w:pPr>
    </w:p>
    <w:p w14:paraId="6B25CE80">
      <w:pPr>
        <w:spacing w:line="400" w:lineRule="exact"/>
        <w:ind w:firstLine="540"/>
        <w:contextualSpacing/>
        <w:rPr>
          <w:rFonts w:ascii="宋体" w:hAnsi="宋体" w:cs="宋体"/>
          <w:b/>
          <w:sz w:val="28"/>
          <w:szCs w:val="28"/>
        </w:rPr>
      </w:pPr>
    </w:p>
    <w:p w14:paraId="6501478C">
      <w:pPr>
        <w:spacing w:line="400" w:lineRule="exact"/>
        <w:ind w:firstLine="540"/>
        <w:contextualSpacing/>
        <w:rPr>
          <w:rFonts w:ascii="宋体" w:hAnsi="宋体" w:cs="宋体"/>
          <w:b/>
          <w:sz w:val="28"/>
          <w:szCs w:val="28"/>
        </w:rPr>
      </w:pPr>
    </w:p>
    <w:p w14:paraId="5F19A12B">
      <w:pPr>
        <w:spacing w:line="400" w:lineRule="exact"/>
        <w:ind w:firstLine="540"/>
        <w:contextualSpacing/>
        <w:rPr>
          <w:rFonts w:ascii="宋体" w:hAnsi="宋体" w:cs="宋体"/>
          <w:b/>
          <w:sz w:val="28"/>
          <w:szCs w:val="28"/>
        </w:rPr>
      </w:pPr>
    </w:p>
    <w:p w14:paraId="3B8DF01B">
      <w:pPr>
        <w:spacing w:line="400" w:lineRule="exact"/>
        <w:ind w:firstLine="540"/>
        <w:contextualSpacing/>
        <w:rPr>
          <w:rFonts w:ascii="宋体" w:hAnsi="宋体" w:cs="宋体"/>
          <w:b/>
          <w:sz w:val="28"/>
          <w:szCs w:val="28"/>
        </w:rPr>
      </w:pPr>
    </w:p>
    <w:p w14:paraId="68CB2652">
      <w:pPr>
        <w:spacing w:line="400" w:lineRule="exact"/>
        <w:ind w:firstLine="540"/>
        <w:contextualSpacing/>
        <w:rPr>
          <w:rFonts w:ascii="宋体" w:hAnsi="宋体" w:cs="宋体"/>
          <w:b/>
          <w:sz w:val="28"/>
          <w:szCs w:val="28"/>
        </w:rPr>
      </w:pPr>
    </w:p>
    <w:p w14:paraId="542504A2">
      <w:pPr>
        <w:spacing w:line="400" w:lineRule="exact"/>
        <w:ind w:firstLine="540"/>
        <w:contextualSpacing/>
        <w:rPr>
          <w:rFonts w:ascii="宋体" w:hAnsi="宋体" w:cs="宋体"/>
          <w:b/>
          <w:sz w:val="28"/>
          <w:szCs w:val="28"/>
        </w:rPr>
      </w:pPr>
    </w:p>
    <w:p w14:paraId="3DBD05A8">
      <w:pPr>
        <w:spacing w:line="400" w:lineRule="exact"/>
        <w:ind w:firstLine="540"/>
        <w:contextualSpacing/>
        <w:rPr>
          <w:rFonts w:ascii="宋体" w:hAnsi="宋体" w:cs="宋体"/>
          <w:b/>
          <w:bCs/>
          <w:sz w:val="28"/>
          <w:szCs w:val="28"/>
        </w:rPr>
      </w:pPr>
    </w:p>
    <w:p w14:paraId="74CD0F16">
      <w:pPr>
        <w:spacing w:line="400" w:lineRule="exact"/>
        <w:ind w:firstLine="540"/>
        <w:contextualSpacing/>
        <w:rPr>
          <w:rFonts w:ascii="宋体" w:hAnsi="宋体" w:cs="宋体"/>
          <w:b/>
          <w:bCs/>
          <w:sz w:val="28"/>
          <w:szCs w:val="28"/>
        </w:rPr>
      </w:pPr>
    </w:p>
    <w:p w14:paraId="727A219A">
      <w:pPr>
        <w:pStyle w:val="3"/>
      </w:pPr>
    </w:p>
    <w:p w14:paraId="1F726DC4">
      <w:pPr>
        <w:spacing w:line="400" w:lineRule="exact"/>
        <w:contextualSpacing/>
        <w:rPr>
          <w:rFonts w:ascii="宋体" w:hAnsi="宋体" w:cs="宋体"/>
          <w:b/>
          <w:sz w:val="28"/>
          <w:szCs w:val="28"/>
        </w:rPr>
      </w:pPr>
    </w:p>
    <w:p w14:paraId="7A042599">
      <w:pPr>
        <w:spacing w:line="400" w:lineRule="exact"/>
        <w:contextualSpacing/>
        <w:rPr>
          <w:rFonts w:eastAsia="方正黑体_GBK"/>
          <w:sz w:val="32"/>
          <w:szCs w:val="32"/>
        </w:rPr>
      </w:pPr>
      <w:r>
        <w:rPr>
          <w:rFonts w:eastAsia="方正黑体_GBK"/>
          <w:sz w:val="32"/>
          <w:szCs w:val="32"/>
        </w:rPr>
        <w:t>附件</w:t>
      </w:r>
      <w:r>
        <w:rPr>
          <w:rFonts w:hint="eastAsia" w:eastAsia="方正黑体_GBK"/>
          <w:sz w:val="32"/>
          <w:szCs w:val="32"/>
        </w:rPr>
        <w:t>5</w:t>
      </w:r>
    </w:p>
    <w:p w14:paraId="1A9822EF">
      <w:pPr>
        <w:spacing w:line="560" w:lineRule="exact"/>
        <w:jc w:val="center"/>
        <w:rPr>
          <w:rFonts w:ascii="宋体" w:hAnsi="宋体"/>
          <w:b/>
          <w:bCs/>
          <w:sz w:val="32"/>
          <w:szCs w:val="32"/>
        </w:rPr>
      </w:pPr>
      <w:r>
        <w:rPr>
          <w:rFonts w:hint="eastAsia" w:ascii="宋体" w:hAnsi="宋体"/>
          <w:b/>
          <w:bCs/>
          <w:sz w:val="32"/>
          <w:szCs w:val="32"/>
        </w:rPr>
        <w:t>投标函</w:t>
      </w:r>
    </w:p>
    <w:p w14:paraId="19996479">
      <w:pPr>
        <w:spacing w:line="440" w:lineRule="exact"/>
        <w:jc w:val="left"/>
        <w:rPr>
          <w:rFonts w:ascii="宋体" w:hAnsi="宋体"/>
          <w:color w:val="000000"/>
          <w:sz w:val="24"/>
          <w:szCs w:val="21"/>
        </w:rPr>
      </w:pPr>
      <w:r>
        <w:rPr>
          <w:rFonts w:hint="eastAsia" w:ascii="宋体" w:hAnsi="宋体"/>
          <w:color w:val="000000"/>
          <w:sz w:val="24"/>
          <w:szCs w:val="21"/>
        </w:rPr>
        <w:t>致：</w:t>
      </w:r>
      <w:r>
        <w:rPr>
          <w:rFonts w:hint="eastAsia" w:ascii="宋体" w:hAnsi="宋体"/>
          <w:sz w:val="24"/>
          <w:szCs w:val="24"/>
        </w:rPr>
        <w:t>招标人</w:t>
      </w:r>
    </w:p>
    <w:p w14:paraId="71E30EED">
      <w:pPr>
        <w:spacing w:line="440" w:lineRule="exact"/>
        <w:ind w:firstLine="480"/>
        <w:jc w:val="left"/>
        <w:rPr>
          <w:rFonts w:ascii="宋体" w:hAnsi="宋体"/>
          <w:color w:val="000000"/>
          <w:sz w:val="24"/>
          <w:szCs w:val="21"/>
        </w:rPr>
      </w:pPr>
      <w:r>
        <w:rPr>
          <w:rFonts w:hint="eastAsia" w:ascii="宋体" w:hAnsi="宋体"/>
          <w:color w:val="000000"/>
          <w:sz w:val="24"/>
          <w:szCs w:val="21"/>
        </w:rPr>
        <w:t>根据贵方的</w:t>
      </w:r>
      <w:r>
        <w:rPr>
          <w:rFonts w:hint="eastAsia"/>
          <w:color w:val="000000"/>
          <w:sz w:val="24"/>
          <w:szCs w:val="24"/>
        </w:rPr>
        <w:t>项目编号：</w:t>
      </w:r>
      <w:r>
        <w:rPr>
          <w:rFonts w:hint="eastAsia"/>
          <w:color w:val="000000"/>
          <w:sz w:val="24"/>
          <w:szCs w:val="24"/>
          <w:u w:val="single"/>
        </w:rPr>
        <w:t xml:space="preserve">        </w:t>
      </w:r>
      <w:r>
        <w:rPr>
          <w:rFonts w:hint="eastAsia" w:ascii="宋体" w:hAnsi="宋体"/>
          <w:color w:val="000000"/>
          <w:sz w:val="24"/>
          <w:szCs w:val="21"/>
        </w:rPr>
        <w:t>招标文件，正式授权下述签字人_________________(姓名)代表我方______________（投标人的名称），全权处理本次项目投标的有关事宜。</w:t>
      </w:r>
    </w:p>
    <w:p w14:paraId="6D02B446">
      <w:pPr>
        <w:spacing w:line="440" w:lineRule="exact"/>
        <w:ind w:firstLine="480"/>
        <w:jc w:val="left"/>
        <w:rPr>
          <w:rFonts w:ascii="宋体" w:hAnsi="宋体"/>
          <w:color w:val="000000"/>
          <w:sz w:val="24"/>
          <w:szCs w:val="21"/>
        </w:rPr>
      </w:pPr>
      <w:r>
        <w:rPr>
          <w:rFonts w:hint="eastAsia" w:ascii="宋体" w:hAnsi="宋体"/>
          <w:color w:val="000000"/>
          <w:sz w:val="24"/>
          <w:szCs w:val="21"/>
        </w:rPr>
        <w:t>据此函，__________签字人兹宣布同意如下：</w:t>
      </w:r>
    </w:p>
    <w:p w14:paraId="0E5EFD82">
      <w:pPr>
        <w:spacing w:line="440" w:lineRule="exact"/>
        <w:ind w:firstLine="480"/>
        <w:jc w:val="left"/>
        <w:rPr>
          <w:rFonts w:ascii="宋体" w:hAnsi="宋体"/>
          <w:color w:val="000000"/>
          <w:sz w:val="24"/>
          <w:szCs w:val="21"/>
        </w:rPr>
      </w:pPr>
      <w:r>
        <w:rPr>
          <w:rFonts w:hint="eastAsia" w:ascii="宋体" w:hAnsi="宋体"/>
          <w:color w:val="000000"/>
          <w:sz w:val="24"/>
          <w:szCs w:val="21"/>
        </w:rPr>
        <w:t>1.按招标文件规定的各项要求，向买方提供所需货物（包含与货物相关的服务）。</w:t>
      </w:r>
    </w:p>
    <w:p w14:paraId="5DCA470E">
      <w:pPr>
        <w:spacing w:line="440" w:lineRule="exact"/>
        <w:ind w:firstLine="480"/>
        <w:jc w:val="left"/>
        <w:rPr>
          <w:rFonts w:ascii="宋体" w:hAnsi="宋体"/>
          <w:color w:val="000000"/>
          <w:sz w:val="24"/>
          <w:szCs w:val="21"/>
        </w:rPr>
      </w:pPr>
      <w:r>
        <w:rPr>
          <w:rFonts w:hint="eastAsia" w:ascii="宋体" w:hAnsi="宋体"/>
          <w:color w:val="000000"/>
          <w:sz w:val="24"/>
          <w:szCs w:val="21"/>
        </w:rPr>
        <w:t>2.我们完全理解贵方不一定将合同授予最低报价的投标人。</w:t>
      </w:r>
    </w:p>
    <w:p w14:paraId="085B797D">
      <w:pPr>
        <w:spacing w:line="440" w:lineRule="exact"/>
        <w:ind w:firstLine="480"/>
        <w:jc w:val="left"/>
        <w:rPr>
          <w:rFonts w:ascii="宋体" w:hAnsi="宋体"/>
          <w:color w:val="000000"/>
          <w:sz w:val="24"/>
          <w:szCs w:val="21"/>
        </w:rPr>
      </w:pPr>
      <w:r>
        <w:rPr>
          <w:rFonts w:hint="eastAsia" w:ascii="宋体" w:hAnsi="宋体"/>
          <w:color w:val="000000"/>
          <w:sz w:val="24"/>
          <w:szCs w:val="21"/>
        </w:rPr>
        <w:t>3.我们已详细审核全部招标文件及其有效补充文件，我们知道必须放弃提出含糊不清或误解问题的权利。</w:t>
      </w:r>
    </w:p>
    <w:p w14:paraId="0659AF39">
      <w:pPr>
        <w:spacing w:line="440" w:lineRule="exact"/>
        <w:ind w:firstLine="480"/>
        <w:jc w:val="left"/>
        <w:rPr>
          <w:rFonts w:ascii="宋体" w:hAnsi="宋体"/>
          <w:color w:val="000000"/>
          <w:sz w:val="24"/>
          <w:szCs w:val="21"/>
        </w:rPr>
      </w:pPr>
      <w:r>
        <w:rPr>
          <w:rFonts w:hint="eastAsia" w:ascii="宋体" w:hAnsi="宋体"/>
          <w:color w:val="000000"/>
          <w:sz w:val="24"/>
          <w:szCs w:val="21"/>
        </w:rPr>
        <w:t>4.我们同意从规定的开标日期起遵循本投标文件，并在规定的投标有效期期满之前均具有约束力。</w:t>
      </w:r>
    </w:p>
    <w:p w14:paraId="2FB173B2">
      <w:pPr>
        <w:spacing w:line="440" w:lineRule="exact"/>
        <w:ind w:firstLine="480"/>
        <w:jc w:val="left"/>
        <w:rPr>
          <w:rFonts w:ascii="宋体" w:hAnsi="宋体"/>
          <w:color w:val="000000"/>
          <w:sz w:val="24"/>
          <w:szCs w:val="21"/>
        </w:rPr>
      </w:pPr>
      <w:r>
        <w:rPr>
          <w:rFonts w:ascii="宋体" w:hAnsi="宋体"/>
          <w:color w:val="000000"/>
          <w:sz w:val="24"/>
          <w:szCs w:val="21"/>
        </w:rPr>
        <w:t>5</w:t>
      </w:r>
      <w:r>
        <w:rPr>
          <w:rFonts w:hint="eastAsia" w:ascii="宋体" w:hAnsi="宋体"/>
          <w:color w:val="000000"/>
          <w:sz w:val="24"/>
          <w:szCs w:val="21"/>
        </w:rPr>
        <w:t>.同意向贵方提供贵方可能另外要求的与投标有关的任何证据或资料，并保证我方已提供和将要提供的文件是真实的、准确的。</w:t>
      </w:r>
    </w:p>
    <w:p w14:paraId="5CE6056C">
      <w:pPr>
        <w:spacing w:line="440" w:lineRule="exact"/>
        <w:ind w:firstLine="480"/>
        <w:jc w:val="left"/>
        <w:rPr>
          <w:rFonts w:ascii="宋体" w:hAnsi="宋体"/>
          <w:color w:val="000000"/>
          <w:sz w:val="24"/>
          <w:szCs w:val="21"/>
        </w:rPr>
      </w:pPr>
      <w:r>
        <w:rPr>
          <w:rFonts w:ascii="宋体" w:hAnsi="宋体"/>
          <w:color w:val="000000"/>
          <w:sz w:val="24"/>
          <w:szCs w:val="21"/>
        </w:rPr>
        <w:t>6</w:t>
      </w:r>
      <w:r>
        <w:rPr>
          <w:rFonts w:hint="eastAsia" w:ascii="宋体" w:hAnsi="宋体"/>
          <w:color w:val="000000"/>
          <w:sz w:val="24"/>
          <w:szCs w:val="21"/>
        </w:rPr>
        <w:t>.一旦我方中标,我方将根据招标文件的规定，严格履行合同的责任和义务,并保证在招标文件规定的时间完成项目，交付买方验收、使用。</w:t>
      </w:r>
    </w:p>
    <w:p w14:paraId="43F87DFA">
      <w:pPr>
        <w:spacing w:line="440" w:lineRule="exact"/>
        <w:ind w:left="425"/>
        <w:jc w:val="left"/>
        <w:rPr>
          <w:rFonts w:ascii="宋体" w:hAnsi="宋体"/>
          <w:color w:val="000000"/>
          <w:sz w:val="24"/>
          <w:szCs w:val="21"/>
        </w:rPr>
      </w:pPr>
      <w:r>
        <w:rPr>
          <w:rFonts w:ascii="宋体" w:hAnsi="宋体"/>
          <w:color w:val="000000"/>
          <w:sz w:val="24"/>
          <w:szCs w:val="21"/>
        </w:rPr>
        <w:t>7</w:t>
      </w:r>
      <w:r>
        <w:rPr>
          <w:rFonts w:hint="eastAsia" w:ascii="宋体" w:hAnsi="宋体"/>
          <w:color w:val="000000"/>
          <w:sz w:val="24"/>
          <w:szCs w:val="21"/>
        </w:rPr>
        <w:t>.与本投标有关的正式通讯地址为：</w:t>
      </w:r>
    </w:p>
    <w:p w14:paraId="5874717B">
      <w:pPr>
        <w:spacing w:line="440" w:lineRule="exact"/>
        <w:ind w:left="420" w:firstLine="480"/>
        <w:jc w:val="left"/>
        <w:rPr>
          <w:rFonts w:ascii="宋体" w:hAnsi="宋体"/>
          <w:color w:val="000000"/>
          <w:sz w:val="24"/>
          <w:szCs w:val="21"/>
        </w:rPr>
      </w:pPr>
      <w:r>
        <w:rPr>
          <w:rFonts w:hint="eastAsia" w:ascii="宋体" w:hAnsi="宋体"/>
          <w:color w:val="000000"/>
          <w:sz w:val="24"/>
          <w:szCs w:val="21"/>
        </w:rPr>
        <w:t>地          址：</w:t>
      </w:r>
    </w:p>
    <w:p w14:paraId="4EF20873">
      <w:pPr>
        <w:spacing w:line="440" w:lineRule="exact"/>
        <w:ind w:left="420" w:firstLine="480"/>
        <w:jc w:val="left"/>
        <w:rPr>
          <w:rFonts w:ascii="宋体" w:hAnsi="宋体"/>
          <w:color w:val="000000"/>
          <w:sz w:val="24"/>
          <w:szCs w:val="21"/>
        </w:rPr>
      </w:pPr>
      <w:r>
        <w:rPr>
          <w:rFonts w:hint="eastAsia" w:ascii="宋体" w:hAnsi="宋体"/>
          <w:color w:val="000000"/>
          <w:sz w:val="24"/>
          <w:szCs w:val="21"/>
        </w:rPr>
        <w:t>邮          编：</w:t>
      </w:r>
    </w:p>
    <w:p w14:paraId="35C4C596">
      <w:pPr>
        <w:spacing w:line="440" w:lineRule="exact"/>
        <w:ind w:left="420" w:firstLine="480"/>
        <w:jc w:val="left"/>
        <w:rPr>
          <w:rFonts w:ascii="宋体" w:hAnsi="宋体"/>
          <w:color w:val="000000"/>
          <w:sz w:val="24"/>
          <w:szCs w:val="21"/>
        </w:rPr>
      </w:pPr>
      <w:r>
        <w:rPr>
          <w:rFonts w:hint="eastAsia" w:ascii="宋体" w:hAnsi="宋体"/>
          <w:color w:val="000000"/>
          <w:sz w:val="24"/>
          <w:szCs w:val="21"/>
        </w:rPr>
        <w:t>电          话：</w:t>
      </w:r>
    </w:p>
    <w:p w14:paraId="59AA22D6">
      <w:pPr>
        <w:spacing w:line="440" w:lineRule="exact"/>
        <w:ind w:left="420" w:firstLine="480"/>
        <w:jc w:val="left"/>
        <w:rPr>
          <w:rFonts w:ascii="宋体" w:hAnsi="宋体"/>
          <w:color w:val="000000"/>
          <w:sz w:val="24"/>
          <w:szCs w:val="21"/>
        </w:rPr>
      </w:pPr>
      <w:r>
        <w:rPr>
          <w:rFonts w:hint="eastAsia" w:ascii="宋体" w:hAnsi="宋体"/>
          <w:color w:val="000000"/>
          <w:sz w:val="24"/>
          <w:szCs w:val="21"/>
        </w:rPr>
        <w:t>传          真：</w:t>
      </w:r>
    </w:p>
    <w:p w14:paraId="750D3D78">
      <w:pPr>
        <w:spacing w:line="440" w:lineRule="exact"/>
        <w:ind w:left="420" w:firstLine="480"/>
        <w:jc w:val="left"/>
        <w:rPr>
          <w:rFonts w:ascii="宋体" w:hAnsi="宋体"/>
          <w:color w:val="000000"/>
          <w:sz w:val="24"/>
          <w:szCs w:val="21"/>
        </w:rPr>
      </w:pPr>
      <w:r>
        <w:rPr>
          <w:rFonts w:hint="eastAsia" w:ascii="宋体" w:hAnsi="宋体"/>
          <w:color w:val="000000"/>
          <w:sz w:val="24"/>
          <w:szCs w:val="21"/>
        </w:rPr>
        <w:t>投标人开户行：</w:t>
      </w:r>
    </w:p>
    <w:p w14:paraId="2ADBA59D">
      <w:pPr>
        <w:spacing w:line="440" w:lineRule="exact"/>
        <w:ind w:left="420" w:firstLine="480"/>
        <w:jc w:val="left"/>
        <w:rPr>
          <w:rFonts w:ascii="宋体" w:hAnsi="宋体"/>
          <w:color w:val="000000"/>
          <w:sz w:val="24"/>
          <w:szCs w:val="21"/>
        </w:rPr>
      </w:pPr>
      <w:r>
        <w:rPr>
          <w:rFonts w:hint="eastAsia" w:ascii="宋体" w:hAnsi="宋体"/>
          <w:color w:val="000000"/>
          <w:sz w:val="24"/>
          <w:szCs w:val="21"/>
        </w:rPr>
        <w:t xml:space="preserve">账          号： </w:t>
      </w:r>
    </w:p>
    <w:p w14:paraId="787CE062">
      <w:pPr>
        <w:spacing w:line="440" w:lineRule="exact"/>
        <w:ind w:left="420" w:firstLine="480"/>
        <w:jc w:val="left"/>
        <w:rPr>
          <w:rFonts w:ascii="宋体" w:hAnsi="宋体"/>
          <w:color w:val="000000"/>
          <w:sz w:val="24"/>
          <w:szCs w:val="21"/>
        </w:rPr>
      </w:pPr>
      <w:r>
        <w:rPr>
          <w:rFonts w:hint="eastAsia" w:ascii="宋体" w:hAnsi="宋体"/>
          <w:color w:val="000000"/>
          <w:sz w:val="24"/>
          <w:szCs w:val="21"/>
        </w:rPr>
        <w:t>日           期：________年____月____日</w:t>
      </w:r>
    </w:p>
    <w:p w14:paraId="73353377">
      <w:pPr>
        <w:spacing w:line="440" w:lineRule="exact"/>
        <w:ind w:left="420" w:firstLine="480"/>
        <w:jc w:val="left"/>
        <w:rPr>
          <w:rFonts w:ascii="宋体" w:hAnsi="宋体"/>
          <w:color w:val="000000"/>
          <w:sz w:val="24"/>
          <w:szCs w:val="21"/>
        </w:rPr>
      </w:pPr>
    </w:p>
    <w:p w14:paraId="775EAA95">
      <w:pPr>
        <w:spacing w:line="440" w:lineRule="exact"/>
        <w:ind w:left="420" w:firstLine="2400"/>
        <w:jc w:val="left"/>
        <w:rPr>
          <w:rFonts w:ascii="宋体" w:hAnsi="宋体"/>
          <w:color w:val="000000"/>
          <w:sz w:val="24"/>
          <w:szCs w:val="21"/>
        </w:rPr>
      </w:pPr>
      <w:r>
        <w:rPr>
          <w:rFonts w:hint="eastAsia" w:ascii="宋体" w:hAnsi="宋体"/>
          <w:color w:val="000000"/>
          <w:sz w:val="24"/>
          <w:szCs w:val="21"/>
        </w:rPr>
        <w:t>投标人全称(盖公章)：</w:t>
      </w:r>
    </w:p>
    <w:p w14:paraId="3203B2B2">
      <w:pPr>
        <w:spacing w:line="440" w:lineRule="exact"/>
        <w:ind w:left="420" w:firstLine="2400"/>
        <w:jc w:val="left"/>
        <w:rPr>
          <w:rFonts w:ascii="宋体" w:hAnsi="宋体"/>
          <w:color w:val="000000"/>
          <w:sz w:val="24"/>
          <w:szCs w:val="21"/>
        </w:rPr>
      </w:pPr>
      <w:r>
        <w:rPr>
          <w:rFonts w:hint="eastAsia" w:ascii="宋体" w:hAnsi="宋体"/>
          <w:color w:val="000000"/>
          <w:sz w:val="24"/>
          <w:szCs w:val="21"/>
        </w:rPr>
        <w:t>法定代表人（签字或盖章）：</w:t>
      </w:r>
    </w:p>
    <w:p w14:paraId="3E551A3A">
      <w:pPr>
        <w:spacing w:line="300" w:lineRule="auto"/>
        <w:contextualSpacing/>
        <w:rPr>
          <w:rFonts w:ascii="仿宋_GB2312" w:hAnsi="宋体" w:eastAsia="仿宋_GB2312"/>
          <w:sz w:val="28"/>
          <w:szCs w:val="28"/>
        </w:rPr>
      </w:pPr>
    </w:p>
    <w:p w14:paraId="398A42FD">
      <w:pPr>
        <w:spacing w:line="400" w:lineRule="exact"/>
        <w:contextualSpacing/>
        <w:rPr>
          <w:rFonts w:eastAsia="方正黑体_GBK"/>
          <w:sz w:val="32"/>
          <w:szCs w:val="32"/>
        </w:rPr>
      </w:pPr>
    </w:p>
    <w:p w14:paraId="3A03B85E">
      <w:pPr>
        <w:spacing w:line="400" w:lineRule="exact"/>
        <w:contextualSpacing/>
        <w:rPr>
          <w:rFonts w:eastAsia="方正黑体_GBK"/>
          <w:sz w:val="32"/>
          <w:szCs w:val="32"/>
        </w:rPr>
      </w:pPr>
      <w:r>
        <w:rPr>
          <w:rFonts w:eastAsia="方正黑体_GBK"/>
          <w:sz w:val="32"/>
          <w:szCs w:val="32"/>
        </w:rPr>
        <w:t>附件</w:t>
      </w:r>
      <w:r>
        <w:rPr>
          <w:rFonts w:hint="eastAsia" w:eastAsia="方正黑体_GBK"/>
          <w:sz w:val="32"/>
          <w:szCs w:val="32"/>
        </w:rPr>
        <w:t>6</w:t>
      </w:r>
    </w:p>
    <w:p w14:paraId="214C89E3">
      <w:pPr>
        <w:spacing w:line="300" w:lineRule="auto"/>
        <w:contextualSpacing/>
        <w:jc w:val="center"/>
        <w:rPr>
          <w:rFonts w:ascii="宋体" w:hAnsi="宋体"/>
          <w:b/>
          <w:sz w:val="32"/>
          <w:szCs w:val="32"/>
        </w:rPr>
      </w:pPr>
      <w:r>
        <w:rPr>
          <w:rFonts w:hint="eastAsia" w:ascii="宋体" w:hAnsi="宋体"/>
          <w:b/>
          <w:sz w:val="32"/>
          <w:szCs w:val="32"/>
        </w:rPr>
        <w:t>商务部分正负偏离表</w:t>
      </w:r>
    </w:p>
    <w:p w14:paraId="211FC2EC">
      <w:pPr>
        <w:ind w:firstLine="560"/>
        <w:jc w:val="center"/>
        <w:rPr>
          <w:rFonts w:ascii="宋体" w:hAnsi="宋体"/>
          <w:sz w:val="28"/>
          <w:szCs w:val="28"/>
        </w:rPr>
      </w:pPr>
      <w:r>
        <w:rPr>
          <w:rFonts w:hint="eastAsia" w:ascii="宋体" w:hAnsi="宋体"/>
          <w:sz w:val="28"/>
          <w:szCs w:val="28"/>
        </w:rPr>
        <w:t>（由投标人据实填写，表格不够自行添加）</w:t>
      </w:r>
    </w:p>
    <w:tbl>
      <w:tblPr>
        <w:tblStyle w:val="30"/>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843"/>
        <w:gridCol w:w="2300"/>
        <w:gridCol w:w="2008"/>
        <w:gridCol w:w="2591"/>
        <w:gridCol w:w="1427"/>
      </w:tblGrid>
      <w:tr w14:paraId="258BBE6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460" w:type="dxa"/>
            <w:noWrap w:val="0"/>
            <w:vAlign w:val="center"/>
          </w:tcPr>
          <w:p w14:paraId="6090CF7A">
            <w:pPr>
              <w:spacing w:line="340" w:lineRule="exact"/>
              <w:jc w:val="center"/>
              <w:rPr>
                <w:rFonts w:ascii="宋体" w:hAnsi="宋体"/>
                <w:sz w:val="24"/>
                <w:szCs w:val="24"/>
              </w:rPr>
            </w:pPr>
            <w:r>
              <w:rPr>
                <w:rFonts w:hint="eastAsia" w:ascii="宋体" w:hAnsi="宋体"/>
                <w:sz w:val="24"/>
                <w:szCs w:val="24"/>
              </w:rPr>
              <w:t>序号</w:t>
            </w:r>
          </w:p>
        </w:tc>
        <w:tc>
          <w:tcPr>
            <w:tcW w:w="1254" w:type="dxa"/>
            <w:noWrap w:val="0"/>
            <w:vAlign w:val="center"/>
          </w:tcPr>
          <w:p w14:paraId="613AC00B">
            <w:pPr>
              <w:spacing w:line="340" w:lineRule="exact"/>
              <w:jc w:val="center"/>
              <w:rPr>
                <w:rFonts w:ascii="宋体" w:hAnsi="宋体"/>
                <w:sz w:val="24"/>
                <w:szCs w:val="24"/>
              </w:rPr>
            </w:pPr>
            <w:r>
              <w:rPr>
                <w:rFonts w:hint="eastAsia" w:ascii="宋体" w:hAnsi="宋体"/>
                <w:sz w:val="24"/>
                <w:szCs w:val="24"/>
              </w:rPr>
              <w:t>货物或服务名称</w:t>
            </w:r>
          </w:p>
        </w:tc>
        <w:tc>
          <w:tcPr>
            <w:tcW w:w="1095" w:type="dxa"/>
            <w:noWrap w:val="0"/>
            <w:vAlign w:val="center"/>
          </w:tcPr>
          <w:p w14:paraId="5F0BD5DA">
            <w:pPr>
              <w:spacing w:line="340" w:lineRule="exact"/>
              <w:jc w:val="center"/>
              <w:rPr>
                <w:rFonts w:ascii="宋体" w:hAnsi="宋体"/>
                <w:sz w:val="24"/>
                <w:szCs w:val="24"/>
              </w:rPr>
            </w:pPr>
            <w:r>
              <w:rPr>
                <w:rFonts w:hint="eastAsia" w:ascii="宋体" w:hAnsi="宋体"/>
                <w:sz w:val="24"/>
                <w:szCs w:val="24"/>
              </w:rPr>
              <w:t>招标文件要求的商务条款</w:t>
            </w:r>
          </w:p>
        </w:tc>
        <w:tc>
          <w:tcPr>
            <w:tcW w:w="1413" w:type="dxa"/>
            <w:noWrap w:val="0"/>
            <w:vAlign w:val="center"/>
          </w:tcPr>
          <w:p w14:paraId="2D56FDFE">
            <w:pPr>
              <w:spacing w:line="340" w:lineRule="exact"/>
              <w:jc w:val="center"/>
              <w:rPr>
                <w:rFonts w:ascii="宋体" w:hAnsi="宋体"/>
                <w:sz w:val="24"/>
                <w:szCs w:val="24"/>
              </w:rPr>
            </w:pPr>
            <w:r>
              <w:rPr>
                <w:rFonts w:hint="eastAsia" w:ascii="宋体" w:hAnsi="宋体"/>
                <w:sz w:val="24"/>
                <w:szCs w:val="24"/>
              </w:rPr>
              <w:t>投标文件响应情况</w:t>
            </w:r>
          </w:p>
        </w:tc>
        <w:tc>
          <w:tcPr>
            <w:tcW w:w="778" w:type="dxa"/>
            <w:noWrap w:val="0"/>
            <w:vAlign w:val="top"/>
          </w:tcPr>
          <w:p w14:paraId="5B861B73">
            <w:pPr>
              <w:spacing w:line="340" w:lineRule="exact"/>
              <w:jc w:val="center"/>
              <w:rPr>
                <w:rFonts w:ascii="宋体" w:hAnsi="宋体"/>
                <w:sz w:val="24"/>
                <w:szCs w:val="24"/>
              </w:rPr>
            </w:pPr>
          </w:p>
          <w:p w14:paraId="7BC0163C">
            <w:pPr>
              <w:spacing w:line="340" w:lineRule="exact"/>
              <w:jc w:val="center"/>
              <w:rPr>
                <w:rFonts w:ascii="宋体" w:hAnsi="宋体"/>
                <w:sz w:val="24"/>
                <w:szCs w:val="24"/>
              </w:rPr>
            </w:pPr>
            <w:r>
              <w:rPr>
                <w:rFonts w:hint="eastAsia" w:ascii="宋体" w:hAnsi="宋体"/>
                <w:sz w:val="24"/>
                <w:szCs w:val="24"/>
              </w:rPr>
              <w:t>偏离说明</w:t>
            </w:r>
          </w:p>
        </w:tc>
      </w:tr>
      <w:tr w14:paraId="3C70A79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460" w:type="dxa"/>
            <w:noWrap w:val="0"/>
            <w:vAlign w:val="center"/>
          </w:tcPr>
          <w:p w14:paraId="6EF04025">
            <w:pPr>
              <w:spacing w:line="340" w:lineRule="exact"/>
              <w:jc w:val="center"/>
              <w:rPr>
                <w:rFonts w:ascii="宋体" w:hAnsi="宋体"/>
                <w:sz w:val="24"/>
                <w:szCs w:val="24"/>
              </w:rPr>
            </w:pPr>
            <w:r>
              <w:rPr>
                <w:rFonts w:hint="eastAsia" w:ascii="宋体" w:hAnsi="宋体"/>
                <w:sz w:val="24"/>
                <w:szCs w:val="24"/>
              </w:rPr>
              <w:t>1</w:t>
            </w:r>
          </w:p>
        </w:tc>
        <w:tc>
          <w:tcPr>
            <w:tcW w:w="1254" w:type="dxa"/>
            <w:noWrap w:val="0"/>
            <w:vAlign w:val="center"/>
          </w:tcPr>
          <w:p w14:paraId="479D41D1">
            <w:pPr>
              <w:spacing w:line="340" w:lineRule="exact"/>
              <w:jc w:val="center"/>
              <w:rPr>
                <w:rFonts w:ascii="宋体" w:hAnsi="宋体"/>
                <w:sz w:val="24"/>
                <w:szCs w:val="24"/>
              </w:rPr>
            </w:pPr>
          </w:p>
        </w:tc>
        <w:tc>
          <w:tcPr>
            <w:tcW w:w="1095" w:type="dxa"/>
            <w:noWrap w:val="0"/>
            <w:vAlign w:val="center"/>
          </w:tcPr>
          <w:p w14:paraId="27DD1233">
            <w:pPr>
              <w:spacing w:line="340" w:lineRule="exact"/>
              <w:jc w:val="center"/>
              <w:rPr>
                <w:rFonts w:ascii="宋体" w:hAnsi="宋体"/>
                <w:sz w:val="24"/>
                <w:szCs w:val="24"/>
              </w:rPr>
            </w:pPr>
          </w:p>
        </w:tc>
        <w:tc>
          <w:tcPr>
            <w:tcW w:w="1413" w:type="dxa"/>
            <w:noWrap w:val="0"/>
            <w:vAlign w:val="center"/>
          </w:tcPr>
          <w:p w14:paraId="6466733C">
            <w:pPr>
              <w:spacing w:line="340" w:lineRule="exact"/>
              <w:jc w:val="center"/>
              <w:rPr>
                <w:sz w:val="24"/>
                <w:szCs w:val="24"/>
              </w:rPr>
            </w:pPr>
          </w:p>
        </w:tc>
        <w:tc>
          <w:tcPr>
            <w:tcW w:w="778" w:type="dxa"/>
            <w:noWrap w:val="0"/>
            <w:vAlign w:val="center"/>
          </w:tcPr>
          <w:p w14:paraId="3B25D96D">
            <w:pPr>
              <w:spacing w:line="340" w:lineRule="exact"/>
              <w:jc w:val="center"/>
              <w:rPr>
                <w:sz w:val="24"/>
                <w:szCs w:val="24"/>
              </w:rPr>
            </w:pPr>
          </w:p>
        </w:tc>
      </w:tr>
      <w:tr w14:paraId="7C6D320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460" w:type="dxa"/>
            <w:noWrap w:val="0"/>
            <w:vAlign w:val="center"/>
          </w:tcPr>
          <w:p w14:paraId="6C6A6B23">
            <w:pPr>
              <w:spacing w:line="340" w:lineRule="exact"/>
              <w:jc w:val="center"/>
              <w:rPr>
                <w:rFonts w:ascii="宋体" w:hAnsi="宋体"/>
                <w:sz w:val="24"/>
                <w:szCs w:val="24"/>
              </w:rPr>
            </w:pPr>
            <w:r>
              <w:rPr>
                <w:rFonts w:hint="eastAsia" w:ascii="宋体" w:hAnsi="宋体"/>
                <w:sz w:val="24"/>
                <w:szCs w:val="24"/>
              </w:rPr>
              <w:t>2</w:t>
            </w:r>
          </w:p>
        </w:tc>
        <w:tc>
          <w:tcPr>
            <w:tcW w:w="1254" w:type="dxa"/>
            <w:noWrap w:val="0"/>
            <w:vAlign w:val="center"/>
          </w:tcPr>
          <w:p w14:paraId="4576175D">
            <w:pPr>
              <w:spacing w:line="340" w:lineRule="exact"/>
              <w:jc w:val="center"/>
              <w:rPr>
                <w:rFonts w:ascii="宋体" w:hAnsi="宋体"/>
                <w:sz w:val="24"/>
                <w:szCs w:val="24"/>
              </w:rPr>
            </w:pPr>
          </w:p>
        </w:tc>
        <w:tc>
          <w:tcPr>
            <w:tcW w:w="1095" w:type="dxa"/>
            <w:noWrap w:val="0"/>
            <w:vAlign w:val="center"/>
          </w:tcPr>
          <w:p w14:paraId="3136BC2E">
            <w:pPr>
              <w:spacing w:line="340" w:lineRule="exact"/>
              <w:jc w:val="center"/>
              <w:rPr>
                <w:rFonts w:ascii="宋体" w:hAnsi="宋体"/>
                <w:sz w:val="24"/>
                <w:szCs w:val="24"/>
              </w:rPr>
            </w:pPr>
          </w:p>
        </w:tc>
        <w:tc>
          <w:tcPr>
            <w:tcW w:w="1413" w:type="dxa"/>
            <w:noWrap w:val="0"/>
            <w:vAlign w:val="center"/>
          </w:tcPr>
          <w:p w14:paraId="206F01D0">
            <w:pPr>
              <w:spacing w:line="340" w:lineRule="exact"/>
              <w:jc w:val="center"/>
              <w:rPr>
                <w:sz w:val="24"/>
                <w:szCs w:val="24"/>
              </w:rPr>
            </w:pPr>
          </w:p>
        </w:tc>
        <w:tc>
          <w:tcPr>
            <w:tcW w:w="778" w:type="dxa"/>
            <w:noWrap w:val="0"/>
            <w:vAlign w:val="center"/>
          </w:tcPr>
          <w:p w14:paraId="7A034BED">
            <w:pPr>
              <w:spacing w:line="340" w:lineRule="exact"/>
              <w:jc w:val="center"/>
              <w:rPr>
                <w:sz w:val="24"/>
                <w:szCs w:val="24"/>
              </w:rPr>
            </w:pPr>
          </w:p>
        </w:tc>
      </w:tr>
      <w:tr w14:paraId="12F9268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460" w:type="dxa"/>
            <w:noWrap w:val="0"/>
            <w:vAlign w:val="center"/>
          </w:tcPr>
          <w:p w14:paraId="1FB990ED">
            <w:pPr>
              <w:spacing w:line="340" w:lineRule="exact"/>
              <w:jc w:val="center"/>
              <w:rPr>
                <w:rFonts w:ascii="宋体" w:hAnsi="宋体"/>
                <w:sz w:val="24"/>
                <w:szCs w:val="24"/>
              </w:rPr>
            </w:pPr>
            <w:r>
              <w:rPr>
                <w:rFonts w:hint="eastAsia" w:ascii="宋体" w:hAnsi="宋体"/>
                <w:sz w:val="24"/>
                <w:szCs w:val="24"/>
              </w:rPr>
              <w:t>3</w:t>
            </w:r>
          </w:p>
        </w:tc>
        <w:tc>
          <w:tcPr>
            <w:tcW w:w="1254" w:type="dxa"/>
            <w:noWrap w:val="0"/>
            <w:vAlign w:val="center"/>
          </w:tcPr>
          <w:p w14:paraId="660B5E0C">
            <w:pPr>
              <w:spacing w:line="340" w:lineRule="exact"/>
              <w:jc w:val="center"/>
              <w:rPr>
                <w:rFonts w:ascii="宋体" w:hAnsi="宋体"/>
                <w:sz w:val="24"/>
                <w:szCs w:val="24"/>
              </w:rPr>
            </w:pPr>
          </w:p>
        </w:tc>
        <w:tc>
          <w:tcPr>
            <w:tcW w:w="1095" w:type="dxa"/>
            <w:noWrap w:val="0"/>
            <w:vAlign w:val="center"/>
          </w:tcPr>
          <w:p w14:paraId="1F9D5B66">
            <w:pPr>
              <w:spacing w:line="340" w:lineRule="exact"/>
              <w:jc w:val="center"/>
              <w:rPr>
                <w:sz w:val="24"/>
                <w:szCs w:val="24"/>
              </w:rPr>
            </w:pPr>
          </w:p>
        </w:tc>
        <w:tc>
          <w:tcPr>
            <w:tcW w:w="1413" w:type="dxa"/>
            <w:noWrap w:val="0"/>
            <w:vAlign w:val="center"/>
          </w:tcPr>
          <w:p w14:paraId="5685DDDD">
            <w:pPr>
              <w:spacing w:line="340" w:lineRule="exact"/>
              <w:jc w:val="center"/>
              <w:rPr>
                <w:sz w:val="24"/>
                <w:szCs w:val="24"/>
              </w:rPr>
            </w:pPr>
          </w:p>
        </w:tc>
        <w:tc>
          <w:tcPr>
            <w:tcW w:w="778" w:type="dxa"/>
            <w:noWrap w:val="0"/>
            <w:vAlign w:val="center"/>
          </w:tcPr>
          <w:p w14:paraId="6CD9EAEA">
            <w:pPr>
              <w:spacing w:line="340" w:lineRule="exact"/>
              <w:jc w:val="center"/>
              <w:rPr>
                <w:sz w:val="24"/>
                <w:szCs w:val="24"/>
              </w:rPr>
            </w:pPr>
          </w:p>
        </w:tc>
      </w:tr>
      <w:tr w14:paraId="46F0820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460" w:type="dxa"/>
            <w:noWrap w:val="0"/>
            <w:vAlign w:val="center"/>
          </w:tcPr>
          <w:p w14:paraId="4753AE1A">
            <w:pPr>
              <w:spacing w:line="340" w:lineRule="exact"/>
              <w:jc w:val="center"/>
              <w:rPr>
                <w:rFonts w:ascii="宋体" w:hAnsi="宋体"/>
                <w:sz w:val="24"/>
                <w:szCs w:val="24"/>
              </w:rPr>
            </w:pPr>
            <w:r>
              <w:rPr>
                <w:rFonts w:hint="eastAsia" w:ascii="宋体" w:hAnsi="宋体"/>
                <w:sz w:val="24"/>
                <w:szCs w:val="24"/>
              </w:rPr>
              <w:t>4</w:t>
            </w:r>
          </w:p>
        </w:tc>
        <w:tc>
          <w:tcPr>
            <w:tcW w:w="1254" w:type="dxa"/>
            <w:noWrap w:val="0"/>
            <w:vAlign w:val="center"/>
          </w:tcPr>
          <w:p w14:paraId="78C9A9BC">
            <w:pPr>
              <w:spacing w:line="340" w:lineRule="exact"/>
              <w:jc w:val="center"/>
              <w:rPr>
                <w:rFonts w:ascii="宋体" w:hAnsi="宋体"/>
                <w:sz w:val="24"/>
                <w:szCs w:val="24"/>
              </w:rPr>
            </w:pPr>
          </w:p>
        </w:tc>
        <w:tc>
          <w:tcPr>
            <w:tcW w:w="1095" w:type="dxa"/>
            <w:noWrap w:val="0"/>
            <w:vAlign w:val="center"/>
          </w:tcPr>
          <w:p w14:paraId="1D1FFB3D">
            <w:pPr>
              <w:spacing w:line="340" w:lineRule="exact"/>
              <w:jc w:val="center"/>
              <w:rPr>
                <w:rFonts w:ascii="宋体" w:hAnsi="宋体"/>
                <w:sz w:val="24"/>
                <w:szCs w:val="24"/>
              </w:rPr>
            </w:pPr>
          </w:p>
        </w:tc>
        <w:tc>
          <w:tcPr>
            <w:tcW w:w="1413" w:type="dxa"/>
            <w:noWrap w:val="0"/>
            <w:vAlign w:val="center"/>
          </w:tcPr>
          <w:p w14:paraId="135AB2C5">
            <w:pPr>
              <w:spacing w:line="340" w:lineRule="exact"/>
              <w:jc w:val="center"/>
              <w:rPr>
                <w:sz w:val="24"/>
                <w:szCs w:val="24"/>
              </w:rPr>
            </w:pPr>
          </w:p>
        </w:tc>
        <w:tc>
          <w:tcPr>
            <w:tcW w:w="778" w:type="dxa"/>
            <w:noWrap w:val="0"/>
            <w:vAlign w:val="center"/>
          </w:tcPr>
          <w:p w14:paraId="4CD42EAE">
            <w:pPr>
              <w:spacing w:line="340" w:lineRule="exact"/>
              <w:jc w:val="center"/>
              <w:rPr>
                <w:sz w:val="24"/>
                <w:szCs w:val="24"/>
              </w:rPr>
            </w:pPr>
          </w:p>
        </w:tc>
      </w:tr>
    </w:tbl>
    <w:p w14:paraId="7961E77E">
      <w:pPr>
        <w:spacing w:line="480" w:lineRule="exact"/>
        <w:contextualSpacing/>
        <w:rPr>
          <w:rFonts w:ascii="宋体" w:hAnsi="宋体"/>
          <w:b/>
          <w:sz w:val="24"/>
          <w:szCs w:val="24"/>
        </w:rPr>
      </w:pPr>
      <w:r>
        <w:rPr>
          <w:rFonts w:hint="eastAsia" w:ascii="宋体" w:hAnsi="宋体"/>
          <w:b/>
          <w:sz w:val="24"/>
          <w:szCs w:val="24"/>
        </w:rPr>
        <w:t>注：</w:t>
      </w:r>
    </w:p>
    <w:p w14:paraId="72AE2AD4">
      <w:pPr>
        <w:spacing w:line="480" w:lineRule="exact"/>
        <w:ind w:firstLine="480"/>
        <w:contextualSpacing/>
        <w:rPr>
          <w:rFonts w:ascii="宋体" w:hAnsi="宋体"/>
          <w:color w:val="000000"/>
          <w:sz w:val="24"/>
          <w:szCs w:val="24"/>
        </w:rPr>
      </w:pPr>
      <w:r>
        <w:rPr>
          <w:rFonts w:hint="eastAsia" w:ascii="宋体" w:hAnsi="宋体"/>
          <w:sz w:val="24"/>
          <w:szCs w:val="24"/>
        </w:rPr>
        <w:t>1.</w:t>
      </w:r>
      <w:r>
        <w:rPr>
          <w:rFonts w:hint="eastAsia" w:ascii="宋体" w:hAnsi="宋体"/>
          <w:color w:val="000000"/>
          <w:sz w:val="24"/>
          <w:szCs w:val="24"/>
        </w:rPr>
        <w:t>投标人提交的投标文件中与招标文件第三部分“项目需求”中的商务部分的要求，应逐条填列在偏离表中。</w:t>
      </w:r>
    </w:p>
    <w:p w14:paraId="36DBAA36">
      <w:pPr>
        <w:spacing w:line="480" w:lineRule="exact"/>
        <w:ind w:firstLine="480"/>
        <w:contextualSpacing/>
        <w:rPr>
          <w:rFonts w:ascii="宋体" w:hAnsi="宋体"/>
          <w:sz w:val="24"/>
          <w:szCs w:val="24"/>
        </w:rPr>
      </w:pPr>
      <w:r>
        <w:rPr>
          <w:rFonts w:hint="eastAsia" w:ascii="宋体" w:hAnsi="宋体"/>
          <w:color w:val="000000"/>
          <w:sz w:val="24"/>
          <w:szCs w:val="24"/>
        </w:rPr>
        <w:t>2.</w:t>
      </w:r>
      <w:r>
        <w:rPr>
          <w:rFonts w:hint="eastAsia"/>
          <w:szCs w:val="24"/>
        </w:rPr>
        <w:t xml:space="preserve"> </w:t>
      </w:r>
      <w:r>
        <w:rPr>
          <w:rFonts w:hint="eastAsia" w:ascii="宋体" w:hAnsi="宋体"/>
          <w:sz w:val="24"/>
          <w:szCs w:val="24"/>
        </w:rPr>
        <w:t>“偏离说明”一栏选择“正偏离”、“无偏离”、“负偏离”进行填写。正偏离、无偏离的确认和负偏离的是否响应招标文件，由评委认定。</w:t>
      </w:r>
    </w:p>
    <w:p w14:paraId="68EAF7C7">
      <w:pPr>
        <w:spacing w:line="480" w:lineRule="exact"/>
        <w:ind w:firstLine="480"/>
        <w:contextualSpacing/>
        <w:rPr>
          <w:rFonts w:ascii="宋体" w:hAnsi="宋体"/>
          <w:sz w:val="24"/>
          <w:szCs w:val="24"/>
        </w:rPr>
      </w:pPr>
      <w:r>
        <w:rPr>
          <w:rFonts w:hint="eastAsia" w:ascii="宋体" w:hAnsi="宋体"/>
          <w:sz w:val="24"/>
          <w:szCs w:val="24"/>
        </w:rPr>
        <w:t>3.投标人如果虚假响应，将被暂停参加招标人组织政府采购活动。</w:t>
      </w:r>
    </w:p>
    <w:p w14:paraId="4C99249A">
      <w:pPr>
        <w:spacing w:line="480" w:lineRule="exact"/>
        <w:ind w:firstLine="480"/>
        <w:contextualSpacing/>
        <w:rPr>
          <w:rFonts w:ascii="宋体" w:hAnsi="宋体"/>
          <w:bCs/>
          <w:sz w:val="24"/>
          <w:szCs w:val="24"/>
        </w:rPr>
      </w:pPr>
      <w:r>
        <w:rPr>
          <w:rFonts w:hint="eastAsia" w:ascii="宋体" w:hAnsi="宋体"/>
          <w:bCs/>
          <w:sz w:val="24"/>
          <w:szCs w:val="24"/>
        </w:rPr>
        <w:t>4.投标人若提供其他增值服务，可以在表中自行据实填写。</w:t>
      </w:r>
    </w:p>
    <w:p w14:paraId="1F14542F">
      <w:pPr>
        <w:spacing w:line="400" w:lineRule="exact"/>
        <w:ind w:firstLine="540"/>
        <w:contextualSpacing/>
        <w:rPr>
          <w:rFonts w:ascii="宋体" w:hAnsi="宋体" w:cs="宋体"/>
          <w:b/>
          <w:sz w:val="28"/>
          <w:szCs w:val="28"/>
        </w:rPr>
      </w:pPr>
    </w:p>
    <w:p w14:paraId="64C5939F">
      <w:pPr>
        <w:spacing w:line="400" w:lineRule="exact"/>
        <w:ind w:firstLine="540"/>
        <w:contextualSpacing/>
        <w:rPr>
          <w:rFonts w:ascii="宋体" w:hAnsi="宋体" w:cs="宋体"/>
          <w:b/>
          <w:sz w:val="28"/>
          <w:szCs w:val="28"/>
        </w:rPr>
      </w:pPr>
    </w:p>
    <w:p w14:paraId="510AFEFF">
      <w:pPr>
        <w:spacing w:line="400" w:lineRule="exact"/>
        <w:ind w:firstLine="540"/>
        <w:contextualSpacing/>
        <w:rPr>
          <w:rFonts w:ascii="宋体" w:hAnsi="宋体" w:cs="宋体"/>
          <w:b/>
          <w:sz w:val="28"/>
          <w:szCs w:val="28"/>
        </w:rPr>
      </w:pPr>
    </w:p>
    <w:p w14:paraId="655F9D23">
      <w:pPr>
        <w:spacing w:line="400" w:lineRule="exact"/>
        <w:ind w:firstLine="540"/>
        <w:contextualSpacing/>
        <w:rPr>
          <w:rFonts w:ascii="宋体" w:hAnsi="宋体" w:cs="宋体"/>
          <w:b/>
          <w:sz w:val="28"/>
          <w:szCs w:val="28"/>
        </w:rPr>
      </w:pPr>
    </w:p>
    <w:p w14:paraId="3FFEABB5">
      <w:pPr>
        <w:spacing w:line="400" w:lineRule="exact"/>
        <w:ind w:firstLine="540"/>
        <w:contextualSpacing/>
        <w:rPr>
          <w:rFonts w:ascii="宋体" w:hAnsi="宋体" w:cs="宋体"/>
          <w:b/>
          <w:sz w:val="28"/>
          <w:szCs w:val="28"/>
        </w:rPr>
      </w:pPr>
    </w:p>
    <w:p w14:paraId="66230506">
      <w:pPr>
        <w:spacing w:line="400" w:lineRule="exact"/>
        <w:ind w:firstLine="540"/>
        <w:contextualSpacing/>
        <w:rPr>
          <w:rFonts w:ascii="宋体" w:hAnsi="宋体" w:cs="宋体"/>
          <w:b/>
          <w:sz w:val="28"/>
          <w:szCs w:val="28"/>
        </w:rPr>
      </w:pPr>
    </w:p>
    <w:p w14:paraId="33DAAAFC">
      <w:pPr>
        <w:spacing w:line="400" w:lineRule="exact"/>
        <w:ind w:firstLine="540"/>
        <w:contextualSpacing/>
        <w:rPr>
          <w:rFonts w:ascii="宋体" w:hAnsi="宋体" w:cs="宋体"/>
          <w:b/>
          <w:sz w:val="28"/>
          <w:szCs w:val="28"/>
        </w:rPr>
      </w:pPr>
    </w:p>
    <w:p w14:paraId="0081D952">
      <w:pPr>
        <w:spacing w:line="400" w:lineRule="exact"/>
        <w:ind w:firstLine="540"/>
        <w:contextualSpacing/>
        <w:rPr>
          <w:rFonts w:ascii="宋体" w:hAnsi="宋体" w:cs="宋体"/>
          <w:b/>
          <w:sz w:val="28"/>
          <w:szCs w:val="28"/>
        </w:rPr>
      </w:pPr>
    </w:p>
    <w:p w14:paraId="03DDD560">
      <w:pPr>
        <w:spacing w:line="400" w:lineRule="exact"/>
        <w:ind w:firstLine="540"/>
        <w:contextualSpacing/>
        <w:rPr>
          <w:rFonts w:ascii="宋体" w:hAnsi="宋体" w:cs="宋体"/>
          <w:b/>
          <w:sz w:val="28"/>
          <w:szCs w:val="28"/>
        </w:rPr>
      </w:pPr>
    </w:p>
    <w:p w14:paraId="389CC3DC">
      <w:pPr>
        <w:spacing w:line="400" w:lineRule="exact"/>
        <w:ind w:firstLine="540"/>
        <w:contextualSpacing/>
        <w:rPr>
          <w:rFonts w:ascii="宋体" w:hAnsi="宋体" w:cs="宋体"/>
          <w:b/>
          <w:sz w:val="28"/>
          <w:szCs w:val="28"/>
        </w:rPr>
      </w:pPr>
    </w:p>
    <w:p w14:paraId="4E3C82BE">
      <w:pPr>
        <w:spacing w:line="400" w:lineRule="exact"/>
        <w:ind w:firstLine="540"/>
        <w:contextualSpacing/>
        <w:rPr>
          <w:rFonts w:ascii="宋体" w:hAnsi="宋体" w:cs="宋体"/>
          <w:b/>
          <w:sz w:val="28"/>
          <w:szCs w:val="28"/>
        </w:rPr>
      </w:pPr>
    </w:p>
    <w:p w14:paraId="60A74577">
      <w:pPr>
        <w:spacing w:line="400" w:lineRule="exact"/>
        <w:ind w:firstLine="540"/>
        <w:contextualSpacing/>
        <w:rPr>
          <w:rFonts w:ascii="宋体" w:hAnsi="宋体" w:cs="宋体"/>
          <w:b/>
          <w:sz w:val="28"/>
          <w:szCs w:val="28"/>
        </w:rPr>
      </w:pPr>
    </w:p>
    <w:p w14:paraId="68A4CA95">
      <w:pPr>
        <w:spacing w:line="400" w:lineRule="exact"/>
        <w:ind w:firstLine="540"/>
        <w:contextualSpacing/>
        <w:rPr>
          <w:rFonts w:ascii="宋体" w:hAnsi="宋体" w:cs="宋体"/>
          <w:b/>
          <w:sz w:val="28"/>
          <w:szCs w:val="28"/>
        </w:rPr>
      </w:pPr>
    </w:p>
    <w:p w14:paraId="4E7061C6">
      <w:pPr>
        <w:spacing w:line="400" w:lineRule="exact"/>
        <w:contextualSpacing/>
        <w:rPr>
          <w:rFonts w:eastAsia="方正黑体_GBK"/>
          <w:sz w:val="32"/>
          <w:szCs w:val="32"/>
        </w:rPr>
      </w:pPr>
    </w:p>
    <w:p w14:paraId="60B5D18C">
      <w:pPr>
        <w:spacing w:line="400" w:lineRule="exact"/>
        <w:contextualSpacing/>
        <w:rPr>
          <w:rFonts w:eastAsia="方正黑体_GBK"/>
          <w:sz w:val="32"/>
          <w:szCs w:val="32"/>
        </w:rPr>
      </w:pPr>
    </w:p>
    <w:p w14:paraId="13A0E9B4">
      <w:pPr>
        <w:spacing w:line="400" w:lineRule="exact"/>
        <w:contextualSpacing/>
        <w:rPr>
          <w:rFonts w:eastAsia="方正黑体_GBK"/>
          <w:sz w:val="32"/>
          <w:szCs w:val="32"/>
        </w:rPr>
      </w:pPr>
    </w:p>
    <w:p w14:paraId="25C704F1">
      <w:pPr>
        <w:spacing w:line="400" w:lineRule="exact"/>
        <w:contextualSpacing/>
        <w:rPr>
          <w:rFonts w:eastAsia="方正黑体_GBK"/>
          <w:sz w:val="32"/>
          <w:szCs w:val="32"/>
        </w:rPr>
      </w:pPr>
      <w:r>
        <w:rPr>
          <w:rFonts w:eastAsia="方正黑体_GBK"/>
          <w:sz w:val="32"/>
          <w:szCs w:val="32"/>
        </w:rPr>
        <w:t>附件</w:t>
      </w:r>
      <w:r>
        <w:rPr>
          <w:rFonts w:hint="eastAsia" w:eastAsia="方正黑体_GBK"/>
          <w:sz w:val="32"/>
          <w:szCs w:val="32"/>
        </w:rPr>
        <w:t>7</w:t>
      </w:r>
    </w:p>
    <w:p w14:paraId="6C2A2E9D">
      <w:pPr>
        <w:spacing w:line="300" w:lineRule="auto"/>
        <w:contextualSpacing/>
        <w:jc w:val="center"/>
        <w:rPr>
          <w:rFonts w:ascii="宋体" w:hAnsi="宋体"/>
          <w:b/>
          <w:sz w:val="32"/>
          <w:szCs w:val="32"/>
        </w:rPr>
      </w:pPr>
      <w:r>
        <w:rPr>
          <w:rFonts w:hint="eastAsia" w:ascii="宋体" w:hAnsi="宋体"/>
          <w:b/>
          <w:sz w:val="32"/>
          <w:szCs w:val="32"/>
        </w:rPr>
        <w:t>技术部分正负偏离表</w:t>
      </w:r>
    </w:p>
    <w:p w14:paraId="794400E7">
      <w:pPr>
        <w:ind w:firstLine="560"/>
        <w:jc w:val="center"/>
        <w:rPr>
          <w:rFonts w:ascii="宋体" w:hAnsi="宋体"/>
          <w:sz w:val="28"/>
          <w:szCs w:val="28"/>
        </w:rPr>
      </w:pPr>
      <w:r>
        <w:rPr>
          <w:rFonts w:hint="eastAsia" w:ascii="宋体" w:hAnsi="宋体"/>
          <w:sz w:val="28"/>
          <w:szCs w:val="28"/>
        </w:rPr>
        <w:t>（由投标人据实填写，表格不够自行添加）</w:t>
      </w:r>
    </w:p>
    <w:tbl>
      <w:tblPr>
        <w:tblStyle w:val="30"/>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843"/>
        <w:gridCol w:w="2300"/>
        <w:gridCol w:w="2008"/>
        <w:gridCol w:w="2591"/>
        <w:gridCol w:w="1427"/>
      </w:tblGrid>
      <w:tr w14:paraId="379759E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460" w:type="dxa"/>
            <w:noWrap w:val="0"/>
            <w:vAlign w:val="center"/>
          </w:tcPr>
          <w:p w14:paraId="09CF53C1">
            <w:pPr>
              <w:spacing w:line="340" w:lineRule="exact"/>
              <w:jc w:val="center"/>
              <w:rPr>
                <w:rFonts w:ascii="宋体" w:hAnsi="宋体"/>
                <w:sz w:val="24"/>
                <w:szCs w:val="24"/>
              </w:rPr>
            </w:pPr>
            <w:r>
              <w:rPr>
                <w:rFonts w:hint="eastAsia" w:ascii="宋体" w:hAnsi="宋体"/>
                <w:sz w:val="24"/>
                <w:szCs w:val="24"/>
              </w:rPr>
              <w:t>序号</w:t>
            </w:r>
          </w:p>
        </w:tc>
        <w:tc>
          <w:tcPr>
            <w:tcW w:w="1254" w:type="dxa"/>
            <w:noWrap w:val="0"/>
            <w:vAlign w:val="center"/>
          </w:tcPr>
          <w:p w14:paraId="0F8DF253">
            <w:pPr>
              <w:spacing w:line="340" w:lineRule="exact"/>
              <w:jc w:val="center"/>
              <w:rPr>
                <w:rFonts w:ascii="宋体" w:hAnsi="宋体"/>
                <w:sz w:val="24"/>
                <w:szCs w:val="24"/>
              </w:rPr>
            </w:pPr>
            <w:r>
              <w:rPr>
                <w:rFonts w:hint="eastAsia" w:ascii="宋体" w:hAnsi="宋体"/>
                <w:sz w:val="24"/>
                <w:szCs w:val="24"/>
              </w:rPr>
              <w:t>货物或服务名称</w:t>
            </w:r>
          </w:p>
        </w:tc>
        <w:tc>
          <w:tcPr>
            <w:tcW w:w="1095" w:type="dxa"/>
            <w:noWrap w:val="0"/>
            <w:vAlign w:val="center"/>
          </w:tcPr>
          <w:p w14:paraId="64E8F7A1">
            <w:pPr>
              <w:spacing w:line="340" w:lineRule="exact"/>
              <w:jc w:val="center"/>
              <w:rPr>
                <w:rFonts w:ascii="宋体" w:hAnsi="宋体"/>
                <w:sz w:val="24"/>
                <w:szCs w:val="24"/>
              </w:rPr>
            </w:pPr>
            <w:r>
              <w:rPr>
                <w:rFonts w:hint="eastAsia" w:ascii="宋体" w:hAnsi="宋体"/>
                <w:sz w:val="24"/>
                <w:szCs w:val="24"/>
              </w:rPr>
              <w:t>招标文件要求的技术要求</w:t>
            </w:r>
          </w:p>
        </w:tc>
        <w:tc>
          <w:tcPr>
            <w:tcW w:w="1413" w:type="dxa"/>
            <w:noWrap w:val="0"/>
            <w:vAlign w:val="center"/>
          </w:tcPr>
          <w:p w14:paraId="4323A8E7">
            <w:pPr>
              <w:spacing w:line="340" w:lineRule="exact"/>
              <w:jc w:val="center"/>
              <w:rPr>
                <w:rFonts w:ascii="宋体" w:hAnsi="宋体"/>
                <w:sz w:val="24"/>
                <w:szCs w:val="24"/>
              </w:rPr>
            </w:pPr>
            <w:r>
              <w:rPr>
                <w:rFonts w:hint="eastAsia" w:ascii="宋体" w:hAnsi="宋体"/>
                <w:sz w:val="24"/>
                <w:szCs w:val="24"/>
              </w:rPr>
              <w:t>投标文件响应情况</w:t>
            </w:r>
          </w:p>
        </w:tc>
        <w:tc>
          <w:tcPr>
            <w:tcW w:w="778" w:type="dxa"/>
            <w:noWrap w:val="0"/>
            <w:vAlign w:val="top"/>
          </w:tcPr>
          <w:p w14:paraId="30D96A4D">
            <w:pPr>
              <w:spacing w:line="340" w:lineRule="exact"/>
              <w:jc w:val="center"/>
              <w:rPr>
                <w:rFonts w:ascii="宋体" w:hAnsi="宋体"/>
                <w:sz w:val="24"/>
                <w:szCs w:val="24"/>
              </w:rPr>
            </w:pPr>
          </w:p>
          <w:p w14:paraId="1B90C386">
            <w:pPr>
              <w:spacing w:line="340" w:lineRule="exact"/>
              <w:jc w:val="center"/>
              <w:rPr>
                <w:rFonts w:ascii="宋体" w:hAnsi="宋体"/>
                <w:sz w:val="24"/>
                <w:szCs w:val="24"/>
              </w:rPr>
            </w:pPr>
            <w:r>
              <w:rPr>
                <w:rFonts w:hint="eastAsia" w:ascii="宋体" w:hAnsi="宋体"/>
                <w:sz w:val="24"/>
                <w:szCs w:val="24"/>
              </w:rPr>
              <w:t>偏离说明</w:t>
            </w:r>
          </w:p>
        </w:tc>
      </w:tr>
      <w:tr w14:paraId="1A11760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460" w:type="dxa"/>
            <w:noWrap w:val="0"/>
            <w:vAlign w:val="center"/>
          </w:tcPr>
          <w:p w14:paraId="53D6F32D">
            <w:pPr>
              <w:spacing w:line="340" w:lineRule="exact"/>
              <w:jc w:val="center"/>
              <w:rPr>
                <w:rFonts w:ascii="宋体" w:hAnsi="宋体"/>
                <w:sz w:val="24"/>
                <w:szCs w:val="24"/>
              </w:rPr>
            </w:pPr>
            <w:r>
              <w:rPr>
                <w:rFonts w:hint="eastAsia" w:ascii="宋体" w:hAnsi="宋体"/>
                <w:sz w:val="24"/>
                <w:szCs w:val="24"/>
              </w:rPr>
              <w:t>1</w:t>
            </w:r>
          </w:p>
        </w:tc>
        <w:tc>
          <w:tcPr>
            <w:tcW w:w="1254" w:type="dxa"/>
            <w:noWrap w:val="0"/>
            <w:vAlign w:val="center"/>
          </w:tcPr>
          <w:p w14:paraId="6FC48FD7">
            <w:pPr>
              <w:spacing w:line="340" w:lineRule="exact"/>
              <w:jc w:val="center"/>
              <w:rPr>
                <w:rFonts w:ascii="宋体" w:hAnsi="宋体"/>
                <w:sz w:val="24"/>
                <w:szCs w:val="24"/>
              </w:rPr>
            </w:pPr>
          </w:p>
        </w:tc>
        <w:tc>
          <w:tcPr>
            <w:tcW w:w="1095" w:type="dxa"/>
            <w:noWrap w:val="0"/>
            <w:vAlign w:val="center"/>
          </w:tcPr>
          <w:p w14:paraId="57D322F2">
            <w:pPr>
              <w:spacing w:line="340" w:lineRule="exact"/>
              <w:jc w:val="center"/>
              <w:rPr>
                <w:rFonts w:ascii="宋体" w:hAnsi="宋体"/>
                <w:sz w:val="24"/>
                <w:szCs w:val="24"/>
              </w:rPr>
            </w:pPr>
          </w:p>
        </w:tc>
        <w:tc>
          <w:tcPr>
            <w:tcW w:w="1413" w:type="dxa"/>
            <w:noWrap w:val="0"/>
            <w:vAlign w:val="center"/>
          </w:tcPr>
          <w:p w14:paraId="1B420E88">
            <w:pPr>
              <w:spacing w:line="340" w:lineRule="exact"/>
              <w:jc w:val="center"/>
              <w:rPr>
                <w:sz w:val="24"/>
                <w:szCs w:val="24"/>
              </w:rPr>
            </w:pPr>
          </w:p>
        </w:tc>
        <w:tc>
          <w:tcPr>
            <w:tcW w:w="778" w:type="dxa"/>
            <w:noWrap w:val="0"/>
            <w:vAlign w:val="center"/>
          </w:tcPr>
          <w:p w14:paraId="3D0785BA">
            <w:pPr>
              <w:spacing w:line="340" w:lineRule="exact"/>
              <w:jc w:val="center"/>
              <w:rPr>
                <w:sz w:val="24"/>
                <w:szCs w:val="24"/>
              </w:rPr>
            </w:pPr>
          </w:p>
        </w:tc>
      </w:tr>
      <w:tr w14:paraId="29721CD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460" w:type="dxa"/>
            <w:noWrap w:val="0"/>
            <w:vAlign w:val="center"/>
          </w:tcPr>
          <w:p w14:paraId="261A1A05">
            <w:pPr>
              <w:spacing w:line="340" w:lineRule="exact"/>
              <w:jc w:val="center"/>
              <w:rPr>
                <w:rFonts w:ascii="宋体" w:hAnsi="宋体"/>
                <w:sz w:val="24"/>
                <w:szCs w:val="24"/>
              </w:rPr>
            </w:pPr>
            <w:r>
              <w:rPr>
                <w:rFonts w:hint="eastAsia" w:ascii="宋体" w:hAnsi="宋体"/>
                <w:sz w:val="24"/>
                <w:szCs w:val="24"/>
              </w:rPr>
              <w:t>2</w:t>
            </w:r>
          </w:p>
        </w:tc>
        <w:tc>
          <w:tcPr>
            <w:tcW w:w="1254" w:type="dxa"/>
            <w:noWrap w:val="0"/>
            <w:vAlign w:val="center"/>
          </w:tcPr>
          <w:p w14:paraId="4184D366">
            <w:pPr>
              <w:spacing w:line="340" w:lineRule="exact"/>
              <w:jc w:val="center"/>
              <w:rPr>
                <w:rFonts w:ascii="宋体" w:hAnsi="宋体"/>
                <w:sz w:val="24"/>
                <w:szCs w:val="24"/>
              </w:rPr>
            </w:pPr>
          </w:p>
        </w:tc>
        <w:tc>
          <w:tcPr>
            <w:tcW w:w="1095" w:type="dxa"/>
            <w:noWrap w:val="0"/>
            <w:vAlign w:val="center"/>
          </w:tcPr>
          <w:p w14:paraId="3CA637CF">
            <w:pPr>
              <w:spacing w:line="340" w:lineRule="exact"/>
              <w:jc w:val="center"/>
              <w:rPr>
                <w:rFonts w:ascii="宋体" w:hAnsi="宋体"/>
                <w:sz w:val="24"/>
                <w:szCs w:val="24"/>
              </w:rPr>
            </w:pPr>
          </w:p>
        </w:tc>
        <w:tc>
          <w:tcPr>
            <w:tcW w:w="1413" w:type="dxa"/>
            <w:noWrap w:val="0"/>
            <w:vAlign w:val="center"/>
          </w:tcPr>
          <w:p w14:paraId="041219D8">
            <w:pPr>
              <w:spacing w:line="340" w:lineRule="exact"/>
              <w:jc w:val="center"/>
              <w:rPr>
                <w:sz w:val="24"/>
                <w:szCs w:val="24"/>
              </w:rPr>
            </w:pPr>
          </w:p>
        </w:tc>
        <w:tc>
          <w:tcPr>
            <w:tcW w:w="778" w:type="dxa"/>
            <w:noWrap w:val="0"/>
            <w:vAlign w:val="center"/>
          </w:tcPr>
          <w:p w14:paraId="681F0B2B">
            <w:pPr>
              <w:spacing w:line="340" w:lineRule="exact"/>
              <w:jc w:val="center"/>
              <w:rPr>
                <w:sz w:val="24"/>
                <w:szCs w:val="24"/>
              </w:rPr>
            </w:pPr>
          </w:p>
        </w:tc>
      </w:tr>
      <w:tr w14:paraId="448457E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460" w:type="dxa"/>
            <w:noWrap w:val="0"/>
            <w:vAlign w:val="center"/>
          </w:tcPr>
          <w:p w14:paraId="58EA8B56">
            <w:pPr>
              <w:spacing w:line="340" w:lineRule="exact"/>
              <w:jc w:val="center"/>
              <w:rPr>
                <w:rFonts w:ascii="宋体" w:hAnsi="宋体"/>
                <w:sz w:val="24"/>
                <w:szCs w:val="24"/>
              </w:rPr>
            </w:pPr>
            <w:r>
              <w:rPr>
                <w:rFonts w:hint="eastAsia" w:ascii="宋体" w:hAnsi="宋体"/>
                <w:sz w:val="24"/>
                <w:szCs w:val="24"/>
              </w:rPr>
              <w:t>3</w:t>
            </w:r>
          </w:p>
        </w:tc>
        <w:tc>
          <w:tcPr>
            <w:tcW w:w="1254" w:type="dxa"/>
            <w:noWrap w:val="0"/>
            <w:vAlign w:val="center"/>
          </w:tcPr>
          <w:p w14:paraId="79D4A1ED">
            <w:pPr>
              <w:spacing w:line="340" w:lineRule="exact"/>
              <w:jc w:val="center"/>
              <w:rPr>
                <w:rFonts w:ascii="宋体" w:hAnsi="宋体"/>
                <w:sz w:val="24"/>
                <w:szCs w:val="24"/>
              </w:rPr>
            </w:pPr>
          </w:p>
        </w:tc>
        <w:tc>
          <w:tcPr>
            <w:tcW w:w="1095" w:type="dxa"/>
            <w:noWrap w:val="0"/>
            <w:vAlign w:val="center"/>
          </w:tcPr>
          <w:p w14:paraId="0C56E44D">
            <w:pPr>
              <w:spacing w:line="340" w:lineRule="exact"/>
              <w:jc w:val="center"/>
              <w:rPr>
                <w:sz w:val="24"/>
                <w:szCs w:val="24"/>
              </w:rPr>
            </w:pPr>
          </w:p>
        </w:tc>
        <w:tc>
          <w:tcPr>
            <w:tcW w:w="1413" w:type="dxa"/>
            <w:noWrap w:val="0"/>
            <w:vAlign w:val="center"/>
          </w:tcPr>
          <w:p w14:paraId="7BA3D2B8">
            <w:pPr>
              <w:spacing w:line="340" w:lineRule="exact"/>
              <w:jc w:val="center"/>
              <w:rPr>
                <w:sz w:val="24"/>
                <w:szCs w:val="24"/>
              </w:rPr>
            </w:pPr>
          </w:p>
        </w:tc>
        <w:tc>
          <w:tcPr>
            <w:tcW w:w="778" w:type="dxa"/>
            <w:noWrap w:val="0"/>
            <w:vAlign w:val="center"/>
          </w:tcPr>
          <w:p w14:paraId="050A6B63">
            <w:pPr>
              <w:spacing w:line="340" w:lineRule="exact"/>
              <w:jc w:val="center"/>
              <w:rPr>
                <w:sz w:val="24"/>
                <w:szCs w:val="24"/>
              </w:rPr>
            </w:pPr>
          </w:p>
        </w:tc>
      </w:tr>
      <w:tr w14:paraId="72FF7B1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460" w:type="dxa"/>
            <w:noWrap w:val="0"/>
            <w:vAlign w:val="center"/>
          </w:tcPr>
          <w:p w14:paraId="4858B645">
            <w:pPr>
              <w:spacing w:line="340" w:lineRule="exact"/>
              <w:jc w:val="center"/>
              <w:rPr>
                <w:rFonts w:ascii="宋体" w:hAnsi="宋体"/>
                <w:sz w:val="24"/>
                <w:szCs w:val="24"/>
              </w:rPr>
            </w:pPr>
            <w:r>
              <w:rPr>
                <w:rFonts w:hint="eastAsia" w:ascii="宋体" w:hAnsi="宋体"/>
                <w:sz w:val="24"/>
                <w:szCs w:val="24"/>
              </w:rPr>
              <w:t>4</w:t>
            </w:r>
          </w:p>
        </w:tc>
        <w:tc>
          <w:tcPr>
            <w:tcW w:w="1254" w:type="dxa"/>
            <w:noWrap w:val="0"/>
            <w:vAlign w:val="center"/>
          </w:tcPr>
          <w:p w14:paraId="0C434069">
            <w:pPr>
              <w:spacing w:line="340" w:lineRule="exact"/>
              <w:jc w:val="center"/>
              <w:rPr>
                <w:rFonts w:ascii="宋体" w:hAnsi="宋体"/>
                <w:sz w:val="24"/>
                <w:szCs w:val="24"/>
              </w:rPr>
            </w:pPr>
          </w:p>
        </w:tc>
        <w:tc>
          <w:tcPr>
            <w:tcW w:w="1095" w:type="dxa"/>
            <w:noWrap w:val="0"/>
            <w:vAlign w:val="center"/>
          </w:tcPr>
          <w:p w14:paraId="1833733D">
            <w:pPr>
              <w:spacing w:line="340" w:lineRule="exact"/>
              <w:jc w:val="center"/>
              <w:rPr>
                <w:rFonts w:ascii="宋体" w:hAnsi="宋体"/>
                <w:sz w:val="24"/>
                <w:szCs w:val="24"/>
              </w:rPr>
            </w:pPr>
          </w:p>
        </w:tc>
        <w:tc>
          <w:tcPr>
            <w:tcW w:w="1413" w:type="dxa"/>
            <w:noWrap w:val="0"/>
            <w:vAlign w:val="center"/>
          </w:tcPr>
          <w:p w14:paraId="15FB178A">
            <w:pPr>
              <w:spacing w:line="340" w:lineRule="exact"/>
              <w:jc w:val="center"/>
              <w:rPr>
                <w:sz w:val="24"/>
                <w:szCs w:val="24"/>
              </w:rPr>
            </w:pPr>
          </w:p>
        </w:tc>
        <w:tc>
          <w:tcPr>
            <w:tcW w:w="778" w:type="dxa"/>
            <w:noWrap w:val="0"/>
            <w:vAlign w:val="center"/>
          </w:tcPr>
          <w:p w14:paraId="313CE797">
            <w:pPr>
              <w:spacing w:line="340" w:lineRule="exact"/>
              <w:jc w:val="center"/>
              <w:rPr>
                <w:sz w:val="24"/>
                <w:szCs w:val="24"/>
              </w:rPr>
            </w:pPr>
          </w:p>
        </w:tc>
      </w:tr>
    </w:tbl>
    <w:p w14:paraId="2EDE5545">
      <w:pPr>
        <w:spacing w:line="480" w:lineRule="exact"/>
        <w:contextualSpacing/>
        <w:rPr>
          <w:rFonts w:ascii="宋体" w:hAnsi="宋体"/>
          <w:b/>
          <w:sz w:val="24"/>
          <w:szCs w:val="24"/>
        </w:rPr>
      </w:pPr>
      <w:r>
        <w:rPr>
          <w:rFonts w:hint="eastAsia" w:ascii="宋体" w:hAnsi="宋体"/>
          <w:b/>
          <w:sz w:val="24"/>
          <w:szCs w:val="24"/>
        </w:rPr>
        <w:t>注：</w:t>
      </w:r>
    </w:p>
    <w:p w14:paraId="00DF5DB4">
      <w:pPr>
        <w:spacing w:line="480" w:lineRule="exact"/>
        <w:ind w:firstLine="480"/>
        <w:contextualSpacing/>
        <w:rPr>
          <w:rFonts w:ascii="宋体" w:hAnsi="宋体"/>
          <w:color w:val="000000"/>
          <w:sz w:val="24"/>
          <w:szCs w:val="24"/>
        </w:rPr>
      </w:pPr>
      <w:r>
        <w:rPr>
          <w:rFonts w:hint="eastAsia" w:ascii="宋体" w:hAnsi="宋体"/>
          <w:sz w:val="24"/>
          <w:szCs w:val="24"/>
        </w:rPr>
        <w:t>1.</w:t>
      </w:r>
      <w:r>
        <w:rPr>
          <w:rFonts w:hint="eastAsia" w:ascii="宋体" w:hAnsi="宋体"/>
          <w:color w:val="000000"/>
          <w:sz w:val="24"/>
          <w:szCs w:val="24"/>
        </w:rPr>
        <w:t>投标人提交的投标文件中与招标文件第三部分“项目需求”中的技术部分的要求，应逐条填列在偏离表中。</w:t>
      </w:r>
    </w:p>
    <w:p w14:paraId="4E023989">
      <w:pPr>
        <w:spacing w:line="480" w:lineRule="exact"/>
        <w:ind w:firstLine="480"/>
        <w:contextualSpacing/>
        <w:rPr>
          <w:rFonts w:ascii="宋体" w:hAnsi="宋体"/>
          <w:sz w:val="24"/>
          <w:szCs w:val="24"/>
        </w:rPr>
      </w:pPr>
      <w:r>
        <w:rPr>
          <w:rFonts w:hint="eastAsia" w:ascii="宋体" w:hAnsi="宋体"/>
          <w:color w:val="000000"/>
          <w:sz w:val="24"/>
          <w:szCs w:val="24"/>
        </w:rPr>
        <w:t>2.</w:t>
      </w:r>
      <w:r>
        <w:rPr>
          <w:rFonts w:hint="eastAsia"/>
          <w:szCs w:val="24"/>
        </w:rPr>
        <w:t xml:space="preserve"> </w:t>
      </w:r>
      <w:r>
        <w:rPr>
          <w:rFonts w:hint="eastAsia" w:ascii="宋体" w:hAnsi="宋体"/>
          <w:sz w:val="24"/>
          <w:szCs w:val="24"/>
        </w:rPr>
        <w:t>“偏离说明”一栏选择“正偏离”、“无偏离”、“负偏离”进行填写。正偏离、无偏离的确认和负偏离的是否响应招标文件，由评委认定。</w:t>
      </w:r>
    </w:p>
    <w:p w14:paraId="7350D940">
      <w:pPr>
        <w:spacing w:line="480" w:lineRule="exact"/>
        <w:ind w:firstLine="480"/>
        <w:contextualSpacing/>
        <w:rPr>
          <w:rFonts w:ascii="宋体" w:hAnsi="宋体"/>
          <w:sz w:val="24"/>
          <w:szCs w:val="24"/>
        </w:rPr>
      </w:pPr>
      <w:r>
        <w:rPr>
          <w:rFonts w:hint="eastAsia" w:ascii="宋体" w:hAnsi="宋体"/>
          <w:sz w:val="24"/>
          <w:szCs w:val="24"/>
        </w:rPr>
        <w:t>3.投标人如果虚假响应，将被暂停参加招标人组织政府采购活动。</w:t>
      </w:r>
    </w:p>
    <w:p w14:paraId="2A0B1F9F">
      <w:pPr>
        <w:spacing w:line="480" w:lineRule="exact"/>
        <w:ind w:firstLine="480"/>
        <w:contextualSpacing/>
        <w:rPr>
          <w:rFonts w:ascii="宋体" w:hAnsi="宋体"/>
          <w:bCs/>
          <w:sz w:val="24"/>
          <w:szCs w:val="24"/>
        </w:rPr>
      </w:pPr>
      <w:r>
        <w:rPr>
          <w:rFonts w:hint="eastAsia" w:ascii="宋体" w:hAnsi="宋体"/>
          <w:bCs/>
          <w:sz w:val="24"/>
          <w:szCs w:val="24"/>
        </w:rPr>
        <w:t>4.投标人若提供其他增值服务，可以在表中自行据实填写。</w:t>
      </w:r>
    </w:p>
    <w:p w14:paraId="3E7B46E6">
      <w:pPr>
        <w:spacing w:line="400" w:lineRule="exact"/>
        <w:ind w:firstLine="540"/>
        <w:contextualSpacing/>
        <w:rPr>
          <w:rFonts w:ascii="宋体" w:hAnsi="宋体" w:cs="宋体"/>
          <w:b/>
          <w:sz w:val="28"/>
          <w:szCs w:val="28"/>
        </w:rPr>
      </w:pPr>
    </w:p>
    <w:p w14:paraId="0EB78717">
      <w:pPr>
        <w:spacing w:line="400" w:lineRule="exact"/>
        <w:ind w:firstLine="540"/>
        <w:contextualSpacing/>
        <w:rPr>
          <w:rFonts w:ascii="宋体" w:hAnsi="宋体" w:cs="宋体"/>
          <w:b/>
          <w:sz w:val="28"/>
          <w:szCs w:val="28"/>
        </w:rPr>
      </w:pPr>
    </w:p>
    <w:p w14:paraId="6A041899">
      <w:pPr>
        <w:spacing w:line="400" w:lineRule="exact"/>
        <w:ind w:firstLine="540"/>
        <w:contextualSpacing/>
        <w:rPr>
          <w:rFonts w:ascii="宋体" w:hAnsi="宋体" w:cs="宋体"/>
          <w:b/>
          <w:sz w:val="28"/>
          <w:szCs w:val="28"/>
        </w:rPr>
      </w:pPr>
    </w:p>
    <w:p w14:paraId="07820834">
      <w:pPr>
        <w:spacing w:line="400" w:lineRule="exact"/>
        <w:ind w:firstLine="540"/>
        <w:contextualSpacing/>
        <w:rPr>
          <w:rFonts w:ascii="宋体" w:hAnsi="宋体" w:cs="宋体"/>
          <w:b/>
          <w:sz w:val="28"/>
          <w:szCs w:val="28"/>
        </w:rPr>
      </w:pPr>
    </w:p>
    <w:p w14:paraId="5E8728F7">
      <w:pPr>
        <w:spacing w:line="400" w:lineRule="exact"/>
        <w:ind w:firstLine="540"/>
        <w:contextualSpacing/>
        <w:rPr>
          <w:rFonts w:ascii="宋体" w:hAnsi="宋体" w:cs="宋体"/>
          <w:b/>
          <w:sz w:val="28"/>
          <w:szCs w:val="28"/>
        </w:rPr>
      </w:pPr>
    </w:p>
    <w:p w14:paraId="55060A7C">
      <w:pPr>
        <w:spacing w:line="400" w:lineRule="exact"/>
        <w:ind w:firstLine="540"/>
        <w:contextualSpacing/>
        <w:rPr>
          <w:rFonts w:ascii="宋体" w:hAnsi="宋体" w:cs="宋体"/>
          <w:b/>
          <w:sz w:val="28"/>
          <w:szCs w:val="28"/>
        </w:rPr>
      </w:pPr>
    </w:p>
    <w:p w14:paraId="7237998F">
      <w:pPr>
        <w:spacing w:line="400" w:lineRule="exact"/>
        <w:ind w:firstLine="540"/>
        <w:contextualSpacing/>
        <w:rPr>
          <w:rFonts w:ascii="宋体" w:hAnsi="宋体" w:cs="宋体"/>
          <w:b/>
          <w:sz w:val="28"/>
          <w:szCs w:val="28"/>
        </w:rPr>
      </w:pPr>
    </w:p>
    <w:p w14:paraId="327160F0">
      <w:pPr>
        <w:spacing w:line="400" w:lineRule="exact"/>
        <w:ind w:firstLine="540"/>
        <w:contextualSpacing/>
        <w:rPr>
          <w:rFonts w:ascii="宋体" w:hAnsi="宋体" w:cs="宋体"/>
          <w:b/>
          <w:sz w:val="28"/>
          <w:szCs w:val="28"/>
        </w:rPr>
      </w:pPr>
    </w:p>
    <w:p w14:paraId="0A28560A">
      <w:pPr>
        <w:spacing w:line="400" w:lineRule="exact"/>
        <w:ind w:firstLine="540"/>
        <w:contextualSpacing/>
        <w:rPr>
          <w:rFonts w:ascii="宋体" w:hAnsi="宋体" w:cs="宋体"/>
          <w:b/>
          <w:sz w:val="28"/>
          <w:szCs w:val="28"/>
        </w:rPr>
      </w:pPr>
    </w:p>
    <w:p w14:paraId="5D324DC2">
      <w:pPr>
        <w:spacing w:line="400" w:lineRule="exact"/>
        <w:ind w:firstLine="540"/>
        <w:contextualSpacing/>
        <w:rPr>
          <w:rFonts w:ascii="宋体" w:hAnsi="宋体" w:cs="宋体"/>
          <w:b/>
          <w:sz w:val="28"/>
          <w:szCs w:val="28"/>
        </w:rPr>
      </w:pPr>
    </w:p>
    <w:p w14:paraId="588FEEED">
      <w:pPr>
        <w:spacing w:line="400" w:lineRule="exact"/>
        <w:ind w:firstLine="540"/>
        <w:contextualSpacing/>
        <w:rPr>
          <w:rFonts w:ascii="宋体" w:hAnsi="宋体" w:cs="宋体"/>
          <w:b/>
          <w:sz w:val="28"/>
          <w:szCs w:val="28"/>
        </w:rPr>
      </w:pPr>
    </w:p>
    <w:p w14:paraId="358032E1">
      <w:pPr>
        <w:spacing w:line="400" w:lineRule="exact"/>
        <w:ind w:firstLine="540"/>
        <w:contextualSpacing/>
        <w:rPr>
          <w:rFonts w:ascii="宋体" w:hAnsi="宋体" w:cs="宋体"/>
          <w:b/>
          <w:sz w:val="28"/>
          <w:szCs w:val="28"/>
        </w:rPr>
      </w:pPr>
    </w:p>
    <w:p w14:paraId="356F9D23">
      <w:pPr>
        <w:spacing w:line="400" w:lineRule="exact"/>
        <w:ind w:firstLine="540"/>
        <w:contextualSpacing/>
        <w:rPr>
          <w:rFonts w:ascii="宋体" w:hAnsi="宋体" w:cs="宋体"/>
          <w:b/>
          <w:sz w:val="28"/>
          <w:szCs w:val="28"/>
        </w:rPr>
      </w:pPr>
    </w:p>
    <w:p w14:paraId="50560B09">
      <w:pPr>
        <w:spacing w:line="400" w:lineRule="exact"/>
        <w:contextualSpacing/>
        <w:rPr>
          <w:rFonts w:ascii="宋体" w:hAnsi="宋体" w:cs="宋体"/>
          <w:b/>
          <w:bCs/>
          <w:sz w:val="28"/>
          <w:szCs w:val="28"/>
        </w:rPr>
      </w:pPr>
    </w:p>
    <w:p w14:paraId="043BC31F">
      <w:pPr>
        <w:spacing w:line="400" w:lineRule="exact"/>
        <w:contextualSpacing/>
        <w:rPr>
          <w:rFonts w:ascii="宋体" w:hAnsi="宋体" w:cs="宋体"/>
          <w:b/>
          <w:bCs/>
          <w:sz w:val="28"/>
          <w:szCs w:val="28"/>
        </w:rPr>
      </w:pPr>
    </w:p>
    <w:p w14:paraId="3C46A4FD">
      <w:pPr>
        <w:spacing w:line="400" w:lineRule="exact"/>
        <w:ind w:firstLine="540"/>
        <w:contextualSpacing/>
        <w:rPr>
          <w:rFonts w:ascii="宋体" w:hAnsi="宋体" w:cs="宋体"/>
          <w:b/>
          <w:sz w:val="28"/>
          <w:szCs w:val="28"/>
        </w:rPr>
      </w:pPr>
    </w:p>
    <w:p w14:paraId="11866EB8">
      <w:pPr>
        <w:spacing w:line="400" w:lineRule="exact"/>
        <w:contextualSpacing/>
        <w:rPr>
          <w:rFonts w:eastAsia="方正黑体_GBK"/>
          <w:sz w:val="32"/>
          <w:szCs w:val="32"/>
        </w:rPr>
      </w:pPr>
      <w:r>
        <w:rPr>
          <w:rFonts w:eastAsia="方正黑体_GBK"/>
          <w:sz w:val="32"/>
          <w:szCs w:val="32"/>
        </w:rPr>
        <w:t>附件</w:t>
      </w:r>
      <w:r>
        <w:rPr>
          <w:rFonts w:hint="eastAsia" w:eastAsia="方正黑体_GBK"/>
          <w:sz w:val="32"/>
          <w:szCs w:val="32"/>
        </w:rPr>
        <w:t>8</w:t>
      </w:r>
    </w:p>
    <w:p w14:paraId="7734E2EE">
      <w:pPr>
        <w:widowControl/>
        <w:spacing w:before="100" w:beforeAutospacing="1" w:after="100" w:afterAutospacing="1" w:line="520" w:lineRule="exact"/>
        <w:jc w:val="center"/>
        <w:rPr>
          <w:rFonts w:ascii="宋体" w:hAnsi="宋体" w:cs="宋体"/>
          <w:b/>
          <w:bCs/>
          <w:sz w:val="32"/>
          <w:szCs w:val="32"/>
        </w:rPr>
      </w:pPr>
      <w:r>
        <w:rPr>
          <w:rFonts w:ascii="宋体" w:hAnsi="宋体" w:cs="宋体"/>
          <w:b/>
          <w:bCs/>
          <w:sz w:val="32"/>
          <w:szCs w:val="32"/>
        </w:rPr>
        <w:t>开  标 一 览  表</w:t>
      </w:r>
    </w:p>
    <w:p w14:paraId="5AAC1744">
      <w:pPr>
        <w:spacing w:line="560" w:lineRule="exact"/>
        <w:rPr>
          <w:rFonts w:ascii="宋体" w:hAnsi="宋体" w:cs="宋体"/>
          <w:sz w:val="28"/>
          <w:szCs w:val="28"/>
          <w:u w:val="single"/>
        </w:rPr>
      </w:pPr>
      <w:r>
        <w:rPr>
          <w:rFonts w:ascii="宋体" w:hAnsi="宋体" w:cs="宋体"/>
          <w:sz w:val="28"/>
          <w:szCs w:val="28"/>
        </w:rPr>
        <w:t>投标人全称（加盖公章）：</w:t>
      </w:r>
    </w:p>
    <w:p w14:paraId="4F3F11C3">
      <w:pPr>
        <w:spacing w:line="560" w:lineRule="exact"/>
        <w:rPr>
          <w:rFonts w:ascii="宋体" w:hAnsi="宋体" w:cs="宋体"/>
          <w:sz w:val="28"/>
          <w:szCs w:val="28"/>
          <w:u w:val="single"/>
        </w:rPr>
      </w:pPr>
      <w:r>
        <w:rPr>
          <w:rFonts w:ascii="宋体" w:hAnsi="宋体" w:cs="宋体"/>
          <w:sz w:val="28"/>
          <w:szCs w:val="28"/>
        </w:rPr>
        <w:t>项目名称：</w:t>
      </w:r>
    </w:p>
    <w:p w14:paraId="5ADFA730">
      <w:pPr>
        <w:spacing w:line="560" w:lineRule="exact"/>
        <w:rPr>
          <w:rFonts w:ascii="宋体" w:hAnsi="宋体" w:cs="宋体"/>
          <w:sz w:val="28"/>
          <w:szCs w:val="28"/>
        </w:rPr>
      </w:pPr>
      <w:r>
        <w:rPr>
          <w:rFonts w:ascii="宋体" w:hAnsi="宋体" w:cs="宋体"/>
          <w:sz w:val="28"/>
          <w:szCs w:val="28"/>
        </w:rPr>
        <w:t>项目编号：</w:t>
      </w:r>
    </w:p>
    <w:p w14:paraId="14C04A62">
      <w:pPr>
        <w:spacing w:line="560" w:lineRule="exact"/>
        <w:rPr>
          <w:rFonts w:ascii="宋体" w:hAnsi="宋体" w:cs="宋体"/>
          <w:sz w:val="28"/>
          <w:szCs w:val="28"/>
        </w:rPr>
      </w:pPr>
      <w:r>
        <w:rPr>
          <w:rFonts w:ascii="宋体" w:hAnsi="宋体" w:cs="宋体"/>
          <w:sz w:val="28"/>
          <w:szCs w:val="28"/>
        </w:rPr>
        <w:t>分包号：</w:t>
      </w:r>
    </w:p>
    <w:tbl>
      <w:tblPr>
        <w:tblStyle w:val="30"/>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27"/>
        <w:gridCol w:w="4528"/>
      </w:tblGrid>
      <w:tr w14:paraId="5132BB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27" w:type="dxa"/>
            <w:noWrap w:val="0"/>
            <w:vAlign w:val="top"/>
          </w:tcPr>
          <w:p w14:paraId="48EF0D2C">
            <w:pPr>
              <w:spacing w:line="560" w:lineRule="exact"/>
              <w:jc w:val="center"/>
              <w:rPr>
                <w:rFonts w:ascii="等线" w:hAnsi="等线" w:eastAsia="等线"/>
              </w:rPr>
            </w:pPr>
            <w:r>
              <w:rPr>
                <w:rFonts w:ascii="宋体" w:hAnsi="宋体" w:cs="宋体"/>
                <w:sz w:val="28"/>
                <w:szCs w:val="28"/>
              </w:rPr>
              <w:t>投标货物、服务名称</w:t>
            </w:r>
          </w:p>
        </w:tc>
        <w:tc>
          <w:tcPr>
            <w:tcW w:w="4528" w:type="dxa"/>
            <w:noWrap w:val="0"/>
            <w:vAlign w:val="top"/>
          </w:tcPr>
          <w:p w14:paraId="0941476A">
            <w:pPr>
              <w:spacing w:line="560" w:lineRule="exact"/>
              <w:jc w:val="center"/>
              <w:rPr>
                <w:rFonts w:ascii="等线" w:hAnsi="等线" w:eastAsia="等线"/>
              </w:rPr>
            </w:pPr>
            <w:r>
              <w:rPr>
                <w:rFonts w:ascii="宋体" w:hAnsi="宋体" w:cs="宋体"/>
                <w:sz w:val="28"/>
                <w:szCs w:val="28"/>
              </w:rPr>
              <w:t>投标</w:t>
            </w:r>
            <w:r>
              <w:rPr>
                <w:rFonts w:hint="eastAsia" w:ascii="宋体" w:hAnsi="宋体" w:cs="宋体"/>
                <w:sz w:val="28"/>
                <w:szCs w:val="28"/>
              </w:rPr>
              <w:t>单</w:t>
            </w:r>
            <w:r>
              <w:rPr>
                <w:rFonts w:ascii="宋体" w:hAnsi="宋体" w:cs="宋体"/>
                <w:sz w:val="28"/>
                <w:szCs w:val="28"/>
              </w:rPr>
              <w:t>价</w:t>
            </w:r>
          </w:p>
        </w:tc>
      </w:tr>
      <w:tr w14:paraId="47D5C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1" w:hRule="atLeast"/>
        </w:trPr>
        <w:tc>
          <w:tcPr>
            <w:tcW w:w="4227" w:type="dxa"/>
            <w:noWrap w:val="0"/>
            <w:vAlign w:val="top"/>
          </w:tcPr>
          <w:p w14:paraId="506737F1">
            <w:pPr>
              <w:spacing w:line="560" w:lineRule="exact"/>
              <w:jc w:val="center"/>
              <w:rPr>
                <w:rFonts w:hint="eastAsia" w:ascii="宋体" w:hAnsi="宋体" w:cs="宋体"/>
                <w:sz w:val="28"/>
                <w:szCs w:val="28"/>
                <w:lang w:val="en-US" w:eastAsia="zh-CN"/>
              </w:rPr>
            </w:pPr>
            <w:r>
              <w:rPr>
                <w:rFonts w:hint="eastAsia" w:ascii="宋体" w:hAnsi="宋体" w:cs="宋体"/>
                <w:sz w:val="28"/>
                <w:szCs w:val="28"/>
                <w:lang w:val="en-US" w:eastAsia="zh-CN"/>
              </w:rPr>
              <w:t>海安市城区生活污水处理购买</w:t>
            </w:r>
          </w:p>
          <w:p w14:paraId="4296B97C">
            <w:pPr>
              <w:spacing w:line="560" w:lineRule="exact"/>
              <w:jc w:val="center"/>
              <w:rPr>
                <w:rFonts w:ascii="等线" w:hAnsi="等线" w:eastAsia="等线"/>
              </w:rPr>
            </w:pPr>
            <w:r>
              <w:rPr>
                <w:rFonts w:hint="eastAsia" w:ascii="宋体" w:hAnsi="宋体" w:cs="宋体"/>
                <w:sz w:val="28"/>
                <w:szCs w:val="28"/>
                <w:lang w:val="en-US" w:eastAsia="zh-CN"/>
              </w:rPr>
              <w:t>服务项目</w:t>
            </w:r>
          </w:p>
        </w:tc>
        <w:tc>
          <w:tcPr>
            <w:tcW w:w="4528" w:type="dxa"/>
            <w:noWrap w:val="0"/>
            <w:vAlign w:val="top"/>
          </w:tcPr>
          <w:p w14:paraId="4E538E3F">
            <w:pPr>
              <w:spacing w:line="560" w:lineRule="exact"/>
              <w:rPr>
                <w:rFonts w:ascii="等线" w:hAnsi="等线" w:eastAsia="等线"/>
                <w:u w:val="single"/>
              </w:rPr>
            </w:pPr>
            <w:r>
              <w:rPr>
                <w:rFonts w:hint="eastAsia" w:ascii="宋体" w:hAnsi="宋体" w:cs="宋体"/>
                <w:sz w:val="28"/>
                <w:szCs w:val="28"/>
                <w:highlight w:val="none"/>
                <w:lang w:val="en-US" w:eastAsia="zh-CN"/>
              </w:rPr>
              <w:t>大写：</w:t>
            </w:r>
            <w:r>
              <w:rPr>
                <w:rFonts w:ascii="宋体" w:hAnsi="宋体" w:cs="宋体"/>
                <w:sz w:val="28"/>
                <w:szCs w:val="28"/>
                <w:highlight w:val="none"/>
              </w:rPr>
              <w:br w:type="textWrapping" w:clear="all"/>
            </w:r>
            <w:r>
              <w:rPr>
                <w:rFonts w:ascii="宋体" w:hAnsi="宋体" w:cs="宋体"/>
                <w:sz w:val="28"/>
                <w:szCs w:val="28"/>
                <w:highlight w:val="none"/>
              </w:rPr>
              <w:t>小写：</w:t>
            </w:r>
            <w:r>
              <w:rPr>
                <w:rFonts w:hint="eastAsia" w:ascii="宋体" w:hAnsi="宋体" w:cs="宋体"/>
                <w:sz w:val="28"/>
                <w:szCs w:val="28"/>
                <w:highlight w:val="none"/>
              </w:rPr>
              <w:t xml:space="preserve">       </w:t>
            </w:r>
            <w:r>
              <w:rPr>
                <w:rFonts w:ascii="宋体" w:hAnsi="宋体" w:cs="宋体"/>
                <w:sz w:val="28"/>
                <w:szCs w:val="28"/>
                <w:highlight w:val="none"/>
              </w:rPr>
              <w:t>元</w:t>
            </w:r>
            <w:r>
              <w:rPr>
                <w:rFonts w:hint="eastAsia" w:ascii="宋体" w:hAnsi="宋体" w:cs="宋体"/>
                <w:sz w:val="28"/>
                <w:szCs w:val="28"/>
                <w:highlight w:val="none"/>
                <w:lang w:val="en-US" w:eastAsia="zh-CN"/>
              </w:rPr>
              <w:t>/吨</w:t>
            </w:r>
          </w:p>
        </w:tc>
      </w:tr>
      <w:tr w14:paraId="6E7E8F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27" w:type="dxa"/>
            <w:noWrap w:val="0"/>
            <w:vAlign w:val="top"/>
          </w:tcPr>
          <w:p w14:paraId="4594F343">
            <w:pPr>
              <w:spacing w:line="560" w:lineRule="exact"/>
              <w:rPr>
                <w:rFonts w:ascii="等线" w:hAnsi="等线" w:eastAsia="等线"/>
              </w:rPr>
            </w:pPr>
            <w:r>
              <w:rPr>
                <w:rFonts w:ascii="宋体" w:hAnsi="宋体" w:cs="宋体"/>
                <w:sz w:val="28"/>
                <w:szCs w:val="28"/>
              </w:rPr>
              <w:t>主要货物、服务制造商及产地</w:t>
            </w:r>
          </w:p>
        </w:tc>
        <w:tc>
          <w:tcPr>
            <w:tcW w:w="4528" w:type="dxa"/>
            <w:noWrap w:val="0"/>
            <w:vAlign w:val="top"/>
          </w:tcPr>
          <w:p w14:paraId="2F231E3E">
            <w:pPr>
              <w:spacing w:line="560" w:lineRule="exact"/>
              <w:rPr>
                <w:rFonts w:ascii="等线" w:hAnsi="等线" w:eastAsia="等线"/>
              </w:rPr>
            </w:pPr>
          </w:p>
        </w:tc>
      </w:tr>
      <w:tr w14:paraId="0AB1AE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1" w:hRule="atLeast"/>
        </w:trPr>
        <w:tc>
          <w:tcPr>
            <w:tcW w:w="4227" w:type="dxa"/>
            <w:noWrap w:val="0"/>
            <w:vAlign w:val="top"/>
          </w:tcPr>
          <w:p w14:paraId="0715B5D1">
            <w:pPr>
              <w:spacing w:line="560" w:lineRule="exact"/>
              <w:rPr>
                <w:rFonts w:ascii="等线" w:hAnsi="等线" w:eastAsia="等线"/>
              </w:rPr>
            </w:pPr>
            <w:r>
              <w:rPr>
                <w:rFonts w:hint="eastAsia" w:ascii="宋体" w:hAnsi="宋体" w:cs="宋体"/>
                <w:sz w:val="28"/>
                <w:szCs w:val="28"/>
              </w:rPr>
              <w:t>核心产品品牌（如有）</w:t>
            </w:r>
          </w:p>
        </w:tc>
        <w:tc>
          <w:tcPr>
            <w:tcW w:w="4528" w:type="dxa"/>
            <w:noWrap w:val="0"/>
            <w:vAlign w:val="top"/>
          </w:tcPr>
          <w:p w14:paraId="5CA11484">
            <w:pPr>
              <w:spacing w:line="560" w:lineRule="exact"/>
              <w:rPr>
                <w:rFonts w:ascii="等线" w:hAnsi="等线" w:eastAsia="等线"/>
              </w:rPr>
            </w:pPr>
          </w:p>
        </w:tc>
      </w:tr>
    </w:tbl>
    <w:p w14:paraId="1312D288">
      <w:pPr>
        <w:spacing w:line="560" w:lineRule="exact"/>
        <w:rPr>
          <w:rFonts w:ascii="宋体" w:hAnsi="宋体" w:cs="宋体"/>
          <w:sz w:val="28"/>
          <w:szCs w:val="28"/>
        </w:rPr>
      </w:pPr>
      <w:r>
        <w:rPr>
          <w:rFonts w:ascii="宋体" w:hAnsi="宋体" w:cs="宋体"/>
          <w:sz w:val="28"/>
          <w:szCs w:val="28"/>
        </w:rPr>
        <w:t>日期：</w:t>
      </w:r>
    </w:p>
    <w:p w14:paraId="12F37291">
      <w:pPr>
        <w:spacing w:line="520" w:lineRule="exact"/>
        <w:rPr>
          <w:rFonts w:ascii="宋体" w:hAnsi="宋体" w:cs="宋体"/>
          <w:sz w:val="24"/>
          <w:szCs w:val="24"/>
        </w:rPr>
      </w:pPr>
      <w:r>
        <w:rPr>
          <w:rFonts w:ascii="宋体" w:hAnsi="宋体" w:cs="宋体"/>
          <w:sz w:val="24"/>
          <w:szCs w:val="24"/>
        </w:rPr>
        <w:t>填写说明：</w:t>
      </w:r>
    </w:p>
    <w:p w14:paraId="4616AF1E">
      <w:pPr>
        <w:spacing w:line="520" w:lineRule="exact"/>
        <w:rPr>
          <w:rFonts w:ascii="宋体" w:hAnsi="宋体" w:cs="宋体"/>
          <w:sz w:val="24"/>
          <w:szCs w:val="24"/>
        </w:rPr>
      </w:pPr>
      <w:r>
        <w:rPr>
          <w:rFonts w:hint="eastAsia" w:ascii="宋体" w:hAnsi="宋体" w:cs="宋体"/>
          <w:sz w:val="24"/>
          <w:szCs w:val="24"/>
        </w:rPr>
        <w:t>1</w:t>
      </w:r>
      <w:r>
        <w:rPr>
          <w:rFonts w:ascii="宋体" w:hAnsi="宋体" w:cs="宋体"/>
          <w:sz w:val="24"/>
          <w:szCs w:val="24"/>
        </w:rPr>
        <w:t>、开标一览表必须加盖投标单位公章（复印件无效）。</w:t>
      </w:r>
    </w:p>
    <w:p w14:paraId="5EAF3D98">
      <w:pPr>
        <w:spacing w:line="520" w:lineRule="exact"/>
        <w:rPr>
          <w:rFonts w:eastAsia="方正黑体_GBK"/>
          <w:sz w:val="32"/>
          <w:szCs w:val="32"/>
        </w:rPr>
      </w:pPr>
      <w:r>
        <w:rPr>
          <w:rFonts w:eastAsia="方正黑体_GBK"/>
          <w:sz w:val="32"/>
          <w:szCs w:val="32"/>
        </w:rPr>
        <w:br w:type="page" w:clear="all"/>
      </w:r>
      <w:r>
        <w:rPr>
          <w:rFonts w:eastAsia="方正黑体_GBK"/>
          <w:sz w:val="32"/>
          <w:szCs w:val="32"/>
        </w:rPr>
        <w:t>附件</w:t>
      </w:r>
      <w:r>
        <w:rPr>
          <w:rFonts w:hint="eastAsia" w:eastAsia="方正黑体_GBK"/>
          <w:sz w:val="32"/>
          <w:szCs w:val="32"/>
        </w:rPr>
        <w:t>9</w:t>
      </w:r>
    </w:p>
    <w:p w14:paraId="3FEEDBBA">
      <w:pPr>
        <w:spacing w:line="400" w:lineRule="exact"/>
        <w:ind w:left="984" w:hanging="984"/>
        <w:rPr>
          <w:rFonts w:ascii="仿宋_GB2312" w:eastAsia="仿宋_GB2312"/>
          <w:b/>
          <w:bCs/>
          <w:sz w:val="28"/>
          <w:szCs w:val="28"/>
        </w:rPr>
      </w:pPr>
    </w:p>
    <w:p w14:paraId="373E78D7">
      <w:pPr>
        <w:spacing w:line="400" w:lineRule="exact"/>
        <w:jc w:val="center"/>
        <w:rPr>
          <w:b/>
          <w:bCs/>
          <w:sz w:val="32"/>
          <w:szCs w:val="32"/>
        </w:rPr>
      </w:pPr>
      <w:r>
        <w:rPr>
          <w:rFonts w:hint="eastAsia"/>
          <w:b/>
          <w:bCs/>
          <w:sz w:val="32"/>
          <w:szCs w:val="32"/>
        </w:rPr>
        <w:t>分项报价明细表（服务类）</w:t>
      </w:r>
    </w:p>
    <w:p w14:paraId="31621FA3">
      <w:pPr>
        <w:spacing w:line="400" w:lineRule="exact"/>
        <w:rPr>
          <w:rFonts w:ascii="仿宋_GB2312" w:hAnsi="宋体" w:eastAsia="仿宋_GB2312"/>
          <w:color w:val="000000"/>
          <w:sz w:val="28"/>
          <w:szCs w:val="28"/>
        </w:rPr>
      </w:pPr>
      <w:r>
        <w:rPr>
          <w:rFonts w:hint="eastAsia" w:ascii="仿宋_GB2312" w:hAnsi="宋体" w:eastAsia="仿宋_GB2312"/>
          <w:sz w:val="28"/>
          <w:szCs w:val="28"/>
        </w:rPr>
        <w:t>投标人（盖章）：</w:t>
      </w:r>
    </w:p>
    <w:tbl>
      <w:tblPr>
        <w:tblStyle w:val="30"/>
        <w:tblW w:w="9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71"/>
        <w:gridCol w:w="1321"/>
        <w:gridCol w:w="1417"/>
        <w:gridCol w:w="1418"/>
        <w:gridCol w:w="1275"/>
        <w:gridCol w:w="1276"/>
        <w:gridCol w:w="851"/>
        <w:gridCol w:w="1151"/>
      </w:tblGrid>
      <w:tr w14:paraId="0E0579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24" w:hRule="exact"/>
          <w:jc w:val="center"/>
        </w:trPr>
        <w:tc>
          <w:tcPr>
            <w:tcW w:w="971" w:type="dxa"/>
            <w:noWrap w:val="0"/>
            <w:vAlign w:val="center"/>
          </w:tcPr>
          <w:p w14:paraId="12DFC366">
            <w:pPr>
              <w:spacing w:line="360" w:lineRule="auto"/>
              <w:jc w:val="center"/>
              <w:rPr>
                <w:rFonts w:ascii="宋体" w:hAnsi="宋体"/>
                <w:b/>
                <w:color w:val="000000"/>
                <w:szCs w:val="21"/>
              </w:rPr>
            </w:pPr>
            <w:r>
              <w:rPr>
                <w:rFonts w:hint="eastAsia" w:ascii="宋体" w:hAnsi="宋体"/>
                <w:b/>
                <w:color w:val="000000"/>
                <w:szCs w:val="21"/>
              </w:rPr>
              <w:t>序号</w:t>
            </w:r>
          </w:p>
        </w:tc>
        <w:tc>
          <w:tcPr>
            <w:tcW w:w="1321" w:type="dxa"/>
            <w:noWrap w:val="0"/>
            <w:vAlign w:val="center"/>
          </w:tcPr>
          <w:p w14:paraId="410536A8">
            <w:pPr>
              <w:spacing w:line="360" w:lineRule="auto"/>
              <w:jc w:val="center"/>
              <w:rPr>
                <w:rFonts w:ascii="宋体" w:hAnsi="宋体"/>
                <w:b/>
                <w:color w:val="000000"/>
                <w:szCs w:val="21"/>
              </w:rPr>
            </w:pPr>
            <w:r>
              <w:rPr>
                <w:rFonts w:hint="eastAsia" w:ascii="宋体" w:hAnsi="宋体"/>
                <w:b/>
                <w:color w:val="000000"/>
                <w:szCs w:val="21"/>
              </w:rPr>
              <w:t>名称</w:t>
            </w:r>
          </w:p>
        </w:tc>
        <w:tc>
          <w:tcPr>
            <w:tcW w:w="1417" w:type="dxa"/>
            <w:noWrap w:val="0"/>
            <w:vAlign w:val="center"/>
          </w:tcPr>
          <w:p w14:paraId="2BD117A2">
            <w:pPr>
              <w:spacing w:line="360" w:lineRule="auto"/>
              <w:jc w:val="center"/>
              <w:rPr>
                <w:rFonts w:ascii="宋体" w:hAnsi="宋体"/>
                <w:b/>
                <w:color w:val="000000"/>
                <w:szCs w:val="21"/>
              </w:rPr>
            </w:pPr>
            <w:r>
              <w:rPr>
                <w:rFonts w:hint="eastAsia" w:ascii="宋体" w:hAnsi="宋体"/>
                <w:b/>
                <w:color w:val="000000"/>
                <w:szCs w:val="21"/>
              </w:rPr>
              <w:t>服务范围</w:t>
            </w:r>
          </w:p>
        </w:tc>
        <w:tc>
          <w:tcPr>
            <w:tcW w:w="1418" w:type="dxa"/>
            <w:noWrap w:val="0"/>
            <w:vAlign w:val="center"/>
          </w:tcPr>
          <w:p w14:paraId="28226F1B">
            <w:pPr>
              <w:spacing w:line="360" w:lineRule="auto"/>
              <w:jc w:val="center"/>
              <w:rPr>
                <w:rFonts w:ascii="宋体" w:hAnsi="宋体"/>
                <w:b/>
                <w:color w:val="000000"/>
                <w:szCs w:val="21"/>
              </w:rPr>
            </w:pPr>
            <w:r>
              <w:rPr>
                <w:rFonts w:hint="eastAsia" w:ascii="宋体" w:hAnsi="宋体"/>
                <w:b/>
                <w:color w:val="000000"/>
                <w:szCs w:val="21"/>
              </w:rPr>
              <w:t>服务要求</w:t>
            </w:r>
          </w:p>
        </w:tc>
        <w:tc>
          <w:tcPr>
            <w:tcW w:w="1275" w:type="dxa"/>
            <w:noWrap w:val="0"/>
            <w:vAlign w:val="center"/>
          </w:tcPr>
          <w:p w14:paraId="75F7DB56">
            <w:pPr>
              <w:spacing w:line="360" w:lineRule="auto"/>
              <w:jc w:val="center"/>
              <w:rPr>
                <w:rFonts w:ascii="宋体" w:hAnsi="宋体"/>
                <w:b/>
                <w:color w:val="000000"/>
                <w:szCs w:val="21"/>
              </w:rPr>
            </w:pPr>
            <w:r>
              <w:rPr>
                <w:rFonts w:hint="eastAsia" w:ascii="宋体" w:hAnsi="宋体"/>
                <w:b/>
                <w:color w:val="000000"/>
                <w:szCs w:val="21"/>
              </w:rPr>
              <w:t>服务时间</w:t>
            </w:r>
          </w:p>
        </w:tc>
        <w:tc>
          <w:tcPr>
            <w:tcW w:w="1276" w:type="dxa"/>
            <w:noWrap w:val="0"/>
            <w:vAlign w:val="center"/>
          </w:tcPr>
          <w:p w14:paraId="140DCBA9">
            <w:pPr>
              <w:spacing w:line="360" w:lineRule="auto"/>
              <w:jc w:val="center"/>
              <w:rPr>
                <w:rFonts w:ascii="宋体" w:hAnsi="宋体"/>
                <w:b/>
                <w:color w:val="000000"/>
                <w:szCs w:val="21"/>
              </w:rPr>
            </w:pPr>
            <w:r>
              <w:rPr>
                <w:rFonts w:hint="eastAsia" w:ascii="宋体" w:hAnsi="宋体"/>
                <w:b/>
                <w:color w:val="000000"/>
                <w:szCs w:val="21"/>
              </w:rPr>
              <w:t>服务标准</w:t>
            </w:r>
          </w:p>
        </w:tc>
        <w:tc>
          <w:tcPr>
            <w:tcW w:w="851" w:type="dxa"/>
            <w:noWrap w:val="0"/>
            <w:vAlign w:val="center"/>
          </w:tcPr>
          <w:p w14:paraId="64780D51">
            <w:pPr>
              <w:spacing w:line="360" w:lineRule="auto"/>
              <w:jc w:val="center"/>
              <w:rPr>
                <w:rFonts w:ascii="宋体" w:hAnsi="宋体"/>
                <w:b/>
                <w:color w:val="000000"/>
                <w:szCs w:val="21"/>
              </w:rPr>
            </w:pPr>
            <w:r>
              <w:rPr>
                <w:rFonts w:hint="eastAsia" w:ascii="宋体" w:hAnsi="宋体"/>
                <w:b/>
                <w:color w:val="000000"/>
                <w:szCs w:val="21"/>
              </w:rPr>
              <w:t>金额</w:t>
            </w:r>
          </w:p>
        </w:tc>
        <w:tc>
          <w:tcPr>
            <w:tcW w:w="1151" w:type="dxa"/>
            <w:noWrap w:val="0"/>
            <w:vAlign w:val="center"/>
          </w:tcPr>
          <w:p w14:paraId="768E160E">
            <w:pPr>
              <w:spacing w:line="360" w:lineRule="auto"/>
              <w:ind w:firstLine="105"/>
              <w:jc w:val="center"/>
              <w:rPr>
                <w:rFonts w:ascii="宋体" w:hAnsi="宋体"/>
                <w:b/>
                <w:color w:val="000000"/>
                <w:szCs w:val="21"/>
              </w:rPr>
            </w:pPr>
            <w:r>
              <w:rPr>
                <w:rFonts w:hint="eastAsia" w:ascii="宋体" w:hAnsi="宋体"/>
                <w:b/>
                <w:color w:val="000000"/>
                <w:szCs w:val="21"/>
              </w:rPr>
              <w:t>备注</w:t>
            </w:r>
          </w:p>
        </w:tc>
      </w:tr>
      <w:tr w14:paraId="54E11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9" w:hRule="atLeast"/>
          <w:jc w:val="center"/>
        </w:trPr>
        <w:tc>
          <w:tcPr>
            <w:tcW w:w="971" w:type="dxa"/>
            <w:noWrap w:val="0"/>
            <w:vAlign w:val="center"/>
          </w:tcPr>
          <w:p w14:paraId="024FD44A">
            <w:pPr>
              <w:spacing w:line="360" w:lineRule="auto"/>
              <w:jc w:val="center"/>
              <w:rPr>
                <w:rFonts w:ascii="仿宋_GB2312" w:hAnsi="宋体" w:eastAsia="仿宋_GB2312"/>
                <w:color w:val="000000"/>
                <w:sz w:val="24"/>
                <w:szCs w:val="24"/>
              </w:rPr>
            </w:pPr>
            <w:r>
              <w:rPr>
                <w:rFonts w:hint="eastAsia" w:ascii="仿宋_GB2312" w:hAnsi="宋体" w:eastAsia="仿宋_GB2312"/>
                <w:color w:val="000000"/>
                <w:sz w:val="24"/>
                <w:szCs w:val="24"/>
              </w:rPr>
              <w:t>1</w:t>
            </w:r>
          </w:p>
        </w:tc>
        <w:tc>
          <w:tcPr>
            <w:tcW w:w="1321" w:type="dxa"/>
            <w:noWrap w:val="0"/>
            <w:vAlign w:val="center"/>
          </w:tcPr>
          <w:p w14:paraId="55CD2303">
            <w:pPr>
              <w:spacing w:line="360" w:lineRule="auto"/>
              <w:jc w:val="center"/>
              <w:rPr>
                <w:rFonts w:ascii="仿宋_GB2312" w:hAnsi="宋体" w:eastAsia="仿宋_GB2312"/>
                <w:color w:val="000000"/>
                <w:sz w:val="24"/>
                <w:szCs w:val="24"/>
              </w:rPr>
            </w:pPr>
          </w:p>
        </w:tc>
        <w:tc>
          <w:tcPr>
            <w:tcW w:w="1417" w:type="dxa"/>
            <w:noWrap w:val="0"/>
            <w:vAlign w:val="center"/>
          </w:tcPr>
          <w:p w14:paraId="4659AB62">
            <w:pPr>
              <w:spacing w:line="360" w:lineRule="auto"/>
              <w:jc w:val="center"/>
              <w:rPr>
                <w:rFonts w:ascii="仿宋_GB2312" w:hAnsi="宋体" w:eastAsia="仿宋_GB2312"/>
                <w:color w:val="000000"/>
                <w:sz w:val="24"/>
                <w:szCs w:val="24"/>
              </w:rPr>
            </w:pPr>
          </w:p>
        </w:tc>
        <w:tc>
          <w:tcPr>
            <w:tcW w:w="1418" w:type="dxa"/>
            <w:noWrap w:val="0"/>
            <w:vAlign w:val="center"/>
          </w:tcPr>
          <w:p w14:paraId="75BD9C35">
            <w:pPr>
              <w:spacing w:line="360" w:lineRule="auto"/>
              <w:jc w:val="center"/>
              <w:rPr>
                <w:rFonts w:ascii="仿宋_GB2312" w:hAnsi="宋体" w:eastAsia="仿宋_GB2312"/>
                <w:color w:val="000000"/>
                <w:sz w:val="24"/>
                <w:szCs w:val="24"/>
              </w:rPr>
            </w:pPr>
          </w:p>
        </w:tc>
        <w:tc>
          <w:tcPr>
            <w:tcW w:w="1275" w:type="dxa"/>
            <w:noWrap w:val="0"/>
            <w:vAlign w:val="center"/>
          </w:tcPr>
          <w:p w14:paraId="5D9BC4F4">
            <w:pPr>
              <w:spacing w:line="360" w:lineRule="auto"/>
              <w:jc w:val="center"/>
              <w:rPr>
                <w:rFonts w:ascii="仿宋_GB2312" w:hAnsi="宋体" w:eastAsia="仿宋_GB2312"/>
                <w:color w:val="000000"/>
                <w:sz w:val="24"/>
                <w:szCs w:val="24"/>
              </w:rPr>
            </w:pPr>
          </w:p>
        </w:tc>
        <w:tc>
          <w:tcPr>
            <w:tcW w:w="1276" w:type="dxa"/>
            <w:noWrap w:val="0"/>
            <w:vAlign w:val="center"/>
          </w:tcPr>
          <w:p w14:paraId="07A7F9B1">
            <w:pPr>
              <w:spacing w:line="360" w:lineRule="auto"/>
              <w:jc w:val="center"/>
              <w:rPr>
                <w:rFonts w:ascii="仿宋_GB2312" w:hAnsi="宋体" w:eastAsia="仿宋_GB2312"/>
                <w:color w:val="000000"/>
                <w:sz w:val="24"/>
                <w:szCs w:val="24"/>
              </w:rPr>
            </w:pPr>
          </w:p>
        </w:tc>
        <w:tc>
          <w:tcPr>
            <w:tcW w:w="851" w:type="dxa"/>
            <w:noWrap w:val="0"/>
            <w:vAlign w:val="center"/>
          </w:tcPr>
          <w:p w14:paraId="1536E45E">
            <w:pPr>
              <w:spacing w:line="360" w:lineRule="auto"/>
              <w:jc w:val="center"/>
              <w:rPr>
                <w:rFonts w:ascii="仿宋_GB2312" w:hAnsi="宋体" w:eastAsia="仿宋_GB2312"/>
                <w:color w:val="000000"/>
                <w:sz w:val="24"/>
                <w:szCs w:val="24"/>
              </w:rPr>
            </w:pPr>
          </w:p>
        </w:tc>
        <w:tc>
          <w:tcPr>
            <w:tcW w:w="1151" w:type="dxa"/>
            <w:noWrap w:val="0"/>
            <w:vAlign w:val="center"/>
          </w:tcPr>
          <w:p w14:paraId="70A0F076">
            <w:pPr>
              <w:spacing w:line="360" w:lineRule="auto"/>
              <w:jc w:val="center"/>
              <w:rPr>
                <w:rFonts w:ascii="仿宋_GB2312" w:hAnsi="宋体" w:eastAsia="仿宋_GB2312"/>
                <w:color w:val="000000"/>
                <w:sz w:val="24"/>
                <w:szCs w:val="24"/>
              </w:rPr>
            </w:pPr>
          </w:p>
        </w:tc>
      </w:tr>
      <w:tr w14:paraId="400319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2" w:hRule="atLeast"/>
          <w:jc w:val="center"/>
        </w:trPr>
        <w:tc>
          <w:tcPr>
            <w:tcW w:w="971" w:type="dxa"/>
            <w:noWrap w:val="0"/>
            <w:vAlign w:val="center"/>
          </w:tcPr>
          <w:p w14:paraId="66C86733">
            <w:pPr>
              <w:spacing w:line="360" w:lineRule="auto"/>
              <w:jc w:val="center"/>
              <w:rPr>
                <w:rFonts w:ascii="仿宋_GB2312" w:hAnsi="宋体" w:eastAsia="仿宋_GB2312"/>
                <w:color w:val="000000"/>
                <w:sz w:val="24"/>
                <w:szCs w:val="24"/>
              </w:rPr>
            </w:pPr>
            <w:r>
              <w:rPr>
                <w:rFonts w:hint="eastAsia" w:ascii="仿宋_GB2312" w:hAnsi="宋体" w:eastAsia="仿宋_GB2312"/>
                <w:color w:val="000000"/>
                <w:sz w:val="24"/>
                <w:szCs w:val="24"/>
              </w:rPr>
              <w:t>2</w:t>
            </w:r>
          </w:p>
        </w:tc>
        <w:tc>
          <w:tcPr>
            <w:tcW w:w="1321" w:type="dxa"/>
            <w:noWrap w:val="0"/>
            <w:vAlign w:val="center"/>
          </w:tcPr>
          <w:p w14:paraId="796C1EDD">
            <w:pPr>
              <w:spacing w:line="360" w:lineRule="auto"/>
              <w:jc w:val="center"/>
              <w:rPr>
                <w:rFonts w:ascii="仿宋_GB2312" w:hAnsi="宋体" w:eastAsia="仿宋_GB2312"/>
                <w:color w:val="000000"/>
                <w:sz w:val="24"/>
                <w:szCs w:val="24"/>
              </w:rPr>
            </w:pPr>
          </w:p>
        </w:tc>
        <w:tc>
          <w:tcPr>
            <w:tcW w:w="1417" w:type="dxa"/>
            <w:noWrap w:val="0"/>
            <w:vAlign w:val="center"/>
          </w:tcPr>
          <w:p w14:paraId="6A368AD7">
            <w:pPr>
              <w:spacing w:line="360" w:lineRule="auto"/>
              <w:jc w:val="center"/>
              <w:rPr>
                <w:rFonts w:ascii="仿宋_GB2312" w:hAnsi="宋体" w:eastAsia="仿宋_GB2312"/>
                <w:color w:val="000000"/>
                <w:sz w:val="24"/>
                <w:szCs w:val="24"/>
              </w:rPr>
            </w:pPr>
          </w:p>
        </w:tc>
        <w:tc>
          <w:tcPr>
            <w:tcW w:w="1418" w:type="dxa"/>
            <w:noWrap w:val="0"/>
            <w:vAlign w:val="center"/>
          </w:tcPr>
          <w:p w14:paraId="3C083D7F">
            <w:pPr>
              <w:spacing w:line="360" w:lineRule="auto"/>
              <w:jc w:val="center"/>
              <w:rPr>
                <w:rFonts w:ascii="仿宋_GB2312" w:hAnsi="宋体" w:eastAsia="仿宋_GB2312"/>
                <w:color w:val="000000"/>
                <w:sz w:val="24"/>
                <w:szCs w:val="24"/>
              </w:rPr>
            </w:pPr>
          </w:p>
        </w:tc>
        <w:tc>
          <w:tcPr>
            <w:tcW w:w="1275" w:type="dxa"/>
            <w:noWrap w:val="0"/>
            <w:vAlign w:val="center"/>
          </w:tcPr>
          <w:p w14:paraId="4F4A00DD">
            <w:pPr>
              <w:spacing w:line="360" w:lineRule="auto"/>
              <w:jc w:val="center"/>
              <w:rPr>
                <w:rFonts w:ascii="仿宋_GB2312" w:hAnsi="宋体" w:eastAsia="仿宋_GB2312"/>
                <w:color w:val="000000"/>
                <w:sz w:val="24"/>
                <w:szCs w:val="24"/>
              </w:rPr>
            </w:pPr>
          </w:p>
        </w:tc>
        <w:tc>
          <w:tcPr>
            <w:tcW w:w="1276" w:type="dxa"/>
            <w:noWrap w:val="0"/>
            <w:vAlign w:val="center"/>
          </w:tcPr>
          <w:p w14:paraId="24D30B93">
            <w:pPr>
              <w:spacing w:line="360" w:lineRule="auto"/>
              <w:jc w:val="center"/>
              <w:rPr>
                <w:rFonts w:ascii="仿宋_GB2312" w:hAnsi="宋体" w:eastAsia="仿宋_GB2312"/>
                <w:color w:val="000000"/>
                <w:sz w:val="24"/>
                <w:szCs w:val="24"/>
              </w:rPr>
            </w:pPr>
          </w:p>
        </w:tc>
        <w:tc>
          <w:tcPr>
            <w:tcW w:w="851" w:type="dxa"/>
            <w:noWrap w:val="0"/>
            <w:vAlign w:val="center"/>
          </w:tcPr>
          <w:p w14:paraId="3D0843B3">
            <w:pPr>
              <w:spacing w:line="360" w:lineRule="auto"/>
              <w:jc w:val="center"/>
              <w:rPr>
                <w:rFonts w:ascii="仿宋_GB2312" w:hAnsi="宋体" w:eastAsia="仿宋_GB2312"/>
                <w:color w:val="000000"/>
                <w:sz w:val="24"/>
                <w:szCs w:val="24"/>
              </w:rPr>
            </w:pPr>
          </w:p>
        </w:tc>
        <w:tc>
          <w:tcPr>
            <w:tcW w:w="1151" w:type="dxa"/>
            <w:noWrap w:val="0"/>
            <w:vAlign w:val="center"/>
          </w:tcPr>
          <w:p w14:paraId="2C93899A">
            <w:pPr>
              <w:spacing w:line="360" w:lineRule="auto"/>
              <w:jc w:val="center"/>
              <w:rPr>
                <w:rFonts w:ascii="仿宋_GB2312" w:hAnsi="宋体" w:eastAsia="仿宋_GB2312"/>
                <w:color w:val="000000"/>
                <w:sz w:val="24"/>
                <w:szCs w:val="24"/>
              </w:rPr>
            </w:pPr>
          </w:p>
        </w:tc>
      </w:tr>
      <w:tr w14:paraId="53EE8F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0"/>
            <w:vAlign w:val="center"/>
          </w:tcPr>
          <w:p w14:paraId="650D23C7">
            <w:pPr>
              <w:spacing w:line="360" w:lineRule="auto"/>
              <w:jc w:val="center"/>
              <w:rPr>
                <w:rFonts w:ascii="仿宋_GB2312" w:hAnsi="宋体" w:eastAsia="仿宋_GB2312"/>
                <w:color w:val="000000"/>
                <w:sz w:val="24"/>
                <w:szCs w:val="24"/>
              </w:rPr>
            </w:pPr>
            <w:r>
              <w:rPr>
                <w:rFonts w:hint="eastAsia" w:ascii="仿宋_GB2312" w:hAnsi="宋体" w:eastAsia="仿宋_GB2312"/>
                <w:color w:val="000000"/>
                <w:sz w:val="24"/>
                <w:szCs w:val="24"/>
              </w:rPr>
              <w:t>3</w:t>
            </w:r>
          </w:p>
        </w:tc>
        <w:tc>
          <w:tcPr>
            <w:tcW w:w="1321" w:type="dxa"/>
            <w:noWrap w:val="0"/>
            <w:vAlign w:val="center"/>
          </w:tcPr>
          <w:p w14:paraId="53218617">
            <w:pPr>
              <w:spacing w:line="360" w:lineRule="auto"/>
              <w:jc w:val="center"/>
              <w:rPr>
                <w:rFonts w:ascii="仿宋_GB2312" w:hAnsi="宋体" w:eastAsia="仿宋_GB2312"/>
                <w:color w:val="000000"/>
                <w:sz w:val="24"/>
                <w:szCs w:val="24"/>
              </w:rPr>
            </w:pPr>
          </w:p>
        </w:tc>
        <w:tc>
          <w:tcPr>
            <w:tcW w:w="1417" w:type="dxa"/>
            <w:noWrap w:val="0"/>
            <w:vAlign w:val="center"/>
          </w:tcPr>
          <w:p w14:paraId="6766ED9C">
            <w:pPr>
              <w:spacing w:line="360" w:lineRule="auto"/>
              <w:jc w:val="center"/>
              <w:rPr>
                <w:rFonts w:ascii="仿宋_GB2312" w:hAnsi="宋体" w:eastAsia="仿宋_GB2312"/>
                <w:color w:val="000000"/>
                <w:sz w:val="24"/>
                <w:szCs w:val="24"/>
              </w:rPr>
            </w:pPr>
          </w:p>
        </w:tc>
        <w:tc>
          <w:tcPr>
            <w:tcW w:w="1418" w:type="dxa"/>
            <w:noWrap w:val="0"/>
            <w:vAlign w:val="center"/>
          </w:tcPr>
          <w:p w14:paraId="49F27B6E">
            <w:pPr>
              <w:spacing w:line="360" w:lineRule="auto"/>
              <w:jc w:val="center"/>
              <w:rPr>
                <w:rFonts w:ascii="仿宋_GB2312" w:hAnsi="宋体" w:eastAsia="仿宋_GB2312"/>
                <w:color w:val="000000"/>
                <w:sz w:val="24"/>
                <w:szCs w:val="24"/>
              </w:rPr>
            </w:pPr>
          </w:p>
        </w:tc>
        <w:tc>
          <w:tcPr>
            <w:tcW w:w="1275" w:type="dxa"/>
            <w:noWrap w:val="0"/>
            <w:vAlign w:val="center"/>
          </w:tcPr>
          <w:p w14:paraId="55F9AB61">
            <w:pPr>
              <w:spacing w:line="360" w:lineRule="auto"/>
              <w:jc w:val="center"/>
              <w:rPr>
                <w:rFonts w:ascii="仿宋_GB2312" w:hAnsi="宋体" w:eastAsia="仿宋_GB2312"/>
                <w:color w:val="000000"/>
                <w:sz w:val="24"/>
                <w:szCs w:val="24"/>
              </w:rPr>
            </w:pPr>
          </w:p>
        </w:tc>
        <w:tc>
          <w:tcPr>
            <w:tcW w:w="1276" w:type="dxa"/>
            <w:noWrap w:val="0"/>
            <w:vAlign w:val="center"/>
          </w:tcPr>
          <w:p w14:paraId="45879503">
            <w:pPr>
              <w:spacing w:line="360" w:lineRule="auto"/>
              <w:jc w:val="center"/>
              <w:rPr>
                <w:rFonts w:ascii="仿宋_GB2312" w:hAnsi="宋体" w:eastAsia="仿宋_GB2312"/>
                <w:color w:val="000000"/>
                <w:sz w:val="24"/>
                <w:szCs w:val="24"/>
              </w:rPr>
            </w:pPr>
          </w:p>
        </w:tc>
        <w:tc>
          <w:tcPr>
            <w:tcW w:w="851" w:type="dxa"/>
            <w:noWrap w:val="0"/>
            <w:vAlign w:val="center"/>
          </w:tcPr>
          <w:p w14:paraId="55C227E7">
            <w:pPr>
              <w:spacing w:line="360" w:lineRule="auto"/>
              <w:jc w:val="center"/>
              <w:rPr>
                <w:rFonts w:ascii="仿宋_GB2312" w:hAnsi="宋体" w:eastAsia="仿宋_GB2312"/>
                <w:color w:val="000000"/>
                <w:sz w:val="24"/>
                <w:szCs w:val="24"/>
              </w:rPr>
            </w:pPr>
          </w:p>
        </w:tc>
        <w:tc>
          <w:tcPr>
            <w:tcW w:w="1151" w:type="dxa"/>
            <w:noWrap w:val="0"/>
            <w:vAlign w:val="center"/>
          </w:tcPr>
          <w:p w14:paraId="1A1676F7">
            <w:pPr>
              <w:spacing w:line="360" w:lineRule="auto"/>
              <w:jc w:val="center"/>
              <w:rPr>
                <w:rFonts w:ascii="仿宋_GB2312" w:hAnsi="宋体" w:eastAsia="仿宋_GB2312"/>
                <w:color w:val="000000"/>
                <w:sz w:val="24"/>
                <w:szCs w:val="24"/>
              </w:rPr>
            </w:pPr>
          </w:p>
        </w:tc>
      </w:tr>
      <w:tr w14:paraId="6E1D37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0"/>
            <w:vAlign w:val="center"/>
          </w:tcPr>
          <w:p w14:paraId="3C944C49">
            <w:pPr>
              <w:spacing w:line="360" w:lineRule="auto"/>
              <w:jc w:val="center"/>
              <w:rPr>
                <w:rFonts w:ascii="仿宋_GB2312" w:hAnsi="宋体" w:eastAsia="仿宋_GB2312"/>
                <w:color w:val="000000"/>
                <w:sz w:val="24"/>
                <w:szCs w:val="24"/>
              </w:rPr>
            </w:pPr>
            <w:r>
              <w:rPr>
                <w:rFonts w:hint="eastAsia" w:ascii="仿宋_GB2312" w:hAnsi="宋体" w:eastAsia="仿宋_GB2312"/>
                <w:color w:val="000000"/>
                <w:sz w:val="24"/>
                <w:szCs w:val="24"/>
              </w:rPr>
              <w:t>4</w:t>
            </w:r>
          </w:p>
        </w:tc>
        <w:tc>
          <w:tcPr>
            <w:tcW w:w="1321" w:type="dxa"/>
            <w:noWrap w:val="0"/>
            <w:vAlign w:val="center"/>
          </w:tcPr>
          <w:p w14:paraId="3C72E12A">
            <w:pPr>
              <w:spacing w:line="360" w:lineRule="auto"/>
              <w:jc w:val="center"/>
              <w:rPr>
                <w:rFonts w:ascii="仿宋_GB2312" w:hAnsi="宋体" w:eastAsia="仿宋_GB2312"/>
                <w:color w:val="000000"/>
                <w:sz w:val="24"/>
                <w:szCs w:val="24"/>
              </w:rPr>
            </w:pPr>
          </w:p>
        </w:tc>
        <w:tc>
          <w:tcPr>
            <w:tcW w:w="1417" w:type="dxa"/>
            <w:noWrap w:val="0"/>
            <w:vAlign w:val="center"/>
          </w:tcPr>
          <w:p w14:paraId="01091B30">
            <w:pPr>
              <w:spacing w:line="360" w:lineRule="auto"/>
              <w:jc w:val="center"/>
              <w:rPr>
                <w:rFonts w:ascii="仿宋_GB2312" w:hAnsi="宋体" w:eastAsia="仿宋_GB2312"/>
                <w:color w:val="000000"/>
                <w:sz w:val="24"/>
                <w:szCs w:val="24"/>
              </w:rPr>
            </w:pPr>
          </w:p>
        </w:tc>
        <w:tc>
          <w:tcPr>
            <w:tcW w:w="1418" w:type="dxa"/>
            <w:noWrap w:val="0"/>
            <w:vAlign w:val="center"/>
          </w:tcPr>
          <w:p w14:paraId="4C403146">
            <w:pPr>
              <w:spacing w:line="360" w:lineRule="auto"/>
              <w:jc w:val="center"/>
              <w:rPr>
                <w:rFonts w:ascii="仿宋_GB2312" w:hAnsi="宋体" w:eastAsia="仿宋_GB2312"/>
                <w:color w:val="000000"/>
                <w:sz w:val="24"/>
                <w:szCs w:val="24"/>
              </w:rPr>
            </w:pPr>
          </w:p>
        </w:tc>
        <w:tc>
          <w:tcPr>
            <w:tcW w:w="1275" w:type="dxa"/>
            <w:noWrap w:val="0"/>
            <w:vAlign w:val="center"/>
          </w:tcPr>
          <w:p w14:paraId="0A03300F">
            <w:pPr>
              <w:spacing w:line="360" w:lineRule="auto"/>
              <w:jc w:val="center"/>
              <w:rPr>
                <w:rFonts w:ascii="仿宋_GB2312" w:hAnsi="宋体" w:eastAsia="仿宋_GB2312"/>
                <w:color w:val="000000"/>
                <w:sz w:val="24"/>
                <w:szCs w:val="24"/>
              </w:rPr>
            </w:pPr>
          </w:p>
        </w:tc>
        <w:tc>
          <w:tcPr>
            <w:tcW w:w="1276" w:type="dxa"/>
            <w:noWrap w:val="0"/>
            <w:vAlign w:val="center"/>
          </w:tcPr>
          <w:p w14:paraId="7DCB158E">
            <w:pPr>
              <w:spacing w:line="360" w:lineRule="auto"/>
              <w:jc w:val="center"/>
              <w:rPr>
                <w:rFonts w:ascii="仿宋_GB2312" w:hAnsi="宋体" w:eastAsia="仿宋_GB2312"/>
                <w:color w:val="000000"/>
                <w:sz w:val="24"/>
                <w:szCs w:val="24"/>
              </w:rPr>
            </w:pPr>
          </w:p>
        </w:tc>
        <w:tc>
          <w:tcPr>
            <w:tcW w:w="851" w:type="dxa"/>
            <w:noWrap w:val="0"/>
            <w:vAlign w:val="center"/>
          </w:tcPr>
          <w:p w14:paraId="2B010DF6">
            <w:pPr>
              <w:spacing w:line="360" w:lineRule="auto"/>
              <w:jc w:val="center"/>
              <w:rPr>
                <w:rFonts w:ascii="仿宋_GB2312" w:hAnsi="宋体" w:eastAsia="仿宋_GB2312"/>
                <w:color w:val="000000"/>
                <w:sz w:val="24"/>
                <w:szCs w:val="24"/>
              </w:rPr>
            </w:pPr>
          </w:p>
        </w:tc>
        <w:tc>
          <w:tcPr>
            <w:tcW w:w="1151" w:type="dxa"/>
            <w:noWrap w:val="0"/>
            <w:vAlign w:val="center"/>
          </w:tcPr>
          <w:p w14:paraId="2C1F6F95">
            <w:pPr>
              <w:spacing w:line="360" w:lineRule="auto"/>
              <w:jc w:val="center"/>
              <w:rPr>
                <w:rFonts w:ascii="仿宋_GB2312" w:hAnsi="宋体" w:eastAsia="仿宋_GB2312"/>
                <w:color w:val="000000"/>
                <w:sz w:val="24"/>
                <w:szCs w:val="24"/>
              </w:rPr>
            </w:pPr>
          </w:p>
        </w:tc>
      </w:tr>
      <w:tr w14:paraId="4FFF9E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0"/>
            <w:vAlign w:val="center"/>
          </w:tcPr>
          <w:p w14:paraId="51A15902">
            <w:pPr>
              <w:spacing w:line="360" w:lineRule="auto"/>
              <w:jc w:val="center"/>
              <w:rPr>
                <w:rFonts w:ascii="仿宋_GB2312" w:hAnsi="宋体" w:eastAsia="仿宋_GB2312"/>
                <w:color w:val="000000"/>
                <w:sz w:val="24"/>
                <w:szCs w:val="24"/>
              </w:rPr>
            </w:pPr>
          </w:p>
        </w:tc>
        <w:tc>
          <w:tcPr>
            <w:tcW w:w="1321" w:type="dxa"/>
            <w:noWrap w:val="0"/>
            <w:vAlign w:val="center"/>
          </w:tcPr>
          <w:p w14:paraId="43DEA128">
            <w:pPr>
              <w:spacing w:line="360" w:lineRule="auto"/>
              <w:jc w:val="center"/>
              <w:rPr>
                <w:rFonts w:ascii="仿宋_GB2312" w:hAnsi="宋体" w:eastAsia="仿宋_GB2312"/>
                <w:color w:val="000000"/>
                <w:sz w:val="24"/>
                <w:szCs w:val="24"/>
              </w:rPr>
            </w:pPr>
          </w:p>
        </w:tc>
        <w:tc>
          <w:tcPr>
            <w:tcW w:w="1417" w:type="dxa"/>
            <w:noWrap w:val="0"/>
            <w:vAlign w:val="center"/>
          </w:tcPr>
          <w:p w14:paraId="712B79CE">
            <w:pPr>
              <w:spacing w:line="360" w:lineRule="auto"/>
              <w:jc w:val="center"/>
              <w:rPr>
                <w:rFonts w:ascii="仿宋_GB2312" w:hAnsi="宋体" w:eastAsia="仿宋_GB2312"/>
                <w:color w:val="000000"/>
                <w:sz w:val="24"/>
                <w:szCs w:val="24"/>
              </w:rPr>
            </w:pPr>
          </w:p>
        </w:tc>
        <w:tc>
          <w:tcPr>
            <w:tcW w:w="1418" w:type="dxa"/>
            <w:noWrap w:val="0"/>
            <w:vAlign w:val="center"/>
          </w:tcPr>
          <w:p w14:paraId="08F3EB2C">
            <w:pPr>
              <w:spacing w:line="360" w:lineRule="auto"/>
              <w:jc w:val="center"/>
              <w:rPr>
                <w:rFonts w:ascii="仿宋_GB2312" w:hAnsi="宋体" w:eastAsia="仿宋_GB2312"/>
                <w:color w:val="000000"/>
                <w:sz w:val="24"/>
                <w:szCs w:val="24"/>
              </w:rPr>
            </w:pPr>
          </w:p>
        </w:tc>
        <w:tc>
          <w:tcPr>
            <w:tcW w:w="1275" w:type="dxa"/>
            <w:noWrap w:val="0"/>
            <w:vAlign w:val="center"/>
          </w:tcPr>
          <w:p w14:paraId="34DFA94A">
            <w:pPr>
              <w:spacing w:line="360" w:lineRule="auto"/>
              <w:jc w:val="center"/>
              <w:rPr>
                <w:rFonts w:ascii="仿宋_GB2312" w:hAnsi="宋体" w:eastAsia="仿宋_GB2312"/>
                <w:color w:val="000000"/>
                <w:sz w:val="24"/>
                <w:szCs w:val="24"/>
              </w:rPr>
            </w:pPr>
          </w:p>
        </w:tc>
        <w:tc>
          <w:tcPr>
            <w:tcW w:w="1276" w:type="dxa"/>
            <w:noWrap w:val="0"/>
            <w:vAlign w:val="center"/>
          </w:tcPr>
          <w:p w14:paraId="10D3FA62">
            <w:pPr>
              <w:spacing w:line="360" w:lineRule="auto"/>
              <w:jc w:val="center"/>
              <w:rPr>
                <w:rFonts w:ascii="仿宋_GB2312" w:hAnsi="宋体" w:eastAsia="仿宋_GB2312"/>
                <w:color w:val="000000"/>
                <w:sz w:val="24"/>
                <w:szCs w:val="24"/>
              </w:rPr>
            </w:pPr>
          </w:p>
        </w:tc>
        <w:tc>
          <w:tcPr>
            <w:tcW w:w="851" w:type="dxa"/>
            <w:noWrap w:val="0"/>
            <w:vAlign w:val="center"/>
          </w:tcPr>
          <w:p w14:paraId="28D68A2E">
            <w:pPr>
              <w:spacing w:line="360" w:lineRule="auto"/>
              <w:jc w:val="center"/>
              <w:rPr>
                <w:rFonts w:ascii="仿宋_GB2312" w:hAnsi="宋体" w:eastAsia="仿宋_GB2312"/>
                <w:color w:val="000000"/>
                <w:sz w:val="24"/>
                <w:szCs w:val="24"/>
              </w:rPr>
            </w:pPr>
          </w:p>
        </w:tc>
        <w:tc>
          <w:tcPr>
            <w:tcW w:w="1151" w:type="dxa"/>
            <w:noWrap w:val="0"/>
            <w:vAlign w:val="center"/>
          </w:tcPr>
          <w:p w14:paraId="65F1196C">
            <w:pPr>
              <w:spacing w:line="360" w:lineRule="auto"/>
              <w:jc w:val="center"/>
              <w:rPr>
                <w:rFonts w:ascii="仿宋_GB2312" w:hAnsi="宋体" w:eastAsia="仿宋_GB2312"/>
                <w:color w:val="000000"/>
                <w:sz w:val="24"/>
                <w:szCs w:val="24"/>
              </w:rPr>
            </w:pPr>
          </w:p>
        </w:tc>
      </w:tr>
      <w:tr w14:paraId="5BB499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19" w:hRule="atLeast"/>
          <w:jc w:val="center"/>
        </w:trPr>
        <w:tc>
          <w:tcPr>
            <w:tcW w:w="971" w:type="dxa"/>
            <w:noWrap w:val="0"/>
            <w:vAlign w:val="center"/>
          </w:tcPr>
          <w:p w14:paraId="7D50B982">
            <w:pPr>
              <w:spacing w:line="360" w:lineRule="auto"/>
              <w:jc w:val="center"/>
              <w:rPr>
                <w:rFonts w:ascii="仿宋_GB2312" w:hAnsi="宋体" w:eastAsia="仿宋_GB2312"/>
                <w:color w:val="000000"/>
                <w:sz w:val="24"/>
                <w:szCs w:val="24"/>
              </w:rPr>
            </w:pPr>
            <w:r>
              <w:rPr>
                <w:rFonts w:hint="eastAsia" w:ascii="仿宋_GB2312" w:hAnsi="宋体" w:eastAsia="仿宋_GB2312"/>
                <w:color w:val="000000"/>
                <w:sz w:val="24"/>
                <w:szCs w:val="24"/>
              </w:rPr>
              <w:t>合计</w:t>
            </w:r>
          </w:p>
        </w:tc>
        <w:tc>
          <w:tcPr>
            <w:tcW w:w="8709" w:type="dxa"/>
            <w:gridSpan w:val="7"/>
            <w:noWrap w:val="0"/>
            <w:vAlign w:val="center"/>
          </w:tcPr>
          <w:p w14:paraId="3FBA9529">
            <w:pPr>
              <w:spacing w:line="360" w:lineRule="auto"/>
              <w:jc w:val="center"/>
              <w:rPr>
                <w:rFonts w:ascii="仿宋_GB2312" w:hAnsi="宋体" w:eastAsia="仿宋_GB2312"/>
                <w:color w:val="000000"/>
                <w:sz w:val="24"/>
                <w:szCs w:val="24"/>
              </w:rPr>
            </w:pPr>
          </w:p>
        </w:tc>
      </w:tr>
    </w:tbl>
    <w:p w14:paraId="33BED24A">
      <w:pPr>
        <w:spacing w:line="300" w:lineRule="auto"/>
        <w:outlineLvl w:val="0"/>
        <w:rPr>
          <w:rFonts w:ascii="宋体" w:hAnsi="宋体" w:cs="宋体"/>
          <w:b/>
          <w:sz w:val="28"/>
          <w:szCs w:val="28"/>
          <w:lang w:val="zh-CN"/>
        </w:rPr>
      </w:pPr>
    </w:p>
    <w:p w14:paraId="7BF75378">
      <w:pPr>
        <w:spacing w:line="300" w:lineRule="auto"/>
        <w:outlineLvl w:val="0"/>
        <w:rPr>
          <w:rFonts w:ascii="宋体" w:hAnsi="宋体" w:cs="宋体"/>
          <w:b/>
          <w:sz w:val="28"/>
          <w:szCs w:val="28"/>
          <w:lang w:val="zh-CN"/>
        </w:rPr>
      </w:pPr>
      <w:r>
        <w:rPr>
          <w:rFonts w:hint="eastAsia" w:ascii="宋体" w:hAnsi="宋体" w:cs="宋体"/>
          <w:b/>
          <w:sz w:val="28"/>
          <w:szCs w:val="28"/>
          <w:lang w:val="zh-CN"/>
        </w:rPr>
        <w:t>注：1.投标人必须详细报出采购清单中各个子项的名称、品牌、规格型号、数量、单价、备注中的内容（是否为主要标的）。且本表各分项报价合计应当与投标报价总表报价合计相等。请各投标人务必按照以上要求填报，否则作为无效投标处理。</w:t>
      </w:r>
    </w:p>
    <w:p w14:paraId="1A65DEBA">
      <w:pPr>
        <w:spacing w:line="300" w:lineRule="auto"/>
        <w:outlineLvl w:val="0"/>
        <w:rPr>
          <w:rFonts w:ascii="宋体" w:hAnsi="宋体" w:cs="宋体"/>
          <w:b/>
          <w:sz w:val="28"/>
          <w:szCs w:val="28"/>
          <w:lang w:val="zh-CN"/>
        </w:rPr>
      </w:pPr>
      <w:r>
        <w:rPr>
          <w:rFonts w:hint="eastAsia" w:ascii="宋体" w:hAnsi="宋体" w:cs="宋体"/>
          <w:b/>
          <w:sz w:val="28"/>
          <w:szCs w:val="28"/>
          <w:lang w:val="zh-CN"/>
        </w:rPr>
        <w:t>2.</w:t>
      </w:r>
      <w:r>
        <w:rPr>
          <w:rFonts w:hint="eastAsia" w:ascii="宋体" w:hAnsi="宋体" w:cs="宋体"/>
          <w:b/>
          <w:sz w:val="28"/>
          <w:szCs w:val="28"/>
        </w:rPr>
        <w:t xml:space="preserve"> 投标人须详细备注主要标的信息，并</w:t>
      </w:r>
      <w:r>
        <w:rPr>
          <w:rFonts w:hint="eastAsia" w:ascii="宋体" w:hAnsi="宋体" w:cs="宋体"/>
          <w:b/>
          <w:sz w:val="28"/>
          <w:szCs w:val="28"/>
          <w:lang w:val="zh-CN"/>
        </w:rPr>
        <w:t>将随中标公告进行公示。内容不实的，属于提供虚假材料谋取中标、成交，依照《中华人民共和</w:t>
      </w:r>
      <w:r>
        <w:rPr>
          <w:rFonts w:hint="eastAsia" w:ascii="宋体" w:hAnsi="宋体" w:cs="宋体"/>
          <w:b/>
          <w:sz w:val="28"/>
          <w:szCs w:val="28"/>
        </w:rPr>
        <w:t>国政府采购法》等国家有关规定追究相应责</w:t>
      </w:r>
      <w:r>
        <w:rPr>
          <w:rFonts w:hint="eastAsia" w:ascii="宋体" w:hAnsi="宋体" w:cs="宋体"/>
          <w:b/>
          <w:sz w:val="28"/>
          <w:szCs w:val="28"/>
          <w:lang w:val="zh-CN"/>
        </w:rPr>
        <w:t>任。</w:t>
      </w:r>
    </w:p>
    <w:p w14:paraId="1C2663E7">
      <w:pPr>
        <w:spacing w:line="300" w:lineRule="auto"/>
        <w:outlineLvl w:val="0"/>
        <w:rPr>
          <w:rFonts w:eastAsia="方正黑体_GBK"/>
          <w:sz w:val="32"/>
          <w:szCs w:val="32"/>
        </w:rPr>
      </w:pPr>
      <w:r>
        <w:rPr>
          <w:rFonts w:eastAsia="方正黑体_GBK"/>
          <w:sz w:val="32"/>
          <w:szCs w:val="32"/>
        </w:rPr>
        <w:br w:type="page" w:clear="all"/>
      </w:r>
    </w:p>
    <w:p w14:paraId="3BAAC09D">
      <w:pPr>
        <w:spacing w:line="300" w:lineRule="auto"/>
        <w:outlineLvl w:val="0"/>
        <w:rPr>
          <w:rFonts w:hint="eastAsia" w:eastAsia="方正黑体_GBK"/>
          <w:sz w:val="32"/>
          <w:szCs w:val="32"/>
        </w:rPr>
      </w:pPr>
      <w:r>
        <w:rPr>
          <w:rFonts w:eastAsia="方正黑体_GBK"/>
          <w:sz w:val="32"/>
          <w:szCs w:val="32"/>
        </w:rPr>
        <w:t>附件</w:t>
      </w:r>
      <w:r>
        <w:rPr>
          <w:rFonts w:hint="eastAsia" w:eastAsia="方正黑体_GBK"/>
          <w:sz w:val="32"/>
          <w:szCs w:val="32"/>
        </w:rPr>
        <w:t>10</w:t>
      </w:r>
    </w:p>
    <w:p w14:paraId="7FDC93E1">
      <w:pPr>
        <w:jc w:val="center"/>
        <w:rPr>
          <w:rFonts w:ascii="宋体" w:hAnsi="宋体" w:cs="宋体"/>
          <w:b/>
          <w:bCs/>
          <w:sz w:val="30"/>
          <w:szCs w:val="30"/>
        </w:rPr>
      </w:pPr>
      <w:r>
        <w:rPr>
          <w:rFonts w:ascii="宋体" w:hAnsi="宋体" w:cs="宋体"/>
          <w:b/>
          <w:bCs/>
          <w:sz w:val="30"/>
          <w:szCs w:val="30"/>
        </w:rPr>
        <w:t>中小企业声明函（服务）</w:t>
      </w:r>
    </w:p>
    <w:p w14:paraId="6BBB79FC">
      <w:pPr>
        <w:pStyle w:val="3"/>
      </w:pPr>
    </w:p>
    <w:p w14:paraId="4C222A67">
      <w:pPr>
        <w:spacing w:line="440" w:lineRule="exact"/>
        <w:ind w:firstLine="480"/>
        <w:jc w:val="left"/>
        <w:rPr>
          <w:rFonts w:hint="eastAsia" w:ascii="宋体" w:hAnsi="宋体"/>
          <w:color w:val="000000"/>
          <w:sz w:val="24"/>
          <w:szCs w:val="21"/>
        </w:rPr>
      </w:pPr>
      <w:r>
        <w:rPr>
          <w:rFonts w:hint="eastAsia" w:ascii="宋体" w:hAnsi="宋体"/>
          <w:color w:val="000000"/>
          <w:sz w:val="24"/>
          <w:szCs w:val="21"/>
        </w:rPr>
        <w:t>本公司（联合体）郑重声明，根据《政府采购促进中小企业发展管理办法》（财库﹝2020﹞46 号）的规定，本公司（联合体）参加（单位名称）的（项目名称）采购活动，服务全部由符合政策要求的中小企业承接。相关企业（含联合 体中的中小企业、签订分包意向协议的中小企业）的具体情况如下：</w:t>
      </w:r>
    </w:p>
    <w:p w14:paraId="55C1A16F">
      <w:pPr>
        <w:spacing w:line="440" w:lineRule="exact"/>
        <w:ind w:firstLine="480"/>
        <w:jc w:val="left"/>
        <w:rPr>
          <w:rFonts w:hint="eastAsia" w:ascii="宋体" w:hAnsi="宋体"/>
          <w:color w:val="000000"/>
          <w:sz w:val="24"/>
          <w:szCs w:val="21"/>
        </w:rPr>
      </w:pPr>
      <w:r>
        <w:rPr>
          <w:rFonts w:hint="eastAsia" w:ascii="宋体" w:hAnsi="宋体"/>
          <w:color w:val="000000"/>
          <w:sz w:val="24"/>
          <w:szCs w:val="21"/>
        </w:rPr>
        <w:t xml:space="preserve">1.（标的名称），属于其他未列明行业；承接企业为（企业名称），从业人员 </w:t>
      </w:r>
      <w:r>
        <w:rPr>
          <w:rFonts w:hint="eastAsia" w:ascii="宋体" w:hAnsi="宋体"/>
          <w:color w:val="000000"/>
          <w:sz w:val="24"/>
          <w:szCs w:val="21"/>
        </w:rPr>
        <w:tab/>
      </w:r>
      <w:r>
        <w:rPr>
          <w:rFonts w:hint="eastAsia" w:ascii="宋体" w:hAnsi="宋体"/>
          <w:color w:val="000000"/>
          <w:sz w:val="24"/>
          <w:szCs w:val="21"/>
        </w:rPr>
        <w:t xml:space="preserve">人，营业收入为 </w:t>
      </w:r>
      <w:r>
        <w:rPr>
          <w:rFonts w:hint="eastAsia" w:ascii="宋体" w:hAnsi="宋体"/>
          <w:color w:val="000000"/>
          <w:sz w:val="24"/>
          <w:szCs w:val="21"/>
        </w:rPr>
        <w:tab/>
      </w:r>
      <w:r>
        <w:rPr>
          <w:rFonts w:hint="eastAsia" w:ascii="宋体" w:hAnsi="宋体"/>
          <w:color w:val="000000"/>
          <w:sz w:val="24"/>
          <w:szCs w:val="21"/>
        </w:rPr>
        <w:t xml:space="preserve">万元，资产总额为 </w:t>
      </w:r>
      <w:r>
        <w:rPr>
          <w:rFonts w:hint="eastAsia" w:ascii="宋体" w:hAnsi="宋体"/>
          <w:color w:val="000000"/>
          <w:sz w:val="24"/>
          <w:szCs w:val="21"/>
        </w:rPr>
        <w:tab/>
      </w:r>
      <w:r>
        <w:rPr>
          <w:rFonts w:hint="eastAsia" w:ascii="宋体" w:hAnsi="宋体"/>
          <w:color w:val="000000"/>
          <w:sz w:val="24"/>
          <w:szCs w:val="21"/>
        </w:rPr>
        <w:t>万元，属于（中型企业、小型企业、微型企业）；</w:t>
      </w:r>
    </w:p>
    <w:p w14:paraId="005B0E5F">
      <w:pPr>
        <w:spacing w:line="440" w:lineRule="exact"/>
        <w:ind w:firstLine="480"/>
        <w:jc w:val="left"/>
        <w:rPr>
          <w:rFonts w:hint="eastAsia" w:ascii="宋体" w:hAnsi="宋体"/>
          <w:color w:val="000000"/>
          <w:sz w:val="24"/>
          <w:szCs w:val="21"/>
        </w:rPr>
      </w:pPr>
      <w:r>
        <w:rPr>
          <w:rFonts w:hint="eastAsia" w:ascii="宋体" w:hAnsi="宋体"/>
          <w:color w:val="000000"/>
          <w:sz w:val="24"/>
          <w:szCs w:val="21"/>
        </w:rPr>
        <w:t>……</w:t>
      </w:r>
    </w:p>
    <w:p w14:paraId="40430D55">
      <w:pPr>
        <w:spacing w:line="440" w:lineRule="exact"/>
        <w:ind w:firstLine="480"/>
        <w:jc w:val="left"/>
        <w:rPr>
          <w:rFonts w:hint="eastAsia" w:ascii="宋体" w:hAnsi="宋体"/>
          <w:color w:val="000000"/>
          <w:sz w:val="24"/>
          <w:szCs w:val="21"/>
        </w:rPr>
      </w:pPr>
      <w:r>
        <w:rPr>
          <w:rFonts w:hint="eastAsia" w:ascii="宋体" w:hAnsi="宋体"/>
          <w:color w:val="000000"/>
          <w:sz w:val="24"/>
          <w:szCs w:val="21"/>
        </w:rPr>
        <w:t>以上企业，不属于大企业的分支机构，不存在控股股东为大企业的情形，也不存在与大企业的负责人为同一人的情形。</w:t>
      </w:r>
    </w:p>
    <w:p w14:paraId="67633FE8">
      <w:pPr>
        <w:spacing w:line="440" w:lineRule="exact"/>
        <w:ind w:firstLine="480"/>
        <w:jc w:val="left"/>
        <w:rPr>
          <w:rFonts w:hint="eastAsia" w:ascii="宋体" w:hAnsi="宋体"/>
          <w:color w:val="000000"/>
          <w:sz w:val="24"/>
          <w:szCs w:val="21"/>
        </w:rPr>
      </w:pPr>
      <w:r>
        <w:rPr>
          <w:rFonts w:hint="eastAsia" w:ascii="宋体" w:hAnsi="宋体"/>
          <w:color w:val="000000"/>
          <w:sz w:val="24"/>
          <w:szCs w:val="21"/>
        </w:rPr>
        <w:t>本企业对上述声明内容的真实性负责。如有虚假，将依法承担相应责任。</w:t>
      </w:r>
    </w:p>
    <w:p w14:paraId="6597A130">
      <w:pPr>
        <w:spacing w:line="440" w:lineRule="exact"/>
        <w:ind w:firstLine="480"/>
        <w:jc w:val="left"/>
        <w:rPr>
          <w:rFonts w:hint="eastAsia" w:ascii="宋体" w:hAnsi="宋体"/>
          <w:color w:val="000000"/>
          <w:sz w:val="24"/>
          <w:szCs w:val="21"/>
        </w:rPr>
      </w:pPr>
    </w:p>
    <w:p w14:paraId="050F9C96">
      <w:pPr>
        <w:spacing w:line="440" w:lineRule="exact"/>
        <w:ind w:firstLine="480"/>
        <w:jc w:val="left"/>
        <w:rPr>
          <w:rFonts w:hint="eastAsia" w:ascii="宋体" w:hAnsi="宋体"/>
          <w:color w:val="000000"/>
          <w:sz w:val="24"/>
          <w:szCs w:val="21"/>
        </w:rPr>
      </w:pPr>
    </w:p>
    <w:p w14:paraId="42F6DA6B">
      <w:pPr>
        <w:spacing w:line="440" w:lineRule="exact"/>
        <w:ind w:firstLine="480"/>
        <w:jc w:val="left"/>
        <w:rPr>
          <w:rFonts w:hint="eastAsia" w:ascii="宋体" w:hAnsi="宋体"/>
          <w:color w:val="000000"/>
          <w:sz w:val="24"/>
          <w:szCs w:val="21"/>
        </w:rPr>
      </w:pPr>
      <w:r>
        <w:rPr>
          <w:rFonts w:hint="eastAsia" w:ascii="宋体" w:hAnsi="宋体"/>
          <w:color w:val="000000"/>
          <w:sz w:val="24"/>
          <w:szCs w:val="21"/>
        </w:rPr>
        <w:t>注：1.如项目属性为“服务”或“工程”，请按本表填写。</w:t>
      </w:r>
    </w:p>
    <w:p w14:paraId="13260FFE">
      <w:pPr>
        <w:spacing w:line="440" w:lineRule="exact"/>
        <w:ind w:firstLine="480"/>
        <w:jc w:val="left"/>
        <w:rPr>
          <w:rFonts w:hint="eastAsia" w:ascii="宋体" w:hAnsi="宋体"/>
          <w:color w:val="000000"/>
          <w:sz w:val="24"/>
          <w:szCs w:val="21"/>
        </w:rPr>
      </w:pPr>
      <w:r>
        <w:rPr>
          <w:rFonts w:hint="eastAsia" w:ascii="宋体" w:hAnsi="宋体"/>
          <w:color w:val="000000"/>
          <w:sz w:val="24"/>
          <w:szCs w:val="21"/>
        </w:rPr>
        <w:t>2.从业人员、营业收入、资产总额填报上一年度数据，无上一年度数据的新成立企业可不填报。</w:t>
      </w:r>
    </w:p>
    <w:p w14:paraId="364043F0">
      <w:pPr>
        <w:spacing w:line="440" w:lineRule="exact"/>
        <w:ind w:firstLine="480"/>
        <w:jc w:val="left"/>
        <w:rPr>
          <w:rFonts w:hint="eastAsia" w:ascii="宋体" w:hAnsi="宋体"/>
          <w:color w:val="000000"/>
          <w:sz w:val="24"/>
          <w:szCs w:val="21"/>
        </w:rPr>
      </w:pPr>
      <w:r>
        <w:rPr>
          <w:rFonts w:hint="eastAsia" w:ascii="宋体" w:hAnsi="宋体"/>
          <w:color w:val="000000"/>
          <w:sz w:val="24"/>
          <w:szCs w:val="21"/>
        </w:rPr>
        <w:t>3.中标供应商的《中小企业声明函》将随中标公告进行公示。供应商按照本办法规定提供声明函内容不实的，属于提供虚假材料谋取中标、成交，依照《中华人民共和国政府采购法》等国家有关规定追究相应责任。</w:t>
      </w:r>
    </w:p>
    <w:p w14:paraId="5A7B1EA9">
      <w:pPr>
        <w:spacing w:line="440" w:lineRule="exact"/>
        <w:ind w:firstLine="480"/>
        <w:jc w:val="left"/>
        <w:rPr>
          <w:rFonts w:hint="eastAsia" w:ascii="宋体" w:hAnsi="宋体"/>
          <w:color w:val="000000"/>
          <w:sz w:val="24"/>
          <w:szCs w:val="21"/>
        </w:rPr>
      </w:pPr>
    </w:p>
    <w:p w14:paraId="40541661">
      <w:pPr>
        <w:rPr>
          <w:sz w:val="28"/>
          <w:szCs w:val="28"/>
          <w:lang w:bidi="zh-CN"/>
        </w:rPr>
      </w:pPr>
    </w:p>
    <w:p w14:paraId="74EB7109">
      <w:pPr>
        <w:jc w:val="right"/>
        <w:rPr>
          <w:sz w:val="28"/>
          <w:szCs w:val="28"/>
          <w:lang w:bidi="zh-CN"/>
        </w:rPr>
      </w:pPr>
      <w:r>
        <w:rPr>
          <w:sz w:val="28"/>
          <w:szCs w:val="28"/>
          <w:lang w:bidi="zh-CN"/>
        </w:rPr>
        <w:t>企业名称（盖章）：</w:t>
      </w:r>
    </w:p>
    <w:p w14:paraId="075C5265">
      <w:pPr>
        <w:jc w:val="center"/>
        <w:rPr>
          <w:sz w:val="28"/>
          <w:szCs w:val="28"/>
          <w:lang w:bidi="zh-CN"/>
        </w:rPr>
      </w:pPr>
      <w:r>
        <w:rPr>
          <w:rFonts w:hint="eastAsia"/>
          <w:sz w:val="28"/>
          <w:szCs w:val="28"/>
          <w:lang w:val="en-US" w:bidi="zh-CN"/>
        </w:rPr>
        <w:t xml:space="preserve">                                              </w:t>
      </w:r>
      <w:r>
        <w:rPr>
          <w:sz w:val="28"/>
          <w:szCs w:val="28"/>
          <w:lang w:bidi="zh-CN"/>
        </w:rPr>
        <w:t>日</w:t>
      </w:r>
      <w:r>
        <w:rPr>
          <w:rFonts w:hint="eastAsia"/>
          <w:sz w:val="28"/>
          <w:szCs w:val="28"/>
          <w:lang w:val="en-US" w:bidi="zh-CN"/>
        </w:rPr>
        <w:t xml:space="preserve">  </w:t>
      </w:r>
      <w:r>
        <w:rPr>
          <w:sz w:val="28"/>
          <w:szCs w:val="28"/>
          <w:lang w:bidi="zh-CN"/>
        </w:rPr>
        <w:t>期：</w:t>
      </w:r>
    </w:p>
    <w:p w14:paraId="7BD1A45C">
      <w:pPr>
        <w:spacing w:line="460" w:lineRule="exact"/>
        <w:rPr>
          <w:rFonts w:ascii="宋体" w:hAnsi="宋体"/>
          <w:sz w:val="24"/>
          <w:szCs w:val="21"/>
        </w:rPr>
      </w:pPr>
    </w:p>
    <w:p w14:paraId="349B5C0D">
      <w:pPr>
        <w:spacing w:line="560" w:lineRule="exact"/>
        <w:ind w:firstLine="240"/>
        <w:jc w:val="center"/>
        <w:rPr>
          <w:rFonts w:ascii="宋体" w:hAnsi="宋体"/>
          <w:bCs/>
          <w:sz w:val="24"/>
          <w:szCs w:val="21"/>
        </w:rPr>
      </w:pPr>
    </w:p>
    <w:p w14:paraId="472737AA">
      <w:pPr>
        <w:jc w:val="center"/>
        <w:rPr>
          <w:rFonts w:ascii="宋体" w:hAnsi="宋体"/>
          <w:b/>
          <w:sz w:val="32"/>
          <w:szCs w:val="32"/>
        </w:rPr>
      </w:pPr>
      <w:r>
        <w:rPr>
          <w:rFonts w:eastAsia="方正黑体_GBK"/>
          <w:sz w:val="32"/>
          <w:szCs w:val="32"/>
        </w:rPr>
        <w:br w:type="page" w:clear="all"/>
      </w:r>
      <w:r>
        <w:rPr>
          <w:rFonts w:hint="eastAsia" w:ascii="宋体" w:hAnsi="宋体" w:cs="宋体"/>
          <w:b/>
          <w:bCs/>
          <w:sz w:val="30"/>
          <w:szCs w:val="30"/>
        </w:rPr>
        <w:t>残疾人福利性单位声明函</w:t>
      </w:r>
    </w:p>
    <w:p w14:paraId="468F3F89">
      <w:pPr>
        <w:spacing w:line="588" w:lineRule="exact"/>
        <w:ind w:firstLine="480"/>
        <w:rPr>
          <w:rFonts w:ascii="宋体" w:hAnsi="宋体"/>
          <w:sz w:val="24"/>
          <w:szCs w:val="24"/>
        </w:rPr>
      </w:pPr>
      <w:r>
        <w:rPr>
          <w:rFonts w:hint="eastAsia" w:ascii="宋体" w:hAnsi="宋体"/>
          <w:sz w:val="24"/>
          <w:szCs w:val="24"/>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4"/>
          <w:szCs w:val="24"/>
          <w:u w:val="single"/>
        </w:rPr>
        <w:t xml:space="preserve">       </w:t>
      </w:r>
      <w:r>
        <w:rPr>
          <w:rFonts w:hint="eastAsia" w:ascii="宋体" w:hAnsi="宋体"/>
          <w:sz w:val="24"/>
          <w:szCs w:val="24"/>
        </w:rPr>
        <w:t>项目采购活动提供本单位制造的货物（由本单位承担工程/提供服务），或者提供其他残疾人福利性单位制造的货物（不包括使用非残疾人福利性单位注册商标的货物）。</w:t>
      </w:r>
    </w:p>
    <w:p w14:paraId="00854F41">
      <w:pPr>
        <w:spacing w:line="588" w:lineRule="exact"/>
        <w:ind w:firstLine="480"/>
        <w:rPr>
          <w:rFonts w:ascii="宋体" w:hAnsi="宋体"/>
          <w:sz w:val="24"/>
          <w:szCs w:val="24"/>
        </w:rPr>
      </w:pPr>
      <w:r>
        <w:rPr>
          <w:rFonts w:hint="eastAsia" w:ascii="宋体" w:hAnsi="宋体"/>
          <w:sz w:val="24"/>
          <w:szCs w:val="24"/>
        </w:rPr>
        <w:t>本单位对上述声明的真实性负责。如有虚假，将依法承担相应责任。</w:t>
      </w:r>
    </w:p>
    <w:p w14:paraId="153E13FB">
      <w:pPr>
        <w:spacing w:line="588" w:lineRule="exact"/>
        <w:ind w:firstLine="480"/>
        <w:rPr>
          <w:rFonts w:ascii="宋体" w:hAnsi="宋体"/>
          <w:sz w:val="24"/>
          <w:szCs w:val="24"/>
        </w:rPr>
      </w:pPr>
    </w:p>
    <w:p w14:paraId="099153D6">
      <w:pPr>
        <w:spacing w:line="588" w:lineRule="exact"/>
        <w:ind w:firstLine="480"/>
        <w:rPr>
          <w:rFonts w:ascii="宋体" w:hAnsi="宋体"/>
          <w:sz w:val="24"/>
          <w:szCs w:val="24"/>
        </w:rPr>
      </w:pPr>
    </w:p>
    <w:p w14:paraId="2749FAF1">
      <w:pPr>
        <w:spacing w:line="588" w:lineRule="exact"/>
        <w:ind w:firstLine="560"/>
        <w:rPr>
          <w:rFonts w:ascii="宋体" w:hAnsi="宋体"/>
          <w:sz w:val="28"/>
          <w:szCs w:val="28"/>
        </w:rPr>
      </w:pPr>
    </w:p>
    <w:p w14:paraId="5C2CC89A">
      <w:pPr>
        <w:spacing w:line="588" w:lineRule="exact"/>
        <w:ind w:firstLine="560"/>
        <w:rPr>
          <w:rFonts w:ascii="宋体" w:hAnsi="宋体"/>
          <w:sz w:val="28"/>
          <w:szCs w:val="28"/>
        </w:rPr>
      </w:pPr>
    </w:p>
    <w:p w14:paraId="3D18A45C">
      <w:pPr>
        <w:rPr>
          <w:rFonts w:ascii="宋体" w:hAnsi="宋体" w:cs="宋体"/>
          <w:szCs w:val="21"/>
          <w:lang w:bidi="zh-CN"/>
        </w:rPr>
      </w:pPr>
      <w:r>
        <w:rPr>
          <w:rFonts w:hint="eastAsia" w:ascii="宋体" w:hAnsi="宋体" w:cs="宋体"/>
          <w:szCs w:val="21"/>
          <w:lang w:bidi="zh-CN"/>
        </w:rPr>
        <w:t>注：1、供应商如不提供此声明函，价格将不做相应扣除。</w:t>
      </w:r>
    </w:p>
    <w:p w14:paraId="7566287F">
      <w:pPr>
        <w:spacing w:line="588" w:lineRule="exact"/>
        <w:ind w:firstLine="420"/>
        <w:rPr>
          <w:rFonts w:ascii="仿宋_GB2312" w:eastAsia="仿宋_GB2312"/>
          <w:spacing w:val="6"/>
          <w:szCs w:val="21"/>
        </w:rPr>
      </w:pPr>
      <w:r>
        <w:rPr>
          <w:rFonts w:hint="eastAsia" w:ascii="宋体" w:hAnsi="宋体" w:cs="宋体"/>
          <w:szCs w:val="21"/>
          <w:lang w:bidi="zh-CN"/>
        </w:rPr>
        <w:t>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p>
    <w:p w14:paraId="6B2C907D">
      <w:pPr>
        <w:spacing w:line="588" w:lineRule="exact"/>
        <w:ind w:firstLine="584"/>
        <w:rPr>
          <w:rFonts w:ascii="仿宋_GB2312" w:eastAsia="仿宋_GB2312"/>
          <w:spacing w:val="6"/>
          <w:sz w:val="28"/>
          <w:szCs w:val="28"/>
        </w:rPr>
      </w:pPr>
    </w:p>
    <w:p w14:paraId="27AFEB18">
      <w:pPr>
        <w:tabs>
          <w:tab w:val="left" w:pos="4860"/>
        </w:tabs>
        <w:spacing w:line="588" w:lineRule="exact"/>
        <w:ind w:right="1560" w:firstLine="584"/>
        <w:jc w:val="center"/>
        <w:rPr>
          <w:rFonts w:ascii="宋体" w:hAnsi="宋体"/>
          <w:sz w:val="24"/>
          <w:szCs w:val="24"/>
        </w:rPr>
      </w:pPr>
      <w:r>
        <w:rPr>
          <w:rFonts w:hint="eastAsia" w:ascii="仿宋_GB2312" w:eastAsia="仿宋_GB2312"/>
          <w:spacing w:val="6"/>
          <w:sz w:val="28"/>
          <w:szCs w:val="28"/>
        </w:rPr>
        <w:t xml:space="preserve">             </w:t>
      </w:r>
      <w:r>
        <w:rPr>
          <w:rFonts w:hint="eastAsia" w:ascii="宋体" w:hAnsi="宋体"/>
          <w:sz w:val="28"/>
          <w:szCs w:val="28"/>
        </w:rPr>
        <w:t xml:space="preserve">           </w:t>
      </w:r>
      <w:r>
        <w:rPr>
          <w:rFonts w:hint="eastAsia" w:ascii="宋体" w:hAnsi="宋体"/>
          <w:sz w:val="24"/>
          <w:szCs w:val="24"/>
        </w:rPr>
        <w:t>供应商全称（盖章）：</w:t>
      </w:r>
    </w:p>
    <w:p w14:paraId="22DACFE9">
      <w:pPr>
        <w:tabs>
          <w:tab w:val="left" w:pos="4860"/>
        </w:tabs>
        <w:spacing w:line="588" w:lineRule="exact"/>
        <w:ind w:right="1560" w:firstLine="480"/>
        <w:jc w:val="center"/>
        <w:rPr>
          <w:rFonts w:ascii="宋体" w:hAnsi="宋体"/>
          <w:sz w:val="24"/>
          <w:szCs w:val="24"/>
        </w:rPr>
      </w:pPr>
      <w:r>
        <w:rPr>
          <w:rFonts w:hint="eastAsia" w:ascii="宋体" w:hAnsi="宋体"/>
          <w:sz w:val="24"/>
          <w:szCs w:val="24"/>
        </w:rPr>
        <w:t xml:space="preserve">                  日  期：</w:t>
      </w:r>
    </w:p>
    <w:p w14:paraId="3F66EF77">
      <w:pPr>
        <w:spacing w:line="560" w:lineRule="exact"/>
        <w:ind w:firstLine="240"/>
        <w:jc w:val="center"/>
        <w:rPr>
          <w:rFonts w:ascii="宋体" w:hAnsi="宋体"/>
          <w:bCs/>
          <w:sz w:val="24"/>
          <w:szCs w:val="21"/>
        </w:rPr>
      </w:pPr>
    </w:p>
    <w:p w14:paraId="6AFD8F8E">
      <w:pPr>
        <w:spacing w:line="560" w:lineRule="exact"/>
        <w:ind w:firstLine="240"/>
        <w:jc w:val="center"/>
        <w:rPr>
          <w:rFonts w:ascii="宋体" w:hAnsi="宋体"/>
          <w:bCs/>
          <w:sz w:val="24"/>
          <w:szCs w:val="21"/>
        </w:rPr>
      </w:pPr>
    </w:p>
    <w:p w14:paraId="1C7926EF">
      <w:pPr>
        <w:spacing w:line="560" w:lineRule="exact"/>
        <w:ind w:firstLine="240"/>
        <w:jc w:val="center"/>
        <w:rPr>
          <w:rFonts w:ascii="宋体" w:hAnsi="宋体"/>
          <w:bCs/>
          <w:sz w:val="24"/>
          <w:szCs w:val="21"/>
        </w:rPr>
      </w:pPr>
    </w:p>
    <w:p w14:paraId="6ED76B79">
      <w:pPr>
        <w:spacing w:line="300" w:lineRule="auto"/>
        <w:outlineLvl w:val="0"/>
        <w:rPr>
          <w:rFonts w:eastAsia="方正黑体_GBK"/>
          <w:sz w:val="32"/>
          <w:szCs w:val="32"/>
        </w:rPr>
      </w:pPr>
      <w:r>
        <w:rPr>
          <w:rFonts w:eastAsia="方正黑体_GBK"/>
          <w:sz w:val="32"/>
          <w:szCs w:val="32"/>
        </w:rPr>
        <w:br w:type="page" w:clear="all"/>
      </w:r>
    </w:p>
    <w:p w14:paraId="5942FA31">
      <w:pPr>
        <w:jc w:val="center"/>
        <w:rPr>
          <w:rFonts w:ascii="宋体" w:hAnsi="宋体" w:cs="宋体"/>
          <w:b/>
          <w:bCs/>
          <w:sz w:val="30"/>
          <w:szCs w:val="30"/>
        </w:rPr>
      </w:pPr>
      <w:r>
        <w:rPr>
          <w:rFonts w:hint="eastAsia" w:ascii="宋体" w:hAnsi="宋体" w:cs="宋体"/>
          <w:b/>
          <w:bCs/>
          <w:sz w:val="30"/>
          <w:szCs w:val="30"/>
        </w:rPr>
        <w:t>监狱和戒毒企业证明材料</w:t>
      </w:r>
    </w:p>
    <w:p w14:paraId="7984FFBE">
      <w:pPr>
        <w:spacing w:line="420" w:lineRule="exact"/>
        <w:ind w:firstLine="496"/>
        <w:rPr>
          <w:rFonts w:ascii="宋体" w:hAnsi="宋体" w:cs="宋体"/>
          <w:sz w:val="28"/>
          <w:szCs w:val="28"/>
        </w:rPr>
      </w:pPr>
    </w:p>
    <w:p w14:paraId="7E5402F9">
      <w:pPr>
        <w:spacing w:line="420" w:lineRule="exact"/>
        <w:ind w:firstLine="498"/>
        <w:rPr>
          <w:rFonts w:ascii="宋体" w:hAnsi="宋体" w:cs="宋体"/>
          <w:b/>
          <w:sz w:val="28"/>
          <w:szCs w:val="28"/>
        </w:rPr>
      </w:pPr>
      <w:r>
        <w:rPr>
          <w:rFonts w:hint="eastAsia" w:ascii="宋体" w:hAnsi="宋体" w:cs="宋体"/>
          <w:b/>
          <w:sz w:val="28"/>
          <w:szCs w:val="28"/>
        </w:rPr>
        <w:t>（格式自拟）</w:t>
      </w:r>
    </w:p>
    <w:p w14:paraId="7802FA79">
      <w:pPr>
        <w:spacing w:line="420" w:lineRule="exact"/>
        <w:ind w:firstLine="496"/>
        <w:rPr>
          <w:rFonts w:ascii="宋体" w:hAnsi="宋体" w:cs="宋体"/>
          <w:sz w:val="28"/>
          <w:szCs w:val="28"/>
        </w:rPr>
      </w:pPr>
    </w:p>
    <w:p w14:paraId="254FE314">
      <w:pPr>
        <w:spacing w:line="420" w:lineRule="exact"/>
        <w:ind w:firstLine="566"/>
        <w:rPr>
          <w:rFonts w:ascii="宋体" w:hAnsi="宋体" w:cs="宋体"/>
          <w:sz w:val="24"/>
          <w:szCs w:val="24"/>
        </w:rPr>
      </w:pPr>
      <w:r>
        <w:rPr>
          <w:rFonts w:hint="eastAsia" w:ascii="宋体" w:hAnsi="宋体" w:cs="宋体"/>
          <w:sz w:val="24"/>
          <w:szCs w:val="24"/>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04C73822">
      <w:pPr>
        <w:rPr>
          <w:rFonts w:ascii="宋体" w:hAnsi="宋体"/>
          <w:sz w:val="24"/>
          <w:szCs w:val="24"/>
        </w:rPr>
      </w:pPr>
    </w:p>
    <w:p w14:paraId="69C116DD">
      <w:pPr>
        <w:rPr>
          <w:rFonts w:ascii="宋体" w:hAnsi="宋体"/>
          <w:sz w:val="24"/>
          <w:szCs w:val="24"/>
        </w:rPr>
      </w:pPr>
    </w:p>
    <w:p w14:paraId="2F970410">
      <w:pPr>
        <w:rPr>
          <w:rFonts w:ascii="宋体" w:hAnsi="宋体"/>
          <w:sz w:val="24"/>
          <w:szCs w:val="24"/>
        </w:rPr>
      </w:pPr>
    </w:p>
    <w:p w14:paraId="4F83A33E">
      <w:pPr>
        <w:rPr>
          <w:rFonts w:ascii="宋体" w:hAnsi="宋体"/>
          <w:sz w:val="24"/>
          <w:szCs w:val="24"/>
        </w:rPr>
      </w:pPr>
    </w:p>
    <w:p w14:paraId="081A5BAA">
      <w:pPr>
        <w:rPr>
          <w:rFonts w:ascii="宋体" w:hAnsi="宋体"/>
          <w:sz w:val="24"/>
          <w:szCs w:val="24"/>
        </w:rPr>
      </w:pPr>
    </w:p>
    <w:p w14:paraId="763B4FF0">
      <w:pPr>
        <w:rPr>
          <w:rFonts w:ascii="宋体" w:hAnsi="宋体"/>
          <w:szCs w:val="21"/>
        </w:rPr>
      </w:pPr>
    </w:p>
    <w:p w14:paraId="5C769974">
      <w:pPr>
        <w:rPr>
          <w:rFonts w:ascii="宋体" w:hAnsi="宋体"/>
          <w:szCs w:val="21"/>
        </w:rPr>
      </w:pPr>
      <w:r>
        <w:rPr>
          <w:rFonts w:hint="eastAsia" w:ascii="宋体" w:hAnsi="宋体"/>
          <w:szCs w:val="21"/>
        </w:rPr>
        <w:t>注：1、供应商如不提供此声明函，价格将不做相应扣除。</w:t>
      </w:r>
    </w:p>
    <w:p w14:paraId="4CE9ED4D">
      <w:pPr>
        <w:rPr>
          <w:rFonts w:ascii="宋体" w:hAnsi="宋体"/>
          <w:szCs w:val="21"/>
        </w:rPr>
      </w:pPr>
      <w:r>
        <w:rPr>
          <w:rFonts w:hint="eastAsia" w:ascii="宋体" w:hAnsi="宋体"/>
          <w:szCs w:val="21"/>
        </w:rPr>
        <w:t>2、成交供应商为监狱企业的，此声明函将随成交结果同时公告，接受社会监督。供应商按照本办法规定提供声明函内容不实的，属于提供虚假材料谋取中标、成交，依照《中华人民共和国政府采购法》等国家有关规定追究相应责任。</w:t>
      </w:r>
    </w:p>
    <w:p w14:paraId="45418DF8">
      <w:pPr>
        <w:rPr>
          <w:sz w:val="28"/>
          <w:szCs w:val="28"/>
        </w:rPr>
      </w:pPr>
    </w:p>
    <w:p w14:paraId="78696E64">
      <w:pPr>
        <w:pStyle w:val="3"/>
      </w:pPr>
    </w:p>
    <w:p w14:paraId="62CB1ED5"/>
    <w:p w14:paraId="55952366">
      <w:pPr>
        <w:pStyle w:val="3"/>
      </w:pPr>
    </w:p>
    <w:p w14:paraId="73E383DD"/>
    <w:p w14:paraId="302E0BBD">
      <w:pPr>
        <w:pStyle w:val="3"/>
      </w:pPr>
    </w:p>
    <w:p w14:paraId="16D815B8"/>
    <w:p w14:paraId="4D98CA89">
      <w:pPr>
        <w:pStyle w:val="3"/>
      </w:pPr>
    </w:p>
    <w:p w14:paraId="5EC307FD"/>
    <w:p w14:paraId="72B0A4AF">
      <w:pPr>
        <w:pStyle w:val="3"/>
      </w:pPr>
    </w:p>
    <w:p w14:paraId="04B64B0C"/>
    <w:p w14:paraId="3874FC45">
      <w:pPr>
        <w:pStyle w:val="3"/>
      </w:pPr>
    </w:p>
    <w:p w14:paraId="5799AD06"/>
    <w:p w14:paraId="01E32E79">
      <w:pPr>
        <w:pStyle w:val="3"/>
        <w:rPr>
          <w:rFonts w:hint="default" w:eastAsia="宋体"/>
          <w:lang w:val="en-US" w:eastAsia="zh-CN"/>
        </w:rPr>
      </w:pPr>
      <w:r>
        <w:rPr>
          <w:rFonts w:hint="eastAsia" w:eastAsia="宋体"/>
          <w:lang w:val="en-US" w:eastAsia="zh-CN"/>
        </w:rPr>
        <w:t>附件11</w:t>
      </w:r>
    </w:p>
    <w:p w14:paraId="0E5077FB"/>
    <w:p w14:paraId="179458E1">
      <w:pPr>
        <w:spacing w:line="520" w:lineRule="exact"/>
        <w:jc w:val="center"/>
        <w:rPr>
          <w:rFonts w:ascii="宋体" w:hAnsi="宋体" w:cs="仿宋"/>
          <w:b/>
          <w:bCs/>
          <w:color w:val="000000"/>
          <w:sz w:val="32"/>
          <w:szCs w:val="32"/>
        </w:rPr>
      </w:pPr>
      <w:r>
        <w:rPr>
          <w:rFonts w:hint="eastAsia" w:ascii="宋体" w:hAnsi="宋体" w:cs="仿宋"/>
          <w:b/>
          <w:bCs/>
          <w:color w:val="000000"/>
          <w:sz w:val="32"/>
          <w:szCs w:val="32"/>
        </w:rPr>
        <w:t>质疑函范本</w:t>
      </w:r>
    </w:p>
    <w:p w14:paraId="3A276A2E">
      <w:pPr>
        <w:spacing w:line="520" w:lineRule="exact"/>
        <w:rPr>
          <w:rFonts w:ascii="宋体" w:hAnsi="宋体" w:cs="仿宋"/>
          <w:bCs/>
          <w:color w:val="000000"/>
          <w:sz w:val="24"/>
          <w:szCs w:val="24"/>
        </w:rPr>
      </w:pPr>
      <w:r>
        <w:rPr>
          <w:rFonts w:hint="eastAsia" w:ascii="宋体" w:hAnsi="宋体" w:cs="仿宋"/>
          <w:bCs/>
          <w:color w:val="000000"/>
          <w:sz w:val="24"/>
          <w:szCs w:val="24"/>
        </w:rPr>
        <w:t>一、质疑投标人基本信息</w:t>
      </w:r>
    </w:p>
    <w:p w14:paraId="40C06A88">
      <w:pPr>
        <w:spacing w:line="520" w:lineRule="exact"/>
        <w:rPr>
          <w:rFonts w:ascii="宋体" w:hAnsi="宋体" w:cs="仿宋"/>
          <w:color w:val="000000"/>
          <w:sz w:val="24"/>
          <w:szCs w:val="24"/>
          <w:u w:val="single"/>
        </w:rPr>
      </w:pPr>
      <w:r>
        <w:rPr>
          <w:rFonts w:hint="eastAsia" w:ascii="宋体" w:hAnsi="宋体" w:cs="仿宋"/>
          <w:color w:val="000000"/>
          <w:sz w:val="24"/>
          <w:szCs w:val="24"/>
        </w:rPr>
        <w:t>质疑投标人：</w:t>
      </w:r>
      <w:r>
        <w:rPr>
          <w:rFonts w:hint="eastAsia" w:ascii="宋体" w:hAnsi="宋体" w:cs="仿宋"/>
          <w:color w:val="000000"/>
          <w:sz w:val="24"/>
          <w:szCs w:val="24"/>
          <w:u w:val="single"/>
        </w:rPr>
        <w:t xml:space="preserve">                                                              </w:t>
      </w:r>
    </w:p>
    <w:p w14:paraId="7110E1AB">
      <w:pPr>
        <w:spacing w:line="520" w:lineRule="exact"/>
        <w:rPr>
          <w:rFonts w:ascii="宋体" w:hAnsi="宋体" w:cs="仿宋"/>
          <w:color w:val="000000"/>
          <w:sz w:val="24"/>
          <w:szCs w:val="24"/>
        </w:rPr>
      </w:pPr>
      <w:r>
        <w:rPr>
          <w:rFonts w:hint="eastAsia" w:ascii="宋体" w:hAnsi="宋体" w:cs="仿宋"/>
          <w:color w:val="000000"/>
          <w:sz w:val="24"/>
          <w:szCs w:val="24"/>
        </w:rPr>
        <w:t>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邮编：</w:t>
      </w:r>
      <w:r>
        <w:rPr>
          <w:rFonts w:hint="eastAsia" w:ascii="宋体" w:hAnsi="宋体" w:cs="仿宋"/>
          <w:color w:val="000000"/>
          <w:sz w:val="24"/>
          <w:szCs w:val="24"/>
          <w:u w:val="single"/>
        </w:rPr>
        <w:t xml:space="preserve">                                    </w:t>
      </w:r>
    </w:p>
    <w:p w14:paraId="56A90E04">
      <w:pPr>
        <w:spacing w:line="520" w:lineRule="exact"/>
        <w:rPr>
          <w:rFonts w:ascii="宋体" w:hAnsi="宋体" w:cs="仿宋"/>
          <w:color w:val="000000"/>
          <w:sz w:val="24"/>
          <w:szCs w:val="24"/>
        </w:rPr>
      </w:pPr>
      <w:r>
        <w:rPr>
          <w:rFonts w:hint="eastAsia" w:ascii="宋体" w:hAnsi="宋体" w:cs="仿宋"/>
          <w:color w:val="000000"/>
          <w:sz w:val="24"/>
          <w:szCs w:val="24"/>
        </w:rPr>
        <w:t>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联系电话：</w:t>
      </w:r>
      <w:r>
        <w:rPr>
          <w:rFonts w:hint="eastAsia" w:ascii="宋体" w:hAnsi="宋体" w:cs="仿宋"/>
          <w:color w:val="000000"/>
          <w:sz w:val="24"/>
          <w:szCs w:val="24"/>
          <w:u w:val="single"/>
        </w:rPr>
        <w:t xml:space="preserve">                                       </w:t>
      </w:r>
    </w:p>
    <w:p w14:paraId="3BCE9401">
      <w:pPr>
        <w:spacing w:line="520" w:lineRule="exact"/>
        <w:rPr>
          <w:rFonts w:ascii="宋体" w:hAnsi="宋体" w:cs="仿宋"/>
          <w:color w:val="000000"/>
          <w:sz w:val="24"/>
          <w:szCs w:val="24"/>
          <w:u w:val="single"/>
        </w:rPr>
      </w:pPr>
      <w:r>
        <w:rPr>
          <w:rFonts w:hint="eastAsia" w:ascii="宋体" w:hAnsi="宋体" w:cs="仿宋"/>
          <w:color w:val="000000"/>
          <w:sz w:val="24"/>
          <w:szCs w:val="24"/>
        </w:rPr>
        <w:t>授权代表：</w:t>
      </w:r>
      <w:r>
        <w:rPr>
          <w:rFonts w:hint="eastAsia" w:ascii="宋体" w:hAnsi="宋体" w:cs="仿宋"/>
          <w:color w:val="000000"/>
          <w:sz w:val="24"/>
          <w:szCs w:val="24"/>
          <w:u w:val="single"/>
        </w:rPr>
        <w:t xml:space="preserve">                                                                 </w:t>
      </w:r>
    </w:p>
    <w:p w14:paraId="422A7E94">
      <w:pPr>
        <w:spacing w:line="520" w:lineRule="exact"/>
        <w:rPr>
          <w:rFonts w:ascii="宋体" w:hAnsi="宋体" w:cs="仿宋"/>
          <w:color w:val="000000"/>
          <w:sz w:val="24"/>
          <w:szCs w:val="24"/>
        </w:rPr>
      </w:pPr>
      <w:r>
        <w:rPr>
          <w:rFonts w:hint="eastAsia" w:ascii="宋体" w:hAnsi="宋体" w:cs="仿宋"/>
          <w:color w:val="000000"/>
          <w:sz w:val="24"/>
          <w:szCs w:val="24"/>
        </w:rPr>
        <w:t>联系电话：</w:t>
      </w:r>
      <w:r>
        <w:rPr>
          <w:rFonts w:hint="eastAsia" w:ascii="宋体" w:hAnsi="宋体" w:cs="仿宋"/>
          <w:color w:val="000000"/>
          <w:sz w:val="24"/>
          <w:szCs w:val="24"/>
          <w:u w:val="single"/>
        </w:rPr>
        <w:t xml:space="preserve">                                                                </w:t>
      </w:r>
    </w:p>
    <w:p w14:paraId="3C6764B3">
      <w:pPr>
        <w:spacing w:line="520" w:lineRule="exact"/>
        <w:rPr>
          <w:rFonts w:ascii="宋体" w:hAnsi="宋体" w:cs="仿宋"/>
          <w:color w:val="000000"/>
          <w:sz w:val="24"/>
          <w:szCs w:val="24"/>
        </w:rPr>
      </w:pPr>
      <w:r>
        <w:rPr>
          <w:rFonts w:hint="eastAsia" w:ascii="宋体" w:hAnsi="宋体" w:cs="仿宋"/>
          <w:color w:val="000000"/>
          <w:sz w:val="24"/>
          <w:szCs w:val="24"/>
        </w:rPr>
        <w:t>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邮编：</w:t>
      </w:r>
      <w:r>
        <w:rPr>
          <w:rFonts w:hint="eastAsia" w:ascii="宋体" w:hAnsi="宋体" w:cs="仿宋"/>
          <w:color w:val="000000"/>
          <w:sz w:val="24"/>
          <w:szCs w:val="24"/>
          <w:u w:val="single"/>
        </w:rPr>
        <w:t xml:space="preserve">                                     </w:t>
      </w:r>
    </w:p>
    <w:p w14:paraId="14E15244">
      <w:pPr>
        <w:spacing w:line="520" w:lineRule="exact"/>
        <w:rPr>
          <w:rFonts w:ascii="宋体" w:hAnsi="宋体" w:cs="仿宋"/>
          <w:bCs/>
          <w:color w:val="000000"/>
          <w:sz w:val="24"/>
          <w:szCs w:val="24"/>
        </w:rPr>
      </w:pPr>
      <w:r>
        <w:rPr>
          <w:rFonts w:hint="eastAsia" w:ascii="宋体" w:hAnsi="宋体" w:cs="仿宋"/>
          <w:bCs/>
          <w:color w:val="000000"/>
          <w:sz w:val="24"/>
          <w:szCs w:val="24"/>
        </w:rPr>
        <w:t>二、质疑项目基本情况</w:t>
      </w:r>
    </w:p>
    <w:p w14:paraId="7BC49B31">
      <w:pPr>
        <w:spacing w:line="520" w:lineRule="exact"/>
        <w:rPr>
          <w:rFonts w:ascii="宋体" w:hAnsi="宋体" w:cs="仿宋"/>
          <w:color w:val="000000"/>
          <w:sz w:val="24"/>
          <w:szCs w:val="24"/>
        </w:rPr>
      </w:pPr>
      <w:r>
        <w:rPr>
          <w:rFonts w:hint="eastAsia" w:ascii="宋体" w:hAnsi="宋体" w:cs="仿宋"/>
          <w:color w:val="000000"/>
          <w:sz w:val="24"/>
          <w:szCs w:val="24"/>
        </w:rPr>
        <w:t>质疑项目的名称：</w:t>
      </w:r>
      <w:r>
        <w:rPr>
          <w:rFonts w:hint="eastAsia" w:ascii="宋体" w:hAnsi="宋体" w:cs="仿宋"/>
          <w:color w:val="000000"/>
          <w:sz w:val="24"/>
          <w:szCs w:val="24"/>
          <w:u w:val="single"/>
        </w:rPr>
        <w:t xml:space="preserve">                                                          </w:t>
      </w:r>
    </w:p>
    <w:p w14:paraId="69BAB9BE">
      <w:pPr>
        <w:spacing w:line="520" w:lineRule="exact"/>
        <w:rPr>
          <w:rFonts w:ascii="宋体" w:hAnsi="宋体" w:cs="仿宋"/>
          <w:color w:val="000000"/>
          <w:sz w:val="24"/>
          <w:szCs w:val="24"/>
        </w:rPr>
      </w:pPr>
      <w:r>
        <w:rPr>
          <w:rFonts w:hint="eastAsia" w:ascii="宋体" w:hAnsi="宋体" w:cs="仿宋"/>
          <w:color w:val="000000"/>
          <w:sz w:val="24"/>
          <w:szCs w:val="24"/>
        </w:rPr>
        <w:t>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包号：</w:t>
      </w:r>
      <w:r>
        <w:rPr>
          <w:rFonts w:hint="eastAsia" w:ascii="宋体" w:hAnsi="宋体" w:cs="仿宋"/>
          <w:color w:val="000000"/>
          <w:sz w:val="24"/>
          <w:szCs w:val="24"/>
          <w:u w:val="single"/>
        </w:rPr>
        <w:t xml:space="preserve">                           </w:t>
      </w:r>
    </w:p>
    <w:p w14:paraId="5E3FDB17">
      <w:pPr>
        <w:spacing w:line="520" w:lineRule="exact"/>
        <w:rPr>
          <w:rFonts w:ascii="宋体" w:hAnsi="宋体" w:cs="仿宋"/>
          <w:color w:val="000000"/>
          <w:sz w:val="24"/>
          <w:szCs w:val="24"/>
          <w:u w:val="single"/>
        </w:rPr>
      </w:pPr>
      <w:r>
        <w:rPr>
          <w:rFonts w:hint="eastAsia" w:ascii="宋体" w:hAnsi="宋体" w:cs="仿宋"/>
          <w:color w:val="000000"/>
          <w:sz w:val="24"/>
          <w:szCs w:val="24"/>
        </w:rPr>
        <w:t>招标人名称：</w:t>
      </w:r>
      <w:r>
        <w:rPr>
          <w:rFonts w:hint="eastAsia" w:ascii="宋体" w:hAnsi="宋体" w:cs="仿宋"/>
          <w:color w:val="000000"/>
          <w:sz w:val="24"/>
          <w:szCs w:val="24"/>
          <w:u w:val="single"/>
        </w:rPr>
        <w:t xml:space="preserve">                                                              </w:t>
      </w:r>
    </w:p>
    <w:p w14:paraId="5FBD7827">
      <w:pPr>
        <w:spacing w:line="520" w:lineRule="exact"/>
        <w:rPr>
          <w:rFonts w:ascii="宋体" w:hAnsi="宋体" w:cs="仿宋"/>
          <w:color w:val="000000"/>
          <w:sz w:val="24"/>
          <w:szCs w:val="24"/>
        </w:rPr>
      </w:pPr>
      <w:r>
        <w:rPr>
          <w:rFonts w:hint="eastAsia" w:ascii="宋体" w:hAnsi="宋体" w:cs="仿宋"/>
          <w:color w:val="000000"/>
          <w:sz w:val="24"/>
          <w:szCs w:val="24"/>
        </w:rPr>
        <w:t>采购文件获取日期：</w:t>
      </w:r>
      <w:r>
        <w:rPr>
          <w:rFonts w:hint="eastAsia" w:ascii="宋体" w:hAnsi="宋体" w:cs="仿宋"/>
          <w:color w:val="000000"/>
          <w:sz w:val="24"/>
          <w:szCs w:val="24"/>
          <w:u w:val="single"/>
        </w:rPr>
        <w:t xml:space="preserve">                                                        </w:t>
      </w:r>
    </w:p>
    <w:p w14:paraId="7931315B">
      <w:pPr>
        <w:spacing w:line="520" w:lineRule="exact"/>
        <w:rPr>
          <w:rFonts w:ascii="宋体" w:hAnsi="宋体" w:cs="仿宋"/>
          <w:bCs/>
          <w:color w:val="000000"/>
          <w:sz w:val="24"/>
          <w:szCs w:val="24"/>
        </w:rPr>
      </w:pPr>
      <w:r>
        <w:rPr>
          <w:rFonts w:hint="eastAsia" w:ascii="宋体" w:hAnsi="宋体" w:cs="仿宋"/>
          <w:bCs/>
          <w:color w:val="000000"/>
          <w:sz w:val="24"/>
          <w:szCs w:val="24"/>
        </w:rPr>
        <w:t>三、质疑事项具体内容</w:t>
      </w:r>
    </w:p>
    <w:p w14:paraId="2C0E980A">
      <w:pPr>
        <w:spacing w:line="520" w:lineRule="exact"/>
        <w:rPr>
          <w:rFonts w:ascii="宋体" w:hAnsi="宋体" w:cs="仿宋"/>
          <w:color w:val="000000"/>
          <w:sz w:val="24"/>
          <w:szCs w:val="24"/>
          <w:u w:val="single"/>
        </w:rPr>
      </w:pPr>
      <w:r>
        <w:rPr>
          <w:rFonts w:hint="eastAsia" w:ascii="宋体" w:hAnsi="宋体" w:cs="仿宋"/>
          <w:color w:val="000000"/>
          <w:sz w:val="24"/>
          <w:szCs w:val="24"/>
        </w:rPr>
        <w:t>质疑事项1：</w:t>
      </w:r>
      <w:r>
        <w:rPr>
          <w:rFonts w:hint="eastAsia" w:ascii="宋体" w:hAnsi="宋体" w:cs="仿宋"/>
          <w:color w:val="000000"/>
          <w:sz w:val="24"/>
          <w:szCs w:val="24"/>
          <w:u w:val="single"/>
        </w:rPr>
        <w:t xml:space="preserve">                                                              </w:t>
      </w:r>
    </w:p>
    <w:p w14:paraId="649E07F9">
      <w:pPr>
        <w:spacing w:line="520" w:lineRule="exact"/>
        <w:rPr>
          <w:rFonts w:ascii="宋体" w:hAnsi="宋体" w:cs="仿宋"/>
          <w:color w:val="000000"/>
          <w:sz w:val="24"/>
          <w:szCs w:val="24"/>
          <w:u w:val="single"/>
        </w:rPr>
      </w:pPr>
      <w:r>
        <w:rPr>
          <w:rFonts w:hint="eastAsia" w:ascii="宋体" w:hAnsi="宋体" w:cs="仿宋"/>
          <w:color w:val="000000"/>
          <w:sz w:val="24"/>
          <w:szCs w:val="24"/>
        </w:rPr>
        <w:t>事实依据：</w:t>
      </w:r>
      <w:r>
        <w:rPr>
          <w:rFonts w:hint="eastAsia" w:ascii="宋体" w:hAnsi="宋体" w:cs="仿宋"/>
          <w:color w:val="000000"/>
          <w:sz w:val="24"/>
          <w:szCs w:val="24"/>
          <w:u w:val="single"/>
        </w:rPr>
        <w:t xml:space="preserve">                                                                </w:t>
      </w:r>
    </w:p>
    <w:p w14:paraId="3B561BB8">
      <w:pPr>
        <w:spacing w:line="520" w:lineRule="exact"/>
        <w:rPr>
          <w:rFonts w:ascii="宋体" w:hAnsi="宋体" w:cs="仿宋"/>
          <w:color w:val="000000"/>
          <w:sz w:val="24"/>
          <w:szCs w:val="24"/>
        </w:rPr>
      </w:pPr>
      <w:r>
        <w:rPr>
          <w:rFonts w:hint="eastAsia" w:ascii="宋体" w:hAnsi="宋体" w:cs="仿宋"/>
          <w:color w:val="000000"/>
          <w:sz w:val="24"/>
          <w:szCs w:val="24"/>
          <w:u w:val="single"/>
        </w:rPr>
        <w:t xml:space="preserve">                                                                           </w:t>
      </w:r>
    </w:p>
    <w:p w14:paraId="7AB6250D">
      <w:pPr>
        <w:spacing w:line="520" w:lineRule="exact"/>
        <w:rPr>
          <w:rFonts w:ascii="宋体" w:hAnsi="宋体" w:cs="仿宋"/>
          <w:color w:val="000000"/>
          <w:sz w:val="24"/>
          <w:szCs w:val="24"/>
          <w:u w:val="single"/>
        </w:rPr>
      </w:pPr>
      <w:r>
        <w:rPr>
          <w:rFonts w:hint="eastAsia" w:ascii="宋体" w:hAnsi="宋体" w:cs="仿宋"/>
          <w:color w:val="000000"/>
          <w:sz w:val="24"/>
          <w:szCs w:val="24"/>
        </w:rPr>
        <w:t>法律依据：</w:t>
      </w:r>
      <w:r>
        <w:rPr>
          <w:rFonts w:hint="eastAsia" w:ascii="宋体" w:hAnsi="宋体" w:cs="仿宋"/>
          <w:color w:val="000000"/>
          <w:sz w:val="24"/>
          <w:szCs w:val="24"/>
          <w:u w:val="single"/>
        </w:rPr>
        <w:t xml:space="preserve">                                                                 </w:t>
      </w:r>
    </w:p>
    <w:p w14:paraId="2EAA312F">
      <w:pPr>
        <w:spacing w:line="52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p>
    <w:p w14:paraId="25A8FB97">
      <w:pPr>
        <w:spacing w:line="520" w:lineRule="exact"/>
        <w:rPr>
          <w:rFonts w:ascii="宋体" w:hAnsi="宋体" w:cs="仿宋"/>
          <w:color w:val="000000"/>
          <w:sz w:val="24"/>
          <w:szCs w:val="24"/>
          <w:u w:val="single"/>
        </w:rPr>
      </w:pPr>
      <w:r>
        <w:rPr>
          <w:rFonts w:hint="eastAsia" w:ascii="宋体" w:hAnsi="宋体" w:cs="仿宋"/>
          <w:color w:val="000000"/>
          <w:sz w:val="24"/>
          <w:szCs w:val="24"/>
        </w:rPr>
        <w:t>质疑事项2</w:t>
      </w:r>
    </w:p>
    <w:p w14:paraId="7B715088">
      <w:pPr>
        <w:spacing w:line="520" w:lineRule="exact"/>
        <w:rPr>
          <w:rFonts w:ascii="宋体" w:hAnsi="宋体" w:cs="仿宋"/>
          <w:color w:val="000000"/>
          <w:sz w:val="24"/>
          <w:szCs w:val="24"/>
        </w:rPr>
      </w:pPr>
      <w:r>
        <w:rPr>
          <w:rFonts w:hint="eastAsia" w:ascii="宋体" w:hAnsi="宋体" w:cs="仿宋"/>
          <w:color w:val="000000"/>
          <w:sz w:val="24"/>
          <w:szCs w:val="24"/>
        </w:rPr>
        <w:t>……</w:t>
      </w:r>
    </w:p>
    <w:p w14:paraId="31B997CD">
      <w:pPr>
        <w:spacing w:line="520" w:lineRule="exact"/>
        <w:rPr>
          <w:rFonts w:ascii="宋体" w:hAnsi="宋体" w:cs="仿宋"/>
          <w:bCs/>
          <w:color w:val="000000"/>
          <w:sz w:val="24"/>
          <w:szCs w:val="24"/>
        </w:rPr>
      </w:pPr>
      <w:r>
        <w:rPr>
          <w:rFonts w:hint="eastAsia" w:ascii="宋体" w:hAnsi="宋体" w:cs="仿宋"/>
          <w:bCs/>
          <w:color w:val="000000"/>
          <w:sz w:val="24"/>
          <w:szCs w:val="24"/>
        </w:rPr>
        <w:t>四、与质疑事项相关的质疑请求</w:t>
      </w:r>
    </w:p>
    <w:p w14:paraId="5AAB8207">
      <w:pPr>
        <w:spacing w:line="520" w:lineRule="exact"/>
        <w:rPr>
          <w:rFonts w:ascii="宋体" w:hAnsi="宋体" w:cs="仿宋"/>
          <w:color w:val="000000"/>
          <w:sz w:val="24"/>
          <w:szCs w:val="24"/>
          <w:u w:val="single"/>
        </w:rPr>
      </w:pPr>
      <w:r>
        <w:rPr>
          <w:rFonts w:hint="eastAsia" w:ascii="宋体" w:hAnsi="宋体" w:cs="仿宋"/>
          <w:color w:val="000000"/>
          <w:sz w:val="24"/>
          <w:szCs w:val="24"/>
        </w:rPr>
        <w:t>请求：</w:t>
      </w:r>
      <w:r>
        <w:rPr>
          <w:rFonts w:hint="eastAsia" w:ascii="宋体" w:hAnsi="宋体" w:cs="仿宋"/>
          <w:color w:val="000000"/>
          <w:sz w:val="24"/>
          <w:szCs w:val="24"/>
          <w:u w:val="single"/>
        </w:rPr>
        <w:t xml:space="preserve">                                                                     </w:t>
      </w:r>
    </w:p>
    <w:p w14:paraId="042EB46D">
      <w:pPr>
        <w:spacing w:line="520" w:lineRule="exact"/>
        <w:rPr>
          <w:rFonts w:ascii="宋体" w:hAnsi="宋体"/>
          <w:color w:val="000000"/>
          <w:sz w:val="24"/>
          <w:szCs w:val="24"/>
        </w:rPr>
      </w:pPr>
      <w:r>
        <w:rPr>
          <w:rFonts w:hint="eastAsia" w:ascii="宋体" w:hAnsi="宋体"/>
          <w:color w:val="000000"/>
          <w:sz w:val="24"/>
          <w:szCs w:val="24"/>
        </w:rPr>
        <w:t xml:space="preserve">签字(签章)：                   公章：                      </w:t>
      </w:r>
    </w:p>
    <w:p w14:paraId="30B81FD1">
      <w:pPr>
        <w:spacing w:line="520" w:lineRule="exact"/>
        <w:rPr>
          <w:rFonts w:ascii="宋体" w:hAnsi="宋体"/>
          <w:color w:val="000000"/>
          <w:sz w:val="24"/>
          <w:szCs w:val="24"/>
        </w:rPr>
      </w:pPr>
      <w:r>
        <w:rPr>
          <w:rFonts w:hint="eastAsia" w:ascii="宋体" w:hAnsi="宋体"/>
          <w:color w:val="000000"/>
          <w:sz w:val="24"/>
          <w:szCs w:val="24"/>
        </w:rPr>
        <w:t xml:space="preserve">日期：    </w:t>
      </w:r>
    </w:p>
    <w:p w14:paraId="68FAC346">
      <w:pPr>
        <w:spacing w:line="520" w:lineRule="exact"/>
        <w:rPr>
          <w:rFonts w:ascii="宋体" w:hAnsi="宋体"/>
          <w:b/>
          <w:color w:val="000000"/>
          <w:sz w:val="24"/>
          <w:szCs w:val="24"/>
        </w:rPr>
      </w:pPr>
      <w:r>
        <w:rPr>
          <w:rFonts w:hint="eastAsia" w:ascii="宋体" w:hAnsi="宋体"/>
          <w:b/>
          <w:color w:val="000000"/>
          <w:sz w:val="24"/>
          <w:szCs w:val="24"/>
        </w:rPr>
        <w:t>质疑函制作说明：</w:t>
      </w:r>
    </w:p>
    <w:p w14:paraId="7482FC5A">
      <w:pPr>
        <w:widowControl/>
        <w:spacing w:line="520" w:lineRule="exact"/>
        <w:ind w:firstLine="480"/>
        <w:jc w:val="left"/>
        <w:rPr>
          <w:rFonts w:ascii="宋体" w:hAnsi="宋体"/>
          <w:color w:val="000000"/>
          <w:sz w:val="24"/>
          <w:szCs w:val="24"/>
        </w:rPr>
      </w:pPr>
      <w:r>
        <w:rPr>
          <w:rFonts w:hint="eastAsia" w:ascii="宋体" w:hAnsi="宋体"/>
          <w:color w:val="000000"/>
          <w:sz w:val="24"/>
          <w:szCs w:val="24"/>
        </w:rPr>
        <w:t>1.投标人提出质疑时，应提交质疑函和必要的证明材料。</w:t>
      </w:r>
    </w:p>
    <w:p w14:paraId="011CF7B1">
      <w:pPr>
        <w:widowControl/>
        <w:spacing w:line="520" w:lineRule="exact"/>
        <w:ind w:firstLine="480"/>
        <w:jc w:val="left"/>
        <w:rPr>
          <w:rFonts w:ascii="宋体" w:hAnsi="宋体"/>
          <w:color w:val="000000"/>
          <w:sz w:val="24"/>
          <w:szCs w:val="24"/>
        </w:rPr>
      </w:pPr>
      <w:r>
        <w:rPr>
          <w:rFonts w:hint="eastAsia" w:ascii="宋体" w:hAnsi="宋体"/>
          <w:color w:val="000000"/>
          <w:sz w:val="24"/>
          <w:szCs w:val="24"/>
        </w:rPr>
        <w:t>2.质疑投标人若委托代理人进行质疑的，质疑函应按要求列明“授权代表”的有关内容，并在附件中提交由质疑</w:t>
      </w:r>
      <w:r>
        <w:rPr>
          <w:rFonts w:hint="eastAsia" w:ascii="宋体" w:hAnsi="宋体" w:cs="宋体"/>
          <w:color w:val="000000"/>
          <w:sz w:val="24"/>
          <w:szCs w:val="24"/>
        </w:rPr>
        <w:t>投标人签署的授权委托书。授权委托书应载明代理人的姓名或者名称、代理事项、具体权限、期限和相关事项。</w:t>
      </w:r>
    </w:p>
    <w:p w14:paraId="64259EDC">
      <w:pPr>
        <w:widowControl/>
        <w:spacing w:line="520" w:lineRule="exact"/>
        <w:ind w:firstLine="480"/>
        <w:jc w:val="left"/>
        <w:rPr>
          <w:rFonts w:ascii="宋体" w:hAnsi="宋体"/>
          <w:color w:val="000000"/>
          <w:sz w:val="24"/>
          <w:szCs w:val="24"/>
        </w:rPr>
      </w:pPr>
      <w:r>
        <w:rPr>
          <w:rFonts w:hint="eastAsia" w:ascii="宋体" w:hAnsi="宋体"/>
          <w:color w:val="000000"/>
          <w:sz w:val="24"/>
          <w:szCs w:val="24"/>
        </w:rPr>
        <w:t>3.质疑投标人若对项目的某一分包进行质疑，质疑函中应列明具体分包号。</w:t>
      </w:r>
    </w:p>
    <w:p w14:paraId="48C8370E">
      <w:pPr>
        <w:widowControl/>
        <w:spacing w:line="520" w:lineRule="exact"/>
        <w:ind w:firstLine="480"/>
        <w:jc w:val="left"/>
        <w:rPr>
          <w:rFonts w:ascii="宋体" w:hAnsi="宋体"/>
          <w:color w:val="000000"/>
          <w:sz w:val="24"/>
          <w:szCs w:val="24"/>
        </w:rPr>
      </w:pPr>
      <w:r>
        <w:rPr>
          <w:rFonts w:hint="eastAsia" w:ascii="宋体" w:hAnsi="宋体"/>
          <w:color w:val="000000"/>
          <w:sz w:val="24"/>
          <w:szCs w:val="24"/>
        </w:rPr>
        <w:t>4.质疑函的质疑事项应具体、明确，并有必要的事实依据和法律依据。</w:t>
      </w:r>
    </w:p>
    <w:p w14:paraId="65C9B17C">
      <w:pPr>
        <w:widowControl/>
        <w:spacing w:line="520" w:lineRule="exact"/>
        <w:ind w:firstLine="480"/>
        <w:jc w:val="left"/>
        <w:rPr>
          <w:rFonts w:ascii="宋体" w:hAnsi="宋体"/>
          <w:color w:val="000000"/>
          <w:sz w:val="24"/>
          <w:szCs w:val="24"/>
        </w:rPr>
      </w:pPr>
      <w:r>
        <w:rPr>
          <w:rFonts w:hint="eastAsia" w:ascii="宋体" w:hAnsi="宋体"/>
          <w:color w:val="000000"/>
          <w:sz w:val="24"/>
          <w:szCs w:val="24"/>
        </w:rPr>
        <w:t>5.质疑函的质疑请求应与质疑事项相关。</w:t>
      </w:r>
    </w:p>
    <w:p w14:paraId="0C2AEEBC">
      <w:pPr>
        <w:widowControl/>
        <w:spacing w:line="520" w:lineRule="exact"/>
        <w:ind w:firstLine="480"/>
        <w:jc w:val="left"/>
        <w:rPr>
          <w:rFonts w:ascii="宋体" w:hAnsi="宋体"/>
          <w:color w:val="000000"/>
          <w:sz w:val="24"/>
          <w:szCs w:val="24"/>
        </w:rPr>
      </w:pPr>
      <w:r>
        <w:rPr>
          <w:rFonts w:hint="eastAsia" w:ascii="宋体" w:hAnsi="宋体"/>
          <w:color w:val="000000"/>
          <w:sz w:val="24"/>
          <w:szCs w:val="24"/>
        </w:rPr>
        <w:t>6.质疑投标人为自然人的，质疑函应由本人签字；质疑投标人为法人或者其他组织的，质疑函应由法定代表人、主要负责人，或者其授权代表签字或者盖章，并加盖公章。</w:t>
      </w:r>
    </w:p>
    <w:p w14:paraId="7A29288E">
      <w:pPr>
        <w:spacing w:line="300" w:lineRule="auto"/>
        <w:outlineLvl w:val="0"/>
        <w:rPr>
          <w:rFonts w:hint="eastAsia" w:ascii="仿宋_GB2312" w:eastAsia="方正黑体_GBK"/>
          <w:b/>
          <w:sz w:val="32"/>
          <w:szCs w:val="32"/>
          <w:lang w:val="en-US" w:eastAsia="zh-CN"/>
        </w:rPr>
      </w:pPr>
      <w:r>
        <w:rPr>
          <w:rFonts w:ascii="仿宋_GB2312" w:eastAsia="仿宋_GB2312"/>
          <w:sz w:val="32"/>
          <w:szCs w:val="32"/>
        </w:rPr>
        <w:br w:type="page" w:clear="all"/>
      </w:r>
      <w:r>
        <w:rPr>
          <w:rFonts w:eastAsia="方正黑体_GBK"/>
          <w:sz w:val="32"/>
          <w:szCs w:val="32"/>
        </w:rPr>
        <w:t>附件</w:t>
      </w:r>
      <w:r>
        <w:rPr>
          <w:rFonts w:hint="eastAsia" w:eastAsia="方正黑体_GBK"/>
          <w:sz w:val="32"/>
          <w:szCs w:val="32"/>
        </w:rPr>
        <w:t>1</w:t>
      </w:r>
      <w:r>
        <w:rPr>
          <w:rFonts w:hint="eastAsia" w:eastAsia="方正黑体_GBK"/>
          <w:sz w:val="32"/>
          <w:szCs w:val="32"/>
          <w:lang w:val="en-US" w:eastAsia="zh-CN"/>
        </w:rPr>
        <w:t>2</w:t>
      </w:r>
    </w:p>
    <w:p w14:paraId="159DEB9C">
      <w:pPr>
        <w:spacing w:line="580" w:lineRule="exact"/>
        <w:jc w:val="center"/>
        <w:rPr>
          <w:rFonts w:eastAsia="方正大标宋_GBK"/>
          <w:bCs/>
          <w:sz w:val="44"/>
          <w:szCs w:val="44"/>
        </w:rPr>
      </w:pPr>
      <w:r>
        <w:rPr>
          <w:rFonts w:hint="eastAsia" w:eastAsia="方正大标宋_GBK"/>
          <w:bCs/>
          <w:sz w:val="44"/>
          <w:szCs w:val="44"/>
        </w:rPr>
        <w:t>办理政采贷和</w:t>
      </w:r>
      <w:r>
        <w:rPr>
          <w:rFonts w:eastAsia="方正大标宋_GBK"/>
          <w:bCs/>
          <w:sz w:val="44"/>
          <w:szCs w:val="44"/>
        </w:rPr>
        <w:t>履</w:t>
      </w:r>
      <w:r>
        <w:rPr>
          <w:rFonts w:hint="eastAsia" w:eastAsia="方正大标宋_GBK"/>
          <w:bCs/>
          <w:sz w:val="44"/>
          <w:szCs w:val="44"/>
        </w:rPr>
        <w:t>约保函（</w:t>
      </w:r>
      <w:r>
        <w:rPr>
          <w:rFonts w:eastAsia="方正大标宋_GBK"/>
          <w:bCs/>
          <w:sz w:val="44"/>
          <w:szCs w:val="44"/>
        </w:rPr>
        <w:t>保险</w:t>
      </w:r>
      <w:r>
        <w:rPr>
          <w:rFonts w:hint="eastAsia" w:eastAsia="方正大标宋_GBK"/>
          <w:bCs/>
          <w:sz w:val="44"/>
          <w:szCs w:val="44"/>
        </w:rPr>
        <w:t>）告知函</w:t>
      </w:r>
    </w:p>
    <w:p w14:paraId="6C4DC4D9">
      <w:pPr>
        <w:rPr>
          <w:rFonts w:eastAsia="仿宋_GB2312"/>
          <w:sz w:val="32"/>
        </w:rPr>
      </w:pPr>
    </w:p>
    <w:p w14:paraId="50582C6E">
      <w:pPr>
        <w:rPr>
          <w:rFonts w:eastAsia="仿宋_GB2312"/>
          <w:sz w:val="32"/>
        </w:rPr>
      </w:pPr>
      <w:r>
        <w:rPr>
          <w:rFonts w:hint="eastAsia" w:eastAsia="仿宋_GB2312"/>
          <w:sz w:val="32"/>
        </w:rPr>
        <w:t>各政府采购投标人：</w:t>
      </w:r>
    </w:p>
    <w:p w14:paraId="13992844">
      <w:pPr>
        <w:ind w:firstLine="640"/>
        <w:rPr>
          <w:rFonts w:eastAsia="仿宋_GB2312"/>
          <w:sz w:val="32"/>
        </w:rPr>
      </w:pPr>
      <w:r>
        <w:rPr>
          <w:rFonts w:hint="eastAsia" w:eastAsia="仿宋_GB2312"/>
          <w:sz w:val="32"/>
        </w:rPr>
        <w:t>欢迎贵公司参与南通市政府采购活动！</w:t>
      </w:r>
    </w:p>
    <w:p w14:paraId="16F6DC7C">
      <w:pPr>
        <w:ind w:firstLine="640"/>
        <w:rPr>
          <w:rFonts w:eastAsia="仿宋_GB2312"/>
          <w:sz w:val="32"/>
        </w:rPr>
      </w:pPr>
      <w:r>
        <w:rPr>
          <w:rFonts w:hint="eastAsia" w:eastAsia="仿宋_GB2312"/>
          <w:sz w:val="32"/>
        </w:rPr>
        <w:t>政府采购线上合同信用融资和</w:t>
      </w:r>
      <w:r>
        <w:rPr>
          <w:rFonts w:eastAsia="仿宋_GB2312"/>
          <w:sz w:val="32"/>
        </w:rPr>
        <w:t>履</w:t>
      </w:r>
      <w:r>
        <w:rPr>
          <w:rFonts w:hint="eastAsia" w:eastAsia="仿宋_GB2312"/>
          <w:sz w:val="32"/>
        </w:rPr>
        <w:t>约保函（</w:t>
      </w:r>
      <w:r>
        <w:rPr>
          <w:rFonts w:eastAsia="仿宋_GB2312"/>
          <w:sz w:val="32"/>
        </w:rPr>
        <w:t>保险</w:t>
      </w:r>
      <w:r>
        <w:rPr>
          <w:rFonts w:hint="eastAsia" w:eastAsia="仿宋_GB2312"/>
          <w:sz w:val="32"/>
        </w:rPr>
        <w:t>）是支持企业发展，针对参与政府采购活动的企业融资难、现金流不足等问题推出的一项服务举措。</w:t>
      </w:r>
    </w:p>
    <w:p w14:paraId="7C263BC3">
      <w:pPr>
        <w:spacing w:line="580" w:lineRule="exact"/>
        <w:ind w:firstLine="640"/>
        <w:rPr>
          <w:rFonts w:hint="eastAsia" w:eastAsia="仿宋_GB2312"/>
          <w:sz w:val="32"/>
        </w:rPr>
      </w:pPr>
      <w:r>
        <w:rPr>
          <w:rFonts w:hint="eastAsia" w:eastAsia="仿宋_GB2312"/>
          <w:sz w:val="32"/>
        </w:rPr>
        <w:t>贵公司若成为本次政府采购项目的中标（成交）投标人，</w:t>
      </w:r>
      <w:r>
        <w:rPr>
          <w:rFonts w:hint="eastAsia" w:ascii="仿宋_GB2312" w:eastAsia="仿宋_GB2312"/>
          <w:sz w:val="32"/>
          <w:szCs w:val="32"/>
        </w:rPr>
        <w:t>可自愿选择</w:t>
      </w:r>
      <w:r>
        <w:rPr>
          <w:rFonts w:eastAsia="仿宋_GB2312"/>
          <w:sz w:val="32"/>
        </w:rPr>
        <w:t>履</w:t>
      </w:r>
      <w:r>
        <w:rPr>
          <w:rFonts w:hint="eastAsia" w:eastAsia="仿宋_GB2312"/>
          <w:sz w:val="32"/>
        </w:rPr>
        <w:t>约保函（</w:t>
      </w:r>
      <w:r>
        <w:rPr>
          <w:rFonts w:eastAsia="仿宋_GB2312"/>
          <w:sz w:val="32"/>
        </w:rPr>
        <w:t>保险</w:t>
      </w:r>
      <w:r>
        <w:rPr>
          <w:rFonts w:hint="eastAsia" w:eastAsia="仿宋_GB2312"/>
          <w:sz w:val="32"/>
        </w:rPr>
        <w:t>）</w:t>
      </w:r>
      <w:r>
        <w:rPr>
          <w:rFonts w:hint="eastAsia" w:ascii="仿宋_GB2312" w:eastAsia="仿宋_GB2312"/>
          <w:sz w:val="32"/>
          <w:szCs w:val="32"/>
        </w:rPr>
        <w:t>形式替代履约保证金，也</w:t>
      </w:r>
      <w:r>
        <w:rPr>
          <w:rFonts w:hint="eastAsia" w:eastAsia="仿宋_GB2312"/>
          <w:sz w:val="32"/>
        </w:rPr>
        <w:t>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1B8E132B">
      <w:pPr>
        <w:spacing w:line="580" w:lineRule="exact"/>
        <w:ind w:firstLine="640"/>
        <w:rPr>
          <w:rFonts w:hint="eastAsia" w:eastAsia="仿宋_GB2312"/>
          <w:sz w:val="32"/>
        </w:rPr>
      </w:pPr>
    </w:p>
    <w:bookmarkEnd w:id="179"/>
    <w:bookmarkEnd w:id="180"/>
    <w:bookmarkEnd w:id="190"/>
    <w:bookmarkEnd w:id="191"/>
    <w:bookmarkEnd w:id="192"/>
    <w:p w14:paraId="20026627">
      <w:pPr>
        <w:widowControl/>
        <w:ind w:firstLine="560"/>
        <w:jc w:val="left"/>
        <w:rPr>
          <w:sz w:val="28"/>
          <w:szCs w:val="28"/>
        </w:rPr>
      </w:pPr>
    </w:p>
    <w:p w14:paraId="7216C36D">
      <w:pPr>
        <w:spacing w:line="300" w:lineRule="auto"/>
        <w:outlineLvl w:val="0"/>
        <w:rPr>
          <w:rFonts w:ascii="宋体" w:hAnsi="宋体"/>
          <w:bCs/>
          <w:color w:val="000000"/>
          <w:sz w:val="24"/>
          <w:szCs w:val="21"/>
        </w:rPr>
      </w:pPr>
    </w:p>
    <w:sectPr>
      <w:footerReference r:id="rId6" w:type="first"/>
      <w:headerReference r:id="rId3" w:type="default"/>
      <w:footerReference r:id="rId4" w:type="default"/>
      <w:footerReference r:id="rId5" w:type="even"/>
      <w:pgSz w:w="11906" w:h="16838"/>
      <w:pgMar w:top="1418" w:right="1588" w:bottom="1418" w:left="1365" w:header="851" w:footer="907" w:gutter="0"/>
      <w:pgNumType w:fmt="decimal"/>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altName w:val="NumberOnly"/>
    <w:panose1 w:val="02010509060101010101"/>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Showcard Gothic">
    <w:altName w:val="Gabriola"/>
    <w:panose1 w:val="04020904020102020604"/>
    <w:charset w:val="00"/>
    <w:family w:val="auto"/>
    <w:pitch w:val="default"/>
    <w:sig w:usb0="00000000" w:usb1="00000000" w:usb2="00000000" w:usb3="00000000" w:csb0="00000000" w:csb1="00000000"/>
  </w:font>
  <w:font w:name="Gabriola">
    <w:panose1 w:val="04040605051002020D02"/>
    <w:charset w:val="00"/>
    <w:family w:val="auto"/>
    <w:pitch w:val="default"/>
    <w:sig w:usb0="E00002EF" w:usb1="5000204B" w:usb2="00000000" w:usb3="00000000" w:csb0="2000009F" w:csb1="00000000"/>
  </w:font>
  <w:font w:name="等线">
    <w:panose1 w:val="02010600030101010101"/>
    <w:charset w:val="86"/>
    <w:family w:val="auto"/>
    <w:pitch w:val="default"/>
    <w:sig w:usb0="A00002BF" w:usb1="38CF7CFA" w:usb2="00000016" w:usb3="00000000" w:csb0="0004000F" w:csb1="00000000"/>
  </w:font>
  <w:font w:name="方正大标宋_GBK">
    <w:altName w:val="宋体"/>
    <w:panose1 w:val="020B050302020202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1D069">
    <w:pPr>
      <w:pStyle w:val="96"/>
      <w:jc w:val="center"/>
      <w:rPr>
        <w:b/>
        <w:i/>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8AA2EA">
                          <w:pPr>
                            <w:pStyle w:val="96"/>
                            <w:rPr>
                              <w:rStyle w:val="128"/>
                              <w:rFonts w:ascii="宋体" w:hAnsi="宋体"/>
                            </w:rPr>
                          </w:pPr>
                          <w:r>
                            <w:rPr>
                              <w:rFonts w:ascii="宋体" w:hAnsi="宋体"/>
                            </w:rPr>
                            <w:fldChar w:fldCharType="begin"/>
                          </w:r>
                          <w:r>
                            <w:rPr>
                              <w:rStyle w:val="128"/>
                              <w:rFonts w:ascii="宋体" w:hAnsi="宋体"/>
                            </w:rPr>
                            <w:instrText xml:space="preserve">PAGE  </w:instrText>
                          </w:r>
                          <w:r>
                            <w:rPr>
                              <w:rFonts w:ascii="宋体" w:hAnsi="宋体"/>
                            </w:rPr>
                            <w:fldChar w:fldCharType="separate"/>
                          </w:r>
                          <w:r>
                            <w:rPr>
                              <w:rStyle w:val="128"/>
                              <w:rFonts w:ascii="宋体" w:hAnsi="宋体"/>
                            </w:rPr>
                            <w:t>5</w:t>
                          </w:r>
                          <w:r>
                            <w:rPr>
                              <w:rFonts w:ascii="宋体" w:hAnsi="宋体"/>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48AA2EA">
                    <w:pPr>
                      <w:pStyle w:val="96"/>
                      <w:rPr>
                        <w:rStyle w:val="128"/>
                        <w:rFonts w:ascii="宋体" w:hAnsi="宋体"/>
                      </w:rPr>
                    </w:pPr>
                    <w:r>
                      <w:rPr>
                        <w:rFonts w:ascii="宋体" w:hAnsi="宋体"/>
                      </w:rPr>
                      <w:fldChar w:fldCharType="begin"/>
                    </w:r>
                    <w:r>
                      <w:rPr>
                        <w:rStyle w:val="128"/>
                        <w:rFonts w:ascii="宋体" w:hAnsi="宋体"/>
                      </w:rPr>
                      <w:instrText xml:space="preserve">PAGE  </w:instrText>
                    </w:r>
                    <w:r>
                      <w:rPr>
                        <w:rFonts w:ascii="宋体" w:hAnsi="宋体"/>
                      </w:rPr>
                      <w:fldChar w:fldCharType="separate"/>
                    </w:r>
                    <w:r>
                      <w:rPr>
                        <w:rStyle w:val="128"/>
                        <w:rFonts w:ascii="宋体" w:hAnsi="宋体"/>
                      </w:rPr>
                      <w:t>5</w:t>
                    </w:r>
                    <w:r>
                      <w:rPr>
                        <w:rFonts w:ascii="宋体" w:hAnsi="宋体"/>
                      </w:rPr>
                      <w:fldChar w:fldCharType="end"/>
                    </w:r>
                  </w:p>
                </w:txbxContent>
              </v:textbox>
            </v:shape>
          </w:pict>
        </mc:Fallback>
      </mc:AlternateContent>
    </w: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D63204">
    <w:pPr>
      <w:pStyle w:val="96"/>
      <w:framePr w:wrap="around" w:vAnchor="text" w:hAnchor="margin" w:xAlign="center" w:y="1"/>
      <w:rPr>
        <w:rStyle w:val="128"/>
      </w:rPr>
    </w:pPr>
    <w:r>
      <w:fldChar w:fldCharType="begin"/>
    </w:r>
    <w:r>
      <w:rPr>
        <w:rStyle w:val="128"/>
      </w:rPr>
      <w:instrText xml:space="preserve">PAGE  </w:instrText>
    </w:r>
    <w:r>
      <w:fldChar w:fldCharType="separate"/>
    </w:r>
    <w:r>
      <w:rPr>
        <w:rStyle w:val="128"/>
      </w:rPr>
      <w:t>1</w:t>
    </w:r>
    <w:r>
      <w:fldChar w:fldCharType="end"/>
    </w:r>
  </w:p>
  <w:p w14:paraId="17667C38">
    <w:pPr>
      <w:pStyle w:val="9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9ABE4C">
    <w:pPr>
      <w:pStyle w:val="18"/>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A78E2E">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9A78E2E">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D6769A">
    <w:pPr>
      <w:pStyle w:val="98"/>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2"/>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0053208E"/>
    <w:multiLevelType w:val="multilevel"/>
    <w:tmpl w:val="0053208E"/>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59ADCABA"/>
    <w:multiLevelType w:val="multilevel"/>
    <w:tmpl w:val="59ADCABA"/>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7"/>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20E89"/>
    <w:rsid w:val="0031380D"/>
    <w:rsid w:val="00327CB1"/>
    <w:rsid w:val="00386300"/>
    <w:rsid w:val="004C0647"/>
    <w:rsid w:val="00643BE3"/>
    <w:rsid w:val="007200AE"/>
    <w:rsid w:val="00844285"/>
    <w:rsid w:val="00891BB1"/>
    <w:rsid w:val="00951FEE"/>
    <w:rsid w:val="00E15234"/>
    <w:rsid w:val="00F349CB"/>
    <w:rsid w:val="00FC3E1B"/>
    <w:rsid w:val="020C4532"/>
    <w:rsid w:val="025B006C"/>
    <w:rsid w:val="026E0D49"/>
    <w:rsid w:val="02A209F3"/>
    <w:rsid w:val="036D1000"/>
    <w:rsid w:val="041871BE"/>
    <w:rsid w:val="045B7DD6"/>
    <w:rsid w:val="0490044D"/>
    <w:rsid w:val="04C410F4"/>
    <w:rsid w:val="05230707"/>
    <w:rsid w:val="053973EC"/>
    <w:rsid w:val="054E7C38"/>
    <w:rsid w:val="0557355F"/>
    <w:rsid w:val="055C132D"/>
    <w:rsid w:val="057523EE"/>
    <w:rsid w:val="05A36F5B"/>
    <w:rsid w:val="05AB7BBE"/>
    <w:rsid w:val="05B747B5"/>
    <w:rsid w:val="05CC0260"/>
    <w:rsid w:val="064E336B"/>
    <w:rsid w:val="06532730"/>
    <w:rsid w:val="06846644"/>
    <w:rsid w:val="06897EFF"/>
    <w:rsid w:val="06FC0C54"/>
    <w:rsid w:val="072440CC"/>
    <w:rsid w:val="072467C3"/>
    <w:rsid w:val="075229E7"/>
    <w:rsid w:val="07686EDA"/>
    <w:rsid w:val="077E37DC"/>
    <w:rsid w:val="078B7CA7"/>
    <w:rsid w:val="07A330EF"/>
    <w:rsid w:val="07E06245"/>
    <w:rsid w:val="082500FC"/>
    <w:rsid w:val="084D31AF"/>
    <w:rsid w:val="08953153"/>
    <w:rsid w:val="08A2174C"/>
    <w:rsid w:val="08E401EB"/>
    <w:rsid w:val="08EE04EE"/>
    <w:rsid w:val="09023F99"/>
    <w:rsid w:val="09095327"/>
    <w:rsid w:val="09300BBB"/>
    <w:rsid w:val="0969226A"/>
    <w:rsid w:val="099B68C7"/>
    <w:rsid w:val="09A514F4"/>
    <w:rsid w:val="09D87570"/>
    <w:rsid w:val="0A342878"/>
    <w:rsid w:val="0A821835"/>
    <w:rsid w:val="0A9114C7"/>
    <w:rsid w:val="0B521208"/>
    <w:rsid w:val="0B664479"/>
    <w:rsid w:val="0B915894"/>
    <w:rsid w:val="0C914A4A"/>
    <w:rsid w:val="0CC25F19"/>
    <w:rsid w:val="0CDB6FDB"/>
    <w:rsid w:val="0CE045F1"/>
    <w:rsid w:val="0D132C19"/>
    <w:rsid w:val="0D2B61B4"/>
    <w:rsid w:val="0D437E02"/>
    <w:rsid w:val="0D5154EF"/>
    <w:rsid w:val="0D70006B"/>
    <w:rsid w:val="0E4562C8"/>
    <w:rsid w:val="0E6F0323"/>
    <w:rsid w:val="0E903DF5"/>
    <w:rsid w:val="0F630A5E"/>
    <w:rsid w:val="100D394F"/>
    <w:rsid w:val="101C1DE4"/>
    <w:rsid w:val="103C6A5E"/>
    <w:rsid w:val="11567578"/>
    <w:rsid w:val="12170AB5"/>
    <w:rsid w:val="12CF75E2"/>
    <w:rsid w:val="13085B4B"/>
    <w:rsid w:val="134003C7"/>
    <w:rsid w:val="14922675"/>
    <w:rsid w:val="14E76E65"/>
    <w:rsid w:val="156C736A"/>
    <w:rsid w:val="15E92769"/>
    <w:rsid w:val="16BC7E7D"/>
    <w:rsid w:val="16DA3415"/>
    <w:rsid w:val="17084E70"/>
    <w:rsid w:val="17A70B2D"/>
    <w:rsid w:val="17E8444C"/>
    <w:rsid w:val="17F84A6C"/>
    <w:rsid w:val="183B3024"/>
    <w:rsid w:val="18567E5D"/>
    <w:rsid w:val="190C3716"/>
    <w:rsid w:val="198C7FDB"/>
    <w:rsid w:val="19EE2754"/>
    <w:rsid w:val="19F83806"/>
    <w:rsid w:val="1A002777"/>
    <w:rsid w:val="1A1E49AB"/>
    <w:rsid w:val="1B0F0EC3"/>
    <w:rsid w:val="1B5763C6"/>
    <w:rsid w:val="1B742AD4"/>
    <w:rsid w:val="1B8A394F"/>
    <w:rsid w:val="1C463390"/>
    <w:rsid w:val="1C5D17BA"/>
    <w:rsid w:val="1CAF24AA"/>
    <w:rsid w:val="1D127391"/>
    <w:rsid w:val="1D3C6461"/>
    <w:rsid w:val="1E57048B"/>
    <w:rsid w:val="1EB678A8"/>
    <w:rsid w:val="1EDA594C"/>
    <w:rsid w:val="1FBC4A4A"/>
    <w:rsid w:val="1FC16504"/>
    <w:rsid w:val="1FE521F3"/>
    <w:rsid w:val="201C591C"/>
    <w:rsid w:val="204038CD"/>
    <w:rsid w:val="2043516B"/>
    <w:rsid w:val="20D06193"/>
    <w:rsid w:val="210700D1"/>
    <w:rsid w:val="21A8444D"/>
    <w:rsid w:val="21B15C0A"/>
    <w:rsid w:val="22123047"/>
    <w:rsid w:val="223E6471"/>
    <w:rsid w:val="22680EB9"/>
    <w:rsid w:val="22922385"/>
    <w:rsid w:val="22C72083"/>
    <w:rsid w:val="239D6768"/>
    <w:rsid w:val="23C066A7"/>
    <w:rsid w:val="23DF33FD"/>
    <w:rsid w:val="23F01166"/>
    <w:rsid w:val="23F76998"/>
    <w:rsid w:val="24577437"/>
    <w:rsid w:val="253357AE"/>
    <w:rsid w:val="25496D80"/>
    <w:rsid w:val="25F74A2E"/>
    <w:rsid w:val="25FF7D86"/>
    <w:rsid w:val="260929B3"/>
    <w:rsid w:val="266A3452"/>
    <w:rsid w:val="26997893"/>
    <w:rsid w:val="271A7571"/>
    <w:rsid w:val="27381396"/>
    <w:rsid w:val="27C052F3"/>
    <w:rsid w:val="27C858EF"/>
    <w:rsid w:val="27D33EEE"/>
    <w:rsid w:val="27EA615C"/>
    <w:rsid w:val="27F735E3"/>
    <w:rsid w:val="28180C8B"/>
    <w:rsid w:val="2864003F"/>
    <w:rsid w:val="290F02E0"/>
    <w:rsid w:val="29656152"/>
    <w:rsid w:val="29DF4157"/>
    <w:rsid w:val="2AA342E7"/>
    <w:rsid w:val="2AD73080"/>
    <w:rsid w:val="2BA8485C"/>
    <w:rsid w:val="2BE21CDC"/>
    <w:rsid w:val="2C3A1B18"/>
    <w:rsid w:val="2C42078E"/>
    <w:rsid w:val="2C5B55EB"/>
    <w:rsid w:val="2C9F4DA6"/>
    <w:rsid w:val="2CF00429"/>
    <w:rsid w:val="2D4744ED"/>
    <w:rsid w:val="2D6F37A1"/>
    <w:rsid w:val="2DBB0A37"/>
    <w:rsid w:val="2DBE22D5"/>
    <w:rsid w:val="2DCA2A28"/>
    <w:rsid w:val="2E5D1AEE"/>
    <w:rsid w:val="2EAB0AAB"/>
    <w:rsid w:val="2EAB2859"/>
    <w:rsid w:val="2F000DF7"/>
    <w:rsid w:val="2F155F25"/>
    <w:rsid w:val="2FDB53C0"/>
    <w:rsid w:val="302E54F0"/>
    <w:rsid w:val="305F38FB"/>
    <w:rsid w:val="311C0F7E"/>
    <w:rsid w:val="313E6D3A"/>
    <w:rsid w:val="317C672F"/>
    <w:rsid w:val="31A041CB"/>
    <w:rsid w:val="31CD2AE7"/>
    <w:rsid w:val="31D2634F"/>
    <w:rsid w:val="322D0318"/>
    <w:rsid w:val="333D5A4A"/>
    <w:rsid w:val="33D939C5"/>
    <w:rsid w:val="346516FC"/>
    <w:rsid w:val="34AA5361"/>
    <w:rsid w:val="357412E2"/>
    <w:rsid w:val="35867B7C"/>
    <w:rsid w:val="358B6F41"/>
    <w:rsid w:val="35C0308E"/>
    <w:rsid w:val="365872A9"/>
    <w:rsid w:val="376A4695"/>
    <w:rsid w:val="38520604"/>
    <w:rsid w:val="38795776"/>
    <w:rsid w:val="38A26A7B"/>
    <w:rsid w:val="38F44DFD"/>
    <w:rsid w:val="391E447C"/>
    <w:rsid w:val="39785A2E"/>
    <w:rsid w:val="39A862FF"/>
    <w:rsid w:val="39C63990"/>
    <w:rsid w:val="3A18773C"/>
    <w:rsid w:val="3A371445"/>
    <w:rsid w:val="3B0A0908"/>
    <w:rsid w:val="3B434C68"/>
    <w:rsid w:val="3B7F4E52"/>
    <w:rsid w:val="3B8406BA"/>
    <w:rsid w:val="3B8E32E7"/>
    <w:rsid w:val="3B903503"/>
    <w:rsid w:val="3BC92571"/>
    <w:rsid w:val="3C6127A9"/>
    <w:rsid w:val="3CD1792F"/>
    <w:rsid w:val="3CF61143"/>
    <w:rsid w:val="3D98669F"/>
    <w:rsid w:val="3DA23079"/>
    <w:rsid w:val="3E026E84"/>
    <w:rsid w:val="3E1F291C"/>
    <w:rsid w:val="3E241CE0"/>
    <w:rsid w:val="3E3F2FBE"/>
    <w:rsid w:val="3EC534C3"/>
    <w:rsid w:val="3ED43706"/>
    <w:rsid w:val="3EED47C8"/>
    <w:rsid w:val="3FB62E0C"/>
    <w:rsid w:val="3FFC1167"/>
    <w:rsid w:val="405F16F6"/>
    <w:rsid w:val="4090365D"/>
    <w:rsid w:val="40D21EC7"/>
    <w:rsid w:val="40E045E4"/>
    <w:rsid w:val="41224534"/>
    <w:rsid w:val="413032AF"/>
    <w:rsid w:val="417B255F"/>
    <w:rsid w:val="41803D8D"/>
    <w:rsid w:val="419D0727"/>
    <w:rsid w:val="41A53138"/>
    <w:rsid w:val="421A3B26"/>
    <w:rsid w:val="42701998"/>
    <w:rsid w:val="429F227D"/>
    <w:rsid w:val="42AE24C0"/>
    <w:rsid w:val="42D24401"/>
    <w:rsid w:val="43065E58"/>
    <w:rsid w:val="43903214"/>
    <w:rsid w:val="43D5649A"/>
    <w:rsid w:val="43EB5798"/>
    <w:rsid w:val="442A1CD7"/>
    <w:rsid w:val="44911190"/>
    <w:rsid w:val="44E31340"/>
    <w:rsid w:val="44EF4CF0"/>
    <w:rsid w:val="450A0E14"/>
    <w:rsid w:val="45126D36"/>
    <w:rsid w:val="45246F22"/>
    <w:rsid w:val="454D4212"/>
    <w:rsid w:val="455A248C"/>
    <w:rsid w:val="45623451"/>
    <w:rsid w:val="45D40490"/>
    <w:rsid w:val="45E36925"/>
    <w:rsid w:val="46845A12"/>
    <w:rsid w:val="4698770F"/>
    <w:rsid w:val="46A77952"/>
    <w:rsid w:val="46C16C66"/>
    <w:rsid w:val="47484C91"/>
    <w:rsid w:val="47757377"/>
    <w:rsid w:val="478F466E"/>
    <w:rsid w:val="48110D05"/>
    <w:rsid w:val="48E42798"/>
    <w:rsid w:val="4913307D"/>
    <w:rsid w:val="4A6022F2"/>
    <w:rsid w:val="4A6C0C97"/>
    <w:rsid w:val="4ABB19D1"/>
    <w:rsid w:val="4AC56F91"/>
    <w:rsid w:val="4B2257F9"/>
    <w:rsid w:val="4B475260"/>
    <w:rsid w:val="4BCD7E5B"/>
    <w:rsid w:val="4BE11211"/>
    <w:rsid w:val="4BF74ED8"/>
    <w:rsid w:val="4C2630C7"/>
    <w:rsid w:val="4CB22BAD"/>
    <w:rsid w:val="4CE629A2"/>
    <w:rsid w:val="4D0F7FFF"/>
    <w:rsid w:val="4D1C71ED"/>
    <w:rsid w:val="4D5F2D35"/>
    <w:rsid w:val="4E0D67C5"/>
    <w:rsid w:val="4E235B10"/>
    <w:rsid w:val="4E4F2DA9"/>
    <w:rsid w:val="4E571C5E"/>
    <w:rsid w:val="4F0040A4"/>
    <w:rsid w:val="4F1D4495"/>
    <w:rsid w:val="4F8151E4"/>
    <w:rsid w:val="4FDC1C12"/>
    <w:rsid w:val="50344CF5"/>
    <w:rsid w:val="50DD3A67"/>
    <w:rsid w:val="50ED14DC"/>
    <w:rsid w:val="50FE4613"/>
    <w:rsid w:val="5184720E"/>
    <w:rsid w:val="526368E1"/>
    <w:rsid w:val="52823CBB"/>
    <w:rsid w:val="52A33ECC"/>
    <w:rsid w:val="52C33D66"/>
    <w:rsid w:val="531E0F9C"/>
    <w:rsid w:val="54183C3E"/>
    <w:rsid w:val="548C2E67"/>
    <w:rsid w:val="549E60CD"/>
    <w:rsid w:val="553E5926"/>
    <w:rsid w:val="555649EC"/>
    <w:rsid w:val="55943798"/>
    <w:rsid w:val="55945546"/>
    <w:rsid w:val="55C93441"/>
    <w:rsid w:val="55DA564E"/>
    <w:rsid w:val="561D19DF"/>
    <w:rsid w:val="561F7505"/>
    <w:rsid w:val="568F468B"/>
    <w:rsid w:val="57376AD1"/>
    <w:rsid w:val="575E5E0B"/>
    <w:rsid w:val="57650F48"/>
    <w:rsid w:val="576F626A"/>
    <w:rsid w:val="579637F7"/>
    <w:rsid w:val="57D9322F"/>
    <w:rsid w:val="583077A8"/>
    <w:rsid w:val="588C78E6"/>
    <w:rsid w:val="58C34A20"/>
    <w:rsid w:val="58C46142"/>
    <w:rsid w:val="592B7F6F"/>
    <w:rsid w:val="59396B30"/>
    <w:rsid w:val="594D4B09"/>
    <w:rsid w:val="59B368E2"/>
    <w:rsid w:val="5AB50438"/>
    <w:rsid w:val="5AB7074A"/>
    <w:rsid w:val="5ADC71F1"/>
    <w:rsid w:val="5AEB20AC"/>
    <w:rsid w:val="5C1B50EE"/>
    <w:rsid w:val="5C3E620B"/>
    <w:rsid w:val="5C3E7FB9"/>
    <w:rsid w:val="5C71038F"/>
    <w:rsid w:val="5CEB62E2"/>
    <w:rsid w:val="5D245401"/>
    <w:rsid w:val="5D5D0DFD"/>
    <w:rsid w:val="5DC7295C"/>
    <w:rsid w:val="5DD17540"/>
    <w:rsid w:val="5E371164"/>
    <w:rsid w:val="5EBC3D0B"/>
    <w:rsid w:val="5F426012"/>
    <w:rsid w:val="5F7121CF"/>
    <w:rsid w:val="5F781A34"/>
    <w:rsid w:val="5F7E0DDA"/>
    <w:rsid w:val="601A422B"/>
    <w:rsid w:val="60732927"/>
    <w:rsid w:val="613A1697"/>
    <w:rsid w:val="614763AC"/>
    <w:rsid w:val="6194783C"/>
    <w:rsid w:val="61A3478B"/>
    <w:rsid w:val="61B054B5"/>
    <w:rsid w:val="62792C60"/>
    <w:rsid w:val="62A414BE"/>
    <w:rsid w:val="62BB2364"/>
    <w:rsid w:val="62C236F2"/>
    <w:rsid w:val="62FB4E56"/>
    <w:rsid w:val="63495BC1"/>
    <w:rsid w:val="63520F1A"/>
    <w:rsid w:val="6372336A"/>
    <w:rsid w:val="64791791"/>
    <w:rsid w:val="647F0A38"/>
    <w:rsid w:val="64A62BA0"/>
    <w:rsid w:val="64C73242"/>
    <w:rsid w:val="65185652"/>
    <w:rsid w:val="655D7702"/>
    <w:rsid w:val="659D3FA3"/>
    <w:rsid w:val="65B70A3E"/>
    <w:rsid w:val="65F938CF"/>
    <w:rsid w:val="65FA13F5"/>
    <w:rsid w:val="66212E26"/>
    <w:rsid w:val="664220A8"/>
    <w:rsid w:val="6646463A"/>
    <w:rsid w:val="666B22F3"/>
    <w:rsid w:val="67010561"/>
    <w:rsid w:val="6785338D"/>
    <w:rsid w:val="67896ED4"/>
    <w:rsid w:val="678F3DBF"/>
    <w:rsid w:val="6804655B"/>
    <w:rsid w:val="68093B71"/>
    <w:rsid w:val="682D7860"/>
    <w:rsid w:val="683B36ED"/>
    <w:rsid w:val="686139AD"/>
    <w:rsid w:val="689F2050"/>
    <w:rsid w:val="69574EC3"/>
    <w:rsid w:val="697274F4"/>
    <w:rsid w:val="69EA6783"/>
    <w:rsid w:val="6A24630C"/>
    <w:rsid w:val="6A5C267E"/>
    <w:rsid w:val="6AA656A7"/>
    <w:rsid w:val="6AB778B5"/>
    <w:rsid w:val="6AC0721A"/>
    <w:rsid w:val="6B1940CB"/>
    <w:rsid w:val="6B59096C"/>
    <w:rsid w:val="6B943958"/>
    <w:rsid w:val="6BAC4F3F"/>
    <w:rsid w:val="6C152AE5"/>
    <w:rsid w:val="6C303DC2"/>
    <w:rsid w:val="6CA64085"/>
    <w:rsid w:val="6CFA617E"/>
    <w:rsid w:val="6D3451EC"/>
    <w:rsid w:val="6D464F20"/>
    <w:rsid w:val="6D5B09CB"/>
    <w:rsid w:val="6D715F89"/>
    <w:rsid w:val="6D844788"/>
    <w:rsid w:val="6DF40E20"/>
    <w:rsid w:val="6E5813AF"/>
    <w:rsid w:val="6EFC4430"/>
    <w:rsid w:val="6EFD5AB2"/>
    <w:rsid w:val="6F3516F0"/>
    <w:rsid w:val="6F80296B"/>
    <w:rsid w:val="6F9041ED"/>
    <w:rsid w:val="6FB940CF"/>
    <w:rsid w:val="6FD902CD"/>
    <w:rsid w:val="7040659E"/>
    <w:rsid w:val="708741CD"/>
    <w:rsid w:val="70B94B47"/>
    <w:rsid w:val="70C03BBE"/>
    <w:rsid w:val="71306979"/>
    <w:rsid w:val="71347EB1"/>
    <w:rsid w:val="72587BCF"/>
    <w:rsid w:val="725977A8"/>
    <w:rsid w:val="72F773E8"/>
    <w:rsid w:val="7329331A"/>
    <w:rsid w:val="73852C46"/>
    <w:rsid w:val="73B65A92"/>
    <w:rsid w:val="73B76B77"/>
    <w:rsid w:val="73D2750D"/>
    <w:rsid w:val="73E87CE2"/>
    <w:rsid w:val="740A314B"/>
    <w:rsid w:val="7479207F"/>
    <w:rsid w:val="74C2136F"/>
    <w:rsid w:val="753A35BC"/>
    <w:rsid w:val="756B36E8"/>
    <w:rsid w:val="7657019E"/>
    <w:rsid w:val="76752667"/>
    <w:rsid w:val="76F36118"/>
    <w:rsid w:val="770F493D"/>
    <w:rsid w:val="7746449A"/>
    <w:rsid w:val="77711301"/>
    <w:rsid w:val="77844FC2"/>
    <w:rsid w:val="78106856"/>
    <w:rsid w:val="787212BF"/>
    <w:rsid w:val="787D213D"/>
    <w:rsid w:val="78941235"/>
    <w:rsid w:val="79133C51"/>
    <w:rsid w:val="791E4FA3"/>
    <w:rsid w:val="793A1DDD"/>
    <w:rsid w:val="79426EE3"/>
    <w:rsid w:val="7963075C"/>
    <w:rsid w:val="79667075"/>
    <w:rsid w:val="799C2A97"/>
    <w:rsid w:val="79D02741"/>
    <w:rsid w:val="7A2B5BC9"/>
    <w:rsid w:val="7A37631C"/>
    <w:rsid w:val="7AB21E46"/>
    <w:rsid w:val="7AE85868"/>
    <w:rsid w:val="7B58479C"/>
    <w:rsid w:val="7BD32074"/>
    <w:rsid w:val="7C02295A"/>
    <w:rsid w:val="7C6758C6"/>
    <w:rsid w:val="7C757E8C"/>
    <w:rsid w:val="7CEA15BA"/>
    <w:rsid w:val="7CFE1373"/>
    <w:rsid w:val="7D463B92"/>
    <w:rsid w:val="7DE05A62"/>
    <w:rsid w:val="7DE60785"/>
    <w:rsid w:val="7DE92023"/>
    <w:rsid w:val="7EC5039A"/>
    <w:rsid w:val="7F2F19F8"/>
    <w:rsid w:val="7FB34697"/>
    <w:rsid w:val="7FC5261C"/>
    <w:rsid w:val="7FCC7507"/>
    <w:rsid w:val="7FD36AE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76"/>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semiHidden/>
    <w:unhideWhenUsed/>
    <w:uiPriority w:val="99"/>
    <w:pPr>
      <w:jc w:val="left"/>
    </w:p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46"/>
    <w:semiHidden/>
    <w:unhideWhenUsed/>
    <w:qFormat/>
    <w:uiPriority w:val="99"/>
    <w:pPr>
      <w:spacing w:after="0" w:line="240" w:lineRule="auto"/>
    </w:pPr>
    <w:rPr>
      <w:sz w:val="20"/>
    </w:rPr>
  </w:style>
  <w:style w:type="paragraph" w:styleId="18">
    <w:name w:val="footer"/>
    <w:basedOn w:val="1"/>
    <w:unhideWhenUsed/>
    <w:qFormat/>
    <w:uiPriority w:val="99"/>
    <w:pPr>
      <w:tabs>
        <w:tab w:val="center" w:pos="7143"/>
        <w:tab w:val="right" w:pos="14287"/>
      </w:tabs>
      <w:spacing w:after="0" w:line="240" w:lineRule="auto"/>
    </w:pPr>
  </w:style>
  <w:style w:type="paragraph" w:styleId="19">
    <w:name w:val="header"/>
    <w:basedOn w:val="1"/>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40"/>
    <w:qFormat/>
    <w:uiPriority w:val="11"/>
    <w:pPr>
      <w:spacing w:before="200" w:after="200"/>
    </w:pPr>
    <w:rPr>
      <w:sz w:val="24"/>
      <w:szCs w:val="24"/>
    </w:rPr>
  </w:style>
  <w:style w:type="paragraph" w:styleId="23">
    <w:name w:val="footnote text"/>
    <w:basedOn w:val="1"/>
    <w:link w:val="45"/>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Normal (Web)"/>
    <w:basedOn w:val="1"/>
    <w:semiHidden/>
    <w:unhideWhenUsed/>
    <w:uiPriority w:val="99"/>
    <w:pPr>
      <w:spacing w:before="0" w:beforeAutospacing="1" w:after="0" w:afterAutospacing="1"/>
      <w:ind w:left="0" w:right="0"/>
      <w:jc w:val="left"/>
    </w:pPr>
    <w:rPr>
      <w:kern w:val="0"/>
      <w:sz w:val="24"/>
      <w:lang w:val="en-US" w:eastAsia="zh-CN" w:bidi="ar"/>
    </w:rPr>
  </w:style>
  <w:style w:type="paragraph" w:styleId="29">
    <w:name w:val="Title"/>
    <w:basedOn w:val="1"/>
    <w:next w:val="1"/>
    <w:link w:val="39"/>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Strong"/>
    <w:basedOn w:val="32"/>
    <w:qFormat/>
    <w:uiPriority w:val="22"/>
    <w:rPr>
      <w:b/>
    </w:rPr>
  </w:style>
  <w:style w:type="character" w:styleId="34">
    <w:name w:val="endnote reference"/>
    <w:semiHidden/>
    <w:unhideWhenUsed/>
    <w:qFormat/>
    <w:uiPriority w:val="99"/>
    <w:rPr>
      <w:vertAlign w:val="superscript"/>
    </w:rPr>
  </w:style>
  <w:style w:type="character" w:styleId="35">
    <w:name w:val="Hyperlink"/>
    <w:unhideWhenUsed/>
    <w:qFormat/>
    <w:uiPriority w:val="99"/>
    <w:rPr>
      <w:color w:val="0000FF" w:themeColor="hyperlink"/>
      <w:u w:val="single"/>
      <w14:textFill>
        <w14:solidFill>
          <w14:schemeClr w14:val="hlink"/>
        </w14:solidFill>
      </w14:textFill>
    </w:rPr>
  </w:style>
  <w:style w:type="character" w:styleId="36">
    <w:name w:val="footnote reference"/>
    <w:unhideWhenUsed/>
    <w:qFormat/>
    <w:uiPriority w:val="99"/>
    <w:rPr>
      <w:vertAlign w:val="superscript"/>
    </w:rPr>
  </w:style>
  <w:style w:type="paragraph" w:styleId="37">
    <w:name w:val="List Paragraph"/>
    <w:basedOn w:val="1"/>
    <w:qFormat/>
    <w:uiPriority w:val="34"/>
    <w:pPr>
      <w:ind w:left="720"/>
      <w:contextualSpacing/>
    </w:pPr>
  </w:style>
  <w:style w:type="paragraph" w:styleId="38">
    <w:name w:val="No Spacing"/>
    <w:qFormat/>
    <w:uiPriority w:val="1"/>
    <w:pPr>
      <w:spacing w:before="0" w:after="0" w:line="240" w:lineRule="auto"/>
    </w:pPr>
    <w:rPr>
      <w:rFonts w:hint="default" w:ascii="Times New Roman" w:hAnsi="Times New Roman" w:eastAsia="宋体" w:cs="Times New Roman"/>
    </w:rPr>
  </w:style>
  <w:style w:type="character" w:customStyle="1" w:styleId="39">
    <w:name w:val="Title Char"/>
    <w:link w:val="29"/>
    <w:qFormat/>
    <w:uiPriority w:val="10"/>
    <w:rPr>
      <w:sz w:val="48"/>
      <w:szCs w:val="48"/>
    </w:rPr>
  </w:style>
  <w:style w:type="character" w:customStyle="1" w:styleId="40">
    <w:name w:val="Subtitle Char"/>
    <w:link w:val="22"/>
    <w:qFormat/>
    <w:uiPriority w:val="11"/>
    <w:rPr>
      <w:sz w:val="24"/>
      <w:szCs w:val="24"/>
    </w:rPr>
  </w:style>
  <w:style w:type="paragraph" w:styleId="41">
    <w:name w:val="Quote"/>
    <w:basedOn w:val="1"/>
    <w:next w:val="1"/>
    <w:link w:val="42"/>
    <w:qFormat/>
    <w:uiPriority w:val="29"/>
    <w:pPr>
      <w:ind w:left="720" w:right="720"/>
    </w:pPr>
    <w:rPr>
      <w:i/>
    </w:rPr>
  </w:style>
  <w:style w:type="character" w:customStyle="1" w:styleId="42">
    <w:name w:val="Quote Char"/>
    <w:link w:val="41"/>
    <w:qFormat/>
    <w:uiPriority w:val="29"/>
    <w:rPr>
      <w:i/>
    </w:rPr>
  </w:style>
  <w:style w:type="paragraph" w:styleId="43">
    <w:name w:val="Intense Quote"/>
    <w:basedOn w:val="1"/>
    <w:next w:val="1"/>
    <w:link w:val="4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44">
    <w:name w:val="Intense Quote Char"/>
    <w:link w:val="43"/>
    <w:qFormat/>
    <w:uiPriority w:val="30"/>
    <w:rPr>
      <w:i/>
    </w:rPr>
  </w:style>
  <w:style w:type="character" w:customStyle="1" w:styleId="45">
    <w:name w:val="Footnote Text Char"/>
    <w:link w:val="23"/>
    <w:qFormat/>
    <w:uiPriority w:val="99"/>
    <w:rPr>
      <w:sz w:val="18"/>
    </w:rPr>
  </w:style>
  <w:style w:type="character" w:customStyle="1" w:styleId="46">
    <w:name w:val="Endnote Text Char"/>
    <w:link w:val="17"/>
    <w:qFormat/>
    <w:uiPriority w:val="99"/>
    <w:rPr>
      <w:sz w:val="20"/>
    </w:rPr>
  </w:style>
  <w:style w:type="paragraph" w:customStyle="1" w:styleId="47">
    <w:name w:val="标题 11"/>
    <w:basedOn w:val="1"/>
    <w:next w:val="1"/>
    <w:link w:val="59"/>
    <w:qFormat/>
    <w:uiPriority w:val="0"/>
    <w:pPr>
      <w:keepNext/>
      <w:jc w:val="center"/>
      <w:outlineLvl w:val="0"/>
    </w:pPr>
    <w:rPr>
      <w:rFonts w:ascii="楷体_GB2312" w:eastAsia="楷体_GB2312"/>
      <w:sz w:val="28"/>
      <w:szCs w:val="28"/>
    </w:rPr>
  </w:style>
  <w:style w:type="paragraph" w:customStyle="1" w:styleId="48">
    <w:name w:val="标题 21"/>
    <w:basedOn w:val="1"/>
    <w:next w:val="49"/>
    <w:link w:val="60"/>
    <w:qFormat/>
    <w:uiPriority w:val="0"/>
    <w:pPr>
      <w:keepNext/>
      <w:keepLines/>
      <w:spacing w:before="260" w:after="260" w:line="416" w:lineRule="auto"/>
      <w:jc w:val="center"/>
      <w:outlineLvl w:val="1"/>
    </w:pPr>
    <w:rPr>
      <w:rFonts w:ascii="Arial" w:hAnsi="Arial" w:eastAsia="幼圆"/>
      <w:b/>
      <w:bCs/>
      <w:sz w:val="44"/>
      <w:szCs w:val="44"/>
    </w:rPr>
  </w:style>
  <w:style w:type="paragraph" w:customStyle="1" w:styleId="49">
    <w:name w:val="正文缩进1"/>
    <w:basedOn w:val="1"/>
    <w:link w:val="61"/>
    <w:qFormat/>
    <w:uiPriority w:val="0"/>
    <w:pPr>
      <w:ind w:firstLine="420"/>
    </w:pPr>
    <w:rPr>
      <w:sz w:val="20"/>
      <w:szCs w:val="21"/>
    </w:rPr>
  </w:style>
  <w:style w:type="paragraph" w:customStyle="1" w:styleId="50">
    <w:name w:val="标题 31"/>
    <w:basedOn w:val="1"/>
    <w:next w:val="49"/>
    <w:link w:val="62"/>
    <w:qFormat/>
    <w:uiPriority w:val="0"/>
    <w:pPr>
      <w:keepNext/>
      <w:keepLines/>
      <w:spacing w:before="260" w:after="260" w:line="416" w:lineRule="auto"/>
      <w:outlineLvl w:val="2"/>
    </w:pPr>
    <w:rPr>
      <w:b/>
      <w:bCs/>
      <w:sz w:val="32"/>
      <w:szCs w:val="32"/>
    </w:rPr>
  </w:style>
  <w:style w:type="paragraph" w:customStyle="1" w:styleId="51">
    <w:name w:val="标题 41"/>
    <w:basedOn w:val="1"/>
    <w:next w:val="49"/>
    <w:link w:val="63"/>
    <w:qFormat/>
    <w:uiPriority w:val="0"/>
    <w:pPr>
      <w:keepNext/>
      <w:keepLines/>
      <w:spacing w:before="280" w:after="290" w:line="376" w:lineRule="auto"/>
      <w:outlineLvl w:val="3"/>
    </w:pPr>
    <w:rPr>
      <w:rFonts w:ascii="Arial" w:hAnsi="Arial" w:eastAsia="黑体"/>
      <w:b/>
      <w:bCs/>
      <w:sz w:val="28"/>
      <w:szCs w:val="28"/>
    </w:rPr>
  </w:style>
  <w:style w:type="paragraph" w:customStyle="1" w:styleId="52">
    <w:name w:val="标题 51"/>
    <w:basedOn w:val="1"/>
    <w:next w:val="49"/>
    <w:link w:val="64"/>
    <w:qFormat/>
    <w:uiPriority w:val="0"/>
    <w:pPr>
      <w:keepNext/>
      <w:outlineLvl w:val="4"/>
    </w:pPr>
    <w:rPr>
      <w:rFonts w:ascii="宋体"/>
      <w:color w:val="000000"/>
      <w:sz w:val="28"/>
      <w:szCs w:val="28"/>
    </w:rPr>
  </w:style>
  <w:style w:type="paragraph" w:customStyle="1" w:styleId="53">
    <w:name w:val="标题 61"/>
    <w:basedOn w:val="1"/>
    <w:next w:val="1"/>
    <w:link w:val="65"/>
    <w:qFormat/>
    <w:uiPriority w:val="0"/>
    <w:pPr>
      <w:keepNext/>
      <w:keepLines/>
      <w:spacing w:before="240" w:after="64" w:line="320" w:lineRule="auto"/>
      <w:outlineLvl w:val="5"/>
    </w:pPr>
    <w:rPr>
      <w:rFonts w:ascii="Arial" w:hAnsi="Arial" w:eastAsia="黑体"/>
      <w:b/>
      <w:bCs/>
      <w:sz w:val="24"/>
      <w:szCs w:val="24"/>
    </w:rPr>
  </w:style>
  <w:style w:type="paragraph" w:customStyle="1" w:styleId="54">
    <w:name w:val="标题 71"/>
    <w:basedOn w:val="1"/>
    <w:next w:val="1"/>
    <w:link w:val="66"/>
    <w:qFormat/>
    <w:uiPriority w:val="0"/>
    <w:pPr>
      <w:keepNext/>
      <w:keepLines/>
      <w:spacing w:before="240" w:after="64" w:line="320" w:lineRule="auto"/>
      <w:outlineLvl w:val="6"/>
    </w:pPr>
    <w:rPr>
      <w:b/>
      <w:bCs/>
      <w:sz w:val="24"/>
      <w:szCs w:val="24"/>
    </w:rPr>
  </w:style>
  <w:style w:type="paragraph" w:customStyle="1" w:styleId="55">
    <w:name w:val="标题 81"/>
    <w:basedOn w:val="1"/>
    <w:next w:val="1"/>
    <w:link w:val="67"/>
    <w:qFormat/>
    <w:uiPriority w:val="0"/>
    <w:pPr>
      <w:keepNext/>
      <w:keepLines/>
      <w:spacing w:before="240" w:after="64" w:line="320" w:lineRule="auto"/>
      <w:outlineLvl w:val="7"/>
    </w:pPr>
    <w:rPr>
      <w:rFonts w:ascii="Arial" w:hAnsi="Arial" w:eastAsia="黑体"/>
      <w:sz w:val="24"/>
      <w:szCs w:val="24"/>
    </w:rPr>
  </w:style>
  <w:style w:type="paragraph" w:customStyle="1" w:styleId="56">
    <w:name w:val="标题 91"/>
    <w:basedOn w:val="1"/>
    <w:next w:val="1"/>
    <w:link w:val="68"/>
    <w:qFormat/>
    <w:uiPriority w:val="0"/>
    <w:pPr>
      <w:keepNext/>
      <w:keepLines/>
      <w:spacing w:before="240" w:after="64" w:line="320" w:lineRule="auto"/>
      <w:outlineLvl w:val="8"/>
    </w:pPr>
    <w:rPr>
      <w:rFonts w:ascii="Arial" w:hAnsi="Arial" w:eastAsia="黑体"/>
      <w:sz w:val="20"/>
      <w:szCs w:val="21"/>
    </w:rPr>
  </w:style>
  <w:style w:type="character" w:customStyle="1" w:styleId="57">
    <w:name w:val="默认段落字体1"/>
    <w:link w:val="1"/>
    <w:unhideWhenUsed/>
    <w:qFormat/>
    <w:uiPriority w:val="1"/>
  </w:style>
  <w:style w:type="table" w:customStyle="1" w:styleId="58">
    <w:name w:val="普通表格1"/>
    <w:unhideWhenUsed/>
    <w:qFormat/>
    <w:uiPriority w:val="99"/>
  </w:style>
  <w:style w:type="character" w:customStyle="1" w:styleId="59">
    <w:name w:val="标题 1 Char"/>
    <w:link w:val="47"/>
    <w:qFormat/>
    <w:uiPriority w:val="0"/>
    <w:rPr>
      <w:rFonts w:ascii="楷体_GB2312" w:hAnsi="Times New Roman" w:eastAsia="楷体_GB2312" w:cs="Times New Roman"/>
      <w:sz w:val="28"/>
      <w:szCs w:val="28"/>
    </w:rPr>
  </w:style>
  <w:style w:type="character" w:customStyle="1" w:styleId="60">
    <w:name w:val="标题 2 Char"/>
    <w:link w:val="48"/>
    <w:qFormat/>
    <w:uiPriority w:val="0"/>
    <w:rPr>
      <w:rFonts w:ascii="Arial" w:hAnsi="Arial" w:eastAsia="幼圆" w:cs="Arial"/>
      <w:b/>
      <w:bCs/>
      <w:sz w:val="44"/>
      <w:szCs w:val="44"/>
    </w:rPr>
  </w:style>
  <w:style w:type="character" w:customStyle="1" w:styleId="61">
    <w:name w:val="正文缩进 Char"/>
    <w:link w:val="49"/>
    <w:qFormat/>
    <w:uiPriority w:val="0"/>
    <w:rPr>
      <w:szCs w:val="21"/>
    </w:rPr>
  </w:style>
  <w:style w:type="character" w:customStyle="1" w:styleId="62">
    <w:name w:val="标题 3 Char"/>
    <w:link w:val="50"/>
    <w:qFormat/>
    <w:uiPriority w:val="0"/>
    <w:rPr>
      <w:rFonts w:ascii="Times New Roman" w:hAnsi="Times New Roman" w:eastAsia="宋体" w:cs="Times New Roman"/>
      <w:b/>
      <w:bCs/>
      <w:sz w:val="32"/>
      <w:szCs w:val="32"/>
    </w:rPr>
  </w:style>
  <w:style w:type="character" w:customStyle="1" w:styleId="63">
    <w:name w:val="标题 4 Char"/>
    <w:link w:val="51"/>
    <w:qFormat/>
    <w:uiPriority w:val="0"/>
    <w:rPr>
      <w:rFonts w:ascii="Arial" w:hAnsi="Arial" w:eastAsia="黑体" w:cs="Arial"/>
      <w:b/>
      <w:bCs/>
      <w:sz w:val="28"/>
      <w:szCs w:val="28"/>
    </w:rPr>
  </w:style>
  <w:style w:type="character" w:customStyle="1" w:styleId="64">
    <w:name w:val="标题 5 Char"/>
    <w:link w:val="52"/>
    <w:qFormat/>
    <w:uiPriority w:val="0"/>
    <w:rPr>
      <w:rFonts w:ascii="宋体" w:hAnsi="Times New Roman" w:eastAsia="宋体" w:cs="Times New Roman"/>
      <w:color w:val="000000"/>
      <w:sz w:val="28"/>
      <w:szCs w:val="28"/>
    </w:rPr>
  </w:style>
  <w:style w:type="character" w:customStyle="1" w:styleId="65">
    <w:name w:val="标题 6 Char"/>
    <w:link w:val="53"/>
    <w:qFormat/>
    <w:uiPriority w:val="0"/>
    <w:rPr>
      <w:rFonts w:ascii="Arial" w:hAnsi="Arial" w:eastAsia="黑体"/>
      <w:b/>
      <w:bCs/>
      <w:sz w:val="24"/>
      <w:szCs w:val="24"/>
    </w:rPr>
  </w:style>
  <w:style w:type="character" w:customStyle="1" w:styleId="66">
    <w:name w:val="标题 7 Char"/>
    <w:link w:val="54"/>
    <w:qFormat/>
    <w:uiPriority w:val="0"/>
    <w:rPr>
      <w:b/>
      <w:bCs/>
      <w:sz w:val="24"/>
      <w:szCs w:val="24"/>
    </w:rPr>
  </w:style>
  <w:style w:type="character" w:customStyle="1" w:styleId="67">
    <w:name w:val="标题 8 Char"/>
    <w:link w:val="55"/>
    <w:qFormat/>
    <w:uiPriority w:val="0"/>
    <w:rPr>
      <w:rFonts w:ascii="Arial" w:hAnsi="Arial" w:eastAsia="黑体"/>
      <w:sz w:val="24"/>
      <w:szCs w:val="24"/>
    </w:rPr>
  </w:style>
  <w:style w:type="character" w:customStyle="1" w:styleId="68">
    <w:name w:val="标题 9 Char"/>
    <w:link w:val="56"/>
    <w:qFormat/>
    <w:uiPriority w:val="0"/>
    <w:rPr>
      <w:rFonts w:ascii="Arial" w:hAnsi="Arial" w:eastAsia="黑体"/>
      <w:szCs w:val="21"/>
    </w:rPr>
  </w:style>
  <w:style w:type="paragraph" w:customStyle="1" w:styleId="69">
    <w:name w:val="列表 31"/>
    <w:basedOn w:val="1"/>
    <w:qFormat/>
    <w:uiPriority w:val="0"/>
    <w:pPr>
      <w:ind w:left="100" w:hanging="200"/>
    </w:pPr>
    <w:rPr>
      <w:szCs w:val="21"/>
    </w:rPr>
  </w:style>
  <w:style w:type="paragraph" w:customStyle="1" w:styleId="70">
    <w:name w:val="目录 71"/>
    <w:basedOn w:val="1"/>
    <w:next w:val="1"/>
    <w:semiHidden/>
    <w:qFormat/>
    <w:uiPriority w:val="0"/>
    <w:pPr>
      <w:ind w:left="1260"/>
      <w:jc w:val="left"/>
    </w:pPr>
    <w:rPr>
      <w:szCs w:val="21"/>
    </w:rPr>
  </w:style>
  <w:style w:type="paragraph" w:customStyle="1" w:styleId="71">
    <w:name w:val="题注1"/>
    <w:basedOn w:val="1"/>
    <w:next w:val="1"/>
    <w:qFormat/>
    <w:uiPriority w:val="35"/>
    <w:pPr>
      <w:spacing w:line="276" w:lineRule="auto"/>
    </w:pPr>
    <w:rPr>
      <w:b/>
      <w:bCs/>
      <w:color w:val="4F81BD"/>
      <w:sz w:val="18"/>
      <w:szCs w:val="18"/>
    </w:rPr>
  </w:style>
  <w:style w:type="paragraph" w:customStyle="1" w:styleId="72">
    <w:name w:val="文档结构图1"/>
    <w:basedOn w:val="1"/>
    <w:link w:val="73"/>
    <w:semiHidden/>
    <w:qFormat/>
    <w:uiPriority w:val="0"/>
    <w:pPr>
      <w:shd w:val="clear" w:color="auto" w:fill="000080"/>
    </w:pPr>
    <w:rPr>
      <w:sz w:val="20"/>
      <w:szCs w:val="21"/>
    </w:rPr>
  </w:style>
  <w:style w:type="character" w:customStyle="1" w:styleId="73">
    <w:name w:val="文档结构图 Char"/>
    <w:link w:val="72"/>
    <w:semiHidden/>
    <w:qFormat/>
    <w:uiPriority w:val="0"/>
    <w:rPr>
      <w:rFonts w:ascii="Times New Roman" w:hAnsi="Times New Roman" w:eastAsia="宋体" w:cs="Times New Roman"/>
      <w:szCs w:val="21"/>
      <w:shd w:val="clear" w:color="auto" w:fill="000080"/>
    </w:rPr>
  </w:style>
  <w:style w:type="paragraph" w:customStyle="1" w:styleId="74">
    <w:name w:val="批注文字1"/>
    <w:basedOn w:val="1"/>
    <w:link w:val="75"/>
    <w:unhideWhenUsed/>
    <w:qFormat/>
    <w:uiPriority w:val="0"/>
    <w:pPr>
      <w:jc w:val="left"/>
    </w:pPr>
  </w:style>
  <w:style w:type="character" w:customStyle="1" w:styleId="75">
    <w:name w:val="批注文字 Char"/>
    <w:link w:val="74"/>
    <w:semiHidden/>
    <w:qFormat/>
    <w:uiPriority w:val="99"/>
  </w:style>
  <w:style w:type="paragraph" w:customStyle="1" w:styleId="76">
    <w:name w:val="正文文本 31"/>
    <w:basedOn w:val="1"/>
    <w:link w:val="77"/>
    <w:qFormat/>
    <w:uiPriority w:val="0"/>
    <w:rPr>
      <w:rFonts w:ascii="仿宋_GB2312" w:hAnsi="Arial" w:eastAsia="仿宋_GB2312"/>
      <w:sz w:val="32"/>
      <w:szCs w:val="32"/>
    </w:rPr>
  </w:style>
  <w:style w:type="character" w:customStyle="1" w:styleId="77">
    <w:name w:val="正文文本 3 Char"/>
    <w:link w:val="76"/>
    <w:qFormat/>
    <w:uiPriority w:val="0"/>
    <w:rPr>
      <w:rFonts w:ascii="仿宋_GB2312" w:hAnsi="Arial" w:eastAsia="仿宋_GB2312" w:cs="Times New Roman"/>
      <w:sz w:val="32"/>
      <w:szCs w:val="32"/>
    </w:rPr>
  </w:style>
  <w:style w:type="paragraph" w:customStyle="1" w:styleId="78">
    <w:name w:val="正文文本1"/>
    <w:basedOn w:val="1"/>
    <w:link w:val="79"/>
    <w:qFormat/>
    <w:uiPriority w:val="0"/>
    <w:rPr>
      <w:rFonts w:ascii="楷体_GB2312" w:hAnsi="Arial" w:eastAsia="楷体_GB2312"/>
      <w:sz w:val="28"/>
      <w:szCs w:val="28"/>
    </w:rPr>
  </w:style>
  <w:style w:type="character" w:customStyle="1" w:styleId="79">
    <w:name w:val="正文文本 Char"/>
    <w:link w:val="78"/>
    <w:qFormat/>
    <w:uiPriority w:val="0"/>
    <w:rPr>
      <w:rFonts w:ascii="楷体_GB2312" w:hAnsi="Arial" w:eastAsia="楷体_GB2312" w:cs="Times New Roman"/>
      <w:sz w:val="28"/>
      <w:szCs w:val="28"/>
    </w:rPr>
  </w:style>
  <w:style w:type="paragraph" w:customStyle="1" w:styleId="80">
    <w:name w:val="正文文本缩进1"/>
    <w:basedOn w:val="1"/>
    <w:link w:val="81"/>
    <w:unhideWhenUsed/>
    <w:qFormat/>
    <w:uiPriority w:val="0"/>
    <w:pPr>
      <w:spacing w:after="120"/>
      <w:ind w:left="420"/>
    </w:pPr>
  </w:style>
  <w:style w:type="character" w:customStyle="1" w:styleId="81">
    <w:name w:val="正文文本缩进 Char"/>
    <w:link w:val="80"/>
    <w:semiHidden/>
    <w:qFormat/>
    <w:uiPriority w:val="99"/>
  </w:style>
  <w:style w:type="paragraph" w:customStyle="1" w:styleId="82">
    <w:name w:val="列表 21"/>
    <w:basedOn w:val="1"/>
    <w:qFormat/>
    <w:uiPriority w:val="0"/>
    <w:pPr>
      <w:ind w:left="100" w:hanging="200"/>
    </w:pPr>
    <w:rPr>
      <w:szCs w:val="21"/>
    </w:rPr>
  </w:style>
  <w:style w:type="paragraph" w:customStyle="1" w:styleId="83">
    <w:name w:val="目录 51"/>
    <w:basedOn w:val="1"/>
    <w:next w:val="1"/>
    <w:semiHidden/>
    <w:qFormat/>
    <w:uiPriority w:val="0"/>
    <w:pPr>
      <w:ind w:left="840"/>
      <w:jc w:val="left"/>
    </w:pPr>
    <w:rPr>
      <w:szCs w:val="21"/>
    </w:rPr>
  </w:style>
  <w:style w:type="paragraph" w:customStyle="1" w:styleId="84">
    <w:name w:val="目录 31"/>
    <w:basedOn w:val="1"/>
    <w:next w:val="1"/>
    <w:semiHidden/>
    <w:qFormat/>
    <w:uiPriority w:val="0"/>
    <w:pPr>
      <w:ind w:left="420"/>
      <w:jc w:val="left"/>
    </w:pPr>
    <w:rPr>
      <w:i/>
      <w:iCs/>
      <w:szCs w:val="24"/>
    </w:rPr>
  </w:style>
  <w:style w:type="paragraph" w:customStyle="1" w:styleId="85">
    <w:name w:val="纯文本1"/>
    <w:basedOn w:val="1"/>
    <w:link w:val="86"/>
    <w:qFormat/>
    <w:uiPriority w:val="0"/>
    <w:rPr>
      <w:rFonts w:ascii="宋体" w:hAnsi="Courier New"/>
      <w:sz w:val="20"/>
      <w:szCs w:val="21"/>
    </w:rPr>
  </w:style>
  <w:style w:type="character" w:customStyle="1" w:styleId="86">
    <w:name w:val="纯文本 Char"/>
    <w:link w:val="85"/>
    <w:qFormat/>
    <w:uiPriority w:val="0"/>
    <w:rPr>
      <w:rFonts w:ascii="宋体" w:hAnsi="Courier New" w:eastAsia="宋体" w:cs="Courier New"/>
      <w:szCs w:val="21"/>
    </w:rPr>
  </w:style>
  <w:style w:type="paragraph" w:customStyle="1" w:styleId="87">
    <w:name w:val="目录 81"/>
    <w:basedOn w:val="1"/>
    <w:next w:val="1"/>
    <w:semiHidden/>
    <w:qFormat/>
    <w:uiPriority w:val="0"/>
    <w:pPr>
      <w:ind w:left="1470"/>
      <w:jc w:val="left"/>
    </w:pPr>
    <w:rPr>
      <w:szCs w:val="21"/>
    </w:rPr>
  </w:style>
  <w:style w:type="paragraph" w:customStyle="1" w:styleId="88">
    <w:name w:val="日期1"/>
    <w:basedOn w:val="1"/>
    <w:next w:val="1"/>
    <w:link w:val="89"/>
    <w:qFormat/>
    <w:uiPriority w:val="0"/>
    <w:rPr>
      <w:sz w:val="24"/>
      <w:szCs w:val="24"/>
    </w:rPr>
  </w:style>
  <w:style w:type="character" w:customStyle="1" w:styleId="89">
    <w:name w:val="日期 Char"/>
    <w:link w:val="88"/>
    <w:qFormat/>
    <w:uiPriority w:val="0"/>
    <w:rPr>
      <w:rFonts w:ascii="Times New Roman" w:hAnsi="Times New Roman" w:eastAsia="宋体" w:cs="Times New Roman"/>
      <w:sz w:val="24"/>
      <w:szCs w:val="24"/>
    </w:rPr>
  </w:style>
  <w:style w:type="paragraph" w:customStyle="1" w:styleId="90">
    <w:name w:val="正文文本缩进 21"/>
    <w:basedOn w:val="1"/>
    <w:link w:val="91"/>
    <w:qFormat/>
    <w:uiPriority w:val="0"/>
    <w:pPr>
      <w:ind w:left="630" w:firstLine="645"/>
    </w:pPr>
    <w:rPr>
      <w:rFonts w:ascii="Arial" w:hAnsi="Arial" w:eastAsia="仿宋_GB2312"/>
      <w:sz w:val="32"/>
      <w:szCs w:val="32"/>
    </w:rPr>
  </w:style>
  <w:style w:type="character" w:customStyle="1" w:styleId="91">
    <w:name w:val="正文文本缩进 2 Char"/>
    <w:link w:val="90"/>
    <w:qFormat/>
    <w:uiPriority w:val="0"/>
    <w:rPr>
      <w:rFonts w:ascii="Arial" w:hAnsi="Arial" w:eastAsia="仿宋_GB2312" w:cs="Arial"/>
      <w:sz w:val="32"/>
      <w:szCs w:val="32"/>
    </w:rPr>
  </w:style>
  <w:style w:type="paragraph" w:customStyle="1" w:styleId="92">
    <w:name w:val="尾注文本1"/>
    <w:basedOn w:val="1"/>
    <w:link w:val="93"/>
    <w:unhideWhenUsed/>
    <w:qFormat/>
    <w:uiPriority w:val="99"/>
    <w:rPr>
      <w:sz w:val="20"/>
    </w:rPr>
  </w:style>
  <w:style w:type="character" w:customStyle="1" w:styleId="93">
    <w:name w:val="尾注文本 Char"/>
    <w:link w:val="92"/>
    <w:qFormat/>
    <w:uiPriority w:val="99"/>
    <w:rPr>
      <w:sz w:val="20"/>
    </w:rPr>
  </w:style>
  <w:style w:type="paragraph" w:customStyle="1" w:styleId="94">
    <w:name w:val="批注框文本1"/>
    <w:basedOn w:val="1"/>
    <w:link w:val="95"/>
    <w:semiHidden/>
    <w:qFormat/>
    <w:uiPriority w:val="0"/>
    <w:rPr>
      <w:sz w:val="18"/>
      <w:szCs w:val="18"/>
    </w:rPr>
  </w:style>
  <w:style w:type="character" w:customStyle="1" w:styleId="95">
    <w:name w:val="批注框文本 Char"/>
    <w:link w:val="94"/>
    <w:semiHidden/>
    <w:qFormat/>
    <w:uiPriority w:val="0"/>
    <w:rPr>
      <w:rFonts w:ascii="Times New Roman" w:hAnsi="Times New Roman" w:eastAsia="宋体" w:cs="Times New Roman"/>
      <w:sz w:val="18"/>
      <w:szCs w:val="18"/>
    </w:rPr>
  </w:style>
  <w:style w:type="paragraph" w:customStyle="1" w:styleId="96">
    <w:name w:val="页脚1"/>
    <w:basedOn w:val="1"/>
    <w:link w:val="97"/>
    <w:qFormat/>
    <w:uiPriority w:val="0"/>
    <w:pPr>
      <w:tabs>
        <w:tab w:val="center" w:pos="4153"/>
        <w:tab w:val="right" w:pos="8306"/>
      </w:tabs>
      <w:jc w:val="left"/>
    </w:pPr>
    <w:rPr>
      <w:sz w:val="18"/>
      <w:szCs w:val="18"/>
    </w:rPr>
  </w:style>
  <w:style w:type="character" w:customStyle="1" w:styleId="97">
    <w:name w:val="页脚 Char"/>
    <w:link w:val="96"/>
    <w:qFormat/>
    <w:uiPriority w:val="0"/>
    <w:rPr>
      <w:rFonts w:ascii="Times New Roman" w:hAnsi="Times New Roman" w:eastAsia="宋体" w:cs="Times New Roman"/>
      <w:sz w:val="18"/>
      <w:szCs w:val="18"/>
    </w:rPr>
  </w:style>
  <w:style w:type="paragraph" w:customStyle="1" w:styleId="98">
    <w:name w:val="页眉1"/>
    <w:basedOn w:val="1"/>
    <w:link w:val="99"/>
    <w:qFormat/>
    <w:uiPriority w:val="0"/>
    <w:pPr>
      <w:pBdr>
        <w:bottom w:val="single" w:color="000000" w:sz="6" w:space="1"/>
      </w:pBdr>
      <w:tabs>
        <w:tab w:val="center" w:pos="4153"/>
        <w:tab w:val="right" w:pos="8306"/>
      </w:tabs>
      <w:jc w:val="center"/>
    </w:pPr>
    <w:rPr>
      <w:sz w:val="18"/>
      <w:szCs w:val="18"/>
    </w:rPr>
  </w:style>
  <w:style w:type="character" w:customStyle="1" w:styleId="99">
    <w:name w:val="页眉 Char"/>
    <w:link w:val="98"/>
    <w:qFormat/>
    <w:uiPriority w:val="0"/>
    <w:rPr>
      <w:rFonts w:ascii="Times New Roman" w:hAnsi="Times New Roman" w:eastAsia="宋体" w:cs="Times New Roman"/>
      <w:sz w:val="18"/>
      <w:szCs w:val="18"/>
    </w:rPr>
  </w:style>
  <w:style w:type="paragraph" w:customStyle="1" w:styleId="100">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101">
    <w:name w:val="目录 41"/>
    <w:basedOn w:val="1"/>
    <w:next w:val="1"/>
    <w:semiHidden/>
    <w:qFormat/>
    <w:uiPriority w:val="0"/>
    <w:pPr>
      <w:ind w:left="630"/>
      <w:jc w:val="left"/>
    </w:pPr>
    <w:rPr>
      <w:szCs w:val="21"/>
    </w:rPr>
  </w:style>
  <w:style w:type="paragraph" w:customStyle="1" w:styleId="102">
    <w:name w:val="副标题1"/>
    <w:basedOn w:val="1"/>
    <w:next w:val="1"/>
    <w:link w:val="103"/>
    <w:qFormat/>
    <w:uiPriority w:val="11"/>
    <w:pPr>
      <w:spacing w:before="200" w:after="200"/>
    </w:pPr>
    <w:rPr>
      <w:sz w:val="24"/>
      <w:szCs w:val="24"/>
    </w:rPr>
  </w:style>
  <w:style w:type="character" w:customStyle="1" w:styleId="103">
    <w:name w:val="副标题 Char"/>
    <w:link w:val="102"/>
    <w:qFormat/>
    <w:uiPriority w:val="11"/>
    <w:rPr>
      <w:sz w:val="24"/>
      <w:szCs w:val="24"/>
    </w:rPr>
  </w:style>
  <w:style w:type="paragraph" w:customStyle="1" w:styleId="104">
    <w:name w:val="列表1"/>
    <w:basedOn w:val="1"/>
    <w:qFormat/>
    <w:uiPriority w:val="0"/>
    <w:pPr>
      <w:ind w:left="200" w:hanging="200"/>
    </w:pPr>
    <w:rPr>
      <w:szCs w:val="21"/>
    </w:rPr>
  </w:style>
  <w:style w:type="paragraph" w:customStyle="1" w:styleId="105">
    <w:name w:val="脚注文本1"/>
    <w:basedOn w:val="1"/>
    <w:link w:val="106"/>
    <w:unhideWhenUsed/>
    <w:qFormat/>
    <w:uiPriority w:val="99"/>
    <w:pPr>
      <w:spacing w:after="40"/>
    </w:pPr>
    <w:rPr>
      <w:sz w:val="18"/>
    </w:rPr>
  </w:style>
  <w:style w:type="character" w:customStyle="1" w:styleId="106">
    <w:name w:val="脚注文本 Char"/>
    <w:link w:val="105"/>
    <w:qFormat/>
    <w:uiPriority w:val="99"/>
    <w:rPr>
      <w:sz w:val="18"/>
    </w:rPr>
  </w:style>
  <w:style w:type="paragraph" w:customStyle="1" w:styleId="107">
    <w:name w:val="目录 61"/>
    <w:basedOn w:val="1"/>
    <w:next w:val="1"/>
    <w:semiHidden/>
    <w:qFormat/>
    <w:uiPriority w:val="0"/>
    <w:pPr>
      <w:ind w:left="1050"/>
      <w:jc w:val="left"/>
    </w:pPr>
    <w:rPr>
      <w:szCs w:val="21"/>
    </w:rPr>
  </w:style>
  <w:style w:type="paragraph" w:customStyle="1" w:styleId="108">
    <w:name w:val="正文文本缩进 31"/>
    <w:basedOn w:val="1"/>
    <w:link w:val="109"/>
    <w:qFormat/>
    <w:uiPriority w:val="0"/>
    <w:pPr>
      <w:ind w:left="645" w:firstLine="645"/>
    </w:pPr>
    <w:rPr>
      <w:rFonts w:ascii="Arial" w:hAnsi="Arial" w:eastAsia="仿宋_GB2312"/>
      <w:color w:val="FFFF00"/>
      <w:sz w:val="32"/>
      <w:szCs w:val="32"/>
    </w:rPr>
  </w:style>
  <w:style w:type="character" w:customStyle="1" w:styleId="109">
    <w:name w:val="正文文本缩进 3 Char"/>
    <w:link w:val="108"/>
    <w:qFormat/>
    <w:uiPriority w:val="0"/>
    <w:rPr>
      <w:rFonts w:ascii="Arial" w:hAnsi="Arial" w:eastAsia="仿宋_GB2312" w:cs="Arial"/>
      <w:color w:val="FFFF00"/>
      <w:sz w:val="32"/>
      <w:szCs w:val="32"/>
    </w:rPr>
  </w:style>
  <w:style w:type="paragraph" w:customStyle="1" w:styleId="110">
    <w:name w:val="图表目录1"/>
    <w:basedOn w:val="1"/>
    <w:next w:val="1"/>
    <w:semiHidden/>
    <w:qFormat/>
    <w:uiPriority w:val="0"/>
    <w:pPr>
      <w:ind w:left="840" w:hanging="420"/>
    </w:pPr>
    <w:rPr>
      <w:szCs w:val="21"/>
    </w:rPr>
  </w:style>
  <w:style w:type="paragraph" w:customStyle="1" w:styleId="111">
    <w:name w:val="目录 21"/>
    <w:basedOn w:val="1"/>
    <w:next w:val="1"/>
    <w:semiHidden/>
    <w:qFormat/>
    <w:uiPriority w:val="0"/>
    <w:pPr>
      <w:ind w:left="210"/>
      <w:jc w:val="left"/>
    </w:pPr>
    <w:rPr>
      <w:smallCaps/>
      <w:szCs w:val="24"/>
    </w:rPr>
  </w:style>
  <w:style w:type="paragraph" w:customStyle="1" w:styleId="112">
    <w:name w:val="目录 91"/>
    <w:basedOn w:val="1"/>
    <w:next w:val="1"/>
    <w:semiHidden/>
    <w:qFormat/>
    <w:uiPriority w:val="0"/>
    <w:pPr>
      <w:ind w:left="1680"/>
      <w:jc w:val="left"/>
    </w:pPr>
    <w:rPr>
      <w:szCs w:val="21"/>
    </w:rPr>
  </w:style>
  <w:style w:type="paragraph" w:customStyle="1" w:styleId="113">
    <w:name w:val="正文文本 21"/>
    <w:basedOn w:val="1"/>
    <w:link w:val="114"/>
    <w:qFormat/>
    <w:uiPriority w:val="0"/>
    <w:pPr>
      <w:widowControl/>
      <w:jc w:val="center"/>
    </w:pPr>
    <w:rPr>
      <w:rFonts w:ascii="楷体_GB2312" w:eastAsia="楷体_GB2312"/>
      <w:sz w:val="28"/>
      <w:szCs w:val="28"/>
    </w:rPr>
  </w:style>
  <w:style w:type="character" w:customStyle="1" w:styleId="114">
    <w:name w:val="正文文本 2 Char"/>
    <w:link w:val="113"/>
    <w:qFormat/>
    <w:uiPriority w:val="0"/>
    <w:rPr>
      <w:rFonts w:ascii="楷体_GB2312" w:hAnsi="Times New Roman" w:eastAsia="楷体_GB2312" w:cs="Times New Roman"/>
      <w:sz w:val="28"/>
      <w:szCs w:val="28"/>
    </w:rPr>
  </w:style>
  <w:style w:type="paragraph" w:customStyle="1" w:styleId="115">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116">
    <w:name w:val="索引 11"/>
    <w:basedOn w:val="1"/>
    <w:next w:val="1"/>
    <w:semiHidden/>
    <w:qFormat/>
    <w:uiPriority w:val="0"/>
    <w:pPr>
      <w:spacing w:line="240" w:lineRule="atLeast"/>
    </w:pPr>
    <w:rPr>
      <w:b/>
      <w:bCs/>
      <w:szCs w:val="21"/>
    </w:rPr>
  </w:style>
  <w:style w:type="paragraph" w:customStyle="1" w:styleId="117">
    <w:name w:val="标题11"/>
    <w:basedOn w:val="1"/>
    <w:next w:val="1"/>
    <w:link w:val="118"/>
    <w:qFormat/>
    <w:uiPriority w:val="10"/>
    <w:pPr>
      <w:spacing w:before="300" w:after="200"/>
      <w:contextualSpacing/>
    </w:pPr>
    <w:rPr>
      <w:sz w:val="48"/>
      <w:szCs w:val="48"/>
    </w:rPr>
  </w:style>
  <w:style w:type="character" w:customStyle="1" w:styleId="118">
    <w:name w:val="标题 Char"/>
    <w:link w:val="117"/>
    <w:qFormat/>
    <w:uiPriority w:val="10"/>
    <w:rPr>
      <w:sz w:val="48"/>
      <w:szCs w:val="48"/>
    </w:rPr>
  </w:style>
  <w:style w:type="paragraph" w:customStyle="1" w:styleId="119">
    <w:name w:val="批注主题1"/>
    <w:basedOn w:val="74"/>
    <w:next w:val="74"/>
    <w:link w:val="120"/>
    <w:semiHidden/>
    <w:qFormat/>
    <w:uiPriority w:val="0"/>
    <w:rPr>
      <w:b/>
      <w:bCs/>
      <w:sz w:val="20"/>
      <w:szCs w:val="21"/>
    </w:rPr>
  </w:style>
  <w:style w:type="character" w:customStyle="1" w:styleId="120">
    <w:name w:val="批注主题 Char"/>
    <w:link w:val="119"/>
    <w:semiHidden/>
    <w:qFormat/>
    <w:uiPriority w:val="0"/>
    <w:rPr>
      <w:rFonts w:ascii="Times New Roman" w:hAnsi="Times New Roman" w:eastAsia="宋体" w:cs="Times New Roman"/>
      <w:b/>
      <w:bCs/>
      <w:szCs w:val="21"/>
    </w:rPr>
  </w:style>
  <w:style w:type="paragraph" w:customStyle="1" w:styleId="121">
    <w:name w:val="正文首行缩进1"/>
    <w:basedOn w:val="1"/>
    <w:link w:val="122"/>
    <w:qFormat/>
    <w:uiPriority w:val="0"/>
    <w:pPr>
      <w:spacing w:line="360" w:lineRule="auto"/>
      <w:ind w:firstLine="200"/>
    </w:pPr>
    <w:rPr>
      <w:rFonts w:ascii="仿宋_GB2312" w:eastAsia="仿宋_GB2312"/>
      <w:sz w:val="30"/>
      <w:szCs w:val="30"/>
    </w:rPr>
  </w:style>
  <w:style w:type="character" w:customStyle="1" w:styleId="122">
    <w:name w:val="正文首行缩进 Char"/>
    <w:link w:val="121"/>
    <w:qFormat/>
    <w:uiPriority w:val="0"/>
    <w:rPr>
      <w:rFonts w:ascii="仿宋_GB2312" w:hAnsi="Times New Roman" w:eastAsia="仿宋_GB2312" w:cs="Times New Roman"/>
      <w:sz w:val="30"/>
      <w:szCs w:val="30"/>
    </w:rPr>
  </w:style>
  <w:style w:type="paragraph" w:customStyle="1" w:styleId="123">
    <w:name w:val="正文首行缩进 21"/>
    <w:basedOn w:val="80"/>
    <w:link w:val="124"/>
    <w:qFormat/>
    <w:uiPriority w:val="0"/>
    <w:pPr>
      <w:spacing w:after="0" w:line="360" w:lineRule="auto"/>
      <w:ind w:left="0" w:firstLine="420"/>
    </w:pPr>
    <w:rPr>
      <w:rFonts w:ascii="宋体" w:hAnsi="宋体"/>
      <w:sz w:val="20"/>
      <w:szCs w:val="20"/>
    </w:rPr>
  </w:style>
  <w:style w:type="character" w:customStyle="1" w:styleId="124">
    <w:name w:val="正文首行缩进 2 Char"/>
    <w:link w:val="123"/>
    <w:qFormat/>
    <w:uiPriority w:val="0"/>
    <w:rPr>
      <w:rFonts w:ascii="宋体" w:hAnsi="宋体" w:eastAsia="宋体" w:cs="Times New Roman"/>
      <w:szCs w:val="20"/>
    </w:rPr>
  </w:style>
  <w:style w:type="table" w:customStyle="1" w:styleId="125">
    <w:name w:val="网格型1"/>
    <w:basedOn w:val="58"/>
    <w:qFormat/>
    <w:uiPriority w:val="0"/>
    <w:pPr>
      <w:widowControl w:val="0"/>
      <w:jc w:val="both"/>
    </w:pPr>
  </w:style>
  <w:style w:type="character" w:customStyle="1" w:styleId="126">
    <w:name w:val="要点1"/>
    <w:basedOn w:val="57"/>
    <w:link w:val="1"/>
    <w:qFormat/>
    <w:uiPriority w:val="0"/>
    <w:rPr>
      <w:b/>
      <w:bCs/>
    </w:rPr>
  </w:style>
  <w:style w:type="character" w:customStyle="1" w:styleId="127">
    <w:name w:val="尾注引用1"/>
    <w:link w:val="1"/>
    <w:unhideWhenUsed/>
    <w:qFormat/>
    <w:uiPriority w:val="99"/>
    <w:rPr>
      <w:vertAlign w:val="superscript"/>
    </w:rPr>
  </w:style>
  <w:style w:type="character" w:customStyle="1" w:styleId="128">
    <w:name w:val="页码1"/>
    <w:link w:val="1"/>
    <w:qFormat/>
    <w:uiPriority w:val="0"/>
  </w:style>
  <w:style w:type="character" w:customStyle="1" w:styleId="129">
    <w:name w:val="已访问的超链接1"/>
    <w:link w:val="1"/>
    <w:qFormat/>
    <w:uiPriority w:val="0"/>
    <w:rPr>
      <w:color w:val="800080"/>
      <w:u w:val="single"/>
    </w:rPr>
  </w:style>
  <w:style w:type="character" w:customStyle="1" w:styleId="130">
    <w:name w:val="强调1"/>
    <w:link w:val="1"/>
    <w:qFormat/>
    <w:uiPriority w:val="20"/>
    <w:rPr>
      <w:i/>
      <w:iCs/>
    </w:rPr>
  </w:style>
  <w:style w:type="character" w:customStyle="1" w:styleId="131">
    <w:name w:val="超链接1"/>
    <w:link w:val="1"/>
    <w:qFormat/>
    <w:uiPriority w:val="0"/>
    <w:rPr>
      <w:color w:val="0000FF"/>
      <w:u w:val="single"/>
    </w:rPr>
  </w:style>
  <w:style w:type="character" w:customStyle="1" w:styleId="132">
    <w:name w:val="批注引用1"/>
    <w:link w:val="1"/>
    <w:semiHidden/>
    <w:qFormat/>
    <w:uiPriority w:val="0"/>
    <w:rPr>
      <w:sz w:val="21"/>
      <w:szCs w:val="21"/>
    </w:rPr>
  </w:style>
  <w:style w:type="character" w:customStyle="1" w:styleId="133">
    <w:name w:val="脚注引用1"/>
    <w:link w:val="1"/>
    <w:unhideWhenUsed/>
    <w:qFormat/>
    <w:uiPriority w:val="99"/>
    <w:rPr>
      <w:vertAlign w:val="superscript"/>
    </w:rPr>
  </w:style>
  <w:style w:type="character" w:customStyle="1" w:styleId="134">
    <w:name w:val="Heading 1 Char"/>
    <w:link w:val="1"/>
    <w:qFormat/>
    <w:uiPriority w:val="9"/>
    <w:rPr>
      <w:rFonts w:ascii="Arial" w:hAnsi="Arial" w:eastAsia="Arial" w:cs="Arial"/>
      <w:sz w:val="40"/>
      <w:szCs w:val="40"/>
    </w:rPr>
  </w:style>
  <w:style w:type="character" w:customStyle="1" w:styleId="135">
    <w:name w:val="Heading 2 Char"/>
    <w:link w:val="1"/>
    <w:qFormat/>
    <w:uiPriority w:val="9"/>
    <w:rPr>
      <w:rFonts w:ascii="Arial" w:hAnsi="Arial" w:eastAsia="Arial" w:cs="Arial"/>
      <w:sz w:val="34"/>
    </w:rPr>
  </w:style>
  <w:style w:type="character" w:customStyle="1" w:styleId="136">
    <w:name w:val="Heading 3 Char"/>
    <w:link w:val="1"/>
    <w:qFormat/>
    <w:uiPriority w:val="9"/>
    <w:rPr>
      <w:rFonts w:ascii="Arial" w:hAnsi="Arial" w:eastAsia="Arial" w:cs="Arial"/>
      <w:sz w:val="30"/>
      <w:szCs w:val="30"/>
    </w:rPr>
  </w:style>
  <w:style w:type="character" w:customStyle="1" w:styleId="137">
    <w:name w:val="Heading 4 Char"/>
    <w:link w:val="1"/>
    <w:qFormat/>
    <w:uiPriority w:val="9"/>
    <w:rPr>
      <w:rFonts w:ascii="Arial" w:hAnsi="Arial" w:eastAsia="Arial" w:cs="Arial"/>
      <w:b/>
      <w:bCs/>
      <w:sz w:val="26"/>
      <w:szCs w:val="26"/>
    </w:rPr>
  </w:style>
  <w:style w:type="character" w:customStyle="1" w:styleId="138">
    <w:name w:val="Heading 5 Char"/>
    <w:link w:val="1"/>
    <w:qFormat/>
    <w:uiPriority w:val="9"/>
    <w:rPr>
      <w:rFonts w:ascii="Arial" w:hAnsi="Arial" w:eastAsia="Arial" w:cs="Arial"/>
      <w:b/>
      <w:bCs/>
      <w:sz w:val="24"/>
      <w:szCs w:val="24"/>
    </w:rPr>
  </w:style>
  <w:style w:type="character" w:customStyle="1" w:styleId="139">
    <w:name w:val="Heading 6 Char"/>
    <w:link w:val="1"/>
    <w:qFormat/>
    <w:uiPriority w:val="9"/>
    <w:rPr>
      <w:rFonts w:ascii="Arial" w:hAnsi="Arial" w:eastAsia="Arial" w:cs="Arial"/>
      <w:b/>
      <w:bCs/>
      <w:sz w:val="22"/>
      <w:szCs w:val="22"/>
    </w:rPr>
  </w:style>
  <w:style w:type="character" w:customStyle="1" w:styleId="140">
    <w:name w:val="Heading 7 Char"/>
    <w:link w:val="1"/>
    <w:qFormat/>
    <w:uiPriority w:val="9"/>
    <w:rPr>
      <w:rFonts w:ascii="Arial" w:hAnsi="Arial" w:eastAsia="Arial" w:cs="Arial"/>
      <w:b/>
      <w:bCs/>
      <w:i/>
      <w:iCs/>
      <w:sz w:val="22"/>
      <w:szCs w:val="22"/>
    </w:rPr>
  </w:style>
  <w:style w:type="character" w:customStyle="1" w:styleId="141">
    <w:name w:val="Heading 8 Char"/>
    <w:link w:val="1"/>
    <w:qFormat/>
    <w:uiPriority w:val="9"/>
    <w:rPr>
      <w:rFonts w:ascii="Arial" w:hAnsi="Arial" w:eastAsia="Arial" w:cs="Arial"/>
      <w:i/>
      <w:iCs/>
      <w:sz w:val="22"/>
      <w:szCs w:val="22"/>
    </w:rPr>
  </w:style>
  <w:style w:type="character" w:customStyle="1" w:styleId="142">
    <w:name w:val="Heading 9 Char"/>
    <w:link w:val="1"/>
    <w:qFormat/>
    <w:uiPriority w:val="9"/>
    <w:rPr>
      <w:rFonts w:ascii="Arial" w:hAnsi="Arial" w:eastAsia="Arial" w:cs="Arial"/>
      <w:i/>
      <w:iCs/>
      <w:sz w:val="21"/>
      <w:szCs w:val="21"/>
    </w:rPr>
  </w:style>
  <w:style w:type="paragraph" w:customStyle="1" w:styleId="143">
    <w:name w:val="引用"/>
    <w:basedOn w:val="1"/>
    <w:next w:val="1"/>
    <w:link w:val="144"/>
    <w:qFormat/>
    <w:uiPriority w:val="29"/>
    <w:pPr>
      <w:ind w:left="720" w:right="720"/>
    </w:pPr>
    <w:rPr>
      <w:i/>
    </w:rPr>
  </w:style>
  <w:style w:type="character" w:customStyle="1" w:styleId="144">
    <w:name w:val="引用 Char"/>
    <w:link w:val="143"/>
    <w:qFormat/>
    <w:uiPriority w:val="29"/>
    <w:rPr>
      <w:i/>
    </w:rPr>
  </w:style>
  <w:style w:type="paragraph" w:customStyle="1" w:styleId="145">
    <w:name w:val="明显引用"/>
    <w:basedOn w:val="1"/>
    <w:next w:val="1"/>
    <w:link w:val="14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46">
    <w:name w:val="明显引用 Char"/>
    <w:link w:val="145"/>
    <w:qFormat/>
    <w:uiPriority w:val="30"/>
    <w:rPr>
      <w:i/>
    </w:rPr>
  </w:style>
  <w:style w:type="character" w:customStyle="1" w:styleId="147">
    <w:name w:val="Header Char"/>
    <w:link w:val="1"/>
    <w:qFormat/>
    <w:uiPriority w:val="99"/>
  </w:style>
  <w:style w:type="character" w:customStyle="1" w:styleId="148">
    <w:name w:val="Footer Char"/>
    <w:link w:val="1"/>
    <w:qFormat/>
    <w:uiPriority w:val="99"/>
  </w:style>
  <w:style w:type="character" w:customStyle="1" w:styleId="149">
    <w:name w:val="Caption Char"/>
    <w:link w:val="1"/>
    <w:qFormat/>
    <w:uiPriority w:val="99"/>
  </w:style>
  <w:style w:type="table" w:customStyle="1" w:styleId="150">
    <w:name w:val="Table Grid Light"/>
    <w:basedOn w:val="58"/>
    <w:qFormat/>
    <w:uiPriority w:val="59"/>
  </w:style>
  <w:style w:type="table" w:customStyle="1" w:styleId="151">
    <w:name w:val="Plain Table 1"/>
    <w:basedOn w:val="58"/>
    <w:qFormat/>
    <w:uiPriority w:val="59"/>
  </w:style>
  <w:style w:type="table" w:customStyle="1" w:styleId="152">
    <w:name w:val="Plain Table 2"/>
    <w:basedOn w:val="58"/>
    <w:qFormat/>
    <w:uiPriority w:val="59"/>
  </w:style>
  <w:style w:type="table" w:customStyle="1" w:styleId="153">
    <w:name w:val="Plain Table 3"/>
    <w:basedOn w:val="58"/>
    <w:qFormat/>
    <w:uiPriority w:val="99"/>
  </w:style>
  <w:style w:type="table" w:customStyle="1" w:styleId="154">
    <w:name w:val="Plain Table 4"/>
    <w:basedOn w:val="58"/>
    <w:qFormat/>
    <w:uiPriority w:val="99"/>
  </w:style>
  <w:style w:type="table" w:customStyle="1" w:styleId="155">
    <w:name w:val="Plain Table 5"/>
    <w:basedOn w:val="58"/>
    <w:qFormat/>
    <w:uiPriority w:val="99"/>
  </w:style>
  <w:style w:type="table" w:customStyle="1" w:styleId="156">
    <w:name w:val="Grid Table 1 Light"/>
    <w:basedOn w:val="58"/>
    <w:qFormat/>
    <w:uiPriority w:val="99"/>
  </w:style>
  <w:style w:type="table" w:customStyle="1" w:styleId="157">
    <w:name w:val="Grid Table 1 Light - Accent 1"/>
    <w:basedOn w:val="58"/>
    <w:qFormat/>
    <w:uiPriority w:val="99"/>
  </w:style>
  <w:style w:type="table" w:customStyle="1" w:styleId="158">
    <w:name w:val="Grid Table 1 Light - Accent 2"/>
    <w:basedOn w:val="58"/>
    <w:qFormat/>
    <w:uiPriority w:val="99"/>
  </w:style>
  <w:style w:type="table" w:customStyle="1" w:styleId="159">
    <w:name w:val="Grid Table 1 Light - Accent 3"/>
    <w:basedOn w:val="58"/>
    <w:qFormat/>
    <w:uiPriority w:val="99"/>
  </w:style>
  <w:style w:type="table" w:customStyle="1" w:styleId="160">
    <w:name w:val="Grid Table 1 Light - Accent 4"/>
    <w:basedOn w:val="58"/>
    <w:qFormat/>
    <w:uiPriority w:val="99"/>
  </w:style>
  <w:style w:type="table" w:customStyle="1" w:styleId="161">
    <w:name w:val="Grid Table 1 Light - Accent 5"/>
    <w:basedOn w:val="58"/>
    <w:qFormat/>
    <w:uiPriority w:val="99"/>
  </w:style>
  <w:style w:type="table" w:customStyle="1" w:styleId="162">
    <w:name w:val="Grid Table 1 Light - Accent 6"/>
    <w:basedOn w:val="58"/>
    <w:qFormat/>
    <w:uiPriority w:val="99"/>
  </w:style>
  <w:style w:type="table" w:customStyle="1" w:styleId="163">
    <w:name w:val="Grid Table 2"/>
    <w:basedOn w:val="58"/>
    <w:qFormat/>
    <w:uiPriority w:val="99"/>
  </w:style>
  <w:style w:type="table" w:customStyle="1" w:styleId="164">
    <w:name w:val="Grid Table 2 - Accent 1"/>
    <w:basedOn w:val="58"/>
    <w:qFormat/>
    <w:uiPriority w:val="99"/>
  </w:style>
  <w:style w:type="table" w:customStyle="1" w:styleId="165">
    <w:name w:val="Grid Table 2 - Accent 2"/>
    <w:basedOn w:val="58"/>
    <w:qFormat/>
    <w:uiPriority w:val="99"/>
  </w:style>
  <w:style w:type="table" w:customStyle="1" w:styleId="166">
    <w:name w:val="Grid Table 2 - Accent 3"/>
    <w:basedOn w:val="58"/>
    <w:qFormat/>
    <w:uiPriority w:val="99"/>
  </w:style>
  <w:style w:type="table" w:customStyle="1" w:styleId="167">
    <w:name w:val="Grid Table 2 - Accent 4"/>
    <w:basedOn w:val="58"/>
    <w:qFormat/>
    <w:uiPriority w:val="99"/>
  </w:style>
  <w:style w:type="table" w:customStyle="1" w:styleId="168">
    <w:name w:val="Grid Table 2 - Accent 5"/>
    <w:basedOn w:val="58"/>
    <w:qFormat/>
    <w:uiPriority w:val="99"/>
  </w:style>
  <w:style w:type="table" w:customStyle="1" w:styleId="169">
    <w:name w:val="Grid Table 2 - Accent 6"/>
    <w:basedOn w:val="58"/>
    <w:qFormat/>
    <w:uiPriority w:val="99"/>
  </w:style>
  <w:style w:type="table" w:customStyle="1" w:styleId="170">
    <w:name w:val="Grid Table 3"/>
    <w:basedOn w:val="58"/>
    <w:qFormat/>
    <w:uiPriority w:val="99"/>
  </w:style>
  <w:style w:type="table" w:customStyle="1" w:styleId="171">
    <w:name w:val="Grid Table 3 - Accent 1"/>
    <w:basedOn w:val="58"/>
    <w:qFormat/>
    <w:uiPriority w:val="99"/>
  </w:style>
  <w:style w:type="table" w:customStyle="1" w:styleId="172">
    <w:name w:val="Grid Table 3 - Accent 2"/>
    <w:basedOn w:val="58"/>
    <w:qFormat/>
    <w:uiPriority w:val="99"/>
  </w:style>
  <w:style w:type="table" w:customStyle="1" w:styleId="173">
    <w:name w:val="Grid Table 3 - Accent 3"/>
    <w:basedOn w:val="58"/>
    <w:qFormat/>
    <w:uiPriority w:val="99"/>
  </w:style>
  <w:style w:type="table" w:customStyle="1" w:styleId="174">
    <w:name w:val="Grid Table 3 - Accent 4"/>
    <w:basedOn w:val="58"/>
    <w:qFormat/>
    <w:uiPriority w:val="99"/>
  </w:style>
  <w:style w:type="table" w:customStyle="1" w:styleId="175">
    <w:name w:val="Grid Table 3 - Accent 5"/>
    <w:basedOn w:val="58"/>
    <w:uiPriority w:val="99"/>
  </w:style>
  <w:style w:type="table" w:customStyle="1" w:styleId="176">
    <w:name w:val="Grid Table 3 - Accent 6"/>
    <w:basedOn w:val="58"/>
    <w:qFormat/>
    <w:uiPriority w:val="99"/>
  </w:style>
  <w:style w:type="table" w:customStyle="1" w:styleId="177">
    <w:name w:val="Grid Table 4"/>
    <w:basedOn w:val="58"/>
    <w:qFormat/>
    <w:uiPriority w:val="59"/>
  </w:style>
  <w:style w:type="table" w:customStyle="1" w:styleId="178">
    <w:name w:val="Grid Table 4 - Accent 1"/>
    <w:basedOn w:val="58"/>
    <w:qFormat/>
    <w:uiPriority w:val="59"/>
  </w:style>
  <w:style w:type="table" w:customStyle="1" w:styleId="179">
    <w:name w:val="Grid Table 4 - Accent 2"/>
    <w:basedOn w:val="58"/>
    <w:qFormat/>
    <w:uiPriority w:val="59"/>
  </w:style>
  <w:style w:type="table" w:customStyle="1" w:styleId="180">
    <w:name w:val="Grid Table 4 - Accent 3"/>
    <w:basedOn w:val="58"/>
    <w:qFormat/>
    <w:uiPriority w:val="59"/>
  </w:style>
  <w:style w:type="table" w:customStyle="1" w:styleId="181">
    <w:name w:val="Grid Table 4 - Accent 4"/>
    <w:basedOn w:val="58"/>
    <w:qFormat/>
    <w:uiPriority w:val="59"/>
  </w:style>
  <w:style w:type="table" w:customStyle="1" w:styleId="182">
    <w:name w:val="Grid Table 4 - Accent 5"/>
    <w:basedOn w:val="58"/>
    <w:qFormat/>
    <w:uiPriority w:val="59"/>
  </w:style>
  <w:style w:type="table" w:customStyle="1" w:styleId="183">
    <w:name w:val="Grid Table 4 - Accent 6"/>
    <w:basedOn w:val="58"/>
    <w:qFormat/>
    <w:uiPriority w:val="59"/>
  </w:style>
  <w:style w:type="table" w:customStyle="1" w:styleId="184">
    <w:name w:val="Grid Table 5 Dark"/>
    <w:basedOn w:val="58"/>
    <w:qFormat/>
    <w:uiPriority w:val="99"/>
  </w:style>
  <w:style w:type="table" w:customStyle="1" w:styleId="185">
    <w:name w:val="Grid Table 5 Dark- Accent 1"/>
    <w:basedOn w:val="58"/>
    <w:qFormat/>
    <w:uiPriority w:val="99"/>
  </w:style>
  <w:style w:type="table" w:customStyle="1" w:styleId="186">
    <w:name w:val="Grid Table 5 Dark - Accent 2"/>
    <w:basedOn w:val="58"/>
    <w:qFormat/>
    <w:uiPriority w:val="99"/>
  </w:style>
  <w:style w:type="table" w:customStyle="1" w:styleId="187">
    <w:name w:val="Grid Table 5 Dark - Accent 3"/>
    <w:basedOn w:val="58"/>
    <w:qFormat/>
    <w:uiPriority w:val="99"/>
  </w:style>
  <w:style w:type="table" w:customStyle="1" w:styleId="188">
    <w:name w:val="Grid Table 5 Dark- Accent 4"/>
    <w:basedOn w:val="58"/>
    <w:qFormat/>
    <w:uiPriority w:val="99"/>
  </w:style>
  <w:style w:type="table" w:customStyle="1" w:styleId="189">
    <w:name w:val="Grid Table 5 Dark - Accent 5"/>
    <w:basedOn w:val="58"/>
    <w:uiPriority w:val="99"/>
  </w:style>
  <w:style w:type="table" w:customStyle="1" w:styleId="190">
    <w:name w:val="Grid Table 5 Dark - Accent 6"/>
    <w:basedOn w:val="58"/>
    <w:qFormat/>
    <w:uiPriority w:val="99"/>
  </w:style>
  <w:style w:type="table" w:customStyle="1" w:styleId="191">
    <w:name w:val="Grid Table 6 Colorful"/>
    <w:basedOn w:val="58"/>
    <w:qFormat/>
    <w:uiPriority w:val="99"/>
  </w:style>
  <w:style w:type="table" w:customStyle="1" w:styleId="192">
    <w:name w:val="Grid Table 6 Colorful - Accent 1"/>
    <w:basedOn w:val="58"/>
    <w:qFormat/>
    <w:uiPriority w:val="99"/>
  </w:style>
  <w:style w:type="table" w:customStyle="1" w:styleId="193">
    <w:name w:val="Grid Table 6 Colorful - Accent 2"/>
    <w:basedOn w:val="58"/>
    <w:qFormat/>
    <w:uiPriority w:val="99"/>
  </w:style>
  <w:style w:type="table" w:customStyle="1" w:styleId="194">
    <w:name w:val="Grid Table 6 Colorful - Accent 3"/>
    <w:basedOn w:val="58"/>
    <w:qFormat/>
    <w:uiPriority w:val="99"/>
  </w:style>
  <w:style w:type="table" w:customStyle="1" w:styleId="195">
    <w:name w:val="Grid Table 6 Colorful - Accent 4"/>
    <w:basedOn w:val="58"/>
    <w:qFormat/>
    <w:uiPriority w:val="99"/>
  </w:style>
  <w:style w:type="table" w:customStyle="1" w:styleId="196">
    <w:name w:val="Grid Table 6 Colorful - Accent 5"/>
    <w:basedOn w:val="58"/>
    <w:qFormat/>
    <w:uiPriority w:val="99"/>
  </w:style>
  <w:style w:type="table" w:customStyle="1" w:styleId="197">
    <w:name w:val="Grid Table 6 Colorful - Accent 6"/>
    <w:basedOn w:val="58"/>
    <w:qFormat/>
    <w:uiPriority w:val="99"/>
  </w:style>
  <w:style w:type="table" w:customStyle="1" w:styleId="198">
    <w:name w:val="Grid Table 7 Colorful"/>
    <w:basedOn w:val="58"/>
    <w:qFormat/>
    <w:uiPriority w:val="99"/>
  </w:style>
  <w:style w:type="table" w:customStyle="1" w:styleId="199">
    <w:name w:val="Grid Table 7 Colorful - Accent 1"/>
    <w:basedOn w:val="58"/>
    <w:qFormat/>
    <w:uiPriority w:val="99"/>
  </w:style>
  <w:style w:type="table" w:customStyle="1" w:styleId="200">
    <w:name w:val="Grid Table 7 Colorful - Accent 2"/>
    <w:basedOn w:val="58"/>
    <w:qFormat/>
    <w:uiPriority w:val="99"/>
  </w:style>
  <w:style w:type="table" w:customStyle="1" w:styleId="201">
    <w:name w:val="Grid Table 7 Colorful - Accent 3"/>
    <w:basedOn w:val="58"/>
    <w:qFormat/>
    <w:uiPriority w:val="99"/>
  </w:style>
  <w:style w:type="table" w:customStyle="1" w:styleId="202">
    <w:name w:val="Grid Table 7 Colorful - Accent 4"/>
    <w:basedOn w:val="58"/>
    <w:qFormat/>
    <w:uiPriority w:val="99"/>
  </w:style>
  <w:style w:type="table" w:customStyle="1" w:styleId="203">
    <w:name w:val="Grid Table 7 Colorful - Accent 5"/>
    <w:basedOn w:val="58"/>
    <w:qFormat/>
    <w:uiPriority w:val="99"/>
  </w:style>
  <w:style w:type="table" w:customStyle="1" w:styleId="204">
    <w:name w:val="Grid Table 7 Colorful - Accent 6"/>
    <w:basedOn w:val="58"/>
    <w:qFormat/>
    <w:uiPriority w:val="99"/>
  </w:style>
  <w:style w:type="table" w:customStyle="1" w:styleId="205">
    <w:name w:val="List Table 1 Light"/>
    <w:basedOn w:val="58"/>
    <w:qFormat/>
    <w:uiPriority w:val="99"/>
  </w:style>
  <w:style w:type="table" w:customStyle="1" w:styleId="206">
    <w:name w:val="List Table 1 Light - Accent 1"/>
    <w:basedOn w:val="58"/>
    <w:qFormat/>
    <w:uiPriority w:val="99"/>
  </w:style>
  <w:style w:type="table" w:customStyle="1" w:styleId="207">
    <w:name w:val="List Table 1 Light - Accent 2"/>
    <w:basedOn w:val="58"/>
    <w:qFormat/>
    <w:uiPriority w:val="99"/>
  </w:style>
  <w:style w:type="table" w:customStyle="1" w:styleId="208">
    <w:name w:val="List Table 1 Light - Accent 3"/>
    <w:basedOn w:val="58"/>
    <w:qFormat/>
    <w:uiPriority w:val="99"/>
  </w:style>
  <w:style w:type="table" w:customStyle="1" w:styleId="209">
    <w:name w:val="List Table 1 Light - Accent 4"/>
    <w:basedOn w:val="58"/>
    <w:qFormat/>
    <w:uiPriority w:val="99"/>
  </w:style>
  <w:style w:type="table" w:customStyle="1" w:styleId="210">
    <w:name w:val="List Table 1 Light - Accent 5"/>
    <w:basedOn w:val="58"/>
    <w:qFormat/>
    <w:uiPriority w:val="99"/>
  </w:style>
  <w:style w:type="table" w:customStyle="1" w:styleId="211">
    <w:name w:val="List Table 1 Light - Accent 6"/>
    <w:basedOn w:val="58"/>
    <w:qFormat/>
    <w:uiPriority w:val="99"/>
  </w:style>
  <w:style w:type="table" w:customStyle="1" w:styleId="212">
    <w:name w:val="List Table 2"/>
    <w:basedOn w:val="58"/>
    <w:qFormat/>
    <w:uiPriority w:val="99"/>
  </w:style>
  <w:style w:type="table" w:customStyle="1" w:styleId="213">
    <w:name w:val="List Table 2 - Accent 1"/>
    <w:basedOn w:val="58"/>
    <w:qFormat/>
    <w:uiPriority w:val="99"/>
  </w:style>
  <w:style w:type="table" w:customStyle="1" w:styleId="214">
    <w:name w:val="List Table 2 - Accent 2"/>
    <w:basedOn w:val="58"/>
    <w:qFormat/>
    <w:uiPriority w:val="99"/>
  </w:style>
  <w:style w:type="table" w:customStyle="1" w:styleId="215">
    <w:name w:val="List Table 2 - Accent 3"/>
    <w:basedOn w:val="58"/>
    <w:qFormat/>
    <w:uiPriority w:val="99"/>
  </w:style>
  <w:style w:type="table" w:customStyle="1" w:styleId="216">
    <w:name w:val="List Table 2 - Accent 4"/>
    <w:basedOn w:val="58"/>
    <w:qFormat/>
    <w:uiPriority w:val="99"/>
  </w:style>
  <w:style w:type="table" w:customStyle="1" w:styleId="217">
    <w:name w:val="List Table 2 - Accent 5"/>
    <w:basedOn w:val="58"/>
    <w:qFormat/>
    <w:uiPriority w:val="99"/>
  </w:style>
  <w:style w:type="table" w:customStyle="1" w:styleId="218">
    <w:name w:val="List Table 2 - Accent 6"/>
    <w:basedOn w:val="58"/>
    <w:qFormat/>
    <w:uiPriority w:val="99"/>
  </w:style>
  <w:style w:type="table" w:customStyle="1" w:styleId="219">
    <w:name w:val="List Table 3"/>
    <w:basedOn w:val="58"/>
    <w:qFormat/>
    <w:uiPriority w:val="99"/>
  </w:style>
  <w:style w:type="table" w:customStyle="1" w:styleId="220">
    <w:name w:val="List Table 3 - Accent 1"/>
    <w:basedOn w:val="58"/>
    <w:qFormat/>
    <w:uiPriority w:val="99"/>
  </w:style>
  <w:style w:type="table" w:customStyle="1" w:styleId="221">
    <w:name w:val="List Table 3 - Accent 2"/>
    <w:basedOn w:val="58"/>
    <w:qFormat/>
    <w:uiPriority w:val="99"/>
  </w:style>
  <w:style w:type="table" w:customStyle="1" w:styleId="222">
    <w:name w:val="List Table 3 - Accent 3"/>
    <w:basedOn w:val="58"/>
    <w:qFormat/>
    <w:uiPriority w:val="99"/>
  </w:style>
  <w:style w:type="table" w:customStyle="1" w:styleId="223">
    <w:name w:val="List Table 3 - Accent 4"/>
    <w:basedOn w:val="58"/>
    <w:qFormat/>
    <w:uiPriority w:val="99"/>
  </w:style>
  <w:style w:type="table" w:customStyle="1" w:styleId="224">
    <w:name w:val="List Table 3 - Accent 5"/>
    <w:basedOn w:val="58"/>
    <w:qFormat/>
    <w:uiPriority w:val="99"/>
  </w:style>
  <w:style w:type="table" w:customStyle="1" w:styleId="225">
    <w:name w:val="List Table 3 - Accent 6"/>
    <w:basedOn w:val="58"/>
    <w:qFormat/>
    <w:uiPriority w:val="99"/>
  </w:style>
  <w:style w:type="table" w:customStyle="1" w:styleId="226">
    <w:name w:val="List Table 4"/>
    <w:basedOn w:val="58"/>
    <w:qFormat/>
    <w:uiPriority w:val="99"/>
  </w:style>
  <w:style w:type="table" w:customStyle="1" w:styleId="227">
    <w:name w:val="List Table 4 - Accent 1"/>
    <w:basedOn w:val="58"/>
    <w:qFormat/>
    <w:uiPriority w:val="99"/>
  </w:style>
  <w:style w:type="table" w:customStyle="1" w:styleId="228">
    <w:name w:val="List Table 4 - Accent 2"/>
    <w:basedOn w:val="58"/>
    <w:qFormat/>
    <w:uiPriority w:val="99"/>
  </w:style>
  <w:style w:type="table" w:customStyle="1" w:styleId="229">
    <w:name w:val="List Table 4 - Accent 3"/>
    <w:basedOn w:val="58"/>
    <w:qFormat/>
    <w:uiPriority w:val="99"/>
  </w:style>
  <w:style w:type="table" w:customStyle="1" w:styleId="230">
    <w:name w:val="List Table 4 - Accent 4"/>
    <w:basedOn w:val="58"/>
    <w:qFormat/>
    <w:uiPriority w:val="99"/>
  </w:style>
  <w:style w:type="table" w:customStyle="1" w:styleId="231">
    <w:name w:val="List Table 4 - Accent 5"/>
    <w:basedOn w:val="58"/>
    <w:qFormat/>
    <w:uiPriority w:val="99"/>
  </w:style>
  <w:style w:type="table" w:customStyle="1" w:styleId="232">
    <w:name w:val="List Table 4 - Accent 6"/>
    <w:basedOn w:val="58"/>
    <w:qFormat/>
    <w:uiPriority w:val="99"/>
  </w:style>
  <w:style w:type="table" w:customStyle="1" w:styleId="233">
    <w:name w:val="List Table 5 Dark"/>
    <w:basedOn w:val="58"/>
    <w:qFormat/>
    <w:uiPriority w:val="99"/>
  </w:style>
  <w:style w:type="table" w:customStyle="1" w:styleId="234">
    <w:name w:val="List Table 5 Dark - Accent 1"/>
    <w:basedOn w:val="58"/>
    <w:qFormat/>
    <w:uiPriority w:val="99"/>
  </w:style>
  <w:style w:type="table" w:customStyle="1" w:styleId="235">
    <w:name w:val="List Table 5 Dark - Accent 2"/>
    <w:basedOn w:val="58"/>
    <w:qFormat/>
    <w:uiPriority w:val="99"/>
  </w:style>
  <w:style w:type="table" w:customStyle="1" w:styleId="236">
    <w:name w:val="List Table 5 Dark - Accent 3"/>
    <w:basedOn w:val="58"/>
    <w:qFormat/>
    <w:uiPriority w:val="99"/>
  </w:style>
  <w:style w:type="table" w:customStyle="1" w:styleId="237">
    <w:name w:val="List Table 5 Dark - Accent 4"/>
    <w:basedOn w:val="58"/>
    <w:qFormat/>
    <w:uiPriority w:val="99"/>
  </w:style>
  <w:style w:type="table" w:customStyle="1" w:styleId="238">
    <w:name w:val="List Table 5 Dark - Accent 5"/>
    <w:basedOn w:val="58"/>
    <w:qFormat/>
    <w:uiPriority w:val="99"/>
  </w:style>
  <w:style w:type="table" w:customStyle="1" w:styleId="239">
    <w:name w:val="List Table 5 Dark - Accent 6"/>
    <w:basedOn w:val="58"/>
    <w:qFormat/>
    <w:uiPriority w:val="99"/>
  </w:style>
  <w:style w:type="table" w:customStyle="1" w:styleId="240">
    <w:name w:val="List Table 6 Colorful"/>
    <w:basedOn w:val="58"/>
    <w:qFormat/>
    <w:uiPriority w:val="99"/>
  </w:style>
  <w:style w:type="table" w:customStyle="1" w:styleId="241">
    <w:name w:val="List Table 6 Colorful - Accent 1"/>
    <w:basedOn w:val="58"/>
    <w:qFormat/>
    <w:uiPriority w:val="99"/>
  </w:style>
  <w:style w:type="table" w:customStyle="1" w:styleId="242">
    <w:name w:val="List Table 6 Colorful - Accent 2"/>
    <w:basedOn w:val="58"/>
    <w:qFormat/>
    <w:uiPriority w:val="99"/>
  </w:style>
  <w:style w:type="table" w:customStyle="1" w:styleId="243">
    <w:name w:val="List Table 6 Colorful - Accent 3"/>
    <w:basedOn w:val="58"/>
    <w:qFormat/>
    <w:uiPriority w:val="99"/>
  </w:style>
  <w:style w:type="table" w:customStyle="1" w:styleId="244">
    <w:name w:val="List Table 6 Colorful - Accent 4"/>
    <w:basedOn w:val="58"/>
    <w:qFormat/>
    <w:uiPriority w:val="99"/>
  </w:style>
  <w:style w:type="table" w:customStyle="1" w:styleId="245">
    <w:name w:val="List Table 6 Colorful - Accent 5"/>
    <w:basedOn w:val="58"/>
    <w:qFormat/>
    <w:uiPriority w:val="99"/>
  </w:style>
  <w:style w:type="table" w:customStyle="1" w:styleId="246">
    <w:name w:val="List Table 6 Colorful - Accent 6"/>
    <w:basedOn w:val="58"/>
    <w:qFormat/>
    <w:uiPriority w:val="99"/>
  </w:style>
  <w:style w:type="table" w:customStyle="1" w:styleId="247">
    <w:name w:val="List Table 7 Colorful"/>
    <w:basedOn w:val="58"/>
    <w:qFormat/>
    <w:uiPriority w:val="99"/>
  </w:style>
  <w:style w:type="table" w:customStyle="1" w:styleId="248">
    <w:name w:val="List Table 7 Colorful - Accent 1"/>
    <w:basedOn w:val="58"/>
    <w:qFormat/>
    <w:uiPriority w:val="99"/>
  </w:style>
  <w:style w:type="table" w:customStyle="1" w:styleId="249">
    <w:name w:val="List Table 7 Colorful - Accent 2"/>
    <w:basedOn w:val="58"/>
    <w:qFormat/>
    <w:uiPriority w:val="99"/>
  </w:style>
  <w:style w:type="table" w:customStyle="1" w:styleId="250">
    <w:name w:val="List Table 7 Colorful - Accent 3"/>
    <w:basedOn w:val="58"/>
    <w:qFormat/>
    <w:uiPriority w:val="99"/>
  </w:style>
  <w:style w:type="table" w:customStyle="1" w:styleId="251">
    <w:name w:val="List Table 7 Colorful - Accent 4"/>
    <w:basedOn w:val="58"/>
    <w:qFormat/>
    <w:uiPriority w:val="99"/>
  </w:style>
  <w:style w:type="table" w:customStyle="1" w:styleId="252">
    <w:name w:val="List Table 7 Colorful - Accent 5"/>
    <w:basedOn w:val="58"/>
    <w:qFormat/>
    <w:uiPriority w:val="99"/>
  </w:style>
  <w:style w:type="table" w:customStyle="1" w:styleId="253">
    <w:name w:val="List Table 7 Colorful - Accent 6"/>
    <w:basedOn w:val="58"/>
    <w:qFormat/>
    <w:uiPriority w:val="99"/>
  </w:style>
  <w:style w:type="table" w:customStyle="1" w:styleId="254">
    <w:name w:val="Lined - Accent"/>
    <w:basedOn w:val="58"/>
    <w:qFormat/>
    <w:uiPriority w:val="99"/>
    <w:rPr>
      <w:color w:val="404040"/>
    </w:rPr>
  </w:style>
  <w:style w:type="table" w:customStyle="1" w:styleId="255">
    <w:name w:val="Lined - Accent 1"/>
    <w:basedOn w:val="58"/>
    <w:qFormat/>
    <w:uiPriority w:val="99"/>
    <w:rPr>
      <w:color w:val="404040"/>
    </w:rPr>
  </w:style>
  <w:style w:type="table" w:customStyle="1" w:styleId="256">
    <w:name w:val="Lined - Accent 2"/>
    <w:basedOn w:val="58"/>
    <w:qFormat/>
    <w:uiPriority w:val="99"/>
    <w:rPr>
      <w:color w:val="404040"/>
    </w:rPr>
  </w:style>
  <w:style w:type="table" w:customStyle="1" w:styleId="257">
    <w:name w:val="Lined - Accent 3"/>
    <w:basedOn w:val="58"/>
    <w:qFormat/>
    <w:uiPriority w:val="99"/>
    <w:rPr>
      <w:color w:val="404040"/>
    </w:rPr>
  </w:style>
  <w:style w:type="table" w:customStyle="1" w:styleId="258">
    <w:name w:val="Lined - Accent 4"/>
    <w:basedOn w:val="58"/>
    <w:qFormat/>
    <w:uiPriority w:val="99"/>
    <w:rPr>
      <w:color w:val="404040"/>
    </w:rPr>
  </w:style>
  <w:style w:type="table" w:customStyle="1" w:styleId="259">
    <w:name w:val="Lined - Accent 5"/>
    <w:basedOn w:val="58"/>
    <w:qFormat/>
    <w:uiPriority w:val="99"/>
    <w:rPr>
      <w:color w:val="404040"/>
    </w:rPr>
  </w:style>
  <w:style w:type="table" w:customStyle="1" w:styleId="260">
    <w:name w:val="Lined - Accent 6"/>
    <w:basedOn w:val="58"/>
    <w:qFormat/>
    <w:uiPriority w:val="99"/>
    <w:rPr>
      <w:color w:val="404040"/>
    </w:rPr>
  </w:style>
  <w:style w:type="table" w:customStyle="1" w:styleId="261">
    <w:name w:val="Bordered &amp; Lined - Accent"/>
    <w:basedOn w:val="58"/>
    <w:qFormat/>
    <w:uiPriority w:val="99"/>
    <w:rPr>
      <w:color w:val="404040"/>
    </w:rPr>
  </w:style>
  <w:style w:type="table" w:customStyle="1" w:styleId="262">
    <w:name w:val="Bordered &amp; Lined - Accent 1"/>
    <w:basedOn w:val="58"/>
    <w:qFormat/>
    <w:uiPriority w:val="99"/>
    <w:rPr>
      <w:color w:val="404040"/>
    </w:rPr>
  </w:style>
  <w:style w:type="table" w:customStyle="1" w:styleId="263">
    <w:name w:val="Bordered &amp; Lined - Accent 2"/>
    <w:basedOn w:val="58"/>
    <w:qFormat/>
    <w:uiPriority w:val="99"/>
    <w:rPr>
      <w:color w:val="404040"/>
    </w:rPr>
  </w:style>
  <w:style w:type="table" w:customStyle="1" w:styleId="264">
    <w:name w:val="Bordered &amp; Lined - Accent 3"/>
    <w:basedOn w:val="58"/>
    <w:qFormat/>
    <w:uiPriority w:val="99"/>
    <w:rPr>
      <w:color w:val="404040"/>
    </w:rPr>
  </w:style>
  <w:style w:type="table" w:customStyle="1" w:styleId="265">
    <w:name w:val="Bordered &amp; Lined - Accent 4"/>
    <w:basedOn w:val="58"/>
    <w:qFormat/>
    <w:uiPriority w:val="99"/>
    <w:rPr>
      <w:color w:val="404040"/>
    </w:rPr>
  </w:style>
  <w:style w:type="table" w:customStyle="1" w:styleId="266">
    <w:name w:val="Bordered &amp; Lined - Accent 5"/>
    <w:basedOn w:val="58"/>
    <w:qFormat/>
    <w:uiPriority w:val="99"/>
    <w:rPr>
      <w:color w:val="404040"/>
    </w:rPr>
  </w:style>
  <w:style w:type="table" w:customStyle="1" w:styleId="267">
    <w:name w:val="Bordered &amp; Lined - Accent 6"/>
    <w:basedOn w:val="58"/>
    <w:qFormat/>
    <w:uiPriority w:val="99"/>
    <w:rPr>
      <w:color w:val="404040"/>
    </w:rPr>
  </w:style>
  <w:style w:type="table" w:customStyle="1" w:styleId="268">
    <w:name w:val="Bordered"/>
    <w:basedOn w:val="58"/>
    <w:qFormat/>
    <w:uiPriority w:val="99"/>
  </w:style>
  <w:style w:type="table" w:customStyle="1" w:styleId="269">
    <w:name w:val="Bordered - Accent 1"/>
    <w:basedOn w:val="58"/>
    <w:qFormat/>
    <w:uiPriority w:val="99"/>
  </w:style>
  <w:style w:type="table" w:customStyle="1" w:styleId="270">
    <w:name w:val="Bordered - Accent 2"/>
    <w:basedOn w:val="58"/>
    <w:qFormat/>
    <w:uiPriority w:val="99"/>
  </w:style>
  <w:style w:type="table" w:customStyle="1" w:styleId="271">
    <w:name w:val="Bordered - Accent 3"/>
    <w:basedOn w:val="58"/>
    <w:qFormat/>
    <w:uiPriority w:val="99"/>
  </w:style>
  <w:style w:type="table" w:customStyle="1" w:styleId="272">
    <w:name w:val="Bordered - Accent 4"/>
    <w:basedOn w:val="58"/>
    <w:qFormat/>
    <w:uiPriority w:val="99"/>
  </w:style>
  <w:style w:type="table" w:customStyle="1" w:styleId="273">
    <w:name w:val="Bordered - Accent 5"/>
    <w:basedOn w:val="58"/>
    <w:qFormat/>
    <w:uiPriority w:val="99"/>
  </w:style>
  <w:style w:type="table" w:customStyle="1" w:styleId="274">
    <w:name w:val="Bordered - Accent 6"/>
    <w:basedOn w:val="58"/>
    <w:qFormat/>
    <w:uiPriority w:val="99"/>
  </w:style>
  <w:style w:type="paragraph" w:customStyle="1" w:styleId="275">
    <w:name w:val="TOC Heading"/>
    <w:unhideWhenUsed/>
    <w:qFormat/>
    <w:uiPriority w:val="39"/>
    <w:rPr>
      <w:rFonts w:hint="default" w:ascii="Times New Roman" w:hAnsi="Times New Roman" w:eastAsia="宋体" w:cs="Times New Roman"/>
      <w:lang w:val="en-US" w:eastAsia="zh-CN" w:bidi="ar-SA"/>
    </w:rPr>
  </w:style>
  <w:style w:type="character" w:customStyle="1" w:styleId="276">
    <w:name w:val="font5 Char"/>
    <w:link w:val="1"/>
    <w:qFormat/>
    <w:uiPriority w:val="0"/>
    <w:rPr>
      <w:rFonts w:ascii="宋体" w:hAnsi="宋体" w:eastAsia="宋体"/>
      <w:sz w:val="28"/>
      <w:szCs w:val="28"/>
      <w:lang w:val="en-US" w:eastAsia="zh-CN" w:bidi="ar-SA"/>
    </w:rPr>
  </w:style>
  <w:style w:type="character" w:customStyle="1" w:styleId="277">
    <w:name w:val="二级目录 Char"/>
    <w:link w:val="278"/>
    <w:qFormat/>
    <w:uiPriority w:val="0"/>
    <w:rPr>
      <w:b/>
      <w:sz w:val="30"/>
      <w:szCs w:val="28"/>
    </w:rPr>
  </w:style>
  <w:style w:type="paragraph" w:customStyle="1" w:styleId="278">
    <w:name w:val="二级目录"/>
    <w:next w:val="1"/>
    <w:link w:val="277"/>
    <w:qFormat/>
    <w:uiPriority w:val="0"/>
    <w:pPr>
      <w:tabs>
        <w:tab w:val="left" w:pos="907"/>
        <w:tab w:val="left" w:pos="1145"/>
      </w:tabs>
      <w:ind w:left="907" w:hanging="907"/>
      <w:outlineLvl w:val="1"/>
    </w:pPr>
    <w:rPr>
      <w:rFonts w:hint="default" w:ascii="Times New Roman" w:hAnsi="Times New Roman" w:eastAsia="宋体" w:cs="Times New Roman"/>
      <w:b/>
      <w:sz w:val="30"/>
      <w:szCs w:val="28"/>
      <w:lang w:val="en-US" w:eastAsia="zh-CN" w:bidi="ar-SA"/>
    </w:rPr>
  </w:style>
  <w:style w:type="character" w:customStyle="1" w:styleId="279">
    <w:name w:val="列出段落 Char"/>
    <w:link w:val="280"/>
    <w:qFormat/>
    <w:uiPriority w:val="0"/>
    <w:rPr>
      <w:rFonts w:ascii="Calibri" w:hAnsi="Calibri"/>
      <w:sz w:val="24"/>
      <w:szCs w:val="24"/>
      <w:lang w:eastAsia="en-US" w:bidi="en-US"/>
    </w:rPr>
  </w:style>
  <w:style w:type="paragraph" w:customStyle="1" w:styleId="280">
    <w:name w:val="列出段落1"/>
    <w:basedOn w:val="1"/>
    <w:link w:val="279"/>
    <w:qFormat/>
    <w:uiPriority w:val="0"/>
    <w:pPr>
      <w:widowControl/>
      <w:ind w:left="720"/>
      <w:contextualSpacing/>
      <w:jc w:val="left"/>
    </w:pPr>
    <w:rPr>
      <w:sz w:val="24"/>
      <w:szCs w:val="24"/>
      <w:lang w:eastAsia="en-US" w:bidi="en-US"/>
    </w:rPr>
  </w:style>
  <w:style w:type="paragraph" w:customStyle="1" w:styleId="281">
    <w:name w:val="Body Text(ch)"/>
    <w:basedOn w:val="1"/>
    <w:next w:val="78"/>
    <w:qFormat/>
    <w:uiPriority w:val="0"/>
    <w:pPr>
      <w:spacing w:after="120"/>
    </w:pPr>
    <w:rPr>
      <w:rFonts w:ascii="宋体" w:hAnsi="Arial"/>
      <w:bCs/>
      <w:iCs/>
      <w:szCs w:val="24"/>
    </w:rPr>
  </w:style>
  <w:style w:type="paragraph" w:customStyle="1" w:styleId="282">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84">
    <w:name w:val="Char"/>
    <w:basedOn w:val="1"/>
    <w:qFormat/>
    <w:uiPriority w:val="0"/>
    <w:pPr>
      <w:tabs>
        <w:tab w:val="left" w:pos="360"/>
      </w:tabs>
      <w:ind w:firstLine="200"/>
    </w:pPr>
    <w:rPr>
      <w:sz w:val="28"/>
      <w:szCs w:val="30"/>
    </w:rPr>
  </w:style>
  <w:style w:type="paragraph" w:customStyle="1" w:styleId="285">
    <w:name w:val="Char1"/>
    <w:basedOn w:val="72"/>
    <w:qFormat/>
    <w:uiPriority w:val="0"/>
    <w:rPr>
      <w:rFonts w:ascii="Tahoma" w:hAnsi="Tahoma"/>
      <w:sz w:val="24"/>
      <w:szCs w:val="24"/>
    </w:rPr>
  </w:style>
  <w:style w:type="paragraph" w:customStyle="1" w:styleId="286">
    <w:name w:val="普通正文"/>
    <w:basedOn w:val="1"/>
    <w:qFormat/>
    <w:uiPriority w:val="0"/>
    <w:pPr>
      <w:spacing w:before="120" w:after="120" w:line="360" w:lineRule="auto"/>
      <w:ind w:firstLine="480"/>
      <w:jc w:val="left"/>
    </w:pPr>
    <w:rPr>
      <w:rFonts w:ascii="Arial" w:hAnsi="Arial"/>
      <w:sz w:val="24"/>
      <w:szCs w:val="24"/>
    </w:rPr>
  </w:style>
  <w:style w:type="paragraph" w:customStyle="1" w:styleId="287">
    <w:name w:val="table_lines"/>
    <w:basedOn w:val="1"/>
    <w:qFormat/>
    <w:uiPriority w:val="0"/>
    <w:pPr>
      <w:widowControl/>
      <w:jc w:val="left"/>
    </w:pPr>
    <w:rPr>
      <w:sz w:val="20"/>
      <w:szCs w:val="20"/>
      <w:lang w:val="de-DE" w:eastAsia="de-DE"/>
    </w:rPr>
  </w:style>
  <w:style w:type="paragraph" w:customStyle="1" w:styleId="288">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lang w:val="en-US" w:eastAsia="zh-CN" w:bidi="ar-SA"/>
    </w:rPr>
  </w:style>
  <w:style w:type="paragraph" w:customStyle="1" w:styleId="289">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90">
    <w:name w:val="Char Char Char Char"/>
    <w:basedOn w:val="72"/>
    <w:qFormat/>
    <w:uiPriority w:val="0"/>
    <w:pPr>
      <w:spacing w:line="360" w:lineRule="auto"/>
    </w:pPr>
    <w:rPr>
      <w:rFonts w:ascii="Tahoma" w:hAnsi="Tahoma"/>
      <w:sz w:val="24"/>
      <w:szCs w:val="24"/>
    </w:rPr>
  </w:style>
  <w:style w:type="paragraph" w:customStyle="1" w:styleId="291">
    <w:name w:val="列出段落"/>
    <w:basedOn w:val="1"/>
    <w:qFormat/>
    <w:uiPriority w:val="0"/>
    <w:pPr>
      <w:widowControl/>
      <w:ind w:left="720"/>
      <w:contextualSpacing/>
      <w:jc w:val="left"/>
    </w:pPr>
    <w:rPr>
      <w:rFonts w:ascii="Calibri" w:hAnsi="Calibri"/>
      <w:sz w:val="24"/>
      <w:szCs w:val="24"/>
      <w:lang w:eastAsia="en-US" w:bidi="en-US"/>
    </w:rPr>
  </w:style>
  <w:style w:type="paragraph" w:customStyle="1" w:styleId="292">
    <w:name w:val="4"/>
    <w:basedOn w:val="1"/>
    <w:next w:val="108"/>
    <w:qFormat/>
    <w:uiPriority w:val="0"/>
    <w:pPr>
      <w:spacing w:line="360" w:lineRule="auto"/>
      <w:ind w:firstLine="420"/>
    </w:pPr>
    <w:rPr>
      <w:color w:val="FF0000"/>
      <w:sz w:val="24"/>
      <w:szCs w:val="24"/>
    </w:rPr>
  </w:style>
  <w:style w:type="paragraph" w:customStyle="1" w:styleId="293">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94">
    <w:name w:val="Char Char Char Char Char Char Char Char Char Char"/>
    <w:basedOn w:val="1"/>
    <w:qFormat/>
    <w:uiPriority w:val="0"/>
    <w:pPr>
      <w:spacing w:line="360" w:lineRule="auto"/>
    </w:pPr>
    <w:rPr>
      <w:sz w:val="24"/>
      <w:szCs w:val="20"/>
    </w:rPr>
  </w:style>
  <w:style w:type="paragraph" w:customStyle="1" w:styleId="295">
    <w:name w:val="样式1"/>
    <w:basedOn w:val="1"/>
    <w:qFormat/>
    <w:uiPriority w:val="0"/>
    <w:pPr>
      <w:tabs>
        <w:tab w:val="left" w:pos="709"/>
      </w:tabs>
      <w:ind w:left="709" w:hanging="709"/>
    </w:pPr>
    <w:rPr>
      <w:rFonts w:ascii="宋体" w:hAnsi="宋体"/>
      <w:szCs w:val="21"/>
    </w:rPr>
  </w:style>
  <w:style w:type="paragraph" w:customStyle="1" w:styleId="296">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97">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98">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99">
    <w:name w:val="标题3"/>
    <w:basedOn w:val="1"/>
    <w:next w:val="1"/>
    <w:qFormat/>
    <w:uiPriority w:val="0"/>
    <w:pPr>
      <w:spacing w:line="590" w:lineRule="atLeast"/>
      <w:ind w:firstLine="624"/>
    </w:pPr>
    <w:rPr>
      <w:rFonts w:ascii="方正黑体_GBK" w:eastAsia="方正黑体_GBK"/>
      <w:sz w:val="32"/>
      <w:szCs w:val="32"/>
    </w:rPr>
  </w:style>
  <w:style w:type="paragraph" w:customStyle="1" w:styleId="300">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01">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02">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03">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04">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05">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06">
    <w:name w:val="Char Char Char Char1"/>
    <w:basedOn w:val="72"/>
    <w:qFormat/>
    <w:uiPriority w:val="0"/>
    <w:pPr>
      <w:spacing w:line="360" w:lineRule="auto"/>
    </w:pPr>
    <w:rPr>
      <w:rFonts w:ascii="Tahoma" w:hAnsi="Tahoma"/>
      <w:sz w:val="24"/>
      <w:szCs w:val="24"/>
    </w:rPr>
  </w:style>
  <w:style w:type="paragraph" w:customStyle="1" w:styleId="307">
    <w:name w:val="table_1stline"/>
    <w:basedOn w:val="1"/>
    <w:qFormat/>
    <w:uiPriority w:val="0"/>
    <w:pPr>
      <w:widowControl/>
      <w:spacing w:before="120"/>
      <w:jc w:val="left"/>
    </w:pPr>
    <w:rPr>
      <w:bCs/>
      <w:sz w:val="20"/>
      <w:szCs w:val="20"/>
      <w:lang w:val="de-DE" w:eastAsia="de-DE"/>
    </w:rPr>
  </w:style>
  <w:style w:type="paragraph" w:customStyle="1" w:styleId="308">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09">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10">
    <w:name w:val="_Style 111"/>
    <w:semiHidden/>
    <w:qFormat/>
    <w:uiPriority w:val="99"/>
    <w:rPr>
      <w:rFonts w:hint="default" w:ascii="Times New Roman" w:hAnsi="Times New Roman" w:eastAsia="宋体" w:cs="Times New Roman"/>
      <w:sz w:val="21"/>
      <w:szCs w:val="21"/>
      <w:lang w:val="en-US" w:eastAsia="zh-CN" w:bidi="ar-SA"/>
    </w:rPr>
  </w:style>
  <w:style w:type="paragraph" w:customStyle="1" w:styleId="311">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312">
    <w:name w:val="BodyText1I21"/>
    <w:basedOn w:val="313"/>
    <w:qFormat/>
    <w:uiPriority w:val="0"/>
    <w:pPr>
      <w:ind w:firstLine="200"/>
    </w:pPr>
  </w:style>
  <w:style w:type="paragraph" w:customStyle="1" w:styleId="313">
    <w:name w:val="BodyTextIndent1"/>
    <w:basedOn w:val="1"/>
    <w:qFormat/>
    <w:uiPriority w:val="0"/>
    <w:pPr>
      <w:spacing w:after="120"/>
      <w:ind w:left="42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Micro</Company>
  <Pages>54</Pages>
  <Words>9190</Words>
  <Characters>10034</Characters>
  <TotalTime>0</TotalTime>
  <ScaleCrop>false</ScaleCrop>
  <LinksUpToDate>false</LinksUpToDate>
  <CharactersWithSpaces>10180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2025-04-17T09:14:00Z</dcterms:created>
  <dc:creator>滕小</dc:creator>
  <cp:lastModifiedBy> 王贇</cp:lastModifiedBy>
  <cp:lastPrinted>2026-10-08T03:58:00Z</cp:lastPrinted>
  <dcterms:modified xsi:type="dcterms:W3CDTF">2026-10-28T07:14:07Z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22D5D9CDB664405CA84DE99EF7C9F930_13</vt:lpwstr>
  </property>
  <property fmtid="{D5CDD505-2E9C-101B-9397-08002B2CF9AE}" pid="4" name="KSOTemplateDocerSaveRecord">
    <vt:lpwstr>eyJoZGlkIjoiZTU3OTgxNWRkNjBiOTUzM2I5M2I2MjNlMTdhOTI4ZGQiLCJ1c2VySWQiOiI2MTIzNjEwNjIifQ==</vt:lpwstr>
  </property>
</Properties>
</file>