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1FB1F0">
      <w:pPr>
        <w:rPr>
          <w:rFonts w:hint="eastAsia"/>
          <w:color w:val="auto"/>
          <w:highlight w:val="none"/>
        </w:rPr>
      </w:pPr>
      <w:bookmarkStart w:id="0" w:name="EBecaa0fa8a3034511a17880192c07d5d6"/>
      <w:r>
        <w:rPr>
          <w:rFonts w:hint="eastAsia"/>
          <w:color w:val="auto"/>
          <w:sz w:val="20"/>
          <w:highlight w:val="none"/>
        </w:rPr>
        <w:t xml:space="preserve"> </w:t>
      </w:r>
      <w:bookmarkEnd w:id="0"/>
      <w:bookmarkStart w:id="1" w:name="EB9794f1daad274a9b85f307e8b60057cd"/>
      <w:r>
        <w:rPr>
          <w:rFonts w:hint="eastAsia"/>
          <w:color w:val="auto"/>
          <w:sz w:val="20"/>
          <w:highlight w:val="none"/>
        </w:rPr>
        <w:t xml:space="preserve"> </w:t>
      </w:r>
      <w:bookmarkEnd w:id="1"/>
    </w:p>
    <w:p w14:paraId="65A34035">
      <w:pPr>
        <w:spacing w:line="360" w:lineRule="auto"/>
        <w:jc w:val="left"/>
        <w:rPr>
          <w:rFonts w:hint="eastAsia" w:ascii="宋体" w:hAnsi="宋体"/>
          <w:b/>
          <w:color w:val="auto"/>
          <w:sz w:val="84"/>
          <w:highlight w:val="none"/>
        </w:rPr>
      </w:pPr>
    </w:p>
    <w:p w14:paraId="5ECD1B15">
      <w:pPr>
        <w:spacing w:line="360" w:lineRule="auto"/>
        <w:jc w:val="center"/>
        <w:rPr>
          <w:rFonts w:hint="eastAsia" w:ascii="宋体" w:hAnsi="宋体"/>
          <w:b/>
          <w:color w:val="auto"/>
          <w:sz w:val="36"/>
          <w:szCs w:val="10"/>
          <w:highlight w:val="none"/>
        </w:rPr>
      </w:pPr>
    </w:p>
    <w:p w14:paraId="637DB3FD">
      <w:pPr>
        <w:spacing w:line="360" w:lineRule="auto"/>
        <w:jc w:val="center"/>
        <w:rPr>
          <w:rFonts w:ascii="宋体" w:hAnsi="宋体"/>
          <w:b/>
          <w:color w:val="auto"/>
          <w:sz w:val="84"/>
          <w:highlight w:val="none"/>
        </w:rPr>
      </w:pPr>
      <w:r>
        <w:rPr>
          <w:rFonts w:hint="eastAsia" w:ascii="宋体" w:hAnsi="宋体"/>
          <w:b/>
          <w:color w:val="auto"/>
          <w:sz w:val="84"/>
          <w:highlight w:val="none"/>
        </w:rPr>
        <w:t>磋  商  文  件</w:t>
      </w:r>
    </w:p>
    <w:p w14:paraId="6E9928EB">
      <w:pPr>
        <w:spacing w:line="360" w:lineRule="auto"/>
        <w:jc w:val="center"/>
        <w:rPr>
          <w:rFonts w:ascii="宋体" w:hAnsi="宋体"/>
          <w:color w:val="auto"/>
          <w:sz w:val="32"/>
          <w:highlight w:val="none"/>
        </w:rPr>
      </w:pPr>
    </w:p>
    <w:p w14:paraId="2885D8EF">
      <w:pPr>
        <w:spacing w:line="360" w:lineRule="auto"/>
        <w:jc w:val="center"/>
        <w:rPr>
          <w:rFonts w:hint="eastAsia" w:ascii="宋体" w:hAnsi="宋体"/>
          <w:b/>
          <w:color w:val="auto"/>
          <w:sz w:val="36"/>
          <w:highlight w:val="none"/>
        </w:rPr>
      </w:pPr>
    </w:p>
    <w:p w14:paraId="07E132FE">
      <w:pPr>
        <w:keepNext w:val="0"/>
        <w:keepLines w:val="0"/>
        <w:pageBreakBefore w:val="0"/>
        <w:widowControl w:val="0"/>
        <w:spacing w:before="313" w:after="313" w:line="360" w:lineRule="auto"/>
        <w:ind w:firstLine="1084"/>
        <w:jc w:val="both"/>
        <w:rPr>
          <w:rFonts w:hint="eastAsia" w:ascii="宋体" w:hAnsi="宋体"/>
          <w:b/>
          <w:color w:val="auto"/>
          <w:sz w:val="36"/>
          <w:highlight w:val="none"/>
        </w:rPr>
      </w:pPr>
    </w:p>
    <w:p w14:paraId="7BE90177">
      <w:pPr>
        <w:keepNext w:val="0"/>
        <w:keepLines w:val="0"/>
        <w:pageBreakBefore w:val="0"/>
        <w:widowControl w:val="0"/>
        <w:spacing w:before="313" w:after="313" w:line="360" w:lineRule="auto"/>
        <w:ind w:firstLine="850"/>
        <w:jc w:val="both"/>
        <w:rPr>
          <w:rFonts w:hint="eastAsia" w:ascii="宋体" w:hAnsi="宋体"/>
          <w:b/>
          <w:color w:val="auto"/>
          <w:sz w:val="36"/>
          <w:highlight w:val="none"/>
          <w:lang w:eastAsia="zh-CN"/>
        </w:rPr>
      </w:pPr>
      <w:r>
        <w:rPr>
          <w:rFonts w:hint="eastAsia" w:ascii="宋体" w:hAnsi="宋体"/>
          <w:b/>
          <w:color w:val="auto"/>
          <w:sz w:val="36"/>
          <w:highlight w:val="none"/>
        </w:rPr>
        <w:t>项目编号：</w:t>
      </w:r>
      <w:r>
        <w:rPr>
          <w:rFonts w:hint="eastAsia" w:ascii="宋体" w:hAnsi="宋体"/>
          <w:b/>
          <w:color w:val="auto"/>
          <w:sz w:val="36"/>
          <w:highlight w:val="none"/>
          <w:lang w:eastAsia="zh-CN"/>
        </w:rPr>
        <w:t>JSZC-321181-ZDDL-C2026-0008</w:t>
      </w:r>
    </w:p>
    <w:p w14:paraId="04133E63">
      <w:pPr>
        <w:keepNext w:val="0"/>
        <w:keepLines w:val="0"/>
        <w:pageBreakBefore w:val="0"/>
        <w:widowControl w:val="0"/>
        <w:spacing w:before="313" w:after="313" w:line="360" w:lineRule="auto"/>
        <w:ind w:firstLine="850"/>
        <w:jc w:val="both"/>
        <w:rPr>
          <w:rFonts w:hint="eastAsia" w:ascii="宋体" w:hAnsi="宋体" w:eastAsia="宋体"/>
          <w:b/>
          <w:color w:val="auto"/>
          <w:sz w:val="36"/>
          <w:highlight w:val="none"/>
        </w:rPr>
      </w:pPr>
      <w:r>
        <w:rPr>
          <w:rFonts w:hint="eastAsia" w:ascii="宋体" w:hAnsi="宋体"/>
          <w:b/>
          <w:color w:val="auto"/>
          <w:sz w:val="36"/>
          <w:highlight w:val="none"/>
        </w:rPr>
        <w:t>项目名称：</w:t>
      </w:r>
      <w:r>
        <w:rPr>
          <w:rFonts w:hint="eastAsia" w:ascii="宋体" w:hAnsi="宋体"/>
          <w:b/>
          <w:color w:val="auto"/>
          <w:spacing w:val="0"/>
          <w:sz w:val="36"/>
          <w:highlight w:val="none"/>
          <w:lang w:eastAsia="zh-CN"/>
        </w:rPr>
        <w:t>司徒镇美乐路道路改造工程</w:t>
      </w:r>
    </w:p>
    <w:p w14:paraId="0E9D4DEB">
      <w:pPr>
        <w:spacing w:line="360" w:lineRule="auto"/>
        <w:ind w:left="630" w:right="630"/>
        <w:jc w:val="center"/>
        <w:rPr>
          <w:rFonts w:hint="eastAsia" w:ascii="宋体" w:hAnsi="宋体"/>
          <w:b/>
          <w:color w:val="auto"/>
          <w:sz w:val="36"/>
          <w:szCs w:val="36"/>
          <w:highlight w:val="none"/>
        </w:rPr>
      </w:pPr>
    </w:p>
    <w:p w14:paraId="05A8EEAD">
      <w:pPr>
        <w:spacing w:line="360" w:lineRule="auto"/>
        <w:ind w:right="630"/>
        <w:jc w:val="both"/>
        <w:rPr>
          <w:rFonts w:ascii="宋体" w:hAnsi="宋体"/>
          <w:b/>
          <w:color w:val="auto"/>
          <w:sz w:val="36"/>
          <w:szCs w:val="36"/>
          <w:highlight w:val="none"/>
        </w:rPr>
      </w:pPr>
    </w:p>
    <w:p w14:paraId="2495D083">
      <w:pPr>
        <w:spacing w:line="360" w:lineRule="auto"/>
        <w:jc w:val="center"/>
        <w:rPr>
          <w:rFonts w:ascii="宋体" w:hAnsi="宋体"/>
          <w:b/>
          <w:color w:val="auto"/>
          <w:sz w:val="32"/>
          <w:szCs w:val="21"/>
          <w:highlight w:val="none"/>
        </w:rPr>
      </w:pPr>
    </w:p>
    <w:p w14:paraId="09A82C6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b/>
          <w:color w:val="auto"/>
          <w:sz w:val="36"/>
          <w:highlight w:val="none"/>
        </w:rPr>
      </w:pPr>
      <w:r>
        <w:rPr>
          <w:rFonts w:hint="eastAsia" w:ascii="宋体" w:hAnsi="宋体"/>
          <w:b/>
          <w:color w:val="auto"/>
          <w:sz w:val="36"/>
          <w:highlight w:val="none"/>
          <w:lang w:val="en-US" w:eastAsia="zh-CN"/>
        </w:rPr>
        <w:t>采购人：丹阳市司徒镇人民政府</w:t>
      </w:r>
    </w:p>
    <w:p w14:paraId="59AE3961">
      <w:pPr>
        <w:keepNext w:val="0"/>
        <w:keepLines w:val="0"/>
        <w:pageBreakBefore w:val="0"/>
        <w:widowControl w:val="0"/>
        <w:kinsoku/>
        <w:wordWrap/>
        <w:overflowPunct/>
        <w:topLinePunct w:val="0"/>
        <w:autoSpaceDE/>
        <w:autoSpaceDN/>
        <w:bidi w:val="0"/>
        <w:adjustRightInd/>
        <w:snapToGrid/>
        <w:spacing w:after="361" w:line="360" w:lineRule="auto"/>
        <w:jc w:val="center"/>
        <w:textAlignment w:val="auto"/>
        <w:rPr>
          <w:rFonts w:hint="eastAsia" w:ascii="宋体" w:hAnsi="宋体" w:eastAsia="宋体"/>
          <w:b/>
          <w:color w:val="auto"/>
          <w:sz w:val="36"/>
          <w:highlight w:val="none"/>
        </w:rPr>
      </w:pPr>
      <w:r>
        <w:rPr>
          <w:rFonts w:hint="eastAsia" w:ascii="宋体" w:hAnsi="宋体"/>
          <w:b/>
          <w:sz w:val="36"/>
          <w:highlight w:val="white"/>
        </w:rPr>
        <w:t>采购</w:t>
      </w:r>
      <w:r>
        <w:rPr>
          <w:rFonts w:hint="eastAsia" w:ascii="宋体" w:hAnsi="宋体"/>
          <w:b/>
          <w:color w:val="auto"/>
          <w:sz w:val="36"/>
          <w:highlight w:val="none"/>
          <w:lang w:val="en-US" w:eastAsia="zh-CN"/>
        </w:rPr>
        <w:t>代理机构：</w:t>
      </w:r>
      <w:r>
        <w:rPr>
          <w:rFonts w:hint="eastAsia" w:ascii="宋体" w:hAnsi="宋体"/>
          <w:b/>
          <w:color w:val="auto"/>
          <w:sz w:val="36"/>
          <w:highlight w:val="none"/>
          <w:lang w:eastAsia="zh-CN"/>
        </w:rPr>
        <w:t>江苏正德建设管理有限公司</w:t>
      </w:r>
    </w:p>
    <w:p w14:paraId="19E25D7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b/>
          <w:bCs/>
          <w:color w:val="auto"/>
          <w:sz w:val="36"/>
          <w:szCs w:val="36"/>
          <w:highlight w:val="none"/>
          <w:lang w:val="en-US" w:eastAsia="zh-CN"/>
        </w:rPr>
        <w:sectPr>
          <w:headerReference r:id="rId4" w:type="first"/>
          <w:headerReference r:id="rId3" w:type="default"/>
          <w:pgSz w:w="11906" w:h="16838"/>
          <w:pgMar w:top="1418" w:right="1555" w:bottom="1418" w:left="1531" w:header="851" w:footer="992" w:gutter="0"/>
          <w:pgNumType w:start="1"/>
          <w:cols w:space="720" w:num="1"/>
          <w:titlePg/>
          <w:docGrid w:linePitch="360" w:charSpace="0"/>
        </w:sectPr>
      </w:pPr>
      <w:r>
        <w:rPr>
          <w:rFonts w:hint="eastAsia" w:ascii="宋体" w:hAnsi="宋体"/>
          <w:b/>
          <w:color w:val="auto"/>
          <w:sz w:val="36"/>
          <w:szCs w:val="36"/>
          <w:highlight w:val="none"/>
          <w:lang w:eastAsia="zh-CN"/>
        </w:rPr>
        <w:t>202</w:t>
      </w:r>
      <w:r>
        <w:rPr>
          <w:rFonts w:hint="eastAsia" w:ascii="宋体" w:hAnsi="宋体"/>
          <w:b/>
          <w:color w:val="auto"/>
          <w:sz w:val="36"/>
          <w:szCs w:val="36"/>
          <w:highlight w:val="none"/>
          <w:lang w:val="en-US" w:eastAsia="zh-CN"/>
        </w:rPr>
        <w:t xml:space="preserve">6年10月30日 </w:t>
      </w:r>
    </w:p>
    <w:sdt>
      <w:sdtPr>
        <w:rPr>
          <w:rFonts w:hint="default" w:ascii="宋体" w:hAnsi="宋体" w:eastAsia="宋体" w:cs="Times New Roman"/>
          <w:b/>
          <w:bCs/>
          <w:sz w:val="32"/>
          <w:szCs w:val="36"/>
          <w:highlight w:val="none"/>
          <w:lang w:val="en-US" w:eastAsia="zh-CN" w:bidi="ar-SA"/>
        </w:rPr>
        <w:id w:val="147453579"/>
        <w15:color w:val="DBDBDB"/>
        <w:docPartObj>
          <w:docPartGallery w:val="Table of Contents"/>
          <w:docPartUnique/>
        </w:docPartObj>
      </w:sdtPr>
      <w:sdtEndPr>
        <w:rPr>
          <w:rFonts w:hint="default" w:ascii="宋体" w:hAnsi="宋体" w:eastAsia="宋体" w:cs="Times New Roman"/>
          <w:b/>
          <w:bCs/>
          <w:sz w:val="32"/>
          <w:szCs w:val="36"/>
          <w:highlight w:val="none"/>
          <w:lang w:val="en-US" w:eastAsia="zh-CN" w:bidi="ar-SA"/>
        </w:rPr>
      </w:sdtEndPr>
      <w:sdtContent>
        <w:p w14:paraId="730BB147">
          <w:pPr>
            <w:keepNext w:val="0"/>
            <w:keepLines w:val="0"/>
            <w:pageBreakBefore w:val="0"/>
            <w:widowControl w:val="0"/>
            <w:spacing w:before="0" w:after="361" w:line="240" w:lineRule="auto"/>
            <w:ind w:left="0" w:right="0" w:firstLine="0"/>
            <w:jc w:val="center"/>
            <w:rPr>
              <w:b/>
              <w:bCs/>
              <w:sz w:val="32"/>
              <w:szCs w:val="36"/>
              <w:highlight w:val="none"/>
            </w:rPr>
          </w:pPr>
          <w:r>
            <w:rPr>
              <w:rFonts w:hint="eastAsia" w:ascii="宋体" w:hAnsi="宋体" w:eastAsia="宋体" w:cs="Times New Roman"/>
              <w:b/>
              <w:bCs/>
              <w:sz w:val="32"/>
              <w:szCs w:val="36"/>
              <w:highlight w:val="none"/>
              <w:lang w:val="en-US" w:eastAsia="zh-CN" w:bidi="ar-SA"/>
            </w:rPr>
            <w:t>磋商采购</w:t>
          </w:r>
          <w:r>
            <w:rPr>
              <w:rFonts w:ascii="宋体" w:hAnsi="宋体" w:eastAsia="宋体"/>
              <w:b/>
              <w:bCs/>
              <w:sz w:val="32"/>
              <w:szCs w:val="36"/>
              <w:highlight w:val="none"/>
            </w:rPr>
            <w:t>目录</w:t>
          </w:r>
        </w:p>
        <w:p w14:paraId="4F57D152">
          <w:pPr>
            <w:pStyle w:val="23"/>
            <w:tabs>
              <w:tab w:val="right" w:leader="dot" w:pos="8820"/>
            </w:tabs>
            <w:rPr>
              <w:highlight w:val="none"/>
            </w:rPr>
          </w:pPr>
          <w:r>
            <w:rPr>
              <w:highlight w:val="none"/>
            </w:rPr>
            <w:fldChar w:fldCharType="begin"/>
          </w:r>
          <w:r>
            <w:rPr>
              <w:highlight w:val="none"/>
            </w:rPr>
            <w:instrText xml:space="preserve">TOC \o "1-3" \h \u </w:instrText>
          </w:r>
          <w:r>
            <w:rPr>
              <w:highlight w:val="none"/>
            </w:rPr>
            <w:fldChar w:fldCharType="separate"/>
          </w:r>
          <w:r>
            <w:rPr>
              <w:highlight w:val="none"/>
            </w:rPr>
            <w:fldChar w:fldCharType="begin"/>
          </w:r>
          <w:r>
            <w:rPr>
              <w:highlight w:val="none"/>
            </w:rPr>
            <w:instrText xml:space="preserve"> HYPERLINK \l _Toc11961 </w:instrText>
          </w:r>
          <w:r>
            <w:rPr>
              <w:highlight w:val="none"/>
            </w:rPr>
            <w:fldChar w:fldCharType="separate"/>
          </w:r>
          <w:r>
            <w:rPr>
              <w:rFonts w:hint="eastAsia" w:ascii="宋体" w:hAnsi="宋体"/>
              <w:highlight w:val="none"/>
            </w:rPr>
            <w:t>第一部分  磋商邀请</w:t>
          </w:r>
          <w:r>
            <w:rPr>
              <w:highlight w:val="none"/>
            </w:rPr>
            <w:tab/>
          </w:r>
          <w:r>
            <w:rPr>
              <w:highlight w:val="none"/>
            </w:rPr>
            <w:fldChar w:fldCharType="begin"/>
          </w:r>
          <w:r>
            <w:rPr>
              <w:highlight w:val="none"/>
            </w:rPr>
            <w:instrText xml:space="preserve"> PAGEREF _Toc11961 \h </w:instrText>
          </w:r>
          <w:r>
            <w:rPr>
              <w:highlight w:val="none"/>
            </w:rPr>
            <w:fldChar w:fldCharType="separate"/>
          </w:r>
          <w:r>
            <w:rPr>
              <w:highlight w:val="none"/>
            </w:rPr>
            <w:t>3</w:t>
          </w:r>
          <w:r>
            <w:rPr>
              <w:highlight w:val="none"/>
            </w:rPr>
            <w:fldChar w:fldCharType="end"/>
          </w:r>
          <w:r>
            <w:rPr>
              <w:highlight w:val="none"/>
            </w:rPr>
            <w:fldChar w:fldCharType="end"/>
          </w:r>
        </w:p>
        <w:p w14:paraId="7BC17958">
          <w:pPr>
            <w:pStyle w:val="23"/>
            <w:keepNext w:val="0"/>
            <w:keepLines w:val="0"/>
            <w:pageBreakBefore w:val="0"/>
            <w:widowControl w:val="0"/>
            <w:tabs>
              <w:tab w:val="right" w:leader="dot" w:pos="8820"/>
            </w:tabs>
            <w:ind w:firstLine="210"/>
            <w:rPr>
              <w:highlight w:val="none"/>
            </w:rPr>
          </w:pPr>
          <w:r>
            <w:rPr>
              <w:highlight w:val="none"/>
            </w:rPr>
            <w:fldChar w:fldCharType="begin"/>
          </w:r>
          <w:r>
            <w:rPr>
              <w:highlight w:val="none"/>
            </w:rPr>
            <w:instrText xml:space="preserve"> HYPERLINK \l _Toc17919 </w:instrText>
          </w:r>
          <w:r>
            <w:rPr>
              <w:highlight w:val="none"/>
            </w:rPr>
            <w:fldChar w:fldCharType="separate"/>
          </w:r>
          <w:r>
            <w:rPr>
              <w:rFonts w:hint="eastAsia" w:ascii="宋体" w:hAnsi="宋体" w:eastAsia="宋体"/>
              <w:bCs/>
              <w:highlight w:val="none"/>
            </w:rPr>
            <w:t>一、项目基本情况</w:t>
          </w:r>
          <w:r>
            <w:rPr>
              <w:highlight w:val="none"/>
            </w:rPr>
            <w:tab/>
          </w:r>
          <w:r>
            <w:rPr>
              <w:highlight w:val="none"/>
            </w:rPr>
            <w:fldChar w:fldCharType="begin"/>
          </w:r>
          <w:r>
            <w:rPr>
              <w:highlight w:val="none"/>
            </w:rPr>
            <w:instrText xml:space="preserve"> PAGEREF _Toc17919 \h </w:instrText>
          </w:r>
          <w:r>
            <w:rPr>
              <w:highlight w:val="none"/>
            </w:rPr>
            <w:fldChar w:fldCharType="separate"/>
          </w:r>
          <w:r>
            <w:rPr>
              <w:highlight w:val="none"/>
            </w:rPr>
            <w:t>3</w:t>
          </w:r>
          <w:r>
            <w:rPr>
              <w:highlight w:val="none"/>
            </w:rPr>
            <w:fldChar w:fldCharType="end"/>
          </w:r>
          <w:r>
            <w:rPr>
              <w:highlight w:val="none"/>
            </w:rPr>
            <w:fldChar w:fldCharType="end"/>
          </w:r>
        </w:p>
        <w:p w14:paraId="2BA63579">
          <w:pPr>
            <w:pStyle w:val="23"/>
            <w:keepNext w:val="0"/>
            <w:keepLines w:val="0"/>
            <w:pageBreakBefore w:val="0"/>
            <w:widowControl w:val="0"/>
            <w:tabs>
              <w:tab w:val="right" w:leader="dot" w:pos="8820"/>
            </w:tabs>
            <w:ind w:firstLine="210"/>
            <w:rPr>
              <w:highlight w:val="none"/>
            </w:rPr>
          </w:pPr>
          <w:r>
            <w:rPr>
              <w:highlight w:val="none"/>
            </w:rPr>
            <w:fldChar w:fldCharType="begin"/>
          </w:r>
          <w:r>
            <w:rPr>
              <w:highlight w:val="none"/>
            </w:rPr>
            <w:instrText xml:space="preserve"> HYPERLINK \l _Toc19965 </w:instrText>
          </w:r>
          <w:r>
            <w:rPr>
              <w:highlight w:val="none"/>
            </w:rPr>
            <w:fldChar w:fldCharType="separate"/>
          </w:r>
          <w:r>
            <w:rPr>
              <w:rFonts w:hint="eastAsia" w:ascii="宋体" w:hAnsi="宋体" w:eastAsia="宋体" w:cs="Times New Roman"/>
              <w:bCs/>
              <w:highlight w:val="none"/>
            </w:rPr>
            <w:t>二、申请人的资格要求</w:t>
          </w:r>
          <w:r>
            <w:rPr>
              <w:highlight w:val="none"/>
            </w:rPr>
            <w:tab/>
          </w:r>
          <w:r>
            <w:rPr>
              <w:highlight w:val="none"/>
            </w:rPr>
            <w:fldChar w:fldCharType="begin"/>
          </w:r>
          <w:r>
            <w:rPr>
              <w:highlight w:val="none"/>
            </w:rPr>
            <w:instrText xml:space="preserve"> PAGEREF _Toc19965 \h </w:instrText>
          </w:r>
          <w:r>
            <w:rPr>
              <w:highlight w:val="none"/>
            </w:rPr>
            <w:fldChar w:fldCharType="separate"/>
          </w:r>
          <w:r>
            <w:rPr>
              <w:highlight w:val="none"/>
            </w:rPr>
            <w:t>3</w:t>
          </w:r>
          <w:r>
            <w:rPr>
              <w:highlight w:val="none"/>
            </w:rPr>
            <w:fldChar w:fldCharType="end"/>
          </w:r>
          <w:r>
            <w:rPr>
              <w:highlight w:val="none"/>
            </w:rPr>
            <w:fldChar w:fldCharType="end"/>
          </w:r>
        </w:p>
        <w:p w14:paraId="093274DC">
          <w:pPr>
            <w:pStyle w:val="23"/>
            <w:keepNext w:val="0"/>
            <w:keepLines w:val="0"/>
            <w:pageBreakBefore w:val="0"/>
            <w:widowControl w:val="0"/>
            <w:tabs>
              <w:tab w:val="right" w:leader="dot" w:pos="8820"/>
            </w:tabs>
            <w:ind w:firstLine="210"/>
            <w:rPr>
              <w:highlight w:val="none"/>
            </w:rPr>
          </w:pPr>
          <w:r>
            <w:rPr>
              <w:highlight w:val="none"/>
            </w:rPr>
            <w:fldChar w:fldCharType="begin"/>
          </w:r>
          <w:r>
            <w:rPr>
              <w:highlight w:val="none"/>
            </w:rPr>
            <w:instrText xml:space="preserve"> HYPERLINK \l _Toc20912 </w:instrText>
          </w:r>
          <w:r>
            <w:rPr>
              <w:highlight w:val="none"/>
            </w:rPr>
            <w:fldChar w:fldCharType="separate"/>
          </w:r>
          <w:r>
            <w:rPr>
              <w:rFonts w:hint="eastAsia" w:ascii="宋体" w:hAnsi="宋体" w:eastAsia="宋体" w:cs="Times New Roman"/>
              <w:bCs/>
              <w:highlight w:val="none"/>
            </w:rPr>
            <w:t>三、获取磋商文件</w:t>
          </w:r>
          <w:r>
            <w:rPr>
              <w:highlight w:val="none"/>
            </w:rPr>
            <w:tab/>
          </w:r>
          <w:r>
            <w:rPr>
              <w:highlight w:val="none"/>
            </w:rPr>
            <w:fldChar w:fldCharType="begin"/>
          </w:r>
          <w:r>
            <w:rPr>
              <w:highlight w:val="none"/>
            </w:rPr>
            <w:instrText xml:space="preserve"> PAGEREF _Toc20912 \h </w:instrText>
          </w:r>
          <w:r>
            <w:rPr>
              <w:highlight w:val="none"/>
            </w:rPr>
            <w:fldChar w:fldCharType="separate"/>
          </w:r>
          <w:r>
            <w:rPr>
              <w:highlight w:val="none"/>
            </w:rPr>
            <w:t>4</w:t>
          </w:r>
          <w:r>
            <w:rPr>
              <w:highlight w:val="none"/>
            </w:rPr>
            <w:fldChar w:fldCharType="end"/>
          </w:r>
          <w:r>
            <w:rPr>
              <w:highlight w:val="none"/>
            </w:rPr>
            <w:fldChar w:fldCharType="end"/>
          </w:r>
        </w:p>
        <w:p w14:paraId="01C89444">
          <w:pPr>
            <w:pStyle w:val="23"/>
            <w:keepNext w:val="0"/>
            <w:keepLines w:val="0"/>
            <w:pageBreakBefore w:val="0"/>
            <w:widowControl w:val="0"/>
            <w:tabs>
              <w:tab w:val="right" w:leader="dot" w:pos="8820"/>
            </w:tabs>
            <w:ind w:firstLine="210"/>
            <w:rPr>
              <w:highlight w:val="none"/>
            </w:rPr>
          </w:pPr>
          <w:r>
            <w:rPr>
              <w:highlight w:val="none"/>
            </w:rPr>
            <w:fldChar w:fldCharType="begin"/>
          </w:r>
          <w:r>
            <w:rPr>
              <w:highlight w:val="none"/>
            </w:rPr>
            <w:instrText xml:space="preserve"> HYPERLINK \l _Toc11136 </w:instrText>
          </w:r>
          <w:r>
            <w:rPr>
              <w:highlight w:val="none"/>
            </w:rPr>
            <w:fldChar w:fldCharType="separate"/>
          </w:r>
          <w:r>
            <w:rPr>
              <w:rFonts w:hint="eastAsia" w:ascii="宋体" w:hAnsi="宋体" w:eastAsia="宋体" w:cs="Times New Roman"/>
              <w:bCs/>
              <w:highlight w:val="none"/>
            </w:rPr>
            <w:t>四、响应文件提交</w:t>
          </w:r>
          <w:r>
            <w:rPr>
              <w:highlight w:val="none"/>
            </w:rPr>
            <w:tab/>
          </w:r>
          <w:r>
            <w:rPr>
              <w:highlight w:val="none"/>
            </w:rPr>
            <w:fldChar w:fldCharType="begin"/>
          </w:r>
          <w:r>
            <w:rPr>
              <w:highlight w:val="none"/>
            </w:rPr>
            <w:instrText xml:space="preserve"> PAGEREF _Toc11136 \h </w:instrText>
          </w:r>
          <w:r>
            <w:rPr>
              <w:highlight w:val="none"/>
            </w:rPr>
            <w:fldChar w:fldCharType="separate"/>
          </w:r>
          <w:r>
            <w:rPr>
              <w:highlight w:val="none"/>
            </w:rPr>
            <w:t>5</w:t>
          </w:r>
          <w:r>
            <w:rPr>
              <w:highlight w:val="none"/>
            </w:rPr>
            <w:fldChar w:fldCharType="end"/>
          </w:r>
          <w:r>
            <w:rPr>
              <w:highlight w:val="none"/>
            </w:rPr>
            <w:fldChar w:fldCharType="end"/>
          </w:r>
        </w:p>
        <w:p w14:paraId="6B7B76D1">
          <w:pPr>
            <w:pStyle w:val="23"/>
            <w:keepNext w:val="0"/>
            <w:keepLines w:val="0"/>
            <w:pageBreakBefore w:val="0"/>
            <w:widowControl w:val="0"/>
            <w:tabs>
              <w:tab w:val="right" w:leader="dot" w:pos="8820"/>
            </w:tabs>
            <w:ind w:firstLine="210"/>
            <w:rPr>
              <w:highlight w:val="none"/>
            </w:rPr>
          </w:pPr>
          <w:r>
            <w:rPr>
              <w:highlight w:val="none"/>
            </w:rPr>
            <w:fldChar w:fldCharType="begin"/>
          </w:r>
          <w:r>
            <w:rPr>
              <w:highlight w:val="none"/>
            </w:rPr>
            <w:instrText xml:space="preserve"> HYPERLINK \l _Toc1926 </w:instrText>
          </w:r>
          <w:r>
            <w:rPr>
              <w:highlight w:val="none"/>
            </w:rPr>
            <w:fldChar w:fldCharType="separate"/>
          </w:r>
          <w:r>
            <w:rPr>
              <w:rFonts w:hint="eastAsia" w:ascii="宋体" w:hAnsi="宋体" w:eastAsia="宋体" w:cs="Times New Roman"/>
              <w:bCs/>
              <w:highlight w:val="none"/>
            </w:rPr>
            <w:t>五、开启</w:t>
          </w:r>
          <w:r>
            <w:rPr>
              <w:highlight w:val="none"/>
            </w:rPr>
            <w:tab/>
          </w:r>
          <w:r>
            <w:rPr>
              <w:highlight w:val="none"/>
            </w:rPr>
            <w:fldChar w:fldCharType="begin"/>
          </w:r>
          <w:r>
            <w:rPr>
              <w:highlight w:val="none"/>
            </w:rPr>
            <w:instrText xml:space="preserve"> PAGEREF _Toc1926 \h </w:instrText>
          </w:r>
          <w:r>
            <w:rPr>
              <w:highlight w:val="none"/>
            </w:rPr>
            <w:fldChar w:fldCharType="separate"/>
          </w:r>
          <w:r>
            <w:rPr>
              <w:highlight w:val="none"/>
            </w:rPr>
            <w:t>5</w:t>
          </w:r>
          <w:r>
            <w:rPr>
              <w:highlight w:val="none"/>
            </w:rPr>
            <w:fldChar w:fldCharType="end"/>
          </w:r>
          <w:r>
            <w:rPr>
              <w:highlight w:val="none"/>
            </w:rPr>
            <w:fldChar w:fldCharType="end"/>
          </w:r>
        </w:p>
        <w:p w14:paraId="75F33612">
          <w:pPr>
            <w:pStyle w:val="23"/>
            <w:keepNext w:val="0"/>
            <w:keepLines w:val="0"/>
            <w:pageBreakBefore w:val="0"/>
            <w:widowControl w:val="0"/>
            <w:tabs>
              <w:tab w:val="right" w:leader="dot" w:pos="8820"/>
            </w:tabs>
            <w:ind w:firstLine="210"/>
            <w:rPr>
              <w:highlight w:val="none"/>
            </w:rPr>
          </w:pPr>
          <w:r>
            <w:rPr>
              <w:highlight w:val="none"/>
            </w:rPr>
            <w:fldChar w:fldCharType="begin"/>
          </w:r>
          <w:r>
            <w:rPr>
              <w:highlight w:val="none"/>
            </w:rPr>
            <w:instrText xml:space="preserve"> HYPERLINK \l _Toc11903 </w:instrText>
          </w:r>
          <w:r>
            <w:rPr>
              <w:highlight w:val="none"/>
            </w:rPr>
            <w:fldChar w:fldCharType="separate"/>
          </w:r>
          <w:r>
            <w:rPr>
              <w:rFonts w:hint="eastAsia" w:ascii="宋体" w:hAnsi="宋体" w:eastAsia="宋体" w:cs="Times New Roman"/>
              <w:bCs/>
              <w:highlight w:val="none"/>
            </w:rPr>
            <w:t>六、公告期限</w:t>
          </w:r>
          <w:r>
            <w:rPr>
              <w:highlight w:val="none"/>
            </w:rPr>
            <w:tab/>
          </w:r>
          <w:r>
            <w:rPr>
              <w:highlight w:val="none"/>
            </w:rPr>
            <w:fldChar w:fldCharType="begin"/>
          </w:r>
          <w:r>
            <w:rPr>
              <w:highlight w:val="none"/>
            </w:rPr>
            <w:instrText xml:space="preserve"> PAGEREF _Toc11903 \h </w:instrText>
          </w:r>
          <w:r>
            <w:rPr>
              <w:highlight w:val="none"/>
            </w:rPr>
            <w:fldChar w:fldCharType="separate"/>
          </w:r>
          <w:r>
            <w:rPr>
              <w:highlight w:val="none"/>
            </w:rPr>
            <w:t>5</w:t>
          </w:r>
          <w:r>
            <w:rPr>
              <w:highlight w:val="none"/>
            </w:rPr>
            <w:fldChar w:fldCharType="end"/>
          </w:r>
          <w:r>
            <w:rPr>
              <w:highlight w:val="none"/>
            </w:rPr>
            <w:fldChar w:fldCharType="end"/>
          </w:r>
        </w:p>
        <w:p w14:paraId="3EA491D5">
          <w:pPr>
            <w:pStyle w:val="23"/>
            <w:keepNext w:val="0"/>
            <w:keepLines w:val="0"/>
            <w:pageBreakBefore w:val="0"/>
            <w:widowControl w:val="0"/>
            <w:tabs>
              <w:tab w:val="right" w:leader="dot" w:pos="8820"/>
            </w:tabs>
            <w:ind w:firstLine="210"/>
            <w:rPr>
              <w:highlight w:val="none"/>
            </w:rPr>
          </w:pPr>
          <w:r>
            <w:rPr>
              <w:highlight w:val="none"/>
            </w:rPr>
            <w:fldChar w:fldCharType="begin"/>
          </w:r>
          <w:r>
            <w:rPr>
              <w:highlight w:val="none"/>
            </w:rPr>
            <w:instrText xml:space="preserve"> HYPERLINK \l _Toc25125 </w:instrText>
          </w:r>
          <w:r>
            <w:rPr>
              <w:highlight w:val="none"/>
            </w:rPr>
            <w:fldChar w:fldCharType="separate"/>
          </w:r>
          <w:r>
            <w:rPr>
              <w:rFonts w:hint="eastAsia" w:ascii="宋体" w:hAnsi="宋体" w:eastAsia="宋体" w:cs="Times New Roman"/>
              <w:bCs/>
              <w:highlight w:val="none"/>
              <w:lang w:eastAsia="zh-CN"/>
            </w:rPr>
            <w:t>七</w:t>
          </w:r>
          <w:r>
            <w:rPr>
              <w:rFonts w:hint="eastAsia" w:ascii="宋体" w:hAnsi="宋体" w:eastAsia="宋体" w:cs="Times New Roman"/>
              <w:bCs/>
              <w:highlight w:val="none"/>
            </w:rPr>
            <w:t>、其他补充事宜</w:t>
          </w:r>
          <w:r>
            <w:rPr>
              <w:highlight w:val="none"/>
            </w:rPr>
            <w:tab/>
          </w:r>
          <w:r>
            <w:rPr>
              <w:highlight w:val="none"/>
            </w:rPr>
            <w:fldChar w:fldCharType="begin"/>
          </w:r>
          <w:r>
            <w:rPr>
              <w:highlight w:val="none"/>
            </w:rPr>
            <w:instrText xml:space="preserve"> PAGEREF _Toc25125 \h </w:instrText>
          </w:r>
          <w:r>
            <w:rPr>
              <w:highlight w:val="none"/>
            </w:rPr>
            <w:fldChar w:fldCharType="separate"/>
          </w:r>
          <w:r>
            <w:rPr>
              <w:highlight w:val="none"/>
            </w:rPr>
            <w:t>5</w:t>
          </w:r>
          <w:r>
            <w:rPr>
              <w:highlight w:val="none"/>
            </w:rPr>
            <w:fldChar w:fldCharType="end"/>
          </w:r>
          <w:r>
            <w:rPr>
              <w:highlight w:val="none"/>
            </w:rPr>
            <w:fldChar w:fldCharType="end"/>
          </w:r>
        </w:p>
        <w:p w14:paraId="113583D0">
          <w:pPr>
            <w:pStyle w:val="23"/>
            <w:keepNext w:val="0"/>
            <w:keepLines w:val="0"/>
            <w:pageBreakBefore w:val="0"/>
            <w:widowControl w:val="0"/>
            <w:tabs>
              <w:tab w:val="right" w:leader="dot" w:pos="8820"/>
            </w:tabs>
            <w:ind w:firstLine="210"/>
            <w:rPr>
              <w:highlight w:val="none"/>
            </w:rPr>
          </w:pPr>
          <w:r>
            <w:rPr>
              <w:highlight w:val="none"/>
            </w:rPr>
            <w:fldChar w:fldCharType="begin"/>
          </w:r>
          <w:r>
            <w:rPr>
              <w:highlight w:val="none"/>
            </w:rPr>
            <w:instrText xml:space="preserve"> HYPERLINK \l _Toc114 </w:instrText>
          </w:r>
          <w:r>
            <w:rPr>
              <w:highlight w:val="none"/>
            </w:rPr>
            <w:fldChar w:fldCharType="separate"/>
          </w:r>
          <w:r>
            <w:rPr>
              <w:rFonts w:hint="eastAsia" w:ascii="宋体" w:hAnsi="宋体" w:eastAsia="宋体" w:cs="Times New Roman"/>
              <w:bCs/>
              <w:highlight w:val="none"/>
              <w:lang w:eastAsia="zh-CN"/>
            </w:rPr>
            <w:t>八</w:t>
          </w:r>
          <w:r>
            <w:rPr>
              <w:rFonts w:hint="eastAsia" w:ascii="宋体" w:hAnsi="宋体" w:eastAsia="宋体" w:cs="Times New Roman"/>
              <w:bCs/>
              <w:highlight w:val="none"/>
            </w:rPr>
            <w:t>、对本次</w:t>
          </w:r>
          <w:r>
            <w:rPr>
              <w:rFonts w:hint="eastAsia" w:ascii="宋体" w:hAnsi="宋体" w:eastAsia="宋体" w:cs="Times New Roman"/>
              <w:bCs/>
              <w:highlight w:val="none"/>
              <w:lang w:eastAsia="zh-CN"/>
            </w:rPr>
            <w:t>采购</w:t>
          </w:r>
          <w:r>
            <w:rPr>
              <w:rFonts w:hint="eastAsia" w:ascii="宋体" w:hAnsi="宋体" w:eastAsia="宋体" w:cs="Times New Roman"/>
              <w:bCs/>
              <w:highlight w:val="none"/>
            </w:rPr>
            <w:t>提出询问，请按以下方式联系</w:t>
          </w:r>
          <w:r>
            <w:rPr>
              <w:highlight w:val="none"/>
            </w:rPr>
            <w:tab/>
          </w:r>
          <w:r>
            <w:rPr>
              <w:highlight w:val="none"/>
            </w:rPr>
            <w:fldChar w:fldCharType="begin"/>
          </w:r>
          <w:r>
            <w:rPr>
              <w:highlight w:val="none"/>
            </w:rPr>
            <w:instrText xml:space="preserve"> PAGEREF _Toc114 \h </w:instrText>
          </w:r>
          <w:r>
            <w:rPr>
              <w:highlight w:val="none"/>
            </w:rPr>
            <w:fldChar w:fldCharType="separate"/>
          </w:r>
          <w:r>
            <w:rPr>
              <w:highlight w:val="none"/>
            </w:rPr>
            <w:t>7</w:t>
          </w:r>
          <w:r>
            <w:rPr>
              <w:highlight w:val="none"/>
            </w:rPr>
            <w:fldChar w:fldCharType="end"/>
          </w:r>
          <w:r>
            <w:rPr>
              <w:highlight w:val="none"/>
            </w:rPr>
            <w:fldChar w:fldCharType="end"/>
          </w:r>
        </w:p>
        <w:p w14:paraId="73B0A7D0">
          <w:pPr>
            <w:pStyle w:val="23"/>
            <w:tabs>
              <w:tab w:val="right" w:leader="dot" w:pos="8820"/>
            </w:tabs>
            <w:rPr>
              <w:highlight w:val="none"/>
            </w:rPr>
          </w:pPr>
          <w:r>
            <w:rPr>
              <w:highlight w:val="none"/>
            </w:rPr>
            <w:fldChar w:fldCharType="begin"/>
          </w:r>
          <w:r>
            <w:rPr>
              <w:highlight w:val="none"/>
            </w:rPr>
            <w:instrText xml:space="preserve"> HYPERLINK \l _Toc8443 </w:instrText>
          </w:r>
          <w:r>
            <w:rPr>
              <w:highlight w:val="none"/>
            </w:rPr>
            <w:fldChar w:fldCharType="separate"/>
          </w:r>
          <w:r>
            <w:rPr>
              <w:rFonts w:hint="eastAsia" w:ascii="宋体" w:hAnsi="宋体"/>
              <w:highlight w:val="none"/>
            </w:rPr>
            <w:t>第二部分  供应商须知</w:t>
          </w:r>
          <w:r>
            <w:rPr>
              <w:highlight w:val="none"/>
            </w:rPr>
            <w:tab/>
          </w:r>
          <w:r>
            <w:rPr>
              <w:highlight w:val="none"/>
            </w:rPr>
            <w:fldChar w:fldCharType="begin"/>
          </w:r>
          <w:r>
            <w:rPr>
              <w:highlight w:val="none"/>
            </w:rPr>
            <w:instrText xml:space="preserve"> PAGEREF _Toc8443 \h </w:instrText>
          </w:r>
          <w:r>
            <w:rPr>
              <w:highlight w:val="none"/>
            </w:rPr>
            <w:fldChar w:fldCharType="separate"/>
          </w:r>
          <w:r>
            <w:rPr>
              <w:highlight w:val="none"/>
            </w:rPr>
            <w:t>8</w:t>
          </w:r>
          <w:r>
            <w:rPr>
              <w:highlight w:val="none"/>
            </w:rPr>
            <w:fldChar w:fldCharType="end"/>
          </w:r>
          <w:r>
            <w:rPr>
              <w:highlight w:val="none"/>
            </w:rPr>
            <w:fldChar w:fldCharType="end"/>
          </w:r>
        </w:p>
        <w:p w14:paraId="4390B838">
          <w:pPr>
            <w:pStyle w:val="23"/>
            <w:keepNext w:val="0"/>
            <w:keepLines w:val="0"/>
            <w:pageBreakBefore w:val="0"/>
            <w:widowControl w:val="0"/>
            <w:tabs>
              <w:tab w:val="right" w:leader="dot" w:pos="8820"/>
            </w:tabs>
            <w:ind w:left="0" w:firstLine="210"/>
            <w:rPr>
              <w:highlight w:val="none"/>
            </w:rPr>
          </w:pPr>
          <w:r>
            <w:rPr>
              <w:highlight w:val="none"/>
            </w:rPr>
            <w:fldChar w:fldCharType="begin"/>
          </w:r>
          <w:r>
            <w:rPr>
              <w:highlight w:val="none"/>
            </w:rPr>
            <w:instrText xml:space="preserve"> HYPERLINK \l _Toc6017 </w:instrText>
          </w:r>
          <w:r>
            <w:rPr>
              <w:highlight w:val="none"/>
            </w:rPr>
            <w:fldChar w:fldCharType="separate"/>
          </w:r>
          <w:r>
            <w:rPr>
              <w:rFonts w:hint="eastAsia" w:ascii="宋体" w:hAnsi="宋体" w:eastAsia="宋体"/>
              <w:highlight w:val="none"/>
            </w:rPr>
            <w:t>一、总  则</w:t>
          </w:r>
          <w:r>
            <w:rPr>
              <w:highlight w:val="none"/>
            </w:rPr>
            <w:tab/>
          </w:r>
          <w:r>
            <w:rPr>
              <w:highlight w:val="none"/>
            </w:rPr>
            <w:fldChar w:fldCharType="begin"/>
          </w:r>
          <w:r>
            <w:rPr>
              <w:highlight w:val="none"/>
            </w:rPr>
            <w:instrText xml:space="preserve"> PAGEREF _Toc6017 \h </w:instrText>
          </w:r>
          <w:r>
            <w:rPr>
              <w:highlight w:val="none"/>
            </w:rPr>
            <w:fldChar w:fldCharType="separate"/>
          </w:r>
          <w:r>
            <w:rPr>
              <w:highlight w:val="none"/>
            </w:rPr>
            <w:t>8</w:t>
          </w:r>
          <w:r>
            <w:rPr>
              <w:highlight w:val="none"/>
            </w:rPr>
            <w:fldChar w:fldCharType="end"/>
          </w:r>
          <w:r>
            <w:rPr>
              <w:highlight w:val="none"/>
            </w:rPr>
            <w:fldChar w:fldCharType="end"/>
          </w:r>
        </w:p>
        <w:p w14:paraId="3C0742DF">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_Toc3134 </w:instrText>
          </w:r>
          <w:r>
            <w:rPr>
              <w:highlight w:val="none"/>
            </w:rPr>
            <w:fldChar w:fldCharType="separate"/>
          </w:r>
          <w:r>
            <w:rPr>
              <w:rFonts w:hint="eastAsia" w:ascii="宋体" w:hAnsi="宋体"/>
              <w:highlight w:val="none"/>
            </w:rPr>
            <w:t>1．适用范围</w:t>
          </w:r>
          <w:r>
            <w:rPr>
              <w:highlight w:val="none"/>
            </w:rPr>
            <w:tab/>
          </w:r>
          <w:r>
            <w:rPr>
              <w:highlight w:val="none"/>
            </w:rPr>
            <w:fldChar w:fldCharType="begin"/>
          </w:r>
          <w:r>
            <w:rPr>
              <w:highlight w:val="none"/>
            </w:rPr>
            <w:instrText xml:space="preserve"> PAGEREF _Toc3134 \h </w:instrText>
          </w:r>
          <w:r>
            <w:rPr>
              <w:highlight w:val="none"/>
            </w:rPr>
            <w:fldChar w:fldCharType="separate"/>
          </w:r>
          <w:r>
            <w:rPr>
              <w:highlight w:val="none"/>
            </w:rPr>
            <w:t>8</w:t>
          </w:r>
          <w:r>
            <w:rPr>
              <w:highlight w:val="none"/>
            </w:rPr>
            <w:fldChar w:fldCharType="end"/>
          </w:r>
          <w:r>
            <w:rPr>
              <w:highlight w:val="none"/>
            </w:rPr>
            <w:fldChar w:fldCharType="end"/>
          </w:r>
        </w:p>
        <w:p w14:paraId="6DA446A1">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_Toc17163 </w:instrText>
          </w:r>
          <w:r>
            <w:rPr>
              <w:highlight w:val="none"/>
            </w:rPr>
            <w:fldChar w:fldCharType="separate"/>
          </w:r>
          <w:r>
            <w:rPr>
              <w:rFonts w:hint="eastAsia" w:ascii="宋体" w:hAnsi="宋体"/>
              <w:highlight w:val="none"/>
            </w:rPr>
            <w:t>2．定义</w:t>
          </w:r>
          <w:r>
            <w:rPr>
              <w:highlight w:val="none"/>
            </w:rPr>
            <w:tab/>
          </w:r>
          <w:r>
            <w:rPr>
              <w:highlight w:val="none"/>
            </w:rPr>
            <w:fldChar w:fldCharType="begin"/>
          </w:r>
          <w:r>
            <w:rPr>
              <w:highlight w:val="none"/>
            </w:rPr>
            <w:instrText xml:space="preserve"> PAGEREF _Toc17163 \h </w:instrText>
          </w:r>
          <w:r>
            <w:rPr>
              <w:highlight w:val="none"/>
            </w:rPr>
            <w:fldChar w:fldCharType="separate"/>
          </w:r>
          <w:r>
            <w:rPr>
              <w:highlight w:val="none"/>
            </w:rPr>
            <w:t>8</w:t>
          </w:r>
          <w:r>
            <w:rPr>
              <w:highlight w:val="none"/>
            </w:rPr>
            <w:fldChar w:fldCharType="end"/>
          </w:r>
          <w:r>
            <w:rPr>
              <w:highlight w:val="none"/>
            </w:rPr>
            <w:fldChar w:fldCharType="end"/>
          </w:r>
        </w:p>
        <w:p w14:paraId="3CE49C3C">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_Toc17865 </w:instrText>
          </w:r>
          <w:r>
            <w:rPr>
              <w:highlight w:val="none"/>
            </w:rPr>
            <w:fldChar w:fldCharType="separate"/>
          </w:r>
          <w:r>
            <w:rPr>
              <w:rFonts w:hint="eastAsia" w:ascii="宋体" w:hAnsi="宋体"/>
              <w:highlight w:val="none"/>
            </w:rPr>
            <w:t>3．本次采购方式</w:t>
          </w:r>
          <w:r>
            <w:rPr>
              <w:highlight w:val="none"/>
            </w:rPr>
            <w:tab/>
          </w:r>
          <w:r>
            <w:rPr>
              <w:highlight w:val="none"/>
            </w:rPr>
            <w:fldChar w:fldCharType="begin"/>
          </w:r>
          <w:r>
            <w:rPr>
              <w:highlight w:val="none"/>
            </w:rPr>
            <w:instrText xml:space="preserve"> PAGEREF _Toc17865 \h </w:instrText>
          </w:r>
          <w:r>
            <w:rPr>
              <w:highlight w:val="none"/>
            </w:rPr>
            <w:fldChar w:fldCharType="separate"/>
          </w:r>
          <w:r>
            <w:rPr>
              <w:highlight w:val="none"/>
            </w:rPr>
            <w:t>8</w:t>
          </w:r>
          <w:r>
            <w:rPr>
              <w:highlight w:val="none"/>
            </w:rPr>
            <w:fldChar w:fldCharType="end"/>
          </w:r>
          <w:r>
            <w:rPr>
              <w:highlight w:val="none"/>
            </w:rPr>
            <w:fldChar w:fldCharType="end"/>
          </w:r>
        </w:p>
        <w:p w14:paraId="14F3D70C">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_Toc21905 </w:instrText>
          </w:r>
          <w:r>
            <w:rPr>
              <w:highlight w:val="none"/>
            </w:rPr>
            <w:fldChar w:fldCharType="separate"/>
          </w:r>
          <w:r>
            <w:rPr>
              <w:rFonts w:hint="eastAsia" w:ascii="宋体" w:hAnsi="宋体"/>
              <w:highlight w:val="none"/>
            </w:rPr>
            <w:t>4．磋商费用</w:t>
          </w:r>
          <w:r>
            <w:rPr>
              <w:highlight w:val="none"/>
            </w:rPr>
            <w:tab/>
          </w:r>
          <w:r>
            <w:rPr>
              <w:highlight w:val="none"/>
            </w:rPr>
            <w:fldChar w:fldCharType="begin"/>
          </w:r>
          <w:r>
            <w:rPr>
              <w:highlight w:val="none"/>
            </w:rPr>
            <w:instrText xml:space="preserve"> PAGEREF _Toc21905 \h </w:instrText>
          </w:r>
          <w:r>
            <w:rPr>
              <w:highlight w:val="none"/>
            </w:rPr>
            <w:fldChar w:fldCharType="separate"/>
          </w:r>
          <w:r>
            <w:rPr>
              <w:highlight w:val="none"/>
            </w:rPr>
            <w:t>8</w:t>
          </w:r>
          <w:r>
            <w:rPr>
              <w:highlight w:val="none"/>
            </w:rPr>
            <w:fldChar w:fldCharType="end"/>
          </w:r>
          <w:r>
            <w:rPr>
              <w:highlight w:val="none"/>
            </w:rPr>
            <w:fldChar w:fldCharType="end"/>
          </w:r>
        </w:p>
        <w:p w14:paraId="27E507F1">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_Toc30177 </w:instrText>
          </w:r>
          <w:r>
            <w:rPr>
              <w:highlight w:val="none"/>
            </w:rPr>
            <w:fldChar w:fldCharType="separate"/>
          </w:r>
          <w:r>
            <w:rPr>
              <w:rFonts w:hint="eastAsia" w:ascii="宋体" w:hAnsi="宋体"/>
              <w:highlight w:val="none"/>
            </w:rPr>
            <w:t>5．政策功能</w:t>
          </w:r>
          <w:r>
            <w:rPr>
              <w:highlight w:val="none"/>
            </w:rPr>
            <w:tab/>
          </w:r>
          <w:r>
            <w:rPr>
              <w:highlight w:val="none"/>
            </w:rPr>
            <w:fldChar w:fldCharType="begin"/>
          </w:r>
          <w:r>
            <w:rPr>
              <w:highlight w:val="none"/>
            </w:rPr>
            <w:instrText xml:space="preserve"> PAGEREF _Toc30177 \h </w:instrText>
          </w:r>
          <w:r>
            <w:rPr>
              <w:highlight w:val="none"/>
            </w:rPr>
            <w:fldChar w:fldCharType="separate"/>
          </w:r>
          <w:r>
            <w:rPr>
              <w:highlight w:val="none"/>
            </w:rPr>
            <w:t>9</w:t>
          </w:r>
          <w:r>
            <w:rPr>
              <w:highlight w:val="none"/>
            </w:rPr>
            <w:fldChar w:fldCharType="end"/>
          </w:r>
          <w:r>
            <w:rPr>
              <w:highlight w:val="none"/>
            </w:rPr>
            <w:fldChar w:fldCharType="end"/>
          </w:r>
        </w:p>
        <w:p w14:paraId="64D408AB">
          <w:pPr>
            <w:pStyle w:val="23"/>
            <w:keepNext w:val="0"/>
            <w:keepLines w:val="0"/>
            <w:pageBreakBefore w:val="0"/>
            <w:widowControl w:val="0"/>
            <w:tabs>
              <w:tab w:val="right" w:leader="dot" w:pos="8820"/>
            </w:tabs>
            <w:ind w:left="0" w:firstLine="210"/>
            <w:rPr>
              <w:highlight w:val="none"/>
            </w:rPr>
          </w:pPr>
          <w:r>
            <w:rPr>
              <w:highlight w:val="none"/>
            </w:rPr>
            <w:fldChar w:fldCharType="begin"/>
          </w:r>
          <w:r>
            <w:rPr>
              <w:highlight w:val="none"/>
            </w:rPr>
            <w:instrText xml:space="preserve"> HYPERLINK \l _Toc7909 </w:instrText>
          </w:r>
          <w:r>
            <w:rPr>
              <w:highlight w:val="none"/>
            </w:rPr>
            <w:fldChar w:fldCharType="separate"/>
          </w:r>
          <w:r>
            <w:rPr>
              <w:rFonts w:hint="eastAsia"/>
              <w:highlight w:val="none"/>
            </w:rPr>
            <w:t>二、磋商文件</w:t>
          </w:r>
          <w:r>
            <w:rPr>
              <w:highlight w:val="none"/>
            </w:rPr>
            <w:tab/>
          </w:r>
          <w:r>
            <w:rPr>
              <w:highlight w:val="none"/>
            </w:rPr>
            <w:fldChar w:fldCharType="begin"/>
          </w:r>
          <w:r>
            <w:rPr>
              <w:highlight w:val="none"/>
            </w:rPr>
            <w:instrText xml:space="preserve"> PAGEREF _Toc7909 \h </w:instrText>
          </w:r>
          <w:r>
            <w:rPr>
              <w:highlight w:val="none"/>
            </w:rPr>
            <w:fldChar w:fldCharType="separate"/>
          </w:r>
          <w:r>
            <w:rPr>
              <w:highlight w:val="none"/>
            </w:rPr>
            <w:t>11</w:t>
          </w:r>
          <w:r>
            <w:rPr>
              <w:highlight w:val="none"/>
            </w:rPr>
            <w:fldChar w:fldCharType="end"/>
          </w:r>
          <w:r>
            <w:rPr>
              <w:highlight w:val="none"/>
            </w:rPr>
            <w:fldChar w:fldCharType="end"/>
          </w:r>
        </w:p>
        <w:p w14:paraId="337AC335">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_Toc23343 </w:instrText>
          </w:r>
          <w:r>
            <w:rPr>
              <w:highlight w:val="none"/>
            </w:rPr>
            <w:fldChar w:fldCharType="separate"/>
          </w:r>
          <w:r>
            <w:rPr>
              <w:rFonts w:hint="eastAsia" w:ascii="宋体" w:hAnsi="宋体"/>
              <w:highlight w:val="none"/>
            </w:rPr>
            <w:t>6．磋商文件组成</w:t>
          </w:r>
          <w:r>
            <w:rPr>
              <w:highlight w:val="none"/>
            </w:rPr>
            <w:tab/>
          </w:r>
          <w:r>
            <w:rPr>
              <w:highlight w:val="none"/>
            </w:rPr>
            <w:fldChar w:fldCharType="begin"/>
          </w:r>
          <w:r>
            <w:rPr>
              <w:highlight w:val="none"/>
            </w:rPr>
            <w:instrText xml:space="preserve"> PAGEREF _Toc23343 \h </w:instrText>
          </w:r>
          <w:r>
            <w:rPr>
              <w:highlight w:val="none"/>
            </w:rPr>
            <w:fldChar w:fldCharType="separate"/>
          </w:r>
          <w:r>
            <w:rPr>
              <w:highlight w:val="none"/>
            </w:rPr>
            <w:t>11</w:t>
          </w:r>
          <w:r>
            <w:rPr>
              <w:highlight w:val="none"/>
            </w:rPr>
            <w:fldChar w:fldCharType="end"/>
          </w:r>
          <w:r>
            <w:rPr>
              <w:highlight w:val="none"/>
            </w:rPr>
            <w:fldChar w:fldCharType="end"/>
          </w:r>
        </w:p>
        <w:p w14:paraId="2AEA923B">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_Toc16577 </w:instrText>
          </w:r>
          <w:r>
            <w:rPr>
              <w:highlight w:val="none"/>
            </w:rPr>
            <w:fldChar w:fldCharType="separate"/>
          </w:r>
          <w:r>
            <w:rPr>
              <w:rFonts w:hint="eastAsia" w:ascii="宋体" w:hAnsi="宋体"/>
              <w:highlight w:val="none"/>
            </w:rPr>
            <w:t>7．磋商文件的澄清和修改</w:t>
          </w:r>
          <w:r>
            <w:rPr>
              <w:highlight w:val="none"/>
            </w:rPr>
            <w:tab/>
          </w:r>
          <w:r>
            <w:rPr>
              <w:highlight w:val="none"/>
            </w:rPr>
            <w:fldChar w:fldCharType="begin"/>
          </w:r>
          <w:r>
            <w:rPr>
              <w:highlight w:val="none"/>
            </w:rPr>
            <w:instrText xml:space="preserve"> PAGEREF _Toc16577 \h </w:instrText>
          </w:r>
          <w:r>
            <w:rPr>
              <w:highlight w:val="none"/>
            </w:rPr>
            <w:fldChar w:fldCharType="separate"/>
          </w:r>
          <w:r>
            <w:rPr>
              <w:highlight w:val="none"/>
            </w:rPr>
            <w:t>12</w:t>
          </w:r>
          <w:r>
            <w:rPr>
              <w:highlight w:val="none"/>
            </w:rPr>
            <w:fldChar w:fldCharType="end"/>
          </w:r>
          <w:r>
            <w:rPr>
              <w:highlight w:val="none"/>
            </w:rPr>
            <w:fldChar w:fldCharType="end"/>
          </w:r>
        </w:p>
        <w:p w14:paraId="1C166222">
          <w:pPr>
            <w:pStyle w:val="23"/>
            <w:keepNext w:val="0"/>
            <w:keepLines w:val="0"/>
            <w:pageBreakBefore w:val="0"/>
            <w:widowControl w:val="0"/>
            <w:tabs>
              <w:tab w:val="right" w:leader="dot" w:pos="8820"/>
            </w:tabs>
            <w:ind w:left="0" w:firstLine="210"/>
            <w:rPr>
              <w:highlight w:val="none"/>
            </w:rPr>
          </w:pPr>
          <w:r>
            <w:rPr>
              <w:highlight w:val="none"/>
            </w:rPr>
            <w:fldChar w:fldCharType="begin"/>
          </w:r>
          <w:r>
            <w:rPr>
              <w:highlight w:val="none"/>
            </w:rPr>
            <w:instrText xml:space="preserve"> HYPERLINK \l _Toc16236 </w:instrText>
          </w:r>
          <w:r>
            <w:rPr>
              <w:highlight w:val="none"/>
            </w:rPr>
            <w:fldChar w:fldCharType="separate"/>
          </w:r>
          <w:r>
            <w:rPr>
              <w:rFonts w:hint="eastAsia"/>
              <w:highlight w:val="none"/>
            </w:rPr>
            <w:t>三、磋商响应文件</w:t>
          </w:r>
          <w:r>
            <w:rPr>
              <w:highlight w:val="none"/>
            </w:rPr>
            <w:tab/>
          </w:r>
          <w:r>
            <w:rPr>
              <w:highlight w:val="none"/>
            </w:rPr>
            <w:fldChar w:fldCharType="begin"/>
          </w:r>
          <w:r>
            <w:rPr>
              <w:highlight w:val="none"/>
            </w:rPr>
            <w:instrText xml:space="preserve"> PAGEREF _Toc16236 \h </w:instrText>
          </w:r>
          <w:r>
            <w:rPr>
              <w:highlight w:val="none"/>
            </w:rPr>
            <w:fldChar w:fldCharType="separate"/>
          </w:r>
          <w:r>
            <w:rPr>
              <w:highlight w:val="none"/>
            </w:rPr>
            <w:t>12</w:t>
          </w:r>
          <w:r>
            <w:rPr>
              <w:highlight w:val="none"/>
            </w:rPr>
            <w:fldChar w:fldCharType="end"/>
          </w:r>
          <w:r>
            <w:rPr>
              <w:highlight w:val="none"/>
            </w:rPr>
            <w:fldChar w:fldCharType="end"/>
          </w:r>
        </w:p>
        <w:p w14:paraId="1E05E2B0">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_Toc31032 </w:instrText>
          </w:r>
          <w:r>
            <w:rPr>
              <w:highlight w:val="none"/>
            </w:rPr>
            <w:fldChar w:fldCharType="separate"/>
          </w:r>
          <w:r>
            <w:rPr>
              <w:rFonts w:hint="eastAsia" w:ascii="宋体" w:hAnsi="宋体"/>
              <w:highlight w:val="none"/>
            </w:rPr>
            <w:t>8．编制响应文件的工具</w:t>
          </w:r>
          <w:r>
            <w:rPr>
              <w:highlight w:val="none"/>
            </w:rPr>
            <w:tab/>
          </w:r>
          <w:r>
            <w:rPr>
              <w:highlight w:val="none"/>
            </w:rPr>
            <w:fldChar w:fldCharType="begin"/>
          </w:r>
          <w:r>
            <w:rPr>
              <w:highlight w:val="none"/>
            </w:rPr>
            <w:instrText xml:space="preserve"> PAGEREF _Toc31032 \h </w:instrText>
          </w:r>
          <w:r>
            <w:rPr>
              <w:highlight w:val="none"/>
            </w:rPr>
            <w:fldChar w:fldCharType="separate"/>
          </w:r>
          <w:r>
            <w:rPr>
              <w:highlight w:val="none"/>
            </w:rPr>
            <w:t>12</w:t>
          </w:r>
          <w:r>
            <w:rPr>
              <w:highlight w:val="none"/>
            </w:rPr>
            <w:fldChar w:fldCharType="end"/>
          </w:r>
          <w:r>
            <w:rPr>
              <w:highlight w:val="none"/>
            </w:rPr>
            <w:fldChar w:fldCharType="end"/>
          </w:r>
        </w:p>
        <w:p w14:paraId="3AE6A543">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_Toc7830 </w:instrText>
          </w:r>
          <w:r>
            <w:rPr>
              <w:highlight w:val="none"/>
            </w:rPr>
            <w:fldChar w:fldCharType="separate"/>
          </w:r>
          <w:r>
            <w:rPr>
              <w:rFonts w:hint="eastAsia" w:ascii="宋体" w:hAnsi="宋体"/>
              <w:highlight w:val="none"/>
            </w:rPr>
            <w:t>9．响应文件语言及度量衡单位</w:t>
          </w:r>
          <w:r>
            <w:rPr>
              <w:highlight w:val="none"/>
            </w:rPr>
            <w:tab/>
          </w:r>
          <w:r>
            <w:rPr>
              <w:highlight w:val="none"/>
            </w:rPr>
            <w:fldChar w:fldCharType="begin"/>
          </w:r>
          <w:r>
            <w:rPr>
              <w:highlight w:val="none"/>
            </w:rPr>
            <w:instrText xml:space="preserve"> PAGEREF _Toc7830 \h </w:instrText>
          </w:r>
          <w:r>
            <w:rPr>
              <w:highlight w:val="none"/>
            </w:rPr>
            <w:fldChar w:fldCharType="separate"/>
          </w:r>
          <w:r>
            <w:rPr>
              <w:highlight w:val="none"/>
            </w:rPr>
            <w:t>12</w:t>
          </w:r>
          <w:r>
            <w:rPr>
              <w:highlight w:val="none"/>
            </w:rPr>
            <w:fldChar w:fldCharType="end"/>
          </w:r>
          <w:r>
            <w:rPr>
              <w:highlight w:val="none"/>
            </w:rPr>
            <w:fldChar w:fldCharType="end"/>
          </w:r>
        </w:p>
        <w:p w14:paraId="43E5E362">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_Toc6567 </w:instrText>
          </w:r>
          <w:r>
            <w:rPr>
              <w:highlight w:val="none"/>
            </w:rPr>
            <w:fldChar w:fldCharType="separate"/>
          </w:r>
          <w:r>
            <w:rPr>
              <w:rFonts w:hint="eastAsia" w:ascii="宋体" w:hAnsi="宋体"/>
              <w:highlight w:val="none"/>
            </w:rPr>
            <w:t>10．响应文件的构成</w:t>
          </w:r>
          <w:r>
            <w:rPr>
              <w:highlight w:val="none"/>
            </w:rPr>
            <w:tab/>
          </w:r>
          <w:r>
            <w:rPr>
              <w:highlight w:val="none"/>
            </w:rPr>
            <w:fldChar w:fldCharType="begin"/>
          </w:r>
          <w:r>
            <w:rPr>
              <w:highlight w:val="none"/>
            </w:rPr>
            <w:instrText xml:space="preserve"> PAGEREF _Toc6567 \h </w:instrText>
          </w:r>
          <w:r>
            <w:rPr>
              <w:highlight w:val="none"/>
            </w:rPr>
            <w:fldChar w:fldCharType="separate"/>
          </w:r>
          <w:r>
            <w:rPr>
              <w:highlight w:val="none"/>
            </w:rPr>
            <w:t>12</w:t>
          </w:r>
          <w:r>
            <w:rPr>
              <w:highlight w:val="none"/>
            </w:rPr>
            <w:fldChar w:fldCharType="end"/>
          </w:r>
          <w:r>
            <w:rPr>
              <w:highlight w:val="none"/>
            </w:rPr>
            <w:fldChar w:fldCharType="end"/>
          </w:r>
        </w:p>
        <w:p w14:paraId="77EBC351">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_Toc31911 </w:instrText>
          </w:r>
          <w:r>
            <w:rPr>
              <w:highlight w:val="none"/>
            </w:rPr>
            <w:fldChar w:fldCharType="separate"/>
          </w:r>
          <w:r>
            <w:rPr>
              <w:rFonts w:hint="eastAsia" w:ascii="宋体" w:hAnsi="宋体"/>
              <w:highlight w:val="none"/>
            </w:rPr>
            <w:t>11．响应文件的编写</w:t>
          </w:r>
          <w:r>
            <w:rPr>
              <w:highlight w:val="none"/>
            </w:rPr>
            <w:tab/>
          </w:r>
          <w:r>
            <w:rPr>
              <w:highlight w:val="none"/>
            </w:rPr>
            <w:fldChar w:fldCharType="begin"/>
          </w:r>
          <w:r>
            <w:rPr>
              <w:highlight w:val="none"/>
            </w:rPr>
            <w:instrText xml:space="preserve"> PAGEREF _Toc31911 \h </w:instrText>
          </w:r>
          <w:r>
            <w:rPr>
              <w:highlight w:val="none"/>
            </w:rPr>
            <w:fldChar w:fldCharType="separate"/>
          </w:r>
          <w:r>
            <w:rPr>
              <w:highlight w:val="none"/>
            </w:rPr>
            <w:t>13</w:t>
          </w:r>
          <w:r>
            <w:rPr>
              <w:highlight w:val="none"/>
            </w:rPr>
            <w:fldChar w:fldCharType="end"/>
          </w:r>
          <w:r>
            <w:rPr>
              <w:highlight w:val="none"/>
            </w:rPr>
            <w:fldChar w:fldCharType="end"/>
          </w:r>
        </w:p>
        <w:p w14:paraId="3357EC37">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_Toc22015 </w:instrText>
          </w:r>
          <w:r>
            <w:rPr>
              <w:highlight w:val="none"/>
            </w:rPr>
            <w:fldChar w:fldCharType="separate"/>
          </w:r>
          <w:r>
            <w:rPr>
              <w:rFonts w:hint="eastAsia" w:ascii="宋体" w:hAnsi="宋体"/>
              <w:highlight w:val="none"/>
            </w:rPr>
            <w:t>12．响应报价</w:t>
          </w:r>
          <w:r>
            <w:rPr>
              <w:highlight w:val="none"/>
            </w:rPr>
            <w:tab/>
          </w:r>
          <w:r>
            <w:rPr>
              <w:highlight w:val="none"/>
            </w:rPr>
            <w:fldChar w:fldCharType="begin"/>
          </w:r>
          <w:r>
            <w:rPr>
              <w:highlight w:val="none"/>
            </w:rPr>
            <w:instrText xml:space="preserve"> PAGEREF _Toc22015 \h </w:instrText>
          </w:r>
          <w:r>
            <w:rPr>
              <w:highlight w:val="none"/>
            </w:rPr>
            <w:fldChar w:fldCharType="separate"/>
          </w:r>
          <w:r>
            <w:rPr>
              <w:highlight w:val="none"/>
            </w:rPr>
            <w:t>13</w:t>
          </w:r>
          <w:r>
            <w:rPr>
              <w:highlight w:val="none"/>
            </w:rPr>
            <w:fldChar w:fldCharType="end"/>
          </w:r>
          <w:r>
            <w:rPr>
              <w:highlight w:val="none"/>
            </w:rPr>
            <w:fldChar w:fldCharType="end"/>
          </w:r>
        </w:p>
        <w:p w14:paraId="1C2880D3">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_Toc1570 </w:instrText>
          </w:r>
          <w:r>
            <w:rPr>
              <w:highlight w:val="none"/>
            </w:rPr>
            <w:fldChar w:fldCharType="separate"/>
          </w:r>
          <w:r>
            <w:rPr>
              <w:rFonts w:hint="eastAsia" w:ascii="宋体" w:hAnsi="宋体"/>
              <w:highlight w:val="none"/>
            </w:rPr>
            <w:t>13．磋商保证金</w:t>
          </w:r>
          <w:r>
            <w:rPr>
              <w:highlight w:val="none"/>
            </w:rPr>
            <w:tab/>
          </w:r>
          <w:r>
            <w:rPr>
              <w:highlight w:val="none"/>
            </w:rPr>
            <w:fldChar w:fldCharType="begin"/>
          </w:r>
          <w:r>
            <w:rPr>
              <w:highlight w:val="none"/>
            </w:rPr>
            <w:instrText xml:space="preserve"> PAGEREF _Toc1570 \h </w:instrText>
          </w:r>
          <w:r>
            <w:rPr>
              <w:highlight w:val="none"/>
            </w:rPr>
            <w:fldChar w:fldCharType="separate"/>
          </w:r>
          <w:r>
            <w:rPr>
              <w:highlight w:val="none"/>
            </w:rPr>
            <w:t>14</w:t>
          </w:r>
          <w:r>
            <w:rPr>
              <w:highlight w:val="none"/>
            </w:rPr>
            <w:fldChar w:fldCharType="end"/>
          </w:r>
          <w:r>
            <w:rPr>
              <w:highlight w:val="none"/>
            </w:rPr>
            <w:fldChar w:fldCharType="end"/>
          </w:r>
        </w:p>
        <w:p w14:paraId="78C84537">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_Toc14248 </w:instrText>
          </w:r>
          <w:r>
            <w:rPr>
              <w:highlight w:val="none"/>
            </w:rPr>
            <w:fldChar w:fldCharType="separate"/>
          </w:r>
          <w:r>
            <w:rPr>
              <w:rFonts w:hint="eastAsia" w:ascii="宋体" w:hAnsi="宋体"/>
              <w:highlight w:val="none"/>
            </w:rPr>
            <w:t>14．磋商响应有效期</w:t>
          </w:r>
          <w:r>
            <w:rPr>
              <w:highlight w:val="none"/>
            </w:rPr>
            <w:tab/>
          </w:r>
          <w:r>
            <w:rPr>
              <w:highlight w:val="none"/>
            </w:rPr>
            <w:fldChar w:fldCharType="begin"/>
          </w:r>
          <w:r>
            <w:rPr>
              <w:highlight w:val="none"/>
            </w:rPr>
            <w:instrText xml:space="preserve"> PAGEREF _Toc14248 \h </w:instrText>
          </w:r>
          <w:r>
            <w:rPr>
              <w:highlight w:val="none"/>
            </w:rPr>
            <w:fldChar w:fldCharType="separate"/>
          </w:r>
          <w:r>
            <w:rPr>
              <w:highlight w:val="none"/>
            </w:rPr>
            <w:t>14</w:t>
          </w:r>
          <w:r>
            <w:rPr>
              <w:highlight w:val="none"/>
            </w:rPr>
            <w:fldChar w:fldCharType="end"/>
          </w:r>
          <w:r>
            <w:rPr>
              <w:highlight w:val="none"/>
            </w:rPr>
            <w:fldChar w:fldCharType="end"/>
          </w:r>
        </w:p>
        <w:p w14:paraId="253754F5">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_Toc14839 </w:instrText>
          </w:r>
          <w:r>
            <w:rPr>
              <w:highlight w:val="none"/>
            </w:rPr>
            <w:fldChar w:fldCharType="separate"/>
          </w:r>
          <w:r>
            <w:rPr>
              <w:rFonts w:hint="eastAsia" w:ascii="宋体" w:hAnsi="宋体"/>
              <w:highlight w:val="none"/>
            </w:rPr>
            <w:t>15. 响应文件的式样和签署</w:t>
          </w:r>
          <w:r>
            <w:rPr>
              <w:highlight w:val="none"/>
            </w:rPr>
            <w:tab/>
          </w:r>
          <w:r>
            <w:rPr>
              <w:highlight w:val="none"/>
            </w:rPr>
            <w:fldChar w:fldCharType="begin"/>
          </w:r>
          <w:r>
            <w:rPr>
              <w:highlight w:val="none"/>
            </w:rPr>
            <w:instrText xml:space="preserve"> PAGEREF _Toc14839 \h </w:instrText>
          </w:r>
          <w:r>
            <w:rPr>
              <w:highlight w:val="none"/>
            </w:rPr>
            <w:fldChar w:fldCharType="separate"/>
          </w:r>
          <w:r>
            <w:rPr>
              <w:highlight w:val="none"/>
            </w:rPr>
            <w:t>14</w:t>
          </w:r>
          <w:r>
            <w:rPr>
              <w:highlight w:val="none"/>
            </w:rPr>
            <w:fldChar w:fldCharType="end"/>
          </w:r>
          <w:r>
            <w:rPr>
              <w:highlight w:val="none"/>
            </w:rPr>
            <w:fldChar w:fldCharType="end"/>
          </w:r>
        </w:p>
        <w:p w14:paraId="73CA89F6">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_Toc6230 </w:instrText>
          </w:r>
          <w:r>
            <w:rPr>
              <w:highlight w:val="none"/>
            </w:rPr>
            <w:fldChar w:fldCharType="separate"/>
          </w:r>
          <w:r>
            <w:rPr>
              <w:rFonts w:hint="eastAsia" w:ascii="宋体" w:hAnsi="宋体"/>
              <w:highlight w:val="none"/>
            </w:rPr>
            <w:t>16．响应文件的提交</w:t>
          </w:r>
          <w:r>
            <w:rPr>
              <w:highlight w:val="none"/>
            </w:rPr>
            <w:tab/>
          </w:r>
          <w:r>
            <w:rPr>
              <w:highlight w:val="none"/>
            </w:rPr>
            <w:fldChar w:fldCharType="begin"/>
          </w:r>
          <w:r>
            <w:rPr>
              <w:highlight w:val="none"/>
            </w:rPr>
            <w:instrText xml:space="preserve"> PAGEREF _Toc6230 \h </w:instrText>
          </w:r>
          <w:r>
            <w:rPr>
              <w:highlight w:val="none"/>
            </w:rPr>
            <w:fldChar w:fldCharType="separate"/>
          </w:r>
          <w:r>
            <w:rPr>
              <w:highlight w:val="none"/>
            </w:rPr>
            <w:t>14</w:t>
          </w:r>
          <w:r>
            <w:rPr>
              <w:highlight w:val="none"/>
            </w:rPr>
            <w:fldChar w:fldCharType="end"/>
          </w:r>
          <w:r>
            <w:rPr>
              <w:highlight w:val="none"/>
            </w:rPr>
            <w:fldChar w:fldCharType="end"/>
          </w:r>
        </w:p>
        <w:p w14:paraId="3101A8A9">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_Toc3975 </w:instrText>
          </w:r>
          <w:r>
            <w:rPr>
              <w:highlight w:val="none"/>
            </w:rPr>
            <w:fldChar w:fldCharType="separate"/>
          </w:r>
          <w:r>
            <w:rPr>
              <w:rFonts w:hint="eastAsia" w:ascii="宋体" w:hAnsi="宋体"/>
              <w:highlight w:val="none"/>
            </w:rPr>
            <w:t>17．响应文件的补充、修改或者撤回</w:t>
          </w:r>
          <w:r>
            <w:rPr>
              <w:highlight w:val="none"/>
            </w:rPr>
            <w:tab/>
          </w:r>
          <w:r>
            <w:rPr>
              <w:highlight w:val="none"/>
            </w:rPr>
            <w:fldChar w:fldCharType="begin"/>
          </w:r>
          <w:r>
            <w:rPr>
              <w:highlight w:val="none"/>
            </w:rPr>
            <w:instrText xml:space="preserve"> PAGEREF _Toc3975 \h </w:instrText>
          </w:r>
          <w:r>
            <w:rPr>
              <w:highlight w:val="none"/>
            </w:rPr>
            <w:fldChar w:fldCharType="separate"/>
          </w:r>
          <w:r>
            <w:rPr>
              <w:highlight w:val="none"/>
            </w:rPr>
            <w:t>15</w:t>
          </w:r>
          <w:r>
            <w:rPr>
              <w:highlight w:val="none"/>
            </w:rPr>
            <w:fldChar w:fldCharType="end"/>
          </w:r>
          <w:r>
            <w:rPr>
              <w:highlight w:val="none"/>
            </w:rPr>
            <w:fldChar w:fldCharType="end"/>
          </w:r>
        </w:p>
        <w:p w14:paraId="03AA2A82">
          <w:pPr>
            <w:pStyle w:val="23"/>
            <w:keepNext w:val="0"/>
            <w:keepLines w:val="0"/>
            <w:pageBreakBefore w:val="0"/>
            <w:widowControl w:val="0"/>
            <w:tabs>
              <w:tab w:val="right" w:leader="dot" w:pos="8820"/>
            </w:tabs>
            <w:ind w:left="0" w:firstLine="210"/>
            <w:rPr>
              <w:highlight w:val="none"/>
            </w:rPr>
          </w:pPr>
          <w:r>
            <w:rPr>
              <w:highlight w:val="none"/>
            </w:rPr>
            <w:fldChar w:fldCharType="begin"/>
          </w:r>
          <w:r>
            <w:rPr>
              <w:highlight w:val="none"/>
            </w:rPr>
            <w:instrText xml:space="preserve"> HYPERLINK \l _Toc27767 </w:instrText>
          </w:r>
          <w:r>
            <w:rPr>
              <w:highlight w:val="none"/>
            </w:rPr>
            <w:fldChar w:fldCharType="separate"/>
          </w:r>
          <w:r>
            <w:rPr>
              <w:rFonts w:hint="eastAsia"/>
              <w:highlight w:val="none"/>
            </w:rPr>
            <w:t>四、磋商与评审</w:t>
          </w:r>
          <w:r>
            <w:rPr>
              <w:highlight w:val="none"/>
            </w:rPr>
            <w:tab/>
          </w:r>
          <w:r>
            <w:rPr>
              <w:highlight w:val="none"/>
            </w:rPr>
            <w:fldChar w:fldCharType="begin"/>
          </w:r>
          <w:r>
            <w:rPr>
              <w:highlight w:val="none"/>
            </w:rPr>
            <w:instrText xml:space="preserve"> PAGEREF _Toc27767 \h </w:instrText>
          </w:r>
          <w:r>
            <w:rPr>
              <w:highlight w:val="none"/>
            </w:rPr>
            <w:fldChar w:fldCharType="separate"/>
          </w:r>
          <w:r>
            <w:rPr>
              <w:highlight w:val="none"/>
            </w:rPr>
            <w:t>15</w:t>
          </w:r>
          <w:r>
            <w:rPr>
              <w:highlight w:val="none"/>
            </w:rPr>
            <w:fldChar w:fldCharType="end"/>
          </w:r>
          <w:r>
            <w:rPr>
              <w:highlight w:val="none"/>
            </w:rPr>
            <w:fldChar w:fldCharType="end"/>
          </w:r>
        </w:p>
        <w:p w14:paraId="44E81CB9">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_Toc25044 </w:instrText>
          </w:r>
          <w:r>
            <w:rPr>
              <w:highlight w:val="none"/>
            </w:rPr>
            <w:fldChar w:fldCharType="separate"/>
          </w:r>
          <w:r>
            <w:rPr>
              <w:rFonts w:hint="eastAsia" w:ascii="宋体" w:hAnsi="宋体"/>
              <w:highlight w:val="none"/>
            </w:rPr>
            <w:t>18．磋商</w:t>
          </w:r>
          <w:r>
            <w:rPr>
              <w:highlight w:val="none"/>
            </w:rPr>
            <w:tab/>
          </w:r>
          <w:r>
            <w:rPr>
              <w:highlight w:val="none"/>
            </w:rPr>
            <w:fldChar w:fldCharType="begin"/>
          </w:r>
          <w:r>
            <w:rPr>
              <w:highlight w:val="none"/>
            </w:rPr>
            <w:instrText xml:space="preserve"> PAGEREF _Toc25044 \h </w:instrText>
          </w:r>
          <w:r>
            <w:rPr>
              <w:highlight w:val="none"/>
            </w:rPr>
            <w:fldChar w:fldCharType="separate"/>
          </w:r>
          <w:r>
            <w:rPr>
              <w:highlight w:val="none"/>
            </w:rPr>
            <w:t>15</w:t>
          </w:r>
          <w:r>
            <w:rPr>
              <w:highlight w:val="none"/>
            </w:rPr>
            <w:fldChar w:fldCharType="end"/>
          </w:r>
          <w:r>
            <w:rPr>
              <w:highlight w:val="none"/>
            </w:rPr>
            <w:fldChar w:fldCharType="end"/>
          </w:r>
        </w:p>
        <w:p w14:paraId="48C3C928">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_Toc8743 </w:instrText>
          </w:r>
          <w:r>
            <w:rPr>
              <w:highlight w:val="none"/>
            </w:rPr>
            <w:fldChar w:fldCharType="separate"/>
          </w:r>
          <w:r>
            <w:rPr>
              <w:rFonts w:hint="eastAsia" w:ascii="宋体" w:hAnsi="宋体"/>
              <w:highlight w:val="none"/>
            </w:rPr>
            <w:t>19．磋商小组组成</w:t>
          </w:r>
          <w:r>
            <w:rPr>
              <w:highlight w:val="none"/>
            </w:rPr>
            <w:tab/>
          </w:r>
          <w:r>
            <w:rPr>
              <w:highlight w:val="none"/>
            </w:rPr>
            <w:fldChar w:fldCharType="begin"/>
          </w:r>
          <w:r>
            <w:rPr>
              <w:highlight w:val="none"/>
            </w:rPr>
            <w:instrText xml:space="preserve"> PAGEREF _Toc8743 \h </w:instrText>
          </w:r>
          <w:r>
            <w:rPr>
              <w:highlight w:val="none"/>
            </w:rPr>
            <w:fldChar w:fldCharType="separate"/>
          </w:r>
          <w:r>
            <w:rPr>
              <w:highlight w:val="none"/>
            </w:rPr>
            <w:t>16</w:t>
          </w:r>
          <w:r>
            <w:rPr>
              <w:highlight w:val="none"/>
            </w:rPr>
            <w:fldChar w:fldCharType="end"/>
          </w:r>
          <w:r>
            <w:rPr>
              <w:highlight w:val="none"/>
            </w:rPr>
            <w:fldChar w:fldCharType="end"/>
          </w:r>
        </w:p>
        <w:p w14:paraId="5405786B">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_Toc28958 </w:instrText>
          </w:r>
          <w:r>
            <w:rPr>
              <w:highlight w:val="none"/>
            </w:rPr>
            <w:fldChar w:fldCharType="separate"/>
          </w:r>
          <w:r>
            <w:rPr>
              <w:rFonts w:hint="eastAsia" w:ascii="宋体" w:hAnsi="宋体"/>
              <w:highlight w:val="none"/>
            </w:rPr>
            <w:t>20．无效磋商的情形</w:t>
          </w:r>
          <w:r>
            <w:rPr>
              <w:highlight w:val="none"/>
            </w:rPr>
            <w:tab/>
          </w:r>
          <w:r>
            <w:rPr>
              <w:highlight w:val="none"/>
            </w:rPr>
            <w:fldChar w:fldCharType="begin"/>
          </w:r>
          <w:r>
            <w:rPr>
              <w:highlight w:val="none"/>
            </w:rPr>
            <w:instrText xml:space="preserve"> PAGEREF _Toc28958 \h </w:instrText>
          </w:r>
          <w:r>
            <w:rPr>
              <w:highlight w:val="none"/>
            </w:rPr>
            <w:fldChar w:fldCharType="separate"/>
          </w:r>
          <w:r>
            <w:rPr>
              <w:highlight w:val="none"/>
            </w:rPr>
            <w:t>16</w:t>
          </w:r>
          <w:r>
            <w:rPr>
              <w:highlight w:val="none"/>
            </w:rPr>
            <w:fldChar w:fldCharType="end"/>
          </w:r>
          <w:r>
            <w:rPr>
              <w:highlight w:val="none"/>
            </w:rPr>
            <w:fldChar w:fldCharType="end"/>
          </w:r>
        </w:p>
        <w:p w14:paraId="47489638">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_Toc16600 </w:instrText>
          </w:r>
          <w:r>
            <w:rPr>
              <w:highlight w:val="none"/>
            </w:rPr>
            <w:fldChar w:fldCharType="separate"/>
          </w:r>
          <w:r>
            <w:rPr>
              <w:rFonts w:hint="eastAsia" w:ascii="宋体" w:hAnsi="宋体"/>
              <w:highlight w:val="none"/>
            </w:rPr>
            <w:t>21．串通磋商的情形</w:t>
          </w:r>
          <w:r>
            <w:rPr>
              <w:highlight w:val="none"/>
            </w:rPr>
            <w:tab/>
          </w:r>
          <w:r>
            <w:rPr>
              <w:highlight w:val="none"/>
            </w:rPr>
            <w:fldChar w:fldCharType="begin"/>
          </w:r>
          <w:r>
            <w:rPr>
              <w:highlight w:val="none"/>
            </w:rPr>
            <w:instrText xml:space="preserve"> PAGEREF _Toc16600 \h </w:instrText>
          </w:r>
          <w:r>
            <w:rPr>
              <w:highlight w:val="none"/>
            </w:rPr>
            <w:fldChar w:fldCharType="separate"/>
          </w:r>
          <w:r>
            <w:rPr>
              <w:highlight w:val="none"/>
            </w:rPr>
            <w:t>17</w:t>
          </w:r>
          <w:r>
            <w:rPr>
              <w:highlight w:val="none"/>
            </w:rPr>
            <w:fldChar w:fldCharType="end"/>
          </w:r>
          <w:r>
            <w:rPr>
              <w:highlight w:val="none"/>
            </w:rPr>
            <w:fldChar w:fldCharType="end"/>
          </w:r>
        </w:p>
        <w:p w14:paraId="7FBCE825">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_Toc5756 </w:instrText>
          </w:r>
          <w:r>
            <w:rPr>
              <w:highlight w:val="none"/>
            </w:rPr>
            <w:fldChar w:fldCharType="separate"/>
          </w:r>
          <w:r>
            <w:rPr>
              <w:rFonts w:hint="eastAsia" w:ascii="宋体" w:hAnsi="宋体"/>
              <w:highlight w:val="none"/>
            </w:rPr>
            <w:t>22．响应文件的澄清</w:t>
          </w:r>
          <w:r>
            <w:rPr>
              <w:highlight w:val="none"/>
            </w:rPr>
            <w:tab/>
          </w:r>
          <w:r>
            <w:rPr>
              <w:highlight w:val="none"/>
            </w:rPr>
            <w:fldChar w:fldCharType="begin"/>
          </w:r>
          <w:r>
            <w:rPr>
              <w:highlight w:val="none"/>
            </w:rPr>
            <w:instrText xml:space="preserve"> PAGEREF _Toc5756 \h </w:instrText>
          </w:r>
          <w:r>
            <w:rPr>
              <w:highlight w:val="none"/>
            </w:rPr>
            <w:fldChar w:fldCharType="separate"/>
          </w:r>
          <w:r>
            <w:rPr>
              <w:highlight w:val="none"/>
            </w:rPr>
            <w:t>17</w:t>
          </w:r>
          <w:r>
            <w:rPr>
              <w:highlight w:val="none"/>
            </w:rPr>
            <w:fldChar w:fldCharType="end"/>
          </w:r>
          <w:r>
            <w:rPr>
              <w:highlight w:val="none"/>
            </w:rPr>
            <w:fldChar w:fldCharType="end"/>
          </w:r>
        </w:p>
        <w:p w14:paraId="475F4826">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_Toc5893 </w:instrText>
          </w:r>
          <w:r>
            <w:rPr>
              <w:highlight w:val="none"/>
            </w:rPr>
            <w:fldChar w:fldCharType="separate"/>
          </w:r>
          <w:r>
            <w:rPr>
              <w:rFonts w:hint="eastAsia" w:ascii="宋体" w:hAnsi="宋体"/>
              <w:highlight w:val="none"/>
            </w:rPr>
            <w:t>23．磋商</w:t>
          </w:r>
          <w:r>
            <w:rPr>
              <w:rFonts w:hint="eastAsia" w:ascii="宋体" w:hAnsi="宋体"/>
              <w:highlight w:val="none"/>
              <w:lang w:eastAsia="zh-CN"/>
            </w:rPr>
            <w:t>程序</w:t>
          </w:r>
          <w:r>
            <w:rPr>
              <w:highlight w:val="none"/>
            </w:rPr>
            <w:tab/>
          </w:r>
          <w:r>
            <w:rPr>
              <w:highlight w:val="none"/>
            </w:rPr>
            <w:fldChar w:fldCharType="begin"/>
          </w:r>
          <w:r>
            <w:rPr>
              <w:highlight w:val="none"/>
            </w:rPr>
            <w:instrText xml:space="preserve"> PAGEREF _Toc5893 \h </w:instrText>
          </w:r>
          <w:r>
            <w:rPr>
              <w:highlight w:val="none"/>
            </w:rPr>
            <w:fldChar w:fldCharType="separate"/>
          </w:r>
          <w:r>
            <w:rPr>
              <w:highlight w:val="none"/>
            </w:rPr>
            <w:t>17</w:t>
          </w:r>
          <w:r>
            <w:rPr>
              <w:highlight w:val="none"/>
            </w:rPr>
            <w:fldChar w:fldCharType="end"/>
          </w:r>
          <w:r>
            <w:rPr>
              <w:highlight w:val="none"/>
            </w:rPr>
            <w:fldChar w:fldCharType="end"/>
          </w:r>
        </w:p>
        <w:p w14:paraId="76ACF953">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_Toc24888 </w:instrText>
          </w:r>
          <w:r>
            <w:rPr>
              <w:highlight w:val="none"/>
            </w:rPr>
            <w:fldChar w:fldCharType="separate"/>
          </w:r>
          <w:r>
            <w:rPr>
              <w:rFonts w:hint="eastAsia" w:ascii="宋体" w:hAnsi="宋体"/>
              <w:highlight w:val="none"/>
            </w:rPr>
            <w:t>2</w:t>
          </w:r>
          <w:r>
            <w:rPr>
              <w:rFonts w:hint="eastAsia" w:ascii="宋体" w:hAnsi="宋体"/>
              <w:highlight w:val="none"/>
              <w:lang w:val="en-US" w:eastAsia="zh-CN"/>
            </w:rPr>
            <w:t>4</w:t>
          </w:r>
          <w:r>
            <w:rPr>
              <w:rFonts w:hint="eastAsia" w:ascii="宋体" w:hAnsi="宋体"/>
              <w:highlight w:val="none"/>
            </w:rPr>
            <w:t>．</w:t>
          </w:r>
          <w:r>
            <w:rPr>
              <w:rFonts w:ascii="宋体" w:hAnsi="宋体"/>
              <w:highlight w:val="none"/>
            </w:rPr>
            <w:t>竞争性磋商</w:t>
          </w:r>
          <w:r>
            <w:rPr>
              <w:rFonts w:hint="eastAsia" w:ascii="宋体" w:hAnsi="宋体"/>
              <w:highlight w:val="none"/>
            </w:rPr>
            <w:t>特殊情况处理</w:t>
          </w:r>
          <w:r>
            <w:rPr>
              <w:highlight w:val="none"/>
            </w:rPr>
            <w:tab/>
          </w:r>
          <w:r>
            <w:rPr>
              <w:highlight w:val="none"/>
            </w:rPr>
            <w:fldChar w:fldCharType="begin"/>
          </w:r>
          <w:r>
            <w:rPr>
              <w:highlight w:val="none"/>
            </w:rPr>
            <w:instrText xml:space="preserve"> PAGEREF _Toc24888 \h </w:instrText>
          </w:r>
          <w:r>
            <w:rPr>
              <w:highlight w:val="none"/>
            </w:rPr>
            <w:fldChar w:fldCharType="separate"/>
          </w:r>
          <w:r>
            <w:rPr>
              <w:highlight w:val="none"/>
            </w:rPr>
            <w:t>18</w:t>
          </w:r>
          <w:r>
            <w:rPr>
              <w:highlight w:val="none"/>
            </w:rPr>
            <w:fldChar w:fldCharType="end"/>
          </w:r>
          <w:r>
            <w:rPr>
              <w:highlight w:val="none"/>
            </w:rPr>
            <w:fldChar w:fldCharType="end"/>
          </w:r>
        </w:p>
        <w:p w14:paraId="678A9285">
          <w:pPr>
            <w:pStyle w:val="23"/>
            <w:keepNext w:val="0"/>
            <w:keepLines w:val="0"/>
            <w:pageBreakBefore w:val="0"/>
            <w:widowControl w:val="0"/>
            <w:tabs>
              <w:tab w:val="right" w:leader="dot" w:pos="8820"/>
            </w:tabs>
            <w:ind w:left="0" w:firstLine="210"/>
            <w:rPr>
              <w:highlight w:val="none"/>
            </w:rPr>
          </w:pPr>
          <w:r>
            <w:rPr>
              <w:highlight w:val="none"/>
            </w:rPr>
            <w:fldChar w:fldCharType="begin"/>
          </w:r>
          <w:r>
            <w:rPr>
              <w:highlight w:val="none"/>
            </w:rPr>
            <w:instrText xml:space="preserve"> HYPERLINK \l _Toc28330 </w:instrText>
          </w:r>
          <w:r>
            <w:rPr>
              <w:highlight w:val="none"/>
            </w:rPr>
            <w:fldChar w:fldCharType="separate"/>
          </w:r>
          <w:r>
            <w:rPr>
              <w:rFonts w:hint="eastAsia"/>
              <w:highlight w:val="none"/>
            </w:rPr>
            <w:t>五、确定成交结果</w:t>
          </w:r>
          <w:r>
            <w:rPr>
              <w:highlight w:val="none"/>
            </w:rPr>
            <w:tab/>
          </w:r>
          <w:r>
            <w:rPr>
              <w:highlight w:val="none"/>
            </w:rPr>
            <w:fldChar w:fldCharType="begin"/>
          </w:r>
          <w:r>
            <w:rPr>
              <w:highlight w:val="none"/>
            </w:rPr>
            <w:instrText xml:space="preserve"> PAGEREF _Toc28330 \h </w:instrText>
          </w:r>
          <w:r>
            <w:rPr>
              <w:highlight w:val="none"/>
            </w:rPr>
            <w:fldChar w:fldCharType="separate"/>
          </w:r>
          <w:r>
            <w:rPr>
              <w:highlight w:val="none"/>
            </w:rPr>
            <w:t>18</w:t>
          </w:r>
          <w:r>
            <w:rPr>
              <w:highlight w:val="none"/>
            </w:rPr>
            <w:fldChar w:fldCharType="end"/>
          </w:r>
          <w:r>
            <w:rPr>
              <w:highlight w:val="none"/>
            </w:rPr>
            <w:fldChar w:fldCharType="end"/>
          </w:r>
        </w:p>
        <w:p w14:paraId="42CB732F">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_Toc21481 </w:instrText>
          </w:r>
          <w:r>
            <w:rPr>
              <w:highlight w:val="none"/>
            </w:rPr>
            <w:fldChar w:fldCharType="separate"/>
          </w:r>
          <w:r>
            <w:rPr>
              <w:rFonts w:hint="eastAsia" w:ascii="宋体" w:hAnsi="宋体"/>
              <w:highlight w:val="none"/>
            </w:rPr>
            <w:t>2</w:t>
          </w:r>
          <w:r>
            <w:rPr>
              <w:rFonts w:hint="eastAsia" w:ascii="宋体" w:hAnsi="宋体"/>
              <w:highlight w:val="none"/>
              <w:lang w:val="en-US" w:eastAsia="zh-CN"/>
            </w:rPr>
            <w:t>5</w:t>
          </w:r>
          <w:r>
            <w:rPr>
              <w:rFonts w:hint="eastAsia" w:ascii="宋体" w:hAnsi="宋体"/>
              <w:highlight w:val="none"/>
            </w:rPr>
            <w:t>．确定成交供应商</w:t>
          </w:r>
          <w:r>
            <w:rPr>
              <w:highlight w:val="none"/>
            </w:rPr>
            <w:tab/>
          </w:r>
          <w:r>
            <w:rPr>
              <w:highlight w:val="none"/>
            </w:rPr>
            <w:fldChar w:fldCharType="begin"/>
          </w:r>
          <w:r>
            <w:rPr>
              <w:highlight w:val="none"/>
            </w:rPr>
            <w:instrText xml:space="preserve"> PAGEREF _Toc21481 \h </w:instrText>
          </w:r>
          <w:r>
            <w:rPr>
              <w:highlight w:val="none"/>
            </w:rPr>
            <w:fldChar w:fldCharType="separate"/>
          </w:r>
          <w:r>
            <w:rPr>
              <w:highlight w:val="none"/>
            </w:rPr>
            <w:t>18</w:t>
          </w:r>
          <w:r>
            <w:rPr>
              <w:highlight w:val="none"/>
            </w:rPr>
            <w:fldChar w:fldCharType="end"/>
          </w:r>
          <w:r>
            <w:rPr>
              <w:highlight w:val="none"/>
            </w:rPr>
            <w:fldChar w:fldCharType="end"/>
          </w:r>
        </w:p>
        <w:p w14:paraId="305FF391">
          <w:pPr>
            <w:pStyle w:val="23"/>
            <w:keepNext w:val="0"/>
            <w:keepLines w:val="0"/>
            <w:pageBreakBefore w:val="0"/>
            <w:widowControl w:val="0"/>
            <w:tabs>
              <w:tab w:val="right" w:leader="dot" w:pos="8820"/>
            </w:tabs>
            <w:ind w:left="0" w:firstLine="210"/>
            <w:rPr>
              <w:highlight w:val="none"/>
            </w:rPr>
          </w:pPr>
          <w:r>
            <w:rPr>
              <w:highlight w:val="none"/>
            </w:rPr>
            <w:fldChar w:fldCharType="begin"/>
          </w:r>
          <w:r>
            <w:rPr>
              <w:highlight w:val="none"/>
            </w:rPr>
            <w:instrText xml:space="preserve"> HYPERLINK \l _Toc18008 </w:instrText>
          </w:r>
          <w:r>
            <w:rPr>
              <w:highlight w:val="none"/>
            </w:rPr>
            <w:fldChar w:fldCharType="separate"/>
          </w:r>
          <w:r>
            <w:rPr>
              <w:rFonts w:hint="eastAsia"/>
              <w:highlight w:val="none"/>
            </w:rPr>
            <w:t>六、授予合同</w:t>
          </w:r>
          <w:r>
            <w:rPr>
              <w:highlight w:val="none"/>
            </w:rPr>
            <w:tab/>
          </w:r>
          <w:r>
            <w:rPr>
              <w:highlight w:val="none"/>
            </w:rPr>
            <w:fldChar w:fldCharType="begin"/>
          </w:r>
          <w:r>
            <w:rPr>
              <w:highlight w:val="none"/>
            </w:rPr>
            <w:instrText xml:space="preserve"> PAGEREF _Toc18008 \h </w:instrText>
          </w:r>
          <w:r>
            <w:rPr>
              <w:highlight w:val="none"/>
            </w:rPr>
            <w:fldChar w:fldCharType="separate"/>
          </w:r>
          <w:r>
            <w:rPr>
              <w:highlight w:val="none"/>
            </w:rPr>
            <w:t>19</w:t>
          </w:r>
          <w:r>
            <w:rPr>
              <w:highlight w:val="none"/>
            </w:rPr>
            <w:fldChar w:fldCharType="end"/>
          </w:r>
          <w:r>
            <w:rPr>
              <w:highlight w:val="none"/>
            </w:rPr>
            <w:fldChar w:fldCharType="end"/>
          </w:r>
        </w:p>
        <w:p w14:paraId="09DAF893">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_Toc26546 </w:instrText>
          </w:r>
          <w:r>
            <w:rPr>
              <w:highlight w:val="none"/>
            </w:rPr>
            <w:fldChar w:fldCharType="separate"/>
          </w:r>
          <w:r>
            <w:rPr>
              <w:rFonts w:hint="eastAsia" w:ascii="宋体" w:hAnsi="宋体"/>
              <w:highlight w:val="none"/>
            </w:rPr>
            <w:t>2</w:t>
          </w:r>
          <w:r>
            <w:rPr>
              <w:rFonts w:hint="eastAsia" w:ascii="宋体" w:hAnsi="宋体"/>
              <w:highlight w:val="none"/>
              <w:lang w:val="en-US" w:eastAsia="zh-CN"/>
            </w:rPr>
            <w:t>6</w:t>
          </w:r>
          <w:r>
            <w:rPr>
              <w:rFonts w:hint="eastAsia" w:ascii="宋体" w:hAnsi="宋体"/>
              <w:highlight w:val="none"/>
            </w:rPr>
            <w:t>．磋商组织方接受和拒绝任何或所有响应的权利</w:t>
          </w:r>
          <w:r>
            <w:rPr>
              <w:highlight w:val="none"/>
            </w:rPr>
            <w:tab/>
          </w:r>
          <w:r>
            <w:rPr>
              <w:highlight w:val="none"/>
            </w:rPr>
            <w:fldChar w:fldCharType="begin"/>
          </w:r>
          <w:r>
            <w:rPr>
              <w:highlight w:val="none"/>
            </w:rPr>
            <w:instrText xml:space="preserve"> PAGEREF _Toc26546 \h </w:instrText>
          </w:r>
          <w:r>
            <w:rPr>
              <w:highlight w:val="none"/>
            </w:rPr>
            <w:fldChar w:fldCharType="separate"/>
          </w:r>
          <w:r>
            <w:rPr>
              <w:highlight w:val="none"/>
            </w:rPr>
            <w:t>19</w:t>
          </w:r>
          <w:r>
            <w:rPr>
              <w:highlight w:val="none"/>
            </w:rPr>
            <w:fldChar w:fldCharType="end"/>
          </w:r>
          <w:r>
            <w:rPr>
              <w:highlight w:val="none"/>
            </w:rPr>
            <w:fldChar w:fldCharType="end"/>
          </w:r>
        </w:p>
        <w:p w14:paraId="3F8774A5">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_Toc15396 </w:instrText>
          </w:r>
          <w:r>
            <w:rPr>
              <w:highlight w:val="none"/>
            </w:rPr>
            <w:fldChar w:fldCharType="separate"/>
          </w:r>
          <w:r>
            <w:rPr>
              <w:rFonts w:hint="eastAsia" w:ascii="宋体" w:hAnsi="宋体"/>
              <w:highlight w:val="none"/>
            </w:rPr>
            <w:t>2</w:t>
          </w:r>
          <w:r>
            <w:rPr>
              <w:rFonts w:hint="eastAsia" w:ascii="宋体" w:hAnsi="宋体"/>
              <w:highlight w:val="none"/>
              <w:lang w:val="en-US" w:eastAsia="zh-CN"/>
            </w:rPr>
            <w:t>7</w:t>
          </w:r>
          <w:r>
            <w:rPr>
              <w:rFonts w:hint="eastAsia" w:ascii="宋体" w:hAnsi="宋体"/>
              <w:highlight w:val="none"/>
            </w:rPr>
            <w:t>．成交通知书</w:t>
          </w:r>
          <w:r>
            <w:rPr>
              <w:highlight w:val="none"/>
            </w:rPr>
            <w:tab/>
          </w:r>
          <w:r>
            <w:rPr>
              <w:highlight w:val="none"/>
            </w:rPr>
            <w:fldChar w:fldCharType="begin"/>
          </w:r>
          <w:r>
            <w:rPr>
              <w:highlight w:val="none"/>
            </w:rPr>
            <w:instrText xml:space="preserve"> PAGEREF _Toc15396 \h </w:instrText>
          </w:r>
          <w:r>
            <w:rPr>
              <w:highlight w:val="none"/>
            </w:rPr>
            <w:fldChar w:fldCharType="separate"/>
          </w:r>
          <w:r>
            <w:rPr>
              <w:highlight w:val="none"/>
            </w:rPr>
            <w:t>19</w:t>
          </w:r>
          <w:r>
            <w:rPr>
              <w:highlight w:val="none"/>
            </w:rPr>
            <w:fldChar w:fldCharType="end"/>
          </w:r>
          <w:r>
            <w:rPr>
              <w:highlight w:val="none"/>
            </w:rPr>
            <w:fldChar w:fldCharType="end"/>
          </w:r>
        </w:p>
        <w:p w14:paraId="13FD9949">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_Toc28161 </w:instrText>
          </w:r>
          <w:r>
            <w:rPr>
              <w:highlight w:val="none"/>
            </w:rPr>
            <w:fldChar w:fldCharType="separate"/>
          </w:r>
          <w:r>
            <w:rPr>
              <w:rFonts w:hint="eastAsia" w:ascii="宋体" w:hAnsi="宋体"/>
              <w:highlight w:val="none"/>
            </w:rPr>
            <w:t>2</w:t>
          </w:r>
          <w:r>
            <w:rPr>
              <w:rFonts w:hint="eastAsia" w:ascii="宋体" w:hAnsi="宋体"/>
              <w:highlight w:val="none"/>
              <w:lang w:val="en-US" w:eastAsia="zh-CN"/>
            </w:rPr>
            <w:t>8</w:t>
          </w:r>
          <w:r>
            <w:rPr>
              <w:rFonts w:hint="eastAsia" w:ascii="宋体" w:hAnsi="宋体"/>
              <w:highlight w:val="none"/>
            </w:rPr>
            <w:t>．签订合同</w:t>
          </w:r>
          <w:r>
            <w:rPr>
              <w:highlight w:val="none"/>
            </w:rPr>
            <w:tab/>
          </w:r>
          <w:r>
            <w:rPr>
              <w:highlight w:val="none"/>
            </w:rPr>
            <w:fldChar w:fldCharType="begin"/>
          </w:r>
          <w:r>
            <w:rPr>
              <w:highlight w:val="none"/>
            </w:rPr>
            <w:instrText xml:space="preserve"> PAGEREF _Toc28161 \h </w:instrText>
          </w:r>
          <w:r>
            <w:rPr>
              <w:highlight w:val="none"/>
            </w:rPr>
            <w:fldChar w:fldCharType="separate"/>
          </w:r>
          <w:r>
            <w:rPr>
              <w:highlight w:val="none"/>
            </w:rPr>
            <w:t>19</w:t>
          </w:r>
          <w:r>
            <w:rPr>
              <w:highlight w:val="none"/>
            </w:rPr>
            <w:fldChar w:fldCharType="end"/>
          </w:r>
          <w:r>
            <w:rPr>
              <w:highlight w:val="none"/>
            </w:rPr>
            <w:fldChar w:fldCharType="end"/>
          </w:r>
        </w:p>
        <w:p w14:paraId="4A864D82">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_Toc187 </w:instrText>
          </w:r>
          <w:r>
            <w:rPr>
              <w:highlight w:val="none"/>
            </w:rPr>
            <w:fldChar w:fldCharType="separate"/>
          </w:r>
          <w:r>
            <w:rPr>
              <w:rFonts w:hint="eastAsia" w:ascii="宋体" w:hAnsi="宋体"/>
              <w:highlight w:val="none"/>
              <w:lang w:val="en-US" w:eastAsia="zh-CN"/>
            </w:rPr>
            <w:t>29</w:t>
          </w:r>
          <w:r>
            <w:rPr>
              <w:rFonts w:hint="eastAsia" w:ascii="宋体" w:hAnsi="宋体"/>
              <w:highlight w:val="none"/>
            </w:rPr>
            <w:t>．履约保证金</w:t>
          </w:r>
          <w:r>
            <w:rPr>
              <w:highlight w:val="none"/>
            </w:rPr>
            <w:tab/>
          </w:r>
          <w:r>
            <w:rPr>
              <w:highlight w:val="none"/>
            </w:rPr>
            <w:fldChar w:fldCharType="begin"/>
          </w:r>
          <w:r>
            <w:rPr>
              <w:highlight w:val="none"/>
            </w:rPr>
            <w:instrText xml:space="preserve"> PAGEREF _Toc187 \h </w:instrText>
          </w:r>
          <w:r>
            <w:rPr>
              <w:highlight w:val="none"/>
            </w:rPr>
            <w:fldChar w:fldCharType="separate"/>
          </w:r>
          <w:r>
            <w:rPr>
              <w:highlight w:val="none"/>
            </w:rPr>
            <w:t>20</w:t>
          </w:r>
          <w:r>
            <w:rPr>
              <w:highlight w:val="none"/>
            </w:rPr>
            <w:fldChar w:fldCharType="end"/>
          </w:r>
          <w:r>
            <w:rPr>
              <w:highlight w:val="none"/>
            </w:rPr>
            <w:fldChar w:fldCharType="end"/>
          </w:r>
        </w:p>
        <w:p w14:paraId="5F6186E5">
          <w:pPr>
            <w:pStyle w:val="23"/>
            <w:keepNext w:val="0"/>
            <w:keepLines w:val="0"/>
            <w:pageBreakBefore w:val="0"/>
            <w:widowControl w:val="0"/>
            <w:tabs>
              <w:tab w:val="right" w:leader="dot" w:pos="8820"/>
            </w:tabs>
            <w:ind w:left="0" w:firstLine="210"/>
            <w:rPr>
              <w:highlight w:val="none"/>
            </w:rPr>
          </w:pPr>
          <w:r>
            <w:rPr>
              <w:highlight w:val="none"/>
            </w:rPr>
            <w:fldChar w:fldCharType="begin"/>
          </w:r>
          <w:r>
            <w:rPr>
              <w:highlight w:val="none"/>
            </w:rPr>
            <w:instrText xml:space="preserve"> HYPERLINK \l _Toc28105 </w:instrText>
          </w:r>
          <w:r>
            <w:rPr>
              <w:highlight w:val="none"/>
            </w:rPr>
            <w:fldChar w:fldCharType="separate"/>
          </w:r>
          <w:r>
            <w:rPr>
              <w:rFonts w:hint="eastAsia"/>
              <w:highlight w:val="none"/>
            </w:rPr>
            <w:t>七、询问、质疑、投诉</w:t>
          </w:r>
          <w:r>
            <w:rPr>
              <w:highlight w:val="none"/>
            </w:rPr>
            <w:tab/>
          </w:r>
          <w:r>
            <w:rPr>
              <w:highlight w:val="none"/>
            </w:rPr>
            <w:fldChar w:fldCharType="begin"/>
          </w:r>
          <w:r>
            <w:rPr>
              <w:highlight w:val="none"/>
            </w:rPr>
            <w:instrText xml:space="preserve"> PAGEREF _Toc28105 \h </w:instrText>
          </w:r>
          <w:r>
            <w:rPr>
              <w:highlight w:val="none"/>
            </w:rPr>
            <w:fldChar w:fldCharType="separate"/>
          </w:r>
          <w:r>
            <w:rPr>
              <w:highlight w:val="none"/>
            </w:rPr>
            <w:t>20</w:t>
          </w:r>
          <w:r>
            <w:rPr>
              <w:highlight w:val="none"/>
            </w:rPr>
            <w:fldChar w:fldCharType="end"/>
          </w:r>
          <w:r>
            <w:rPr>
              <w:highlight w:val="none"/>
            </w:rPr>
            <w:fldChar w:fldCharType="end"/>
          </w:r>
        </w:p>
        <w:p w14:paraId="0A6E689C">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_Toc7263 </w:instrText>
          </w:r>
          <w:r>
            <w:rPr>
              <w:highlight w:val="none"/>
            </w:rPr>
            <w:fldChar w:fldCharType="separate"/>
          </w:r>
          <w:r>
            <w:rPr>
              <w:rFonts w:hint="eastAsia" w:ascii="宋体" w:hAnsi="宋体"/>
              <w:highlight w:val="none"/>
            </w:rPr>
            <w:t>3</w:t>
          </w:r>
          <w:r>
            <w:rPr>
              <w:rFonts w:hint="eastAsia" w:ascii="宋体" w:hAnsi="宋体"/>
              <w:highlight w:val="none"/>
              <w:lang w:val="en-US" w:eastAsia="zh-CN"/>
            </w:rPr>
            <w:t>0</w:t>
          </w:r>
          <w:r>
            <w:rPr>
              <w:rFonts w:hint="eastAsia" w:ascii="宋体" w:hAnsi="宋体"/>
              <w:highlight w:val="none"/>
            </w:rPr>
            <w:t>．询问</w:t>
          </w:r>
          <w:r>
            <w:rPr>
              <w:highlight w:val="none"/>
            </w:rPr>
            <w:tab/>
          </w:r>
          <w:r>
            <w:rPr>
              <w:highlight w:val="none"/>
            </w:rPr>
            <w:fldChar w:fldCharType="begin"/>
          </w:r>
          <w:r>
            <w:rPr>
              <w:highlight w:val="none"/>
            </w:rPr>
            <w:instrText xml:space="preserve"> PAGEREF _Toc7263 \h </w:instrText>
          </w:r>
          <w:r>
            <w:rPr>
              <w:highlight w:val="none"/>
            </w:rPr>
            <w:fldChar w:fldCharType="separate"/>
          </w:r>
          <w:r>
            <w:rPr>
              <w:highlight w:val="none"/>
            </w:rPr>
            <w:t>20</w:t>
          </w:r>
          <w:r>
            <w:rPr>
              <w:highlight w:val="none"/>
            </w:rPr>
            <w:fldChar w:fldCharType="end"/>
          </w:r>
          <w:r>
            <w:rPr>
              <w:highlight w:val="none"/>
            </w:rPr>
            <w:fldChar w:fldCharType="end"/>
          </w:r>
        </w:p>
        <w:p w14:paraId="4F665A64">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_Toc16142 </w:instrText>
          </w:r>
          <w:r>
            <w:rPr>
              <w:highlight w:val="none"/>
            </w:rPr>
            <w:fldChar w:fldCharType="separate"/>
          </w:r>
          <w:r>
            <w:rPr>
              <w:rFonts w:hint="eastAsia" w:ascii="宋体" w:hAnsi="宋体"/>
              <w:highlight w:val="none"/>
            </w:rPr>
            <w:t>3</w:t>
          </w:r>
          <w:r>
            <w:rPr>
              <w:rFonts w:hint="eastAsia" w:ascii="宋体" w:hAnsi="宋体"/>
              <w:highlight w:val="none"/>
              <w:lang w:val="en-US" w:eastAsia="zh-CN"/>
            </w:rPr>
            <w:t>1</w:t>
          </w:r>
          <w:r>
            <w:rPr>
              <w:rFonts w:hint="eastAsia" w:ascii="宋体" w:hAnsi="宋体"/>
              <w:highlight w:val="none"/>
            </w:rPr>
            <w:t>．质疑</w:t>
          </w:r>
          <w:r>
            <w:rPr>
              <w:highlight w:val="none"/>
            </w:rPr>
            <w:tab/>
          </w:r>
          <w:r>
            <w:rPr>
              <w:highlight w:val="none"/>
            </w:rPr>
            <w:fldChar w:fldCharType="begin"/>
          </w:r>
          <w:r>
            <w:rPr>
              <w:highlight w:val="none"/>
            </w:rPr>
            <w:instrText xml:space="preserve"> PAGEREF _Toc16142 \h </w:instrText>
          </w:r>
          <w:r>
            <w:rPr>
              <w:highlight w:val="none"/>
            </w:rPr>
            <w:fldChar w:fldCharType="separate"/>
          </w:r>
          <w:r>
            <w:rPr>
              <w:highlight w:val="none"/>
            </w:rPr>
            <w:t>20</w:t>
          </w:r>
          <w:r>
            <w:rPr>
              <w:highlight w:val="none"/>
            </w:rPr>
            <w:fldChar w:fldCharType="end"/>
          </w:r>
          <w:r>
            <w:rPr>
              <w:highlight w:val="none"/>
            </w:rPr>
            <w:fldChar w:fldCharType="end"/>
          </w:r>
        </w:p>
        <w:p w14:paraId="467ABEC1">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_Toc23714 </w:instrText>
          </w:r>
          <w:r>
            <w:rPr>
              <w:highlight w:val="none"/>
            </w:rPr>
            <w:fldChar w:fldCharType="separate"/>
          </w:r>
          <w:r>
            <w:rPr>
              <w:rFonts w:hint="eastAsia" w:ascii="宋体" w:hAnsi="宋体"/>
              <w:highlight w:val="none"/>
            </w:rPr>
            <w:t>3</w:t>
          </w:r>
          <w:r>
            <w:rPr>
              <w:rFonts w:hint="eastAsia" w:ascii="宋体" w:hAnsi="宋体"/>
              <w:highlight w:val="none"/>
              <w:lang w:val="en-US" w:eastAsia="zh-CN"/>
            </w:rPr>
            <w:t>2</w:t>
          </w:r>
          <w:r>
            <w:rPr>
              <w:rFonts w:hint="eastAsia" w:ascii="宋体" w:hAnsi="宋体"/>
              <w:highlight w:val="none"/>
            </w:rPr>
            <w:t>．投诉</w:t>
          </w:r>
          <w:r>
            <w:rPr>
              <w:highlight w:val="none"/>
            </w:rPr>
            <w:tab/>
          </w:r>
          <w:r>
            <w:rPr>
              <w:highlight w:val="none"/>
            </w:rPr>
            <w:fldChar w:fldCharType="begin"/>
          </w:r>
          <w:r>
            <w:rPr>
              <w:highlight w:val="none"/>
            </w:rPr>
            <w:instrText xml:space="preserve"> PAGEREF _Toc23714 \h </w:instrText>
          </w:r>
          <w:r>
            <w:rPr>
              <w:highlight w:val="none"/>
            </w:rPr>
            <w:fldChar w:fldCharType="separate"/>
          </w:r>
          <w:r>
            <w:rPr>
              <w:highlight w:val="none"/>
            </w:rPr>
            <w:t>21</w:t>
          </w:r>
          <w:r>
            <w:rPr>
              <w:highlight w:val="none"/>
            </w:rPr>
            <w:fldChar w:fldCharType="end"/>
          </w:r>
          <w:r>
            <w:rPr>
              <w:highlight w:val="none"/>
            </w:rPr>
            <w:fldChar w:fldCharType="end"/>
          </w:r>
        </w:p>
        <w:p w14:paraId="46B2AAD7">
          <w:pPr>
            <w:pStyle w:val="23"/>
            <w:keepNext w:val="0"/>
            <w:keepLines w:val="0"/>
            <w:pageBreakBefore w:val="0"/>
            <w:widowControl w:val="0"/>
            <w:tabs>
              <w:tab w:val="right" w:leader="dot" w:pos="8820"/>
            </w:tabs>
            <w:ind w:left="0" w:firstLine="210"/>
            <w:rPr>
              <w:highlight w:val="none"/>
            </w:rPr>
          </w:pPr>
          <w:r>
            <w:rPr>
              <w:highlight w:val="none"/>
            </w:rPr>
            <w:fldChar w:fldCharType="begin"/>
          </w:r>
          <w:r>
            <w:rPr>
              <w:highlight w:val="none"/>
            </w:rPr>
            <w:instrText xml:space="preserve"> HYPERLINK \l _Toc48 </w:instrText>
          </w:r>
          <w:r>
            <w:rPr>
              <w:highlight w:val="none"/>
            </w:rPr>
            <w:fldChar w:fldCharType="separate"/>
          </w:r>
          <w:r>
            <w:rPr>
              <w:rFonts w:hint="eastAsia"/>
              <w:highlight w:val="none"/>
            </w:rPr>
            <w:t>八、诚实信用和解释权</w:t>
          </w:r>
          <w:r>
            <w:rPr>
              <w:highlight w:val="none"/>
            </w:rPr>
            <w:tab/>
          </w:r>
          <w:r>
            <w:rPr>
              <w:highlight w:val="none"/>
            </w:rPr>
            <w:fldChar w:fldCharType="begin"/>
          </w:r>
          <w:r>
            <w:rPr>
              <w:highlight w:val="none"/>
            </w:rPr>
            <w:instrText xml:space="preserve"> PAGEREF _Toc48 \h </w:instrText>
          </w:r>
          <w:r>
            <w:rPr>
              <w:highlight w:val="none"/>
            </w:rPr>
            <w:fldChar w:fldCharType="separate"/>
          </w:r>
          <w:r>
            <w:rPr>
              <w:highlight w:val="none"/>
            </w:rPr>
            <w:t>21</w:t>
          </w:r>
          <w:r>
            <w:rPr>
              <w:highlight w:val="none"/>
            </w:rPr>
            <w:fldChar w:fldCharType="end"/>
          </w:r>
          <w:r>
            <w:rPr>
              <w:highlight w:val="none"/>
            </w:rPr>
            <w:fldChar w:fldCharType="end"/>
          </w:r>
        </w:p>
        <w:p w14:paraId="69586875">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_Toc14612 </w:instrText>
          </w:r>
          <w:r>
            <w:rPr>
              <w:highlight w:val="none"/>
            </w:rPr>
            <w:fldChar w:fldCharType="separate"/>
          </w:r>
          <w:r>
            <w:rPr>
              <w:rFonts w:hint="eastAsia" w:ascii="宋体" w:hAnsi="宋体"/>
              <w:highlight w:val="none"/>
            </w:rPr>
            <w:t>3</w:t>
          </w:r>
          <w:r>
            <w:rPr>
              <w:rFonts w:hint="eastAsia" w:ascii="宋体" w:hAnsi="宋体"/>
              <w:highlight w:val="none"/>
              <w:lang w:val="en-US" w:eastAsia="zh-CN"/>
            </w:rPr>
            <w:t>3</w:t>
          </w:r>
          <w:r>
            <w:rPr>
              <w:rFonts w:hint="eastAsia" w:ascii="宋体" w:hAnsi="宋体"/>
              <w:highlight w:val="none"/>
            </w:rPr>
            <w:t>．诚实信用</w:t>
          </w:r>
          <w:r>
            <w:rPr>
              <w:highlight w:val="none"/>
            </w:rPr>
            <w:tab/>
          </w:r>
          <w:r>
            <w:rPr>
              <w:highlight w:val="none"/>
            </w:rPr>
            <w:fldChar w:fldCharType="begin"/>
          </w:r>
          <w:r>
            <w:rPr>
              <w:highlight w:val="none"/>
            </w:rPr>
            <w:instrText xml:space="preserve"> PAGEREF _Toc14612 \h </w:instrText>
          </w:r>
          <w:r>
            <w:rPr>
              <w:highlight w:val="none"/>
            </w:rPr>
            <w:fldChar w:fldCharType="separate"/>
          </w:r>
          <w:r>
            <w:rPr>
              <w:highlight w:val="none"/>
            </w:rPr>
            <w:t>21</w:t>
          </w:r>
          <w:r>
            <w:rPr>
              <w:highlight w:val="none"/>
            </w:rPr>
            <w:fldChar w:fldCharType="end"/>
          </w:r>
          <w:r>
            <w:rPr>
              <w:highlight w:val="none"/>
            </w:rPr>
            <w:fldChar w:fldCharType="end"/>
          </w:r>
        </w:p>
        <w:p w14:paraId="6DD97CDF">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_Toc6765 </w:instrText>
          </w:r>
          <w:r>
            <w:rPr>
              <w:highlight w:val="none"/>
            </w:rPr>
            <w:fldChar w:fldCharType="separate"/>
          </w:r>
          <w:r>
            <w:rPr>
              <w:rFonts w:hint="eastAsia" w:ascii="宋体" w:hAnsi="宋体"/>
              <w:highlight w:val="none"/>
            </w:rPr>
            <w:t>3</w:t>
          </w:r>
          <w:r>
            <w:rPr>
              <w:rFonts w:hint="eastAsia" w:ascii="宋体" w:hAnsi="宋体"/>
              <w:highlight w:val="none"/>
              <w:lang w:val="en-US" w:eastAsia="zh-CN"/>
            </w:rPr>
            <w:t>4</w:t>
          </w:r>
          <w:r>
            <w:rPr>
              <w:rFonts w:hint="eastAsia" w:ascii="宋体" w:hAnsi="宋体"/>
              <w:highlight w:val="none"/>
            </w:rPr>
            <w:t>．解释权</w:t>
          </w:r>
          <w:r>
            <w:rPr>
              <w:highlight w:val="none"/>
            </w:rPr>
            <w:tab/>
          </w:r>
          <w:r>
            <w:rPr>
              <w:highlight w:val="none"/>
            </w:rPr>
            <w:fldChar w:fldCharType="begin"/>
          </w:r>
          <w:r>
            <w:rPr>
              <w:highlight w:val="none"/>
            </w:rPr>
            <w:instrText xml:space="preserve"> PAGEREF _Toc6765 \h </w:instrText>
          </w:r>
          <w:r>
            <w:rPr>
              <w:highlight w:val="none"/>
            </w:rPr>
            <w:fldChar w:fldCharType="separate"/>
          </w:r>
          <w:r>
            <w:rPr>
              <w:highlight w:val="none"/>
            </w:rPr>
            <w:t>22</w:t>
          </w:r>
          <w:r>
            <w:rPr>
              <w:highlight w:val="none"/>
            </w:rPr>
            <w:fldChar w:fldCharType="end"/>
          </w:r>
          <w:r>
            <w:rPr>
              <w:highlight w:val="none"/>
            </w:rPr>
            <w:fldChar w:fldCharType="end"/>
          </w:r>
        </w:p>
        <w:p w14:paraId="019B5240">
          <w:pPr>
            <w:pStyle w:val="29"/>
            <w:keepNext w:val="0"/>
            <w:keepLines w:val="0"/>
            <w:pageBreakBefore w:val="0"/>
            <w:widowControl w:val="0"/>
            <w:tabs>
              <w:tab w:val="right" w:leader="dot" w:pos="8820"/>
            </w:tabs>
            <w:ind w:left="0" w:firstLine="420"/>
            <w:rPr>
              <w:highlight w:val="none"/>
            </w:rPr>
          </w:pPr>
          <w:r>
            <w:rPr>
              <w:highlight w:val="none"/>
            </w:rPr>
            <w:fldChar w:fldCharType="begin"/>
          </w:r>
          <w:r>
            <w:rPr>
              <w:highlight w:val="none"/>
            </w:rPr>
            <w:instrText xml:space="preserve"> HYPERLINK \l _Toc11840 </w:instrText>
          </w:r>
          <w:r>
            <w:rPr>
              <w:highlight w:val="none"/>
            </w:rPr>
            <w:fldChar w:fldCharType="separate"/>
          </w:r>
          <w:r>
            <w:rPr>
              <w:rFonts w:hint="eastAsia" w:ascii="宋体" w:hAnsi="宋体"/>
              <w:highlight w:val="none"/>
            </w:rPr>
            <w:t>3</w:t>
          </w:r>
          <w:r>
            <w:rPr>
              <w:rFonts w:hint="eastAsia" w:ascii="宋体" w:hAnsi="宋体"/>
              <w:highlight w:val="none"/>
              <w:lang w:val="en-US" w:eastAsia="zh-CN"/>
            </w:rPr>
            <w:t>5</w:t>
          </w:r>
          <w:r>
            <w:rPr>
              <w:rFonts w:hint="eastAsia" w:ascii="宋体" w:hAnsi="宋体"/>
              <w:highlight w:val="none"/>
            </w:rPr>
            <w:t>．适用法律及约束力</w:t>
          </w:r>
          <w:r>
            <w:rPr>
              <w:highlight w:val="none"/>
            </w:rPr>
            <w:tab/>
          </w:r>
          <w:r>
            <w:rPr>
              <w:highlight w:val="none"/>
            </w:rPr>
            <w:fldChar w:fldCharType="begin"/>
          </w:r>
          <w:r>
            <w:rPr>
              <w:highlight w:val="none"/>
            </w:rPr>
            <w:instrText xml:space="preserve"> PAGEREF _Toc11840 \h </w:instrText>
          </w:r>
          <w:r>
            <w:rPr>
              <w:highlight w:val="none"/>
            </w:rPr>
            <w:fldChar w:fldCharType="separate"/>
          </w:r>
          <w:r>
            <w:rPr>
              <w:highlight w:val="none"/>
            </w:rPr>
            <w:t>22</w:t>
          </w:r>
          <w:r>
            <w:rPr>
              <w:highlight w:val="none"/>
            </w:rPr>
            <w:fldChar w:fldCharType="end"/>
          </w:r>
          <w:r>
            <w:rPr>
              <w:highlight w:val="none"/>
            </w:rPr>
            <w:fldChar w:fldCharType="end"/>
          </w:r>
        </w:p>
        <w:p w14:paraId="51C5CA4F">
          <w:pPr>
            <w:pStyle w:val="23"/>
            <w:tabs>
              <w:tab w:val="right" w:leader="dot" w:pos="8820"/>
            </w:tabs>
            <w:rPr>
              <w:highlight w:val="none"/>
            </w:rPr>
          </w:pPr>
          <w:r>
            <w:rPr>
              <w:highlight w:val="none"/>
            </w:rPr>
            <w:fldChar w:fldCharType="begin"/>
          </w:r>
          <w:r>
            <w:rPr>
              <w:highlight w:val="none"/>
            </w:rPr>
            <w:instrText xml:space="preserve"> HYPERLINK \l _Toc30560 </w:instrText>
          </w:r>
          <w:r>
            <w:rPr>
              <w:highlight w:val="none"/>
            </w:rPr>
            <w:fldChar w:fldCharType="separate"/>
          </w:r>
          <w:r>
            <w:rPr>
              <w:rFonts w:hint="eastAsia" w:ascii="宋体" w:hAnsi="宋体"/>
              <w:highlight w:val="none"/>
            </w:rPr>
            <w:t>第三部分  合同</w:t>
          </w:r>
          <w:r>
            <w:rPr>
              <w:highlight w:val="none"/>
            </w:rPr>
            <w:tab/>
          </w:r>
          <w:r>
            <w:rPr>
              <w:highlight w:val="none"/>
            </w:rPr>
            <w:fldChar w:fldCharType="begin"/>
          </w:r>
          <w:r>
            <w:rPr>
              <w:highlight w:val="none"/>
            </w:rPr>
            <w:instrText xml:space="preserve"> PAGEREF _Toc30560 \h </w:instrText>
          </w:r>
          <w:r>
            <w:rPr>
              <w:highlight w:val="none"/>
            </w:rPr>
            <w:fldChar w:fldCharType="separate"/>
          </w:r>
          <w:r>
            <w:rPr>
              <w:highlight w:val="none"/>
            </w:rPr>
            <w:t>23</w:t>
          </w:r>
          <w:r>
            <w:rPr>
              <w:highlight w:val="none"/>
            </w:rPr>
            <w:fldChar w:fldCharType="end"/>
          </w:r>
          <w:r>
            <w:rPr>
              <w:highlight w:val="none"/>
            </w:rPr>
            <w:fldChar w:fldCharType="end"/>
          </w:r>
        </w:p>
        <w:p w14:paraId="52D84444">
          <w:pPr>
            <w:pStyle w:val="23"/>
            <w:tabs>
              <w:tab w:val="right" w:leader="dot" w:pos="8820"/>
            </w:tabs>
            <w:rPr>
              <w:highlight w:val="none"/>
            </w:rPr>
          </w:pPr>
          <w:r>
            <w:rPr>
              <w:highlight w:val="none"/>
            </w:rPr>
            <w:fldChar w:fldCharType="begin"/>
          </w:r>
          <w:r>
            <w:rPr>
              <w:highlight w:val="none"/>
            </w:rPr>
            <w:instrText xml:space="preserve"> HYPERLINK \l _Toc17013 </w:instrText>
          </w:r>
          <w:r>
            <w:rPr>
              <w:highlight w:val="none"/>
            </w:rPr>
            <w:fldChar w:fldCharType="separate"/>
          </w:r>
          <w:r>
            <w:rPr>
              <w:rFonts w:ascii="宋体" w:hAnsi="宋体"/>
              <w:highlight w:val="none"/>
            </w:rPr>
            <w:t>第四部分</w:t>
          </w:r>
          <w:r>
            <w:rPr>
              <w:rFonts w:hint="eastAsia" w:ascii="宋体" w:hAnsi="宋体"/>
              <w:highlight w:val="none"/>
            </w:rPr>
            <w:t xml:space="preserve">  采购需求</w:t>
          </w:r>
          <w:r>
            <w:rPr>
              <w:highlight w:val="none"/>
            </w:rPr>
            <w:tab/>
          </w:r>
          <w:r>
            <w:rPr>
              <w:highlight w:val="none"/>
            </w:rPr>
            <w:fldChar w:fldCharType="begin"/>
          </w:r>
          <w:r>
            <w:rPr>
              <w:highlight w:val="none"/>
            </w:rPr>
            <w:instrText xml:space="preserve"> PAGEREF _Toc17013 \h </w:instrText>
          </w:r>
          <w:r>
            <w:rPr>
              <w:highlight w:val="none"/>
            </w:rPr>
            <w:fldChar w:fldCharType="separate"/>
          </w:r>
          <w:r>
            <w:rPr>
              <w:highlight w:val="none"/>
            </w:rPr>
            <w:t>72</w:t>
          </w:r>
          <w:r>
            <w:rPr>
              <w:highlight w:val="none"/>
            </w:rPr>
            <w:fldChar w:fldCharType="end"/>
          </w:r>
          <w:r>
            <w:rPr>
              <w:highlight w:val="none"/>
            </w:rPr>
            <w:fldChar w:fldCharType="end"/>
          </w:r>
        </w:p>
        <w:p w14:paraId="12E5D83D">
          <w:pPr>
            <w:pStyle w:val="23"/>
            <w:tabs>
              <w:tab w:val="right" w:leader="dot" w:pos="8820"/>
            </w:tabs>
            <w:rPr>
              <w:highlight w:val="none"/>
            </w:rPr>
          </w:pPr>
          <w:r>
            <w:rPr>
              <w:highlight w:val="none"/>
            </w:rPr>
            <w:fldChar w:fldCharType="begin"/>
          </w:r>
          <w:r>
            <w:rPr>
              <w:highlight w:val="none"/>
            </w:rPr>
            <w:instrText xml:space="preserve"> HYPERLINK \l _Toc26164 </w:instrText>
          </w:r>
          <w:r>
            <w:rPr>
              <w:highlight w:val="none"/>
            </w:rPr>
            <w:fldChar w:fldCharType="separate"/>
          </w:r>
          <w:r>
            <w:rPr>
              <w:rFonts w:hint="eastAsia" w:ascii="宋体" w:hAnsi="宋体"/>
              <w:highlight w:val="none"/>
            </w:rPr>
            <w:t>第五部分  磋商及评审</w:t>
          </w:r>
          <w:r>
            <w:rPr>
              <w:highlight w:val="none"/>
            </w:rPr>
            <w:tab/>
          </w:r>
          <w:r>
            <w:rPr>
              <w:highlight w:val="none"/>
            </w:rPr>
            <w:fldChar w:fldCharType="begin"/>
          </w:r>
          <w:r>
            <w:rPr>
              <w:highlight w:val="none"/>
            </w:rPr>
            <w:instrText xml:space="preserve"> PAGEREF _Toc26164 \h </w:instrText>
          </w:r>
          <w:r>
            <w:rPr>
              <w:highlight w:val="none"/>
            </w:rPr>
            <w:fldChar w:fldCharType="separate"/>
          </w:r>
          <w:r>
            <w:rPr>
              <w:highlight w:val="none"/>
            </w:rPr>
            <w:t>76</w:t>
          </w:r>
          <w:r>
            <w:rPr>
              <w:highlight w:val="none"/>
            </w:rPr>
            <w:fldChar w:fldCharType="end"/>
          </w:r>
          <w:r>
            <w:rPr>
              <w:highlight w:val="none"/>
            </w:rPr>
            <w:fldChar w:fldCharType="end"/>
          </w:r>
        </w:p>
        <w:p w14:paraId="2FB01D30">
          <w:pPr>
            <w:pStyle w:val="23"/>
            <w:keepNext w:val="0"/>
            <w:keepLines w:val="0"/>
            <w:pageBreakBefore w:val="0"/>
            <w:widowControl w:val="0"/>
            <w:tabs>
              <w:tab w:val="right" w:leader="dot" w:pos="8820"/>
            </w:tabs>
            <w:ind w:firstLine="420"/>
            <w:rPr>
              <w:highlight w:val="none"/>
            </w:rPr>
          </w:pPr>
          <w:r>
            <w:rPr>
              <w:highlight w:val="none"/>
            </w:rPr>
            <w:fldChar w:fldCharType="begin"/>
          </w:r>
          <w:r>
            <w:rPr>
              <w:highlight w:val="none"/>
            </w:rPr>
            <w:instrText xml:space="preserve"> HYPERLINK \l _Toc22263 </w:instrText>
          </w:r>
          <w:r>
            <w:rPr>
              <w:highlight w:val="none"/>
            </w:rPr>
            <w:fldChar w:fldCharType="separate"/>
          </w:r>
          <w:r>
            <w:rPr>
              <w:rFonts w:hint="eastAsia" w:ascii="宋体" w:hAnsi="宋体" w:eastAsia="宋体"/>
              <w:highlight w:val="none"/>
            </w:rPr>
            <w:t>1．</w:t>
          </w:r>
          <w:r>
            <w:rPr>
              <w:rFonts w:ascii="宋体" w:hAnsi="宋体" w:eastAsia="宋体"/>
              <w:highlight w:val="none"/>
            </w:rPr>
            <w:t>磋商小组职责</w:t>
          </w:r>
          <w:r>
            <w:rPr>
              <w:highlight w:val="none"/>
            </w:rPr>
            <w:tab/>
          </w:r>
          <w:r>
            <w:rPr>
              <w:highlight w:val="none"/>
            </w:rPr>
            <w:fldChar w:fldCharType="begin"/>
          </w:r>
          <w:r>
            <w:rPr>
              <w:highlight w:val="none"/>
            </w:rPr>
            <w:instrText xml:space="preserve"> PAGEREF _Toc22263 \h </w:instrText>
          </w:r>
          <w:r>
            <w:rPr>
              <w:highlight w:val="none"/>
            </w:rPr>
            <w:fldChar w:fldCharType="separate"/>
          </w:r>
          <w:r>
            <w:rPr>
              <w:highlight w:val="none"/>
            </w:rPr>
            <w:t>76</w:t>
          </w:r>
          <w:r>
            <w:rPr>
              <w:highlight w:val="none"/>
            </w:rPr>
            <w:fldChar w:fldCharType="end"/>
          </w:r>
          <w:r>
            <w:rPr>
              <w:highlight w:val="none"/>
            </w:rPr>
            <w:fldChar w:fldCharType="end"/>
          </w:r>
        </w:p>
        <w:p w14:paraId="425CFE62">
          <w:pPr>
            <w:pStyle w:val="23"/>
            <w:keepNext w:val="0"/>
            <w:keepLines w:val="0"/>
            <w:pageBreakBefore w:val="0"/>
            <w:widowControl w:val="0"/>
            <w:tabs>
              <w:tab w:val="right" w:leader="dot" w:pos="8820"/>
            </w:tabs>
            <w:ind w:firstLine="420"/>
            <w:rPr>
              <w:highlight w:val="none"/>
            </w:rPr>
          </w:pPr>
          <w:r>
            <w:rPr>
              <w:highlight w:val="none"/>
            </w:rPr>
            <w:fldChar w:fldCharType="begin"/>
          </w:r>
          <w:r>
            <w:rPr>
              <w:highlight w:val="none"/>
            </w:rPr>
            <w:instrText xml:space="preserve"> HYPERLINK \l _Toc29092 </w:instrText>
          </w:r>
          <w:r>
            <w:rPr>
              <w:highlight w:val="none"/>
            </w:rPr>
            <w:fldChar w:fldCharType="separate"/>
          </w:r>
          <w:r>
            <w:rPr>
              <w:rFonts w:hint="eastAsia" w:ascii="宋体" w:hAnsi="宋体" w:eastAsia="宋体"/>
              <w:highlight w:val="none"/>
            </w:rPr>
            <w:t>2．磋商及评审程序</w:t>
          </w:r>
          <w:r>
            <w:rPr>
              <w:highlight w:val="none"/>
            </w:rPr>
            <w:tab/>
          </w:r>
          <w:r>
            <w:rPr>
              <w:highlight w:val="none"/>
            </w:rPr>
            <w:fldChar w:fldCharType="begin"/>
          </w:r>
          <w:r>
            <w:rPr>
              <w:highlight w:val="none"/>
            </w:rPr>
            <w:instrText xml:space="preserve"> PAGEREF _Toc29092 \h </w:instrText>
          </w:r>
          <w:r>
            <w:rPr>
              <w:highlight w:val="none"/>
            </w:rPr>
            <w:fldChar w:fldCharType="separate"/>
          </w:r>
          <w:r>
            <w:rPr>
              <w:highlight w:val="none"/>
            </w:rPr>
            <w:t>76</w:t>
          </w:r>
          <w:r>
            <w:rPr>
              <w:highlight w:val="none"/>
            </w:rPr>
            <w:fldChar w:fldCharType="end"/>
          </w:r>
          <w:r>
            <w:rPr>
              <w:highlight w:val="none"/>
            </w:rPr>
            <w:fldChar w:fldCharType="end"/>
          </w:r>
        </w:p>
        <w:p w14:paraId="6C1F6C3E">
          <w:pPr>
            <w:pStyle w:val="23"/>
            <w:keepNext w:val="0"/>
            <w:keepLines w:val="0"/>
            <w:pageBreakBefore w:val="0"/>
            <w:widowControl w:val="0"/>
            <w:tabs>
              <w:tab w:val="right" w:leader="dot" w:pos="8820"/>
            </w:tabs>
            <w:ind w:firstLine="420"/>
            <w:rPr>
              <w:highlight w:val="none"/>
            </w:rPr>
          </w:pPr>
          <w:r>
            <w:rPr>
              <w:highlight w:val="none"/>
            </w:rPr>
            <w:fldChar w:fldCharType="begin"/>
          </w:r>
          <w:r>
            <w:rPr>
              <w:highlight w:val="none"/>
            </w:rPr>
            <w:instrText xml:space="preserve"> HYPERLINK \l _Toc29681 </w:instrText>
          </w:r>
          <w:r>
            <w:rPr>
              <w:highlight w:val="none"/>
            </w:rPr>
            <w:fldChar w:fldCharType="separate"/>
          </w:r>
          <w:r>
            <w:rPr>
              <w:rFonts w:hint="eastAsia" w:ascii="宋体" w:hAnsi="宋体" w:eastAsia="宋体"/>
              <w:highlight w:val="none"/>
            </w:rPr>
            <w:t>3．供应商资格审查</w:t>
          </w:r>
          <w:r>
            <w:rPr>
              <w:highlight w:val="none"/>
            </w:rPr>
            <w:tab/>
          </w:r>
          <w:r>
            <w:rPr>
              <w:highlight w:val="none"/>
            </w:rPr>
            <w:fldChar w:fldCharType="begin"/>
          </w:r>
          <w:r>
            <w:rPr>
              <w:highlight w:val="none"/>
            </w:rPr>
            <w:instrText xml:space="preserve"> PAGEREF _Toc29681 \h </w:instrText>
          </w:r>
          <w:r>
            <w:rPr>
              <w:highlight w:val="none"/>
            </w:rPr>
            <w:fldChar w:fldCharType="separate"/>
          </w:r>
          <w:r>
            <w:rPr>
              <w:highlight w:val="none"/>
            </w:rPr>
            <w:t>77</w:t>
          </w:r>
          <w:r>
            <w:rPr>
              <w:highlight w:val="none"/>
            </w:rPr>
            <w:fldChar w:fldCharType="end"/>
          </w:r>
          <w:r>
            <w:rPr>
              <w:highlight w:val="none"/>
            </w:rPr>
            <w:fldChar w:fldCharType="end"/>
          </w:r>
        </w:p>
        <w:p w14:paraId="16772AC7">
          <w:pPr>
            <w:pStyle w:val="23"/>
            <w:keepNext w:val="0"/>
            <w:keepLines w:val="0"/>
            <w:pageBreakBefore w:val="0"/>
            <w:widowControl w:val="0"/>
            <w:tabs>
              <w:tab w:val="right" w:leader="dot" w:pos="8820"/>
            </w:tabs>
            <w:ind w:firstLine="420"/>
            <w:rPr>
              <w:highlight w:val="none"/>
            </w:rPr>
          </w:pPr>
          <w:r>
            <w:rPr>
              <w:highlight w:val="none"/>
            </w:rPr>
            <w:fldChar w:fldCharType="begin"/>
          </w:r>
          <w:r>
            <w:rPr>
              <w:highlight w:val="none"/>
            </w:rPr>
            <w:instrText xml:space="preserve"> HYPERLINK \l _Toc27266 </w:instrText>
          </w:r>
          <w:r>
            <w:rPr>
              <w:highlight w:val="none"/>
            </w:rPr>
            <w:fldChar w:fldCharType="separate"/>
          </w:r>
          <w:r>
            <w:rPr>
              <w:rFonts w:hint="eastAsia" w:ascii="宋体" w:hAnsi="宋体" w:eastAsia="宋体"/>
              <w:highlight w:val="none"/>
            </w:rPr>
            <w:t>4．磋商响应文件的有效性、完整性和响应程度审查</w:t>
          </w:r>
          <w:r>
            <w:rPr>
              <w:highlight w:val="none"/>
            </w:rPr>
            <w:tab/>
          </w:r>
          <w:r>
            <w:rPr>
              <w:highlight w:val="none"/>
            </w:rPr>
            <w:fldChar w:fldCharType="begin"/>
          </w:r>
          <w:r>
            <w:rPr>
              <w:highlight w:val="none"/>
            </w:rPr>
            <w:instrText xml:space="preserve"> PAGEREF _Toc27266 \h </w:instrText>
          </w:r>
          <w:r>
            <w:rPr>
              <w:highlight w:val="none"/>
            </w:rPr>
            <w:fldChar w:fldCharType="separate"/>
          </w:r>
          <w:r>
            <w:rPr>
              <w:highlight w:val="none"/>
            </w:rPr>
            <w:t>78</w:t>
          </w:r>
          <w:r>
            <w:rPr>
              <w:highlight w:val="none"/>
            </w:rPr>
            <w:fldChar w:fldCharType="end"/>
          </w:r>
          <w:r>
            <w:rPr>
              <w:highlight w:val="none"/>
            </w:rPr>
            <w:fldChar w:fldCharType="end"/>
          </w:r>
        </w:p>
        <w:p w14:paraId="73D07272">
          <w:pPr>
            <w:pStyle w:val="23"/>
            <w:keepNext w:val="0"/>
            <w:keepLines w:val="0"/>
            <w:pageBreakBefore w:val="0"/>
            <w:widowControl w:val="0"/>
            <w:tabs>
              <w:tab w:val="right" w:leader="dot" w:pos="8820"/>
            </w:tabs>
            <w:ind w:firstLine="420"/>
            <w:rPr>
              <w:highlight w:val="none"/>
            </w:rPr>
          </w:pPr>
          <w:r>
            <w:rPr>
              <w:highlight w:val="none"/>
            </w:rPr>
            <w:fldChar w:fldCharType="begin"/>
          </w:r>
          <w:r>
            <w:rPr>
              <w:highlight w:val="none"/>
            </w:rPr>
            <w:instrText xml:space="preserve"> HYPERLINK \l _Toc28948 </w:instrText>
          </w:r>
          <w:r>
            <w:rPr>
              <w:highlight w:val="none"/>
            </w:rPr>
            <w:fldChar w:fldCharType="separate"/>
          </w:r>
          <w:r>
            <w:rPr>
              <w:rFonts w:hint="eastAsia" w:ascii="宋体" w:hAnsi="宋体" w:eastAsia="宋体"/>
              <w:highlight w:val="none"/>
            </w:rPr>
            <w:t>5．磋商记录</w:t>
          </w:r>
          <w:r>
            <w:rPr>
              <w:highlight w:val="none"/>
            </w:rPr>
            <w:tab/>
          </w:r>
          <w:r>
            <w:rPr>
              <w:highlight w:val="none"/>
            </w:rPr>
            <w:fldChar w:fldCharType="begin"/>
          </w:r>
          <w:r>
            <w:rPr>
              <w:highlight w:val="none"/>
            </w:rPr>
            <w:instrText xml:space="preserve"> PAGEREF _Toc28948 \h </w:instrText>
          </w:r>
          <w:r>
            <w:rPr>
              <w:highlight w:val="none"/>
            </w:rPr>
            <w:fldChar w:fldCharType="separate"/>
          </w:r>
          <w:r>
            <w:rPr>
              <w:highlight w:val="none"/>
            </w:rPr>
            <w:t>80</w:t>
          </w:r>
          <w:r>
            <w:rPr>
              <w:highlight w:val="none"/>
            </w:rPr>
            <w:fldChar w:fldCharType="end"/>
          </w:r>
          <w:r>
            <w:rPr>
              <w:highlight w:val="none"/>
            </w:rPr>
            <w:fldChar w:fldCharType="end"/>
          </w:r>
        </w:p>
        <w:p w14:paraId="0170AEB2">
          <w:pPr>
            <w:pStyle w:val="23"/>
            <w:keepNext w:val="0"/>
            <w:keepLines w:val="0"/>
            <w:pageBreakBefore w:val="0"/>
            <w:widowControl w:val="0"/>
            <w:tabs>
              <w:tab w:val="right" w:leader="dot" w:pos="8820"/>
            </w:tabs>
            <w:ind w:firstLine="420"/>
            <w:rPr>
              <w:highlight w:val="none"/>
            </w:rPr>
          </w:pPr>
          <w:r>
            <w:rPr>
              <w:highlight w:val="none"/>
            </w:rPr>
            <w:fldChar w:fldCharType="begin"/>
          </w:r>
          <w:r>
            <w:rPr>
              <w:highlight w:val="none"/>
            </w:rPr>
            <w:instrText xml:space="preserve"> HYPERLINK \l _Toc13949 </w:instrText>
          </w:r>
          <w:r>
            <w:rPr>
              <w:highlight w:val="none"/>
            </w:rPr>
            <w:fldChar w:fldCharType="separate"/>
          </w:r>
          <w:r>
            <w:rPr>
              <w:rFonts w:hint="eastAsia" w:ascii="宋体" w:hAnsi="宋体" w:eastAsia="宋体"/>
              <w:highlight w:val="none"/>
            </w:rPr>
            <w:t>6．综合评分</w:t>
          </w:r>
          <w:r>
            <w:rPr>
              <w:highlight w:val="none"/>
            </w:rPr>
            <w:tab/>
          </w:r>
          <w:r>
            <w:rPr>
              <w:highlight w:val="none"/>
            </w:rPr>
            <w:fldChar w:fldCharType="begin"/>
          </w:r>
          <w:r>
            <w:rPr>
              <w:highlight w:val="none"/>
            </w:rPr>
            <w:instrText xml:space="preserve"> PAGEREF _Toc13949 \h </w:instrText>
          </w:r>
          <w:r>
            <w:rPr>
              <w:highlight w:val="none"/>
            </w:rPr>
            <w:fldChar w:fldCharType="separate"/>
          </w:r>
          <w:r>
            <w:rPr>
              <w:highlight w:val="none"/>
            </w:rPr>
            <w:t>80</w:t>
          </w:r>
          <w:r>
            <w:rPr>
              <w:highlight w:val="none"/>
            </w:rPr>
            <w:fldChar w:fldCharType="end"/>
          </w:r>
          <w:r>
            <w:rPr>
              <w:highlight w:val="none"/>
            </w:rPr>
            <w:fldChar w:fldCharType="end"/>
          </w:r>
        </w:p>
        <w:p w14:paraId="04B40619">
          <w:pPr>
            <w:pStyle w:val="23"/>
            <w:keepNext w:val="0"/>
            <w:keepLines w:val="0"/>
            <w:pageBreakBefore w:val="0"/>
            <w:widowControl w:val="0"/>
            <w:tabs>
              <w:tab w:val="right" w:leader="dot" w:pos="8820"/>
            </w:tabs>
            <w:ind w:firstLine="420"/>
            <w:rPr>
              <w:highlight w:val="none"/>
            </w:rPr>
          </w:pPr>
          <w:r>
            <w:rPr>
              <w:highlight w:val="none"/>
            </w:rPr>
            <w:fldChar w:fldCharType="begin"/>
          </w:r>
          <w:r>
            <w:rPr>
              <w:highlight w:val="none"/>
            </w:rPr>
            <w:instrText xml:space="preserve"> HYPERLINK \l _Toc21265 </w:instrText>
          </w:r>
          <w:r>
            <w:rPr>
              <w:highlight w:val="none"/>
            </w:rPr>
            <w:fldChar w:fldCharType="separate"/>
          </w:r>
          <w:r>
            <w:rPr>
              <w:rFonts w:hint="eastAsia" w:ascii="宋体" w:hAnsi="宋体" w:eastAsia="宋体"/>
              <w:highlight w:val="none"/>
            </w:rPr>
            <w:t>7．推荐成交供应商</w:t>
          </w:r>
          <w:r>
            <w:rPr>
              <w:highlight w:val="none"/>
            </w:rPr>
            <w:tab/>
          </w:r>
          <w:r>
            <w:rPr>
              <w:highlight w:val="none"/>
            </w:rPr>
            <w:fldChar w:fldCharType="begin"/>
          </w:r>
          <w:r>
            <w:rPr>
              <w:highlight w:val="none"/>
            </w:rPr>
            <w:instrText xml:space="preserve"> PAGEREF _Toc21265 \h </w:instrText>
          </w:r>
          <w:r>
            <w:rPr>
              <w:highlight w:val="none"/>
            </w:rPr>
            <w:fldChar w:fldCharType="separate"/>
          </w:r>
          <w:r>
            <w:rPr>
              <w:highlight w:val="none"/>
            </w:rPr>
            <w:t>80</w:t>
          </w:r>
          <w:r>
            <w:rPr>
              <w:highlight w:val="none"/>
            </w:rPr>
            <w:fldChar w:fldCharType="end"/>
          </w:r>
          <w:r>
            <w:rPr>
              <w:highlight w:val="none"/>
            </w:rPr>
            <w:fldChar w:fldCharType="end"/>
          </w:r>
        </w:p>
        <w:p w14:paraId="09B5C4DB">
          <w:pPr>
            <w:pStyle w:val="23"/>
            <w:tabs>
              <w:tab w:val="right" w:leader="dot" w:pos="8820"/>
            </w:tabs>
            <w:rPr>
              <w:highlight w:val="none"/>
            </w:rPr>
          </w:pPr>
          <w:r>
            <w:rPr>
              <w:highlight w:val="none"/>
            </w:rPr>
            <w:fldChar w:fldCharType="begin"/>
          </w:r>
          <w:r>
            <w:rPr>
              <w:highlight w:val="none"/>
            </w:rPr>
            <w:instrText xml:space="preserve"> HYPERLINK \l _Toc3674 </w:instrText>
          </w:r>
          <w:r>
            <w:rPr>
              <w:highlight w:val="none"/>
            </w:rPr>
            <w:fldChar w:fldCharType="separate"/>
          </w:r>
          <w:r>
            <w:rPr>
              <w:rFonts w:hint="eastAsia" w:ascii="宋体" w:hAnsi="宋体"/>
              <w:highlight w:val="none"/>
            </w:rPr>
            <w:t>第六部分  磋商响应文件（格式）</w:t>
          </w:r>
          <w:r>
            <w:rPr>
              <w:highlight w:val="none"/>
            </w:rPr>
            <w:tab/>
          </w:r>
          <w:r>
            <w:rPr>
              <w:highlight w:val="none"/>
            </w:rPr>
            <w:fldChar w:fldCharType="begin"/>
          </w:r>
          <w:r>
            <w:rPr>
              <w:highlight w:val="none"/>
            </w:rPr>
            <w:instrText xml:space="preserve"> PAGEREF _Toc3674 \h </w:instrText>
          </w:r>
          <w:r>
            <w:rPr>
              <w:highlight w:val="none"/>
            </w:rPr>
            <w:fldChar w:fldCharType="separate"/>
          </w:r>
          <w:r>
            <w:rPr>
              <w:highlight w:val="none"/>
            </w:rPr>
            <w:t>85</w:t>
          </w:r>
          <w:r>
            <w:rPr>
              <w:highlight w:val="none"/>
            </w:rPr>
            <w:fldChar w:fldCharType="end"/>
          </w:r>
          <w:r>
            <w:rPr>
              <w:highlight w:val="none"/>
            </w:rPr>
            <w:fldChar w:fldCharType="end"/>
          </w:r>
        </w:p>
        <w:p w14:paraId="73B883B0">
          <w:pPr>
            <w:pStyle w:val="23"/>
            <w:keepNext w:val="0"/>
            <w:keepLines w:val="0"/>
            <w:pageBreakBefore w:val="0"/>
            <w:widowControl w:val="0"/>
            <w:tabs>
              <w:tab w:val="right" w:leader="dot" w:pos="8820"/>
            </w:tabs>
            <w:ind w:left="0" w:firstLine="210"/>
            <w:rPr>
              <w:highlight w:val="none"/>
            </w:rPr>
          </w:pPr>
          <w:r>
            <w:rPr>
              <w:highlight w:val="none"/>
            </w:rPr>
            <w:fldChar w:fldCharType="begin"/>
          </w:r>
          <w:r>
            <w:rPr>
              <w:highlight w:val="none"/>
            </w:rPr>
            <w:instrText xml:space="preserve"> HYPERLINK \l _Toc25382 </w:instrText>
          </w:r>
          <w:r>
            <w:rPr>
              <w:highlight w:val="none"/>
            </w:rPr>
            <w:fldChar w:fldCharType="separate"/>
          </w:r>
          <w:r>
            <w:rPr>
              <w:highlight w:val="none"/>
            </w:rPr>
            <w:t>一、资格部分</w:t>
          </w:r>
          <w:r>
            <w:rPr>
              <w:highlight w:val="none"/>
            </w:rPr>
            <w:tab/>
          </w:r>
          <w:r>
            <w:rPr>
              <w:highlight w:val="none"/>
            </w:rPr>
            <w:fldChar w:fldCharType="begin"/>
          </w:r>
          <w:r>
            <w:rPr>
              <w:highlight w:val="none"/>
            </w:rPr>
            <w:instrText xml:space="preserve"> PAGEREF _Toc25382 \h </w:instrText>
          </w:r>
          <w:r>
            <w:rPr>
              <w:highlight w:val="none"/>
            </w:rPr>
            <w:fldChar w:fldCharType="separate"/>
          </w:r>
          <w:r>
            <w:rPr>
              <w:highlight w:val="none"/>
            </w:rPr>
            <w:t>86</w:t>
          </w:r>
          <w:r>
            <w:rPr>
              <w:highlight w:val="none"/>
            </w:rPr>
            <w:fldChar w:fldCharType="end"/>
          </w:r>
          <w:r>
            <w:rPr>
              <w:highlight w:val="none"/>
            </w:rPr>
            <w:fldChar w:fldCharType="end"/>
          </w:r>
        </w:p>
        <w:p w14:paraId="5692162A">
          <w:pPr>
            <w:pStyle w:val="23"/>
            <w:keepNext w:val="0"/>
            <w:keepLines w:val="0"/>
            <w:pageBreakBefore w:val="0"/>
            <w:widowControl w:val="0"/>
            <w:tabs>
              <w:tab w:val="right" w:leader="dot" w:pos="8820"/>
            </w:tabs>
            <w:ind w:left="0" w:firstLine="210"/>
            <w:rPr>
              <w:highlight w:val="none"/>
            </w:rPr>
          </w:pPr>
          <w:r>
            <w:rPr>
              <w:highlight w:val="none"/>
            </w:rPr>
            <w:fldChar w:fldCharType="begin"/>
          </w:r>
          <w:r>
            <w:rPr>
              <w:highlight w:val="none"/>
            </w:rPr>
            <w:instrText xml:space="preserve"> HYPERLINK \l _Toc27720 </w:instrText>
          </w:r>
          <w:r>
            <w:rPr>
              <w:highlight w:val="none"/>
            </w:rPr>
            <w:fldChar w:fldCharType="separate"/>
          </w:r>
          <w:r>
            <w:rPr>
              <w:highlight w:val="none"/>
            </w:rPr>
            <w:t>二、技术部分</w:t>
          </w:r>
          <w:r>
            <w:rPr>
              <w:highlight w:val="none"/>
            </w:rPr>
            <w:tab/>
          </w:r>
          <w:r>
            <w:rPr>
              <w:highlight w:val="none"/>
            </w:rPr>
            <w:fldChar w:fldCharType="begin"/>
          </w:r>
          <w:r>
            <w:rPr>
              <w:highlight w:val="none"/>
            </w:rPr>
            <w:instrText xml:space="preserve"> PAGEREF _Toc27720 \h </w:instrText>
          </w:r>
          <w:r>
            <w:rPr>
              <w:highlight w:val="none"/>
            </w:rPr>
            <w:fldChar w:fldCharType="separate"/>
          </w:r>
          <w:r>
            <w:rPr>
              <w:highlight w:val="none"/>
            </w:rPr>
            <w:t>99</w:t>
          </w:r>
          <w:r>
            <w:rPr>
              <w:highlight w:val="none"/>
            </w:rPr>
            <w:fldChar w:fldCharType="end"/>
          </w:r>
          <w:r>
            <w:rPr>
              <w:highlight w:val="none"/>
            </w:rPr>
            <w:fldChar w:fldCharType="end"/>
          </w:r>
        </w:p>
        <w:p w14:paraId="3524DE58">
          <w:pPr>
            <w:pStyle w:val="23"/>
            <w:keepNext w:val="0"/>
            <w:keepLines w:val="0"/>
            <w:pageBreakBefore w:val="0"/>
            <w:widowControl w:val="0"/>
            <w:tabs>
              <w:tab w:val="right" w:leader="dot" w:pos="8820"/>
            </w:tabs>
            <w:ind w:left="0" w:firstLine="210"/>
            <w:rPr>
              <w:highlight w:val="none"/>
            </w:rPr>
          </w:pPr>
          <w:r>
            <w:rPr>
              <w:highlight w:val="none"/>
            </w:rPr>
            <w:fldChar w:fldCharType="begin"/>
          </w:r>
          <w:r>
            <w:rPr>
              <w:highlight w:val="none"/>
            </w:rPr>
            <w:instrText xml:space="preserve"> HYPERLINK \l _Toc24115 </w:instrText>
          </w:r>
          <w:r>
            <w:rPr>
              <w:highlight w:val="none"/>
            </w:rPr>
            <w:fldChar w:fldCharType="separate"/>
          </w:r>
          <w:r>
            <w:rPr>
              <w:highlight w:val="none"/>
            </w:rPr>
            <w:t>三、商务部分</w:t>
          </w:r>
          <w:r>
            <w:rPr>
              <w:highlight w:val="none"/>
            </w:rPr>
            <w:tab/>
          </w:r>
          <w:r>
            <w:rPr>
              <w:highlight w:val="none"/>
            </w:rPr>
            <w:fldChar w:fldCharType="begin"/>
          </w:r>
          <w:r>
            <w:rPr>
              <w:highlight w:val="none"/>
            </w:rPr>
            <w:instrText xml:space="preserve"> PAGEREF _Toc24115 \h </w:instrText>
          </w:r>
          <w:r>
            <w:rPr>
              <w:highlight w:val="none"/>
            </w:rPr>
            <w:fldChar w:fldCharType="separate"/>
          </w:r>
          <w:r>
            <w:rPr>
              <w:highlight w:val="none"/>
            </w:rPr>
            <w:t>101</w:t>
          </w:r>
          <w:r>
            <w:rPr>
              <w:highlight w:val="none"/>
            </w:rPr>
            <w:fldChar w:fldCharType="end"/>
          </w:r>
          <w:r>
            <w:rPr>
              <w:highlight w:val="none"/>
            </w:rPr>
            <w:fldChar w:fldCharType="end"/>
          </w:r>
        </w:p>
        <w:p w14:paraId="4427725C">
          <w:pPr>
            <w:rPr>
              <w:highlight w:val="none"/>
            </w:rPr>
          </w:pPr>
          <w:r>
            <w:rPr>
              <w:highlight w:val="none"/>
            </w:rPr>
            <w:fldChar w:fldCharType="end"/>
          </w:r>
        </w:p>
      </w:sdtContent>
    </w:sdt>
    <w:p w14:paraId="0F3044BB">
      <w:pPr>
        <w:rPr>
          <w:highlight w:val="none"/>
        </w:rPr>
      </w:pPr>
    </w:p>
    <w:p w14:paraId="02CBC9FD">
      <w:pPr>
        <w:pStyle w:val="198"/>
        <w:jc w:val="center"/>
        <w:outlineLvl w:val="9"/>
        <w:rPr>
          <w:color w:val="auto"/>
          <w:highlight w:val="none"/>
        </w:rPr>
        <w:sectPr>
          <w:footerReference r:id="rId6" w:type="first"/>
          <w:footerReference r:id="rId5" w:type="default"/>
          <w:pgSz w:w="11906" w:h="16838"/>
          <w:pgMar w:top="1418" w:right="1555" w:bottom="1418" w:left="1531" w:header="851" w:footer="992" w:gutter="0"/>
          <w:pgNumType w:start="1"/>
          <w:cols w:space="720" w:num="1"/>
          <w:docGrid w:linePitch="360" w:charSpace="0"/>
        </w:sectPr>
      </w:pPr>
      <w:bookmarkStart w:id="2" w:name="_Toc73365456"/>
      <w:bookmarkStart w:id="3" w:name="_Toc73364843"/>
    </w:p>
    <w:p w14:paraId="11049DED">
      <w:pPr>
        <w:pStyle w:val="198"/>
        <w:jc w:val="center"/>
        <w:rPr>
          <w:rFonts w:hint="eastAsia" w:ascii="宋体" w:hAnsi="宋体"/>
          <w:color w:val="auto"/>
          <w:sz w:val="36"/>
          <w:highlight w:val="none"/>
        </w:rPr>
      </w:pPr>
      <w:bookmarkStart w:id="4" w:name="_Toc15385"/>
      <w:bookmarkStart w:id="5" w:name="_Toc11961"/>
      <w:r>
        <w:rPr>
          <w:rFonts w:hint="eastAsia" w:ascii="宋体" w:hAnsi="宋体"/>
          <w:color w:val="auto"/>
          <w:sz w:val="36"/>
          <w:highlight w:val="none"/>
        </w:rPr>
        <w:t>第一部分  磋商邀请</w:t>
      </w:r>
      <w:bookmarkEnd w:id="2"/>
      <w:bookmarkEnd w:id="3"/>
      <w:bookmarkEnd w:id="4"/>
      <w:bookmarkEnd w:id="5"/>
    </w:p>
    <w:p w14:paraId="7B8C0FBB">
      <w:pPr>
        <w:rPr>
          <w:color w:val="auto"/>
          <w:highlight w:val="none"/>
        </w:rPr>
      </w:pPr>
      <w:bookmarkStart w:id="6" w:name="EB90a90c36211a4db3a2108a4f75c8af65"/>
      <w:r>
        <w:rPr>
          <w:rFonts w:hint="eastAsia"/>
          <w:color w:val="auto"/>
          <w:sz w:val="20"/>
          <w:highlight w:val="none"/>
        </w:rPr>
        <w:t xml:space="preserve"> </w:t>
      </w:r>
      <w:bookmarkEnd w:id="6"/>
      <w:bookmarkStart w:id="7" w:name="EBb19c9a8f63314b7a8160b48722b227e9"/>
      <w:r>
        <w:rPr>
          <w:rFonts w:hint="eastAsia"/>
          <w:color w:val="auto"/>
          <w:sz w:val="20"/>
          <w:highlight w:val="none"/>
        </w:rPr>
        <w:t xml:space="preserve"> </w:t>
      </w:r>
      <w:bookmarkEnd w:id="7"/>
    </w:p>
    <w:p w14:paraId="55572AE2">
      <w:pPr>
        <w:pBdr>
          <w:top w:val="single" w:color="000000" w:sz="4" w:space="1"/>
          <w:left w:val="single" w:color="000000" w:sz="4" w:space="4"/>
          <w:bottom w:val="single" w:color="000000" w:sz="4" w:space="1"/>
          <w:right w:val="single" w:color="000000" w:sz="4" w:space="4"/>
        </w:pBdr>
        <w:spacing w:line="360" w:lineRule="auto"/>
        <w:ind w:firstLine="480"/>
        <w:jc w:val="left"/>
        <w:outlineLvl w:val="0"/>
        <w:rPr>
          <w:rFonts w:ascii="宋体" w:hAnsi="宋体"/>
          <w:color w:val="auto"/>
          <w:sz w:val="24"/>
          <w:szCs w:val="28"/>
          <w:highlight w:val="none"/>
        </w:rPr>
      </w:pPr>
      <w:bookmarkStart w:id="8" w:name="_Toc1108"/>
      <w:r>
        <w:rPr>
          <w:rFonts w:hint="eastAsia" w:ascii="宋体" w:hAnsi="宋体"/>
          <w:color w:val="auto"/>
          <w:sz w:val="24"/>
          <w:szCs w:val="28"/>
          <w:highlight w:val="none"/>
        </w:rPr>
        <w:t>项目概况</w:t>
      </w:r>
      <w:bookmarkEnd w:id="8"/>
    </w:p>
    <w:p w14:paraId="4F6C696C">
      <w:pPr>
        <w:keepNext w:val="0"/>
        <w:keepLines w:val="0"/>
        <w:pageBreakBefore w:val="0"/>
        <w:widowControl w:val="0"/>
        <w:pBdr>
          <w:top w:val="single" w:color="000000" w:sz="4" w:space="1"/>
          <w:left w:val="single" w:color="000000" w:sz="4" w:space="4"/>
          <w:bottom w:val="single" w:color="000000" w:sz="4" w:space="1"/>
          <w:right w:val="single" w:color="000000" w:sz="4" w:space="4"/>
        </w:pBdr>
        <w:spacing w:line="360" w:lineRule="auto"/>
        <w:ind w:firstLine="482"/>
        <w:jc w:val="left"/>
        <w:rPr>
          <w:rFonts w:ascii="宋体" w:hAnsi="宋体"/>
          <w:color w:val="auto"/>
          <w:sz w:val="24"/>
          <w:szCs w:val="28"/>
          <w:highlight w:val="none"/>
          <w:u w:val="single"/>
        </w:rPr>
      </w:pPr>
      <w:r>
        <w:rPr>
          <w:rFonts w:hint="eastAsia" w:ascii="宋体" w:hAnsi="宋体"/>
          <w:color w:val="auto"/>
          <w:sz w:val="24"/>
          <w:szCs w:val="28"/>
          <w:highlight w:val="none"/>
          <w:lang w:eastAsia="zh-CN"/>
        </w:rPr>
        <w:t>司徒镇美乐路道路改造工程</w:t>
      </w:r>
      <w:r>
        <w:rPr>
          <w:rFonts w:hint="eastAsia" w:ascii="宋体" w:hAnsi="宋体"/>
          <w:color w:val="auto"/>
          <w:sz w:val="24"/>
          <w:szCs w:val="28"/>
          <w:highlight w:val="none"/>
          <w:lang w:val="en-US" w:eastAsia="zh-CN"/>
        </w:rPr>
        <w:t xml:space="preserve"> JSZC-321181-ZDDL-C2026-0008 采购</w:t>
      </w:r>
      <w:r>
        <w:rPr>
          <w:rFonts w:hint="eastAsia" w:ascii="宋体" w:hAnsi="宋体"/>
          <w:color w:val="auto"/>
          <w:sz w:val="24"/>
          <w:szCs w:val="28"/>
          <w:highlight w:val="none"/>
        </w:rPr>
        <w:t>项目的潜在供应商应在江苏政府采购网-苏采云电子交易平台 获取</w:t>
      </w:r>
      <w:r>
        <w:rPr>
          <w:rFonts w:hint="eastAsia" w:ascii="宋体" w:hAnsi="宋体"/>
          <w:color w:val="auto"/>
          <w:sz w:val="24"/>
          <w:szCs w:val="28"/>
          <w:highlight w:val="none"/>
          <w:lang w:eastAsia="zh-CN"/>
        </w:rPr>
        <w:t>采购</w:t>
      </w:r>
      <w:r>
        <w:rPr>
          <w:rFonts w:hint="eastAsia" w:ascii="宋体" w:hAnsi="宋体"/>
          <w:color w:val="auto"/>
          <w:sz w:val="24"/>
          <w:szCs w:val="28"/>
          <w:highlight w:val="none"/>
        </w:rPr>
        <w:t>文件，并于</w:t>
      </w:r>
      <w:bookmarkStart w:id="9" w:name="EBa2e9efed1bd249f6967eff74ca5f9fe3"/>
      <w:r>
        <w:rPr>
          <w:rFonts w:hint="eastAsia" w:ascii="宋体" w:hAnsi="宋体"/>
          <w:color w:val="auto"/>
          <w:sz w:val="24"/>
          <w:szCs w:val="28"/>
          <w:highlight w:val="none"/>
          <w:lang w:val="en-US" w:eastAsia="zh-CN"/>
        </w:rPr>
        <w:t>2026</w:t>
      </w:r>
      <w:r>
        <w:rPr>
          <w:rFonts w:hint="eastAsia" w:ascii="宋体" w:hAnsi="宋体"/>
          <w:color w:val="auto"/>
          <w:sz w:val="24"/>
          <w:szCs w:val="28"/>
          <w:highlight w:val="none"/>
        </w:rPr>
        <w:t>-</w:t>
      </w:r>
      <w:r>
        <w:rPr>
          <w:rFonts w:hint="eastAsia" w:ascii="宋体" w:hAnsi="宋体"/>
          <w:color w:val="auto"/>
          <w:sz w:val="24"/>
          <w:szCs w:val="28"/>
          <w:highlight w:val="none"/>
          <w:lang w:val="en-US" w:eastAsia="zh-CN"/>
        </w:rPr>
        <w:t>11</w:t>
      </w:r>
      <w:r>
        <w:rPr>
          <w:rFonts w:hint="eastAsia" w:ascii="宋体" w:hAnsi="宋体"/>
          <w:color w:val="auto"/>
          <w:sz w:val="24"/>
          <w:szCs w:val="28"/>
          <w:highlight w:val="none"/>
        </w:rPr>
        <w:t>-</w:t>
      </w:r>
      <w:r>
        <w:rPr>
          <w:rFonts w:hint="eastAsia" w:ascii="宋体" w:hAnsi="宋体"/>
          <w:color w:val="auto"/>
          <w:sz w:val="24"/>
          <w:szCs w:val="28"/>
          <w:highlight w:val="none"/>
          <w:lang w:val="en-US" w:eastAsia="zh-CN"/>
        </w:rPr>
        <w:t xml:space="preserve">12 </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w:t>
      </w:r>
      <w:r>
        <w:rPr>
          <w:rFonts w:hint="eastAsia" w:ascii="宋体" w:hAnsi="宋体"/>
          <w:color w:val="auto"/>
          <w:sz w:val="24"/>
          <w:szCs w:val="28"/>
          <w:highlight w:val="none"/>
        </w:rPr>
        <w:t>30</w:t>
      </w:r>
      <w:bookmarkEnd w:id="9"/>
      <w:r>
        <w:rPr>
          <w:rFonts w:hint="eastAsia" w:ascii="宋体" w:hAnsi="宋体"/>
          <w:color w:val="auto"/>
          <w:sz w:val="24"/>
          <w:szCs w:val="28"/>
          <w:highlight w:val="none"/>
        </w:rPr>
        <w:t>（</w:t>
      </w:r>
      <w:r>
        <w:rPr>
          <w:rFonts w:hint="eastAsia" w:ascii="宋体" w:hAnsi="宋体"/>
          <w:bCs/>
          <w:color w:val="auto"/>
          <w:sz w:val="24"/>
          <w:szCs w:val="28"/>
          <w:highlight w:val="none"/>
        </w:rPr>
        <w:t>北京时间）前递交响应文件</w:t>
      </w:r>
      <w:r>
        <w:rPr>
          <w:rFonts w:hint="eastAsia" w:ascii="宋体" w:hAnsi="宋体"/>
          <w:color w:val="auto"/>
          <w:sz w:val="24"/>
          <w:szCs w:val="28"/>
          <w:highlight w:val="none"/>
        </w:rPr>
        <w:t>。</w:t>
      </w:r>
    </w:p>
    <w:p w14:paraId="366AC70F">
      <w:pPr>
        <w:pStyle w:val="199"/>
        <w:keepNext/>
        <w:keepLines/>
        <w:pageBreakBefore w:val="0"/>
        <w:widowControl w:val="0"/>
        <w:spacing w:before="157" w:after="10" w:line="360" w:lineRule="auto"/>
        <w:jc w:val="left"/>
        <w:outlineLvl w:val="0"/>
        <w:rPr>
          <w:rFonts w:ascii="宋体" w:hAnsi="宋体" w:eastAsia="宋体"/>
          <w:b/>
          <w:bCs/>
          <w:color w:val="auto"/>
          <w:highlight w:val="none"/>
        </w:rPr>
      </w:pPr>
      <w:bookmarkStart w:id="10" w:name="_Toc73364844"/>
      <w:bookmarkStart w:id="11" w:name="_Toc8340"/>
      <w:bookmarkStart w:id="12" w:name="_Toc17919"/>
      <w:bookmarkStart w:id="13" w:name="_Toc73365457"/>
      <w:r>
        <w:rPr>
          <w:rFonts w:hint="eastAsia" w:ascii="宋体" w:hAnsi="宋体" w:eastAsia="宋体"/>
          <w:b/>
          <w:bCs/>
          <w:color w:val="auto"/>
          <w:highlight w:val="none"/>
        </w:rPr>
        <w:t>一、项目基本情况</w:t>
      </w:r>
      <w:bookmarkEnd w:id="10"/>
      <w:bookmarkEnd w:id="11"/>
      <w:bookmarkEnd w:id="12"/>
      <w:bookmarkEnd w:id="13"/>
    </w:p>
    <w:p w14:paraId="298D5453">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项目编号：</w:t>
      </w:r>
      <w:r>
        <w:rPr>
          <w:rFonts w:hint="eastAsia" w:ascii="宋体" w:hAnsi="宋体"/>
          <w:color w:val="auto"/>
          <w:sz w:val="24"/>
          <w:szCs w:val="28"/>
          <w:highlight w:val="none"/>
          <w:lang w:eastAsia="zh-CN"/>
        </w:rPr>
        <w:t>JSZC-321181-ZDDL-C2026-0008</w:t>
      </w:r>
    </w:p>
    <w:p w14:paraId="19DCDFEB">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项目名称：</w:t>
      </w:r>
      <w:r>
        <w:rPr>
          <w:rFonts w:hint="eastAsia" w:ascii="宋体" w:hAnsi="宋体"/>
          <w:color w:val="auto"/>
          <w:sz w:val="24"/>
          <w:szCs w:val="28"/>
          <w:highlight w:val="none"/>
          <w:lang w:eastAsia="zh-CN"/>
        </w:rPr>
        <w:t>司徒镇美乐路道路改造工程</w:t>
      </w:r>
      <w:r>
        <w:rPr>
          <w:rFonts w:ascii="宋体" w:hAnsi="宋体"/>
          <w:color w:val="auto"/>
          <w:sz w:val="24"/>
          <w:szCs w:val="28"/>
          <w:highlight w:val="none"/>
        </w:rPr>
        <w:t xml:space="preserve"> </w:t>
      </w:r>
    </w:p>
    <w:p w14:paraId="653431EB">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预算金额：233.86 万</w:t>
      </w:r>
      <w:r>
        <w:rPr>
          <w:rFonts w:hint="eastAsia" w:ascii="宋体" w:hAnsi="宋体"/>
          <w:color w:val="auto"/>
          <w:sz w:val="24"/>
          <w:szCs w:val="28"/>
          <w:highlight w:val="none"/>
          <w:lang w:eastAsia="zh-CN"/>
        </w:rPr>
        <w:t>元</w:t>
      </w:r>
    </w:p>
    <w:p w14:paraId="5E096FFC">
      <w:pPr>
        <w:spacing w:line="360" w:lineRule="auto"/>
        <w:ind w:firstLine="480"/>
        <w:rPr>
          <w:rFonts w:hint="eastAsia"/>
          <w:color w:val="auto"/>
          <w:highlight w:val="none"/>
        </w:rPr>
      </w:pPr>
      <w:r>
        <w:rPr>
          <w:rFonts w:hint="eastAsia" w:ascii="宋体" w:hAnsi="宋体"/>
          <w:color w:val="auto"/>
          <w:sz w:val="24"/>
          <w:szCs w:val="28"/>
          <w:highlight w:val="none"/>
          <w:lang w:eastAsia="zh-CN"/>
        </w:rPr>
        <w:t>最高限价：</w:t>
      </w:r>
      <w:r>
        <w:rPr>
          <w:rFonts w:hint="eastAsia" w:ascii="宋体" w:hAnsi="宋体" w:eastAsia="宋体" w:cs="宋体"/>
          <w:color w:val="auto"/>
          <w:sz w:val="24"/>
          <w:szCs w:val="28"/>
          <w:highlight w:val="none"/>
          <w:lang w:val="en-US" w:eastAsia="zh-CN"/>
        </w:rPr>
        <w:t>2331539.96</w:t>
      </w:r>
      <w:r>
        <w:rPr>
          <w:rFonts w:hint="eastAsia" w:ascii="宋体" w:hAnsi="宋体"/>
          <w:color w:val="auto"/>
          <w:sz w:val="24"/>
          <w:szCs w:val="28"/>
          <w:highlight w:val="none"/>
          <w:lang w:eastAsia="zh-CN"/>
        </w:rPr>
        <w:t>元</w:t>
      </w:r>
      <w:r>
        <w:rPr>
          <w:rFonts w:hint="eastAsia" w:ascii="宋体" w:hAnsi="宋体"/>
          <w:color w:val="auto"/>
          <w:sz w:val="24"/>
          <w:szCs w:val="28"/>
          <w:highlight w:val="none"/>
        </w:rPr>
        <w:t>，超过最高限价的为无效报价，按无效响应处理。</w:t>
      </w:r>
    </w:p>
    <w:p w14:paraId="63165C27">
      <w:pPr>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rPr>
        <w:t>采购需求：</w:t>
      </w:r>
      <w:bookmarkStart w:id="14" w:name="EB5d98601673ee4dabb6909c42181f9c92"/>
      <w:r>
        <w:rPr>
          <w:rFonts w:hint="eastAsia" w:ascii="宋体" w:hAnsi="宋体"/>
          <w:sz w:val="24"/>
          <w:szCs w:val="24"/>
          <w:highlight w:val="white"/>
        </w:rPr>
        <w:t>详细内容及要求见第四部分采购需求</w:t>
      </w:r>
      <w:r>
        <w:rPr>
          <w:rFonts w:hint="eastAsia" w:ascii="宋体" w:hAnsi="宋体"/>
          <w:color w:val="auto"/>
          <w:sz w:val="24"/>
          <w:szCs w:val="28"/>
          <w:highlight w:val="none"/>
        </w:rPr>
        <w:t>。</w:t>
      </w:r>
      <w:bookmarkEnd w:id="14"/>
    </w:p>
    <w:p w14:paraId="0DBF3117">
      <w:pPr>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合同履行期限：</w:t>
      </w:r>
      <w:r>
        <w:rPr>
          <w:rFonts w:hint="eastAsia" w:ascii="宋体" w:hAnsi="宋体"/>
          <w:sz w:val="24"/>
          <w:szCs w:val="24"/>
          <w:highlight w:val="white"/>
        </w:rPr>
        <w:t>详细内容及要求见第四部分采购需求</w:t>
      </w:r>
    </w:p>
    <w:p w14:paraId="7086F1AB">
      <w:pPr>
        <w:spacing w:line="360" w:lineRule="auto"/>
        <w:ind w:firstLine="480"/>
        <w:rPr>
          <w:color w:val="auto"/>
          <w:highlight w:val="none"/>
        </w:rPr>
      </w:pPr>
      <w:r>
        <w:rPr>
          <w:rFonts w:hint="eastAsia" w:ascii="宋体" w:hAnsi="宋体"/>
          <w:color w:val="auto"/>
          <w:sz w:val="24"/>
          <w:highlight w:val="none"/>
        </w:rPr>
        <w:t>本项目是否接受联合体：</w:t>
      </w:r>
      <w:r>
        <w:rPr>
          <w:rFonts w:hint="eastAsia" w:ascii="宋体" w:hAnsi="宋体"/>
          <w:color w:val="auto"/>
          <w:sz w:val="24"/>
          <w:szCs w:val="28"/>
          <w:highlight w:val="none"/>
        </w:rPr>
        <w:t>不接受</w:t>
      </w:r>
    </w:p>
    <w:p w14:paraId="0E711ECF">
      <w:pPr>
        <w:pStyle w:val="199"/>
        <w:keepNext/>
        <w:keepLines/>
        <w:pageBreakBefore w:val="0"/>
        <w:widowControl w:val="0"/>
        <w:spacing w:before="157" w:after="10" w:line="360" w:lineRule="auto"/>
        <w:jc w:val="left"/>
        <w:outlineLvl w:val="0"/>
        <w:rPr>
          <w:rFonts w:hint="eastAsia" w:ascii="宋体" w:hAnsi="宋体" w:eastAsia="宋体" w:cs="Times New Roman"/>
          <w:b/>
          <w:bCs/>
          <w:color w:val="auto"/>
          <w:highlight w:val="none"/>
        </w:rPr>
      </w:pPr>
      <w:bookmarkStart w:id="15" w:name="_Toc3214"/>
      <w:bookmarkStart w:id="16" w:name="_Toc73365458"/>
      <w:bookmarkStart w:id="17" w:name="_Toc19965"/>
      <w:bookmarkStart w:id="18" w:name="_Toc73364845"/>
      <w:r>
        <w:rPr>
          <w:rFonts w:hint="eastAsia" w:ascii="宋体" w:hAnsi="宋体" w:eastAsia="宋体" w:cs="Times New Roman"/>
          <w:b/>
          <w:bCs/>
          <w:color w:val="auto"/>
          <w:highlight w:val="none"/>
        </w:rPr>
        <w:t>二、申请人的资格要求：</w:t>
      </w:r>
      <w:bookmarkEnd w:id="15"/>
      <w:bookmarkEnd w:id="16"/>
      <w:bookmarkEnd w:id="17"/>
      <w:bookmarkEnd w:id="18"/>
    </w:p>
    <w:p w14:paraId="01D312F6">
      <w:pPr>
        <w:keepNext w:val="0"/>
        <w:keepLines w:val="0"/>
        <w:pageBreakBefore w:val="0"/>
        <w:widowControl w:val="0"/>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lang w:eastAsia="zh-CN"/>
        </w:rPr>
        <w:t>（一）</w:t>
      </w:r>
      <w:r>
        <w:rPr>
          <w:rFonts w:hint="eastAsia" w:ascii="宋体" w:hAnsi="宋体"/>
          <w:color w:val="auto"/>
          <w:sz w:val="24"/>
          <w:szCs w:val="28"/>
          <w:highlight w:val="none"/>
        </w:rPr>
        <w:t>满足《中华人民共和国政府采购法》第二十二条规定</w:t>
      </w:r>
      <w:r>
        <w:rPr>
          <w:rFonts w:hint="eastAsia" w:ascii="宋体" w:hAnsi="宋体"/>
          <w:color w:val="auto"/>
          <w:sz w:val="24"/>
          <w:szCs w:val="28"/>
          <w:highlight w:val="none"/>
          <w:lang w:eastAsia="zh-CN"/>
        </w:rPr>
        <w:t>：</w:t>
      </w:r>
    </w:p>
    <w:p w14:paraId="19708AF0">
      <w:pPr>
        <w:keepNext w:val="0"/>
        <w:keepLines w:val="0"/>
        <w:pageBreakBefore w:val="0"/>
        <w:widowControl w:val="0"/>
        <w:spacing w:line="360" w:lineRule="auto"/>
        <w:ind w:firstLine="480"/>
        <w:rPr>
          <w:rFonts w:ascii="宋体" w:hAnsi="宋体"/>
          <w:color w:val="auto"/>
          <w:sz w:val="24"/>
          <w:szCs w:val="28"/>
          <w:highlight w:val="none"/>
        </w:rPr>
      </w:pPr>
      <w:bookmarkStart w:id="19" w:name="EBc1bc06189b4a41ccac26e04e92f3d69f"/>
      <w:r>
        <w:rPr>
          <w:rFonts w:hint="eastAsia" w:ascii="宋体" w:hAnsi="宋体"/>
          <w:color w:val="auto"/>
          <w:sz w:val="24"/>
          <w:szCs w:val="28"/>
          <w:highlight w:val="none"/>
          <w:lang w:val="en-US" w:eastAsia="zh-CN"/>
        </w:rPr>
        <w:t>1.</w:t>
      </w:r>
      <w:r>
        <w:rPr>
          <w:rFonts w:hint="eastAsia" w:ascii="宋体" w:hAnsi="宋体"/>
          <w:color w:val="auto"/>
          <w:sz w:val="24"/>
          <w:szCs w:val="28"/>
          <w:highlight w:val="none"/>
        </w:rPr>
        <w:t>具有独立承担民事责任的能力；</w:t>
      </w:r>
      <w:bookmarkStart w:id="1201" w:name="_GoBack"/>
      <w:bookmarkEnd w:id="1201"/>
    </w:p>
    <w:p w14:paraId="0C1D68F3">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val="en-US" w:eastAsia="zh-CN"/>
        </w:rPr>
        <w:t>2.</w:t>
      </w:r>
      <w:r>
        <w:rPr>
          <w:rFonts w:hint="eastAsia" w:ascii="宋体" w:hAnsi="宋体"/>
          <w:color w:val="auto"/>
          <w:sz w:val="24"/>
          <w:szCs w:val="28"/>
          <w:highlight w:val="none"/>
        </w:rPr>
        <w:t>具有良好的商业信誉和健全的财务会计制度；</w:t>
      </w:r>
    </w:p>
    <w:p w14:paraId="18FF2F44">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val="en-US" w:eastAsia="zh-CN"/>
        </w:rPr>
        <w:t>3.</w:t>
      </w:r>
      <w:r>
        <w:rPr>
          <w:rFonts w:hint="eastAsia" w:ascii="宋体" w:hAnsi="宋体"/>
          <w:color w:val="auto"/>
          <w:sz w:val="24"/>
          <w:szCs w:val="28"/>
          <w:highlight w:val="none"/>
        </w:rPr>
        <w:t>具有履行合同所必需的设备和专业技术能力；</w:t>
      </w:r>
    </w:p>
    <w:p w14:paraId="14320F18">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val="en-US" w:eastAsia="zh-CN"/>
        </w:rPr>
        <w:t>4.</w:t>
      </w:r>
      <w:r>
        <w:rPr>
          <w:rFonts w:hint="eastAsia" w:ascii="宋体" w:hAnsi="宋体"/>
          <w:color w:val="auto"/>
          <w:sz w:val="24"/>
          <w:szCs w:val="28"/>
          <w:highlight w:val="none"/>
        </w:rPr>
        <w:t>有依法缴纳税收和社会保障资金的良好记录；</w:t>
      </w:r>
    </w:p>
    <w:p w14:paraId="3124AB2C">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val="en-US" w:eastAsia="zh-CN"/>
        </w:rPr>
        <w:t>5.</w:t>
      </w:r>
      <w:r>
        <w:rPr>
          <w:rFonts w:hint="eastAsia" w:ascii="宋体" w:hAnsi="宋体"/>
          <w:color w:val="auto"/>
          <w:sz w:val="24"/>
          <w:szCs w:val="28"/>
          <w:highlight w:val="none"/>
        </w:rPr>
        <w:t>参加政府采购活动前三年内，在经营活动中没有重大违法记录；</w:t>
      </w:r>
    </w:p>
    <w:p w14:paraId="6A942419">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val="en-US" w:eastAsia="zh-CN"/>
        </w:rPr>
        <w:t>6.</w:t>
      </w:r>
      <w:r>
        <w:rPr>
          <w:rFonts w:hint="eastAsia" w:ascii="宋体" w:hAnsi="宋体"/>
          <w:color w:val="auto"/>
          <w:sz w:val="24"/>
          <w:szCs w:val="28"/>
          <w:highlight w:val="none"/>
        </w:rPr>
        <w:t>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p>
    <w:p w14:paraId="531C151F">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（二）</w:t>
      </w:r>
      <w:r>
        <w:rPr>
          <w:rFonts w:hint="eastAsia" w:ascii="宋体" w:hAnsi="宋体"/>
          <w:color w:val="auto"/>
          <w:sz w:val="24"/>
          <w:szCs w:val="28"/>
          <w:highlight w:val="none"/>
        </w:rPr>
        <w:t>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p>
    <w:p w14:paraId="6A6882B1">
      <w:pPr>
        <w:keepNext w:val="0"/>
        <w:keepLines w:val="0"/>
        <w:pageBreakBefore w:val="0"/>
        <w:widowControl w:val="0"/>
        <w:spacing w:line="360" w:lineRule="auto"/>
        <w:ind w:firstLine="480"/>
        <w:rPr>
          <w:rFonts w:hint="eastAsia" w:ascii="宋体" w:hAnsi="宋体"/>
          <w:color w:val="auto"/>
          <w:sz w:val="24"/>
          <w:szCs w:val="28"/>
          <w:highlight w:val="none"/>
        </w:rPr>
      </w:pPr>
      <w:r>
        <w:rPr>
          <w:rFonts w:hint="eastAsia" w:ascii="宋体" w:hAnsi="宋体"/>
          <w:color w:val="auto"/>
          <w:sz w:val="24"/>
          <w:szCs w:val="28"/>
          <w:highlight w:val="none"/>
          <w:lang w:eastAsia="zh-CN"/>
        </w:rPr>
        <w:t>（三）</w:t>
      </w:r>
      <w:r>
        <w:rPr>
          <w:rFonts w:hint="eastAsia" w:ascii="宋体" w:hAnsi="宋体"/>
          <w:color w:val="auto"/>
          <w:sz w:val="24"/>
          <w:szCs w:val="28"/>
          <w:highlight w:val="none"/>
        </w:rPr>
        <w:t>本项目的特定资格要求：</w:t>
      </w:r>
      <w:bookmarkEnd w:id="19"/>
    </w:p>
    <w:p w14:paraId="14BC10D7">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1</w:t>
      </w:r>
      <w:r>
        <w:rPr>
          <w:rFonts w:hint="eastAsia" w:ascii="宋体" w:hAnsi="宋体" w:cs="Times New Roman"/>
          <w:color w:val="auto"/>
          <w:sz w:val="24"/>
          <w:szCs w:val="28"/>
          <w:highlight w:val="none"/>
          <w:lang w:val="en-US" w:eastAsia="zh-CN"/>
        </w:rPr>
        <w:t>.</w:t>
      </w:r>
      <w:r>
        <w:rPr>
          <w:rFonts w:hint="eastAsia" w:ascii="宋体" w:hAnsi="宋体"/>
          <w:color w:val="auto"/>
          <w:sz w:val="24"/>
          <w:szCs w:val="28"/>
          <w:highlight w:val="none"/>
          <w:lang w:eastAsia="zh-CN"/>
        </w:rPr>
        <w:t>投标人须具有市政公用工程施工总承包三级及以上资质（响应文件递交截止时间当日，建筑业企业资质动态监管结果未处于不合格状态，否则视为无效）、建设行政主管部门颁发的安全生产许可证。（提供企业有效的资质证书及安全生产许可证）</w:t>
      </w:r>
    </w:p>
    <w:p w14:paraId="66C11B5F">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2</w:t>
      </w:r>
      <w:r>
        <w:rPr>
          <w:rFonts w:hint="eastAsia" w:ascii="宋体" w:hAnsi="宋体" w:cs="Times New Roman"/>
          <w:color w:val="auto"/>
          <w:sz w:val="24"/>
          <w:szCs w:val="28"/>
          <w:highlight w:val="none"/>
          <w:lang w:val="en-US" w:eastAsia="zh-CN"/>
        </w:rPr>
        <w:t>.</w:t>
      </w:r>
      <w:r>
        <w:rPr>
          <w:rFonts w:hint="eastAsia" w:ascii="宋体" w:hAnsi="宋体" w:eastAsia="宋体" w:cs="Times New Roman"/>
          <w:color w:val="auto"/>
          <w:sz w:val="24"/>
          <w:szCs w:val="28"/>
          <w:highlight w:val="none"/>
          <w:lang w:eastAsia="zh-CN"/>
        </w:rPr>
        <w:t>拟派项目负责人具备</w:t>
      </w:r>
      <w:r>
        <w:rPr>
          <w:rFonts w:hint="eastAsia" w:ascii="宋体" w:hAnsi="宋体" w:cs="Times New Roman"/>
          <w:color w:val="auto"/>
          <w:sz w:val="24"/>
          <w:szCs w:val="28"/>
          <w:highlight w:val="none"/>
          <w:lang w:eastAsia="zh-CN"/>
        </w:rPr>
        <w:t>市政公用工程二级</w:t>
      </w:r>
      <w:r>
        <w:rPr>
          <w:rFonts w:hint="eastAsia" w:ascii="宋体" w:hAnsi="宋体" w:eastAsia="宋体" w:cs="Times New Roman"/>
          <w:color w:val="auto"/>
          <w:sz w:val="24"/>
          <w:szCs w:val="28"/>
          <w:highlight w:val="none"/>
          <w:lang w:eastAsia="zh-CN"/>
        </w:rPr>
        <w:t>及以上注册建造师、</w:t>
      </w:r>
      <w:r>
        <w:rPr>
          <w:rFonts w:hint="eastAsia" w:ascii="宋体" w:hAnsi="宋体" w:cs="Times New Roman"/>
          <w:color w:val="auto"/>
          <w:sz w:val="24"/>
          <w:szCs w:val="28"/>
          <w:highlight w:val="none"/>
          <w:lang w:eastAsia="zh-CN"/>
        </w:rPr>
        <w:t>建设行政主管部门核发的有效的《安全生产考核合格证书》（B证）、项目负责人</w:t>
      </w:r>
      <w:r>
        <w:rPr>
          <w:rFonts w:hint="eastAsia" w:ascii="宋体" w:hAnsi="宋体" w:eastAsia="宋体" w:cs="Times New Roman"/>
          <w:color w:val="auto"/>
          <w:sz w:val="24"/>
          <w:szCs w:val="28"/>
          <w:highlight w:val="none"/>
          <w:lang w:val="en-US" w:eastAsia="zh-CN"/>
        </w:rPr>
        <w:t>无在建</w:t>
      </w:r>
      <w:r>
        <w:rPr>
          <w:rFonts w:hint="eastAsia" w:ascii="宋体" w:hAnsi="宋体" w:cs="Times New Roman"/>
          <w:color w:val="auto"/>
          <w:sz w:val="24"/>
          <w:szCs w:val="28"/>
          <w:highlight w:val="none"/>
          <w:lang w:val="en-US" w:eastAsia="zh-CN"/>
        </w:rPr>
        <w:t>工程</w:t>
      </w:r>
      <w:r>
        <w:rPr>
          <w:rFonts w:hint="eastAsia" w:ascii="宋体" w:hAnsi="宋体" w:eastAsia="宋体" w:cs="Times New Roman"/>
          <w:color w:val="auto"/>
          <w:sz w:val="24"/>
          <w:szCs w:val="28"/>
          <w:highlight w:val="none"/>
          <w:lang w:eastAsia="zh-CN"/>
        </w:rPr>
        <w:t>。（提供拟派项目负责人有效的建造师注册证书、安全生产考核合格B类证书）</w:t>
      </w:r>
    </w:p>
    <w:p w14:paraId="17E4BAB8">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3</w:t>
      </w:r>
      <w:r>
        <w:rPr>
          <w:rFonts w:hint="eastAsia" w:ascii="宋体" w:hAnsi="宋体" w:cs="Times New Roman"/>
          <w:color w:val="auto"/>
          <w:sz w:val="24"/>
          <w:szCs w:val="28"/>
          <w:highlight w:val="none"/>
          <w:lang w:val="en-US" w:eastAsia="zh-CN"/>
        </w:rPr>
        <w:t>.</w:t>
      </w:r>
      <w:r>
        <w:rPr>
          <w:rFonts w:hint="eastAsia" w:ascii="宋体" w:hAnsi="宋体" w:eastAsia="宋体" w:cs="Times New Roman"/>
          <w:color w:val="auto"/>
          <w:sz w:val="24"/>
          <w:szCs w:val="28"/>
          <w:highlight w:val="none"/>
          <w:lang w:val="en-US" w:eastAsia="zh-CN"/>
        </w:rPr>
        <w:t>投标人为拟派项目负责人缴纳</w:t>
      </w:r>
      <w:r>
        <w:rPr>
          <w:rFonts w:hint="eastAsia" w:ascii="宋体" w:hAnsi="宋体" w:cs="Times New Roman"/>
          <w:color w:val="auto"/>
          <w:sz w:val="24"/>
          <w:szCs w:val="28"/>
          <w:highlight w:val="none"/>
          <w:lang w:val="en-US" w:eastAsia="zh-CN"/>
        </w:rPr>
        <w:t>2026年09月</w:t>
      </w:r>
      <w:r>
        <w:rPr>
          <w:rFonts w:hint="eastAsia" w:ascii="宋体" w:hAnsi="宋体" w:eastAsia="宋体" w:cs="Times New Roman"/>
          <w:color w:val="auto"/>
          <w:sz w:val="24"/>
          <w:szCs w:val="28"/>
          <w:highlight w:val="none"/>
          <w:lang w:val="en-US" w:eastAsia="zh-CN"/>
        </w:rPr>
        <w:t>社会保险证明</w:t>
      </w:r>
      <w:r>
        <w:rPr>
          <w:rFonts w:hint="eastAsia" w:ascii="宋体" w:hAnsi="宋体" w:eastAsia="宋体" w:cs="Times New Roman"/>
          <w:color w:val="auto"/>
          <w:sz w:val="24"/>
          <w:szCs w:val="28"/>
          <w:highlight w:val="none"/>
          <w:lang w:eastAsia="zh-CN"/>
        </w:rPr>
        <w:t>。</w:t>
      </w:r>
      <w:r>
        <w:rPr>
          <w:rFonts w:hint="eastAsia" w:ascii="宋体" w:hAnsi="宋体" w:eastAsia="宋体" w:cs="Times New Roman"/>
          <w:color w:val="auto"/>
          <w:sz w:val="24"/>
          <w:szCs w:val="28"/>
          <w:highlight w:val="none"/>
          <w:lang w:val="en-US" w:eastAsia="zh-CN"/>
        </w:rPr>
        <w:t>（提供为拟派项目负责人缴纳的</w:t>
      </w:r>
      <w:r>
        <w:rPr>
          <w:rFonts w:hint="eastAsia" w:ascii="宋体" w:hAnsi="宋体" w:cs="Times New Roman"/>
          <w:color w:val="auto"/>
          <w:sz w:val="24"/>
          <w:szCs w:val="28"/>
          <w:highlight w:val="none"/>
          <w:lang w:val="en-US" w:eastAsia="zh-CN"/>
        </w:rPr>
        <w:t>2026年09月</w:t>
      </w:r>
      <w:r>
        <w:rPr>
          <w:rFonts w:hint="eastAsia" w:ascii="宋体" w:hAnsi="宋体" w:eastAsia="宋体" w:cs="Times New Roman"/>
          <w:color w:val="auto"/>
          <w:sz w:val="24"/>
          <w:szCs w:val="28"/>
          <w:highlight w:val="none"/>
          <w:lang w:val="en-US" w:eastAsia="zh-CN"/>
        </w:rPr>
        <w:t>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p>
    <w:p w14:paraId="6C62319E">
      <w:pPr>
        <w:keepNext w:val="0"/>
        <w:keepLines w:val="0"/>
        <w:pageBreakBefore w:val="0"/>
        <w:widowControl w:val="0"/>
        <w:spacing w:line="360" w:lineRule="auto"/>
        <w:ind w:firstLine="480"/>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4</w:t>
      </w:r>
      <w:r>
        <w:rPr>
          <w:rFonts w:hint="eastAsia" w:ascii="宋体" w:hAnsi="宋体" w:cs="Times New Roman"/>
          <w:color w:val="auto"/>
          <w:sz w:val="24"/>
          <w:szCs w:val="28"/>
          <w:highlight w:val="none"/>
          <w:lang w:val="en-US" w:eastAsia="zh-CN"/>
        </w:rPr>
        <w:t>.</w:t>
      </w:r>
      <w:r>
        <w:rPr>
          <w:rFonts w:hint="eastAsia" w:ascii="宋体" w:hAnsi="宋体" w:eastAsia="宋体" w:cs="Times New Roman"/>
          <w:color w:val="auto"/>
          <w:sz w:val="24"/>
          <w:szCs w:val="28"/>
          <w:highlight w:val="none"/>
          <w:lang w:eastAsia="zh-CN"/>
        </w:rPr>
        <w:t>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网站列入失信被执行人、重大税收违法案件当事人名单、政府采购严重违法失信行为记录名单，不得参加本项目的采购活动。</w:t>
      </w:r>
    </w:p>
    <w:p w14:paraId="7BB07700">
      <w:pPr>
        <w:pStyle w:val="199"/>
        <w:keepNext/>
        <w:keepLines/>
        <w:pageBreakBefore w:val="0"/>
        <w:widowControl w:val="0"/>
        <w:spacing w:before="157" w:after="10" w:line="360" w:lineRule="auto"/>
        <w:jc w:val="left"/>
        <w:outlineLvl w:val="0"/>
        <w:rPr>
          <w:rFonts w:hint="eastAsia" w:ascii="宋体" w:hAnsi="宋体" w:eastAsia="宋体" w:cs="Times New Roman"/>
          <w:b/>
          <w:bCs/>
          <w:color w:val="auto"/>
          <w:highlight w:val="none"/>
        </w:rPr>
      </w:pPr>
      <w:bookmarkStart w:id="20" w:name="_Toc20912"/>
      <w:bookmarkStart w:id="21" w:name="_Toc73365459"/>
      <w:bookmarkStart w:id="22" w:name="_Toc73364846"/>
      <w:bookmarkStart w:id="23" w:name="_Toc12042"/>
      <w:r>
        <w:rPr>
          <w:rFonts w:hint="eastAsia" w:ascii="宋体" w:hAnsi="宋体" w:eastAsia="宋体" w:cs="Times New Roman"/>
          <w:b/>
          <w:bCs/>
          <w:color w:val="auto"/>
          <w:highlight w:val="none"/>
        </w:rPr>
        <w:t>三、获取磋商文件</w:t>
      </w:r>
      <w:bookmarkEnd w:id="20"/>
      <w:bookmarkEnd w:id="21"/>
      <w:bookmarkEnd w:id="22"/>
      <w:bookmarkEnd w:id="23"/>
    </w:p>
    <w:p w14:paraId="3C1DFE99">
      <w:pPr>
        <w:pageBreakBefore w:val="0"/>
        <w:widowControl w:val="0"/>
        <w:spacing w:line="360" w:lineRule="auto"/>
        <w:ind w:firstLine="480"/>
        <w:rPr>
          <w:rFonts w:ascii="宋体" w:hAnsi="宋体"/>
          <w:color w:val="auto"/>
          <w:sz w:val="24"/>
          <w:szCs w:val="28"/>
          <w:highlight w:val="none"/>
        </w:rPr>
      </w:pPr>
      <w:r>
        <w:rPr>
          <w:rFonts w:hint="eastAsia" w:ascii="宋体" w:hAnsi="宋体"/>
          <w:color w:val="auto"/>
          <w:sz w:val="24"/>
          <w:szCs w:val="28"/>
          <w:highlight w:val="none"/>
        </w:rPr>
        <w:t>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间：自磋商文件公告发布之日起5个工作日</w:t>
      </w:r>
    </w:p>
    <w:p w14:paraId="3C99B9DE">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点：江苏政府采购网-苏采云平台</w:t>
      </w:r>
    </w:p>
    <w:p w14:paraId="00BE38B8">
      <w:pPr>
        <w:keepNext w:val="0"/>
        <w:keepLines w:val="0"/>
        <w:pageBreakBefore w:val="0"/>
        <w:widowControl w:val="0"/>
        <w:spacing w:line="360" w:lineRule="auto"/>
        <w:ind w:firstLine="480"/>
        <w:rPr>
          <w:rFonts w:hint="eastAsia" w:ascii="宋体" w:hAnsi="宋体" w:eastAsia="宋体" w:cs="宋体"/>
          <w:color w:val="auto"/>
          <w:sz w:val="24"/>
          <w:szCs w:val="28"/>
          <w:highlight w:val="none"/>
        </w:rPr>
      </w:pPr>
      <w:r>
        <w:rPr>
          <w:rFonts w:hint="eastAsia" w:ascii="宋体" w:hAnsi="宋体" w:eastAsia="宋体" w:cs="Times New Roman"/>
          <w:color w:val="auto"/>
          <w:sz w:val="24"/>
          <w:szCs w:val="28"/>
          <w:highlight w:val="none"/>
          <w:lang w:val="en-US" w:eastAsia="zh-CN"/>
        </w:rPr>
        <w:t>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式：</w:t>
      </w:r>
      <w:r>
        <w:rPr>
          <w:rFonts w:hint="eastAsia" w:ascii="宋体" w:hAnsi="宋体" w:eastAsia="宋体" w:cs="宋体"/>
          <w:color w:val="auto"/>
          <w:sz w:val="24"/>
          <w:szCs w:val="28"/>
          <w:highlight w:val="none"/>
        </w:rPr>
        <w:t>在线获取</w:t>
      </w:r>
    </w:p>
    <w:p w14:paraId="669433ED">
      <w:pPr>
        <w:keepNext w:val="0"/>
        <w:keepLines w:val="0"/>
        <w:pageBreakBefore w:val="0"/>
        <w:widowControl w:val="0"/>
        <w:spacing w:line="360" w:lineRule="auto"/>
        <w:ind w:firstLine="480"/>
        <w:rPr>
          <w:color w:val="auto"/>
          <w:sz w:val="22"/>
          <w:szCs w:val="22"/>
          <w:highlight w:val="none"/>
        </w:rPr>
      </w:pPr>
      <w:r>
        <w:rPr>
          <w:rFonts w:hint="eastAsia" w:ascii="宋体" w:hAnsi="宋体" w:eastAsia="宋体" w:cs="Times New Roman"/>
          <w:color w:val="auto"/>
          <w:sz w:val="24"/>
          <w:szCs w:val="28"/>
          <w:highlight w:val="none"/>
          <w:lang w:val="en-US" w:eastAsia="zh-CN"/>
        </w:rPr>
        <w:t>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价：0.00元</w:t>
      </w:r>
    </w:p>
    <w:p w14:paraId="7367593D">
      <w:pPr>
        <w:pStyle w:val="199"/>
        <w:keepNext/>
        <w:keepLines/>
        <w:pageBreakBefore w:val="0"/>
        <w:widowControl w:val="0"/>
        <w:spacing w:before="157" w:after="10" w:line="360" w:lineRule="auto"/>
        <w:jc w:val="left"/>
        <w:outlineLvl w:val="0"/>
        <w:rPr>
          <w:rFonts w:hint="eastAsia" w:ascii="宋体" w:hAnsi="宋体" w:eastAsia="宋体" w:cs="Times New Roman"/>
          <w:b/>
          <w:bCs/>
          <w:color w:val="auto"/>
          <w:highlight w:val="none"/>
        </w:rPr>
      </w:pPr>
      <w:bookmarkStart w:id="24" w:name="_Toc15434"/>
      <w:bookmarkStart w:id="25" w:name="_Toc11136"/>
      <w:r>
        <w:rPr>
          <w:rFonts w:hint="eastAsia" w:ascii="宋体" w:hAnsi="宋体" w:eastAsia="宋体" w:cs="Times New Roman"/>
          <w:b/>
          <w:bCs/>
          <w:color w:val="auto"/>
          <w:highlight w:val="none"/>
        </w:rPr>
        <w:t>四、响应文件提交</w:t>
      </w:r>
      <w:bookmarkEnd w:id="24"/>
      <w:bookmarkEnd w:id="25"/>
    </w:p>
    <w:p w14:paraId="3284407C">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截止时间：</w:t>
      </w:r>
      <w:r>
        <w:rPr>
          <w:rFonts w:hint="eastAsia" w:ascii="宋体" w:hAnsi="宋体" w:cs="Times New Roman"/>
          <w:color w:val="auto"/>
          <w:sz w:val="24"/>
          <w:szCs w:val="28"/>
          <w:highlight w:val="none"/>
          <w:lang w:val="en-US" w:eastAsia="zh-CN"/>
        </w:rPr>
        <w:t>2026</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11</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 xml:space="preserve">12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w:t>
      </w:r>
      <w:r>
        <w:rPr>
          <w:rFonts w:hint="eastAsia" w:ascii="宋体" w:hAnsi="宋体" w:eastAsia="宋体" w:cs="Times New Roman"/>
          <w:color w:val="auto"/>
          <w:sz w:val="24"/>
          <w:szCs w:val="28"/>
          <w:highlight w:val="none"/>
          <w:lang w:val="en-US" w:eastAsia="zh-CN"/>
        </w:rPr>
        <w:t>30（北京时间）</w:t>
      </w:r>
    </w:p>
    <w:p w14:paraId="28CEC4F0">
      <w:pPr>
        <w:spacing w:line="360" w:lineRule="auto"/>
        <w:ind w:firstLine="480"/>
        <w:rPr>
          <w:rFonts w:hint="eastAsia" w:ascii="宋体" w:hAnsi="宋体" w:eastAsia="宋体" w:cs="Times New Roman"/>
          <w:color w:val="000000"/>
          <w:sz w:val="24"/>
          <w:szCs w:val="28"/>
          <w:highlight w:val="white"/>
        </w:rPr>
      </w:pPr>
      <w:r>
        <w:rPr>
          <w:rFonts w:hint="eastAsia" w:ascii="宋体" w:hAnsi="宋体" w:eastAsia="宋体" w:cs="Times New Roman"/>
          <w:color w:val="auto"/>
          <w:sz w:val="24"/>
          <w:szCs w:val="28"/>
          <w:highlight w:val="none"/>
          <w:lang w:val="en-US" w:eastAsia="zh-CN"/>
        </w:rPr>
        <w:t>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点：江苏政府采购网-苏采云平台</w:t>
      </w:r>
    </w:p>
    <w:p w14:paraId="20BE0515">
      <w:pPr>
        <w:pStyle w:val="199"/>
        <w:keepNext/>
        <w:keepLines/>
        <w:pageBreakBefore w:val="0"/>
        <w:widowControl w:val="0"/>
        <w:spacing w:before="157" w:after="10" w:line="360" w:lineRule="auto"/>
        <w:jc w:val="left"/>
        <w:outlineLvl w:val="0"/>
        <w:rPr>
          <w:rFonts w:hint="eastAsia" w:ascii="宋体" w:hAnsi="宋体" w:eastAsia="宋体" w:cs="Times New Roman"/>
          <w:b/>
          <w:bCs/>
          <w:color w:val="auto"/>
          <w:highlight w:val="none"/>
        </w:rPr>
      </w:pPr>
      <w:bookmarkStart w:id="26" w:name="_Toc32414"/>
      <w:bookmarkStart w:id="27" w:name="_Toc1926"/>
      <w:r>
        <w:rPr>
          <w:rFonts w:hint="eastAsia" w:ascii="宋体" w:hAnsi="宋体" w:eastAsia="宋体" w:cs="Times New Roman"/>
          <w:b/>
          <w:bCs/>
          <w:color w:val="auto"/>
          <w:highlight w:val="none"/>
        </w:rPr>
        <w:t>五、开启</w:t>
      </w:r>
      <w:bookmarkEnd w:id="26"/>
      <w:bookmarkEnd w:id="27"/>
    </w:p>
    <w:p w14:paraId="62D882A1">
      <w:pPr>
        <w:keepNext w:val="0"/>
        <w:keepLines w:val="0"/>
        <w:pageBreakBefore w:val="0"/>
        <w:widowControl w:val="0"/>
        <w:spacing w:line="360" w:lineRule="auto"/>
        <w:ind w:firstLine="480"/>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间：</w:t>
      </w:r>
      <w:r>
        <w:rPr>
          <w:rFonts w:hint="eastAsia" w:ascii="宋体" w:hAnsi="宋体" w:cs="Times New Roman"/>
          <w:color w:val="auto"/>
          <w:sz w:val="24"/>
          <w:szCs w:val="28"/>
          <w:highlight w:val="none"/>
          <w:lang w:val="en-US" w:eastAsia="zh-CN"/>
        </w:rPr>
        <w:t>2026</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11</w:t>
      </w:r>
      <w:r>
        <w:rPr>
          <w:rFonts w:hint="eastAsia" w:ascii="宋体" w:hAnsi="宋体" w:eastAsia="宋体" w:cs="Times New Roman"/>
          <w:color w:val="auto"/>
          <w:sz w:val="24"/>
          <w:szCs w:val="28"/>
          <w:highlight w:val="none"/>
          <w:lang w:val="en-US" w:eastAsia="zh-CN"/>
        </w:rPr>
        <w:t>-</w:t>
      </w:r>
      <w:r>
        <w:rPr>
          <w:rFonts w:hint="eastAsia" w:ascii="宋体" w:hAnsi="宋体" w:cs="Times New Roman"/>
          <w:color w:val="auto"/>
          <w:sz w:val="24"/>
          <w:szCs w:val="28"/>
          <w:highlight w:val="none"/>
          <w:lang w:val="en-US" w:eastAsia="zh-CN"/>
        </w:rPr>
        <w:t>12</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w:t>
      </w:r>
      <w:r>
        <w:rPr>
          <w:rFonts w:hint="eastAsia" w:ascii="宋体" w:hAnsi="宋体" w:eastAsia="宋体" w:cs="Times New Roman"/>
          <w:color w:val="auto"/>
          <w:sz w:val="24"/>
          <w:szCs w:val="28"/>
          <w:highlight w:val="none"/>
          <w:lang w:val="en-US" w:eastAsia="zh-CN"/>
        </w:rPr>
        <w:t>30（北京时间）</w:t>
      </w:r>
    </w:p>
    <w:p w14:paraId="512BCA14">
      <w:pPr>
        <w:keepNext w:val="0"/>
        <w:keepLines w:val="0"/>
        <w:pageBreakBefore w:val="0"/>
        <w:widowControl w:val="0"/>
        <w:spacing w:line="360" w:lineRule="auto"/>
        <w:ind w:firstLine="480"/>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点：</w:t>
      </w:r>
      <w:r>
        <w:rPr>
          <w:rFonts w:hint="eastAsia" w:ascii="宋体" w:hAnsi="宋体" w:cs="宋体"/>
          <w:sz w:val="24"/>
          <w:szCs w:val="24"/>
        </w:rPr>
        <w:t>“苏采云”系统（网址：https://jszfcg.jsczt.cn/jszc/login）进入“开标大厅”。</w:t>
      </w:r>
    </w:p>
    <w:p w14:paraId="067F8AC0">
      <w:pPr>
        <w:pStyle w:val="199"/>
        <w:keepNext/>
        <w:keepLines/>
        <w:pageBreakBefore w:val="0"/>
        <w:widowControl w:val="0"/>
        <w:spacing w:before="157" w:after="10" w:line="360" w:lineRule="auto"/>
        <w:jc w:val="left"/>
        <w:outlineLvl w:val="0"/>
        <w:rPr>
          <w:rFonts w:hint="eastAsia" w:ascii="宋体" w:hAnsi="宋体" w:eastAsia="宋体" w:cs="Times New Roman"/>
          <w:b/>
          <w:bCs/>
          <w:color w:val="auto"/>
          <w:highlight w:val="none"/>
        </w:rPr>
      </w:pPr>
      <w:bookmarkStart w:id="28" w:name="_Toc11903"/>
      <w:bookmarkStart w:id="29" w:name="_Toc24794"/>
      <w:r>
        <w:rPr>
          <w:rFonts w:hint="eastAsia" w:ascii="宋体" w:hAnsi="宋体" w:eastAsia="宋体" w:cs="Times New Roman"/>
          <w:b/>
          <w:bCs/>
          <w:color w:val="auto"/>
          <w:highlight w:val="none"/>
        </w:rPr>
        <w:t>六、公告期限</w:t>
      </w:r>
      <w:bookmarkEnd w:id="28"/>
      <w:bookmarkEnd w:id="29"/>
    </w:p>
    <w:p w14:paraId="478646D1">
      <w:pPr>
        <w:keepNext w:val="0"/>
        <w:keepLines w:val="0"/>
        <w:pageBreakBefore w:val="0"/>
        <w:widowControl w:val="0"/>
        <w:spacing w:line="360" w:lineRule="auto"/>
        <w:ind w:firstLine="480"/>
        <w:rPr>
          <w:rFonts w:ascii="宋体" w:hAnsi="宋体" w:cs="宋体"/>
          <w:color w:val="auto"/>
          <w:sz w:val="24"/>
          <w:szCs w:val="28"/>
          <w:highlight w:val="none"/>
        </w:rPr>
      </w:pPr>
      <w:r>
        <w:rPr>
          <w:rFonts w:hint="eastAsia" w:ascii="宋体" w:hAnsi="宋体" w:cs="宋体"/>
          <w:color w:val="auto"/>
          <w:sz w:val="24"/>
          <w:szCs w:val="28"/>
          <w:highlight w:val="none"/>
        </w:rPr>
        <w:t>自本公告发布之日起3个工作日。</w:t>
      </w:r>
    </w:p>
    <w:p w14:paraId="10DEF6ED">
      <w:pPr>
        <w:pStyle w:val="199"/>
        <w:keepNext/>
        <w:keepLines/>
        <w:pageBreakBefore w:val="0"/>
        <w:widowControl w:val="0"/>
        <w:spacing w:before="157" w:after="10" w:line="360" w:lineRule="auto"/>
        <w:jc w:val="left"/>
        <w:outlineLvl w:val="0"/>
        <w:rPr>
          <w:rFonts w:hint="eastAsia" w:ascii="宋体" w:hAnsi="宋体" w:eastAsia="宋体" w:cs="Times New Roman"/>
          <w:b/>
          <w:bCs/>
          <w:color w:val="auto"/>
          <w:highlight w:val="none"/>
        </w:rPr>
      </w:pPr>
      <w:bookmarkStart w:id="30" w:name="_Toc25125"/>
      <w:bookmarkStart w:id="31" w:name="_Toc73364850"/>
      <w:bookmarkStart w:id="32" w:name="_Toc73365463"/>
      <w:bookmarkStart w:id="33" w:name="_Toc18482"/>
      <w:r>
        <w:rPr>
          <w:rFonts w:hint="eastAsia" w:ascii="宋体" w:hAnsi="宋体" w:eastAsia="宋体" w:cs="Times New Roman"/>
          <w:b/>
          <w:bCs/>
          <w:color w:val="auto"/>
          <w:highlight w:val="none"/>
          <w:lang w:eastAsia="zh-CN"/>
        </w:rPr>
        <w:t>七</w:t>
      </w:r>
      <w:r>
        <w:rPr>
          <w:rFonts w:hint="eastAsia" w:ascii="宋体" w:hAnsi="宋体" w:eastAsia="宋体" w:cs="Times New Roman"/>
          <w:b/>
          <w:bCs/>
          <w:color w:val="auto"/>
          <w:highlight w:val="none"/>
        </w:rPr>
        <w:t>、其他补充事宜</w:t>
      </w:r>
      <w:bookmarkEnd w:id="30"/>
      <w:bookmarkEnd w:id="31"/>
      <w:bookmarkEnd w:id="32"/>
      <w:bookmarkEnd w:id="33"/>
    </w:p>
    <w:p w14:paraId="795107E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ascii="宋体" w:hAnsi="宋体" w:eastAsia="宋体" w:cs="宋体"/>
          <w:color w:val="auto"/>
          <w:sz w:val="24"/>
          <w:highlight w:val="none"/>
        </w:rPr>
        <w:t>一）</w:t>
      </w:r>
      <w:r>
        <w:rPr>
          <w:rFonts w:hint="eastAsia" w:ascii="宋体" w:hAnsi="宋体" w:eastAsia="宋体" w:cs="宋体"/>
          <w:color w:val="auto"/>
          <w:sz w:val="24"/>
          <w:highlight w:val="none"/>
        </w:rPr>
        <w:t>采购文件获取的具体方式</w:t>
      </w:r>
    </w:p>
    <w:p w14:paraId="602BE81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1.潜在投标人访问电子招标投标交易平台的网络地址和方法：</w:t>
      </w:r>
    </w:p>
    <w:p w14:paraId="530E90D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（1）本项目通过“苏采云”系统进行交易。</w:t>
      </w:r>
    </w:p>
    <w:p w14:paraId="7F662353">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（2）获取招标文件的方式：“苏采云”系统用户注册--获取“CA数字证书”--CA绑定与登录--网上报名--下载招标文件(后缀名为.kedt”)。</w:t>
      </w:r>
    </w:p>
    <w:p w14:paraId="705686B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p>
    <w:p w14:paraId="3B5A6C3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3.招标文件(后缀名为“.kedt”)、供应商操作手册及政府采购客户端工具可通过“苏采云”系统--已报名项目--报名详情页面内相应链接进行下载；供应商操作手册及政府采购客户端工具。</w:t>
      </w:r>
    </w:p>
    <w:p w14:paraId="74D933E2">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p>
    <w:p w14:paraId="10F1A60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（二）投标响应文件递交方式及不见面交易相关注意事项</w:t>
      </w:r>
    </w:p>
    <w:p w14:paraId="1E15078F">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p>
    <w:p w14:paraId="74DA171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2.开标地点：“苏采云”系统（网址：https://jszfcg.jsczt.cn/jszc/login）“开标大厅”进入系统“开标大厅”。（苏采云系统使用稳定谷歌浏览器（100版本以下）或360安全浏览器（极速模式）参与不见面开标。）</w:t>
      </w:r>
    </w:p>
    <w:p w14:paraId="2659430E">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3.本项目采用远程不见面交易模式，通过不见面交易系统及相应的配套硬件设备（摄像头、话筒、麦克风等）完成远程解密、开标现场异议及回复、开标唱标等交互环节。</w:t>
      </w:r>
    </w:p>
    <w:p w14:paraId="2CBA8BB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4.不见面交易相关要求和说明如下：</w:t>
      </w:r>
    </w:p>
    <w:p w14:paraId="4B31DA7A">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（1）不见面开标项目的时间均以国家授时中心发布的时间为准；</w:t>
      </w:r>
    </w:p>
    <w:p w14:paraId="183A28D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（2）开标当日，投标人不必抵达开标现场，仅需在任意地点通过“苏采云”系统（网址：https://jszfcg.jsczt.cn/jszc/login）“开标大厅”进入系统“开标大厅”参与开标过程；</w:t>
      </w:r>
    </w:p>
    <w:p w14:paraId="73616B2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p>
    <w:p w14:paraId="0F44BDB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6C146551">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hint="eastAsia" w:ascii="宋体" w:hAnsi="宋体" w:eastAsia="宋体" w:cs="宋体"/>
          <w:color w:val="auto"/>
          <w:sz w:val="24"/>
          <w:highlight w:val="none"/>
        </w:rPr>
        <w:t>（5）因投标人自身软硬件配备不齐全或发生故障等问题而导致在交互过程中出现不稳定或中断等情况的，由投标人自身承担一切后果</w:t>
      </w:r>
      <w:r>
        <w:rPr>
          <w:rFonts w:ascii="宋体" w:hAnsi="宋体" w:eastAsia="宋体" w:cs="宋体"/>
          <w:color w:val="auto"/>
          <w:sz w:val="24"/>
          <w:highlight w:val="none"/>
        </w:rPr>
        <w:t>。</w:t>
      </w:r>
    </w:p>
    <w:p w14:paraId="1CD068AB">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color w:val="auto"/>
          <w:highlight w:val="none"/>
        </w:rPr>
      </w:pPr>
      <w:r>
        <w:rPr>
          <w:rFonts w:ascii="宋体" w:hAnsi="宋体" w:eastAsia="宋体" w:cs="宋体"/>
          <w:color w:val="auto"/>
          <w:sz w:val="24"/>
          <w:highlight w:val="none"/>
        </w:rPr>
        <w:t>（三）其他注意事项</w:t>
      </w:r>
    </w:p>
    <w:p w14:paraId="6169172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ascii="宋体" w:hAnsi="宋体" w:eastAsia="宋体" w:cs="宋体"/>
          <w:color w:val="auto"/>
          <w:sz w:val="24"/>
          <w:highlight w:val="none"/>
        </w:rPr>
        <w:t>1</w:t>
      </w:r>
      <w:r>
        <w:rPr>
          <w:rFonts w:hint="eastAsia" w:ascii="宋体" w:hAnsi="宋体" w:eastAsia="宋体" w:cs="宋体"/>
          <w:color w:val="auto"/>
          <w:sz w:val="24"/>
          <w:highlight w:val="none"/>
          <w:lang w:val="en-US" w:eastAsia="zh-CN"/>
        </w:rPr>
        <w:t>.</w:t>
      </w:r>
      <w:r>
        <w:rPr>
          <w:rFonts w:hint="eastAsia" w:ascii="宋体" w:hAnsi="宋体" w:cs="宋体"/>
          <w:color w:val="auto"/>
          <w:sz w:val="24"/>
          <w:highlight w:val="none"/>
          <w:lang w:val="en-US" w:eastAsia="zh-CN"/>
        </w:rPr>
        <w:t>采购人不统一组织现场查勘，供应商可自行联系采购人联系查勘。</w:t>
      </w:r>
    </w:p>
    <w:p w14:paraId="1A40D034">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2.本项目无需投标供应商缴纳投标保证金。</w:t>
      </w:r>
    </w:p>
    <w:p w14:paraId="173A89B6">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3.本项目落实政府采购相关扶持政策：支持节能环保产品（财库〔2019〕9 号、财库〔2019〕18 号、财库〔2019〕19 号）；支持中小微企业（财库〔2020〕46 号、工信部联企业〔2011〕300 号）；支持监狱企业（财库〔2014〕68 号）；促进残疾人就业（财库〔2017〕141 号）。</w:t>
      </w:r>
    </w:p>
    <w:p w14:paraId="03E62158">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4.供应商对采购文件有异议的，可以在收到采购文件之日（或采购文件公告期届满之日）起七个工作日内，按采购文件的要求以书面形式向我方提出质疑，逾期将不再受理。</w:t>
      </w:r>
    </w:p>
    <w:p w14:paraId="7F281A0C">
      <w:pPr>
        <w:keepNext w:val="0"/>
        <w:keepLines w:val="0"/>
        <w:pageBreakBefore w:val="0"/>
        <w:widowControl w:val="0"/>
        <w:pBdr>
          <w:top w:val="none" w:color="000000" w:sz="0" w:space="0"/>
          <w:left w:val="none" w:color="000000" w:sz="0" w:space="0"/>
          <w:bottom w:val="none" w:color="000000" w:sz="0" w:space="0"/>
          <w:right w:val="none" w:color="000000" w:sz="0" w:space="0"/>
        </w:pBdr>
        <w:spacing w:before="0" w:after="0" w:line="360" w:lineRule="auto"/>
        <w:ind w:left="0" w:right="0" w:firstLine="482"/>
        <w:jc w:val="both"/>
        <w:rPr>
          <w:rFonts w:hint="eastAsia" w:ascii="宋体" w:hAnsi="宋体" w:eastAsia="宋体" w:cs="宋体"/>
          <w:color w:val="000000" w:themeColor="text1"/>
          <w:sz w:val="24"/>
          <w:szCs w:val="28"/>
          <w:highlight w:val="none"/>
          <w:lang w:val="en-US" w:eastAsia="zh-CN" w:bidi="ar"/>
          <w14:textFill>
            <w14:solidFill>
              <w14:schemeClr w14:val="tx1"/>
            </w14:solidFill>
          </w14:textFill>
        </w:rPr>
      </w:pPr>
      <w:r>
        <w:rPr>
          <w:rFonts w:hint="eastAsia" w:ascii="宋体" w:hAnsi="宋体" w:cs="宋体"/>
          <w:color w:val="auto"/>
          <w:sz w:val="24"/>
          <w:highlight w:val="none"/>
          <w:lang w:val="en-US" w:eastAsia="zh-CN"/>
        </w:rPr>
        <w:t>5.在投标截止前，请关注江苏省政府采购网站有无澄清公告，澄清或者修改的内容为本招标文件的组成部分</w:t>
      </w:r>
      <w:r>
        <w:rPr>
          <w:rFonts w:hint="eastAsia" w:ascii="宋体" w:hAnsi="宋体" w:eastAsia="宋体" w:cs="宋体"/>
          <w:color w:val="000000" w:themeColor="text1"/>
          <w:sz w:val="24"/>
          <w:szCs w:val="28"/>
          <w:highlight w:val="none"/>
          <w:lang w:val="en-US" w:eastAsia="zh-CN" w:bidi="ar"/>
          <w14:textFill>
            <w14:solidFill>
              <w14:schemeClr w14:val="tx1"/>
            </w14:solidFill>
          </w14:textFill>
        </w:rPr>
        <w:t>。</w:t>
      </w:r>
    </w:p>
    <w:p w14:paraId="14C6173C">
      <w:pPr>
        <w:pStyle w:val="199"/>
        <w:keepNext/>
        <w:keepLines/>
        <w:pageBreakBefore w:val="0"/>
        <w:widowControl w:val="0"/>
        <w:spacing w:before="157" w:after="10" w:line="360" w:lineRule="auto"/>
        <w:jc w:val="left"/>
        <w:outlineLvl w:val="0"/>
        <w:rPr>
          <w:rFonts w:hint="eastAsia" w:ascii="宋体" w:hAnsi="宋体" w:eastAsia="宋体" w:cs="Times New Roman"/>
          <w:b/>
          <w:bCs/>
          <w:color w:val="auto"/>
          <w:highlight w:val="none"/>
        </w:rPr>
      </w:pPr>
      <w:bookmarkStart w:id="34" w:name="_Toc73365464"/>
      <w:bookmarkStart w:id="35" w:name="_Toc114"/>
      <w:bookmarkStart w:id="36" w:name="_Toc2804"/>
      <w:bookmarkStart w:id="37" w:name="_Toc73364851"/>
      <w:r>
        <w:rPr>
          <w:rFonts w:hint="eastAsia" w:ascii="宋体" w:hAnsi="宋体" w:eastAsia="宋体" w:cs="Times New Roman"/>
          <w:b/>
          <w:bCs/>
          <w:color w:val="auto"/>
          <w:highlight w:val="none"/>
          <w:lang w:eastAsia="zh-CN"/>
        </w:rPr>
        <w:t>八</w:t>
      </w:r>
      <w:r>
        <w:rPr>
          <w:rFonts w:hint="eastAsia" w:ascii="宋体" w:hAnsi="宋体" w:eastAsia="宋体" w:cs="Times New Roman"/>
          <w:b/>
          <w:bCs/>
          <w:color w:val="auto"/>
          <w:highlight w:val="none"/>
        </w:rPr>
        <w:t>、对本次</w:t>
      </w:r>
      <w:r>
        <w:rPr>
          <w:rFonts w:hint="eastAsia" w:ascii="宋体" w:hAnsi="宋体" w:eastAsia="宋体" w:cs="Times New Roman"/>
          <w:b/>
          <w:bCs/>
          <w:color w:val="auto"/>
          <w:highlight w:val="none"/>
          <w:lang w:eastAsia="zh-CN"/>
        </w:rPr>
        <w:t>采购</w:t>
      </w:r>
      <w:r>
        <w:rPr>
          <w:rFonts w:hint="eastAsia" w:ascii="宋体" w:hAnsi="宋体" w:eastAsia="宋体" w:cs="Times New Roman"/>
          <w:b/>
          <w:bCs/>
          <w:color w:val="auto"/>
          <w:highlight w:val="none"/>
        </w:rPr>
        <w:t>提出询问，请按以下方式联系。</w:t>
      </w:r>
      <w:bookmarkEnd w:id="34"/>
      <w:bookmarkEnd w:id="35"/>
      <w:bookmarkEnd w:id="36"/>
      <w:bookmarkEnd w:id="37"/>
    </w:p>
    <w:p w14:paraId="6BE671A5">
      <w:pPr>
        <w:keepNext w:val="0"/>
        <w:keepLines w:val="0"/>
        <w:pageBreakBefore w:val="0"/>
        <w:widowControl/>
        <w:spacing w:line="360" w:lineRule="auto"/>
        <w:ind w:firstLine="480"/>
        <w:rPr>
          <w:rFonts w:ascii="宋体" w:hAnsi="宋体"/>
          <w:color w:val="auto"/>
          <w:sz w:val="24"/>
          <w:szCs w:val="28"/>
          <w:highlight w:val="none"/>
        </w:rPr>
      </w:pPr>
      <w:r>
        <w:rPr>
          <w:rFonts w:hint="eastAsia" w:ascii="宋体" w:hAnsi="宋体" w:cs="宋体"/>
          <w:color w:val="auto"/>
          <w:sz w:val="24"/>
          <w:szCs w:val="28"/>
          <w:highlight w:val="none"/>
        </w:rPr>
        <w:t>1.采购人信息</w:t>
      </w:r>
    </w:p>
    <w:p w14:paraId="6EE95E19">
      <w:pPr>
        <w:keepNext w:val="0"/>
        <w:keepLines w:val="0"/>
        <w:pageBreakBefore w:val="0"/>
        <w:widowControl/>
        <w:spacing w:line="360" w:lineRule="auto"/>
        <w:ind w:firstLine="480"/>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称：</w:t>
      </w:r>
      <w:r>
        <w:rPr>
          <w:rFonts w:hint="eastAsia" w:ascii="宋体" w:hAnsi="宋体" w:cs="宋体"/>
          <w:color w:val="auto"/>
          <w:sz w:val="24"/>
          <w:szCs w:val="28"/>
          <w:highlight w:val="none"/>
          <w:lang w:eastAsia="zh-CN"/>
        </w:rPr>
        <w:t>丹阳市司徒镇人民政府</w:t>
      </w:r>
    </w:p>
    <w:p w14:paraId="618DFAED">
      <w:pPr>
        <w:keepNext w:val="0"/>
        <w:keepLines w:val="0"/>
        <w:pageBreakBefore w:val="0"/>
        <w:widowControl/>
        <w:spacing w:line="360" w:lineRule="auto"/>
        <w:ind w:firstLine="480"/>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址：</w:t>
      </w:r>
      <w:r>
        <w:rPr>
          <w:rFonts w:hint="eastAsia" w:ascii="宋体" w:hAnsi="宋体" w:cs="宋体"/>
          <w:color w:val="auto"/>
          <w:sz w:val="24"/>
          <w:szCs w:val="28"/>
          <w:highlight w:val="none"/>
          <w:lang w:eastAsia="zh-CN"/>
        </w:rPr>
        <w:t>丹阳市</w:t>
      </w:r>
      <w:r>
        <w:rPr>
          <w:rFonts w:hint="eastAsia" w:ascii="宋体" w:hAnsi="宋体" w:cs="宋体"/>
          <w:color w:val="auto"/>
          <w:sz w:val="24"/>
          <w:szCs w:val="28"/>
          <w:highlight w:val="none"/>
          <w:lang w:val="en-US" w:eastAsia="zh-CN"/>
        </w:rPr>
        <w:t>司徒镇</w:t>
      </w:r>
    </w:p>
    <w:p w14:paraId="1B549090">
      <w:pPr>
        <w:keepNext w:val="0"/>
        <w:keepLines w:val="0"/>
        <w:pageBreakBefore w:val="0"/>
        <w:widowControl/>
        <w:spacing w:line="360" w:lineRule="auto"/>
        <w:ind w:firstLine="480"/>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人：岳一君</w:t>
      </w:r>
    </w:p>
    <w:p w14:paraId="4A5DF313">
      <w:pPr>
        <w:keepNext w:val="0"/>
        <w:keepLines w:val="0"/>
        <w:pageBreakBefore w:val="0"/>
        <w:widowControl/>
        <w:spacing w:line="360" w:lineRule="auto"/>
        <w:ind w:firstLine="480"/>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联系方式：</w:t>
      </w:r>
      <w:r>
        <w:rPr>
          <w:rFonts w:hint="eastAsia" w:ascii="宋体" w:hAnsi="宋体" w:cs="宋体"/>
          <w:color w:val="auto"/>
          <w:sz w:val="24"/>
          <w:szCs w:val="28"/>
          <w:highlight w:val="none"/>
          <w:lang w:val="en-US" w:eastAsia="zh-CN"/>
        </w:rPr>
        <w:t xml:space="preserve"> 0511-86209628</w:t>
      </w:r>
    </w:p>
    <w:p w14:paraId="54FC4886">
      <w:pPr>
        <w:keepNext w:val="0"/>
        <w:keepLines w:val="0"/>
        <w:pageBreakBefore w:val="0"/>
        <w:widowControl/>
        <w:spacing w:line="360" w:lineRule="auto"/>
        <w:ind w:firstLine="480"/>
        <w:rPr>
          <w:rFonts w:ascii="宋体" w:hAnsi="宋体"/>
          <w:color w:val="auto"/>
          <w:sz w:val="24"/>
          <w:szCs w:val="28"/>
          <w:highlight w:val="none"/>
        </w:rPr>
      </w:pPr>
      <w:r>
        <w:rPr>
          <w:rFonts w:hint="eastAsia" w:ascii="宋体" w:hAnsi="宋体" w:cs="宋体"/>
          <w:color w:val="auto"/>
          <w:sz w:val="24"/>
          <w:szCs w:val="28"/>
          <w:highlight w:val="none"/>
        </w:rPr>
        <w:t>2.采购代理机构信息</w:t>
      </w:r>
    </w:p>
    <w:p w14:paraId="17411CF9">
      <w:pPr>
        <w:keepNext w:val="0"/>
        <w:keepLines w:val="0"/>
        <w:pageBreakBefore w:val="0"/>
        <w:widowControl/>
        <w:spacing w:line="360" w:lineRule="auto"/>
        <w:ind w:firstLine="480"/>
        <w:rPr>
          <w:rFonts w:hint="eastAsia" w:ascii="宋体" w:hAnsi="宋体" w:eastAsia="宋体"/>
          <w:color w:val="auto"/>
          <w:sz w:val="24"/>
          <w:szCs w:val="28"/>
          <w:highlight w:val="none"/>
        </w:rPr>
      </w:pPr>
      <w:r>
        <w:rPr>
          <w:rFonts w:hint="eastAsia" w:ascii="宋体" w:hAnsi="宋体"/>
          <w:color w:val="auto"/>
          <w:sz w:val="24"/>
          <w:szCs w:val="28"/>
          <w:highlight w:val="none"/>
        </w:rPr>
        <w:t>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江苏正德建设管理有限公司 </w:t>
      </w:r>
    </w:p>
    <w:p w14:paraId="5276E625">
      <w:pPr>
        <w:keepNext w:val="0"/>
        <w:keepLines w:val="0"/>
        <w:pageBreakBefore w:val="0"/>
        <w:widowControl/>
        <w:spacing w:line="360" w:lineRule="auto"/>
        <w:ind w:firstLine="480"/>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址：</w:t>
      </w:r>
      <w:r>
        <w:rPr>
          <w:rFonts w:hint="eastAsia" w:ascii="宋体" w:hAnsi="宋体"/>
          <w:color w:val="auto"/>
          <w:sz w:val="24"/>
          <w:szCs w:val="28"/>
          <w:highlight w:val="none"/>
          <w:lang w:eastAsia="zh-CN"/>
        </w:rPr>
        <w:t>丹阳市开发区兰陵路9号丽都国际15楼</w:t>
      </w:r>
    </w:p>
    <w:p w14:paraId="1197FEB4">
      <w:pPr>
        <w:keepNext w:val="0"/>
        <w:keepLines w:val="0"/>
        <w:pageBreakBefore w:val="0"/>
        <w:widowControl/>
        <w:spacing w:line="360" w:lineRule="auto"/>
        <w:ind w:firstLine="480"/>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联系方式：</w:t>
      </w:r>
      <w:r>
        <w:rPr>
          <w:rFonts w:hint="eastAsia" w:ascii="宋体" w:hAnsi="宋体"/>
          <w:color w:val="auto"/>
          <w:sz w:val="24"/>
          <w:szCs w:val="28"/>
          <w:highlight w:val="none"/>
          <w:lang w:eastAsia="zh-CN"/>
        </w:rPr>
        <w:t>0511-86131808</w:t>
      </w:r>
    </w:p>
    <w:p w14:paraId="460FE339">
      <w:pPr>
        <w:keepNext w:val="0"/>
        <w:keepLines w:val="0"/>
        <w:pageBreakBefore w:val="0"/>
        <w:widowControl/>
        <w:spacing w:line="360" w:lineRule="auto"/>
        <w:ind w:firstLine="480"/>
        <w:rPr>
          <w:rFonts w:ascii="宋体" w:hAnsi="宋体"/>
          <w:color w:val="auto"/>
          <w:sz w:val="24"/>
          <w:szCs w:val="28"/>
          <w:highlight w:val="none"/>
        </w:rPr>
      </w:pPr>
      <w:r>
        <w:rPr>
          <w:rFonts w:hint="eastAsia" w:ascii="宋体" w:hAnsi="宋体" w:cs="宋体"/>
          <w:color w:val="auto"/>
          <w:sz w:val="24"/>
          <w:szCs w:val="28"/>
          <w:highlight w:val="none"/>
        </w:rPr>
        <w:t>3.项目联系方式</w:t>
      </w:r>
    </w:p>
    <w:p w14:paraId="2C6F6A5C">
      <w:pPr>
        <w:keepNext w:val="0"/>
        <w:keepLines w:val="0"/>
        <w:pageBreakBefore w:val="0"/>
        <w:widowControl/>
        <w:spacing w:line="360" w:lineRule="auto"/>
        <w:ind w:firstLine="480"/>
        <w:rPr>
          <w:rFonts w:hint="eastAsia" w:ascii="宋体" w:hAnsi="宋体" w:eastAsia="宋体"/>
          <w:color w:val="auto"/>
          <w:sz w:val="24"/>
          <w:szCs w:val="28"/>
          <w:highlight w:val="none"/>
        </w:rPr>
      </w:pPr>
      <w:r>
        <w:rPr>
          <w:rFonts w:hint="eastAsia" w:ascii="宋体" w:hAnsi="宋体"/>
          <w:color w:val="auto"/>
          <w:sz w:val="24"/>
          <w:szCs w:val="28"/>
          <w:highlight w:val="none"/>
        </w:rPr>
        <w:t>项目联系人：</w:t>
      </w:r>
      <w:r>
        <w:rPr>
          <w:rFonts w:hint="eastAsia" w:ascii="宋体" w:hAnsi="宋体"/>
          <w:color w:val="auto"/>
          <w:sz w:val="24"/>
          <w:szCs w:val="28"/>
          <w:highlight w:val="none"/>
          <w:lang w:eastAsia="zh-CN"/>
        </w:rPr>
        <w:t>陈雪琴</w:t>
      </w:r>
    </w:p>
    <w:p w14:paraId="6214F23C">
      <w:pPr>
        <w:keepNext w:val="0"/>
        <w:keepLines w:val="0"/>
        <w:pageBreakBefore w:val="0"/>
        <w:widowControl/>
        <w:spacing w:line="360" w:lineRule="auto"/>
        <w:ind w:firstLine="480"/>
        <w:rPr>
          <w:color w:val="auto"/>
          <w:highlight w:val="none"/>
        </w:rPr>
      </w:pPr>
      <w:r>
        <w:rPr>
          <w:rFonts w:hint="eastAsia" w:ascii="宋体" w:hAnsi="宋体"/>
          <w:color w:val="auto"/>
          <w:sz w:val="24"/>
          <w:szCs w:val="28"/>
          <w:highlight w:val="none"/>
        </w:rPr>
        <w:t>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话：</w:t>
      </w:r>
      <w:bookmarkStart w:id="38" w:name="EB73e9be25c0ef4b619196367b2047b8bc"/>
      <w:r>
        <w:rPr>
          <w:rFonts w:hint="eastAsia" w:ascii="宋体" w:hAnsi="宋体"/>
          <w:color w:val="auto"/>
          <w:sz w:val="24"/>
          <w:szCs w:val="28"/>
          <w:highlight w:val="none"/>
          <w:lang w:eastAsia="zh-CN"/>
        </w:rPr>
        <w:t>0511-86131808</w:t>
      </w:r>
      <w:r>
        <w:rPr>
          <w:rFonts w:hint="eastAsia"/>
          <w:color w:val="auto"/>
          <w:sz w:val="20"/>
          <w:highlight w:val="none"/>
        </w:rPr>
        <w:t xml:space="preserve"> </w:t>
      </w:r>
      <w:bookmarkEnd w:id="38"/>
    </w:p>
    <w:p w14:paraId="197B2092">
      <w:pPr>
        <w:widowControl/>
        <w:ind w:right="360"/>
        <w:jc w:val="both"/>
        <w:rPr>
          <w:rFonts w:ascii="宋体" w:hAnsi="宋体"/>
          <w:color w:val="auto"/>
          <w:sz w:val="24"/>
          <w:highlight w:val="none"/>
        </w:rPr>
      </w:pPr>
    </w:p>
    <w:p w14:paraId="29D539A4">
      <w:pPr>
        <w:pStyle w:val="198"/>
        <w:jc w:val="center"/>
        <w:rPr>
          <w:color w:val="auto"/>
          <w:highlight w:val="none"/>
        </w:rPr>
      </w:pPr>
      <w:bookmarkStart w:id="39" w:name="_Toc73364853"/>
      <w:bookmarkStart w:id="40" w:name="_Toc73365466"/>
      <w:r>
        <w:rPr>
          <w:rFonts w:hint="eastAsia" w:ascii="宋体" w:hAnsi="宋体"/>
          <w:color w:val="auto"/>
          <w:sz w:val="36"/>
          <w:highlight w:val="none"/>
        </w:rPr>
        <w:br w:type="page" w:clear="all"/>
      </w:r>
      <w:bookmarkStart w:id="41" w:name="_Toc12155"/>
      <w:bookmarkStart w:id="42" w:name="_Toc8443"/>
      <w:r>
        <w:rPr>
          <w:rFonts w:hint="eastAsia" w:ascii="宋体" w:hAnsi="宋体"/>
          <w:color w:val="auto"/>
          <w:sz w:val="36"/>
          <w:highlight w:val="none"/>
        </w:rPr>
        <w:t>第二部分  供应商须知</w:t>
      </w:r>
      <w:bookmarkEnd w:id="39"/>
      <w:bookmarkEnd w:id="40"/>
      <w:bookmarkEnd w:id="41"/>
      <w:bookmarkEnd w:id="42"/>
    </w:p>
    <w:p w14:paraId="78A1C634">
      <w:pPr>
        <w:pStyle w:val="199"/>
        <w:outlineLvl w:val="0"/>
        <w:rPr>
          <w:rFonts w:ascii="宋体" w:hAnsi="宋体" w:eastAsia="宋体"/>
          <w:color w:val="auto"/>
          <w:sz w:val="32"/>
          <w:highlight w:val="none"/>
        </w:rPr>
      </w:pPr>
      <w:bookmarkStart w:id="43" w:name="_Toc73365467"/>
      <w:bookmarkStart w:id="44" w:name="_Toc6017"/>
      <w:bookmarkStart w:id="45" w:name="_Toc73364854"/>
      <w:bookmarkStart w:id="46" w:name="_Toc13811"/>
      <w:r>
        <w:rPr>
          <w:rFonts w:hint="eastAsia" w:ascii="宋体" w:hAnsi="宋体" w:eastAsia="宋体"/>
          <w:color w:val="auto"/>
          <w:sz w:val="32"/>
          <w:highlight w:val="none"/>
        </w:rPr>
        <w:t>一、总  则</w:t>
      </w:r>
      <w:bookmarkEnd w:id="43"/>
      <w:bookmarkEnd w:id="44"/>
      <w:bookmarkEnd w:id="45"/>
      <w:bookmarkEnd w:id="46"/>
    </w:p>
    <w:p w14:paraId="4774A77E">
      <w:pPr>
        <w:pStyle w:val="200"/>
        <w:keepNext w:val="0"/>
        <w:keepLines w:val="0"/>
        <w:spacing w:before="0" w:after="0" w:line="360" w:lineRule="auto"/>
        <w:ind w:firstLine="446"/>
        <w:outlineLvl w:val="1"/>
        <w:rPr>
          <w:rFonts w:ascii="宋体" w:hAnsi="宋体"/>
          <w:color w:val="auto"/>
          <w:sz w:val="30"/>
          <w:highlight w:val="none"/>
        </w:rPr>
      </w:pPr>
      <w:bookmarkStart w:id="47" w:name="_Toc23412"/>
      <w:bookmarkStart w:id="48" w:name="_Toc24107"/>
      <w:bookmarkStart w:id="49" w:name="_Toc9366"/>
      <w:bookmarkStart w:id="50" w:name="_Toc73364855"/>
      <w:bookmarkStart w:id="51" w:name="_Toc22294"/>
      <w:bookmarkStart w:id="52" w:name="_Toc73365468"/>
      <w:bookmarkStart w:id="53" w:name="_Toc3134"/>
      <w:r>
        <w:rPr>
          <w:rFonts w:hint="eastAsia" w:ascii="宋体" w:hAnsi="宋体"/>
          <w:color w:val="auto"/>
          <w:sz w:val="30"/>
          <w:highlight w:val="none"/>
        </w:rPr>
        <w:t>1．适用范围</w:t>
      </w:r>
      <w:bookmarkEnd w:id="47"/>
      <w:bookmarkEnd w:id="48"/>
      <w:bookmarkEnd w:id="49"/>
      <w:bookmarkEnd w:id="50"/>
      <w:bookmarkEnd w:id="51"/>
      <w:bookmarkEnd w:id="52"/>
      <w:bookmarkEnd w:id="53"/>
    </w:p>
    <w:p w14:paraId="3C94F197">
      <w:pPr>
        <w:spacing w:line="360" w:lineRule="auto"/>
        <w:ind w:firstLine="480"/>
        <w:rPr>
          <w:rFonts w:ascii="宋体" w:hAnsi="宋体"/>
          <w:color w:val="auto"/>
          <w:sz w:val="24"/>
          <w:highlight w:val="none"/>
        </w:rPr>
      </w:pPr>
      <w:r>
        <w:rPr>
          <w:rFonts w:hint="eastAsia" w:ascii="宋体" w:hAnsi="宋体"/>
          <w:color w:val="auto"/>
          <w:sz w:val="24"/>
          <w:highlight w:val="none"/>
        </w:rPr>
        <w:t>1.1本磋商文件仅适用于</w:t>
      </w:r>
      <w:r>
        <w:rPr>
          <w:rFonts w:hint="eastAsia" w:ascii="宋体" w:hAnsi="宋体"/>
          <w:color w:val="auto"/>
          <w:sz w:val="24"/>
          <w:highlight w:val="none"/>
          <w:lang w:eastAsia="zh-CN"/>
        </w:rPr>
        <w:t>司徒镇美乐路道路改造工程</w:t>
      </w:r>
      <w:r>
        <w:rPr>
          <w:rFonts w:hint="eastAsia" w:ascii="宋体" w:hAnsi="宋体" w:cs="隶书"/>
          <w:color w:val="auto"/>
          <w:sz w:val="24"/>
          <w:highlight w:val="none"/>
        </w:rPr>
        <w:t>。</w:t>
      </w:r>
    </w:p>
    <w:p w14:paraId="04974DB5">
      <w:pPr>
        <w:pStyle w:val="200"/>
        <w:keepNext w:val="0"/>
        <w:keepLines w:val="0"/>
        <w:spacing w:before="200" w:after="200" w:line="360" w:lineRule="auto"/>
        <w:ind w:firstLine="446"/>
        <w:outlineLvl w:val="1"/>
        <w:rPr>
          <w:rFonts w:ascii="宋体" w:hAnsi="宋体"/>
          <w:color w:val="auto"/>
          <w:sz w:val="30"/>
          <w:highlight w:val="none"/>
        </w:rPr>
      </w:pPr>
      <w:bookmarkStart w:id="54" w:name="_Toc73365469"/>
      <w:bookmarkStart w:id="55" w:name="_Toc23826"/>
      <w:bookmarkStart w:id="56" w:name="_Toc17163"/>
      <w:bookmarkStart w:id="57" w:name="_Toc6341"/>
      <w:bookmarkStart w:id="58" w:name="_Toc73364856"/>
      <w:bookmarkStart w:id="59" w:name="_Toc25596"/>
      <w:bookmarkStart w:id="60" w:name="_Toc3411"/>
      <w:r>
        <w:rPr>
          <w:rFonts w:hint="eastAsia" w:ascii="宋体" w:hAnsi="宋体"/>
          <w:color w:val="auto"/>
          <w:sz w:val="30"/>
          <w:highlight w:val="none"/>
        </w:rPr>
        <w:t>2．定义</w:t>
      </w:r>
      <w:bookmarkEnd w:id="54"/>
      <w:bookmarkEnd w:id="55"/>
      <w:bookmarkEnd w:id="56"/>
      <w:bookmarkEnd w:id="57"/>
      <w:bookmarkEnd w:id="58"/>
      <w:bookmarkEnd w:id="59"/>
      <w:bookmarkEnd w:id="60"/>
    </w:p>
    <w:p w14:paraId="290D591E">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磋商文件中下列术语应解释为：</w:t>
      </w:r>
    </w:p>
    <w:p w14:paraId="63D69005">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2.1“磋商组织方”系指采购代理机构或采购单位，即：</w:t>
      </w:r>
      <w:r>
        <w:rPr>
          <w:rFonts w:hint="eastAsia" w:ascii="宋体" w:hAnsi="宋体"/>
          <w:color w:val="auto"/>
          <w:sz w:val="24"/>
          <w:highlight w:val="none"/>
          <w:lang w:eastAsia="zh-CN"/>
        </w:rPr>
        <w:t>江苏正德建设管理有限公司</w:t>
      </w:r>
      <w:r>
        <w:rPr>
          <w:rFonts w:hint="eastAsia" w:ascii="宋体" w:hAnsi="宋体"/>
          <w:color w:val="auto"/>
          <w:sz w:val="24"/>
          <w:highlight w:val="none"/>
        </w:rPr>
        <w:t>。</w:t>
      </w:r>
    </w:p>
    <w:p w14:paraId="378DE122">
      <w:pPr>
        <w:keepNext w:val="0"/>
        <w:keepLines w:val="0"/>
        <w:pageBreakBefore w:val="0"/>
        <w:widowControl w:val="0"/>
        <w:spacing w:line="360" w:lineRule="auto"/>
        <w:ind w:firstLine="480"/>
        <w:jc w:val="left"/>
        <w:rPr>
          <w:rFonts w:ascii="宋体" w:hAnsi="宋体" w:cs="隶书"/>
          <w:color w:val="auto"/>
          <w:sz w:val="24"/>
          <w:highlight w:val="none"/>
        </w:rPr>
      </w:pPr>
      <w:r>
        <w:rPr>
          <w:rFonts w:hint="eastAsia" w:ascii="宋体" w:hAnsi="宋体"/>
          <w:color w:val="auto"/>
          <w:sz w:val="24"/>
          <w:highlight w:val="none"/>
        </w:rPr>
        <w:t>2.2“采购人”系指依法进行政府采购的国家机关、事业单位、团体组织，即：</w:t>
      </w:r>
      <w:r>
        <w:rPr>
          <w:rFonts w:hint="eastAsia" w:ascii="宋体" w:hAnsi="宋体"/>
          <w:color w:val="auto"/>
          <w:sz w:val="24"/>
          <w:highlight w:val="none"/>
          <w:lang w:eastAsia="zh-CN"/>
        </w:rPr>
        <w:t>丹阳市司徒镇人民政府</w:t>
      </w:r>
      <w:r>
        <w:rPr>
          <w:rFonts w:hint="eastAsia" w:ascii="宋体" w:hAnsi="宋体"/>
          <w:color w:val="auto"/>
          <w:sz w:val="24"/>
          <w:highlight w:val="none"/>
        </w:rPr>
        <w:t>。</w:t>
      </w:r>
    </w:p>
    <w:p w14:paraId="21D06740">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2.3“供应商”系指向采购人提供货物、工程或者服务的法人、其他组织或者自然人。</w:t>
      </w:r>
    </w:p>
    <w:p w14:paraId="7003471C">
      <w:pPr>
        <w:keepNext w:val="0"/>
        <w:keepLines w:val="0"/>
        <w:pageBreakBefore w:val="0"/>
        <w:widowControl w:val="0"/>
        <w:spacing w:line="360" w:lineRule="auto"/>
        <w:ind w:firstLine="480"/>
        <w:jc w:val="left"/>
        <w:rPr>
          <w:rFonts w:ascii="宋体" w:hAnsi="宋体"/>
          <w:color w:val="auto"/>
          <w:sz w:val="24"/>
          <w:highlight w:val="none"/>
        </w:rPr>
      </w:pPr>
      <w:bookmarkStart w:id="61" w:name="EBec1f6c4cc37b4caa9954b6d54854e118"/>
      <w:r>
        <w:rPr>
          <w:rFonts w:hint="eastAsia" w:ascii="宋体" w:hAnsi="宋体"/>
          <w:color w:val="auto"/>
          <w:sz w:val="24"/>
          <w:highlight w:val="none"/>
        </w:rPr>
        <w:t>2.4</w:t>
      </w:r>
      <w:bookmarkStart w:id="62" w:name="EBf303b0931d9c4cd59266d2badb7e129e"/>
      <w:r>
        <w:rPr>
          <w:rFonts w:hint="eastAsia" w:ascii="宋体" w:hAnsi="宋体"/>
          <w:color w:val="auto"/>
          <w:sz w:val="24"/>
          <w:highlight w:val="none"/>
        </w:rPr>
        <w:t>“工程”系指本次采购范围内所描述的各类建设工程，包括建筑物和构筑物的新建、改建、扩建、装修、拆除、修缮等。</w:t>
      </w:r>
      <w:bookmarkEnd w:id="62"/>
    </w:p>
    <w:p w14:paraId="5E7E7AF0">
      <w:pPr>
        <w:keepNext w:val="0"/>
        <w:keepLines w:val="0"/>
        <w:pageBreakBefore w:val="0"/>
        <w:widowControl w:val="0"/>
        <w:spacing w:line="360" w:lineRule="auto"/>
        <w:ind w:firstLine="480"/>
        <w:jc w:val="left"/>
        <w:rPr>
          <w:rFonts w:ascii="宋体" w:hAnsi="宋体"/>
          <w:color w:val="auto"/>
          <w:sz w:val="24"/>
          <w:highlight w:val="none"/>
        </w:rPr>
      </w:pPr>
      <w:r>
        <w:rPr>
          <w:rFonts w:hint="eastAsia" w:ascii="宋体" w:hAnsi="宋体"/>
          <w:color w:val="auto"/>
          <w:sz w:val="24"/>
          <w:highlight w:val="none"/>
        </w:rPr>
        <w:t>2.5</w:t>
      </w:r>
      <w:bookmarkStart w:id="63" w:name="EBa3298a5e457e4f10a90b8a1699f6a526"/>
      <w:r>
        <w:rPr>
          <w:rFonts w:hint="eastAsia" w:ascii="宋体" w:hAnsi="宋体"/>
          <w:color w:val="auto"/>
          <w:sz w:val="24"/>
          <w:highlight w:val="none"/>
        </w:rPr>
        <w:t>“服务”系指本磋商文件所述供应商必须承担的工程服务以及其他类似的承诺义务。</w:t>
      </w:r>
      <w:bookmarkEnd w:id="63"/>
    </w:p>
    <w:p w14:paraId="625AD883">
      <w:pPr>
        <w:keepNext w:val="0"/>
        <w:keepLines w:val="0"/>
        <w:pageBreakBefore w:val="0"/>
        <w:widowControl w:val="0"/>
        <w:spacing w:line="360" w:lineRule="auto"/>
        <w:ind w:firstLine="480"/>
        <w:jc w:val="left"/>
        <w:rPr>
          <w:color w:val="auto"/>
          <w:highlight w:val="none"/>
        </w:rPr>
      </w:pPr>
      <w:r>
        <w:rPr>
          <w:rFonts w:hint="eastAsia" w:ascii="宋体" w:hAnsi="宋体"/>
          <w:color w:val="auto"/>
          <w:sz w:val="24"/>
          <w:highlight w:val="none"/>
        </w:rPr>
        <w:t>2.6</w:t>
      </w:r>
      <w:bookmarkStart w:id="64" w:name="EBdd183595105c48d0b3e7f02660f65c69"/>
      <w:r>
        <w:rPr>
          <w:rFonts w:hint="eastAsia" w:ascii="宋体" w:hAnsi="宋体"/>
          <w:color w:val="auto"/>
          <w:sz w:val="24"/>
          <w:highlight w:val="none"/>
        </w:rPr>
        <w:t>“货物”系指本磋商文件所述工程涉及的各种建筑材料</w:t>
      </w:r>
      <w:bookmarkEnd w:id="64"/>
      <w:r>
        <w:rPr>
          <w:rFonts w:hint="eastAsia" w:ascii="宋体" w:hAnsi="宋体"/>
          <w:color w:val="auto"/>
          <w:sz w:val="24"/>
          <w:highlight w:val="none"/>
        </w:rPr>
        <w:t>。</w:t>
      </w:r>
      <w:bookmarkEnd w:id="61"/>
    </w:p>
    <w:p w14:paraId="2EBCF322">
      <w:pPr>
        <w:pStyle w:val="200"/>
        <w:keepNext w:val="0"/>
        <w:keepLines w:val="0"/>
        <w:spacing w:line="360" w:lineRule="auto"/>
        <w:ind w:firstLine="446"/>
        <w:outlineLvl w:val="1"/>
        <w:rPr>
          <w:rFonts w:ascii="宋体" w:hAnsi="宋体"/>
          <w:color w:val="auto"/>
          <w:sz w:val="30"/>
          <w:highlight w:val="none"/>
        </w:rPr>
      </w:pPr>
      <w:bookmarkStart w:id="65" w:name="_Toc651"/>
      <w:bookmarkStart w:id="66" w:name="_Toc73364857"/>
      <w:bookmarkStart w:id="67" w:name="_Toc13856"/>
      <w:bookmarkStart w:id="68" w:name="_Toc11767"/>
      <w:bookmarkStart w:id="69" w:name="_Toc4887"/>
      <w:bookmarkStart w:id="70" w:name="_Toc17865"/>
      <w:bookmarkStart w:id="71" w:name="_Toc73365470"/>
      <w:r>
        <w:rPr>
          <w:rFonts w:hint="eastAsia" w:ascii="宋体" w:hAnsi="宋体"/>
          <w:color w:val="auto"/>
          <w:sz w:val="30"/>
          <w:highlight w:val="none"/>
        </w:rPr>
        <w:t>3．本次采购方式</w:t>
      </w:r>
      <w:bookmarkEnd w:id="65"/>
      <w:bookmarkEnd w:id="66"/>
      <w:bookmarkEnd w:id="67"/>
      <w:bookmarkEnd w:id="68"/>
      <w:bookmarkEnd w:id="69"/>
      <w:bookmarkEnd w:id="70"/>
      <w:bookmarkEnd w:id="71"/>
    </w:p>
    <w:p w14:paraId="795B99C2">
      <w:pPr>
        <w:suppressLineNumbers w:val="0"/>
        <w:spacing w:before="0" w:after="0" w:line="360" w:lineRule="auto"/>
        <w:ind w:firstLine="480"/>
        <w:contextualSpacing w:val="0"/>
        <w:jc w:val="both"/>
        <w:rPr>
          <w:rFonts w:ascii="宋体" w:hAnsi="宋体"/>
          <w:color w:val="auto"/>
          <w:sz w:val="24"/>
          <w:highlight w:val="none"/>
        </w:rPr>
      </w:pPr>
      <w:r>
        <w:rPr>
          <w:rFonts w:hint="eastAsia" w:ascii="宋体" w:hAnsi="宋体"/>
          <w:color w:val="auto"/>
          <w:sz w:val="24"/>
          <w:highlight w:val="none"/>
        </w:rPr>
        <w:t>3.1本次采购采取竞争性磋商采购方式：综合评分法。</w:t>
      </w:r>
    </w:p>
    <w:p w14:paraId="1E904D69">
      <w:pPr>
        <w:suppressLineNumbers w:val="0"/>
        <w:spacing w:before="0" w:after="0" w:line="360" w:lineRule="auto"/>
        <w:ind w:firstLine="480"/>
        <w:contextualSpacing w:val="0"/>
        <w:jc w:val="both"/>
        <w:rPr>
          <w:rFonts w:ascii="宋体" w:hAnsi="宋体"/>
          <w:color w:val="auto"/>
          <w:sz w:val="24"/>
          <w:highlight w:val="none"/>
        </w:rPr>
      </w:pPr>
      <w:r>
        <w:rPr>
          <w:rFonts w:hint="eastAsia" w:ascii="宋体" w:hAnsi="宋体"/>
          <w:color w:val="auto"/>
          <w:sz w:val="24"/>
          <w:highlight w:val="none"/>
        </w:rPr>
        <w:t>3.2</w:t>
      </w:r>
      <w:r>
        <w:rPr>
          <w:rFonts w:hint="eastAsia" w:ascii="宋体" w:hAnsi="宋体"/>
          <w:color w:val="auto"/>
          <w:sz w:val="24"/>
          <w:szCs w:val="28"/>
          <w:highlight w:val="none"/>
        </w:rPr>
        <w:t>是否接受进口产品：否</w:t>
      </w:r>
      <w:bookmarkStart w:id="72" w:name="EBb827a1ee09c24503810ef107662edd9b"/>
      <w:r>
        <w:rPr>
          <w:rFonts w:ascii="宋体" w:hAnsi="宋体"/>
          <w:color w:val="auto"/>
          <w:sz w:val="20"/>
          <w:szCs w:val="28"/>
          <w:highlight w:val="none"/>
        </w:rPr>
        <w:t xml:space="preserve"> </w:t>
      </w:r>
      <w:bookmarkEnd w:id="72"/>
      <w:bookmarkStart w:id="73" w:name="EB864908c2907a43c2b4173db210221033"/>
      <w:r>
        <w:rPr>
          <w:rFonts w:ascii="宋体" w:hAnsi="宋体"/>
          <w:color w:val="auto"/>
          <w:sz w:val="20"/>
          <w:szCs w:val="28"/>
          <w:highlight w:val="none"/>
        </w:rPr>
        <w:t xml:space="preserve"> </w:t>
      </w:r>
      <w:bookmarkEnd w:id="73"/>
      <w:bookmarkStart w:id="74" w:name="EB326aa1936df44aef9d1be4dfa91c7594"/>
      <w:r>
        <w:rPr>
          <w:rFonts w:ascii="宋体" w:hAnsi="宋体"/>
          <w:color w:val="auto"/>
          <w:sz w:val="20"/>
          <w:szCs w:val="28"/>
          <w:highlight w:val="none"/>
        </w:rPr>
        <w:t xml:space="preserve"> </w:t>
      </w:r>
      <w:bookmarkEnd w:id="74"/>
    </w:p>
    <w:p w14:paraId="01D9BFAE">
      <w:pPr>
        <w:suppressLineNumbers w:val="0"/>
        <w:spacing w:before="0" w:after="0" w:line="360" w:lineRule="auto"/>
        <w:ind w:firstLine="480"/>
        <w:contextualSpacing w:val="0"/>
        <w:jc w:val="both"/>
        <w:rPr>
          <w:rFonts w:ascii="宋体" w:hAnsi="宋体"/>
          <w:color w:val="auto"/>
          <w:sz w:val="24"/>
          <w:szCs w:val="28"/>
          <w:highlight w:val="none"/>
        </w:rPr>
      </w:pPr>
      <w:r>
        <w:rPr>
          <w:rFonts w:hint="eastAsia" w:ascii="宋体" w:hAnsi="宋体"/>
          <w:color w:val="auto"/>
          <w:sz w:val="24"/>
          <w:highlight w:val="none"/>
        </w:rPr>
        <w:t>3.3</w:t>
      </w:r>
      <w:r>
        <w:rPr>
          <w:rFonts w:hint="eastAsia" w:ascii="宋体" w:hAnsi="宋体"/>
          <w:color w:val="auto"/>
          <w:sz w:val="24"/>
          <w:szCs w:val="28"/>
          <w:highlight w:val="none"/>
        </w:rPr>
        <w:t>本项目资格审查方式：资格后审</w:t>
      </w:r>
      <w:bookmarkStart w:id="75" w:name="EB554d20e884b34f068f9abf5c2900c4d1"/>
      <w:r>
        <w:rPr>
          <w:rFonts w:ascii="宋体" w:hAnsi="宋体"/>
          <w:color w:val="auto"/>
          <w:sz w:val="20"/>
          <w:szCs w:val="28"/>
          <w:highlight w:val="none"/>
        </w:rPr>
        <w:t xml:space="preserve"> </w:t>
      </w:r>
      <w:bookmarkEnd w:id="75"/>
      <w:bookmarkStart w:id="76" w:name="EB95604dcf296947de98be329cdd95192a"/>
      <w:r>
        <w:rPr>
          <w:rFonts w:ascii="宋体" w:hAnsi="宋体"/>
          <w:color w:val="auto"/>
          <w:sz w:val="20"/>
          <w:szCs w:val="28"/>
          <w:highlight w:val="none"/>
        </w:rPr>
        <w:t xml:space="preserve"> </w:t>
      </w:r>
      <w:bookmarkEnd w:id="76"/>
      <w:bookmarkStart w:id="77" w:name="EBeaa6884fb96b4a01bb14112961cfa20a"/>
      <w:r>
        <w:rPr>
          <w:rFonts w:ascii="宋体" w:hAnsi="宋体"/>
          <w:color w:val="auto"/>
          <w:sz w:val="20"/>
          <w:szCs w:val="28"/>
          <w:highlight w:val="none"/>
        </w:rPr>
        <w:t xml:space="preserve"> </w:t>
      </w:r>
      <w:bookmarkEnd w:id="77"/>
    </w:p>
    <w:p w14:paraId="53CAF71D">
      <w:pPr>
        <w:suppressLineNumbers w:val="0"/>
        <w:spacing w:before="0" w:after="0" w:line="360" w:lineRule="auto"/>
        <w:ind w:firstLine="480"/>
        <w:contextualSpacing w:val="0"/>
        <w:jc w:val="both"/>
        <w:rPr>
          <w:rFonts w:ascii="宋体" w:hAnsi="宋体"/>
          <w:color w:val="auto"/>
          <w:sz w:val="24"/>
          <w:szCs w:val="28"/>
          <w:highlight w:val="none"/>
        </w:rPr>
      </w:pPr>
      <w:r>
        <w:rPr>
          <w:rFonts w:hint="eastAsia" w:ascii="宋体" w:hAnsi="宋体"/>
          <w:color w:val="auto"/>
          <w:sz w:val="24"/>
          <w:szCs w:val="28"/>
          <w:highlight w:val="none"/>
        </w:rPr>
        <w:t>3.4 本次采购确定的成交人数量：</w:t>
      </w:r>
      <w:bookmarkStart w:id="78" w:name="EB239bc7938d02463888f23182e5e568e7"/>
      <w:r>
        <w:rPr>
          <w:rFonts w:hint="eastAsia" w:ascii="宋体" w:hAnsi="宋体"/>
          <w:color w:val="auto"/>
          <w:sz w:val="24"/>
          <w:szCs w:val="28"/>
          <w:highlight w:val="none"/>
        </w:rPr>
        <w:t>1名</w:t>
      </w:r>
      <w:bookmarkEnd w:id="78"/>
      <w:r>
        <w:rPr>
          <w:rFonts w:ascii="宋体" w:hAnsi="宋体"/>
          <w:color w:val="auto"/>
          <w:sz w:val="24"/>
          <w:szCs w:val="28"/>
          <w:highlight w:val="none"/>
        </w:rPr>
        <w:t xml:space="preserve"> </w:t>
      </w:r>
    </w:p>
    <w:p w14:paraId="42769F85">
      <w:pPr>
        <w:suppressLineNumbers w:val="0"/>
        <w:spacing w:before="0" w:after="0" w:line="360" w:lineRule="auto"/>
        <w:ind w:firstLine="480"/>
        <w:contextualSpacing w:val="0"/>
        <w:jc w:val="both"/>
        <w:rPr>
          <w:rFonts w:ascii="宋体" w:hAnsi="宋体"/>
          <w:color w:val="auto"/>
          <w:sz w:val="24"/>
          <w:highlight w:val="none"/>
        </w:rPr>
      </w:pPr>
      <w:bookmarkStart w:id="79" w:name="EB65f1af548e51428190f46d10e71d9afc"/>
      <w:r>
        <w:rPr>
          <w:rFonts w:hint="eastAsia" w:ascii="宋体" w:hAnsi="宋体"/>
          <w:color w:val="auto"/>
          <w:sz w:val="24"/>
          <w:highlight w:val="none"/>
        </w:rPr>
        <w:t>3.5 本项目是否接受联合体：不接受。</w:t>
      </w:r>
      <w:bookmarkEnd w:id="79"/>
    </w:p>
    <w:p w14:paraId="77FA2386">
      <w:pPr>
        <w:pStyle w:val="200"/>
        <w:keepNext w:val="0"/>
        <w:keepLines w:val="0"/>
        <w:spacing w:line="360" w:lineRule="auto"/>
        <w:ind w:firstLine="446"/>
        <w:outlineLvl w:val="1"/>
        <w:rPr>
          <w:rFonts w:ascii="宋体" w:hAnsi="宋体"/>
          <w:color w:val="auto"/>
          <w:sz w:val="30"/>
          <w:highlight w:val="none"/>
        </w:rPr>
      </w:pPr>
      <w:bookmarkStart w:id="80" w:name="_Toc73364858"/>
      <w:bookmarkStart w:id="81" w:name="_Toc73365471"/>
      <w:bookmarkStart w:id="82" w:name="_Toc31642"/>
      <w:bookmarkStart w:id="83" w:name="_Toc21643"/>
      <w:bookmarkStart w:id="84" w:name="_Toc32083"/>
      <w:bookmarkStart w:id="85" w:name="_Toc21905"/>
      <w:bookmarkStart w:id="86" w:name="_Toc1111"/>
      <w:r>
        <w:rPr>
          <w:rFonts w:hint="eastAsia" w:ascii="宋体" w:hAnsi="宋体"/>
          <w:color w:val="auto"/>
          <w:sz w:val="30"/>
          <w:highlight w:val="none"/>
        </w:rPr>
        <w:t>4．磋商费用</w:t>
      </w:r>
      <w:bookmarkEnd w:id="80"/>
      <w:bookmarkEnd w:id="81"/>
      <w:bookmarkEnd w:id="82"/>
      <w:bookmarkEnd w:id="83"/>
      <w:bookmarkEnd w:id="84"/>
      <w:bookmarkEnd w:id="85"/>
      <w:bookmarkEnd w:id="86"/>
    </w:p>
    <w:p w14:paraId="4294121F">
      <w:pPr>
        <w:spacing w:line="360" w:lineRule="auto"/>
        <w:ind w:firstLine="480" w:firstLineChars="200"/>
        <w:rPr>
          <w:rFonts w:hint="eastAsia" w:ascii="宋体" w:hAnsi="宋体" w:cs="楷体"/>
          <w:b w:val="0"/>
          <w:bCs/>
          <w:color w:val="000000" w:themeColor="text1"/>
          <w:sz w:val="24"/>
          <w:highlight w:val="none"/>
          <w14:textFill>
            <w14:solidFill>
              <w14:schemeClr w14:val="tx1"/>
            </w14:solidFill>
          </w14:textFill>
        </w:rPr>
      </w:pPr>
      <w:r>
        <w:rPr>
          <w:rFonts w:hint="eastAsia" w:ascii="宋体" w:hAnsi="宋体"/>
          <w:color w:val="auto"/>
          <w:sz w:val="24"/>
          <w:highlight w:val="none"/>
        </w:rPr>
        <w:t xml:space="preserve">4.1 </w:t>
      </w:r>
      <w:r>
        <w:rPr>
          <w:rFonts w:hint="eastAsia" w:ascii="宋体" w:hAnsi="宋体" w:cs="楷体"/>
          <w:color w:val="000000" w:themeColor="text1"/>
          <w:sz w:val="24"/>
          <w:highlight w:val="none"/>
          <w14:textFill>
            <w14:solidFill>
              <w14:schemeClr w14:val="tx1"/>
            </w14:solidFill>
          </w14:textFill>
        </w:rPr>
        <w:t xml:space="preserve"> 投标人应自行承担所有与参加投标有关的费用</w:t>
      </w:r>
      <w:r>
        <w:rPr>
          <w:rFonts w:hint="eastAsia" w:ascii="宋体" w:hAnsi="宋体" w:cs="楷体"/>
          <w:b w:val="0"/>
          <w:bCs/>
          <w:color w:val="000000" w:themeColor="text1"/>
          <w:sz w:val="24"/>
          <w:highlight w:val="none"/>
          <w14:textFill>
            <w14:solidFill>
              <w14:schemeClr w14:val="tx1"/>
            </w14:solidFill>
          </w14:textFill>
        </w:rPr>
        <w:t>。</w:t>
      </w:r>
    </w:p>
    <w:p w14:paraId="7D6E34E2">
      <w:pPr>
        <w:spacing w:line="360" w:lineRule="auto"/>
        <w:ind w:firstLine="482" w:firstLineChars="200"/>
        <w:rPr>
          <w:rFonts w:hint="eastAsia" w:ascii="宋体" w:hAnsi="宋体" w:eastAsia="宋体" w:cs="宋体"/>
          <w:color w:val="auto"/>
          <w:sz w:val="24"/>
          <w:highlight w:val="none"/>
        </w:rPr>
      </w:pPr>
      <w:r>
        <w:rPr>
          <w:rFonts w:hint="eastAsia" w:ascii="宋体" w:hAnsi="宋体" w:eastAsia="宋体" w:cs="宋体"/>
          <w:b/>
          <w:bCs/>
          <w:color w:val="auto"/>
          <w:sz w:val="24"/>
          <w:highlight w:val="white"/>
          <w:lang w:val="en-US" w:eastAsia="zh-CN"/>
        </w:rPr>
        <w:t>招标代理费</w:t>
      </w:r>
      <w:r>
        <w:rPr>
          <w:rFonts w:hint="eastAsia" w:ascii="宋体" w:hAnsi="宋体" w:eastAsia="宋体" w:cs="宋体"/>
          <w:b/>
          <w:bCs/>
          <w:color w:val="auto"/>
          <w:sz w:val="24"/>
          <w:highlight w:val="white"/>
        </w:rPr>
        <w:t>支付原因与依据</w:t>
      </w:r>
      <w:r>
        <w:rPr>
          <w:rFonts w:hint="eastAsia" w:ascii="宋体" w:hAnsi="宋体" w:eastAsia="宋体" w:cs="宋体"/>
          <w:b/>
          <w:bCs/>
          <w:color w:val="auto"/>
          <w:sz w:val="24"/>
          <w:highlight w:val="white"/>
          <w:lang w:eastAsia="zh-CN"/>
        </w:rPr>
        <w:t>：为简化资金结算流程，提高采购执行效率，供应商应自行承担所有与参加投标有关的费用，</w:t>
      </w:r>
      <w:r>
        <w:rPr>
          <w:rFonts w:hint="eastAsia" w:ascii="宋体" w:hAnsi="宋体" w:eastAsia="宋体" w:cs="宋体"/>
          <w:b/>
          <w:bCs/>
          <w:color w:val="auto"/>
          <w:sz w:val="24"/>
          <w:highlight w:val="white"/>
        </w:rPr>
        <w:t>中标</w:t>
      </w:r>
      <w:r>
        <w:rPr>
          <w:rFonts w:hint="eastAsia" w:ascii="宋体" w:hAnsi="宋体" w:eastAsia="宋体" w:cs="宋体"/>
          <w:b/>
          <w:bCs/>
          <w:color w:val="auto"/>
          <w:sz w:val="24"/>
          <w:highlight w:val="white"/>
          <w:lang w:val="en-US" w:eastAsia="zh-CN"/>
        </w:rPr>
        <w:t>供应商</w:t>
      </w:r>
      <w:r>
        <w:rPr>
          <w:rFonts w:hint="eastAsia" w:ascii="宋体" w:hAnsi="宋体" w:eastAsia="宋体" w:cs="宋体"/>
          <w:b/>
          <w:bCs/>
          <w:color w:val="auto"/>
          <w:sz w:val="24"/>
          <w:highlight w:val="white"/>
        </w:rPr>
        <w:t>需向代理机</w:t>
      </w:r>
      <w:r>
        <w:rPr>
          <w:rFonts w:hint="eastAsia" w:ascii="宋体" w:hAnsi="宋体" w:eastAsia="宋体" w:cs="宋体"/>
          <w:b/>
          <w:bCs/>
          <w:color w:val="auto"/>
          <w:sz w:val="24"/>
          <w:highlight w:val="none"/>
        </w:rPr>
        <w:t>构缴纳</w:t>
      </w:r>
      <w:r>
        <w:rPr>
          <w:rFonts w:hint="eastAsia" w:ascii="宋体" w:hAnsi="宋体" w:eastAsia="宋体" w:cs="宋体"/>
          <w:b/>
          <w:bCs/>
          <w:color w:val="auto"/>
          <w:sz w:val="24"/>
          <w:highlight w:val="none"/>
          <w:lang w:val="en-US" w:eastAsia="zh-CN"/>
        </w:rPr>
        <w:t>约24949</w:t>
      </w:r>
      <w:r>
        <w:rPr>
          <w:rFonts w:hint="eastAsia" w:ascii="宋体" w:hAnsi="宋体" w:eastAsia="宋体" w:cs="宋体"/>
          <w:b/>
          <w:bCs/>
          <w:color w:val="auto"/>
          <w:sz w:val="24"/>
          <w:highlight w:val="none"/>
        </w:rPr>
        <w:t>元</w:t>
      </w:r>
      <w:r>
        <w:rPr>
          <w:rFonts w:hint="eastAsia" w:ascii="宋体" w:hAnsi="宋体" w:eastAsia="宋体" w:cs="宋体"/>
          <w:b/>
          <w:bCs/>
          <w:color w:val="auto"/>
          <w:sz w:val="24"/>
          <w:highlight w:val="none"/>
          <w:lang w:val="en-US" w:eastAsia="zh-CN"/>
        </w:rPr>
        <w:t>招标代理</w:t>
      </w:r>
      <w:r>
        <w:rPr>
          <w:rFonts w:hint="eastAsia" w:ascii="宋体" w:hAnsi="宋体" w:eastAsia="宋体" w:cs="宋体"/>
          <w:b/>
          <w:bCs/>
          <w:color w:val="auto"/>
          <w:sz w:val="24"/>
          <w:highlight w:val="none"/>
        </w:rPr>
        <w:t>服务费（中标后按实结算）</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供应商须</w:t>
      </w:r>
      <w:r>
        <w:rPr>
          <w:rFonts w:hint="eastAsia" w:ascii="宋体" w:hAnsi="宋体" w:eastAsia="宋体" w:cs="宋体"/>
          <w:b/>
          <w:bCs/>
          <w:color w:val="auto"/>
          <w:sz w:val="24"/>
          <w:highlight w:val="none"/>
          <w:lang w:eastAsia="zh-CN"/>
        </w:rPr>
        <w:t>将招标代理服务费计入</w:t>
      </w:r>
      <w:r>
        <w:rPr>
          <w:rFonts w:hint="eastAsia" w:ascii="宋体" w:hAnsi="宋体" w:eastAsia="宋体" w:cs="宋体"/>
          <w:b/>
          <w:bCs/>
          <w:color w:val="auto"/>
          <w:sz w:val="24"/>
          <w:highlight w:val="none"/>
          <w:lang w:val="en-US" w:eastAsia="zh-CN"/>
        </w:rPr>
        <w:t>投标报价</w:t>
      </w:r>
      <w:r>
        <w:rPr>
          <w:rFonts w:hint="eastAsia" w:ascii="宋体" w:hAnsi="宋体" w:eastAsia="宋体" w:cs="宋体"/>
          <w:b/>
          <w:bCs/>
          <w:color w:val="auto"/>
          <w:sz w:val="24"/>
          <w:highlight w:val="none"/>
          <w:lang w:eastAsia="zh-CN"/>
        </w:rPr>
        <w:t>中。</w:t>
      </w:r>
    </w:p>
    <w:p w14:paraId="3BB50545">
      <w:pPr>
        <w:spacing w:line="360" w:lineRule="auto"/>
        <w:ind w:firstLine="480" w:firstLineChars="200"/>
        <w:rPr>
          <w:rFonts w:hint="eastAsia" w:ascii="宋体" w:hAnsi="宋体" w:eastAsia="宋体" w:cs="宋体"/>
          <w:color w:val="auto"/>
          <w:sz w:val="24"/>
          <w:highlight w:val="white"/>
        </w:rPr>
      </w:pPr>
      <w:r>
        <w:rPr>
          <w:rFonts w:hint="eastAsia" w:ascii="宋体" w:hAnsi="宋体" w:eastAsia="宋体" w:cs="宋体"/>
          <w:color w:val="auto"/>
          <w:sz w:val="24"/>
          <w:highlight w:val="none"/>
        </w:rPr>
        <w:t>收费标准：</w:t>
      </w:r>
      <w:r>
        <w:rPr>
          <w:rFonts w:hint="eastAsia" w:ascii="宋体" w:hAnsi="宋体" w:eastAsia="宋体" w:cs="宋体"/>
          <w:color w:val="auto"/>
          <w:sz w:val="24"/>
          <w:highlight w:val="none"/>
          <w:lang w:val="en-US" w:eastAsia="zh-CN"/>
        </w:rPr>
        <w:t>按照“关于印发《江苏省政府采购代理服务收费指导意见》”中的代理常规服务收费指导价×70%计取</w:t>
      </w:r>
      <w:r>
        <w:rPr>
          <w:rFonts w:hint="eastAsia" w:ascii="宋体" w:hAnsi="宋体" w:eastAsia="宋体" w:cs="宋体"/>
          <w:color w:val="auto"/>
          <w:sz w:val="24"/>
          <w:highlight w:val="none"/>
        </w:rPr>
        <w:t>。由中标人在取得</w:t>
      </w:r>
      <w:r>
        <w:rPr>
          <w:rFonts w:hint="eastAsia" w:ascii="宋体" w:hAnsi="宋体" w:eastAsia="宋体" w:cs="宋体"/>
          <w:color w:val="auto"/>
          <w:sz w:val="24"/>
          <w:highlight w:val="white"/>
        </w:rPr>
        <w:t>中标（成交）通知书时</w:t>
      </w:r>
      <w:r>
        <w:rPr>
          <w:rFonts w:hint="eastAsia" w:ascii="宋体" w:hAnsi="宋体" w:eastAsia="宋体" w:cs="宋体"/>
          <w:color w:val="auto"/>
          <w:sz w:val="24"/>
          <w:highlight w:val="white"/>
          <w:lang w:val="en-US" w:eastAsia="zh-CN"/>
        </w:rPr>
        <w:t>支付至</w:t>
      </w:r>
      <w:r>
        <w:rPr>
          <w:rFonts w:hint="eastAsia" w:ascii="宋体" w:hAnsi="宋体" w:eastAsia="宋体" w:cs="宋体"/>
          <w:color w:val="auto"/>
          <w:sz w:val="24"/>
          <w:highlight w:val="white"/>
        </w:rPr>
        <w:t>采购代理机构。</w:t>
      </w:r>
    </w:p>
    <w:p w14:paraId="5C2F26ED">
      <w:pPr>
        <w:spacing w:line="360" w:lineRule="auto"/>
        <w:ind w:firstLine="1080" w:firstLineChars="450"/>
        <w:rPr>
          <w:rFonts w:hint="eastAsia" w:ascii="宋体" w:hAnsi="宋体" w:eastAsia="宋体" w:cs="宋体"/>
          <w:color w:val="auto"/>
          <w:sz w:val="24"/>
          <w:highlight w:val="white"/>
        </w:rPr>
      </w:pPr>
      <w:r>
        <w:rPr>
          <w:rFonts w:hint="eastAsia" w:ascii="宋体" w:hAnsi="宋体" w:eastAsia="宋体" w:cs="宋体"/>
          <w:color w:val="auto"/>
          <w:sz w:val="24"/>
          <w:highlight w:val="white"/>
        </w:rPr>
        <w:t>代理费用收款信息：</w:t>
      </w:r>
    </w:p>
    <w:p w14:paraId="341A9541">
      <w:pPr>
        <w:spacing w:line="360" w:lineRule="auto"/>
        <w:ind w:firstLine="1080" w:firstLineChars="450"/>
        <w:rPr>
          <w:rFonts w:hint="eastAsia" w:ascii="宋体" w:hAnsi="宋体" w:eastAsia="宋体" w:cs="宋体"/>
          <w:color w:val="auto"/>
          <w:sz w:val="24"/>
          <w:highlight w:val="white"/>
        </w:rPr>
      </w:pPr>
      <w:r>
        <w:rPr>
          <w:rFonts w:hint="eastAsia" w:ascii="宋体" w:hAnsi="宋体" w:eastAsia="宋体" w:cs="宋体"/>
          <w:color w:val="auto"/>
          <w:sz w:val="24"/>
          <w:highlight w:val="white"/>
        </w:rPr>
        <w:t xml:space="preserve">收款单位：江苏正德建设管理有限公司   </w:t>
      </w:r>
    </w:p>
    <w:p w14:paraId="7E31A283">
      <w:pPr>
        <w:spacing w:line="360" w:lineRule="auto"/>
        <w:ind w:firstLine="1080" w:firstLineChars="450"/>
        <w:rPr>
          <w:rFonts w:hint="eastAsia" w:ascii="宋体" w:hAnsi="宋体" w:eastAsia="宋体" w:cs="宋体"/>
          <w:color w:val="auto"/>
          <w:sz w:val="24"/>
          <w:highlight w:val="white"/>
        </w:rPr>
      </w:pPr>
      <w:r>
        <w:rPr>
          <w:rFonts w:hint="eastAsia" w:ascii="宋体" w:hAnsi="宋体" w:eastAsia="宋体" w:cs="宋体"/>
          <w:color w:val="auto"/>
          <w:sz w:val="24"/>
          <w:highlight w:val="white"/>
        </w:rPr>
        <w:t>收款账号：1104024109200128636</w:t>
      </w:r>
    </w:p>
    <w:p w14:paraId="4B72C78D">
      <w:pPr>
        <w:keepNext w:val="0"/>
        <w:keepLines w:val="0"/>
        <w:pageBreakBefore w:val="0"/>
        <w:widowControl w:val="0"/>
        <w:spacing w:line="360" w:lineRule="auto"/>
        <w:ind w:firstLine="1024" w:firstLineChars="427"/>
        <w:rPr>
          <w:rFonts w:hint="eastAsia" w:ascii="宋体" w:hAnsi="宋体"/>
          <w:b w:val="0"/>
          <w:bCs/>
          <w:color w:val="auto"/>
          <w:sz w:val="24"/>
          <w:highlight w:val="none"/>
          <w:lang w:val="en-US" w:eastAsia="zh-CN"/>
        </w:rPr>
      </w:pPr>
      <w:r>
        <w:rPr>
          <w:rFonts w:hint="eastAsia" w:ascii="宋体" w:hAnsi="宋体" w:eastAsia="宋体" w:cs="宋体"/>
          <w:color w:val="auto"/>
          <w:sz w:val="24"/>
          <w:highlight w:val="white"/>
        </w:rPr>
        <w:t>开户银行：工商银行丹阳新城支行</w:t>
      </w:r>
    </w:p>
    <w:p w14:paraId="52390F7A">
      <w:pPr>
        <w:spacing w:line="360" w:lineRule="auto"/>
        <w:ind w:firstLine="480"/>
        <w:rPr>
          <w:rFonts w:ascii="宋体" w:hAnsi="宋体"/>
          <w:color w:val="auto"/>
          <w:sz w:val="24"/>
          <w:highlight w:val="none"/>
        </w:rPr>
      </w:pPr>
      <w:r>
        <w:rPr>
          <w:rFonts w:hint="eastAsia" w:ascii="宋体" w:hAnsi="宋体"/>
          <w:color w:val="auto"/>
          <w:sz w:val="24"/>
          <w:highlight w:val="none"/>
        </w:rPr>
        <w:t>4.2不论磋商的结果如何，磋商组织方在任何情况下均无义务和责任承担上述费用。</w:t>
      </w:r>
    </w:p>
    <w:p w14:paraId="09528E99">
      <w:pPr>
        <w:pStyle w:val="200"/>
        <w:keepNext w:val="0"/>
        <w:keepLines w:val="0"/>
        <w:spacing w:before="200" w:after="200" w:line="360" w:lineRule="auto"/>
        <w:ind w:firstLine="446"/>
        <w:outlineLvl w:val="1"/>
        <w:rPr>
          <w:rFonts w:ascii="宋体" w:hAnsi="宋体"/>
          <w:color w:val="auto"/>
          <w:sz w:val="30"/>
          <w:highlight w:val="none"/>
        </w:rPr>
      </w:pPr>
      <w:bookmarkStart w:id="87" w:name="_Toc7472"/>
      <w:bookmarkStart w:id="88" w:name="_Toc28861"/>
      <w:bookmarkStart w:id="89" w:name="_Toc30177"/>
      <w:bookmarkStart w:id="90" w:name="_Toc27353"/>
      <w:bookmarkStart w:id="91" w:name="_Toc73364859"/>
      <w:bookmarkStart w:id="92" w:name="_Toc2196"/>
      <w:bookmarkStart w:id="93" w:name="_Toc73365472"/>
      <w:r>
        <w:rPr>
          <w:rFonts w:hint="eastAsia" w:ascii="宋体" w:hAnsi="宋体"/>
          <w:color w:val="auto"/>
          <w:sz w:val="30"/>
          <w:highlight w:val="none"/>
        </w:rPr>
        <w:t>5．政策功能</w:t>
      </w:r>
      <w:bookmarkEnd w:id="87"/>
      <w:bookmarkEnd w:id="88"/>
      <w:bookmarkEnd w:id="89"/>
      <w:bookmarkEnd w:id="90"/>
      <w:bookmarkEnd w:id="91"/>
      <w:bookmarkEnd w:id="92"/>
      <w:bookmarkEnd w:id="93"/>
    </w:p>
    <w:p w14:paraId="31761CBA">
      <w:pPr>
        <w:spacing w:line="360" w:lineRule="auto"/>
        <w:ind w:firstLine="480"/>
        <w:rPr>
          <w:rFonts w:hint="eastAsia" w:ascii="宋体" w:hAnsi="宋体"/>
          <w:bCs/>
          <w:color w:val="auto"/>
          <w:sz w:val="24"/>
          <w:highlight w:val="none"/>
        </w:rPr>
      </w:pPr>
      <w:bookmarkStart w:id="94" w:name="EBb58ba9c21455448fab293ab7ccebb5a9"/>
      <w:r>
        <w:rPr>
          <w:rFonts w:hint="eastAsia" w:ascii="宋体" w:hAnsi="宋体"/>
          <w:bCs/>
          <w:color w:val="auto"/>
          <w:sz w:val="24"/>
          <w:highlight w:val="none"/>
        </w:rPr>
        <w:t>5.1支持中小企业发展</w:t>
      </w:r>
    </w:p>
    <w:p w14:paraId="7FC606F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426A723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符合中小企业划分标准的个体工商户，在政府采购活动中视同中小企业。</w:t>
      </w:r>
    </w:p>
    <w:p w14:paraId="3B194FD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5.1.2在政府采购活动中，投标人提供的货物、工程或者服务符合下列情形的，享受中小企业扶持政策：</w:t>
      </w:r>
    </w:p>
    <w:p w14:paraId="61E8007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5.1.2.1在货物采购项目中，货物由中小企业制造，即货物由中小企业生产且使用该中小企业商号或者注册商标；</w:t>
      </w:r>
    </w:p>
    <w:p w14:paraId="5FB98F5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5.1.2.2在工程采购项目中，工程由中小企业承建，即工程施工单位为中小企业；</w:t>
      </w:r>
    </w:p>
    <w:p w14:paraId="677032C7">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5.1.2.3在服务采购项目中，服务由中小企业承接，即提供服务的人员为中小企业依照《中华人民共和国劳动合同法》订立劳动合同的从业人员。</w:t>
      </w:r>
    </w:p>
    <w:p w14:paraId="4499F34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在货物采购项目中，投标人提供的货物既有中小企业制造货物，也有大型企业制造货物的，不享受中小企业扶持政策。</w:t>
      </w:r>
    </w:p>
    <w:p w14:paraId="2275B96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以联合体形式参加政府采购活动，联合体各方均为中小企业的，联合体视同中小企业。其中，联合体各方均为小微企业的，联合体视同小微企业。</w:t>
      </w:r>
    </w:p>
    <w:p w14:paraId="486F7F0A">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w:t>
      </w:r>
      <w:r>
        <w:rPr>
          <w:rFonts w:hint="eastAsia" w:ascii="宋体" w:hAnsi="宋体"/>
          <w:bCs/>
          <w:color w:val="auto"/>
          <w:sz w:val="24"/>
          <w:highlight w:val="none"/>
        </w:rPr>
        <w:t>2011</w:t>
      </w:r>
      <w:r>
        <w:rPr>
          <w:rFonts w:hint="eastAsia" w:ascii="宋体" w:hAnsi="宋体"/>
          <w:bCs/>
          <w:color w:val="auto"/>
          <w:sz w:val="24"/>
          <w:highlight w:val="none"/>
          <w:lang w:eastAsia="zh-CN"/>
        </w:rPr>
        <w:t>〕</w:t>
      </w:r>
      <w:r>
        <w:rPr>
          <w:rFonts w:hint="eastAsia" w:ascii="宋体" w:hAnsi="宋体"/>
          <w:bCs/>
          <w:color w:val="auto"/>
          <w:sz w:val="24"/>
          <w:highlight w:val="none"/>
        </w:rPr>
        <w:t>300号）。</w:t>
      </w:r>
    </w:p>
    <w:p w14:paraId="031BAA8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1D7F0A0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23317805">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5.1.6中小企业享受扶持政策获得政府采购合同的，小微企业不得将合同分包给大中型企业，中型企业不得将合同分包给大型企业。</w:t>
      </w:r>
    </w:p>
    <w:p w14:paraId="216E41D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5.2强制采购信息安全产品</w:t>
      </w:r>
    </w:p>
    <w:p w14:paraId="3E7A21F6">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信息安全产品指国家质检总局国家认监委《信息安全产品强制性认证目录》，并获得强制性产品认证证书的产品。</w:t>
      </w:r>
    </w:p>
    <w:p w14:paraId="4D1945E1">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5.3支持绿色发展</w:t>
      </w:r>
    </w:p>
    <w:p w14:paraId="3C0107E0">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1D4E0714">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5.3.2本项目中涉及商品包装和快递包装的，参考《财政部办公厅关于印发《商品包装政府采购需求标准（试行）》、《快递包装政府采购需求标准（试行）》的通知》（财办库〔2020〕123号）规定的包装需求标准。</w:t>
      </w:r>
    </w:p>
    <w:p w14:paraId="58D4596C">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463637E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5.3.4采购人采购数据中心相关设备、运维服务，按照《绿色数据中心政府采购需求标准（试行）》实施相关采购活动。</w:t>
      </w:r>
    </w:p>
    <w:p w14:paraId="2E4638A2">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5.4 根据国家扶持中小企业的有关政策，采购项目中标人在履约过程中如遇到资金困难，凭政府采购合同在相关金融机构办理授信申请，相关事宜请查阅“江苏政府采购网---政采贷”网站。</w:t>
      </w:r>
    </w:p>
    <w:p w14:paraId="674623BF">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5.5支持创新发展</w:t>
      </w:r>
    </w:p>
    <w:p w14:paraId="22F9B8FB">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5.5.1采购人优先采购被认定为重点推广应用、首台（套）重大装备、重点领域首版次软件的自主创新产品。</w:t>
      </w:r>
    </w:p>
    <w:p w14:paraId="21F01E78">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5.6平等对待内外资企业和符合条件的破产重整企业</w:t>
      </w:r>
    </w:p>
    <w:p w14:paraId="1646FFD0">
      <w:pPr>
        <w:spacing w:line="360" w:lineRule="auto"/>
        <w:ind w:firstLine="480"/>
        <w:rPr>
          <w:rFonts w:hint="eastAsia" w:ascii="宋体" w:hAnsi="宋体"/>
          <w:bCs/>
          <w:color w:val="auto"/>
          <w:sz w:val="24"/>
          <w:highlight w:val="none"/>
        </w:rPr>
      </w:pPr>
      <w:r>
        <w:rPr>
          <w:rFonts w:hint="eastAsia" w:ascii="宋体" w:hAnsi="宋体"/>
          <w:bCs/>
          <w:color w:val="auto"/>
          <w:sz w:val="24"/>
          <w:highlight w:val="none"/>
        </w:rPr>
        <w:t>5.6.1平等对待内外资企业和符合条件的破产重整企业，切实保障企业公平竞争，平等维护企业的合法利益。</w:t>
      </w:r>
    </w:p>
    <w:p w14:paraId="535842D7">
      <w:pPr>
        <w:spacing w:line="360" w:lineRule="auto"/>
        <w:ind w:firstLine="480"/>
        <w:rPr>
          <w:color w:val="auto"/>
          <w:highlight w:val="none"/>
        </w:rPr>
      </w:pPr>
      <w:r>
        <w:rPr>
          <w:rFonts w:hint="eastAsia" w:ascii="宋体" w:hAnsi="宋体"/>
          <w:bCs/>
          <w:color w:val="auto"/>
          <w:sz w:val="24"/>
          <w:highlight w:val="none"/>
        </w:rPr>
        <w:t>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w:t>
      </w:r>
      <w:r>
        <w:rPr>
          <w:rFonts w:hint="eastAsia" w:ascii="宋体" w:hAnsi="宋体"/>
          <w:bCs/>
          <w:color w:val="auto"/>
          <w:sz w:val="24"/>
          <w:highlight w:val="none"/>
        </w:rPr>
        <w:t>2023</w:t>
      </w:r>
      <w:r>
        <w:rPr>
          <w:rFonts w:hint="eastAsia" w:ascii="宋体" w:hAnsi="宋体"/>
          <w:bCs/>
          <w:color w:val="auto"/>
          <w:sz w:val="24"/>
          <w:highlight w:val="none"/>
          <w:lang w:eastAsia="zh-CN"/>
        </w:rPr>
        <w:t>〕</w:t>
      </w:r>
      <w:r>
        <w:rPr>
          <w:rFonts w:hint="eastAsia" w:ascii="宋体" w:hAnsi="宋体"/>
          <w:bCs/>
          <w:color w:val="auto"/>
          <w:sz w:val="24"/>
          <w:highlight w:val="none"/>
        </w:rPr>
        <w:t>150号）要求，参与采购活动且中标、成交的企业，可以用履约保函（保险）形式代替提供履约保证金。</w:t>
      </w:r>
      <w:bookmarkEnd w:id="94"/>
    </w:p>
    <w:p w14:paraId="770EED29">
      <w:pPr>
        <w:pStyle w:val="199"/>
        <w:outlineLvl w:val="0"/>
        <w:rPr>
          <w:rFonts w:ascii="宋体" w:hAnsi="宋体" w:eastAsia="宋体"/>
          <w:color w:val="auto"/>
          <w:sz w:val="32"/>
          <w:highlight w:val="none"/>
        </w:rPr>
      </w:pPr>
      <w:bookmarkStart w:id="95" w:name="_Toc73364860"/>
      <w:bookmarkStart w:id="96" w:name="_Toc7909"/>
      <w:bookmarkStart w:id="97" w:name="_Toc28736"/>
      <w:bookmarkStart w:id="98" w:name="_Toc73365473"/>
      <w:r>
        <w:rPr>
          <w:rFonts w:hint="eastAsia" w:ascii="宋体" w:hAnsi="宋体" w:eastAsia="宋体"/>
          <w:color w:val="auto"/>
          <w:sz w:val="32"/>
          <w:highlight w:val="none"/>
        </w:rPr>
        <w:t>二、磋商文件</w:t>
      </w:r>
      <w:bookmarkEnd w:id="95"/>
      <w:bookmarkEnd w:id="96"/>
      <w:bookmarkEnd w:id="97"/>
      <w:bookmarkEnd w:id="98"/>
    </w:p>
    <w:p w14:paraId="50DD5FD6">
      <w:pPr>
        <w:pStyle w:val="200"/>
        <w:keepNext w:val="0"/>
        <w:keepLines w:val="0"/>
        <w:spacing w:before="200" w:after="200" w:line="360" w:lineRule="auto"/>
        <w:ind w:firstLine="446"/>
        <w:outlineLvl w:val="1"/>
        <w:rPr>
          <w:rFonts w:ascii="宋体" w:hAnsi="宋体"/>
          <w:color w:val="auto"/>
          <w:sz w:val="30"/>
          <w:highlight w:val="none"/>
        </w:rPr>
      </w:pPr>
      <w:bookmarkStart w:id="99" w:name="_Toc30018"/>
      <w:bookmarkStart w:id="100" w:name="_Toc32660"/>
      <w:bookmarkStart w:id="101" w:name="_Toc23343"/>
      <w:bookmarkStart w:id="102" w:name="_Toc73365474"/>
      <w:bookmarkStart w:id="103" w:name="_Toc24644"/>
      <w:bookmarkStart w:id="104" w:name="_Toc73364861"/>
      <w:bookmarkStart w:id="105" w:name="_Toc15507"/>
      <w:r>
        <w:rPr>
          <w:rFonts w:hint="eastAsia" w:ascii="宋体" w:hAnsi="宋体"/>
          <w:color w:val="auto"/>
          <w:sz w:val="30"/>
          <w:highlight w:val="none"/>
        </w:rPr>
        <w:t>6．磋商文件组成</w:t>
      </w:r>
      <w:bookmarkEnd w:id="99"/>
      <w:bookmarkEnd w:id="100"/>
      <w:bookmarkEnd w:id="101"/>
      <w:bookmarkEnd w:id="102"/>
      <w:bookmarkEnd w:id="103"/>
      <w:bookmarkEnd w:id="104"/>
      <w:bookmarkEnd w:id="105"/>
    </w:p>
    <w:p w14:paraId="25F826A0">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6.1磋商文件包括：</w:t>
      </w:r>
    </w:p>
    <w:p w14:paraId="039FB80F">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（1）磋商邀请</w:t>
      </w:r>
    </w:p>
    <w:p w14:paraId="05B1D2D8">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（2）供应商须知</w:t>
      </w:r>
    </w:p>
    <w:p w14:paraId="6D27169C">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（3）合同</w:t>
      </w:r>
    </w:p>
    <w:p w14:paraId="00A3A4B3">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（4）采购需求</w:t>
      </w:r>
    </w:p>
    <w:p w14:paraId="477EC970">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（5）评审办法和标准</w:t>
      </w:r>
    </w:p>
    <w:p w14:paraId="20E1E852">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（6）磋商响应文件（格式）</w:t>
      </w:r>
    </w:p>
    <w:p w14:paraId="64E94E8F">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6.2供应商获取本文件后，应认真阅读本文件中所有的事项、格式条款和规范等要求。</w:t>
      </w:r>
    </w:p>
    <w:p w14:paraId="4B489D7E">
      <w:pPr>
        <w:keepNext w:val="0"/>
        <w:keepLines w:val="0"/>
        <w:pageBreakBefore w:val="0"/>
        <w:widowControl w:val="0"/>
        <w:spacing w:line="360" w:lineRule="auto"/>
        <w:ind w:firstLine="480"/>
        <w:rPr>
          <w:rFonts w:ascii="宋体" w:hAnsi="宋体"/>
          <w:color w:val="auto"/>
          <w:sz w:val="24"/>
          <w:highlight w:val="none"/>
        </w:rPr>
      </w:pPr>
      <w:r>
        <w:rPr>
          <w:rFonts w:hint="eastAsia" w:ascii="宋体" w:hAnsi="宋体"/>
          <w:color w:val="auto"/>
          <w:sz w:val="24"/>
          <w:highlight w:val="none"/>
        </w:rPr>
        <w:t>6.3</w:t>
      </w:r>
      <w:r>
        <w:rPr>
          <w:rFonts w:hint="eastAsia" w:ascii="宋体" w:hAnsi="宋体"/>
          <w:b/>
          <w:color w:val="auto"/>
          <w:sz w:val="24"/>
          <w:highlight w:val="none"/>
          <w:u w:val="single"/>
        </w:rPr>
        <w:t>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w:t>
      </w:r>
    </w:p>
    <w:p w14:paraId="7177B5ED">
      <w:pPr>
        <w:pStyle w:val="200"/>
        <w:keepNext w:val="0"/>
        <w:keepLines w:val="0"/>
        <w:spacing w:before="200" w:after="200" w:line="360" w:lineRule="auto"/>
        <w:ind w:firstLine="446"/>
        <w:outlineLvl w:val="1"/>
        <w:rPr>
          <w:rFonts w:ascii="宋体" w:hAnsi="宋体"/>
          <w:color w:val="auto"/>
          <w:sz w:val="30"/>
          <w:highlight w:val="none"/>
        </w:rPr>
      </w:pPr>
      <w:bookmarkStart w:id="106" w:name="_Toc73365475"/>
      <w:bookmarkStart w:id="107" w:name="_Toc7192"/>
      <w:bookmarkStart w:id="108" w:name="_Toc16577"/>
      <w:bookmarkStart w:id="109" w:name="_Toc6982"/>
      <w:bookmarkStart w:id="110" w:name="_Toc22916"/>
      <w:bookmarkStart w:id="111" w:name="_Toc73364862"/>
      <w:bookmarkStart w:id="112" w:name="_Toc32389"/>
      <w:r>
        <w:rPr>
          <w:rFonts w:hint="eastAsia" w:ascii="宋体" w:hAnsi="宋体"/>
          <w:color w:val="auto"/>
          <w:sz w:val="30"/>
          <w:highlight w:val="none"/>
        </w:rPr>
        <w:t>7．磋商文件的澄清和修改</w:t>
      </w:r>
      <w:bookmarkEnd w:id="106"/>
      <w:bookmarkEnd w:id="107"/>
      <w:bookmarkEnd w:id="108"/>
      <w:bookmarkEnd w:id="109"/>
      <w:bookmarkEnd w:id="110"/>
      <w:bookmarkEnd w:id="111"/>
      <w:bookmarkEnd w:id="112"/>
    </w:p>
    <w:p w14:paraId="499E9BAE">
      <w:pPr>
        <w:spacing w:line="360" w:lineRule="auto"/>
        <w:ind w:firstLine="480"/>
        <w:rPr>
          <w:rFonts w:ascii="宋体" w:hAnsi="宋体"/>
          <w:color w:val="auto"/>
          <w:sz w:val="24"/>
          <w:highlight w:val="none"/>
        </w:rPr>
      </w:pPr>
      <w:r>
        <w:rPr>
          <w:rFonts w:hint="eastAsia" w:ascii="宋体" w:hAnsi="宋体"/>
          <w:color w:val="auto"/>
          <w:sz w:val="24"/>
          <w:highlight w:val="none"/>
        </w:rPr>
        <w:t>7.1任何要求对磋商文件进行澄清的供应商，应及时联系项目联系人。</w:t>
      </w:r>
    </w:p>
    <w:p w14:paraId="31864227">
      <w:pPr>
        <w:spacing w:line="360" w:lineRule="auto"/>
        <w:ind w:firstLine="480"/>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按照权责相一致原则，供应商提出的对于磋商文件主要商务、技术指标的相关澄清、修改要求，由采购人负责答复并视情况作出澄清或修改的决定。</w:t>
      </w:r>
    </w:p>
    <w:p w14:paraId="7CE0042D">
      <w:pPr>
        <w:spacing w:line="360" w:lineRule="auto"/>
        <w:ind w:firstLine="480"/>
        <w:rPr>
          <w:rFonts w:ascii="宋体" w:hAnsi="宋体"/>
          <w:color w:val="auto"/>
          <w:sz w:val="24"/>
          <w:highlight w:val="none"/>
        </w:rPr>
      </w:pPr>
      <w:r>
        <w:rPr>
          <w:rFonts w:hint="eastAsia" w:ascii="宋体" w:hAnsi="宋体"/>
          <w:color w:val="auto"/>
          <w:sz w:val="24"/>
          <w:highlight w:val="none"/>
        </w:rPr>
        <w:t>7.3磋商组织方可以对已发出的磋商文件进行必要的澄清或者修改。澄清或者修改将在“</w:t>
      </w:r>
      <w:r>
        <w:rPr>
          <w:rFonts w:hint="eastAsia" w:ascii="宋体" w:hAnsi="宋体"/>
          <w:color w:val="auto"/>
          <w:sz w:val="24"/>
          <w:highlight w:val="none"/>
          <w:lang w:eastAsia="zh-CN"/>
        </w:rPr>
        <w:t>江苏省政府采购网站</w:t>
      </w:r>
      <w:r>
        <w:rPr>
          <w:rFonts w:hint="eastAsia" w:ascii="宋体" w:hAnsi="宋体"/>
          <w:color w:val="auto"/>
          <w:sz w:val="24"/>
          <w:highlight w:val="none"/>
        </w:rPr>
        <w:t>”网站上发布澄清公告。澄清或者修改的内容为磋商文件的组成部分。</w:t>
      </w:r>
    </w:p>
    <w:p w14:paraId="217AAE2E">
      <w:pPr>
        <w:spacing w:line="360" w:lineRule="auto"/>
        <w:ind w:firstLine="480"/>
        <w:rPr>
          <w:rFonts w:ascii="宋体" w:hAnsi="宋体"/>
          <w:color w:val="auto"/>
          <w:sz w:val="24"/>
          <w:highlight w:val="none"/>
        </w:rPr>
      </w:pPr>
      <w:r>
        <w:rPr>
          <w:rFonts w:hint="eastAsia" w:ascii="宋体" w:hAnsi="宋体"/>
          <w:color w:val="auto"/>
          <w:sz w:val="24"/>
          <w:highlight w:val="none"/>
        </w:rPr>
        <w:t>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p>
    <w:p w14:paraId="2FA83A04">
      <w:pPr>
        <w:spacing w:line="360" w:lineRule="auto"/>
        <w:ind w:firstLine="482"/>
        <w:rPr>
          <w:color w:val="auto"/>
          <w:highlight w:val="none"/>
        </w:rPr>
      </w:pPr>
      <w:r>
        <w:rPr>
          <w:rFonts w:hint="eastAsia" w:ascii="宋体" w:hAnsi="宋体"/>
          <w:b/>
          <w:color w:val="auto"/>
          <w:sz w:val="24"/>
          <w:highlight w:val="none"/>
        </w:rPr>
        <w:t>7.5如澄清或修改公告有重新发布电子磋商文件的，供应商应下载最新发布的电子磋商文件制作响应文件。</w:t>
      </w:r>
      <w:r>
        <w:rPr>
          <w:rFonts w:ascii="宋体" w:hAnsi="宋体"/>
          <w:b/>
          <w:color w:val="auto"/>
          <w:sz w:val="24"/>
          <w:highlight w:val="none"/>
        </w:rPr>
        <w:t>因供应商自身原因未能及时获取的</w:t>
      </w:r>
      <w:r>
        <w:rPr>
          <w:rFonts w:hint="eastAsia" w:ascii="宋体" w:hAnsi="宋体"/>
          <w:b/>
          <w:color w:val="auto"/>
          <w:sz w:val="24"/>
          <w:highlight w:val="none"/>
        </w:rPr>
        <w:t>，一切后果由供应商自行承担。</w:t>
      </w:r>
    </w:p>
    <w:p w14:paraId="70A95B51">
      <w:pPr>
        <w:pStyle w:val="199"/>
        <w:tabs>
          <w:tab w:val="left" w:pos="6444"/>
        </w:tabs>
        <w:jc w:val="center"/>
        <w:outlineLvl w:val="0"/>
        <w:rPr>
          <w:rFonts w:ascii="宋体" w:hAnsi="宋体" w:eastAsia="宋体"/>
          <w:color w:val="auto"/>
          <w:sz w:val="32"/>
          <w:highlight w:val="none"/>
        </w:rPr>
      </w:pPr>
      <w:bookmarkStart w:id="113" w:name="_Toc73364863"/>
      <w:bookmarkStart w:id="114" w:name="_Toc16236"/>
      <w:bookmarkStart w:id="115" w:name="_Toc73365476"/>
      <w:bookmarkStart w:id="116" w:name="_Toc13491"/>
      <w:r>
        <w:rPr>
          <w:rFonts w:hint="eastAsia" w:ascii="宋体" w:hAnsi="宋体" w:eastAsia="宋体"/>
          <w:color w:val="auto"/>
          <w:sz w:val="32"/>
          <w:highlight w:val="none"/>
        </w:rPr>
        <w:t>三、磋商响应文件</w:t>
      </w:r>
      <w:bookmarkEnd w:id="113"/>
      <w:bookmarkEnd w:id="114"/>
      <w:bookmarkEnd w:id="115"/>
      <w:bookmarkEnd w:id="116"/>
    </w:p>
    <w:p w14:paraId="5407FB70">
      <w:pPr>
        <w:pStyle w:val="200"/>
        <w:keepNext w:val="0"/>
        <w:keepLines w:val="0"/>
        <w:spacing w:before="200" w:after="200" w:line="360" w:lineRule="auto"/>
        <w:ind w:firstLine="446"/>
        <w:outlineLvl w:val="1"/>
        <w:rPr>
          <w:rFonts w:ascii="宋体" w:hAnsi="宋体"/>
          <w:color w:val="auto"/>
          <w:sz w:val="30"/>
          <w:highlight w:val="none"/>
        </w:rPr>
      </w:pPr>
      <w:bookmarkStart w:id="117" w:name="_Toc73365477"/>
      <w:bookmarkStart w:id="118" w:name="_Toc2411"/>
      <w:bookmarkStart w:id="119" w:name="_Toc73364864"/>
      <w:bookmarkStart w:id="120" w:name="_Toc26079"/>
      <w:bookmarkStart w:id="121" w:name="_Toc28680"/>
      <w:bookmarkStart w:id="122" w:name="_Toc30589"/>
      <w:bookmarkStart w:id="123" w:name="_Toc31032"/>
      <w:r>
        <w:rPr>
          <w:rFonts w:hint="eastAsia" w:ascii="宋体" w:hAnsi="宋体"/>
          <w:color w:val="auto"/>
          <w:sz w:val="30"/>
          <w:highlight w:val="none"/>
        </w:rPr>
        <w:t>8．编制响应文件的工具</w:t>
      </w:r>
      <w:bookmarkEnd w:id="117"/>
      <w:bookmarkEnd w:id="118"/>
      <w:bookmarkEnd w:id="119"/>
      <w:bookmarkEnd w:id="120"/>
      <w:bookmarkEnd w:id="121"/>
      <w:bookmarkEnd w:id="122"/>
      <w:bookmarkEnd w:id="123"/>
    </w:p>
    <w:p w14:paraId="4EE864CD">
      <w:pPr>
        <w:spacing w:line="360" w:lineRule="auto"/>
        <w:ind w:firstLine="480"/>
        <w:rPr>
          <w:rFonts w:ascii="宋体" w:hAnsi="宋体"/>
          <w:color w:val="auto"/>
          <w:sz w:val="24"/>
          <w:highlight w:val="none"/>
        </w:rPr>
      </w:pPr>
      <w:r>
        <w:rPr>
          <w:rFonts w:hint="eastAsia" w:ascii="宋体" w:hAnsi="宋体"/>
          <w:color w:val="auto"/>
          <w:sz w:val="24"/>
          <w:highlight w:val="none"/>
        </w:rPr>
        <w:t>8.1供应商须通过“苏采云（政府采购一体化平台）”提供的最新响应文件制作软件编制响应文件。</w:t>
      </w:r>
    </w:p>
    <w:p w14:paraId="2B74E3C7">
      <w:pPr>
        <w:pStyle w:val="200"/>
        <w:keepNext w:val="0"/>
        <w:keepLines w:val="0"/>
        <w:spacing w:before="200" w:after="200" w:line="360" w:lineRule="auto"/>
        <w:ind w:firstLine="446"/>
        <w:outlineLvl w:val="1"/>
        <w:rPr>
          <w:rFonts w:ascii="宋体" w:hAnsi="宋体"/>
          <w:color w:val="auto"/>
          <w:sz w:val="30"/>
          <w:highlight w:val="none"/>
        </w:rPr>
      </w:pPr>
      <w:bookmarkStart w:id="124" w:name="_Toc11644"/>
      <w:bookmarkStart w:id="125" w:name="_Toc20389"/>
      <w:bookmarkStart w:id="126" w:name="_Toc7830"/>
      <w:bookmarkStart w:id="127" w:name="_Toc29007"/>
      <w:bookmarkStart w:id="128" w:name="_Toc73364865"/>
      <w:bookmarkStart w:id="129" w:name="_Toc11675"/>
      <w:bookmarkStart w:id="130" w:name="_Toc73365478"/>
      <w:r>
        <w:rPr>
          <w:rFonts w:hint="eastAsia" w:ascii="宋体" w:hAnsi="宋体"/>
          <w:color w:val="auto"/>
          <w:sz w:val="30"/>
          <w:highlight w:val="none"/>
        </w:rPr>
        <w:t>9．响应文件语言及度量衡单位</w:t>
      </w:r>
      <w:bookmarkEnd w:id="124"/>
      <w:bookmarkEnd w:id="125"/>
      <w:bookmarkEnd w:id="126"/>
      <w:bookmarkEnd w:id="127"/>
      <w:bookmarkEnd w:id="128"/>
      <w:bookmarkEnd w:id="129"/>
      <w:bookmarkEnd w:id="130"/>
    </w:p>
    <w:p w14:paraId="5CA5E797">
      <w:pPr>
        <w:spacing w:line="360" w:lineRule="auto"/>
        <w:ind w:firstLine="480"/>
        <w:rPr>
          <w:rFonts w:ascii="宋体" w:hAnsi="宋体"/>
          <w:color w:val="auto"/>
          <w:sz w:val="24"/>
          <w:highlight w:val="none"/>
        </w:rPr>
      </w:pPr>
      <w:r>
        <w:rPr>
          <w:rFonts w:hint="eastAsia" w:ascii="宋体" w:hAnsi="宋体"/>
          <w:color w:val="auto"/>
          <w:sz w:val="24"/>
          <w:highlight w:val="none"/>
        </w:rPr>
        <w:t>9.1供应商的响应文件以及供应商就有关磋商的所有来往通知、函件和文件均应使用简体中文。供应商提交的支持性文件可以使用另一种语言，但相应内容应翻译成中文，在解释响应文件时以中文文本为准。</w:t>
      </w:r>
    </w:p>
    <w:p w14:paraId="7088C560">
      <w:pPr>
        <w:spacing w:line="360" w:lineRule="auto"/>
        <w:ind w:firstLine="480"/>
        <w:rPr>
          <w:rFonts w:ascii="宋体" w:hAnsi="宋体"/>
          <w:color w:val="auto"/>
          <w:sz w:val="24"/>
          <w:highlight w:val="none"/>
        </w:rPr>
      </w:pPr>
      <w:r>
        <w:rPr>
          <w:rFonts w:hint="eastAsia" w:ascii="宋体" w:hAnsi="宋体"/>
          <w:color w:val="auto"/>
          <w:sz w:val="24"/>
          <w:highlight w:val="none"/>
        </w:rPr>
        <w:t>9.2响应文件中所使用的计量单位除磋商文件中另有特殊规定外，一律使用法定计量单位。</w:t>
      </w:r>
    </w:p>
    <w:p w14:paraId="4655363C">
      <w:pPr>
        <w:pStyle w:val="200"/>
        <w:keepNext w:val="0"/>
        <w:keepLines w:val="0"/>
        <w:spacing w:before="200" w:after="200" w:line="360" w:lineRule="auto"/>
        <w:ind w:firstLine="446"/>
        <w:outlineLvl w:val="1"/>
        <w:rPr>
          <w:rFonts w:ascii="宋体" w:hAnsi="宋体"/>
          <w:color w:val="auto"/>
          <w:sz w:val="30"/>
          <w:highlight w:val="none"/>
        </w:rPr>
      </w:pPr>
      <w:bookmarkStart w:id="131" w:name="_Toc2582"/>
      <w:bookmarkStart w:id="132" w:name="_Toc27758"/>
      <w:bookmarkStart w:id="133" w:name="_Toc73364866"/>
      <w:bookmarkStart w:id="134" w:name="_Toc19105"/>
      <w:bookmarkStart w:id="135" w:name="_Toc25557"/>
      <w:bookmarkStart w:id="136" w:name="_Toc73365479"/>
      <w:bookmarkStart w:id="137" w:name="_Toc6567"/>
      <w:r>
        <w:rPr>
          <w:rFonts w:hint="eastAsia" w:ascii="宋体" w:hAnsi="宋体"/>
          <w:color w:val="auto"/>
          <w:sz w:val="30"/>
          <w:highlight w:val="none"/>
        </w:rPr>
        <w:t>10．响应文件的构成</w:t>
      </w:r>
      <w:bookmarkEnd w:id="131"/>
      <w:bookmarkEnd w:id="132"/>
      <w:bookmarkEnd w:id="133"/>
      <w:bookmarkEnd w:id="134"/>
      <w:bookmarkEnd w:id="135"/>
      <w:bookmarkEnd w:id="136"/>
      <w:bookmarkEnd w:id="137"/>
    </w:p>
    <w:p w14:paraId="2F196C0E">
      <w:pPr>
        <w:pStyle w:val="255"/>
        <w:widowControl/>
        <w:spacing w:line="360" w:lineRule="auto"/>
        <w:ind w:firstLine="425"/>
        <w:rPr>
          <w:rFonts w:ascii="宋体" w:hAnsi="宋体"/>
          <w:color w:val="auto"/>
          <w:sz w:val="24"/>
          <w:highlight w:val="none"/>
        </w:rPr>
      </w:pPr>
      <w:r>
        <w:rPr>
          <w:rFonts w:hint="eastAsia" w:ascii="宋体" w:hAnsi="宋体"/>
          <w:color w:val="auto"/>
          <w:sz w:val="24"/>
          <w:highlight w:val="none"/>
        </w:rPr>
        <w:t>10.1响应文件分为资格部分、商务部分和技术部分。</w:t>
      </w:r>
    </w:p>
    <w:p w14:paraId="02A5B305">
      <w:pPr>
        <w:pStyle w:val="255"/>
        <w:widowControl/>
        <w:spacing w:line="360" w:lineRule="auto"/>
        <w:ind w:firstLine="425"/>
        <w:rPr>
          <w:rFonts w:ascii="宋体" w:hAnsi="宋体"/>
          <w:color w:val="auto"/>
          <w:sz w:val="24"/>
          <w:highlight w:val="none"/>
        </w:rPr>
      </w:pPr>
      <w:r>
        <w:rPr>
          <w:rFonts w:hint="eastAsia" w:ascii="宋体" w:hAnsi="宋体"/>
          <w:color w:val="auto"/>
          <w:sz w:val="24"/>
          <w:highlight w:val="none"/>
        </w:rPr>
        <w:t>10.2资格部分系指供应商提交的证明其有资格参加磋商的文件。</w:t>
      </w:r>
    </w:p>
    <w:p w14:paraId="236DE20D">
      <w:pPr>
        <w:pStyle w:val="255"/>
        <w:widowControl/>
        <w:spacing w:line="360" w:lineRule="auto"/>
        <w:ind w:firstLine="425"/>
        <w:rPr>
          <w:rFonts w:ascii="宋体" w:hAnsi="宋体"/>
          <w:color w:val="auto"/>
          <w:sz w:val="24"/>
          <w:highlight w:val="none"/>
        </w:rPr>
      </w:pPr>
      <w:r>
        <w:rPr>
          <w:rFonts w:hint="eastAsia" w:ascii="宋体" w:hAnsi="宋体"/>
          <w:color w:val="auto"/>
          <w:sz w:val="24"/>
          <w:highlight w:val="none"/>
        </w:rPr>
        <w:t>10.3商务部分系指供应商提交的证明其成交后有能力履行合同的文件。</w:t>
      </w:r>
    </w:p>
    <w:p w14:paraId="0884B9E4">
      <w:pPr>
        <w:pStyle w:val="255"/>
        <w:widowControl/>
        <w:spacing w:line="360" w:lineRule="auto"/>
        <w:ind w:firstLine="425"/>
        <w:rPr>
          <w:rFonts w:ascii="宋体" w:hAnsi="宋体"/>
          <w:color w:val="auto"/>
          <w:sz w:val="24"/>
          <w:highlight w:val="none"/>
        </w:rPr>
      </w:pPr>
      <w:r>
        <w:rPr>
          <w:rFonts w:hint="eastAsia" w:ascii="宋体" w:hAnsi="宋体"/>
          <w:color w:val="auto"/>
          <w:sz w:val="24"/>
          <w:highlight w:val="none"/>
        </w:rPr>
        <w:t>10.4技术部分系指供应商提交的能够证明其提供的服务（货物）符合磋商文件规定的文件。</w:t>
      </w:r>
    </w:p>
    <w:p w14:paraId="0197F301">
      <w:pPr>
        <w:pStyle w:val="255"/>
        <w:widowControl/>
        <w:spacing w:line="360" w:lineRule="auto"/>
        <w:ind w:firstLine="425"/>
        <w:rPr>
          <w:rFonts w:ascii="宋体" w:hAnsi="宋体"/>
          <w:color w:val="auto"/>
          <w:sz w:val="24"/>
          <w:highlight w:val="none"/>
        </w:rPr>
      </w:pPr>
      <w:r>
        <w:rPr>
          <w:rFonts w:hint="eastAsia" w:ascii="宋体" w:hAnsi="宋体"/>
          <w:color w:val="auto"/>
          <w:sz w:val="24"/>
          <w:highlight w:val="none"/>
        </w:rPr>
        <w:t>10.5具体填写格式详见磋商文件第六部分。</w:t>
      </w:r>
    </w:p>
    <w:p w14:paraId="53FEA375">
      <w:pPr>
        <w:pStyle w:val="200"/>
        <w:keepNext w:val="0"/>
        <w:keepLines w:val="0"/>
        <w:spacing w:before="200" w:after="200" w:line="360" w:lineRule="auto"/>
        <w:ind w:firstLine="446"/>
        <w:outlineLvl w:val="1"/>
        <w:rPr>
          <w:rFonts w:ascii="宋体" w:hAnsi="宋体"/>
          <w:color w:val="auto"/>
          <w:sz w:val="30"/>
          <w:highlight w:val="none"/>
        </w:rPr>
      </w:pPr>
      <w:bookmarkStart w:id="138" w:name="_Toc26282"/>
      <w:bookmarkStart w:id="139" w:name="_Toc32121"/>
      <w:bookmarkStart w:id="140" w:name="_Toc73365480"/>
      <w:bookmarkStart w:id="141" w:name="_Toc73364867"/>
      <w:bookmarkStart w:id="142" w:name="_Toc9439"/>
      <w:bookmarkStart w:id="143" w:name="_Toc31911"/>
      <w:bookmarkStart w:id="144" w:name="_Toc9856"/>
      <w:r>
        <w:rPr>
          <w:rFonts w:hint="eastAsia" w:ascii="宋体" w:hAnsi="宋体"/>
          <w:color w:val="auto"/>
          <w:sz w:val="30"/>
          <w:highlight w:val="none"/>
        </w:rPr>
        <w:t>11．响应文件的编写</w:t>
      </w:r>
      <w:bookmarkEnd w:id="138"/>
      <w:bookmarkEnd w:id="139"/>
      <w:bookmarkEnd w:id="140"/>
      <w:bookmarkEnd w:id="141"/>
      <w:bookmarkEnd w:id="142"/>
      <w:bookmarkEnd w:id="143"/>
      <w:bookmarkEnd w:id="144"/>
    </w:p>
    <w:p w14:paraId="3CA7F952">
      <w:pPr>
        <w:spacing w:line="360" w:lineRule="auto"/>
        <w:ind w:left="1" w:firstLine="480"/>
        <w:rPr>
          <w:rFonts w:ascii="宋体" w:hAnsi="宋体"/>
          <w:b/>
          <w:color w:val="auto"/>
          <w:sz w:val="24"/>
          <w:highlight w:val="none"/>
        </w:rPr>
      </w:pPr>
      <w:r>
        <w:rPr>
          <w:rFonts w:hint="eastAsia" w:ascii="宋体" w:hAnsi="宋体"/>
          <w:color w:val="auto"/>
          <w:sz w:val="24"/>
          <w:highlight w:val="none"/>
        </w:rPr>
        <w:t>11.1供应商应仔细阅读磋商文件，按照磋商文件的要求编制响应文件。响应文件应当对磋商文件提出的要求和条件作出明确响应。</w:t>
      </w:r>
    </w:p>
    <w:p w14:paraId="7B039FE2">
      <w:pPr>
        <w:spacing w:line="360" w:lineRule="auto"/>
        <w:ind w:left="1" w:firstLine="480"/>
        <w:rPr>
          <w:rFonts w:ascii="宋体" w:hAnsi="宋体"/>
          <w:b/>
          <w:color w:val="auto"/>
          <w:sz w:val="24"/>
          <w:highlight w:val="none"/>
        </w:rPr>
      </w:pPr>
      <w:r>
        <w:rPr>
          <w:rFonts w:hint="eastAsia" w:ascii="宋体" w:hAnsi="宋体"/>
          <w:color w:val="auto"/>
          <w:sz w:val="24"/>
          <w:highlight w:val="none"/>
        </w:rPr>
        <w:t>11.2</w:t>
      </w:r>
      <w:r>
        <w:rPr>
          <w:rFonts w:hint="eastAsia" w:ascii="宋体" w:hAnsi="宋体"/>
          <w:b/>
          <w:color w:val="auto"/>
          <w:sz w:val="24"/>
          <w:highlight w:val="none"/>
        </w:rPr>
        <w:t>供应商在编制响应文件时，各模块内容须填写或提交到对应位置，无相应内容可填的项应填写“无”、“没有相应指标”等明确的回答文字。</w:t>
      </w:r>
    </w:p>
    <w:p w14:paraId="4A946369">
      <w:pPr>
        <w:spacing w:line="360" w:lineRule="auto"/>
        <w:ind w:left="1" w:firstLine="480"/>
        <w:rPr>
          <w:rFonts w:ascii="宋体" w:hAnsi="宋体"/>
          <w:color w:val="auto"/>
          <w:sz w:val="24"/>
          <w:highlight w:val="none"/>
        </w:rPr>
      </w:pPr>
      <w:r>
        <w:rPr>
          <w:rFonts w:hint="eastAsia" w:ascii="宋体" w:hAnsi="宋体"/>
          <w:color w:val="auto"/>
          <w:sz w:val="24"/>
          <w:highlight w:val="none"/>
        </w:rPr>
        <w:t>11.3响应文件编排混乱、文字表达不清或上传资料内容模糊所引起的不利后果，由供应商自行承担。</w:t>
      </w:r>
    </w:p>
    <w:p w14:paraId="33E6053D">
      <w:pPr>
        <w:spacing w:line="360" w:lineRule="auto"/>
        <w:ind w:left="1" w:firstLine="480"/>
        <w:rPr>
          <w:rFonts w:ascii="宋体" w:hAnsi="宋体"/>
          <w:b/>
          <w:color w:val="auto"/>
          <w:sz w:val="24"/>
          <w:highlight w:val="none"/>
        </w:rPr>
      </w:pPr>
      <w:r>
        <w:rPr>
          <w:rFonts w:hint="eastAsia" w:ascii="宋体" w:hAnsi="宋体"/>
          <w:color w:val="auto"/>
          <w:sz w:val="24"/>
          <w:highlight w:val="none"/>
        </w:rPr>
        <w:t>11.4</w:t>
      </w:r>
      <w:r>
        <w:rPr>
          <w:rFonts w:hint="eastAsia" w:ascii="宋体" w:hAnsi="宋体"/>
          <w:b/>
          <w:color w:val="auto"/>
          <w:sz w:val="24"/>
          <w:highlight w:val="none"/>
        </w:rPr>
        <w:t>供应商必须保证响应文件所提供的全部资料合法、真实、可靠。</w:t>
      </w:r>
    </w:p>
    <w:p w14:paraId="5CF5F4CB">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145" w:name="_Toc22015"/>
      <w:bookmarkStart w:id="146" w:name="_Toc30606"/>
      <w:bookmarkStart w:id="147" w:name="_Toc73365481"/>
      <w:bookmarkStart w:id="148" w:name="_Toc26993"/>
      <w:bookmarkStart w:id="149" w:name="_Toc5031"/>
      <w:bookmarkStart w:id="150" w:name="_Toc7550"/>
      <w:bookmarkStart w:id="151" w:name="_Toc73364868"/>
      <w:r>
        <w:rPr>
          <w:rFonts w:hint="eastAsia" w:ascii="宋体" w:hAnsi="宋体"/>
          <w:color w:val="auto"/>
          <w:sz w:val="30"/>
          <w:highlight w:val="none"/>
        </w:rPr>
        <w:t>12．响应报价</w:t>
      </w:r>
      <w:bookmarkEnd w:id="145"/>
      <w:bookmarkEnd w:id="146"/>
      <w:bookmarkEnd w:id="147"/>
      <w:bookmarkEnd w:id="148"/>
      <w:bookmarkEnd w:id="149"/>
      <w:bookmarkEnd w:id="150"/>
      <w:bookmarkEnd w:id="151"/>
      <w:r>
        <w:rPr>
          <w:rFonts w:ascii="宋体" w:hAnsi="宋体"/>
          <w:color w:val="auto"/>
          <w:sz w:val="30"/>
          <w:highlight w:val="none"/>
        </w:rPr>
        <w:tab/>
      </w:r>
    </w:p>
    <w:p w14:paraId="3CB11BA5">
      <w:pPr>
        <w:spacing w:line="360" w:lineRule="auto"/>
        <w:ind w:left="2" w:firstLine="480"/>
        <w:rPr>
          <w:rFonts w:hint="eastAsia" w:ascii="宋体" w:hAnsi="宋体"/>
          <w:color w:val="auto"/>
          <w:sz w:val="24"/>
          <w:highlight w:val="none"/>
        </w:rPr>
      </w:pPr>
      <w:bookmarkStart w:id="152" w:name="EBdf1224c9869e4463a955117a0de4c3b6"/>
      <w:r>
        <w:rPr>
          <w:rFonts w:hint="eastAsia" w:ascii="宋体" w:hAnsi="宋体"/>
          <w:color w:val="auto"/>
          <w:sz w:val="24"/>
          <w:highlight w:val="none"/>
        </w:rPr>
        <w:t>12.1磋商应以人民币报价（保留至小数点后2位，四舍五入）。</w:t>
      </w:r>
    </w:p>
    <w:p w14:paraId="1B4DA0F2">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12.2供应商应按磋商文件所提供的各报价表格式报价。</w:t>
      </w:r>
    </w:p>
    <w:p w14:paraId="178FC26E">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合同成交后，综合单价不予调整，除非合同另有约定</w:t>
      </w:r>
      <w:r>
        <w:rPr>
          <w:rFonts w:hint="eastAsia" w:ascii="宋体" w:hAnsi="宋体"/>
          <w:color w:val="auto"/>
          <w:sz w:val="24"/>
          <w:highlight w:val="none"/>
        </w:rPr>
        <w:t>。合同价款调整方法在合同中约定。</w:t>
      </w:r>
    </w:p>
    <w:p w14:paraId="1A6EA6A6">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12.4 每种工程量只允许有一种报价，任何有选择报价将不予接受。供应商必须对磋商文件中所采购的所有工程量进行报价，只报其中部分工程量的磋商响应文件无效。</w:t>
      </w:r>
    </w:p>
    <w:p w14:paraId="7D89BE10">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12.5供应商不得将以下不可竞争费用降低标准计取：</w:t>
      </w:r>
    </w:p>
    <w:p w14:paraId="043B5F16">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（1）财政、税收、物价等部门批准的税金和行政性规费；</w:t>
      </w:r>
    </w:p>
    <w:p w14:paraId="28E28296">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（2）磋商文件明确的有关费用比例；</w:t>
      </w:r>
    </w:p>
    <w:p w14:paraId="0AB64D61">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（3）磋商文件中已经明确固定价格的材料、采购人供应的材料及暂定暂估的费用。</w:t>
      </w:r>
    </w:p>
    <w:p w14:paraId="54F25579">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12.6供应商应按磋商文件的要求在响应文件里提供磋商首轮报价，并根据首轮报价在所附的首轮明细报价表上列明所提供工程的明细报价。</w:t>
      </w:r>
    </w:p>
    <w:p w14:paraId="4B2C2320">
      <w:pPr>
        <w:spacing w:line="360" w:lineRule="auto"/>
        <w:ind w:left="2" w:firstLine="480"/>
        <w:rPr>
          <w:rFonts w:hint="eastAsia" w:ascii="宋体" w:hAnsi="宋体"/>
          <w:color w:val="auto"/>
          <w:sz w:val="24"/>
          <w:highlight w:val="none"/>
        </w:rPr>
      </w:pPr>
      <w:r>
        <w:rPr>
          <w:rFonts w:hint="eastAsia" w:ascii="宋体" w:hAnsi="宋体"/>
          <w:b w:val="0"/>
          <w:bCs w:val="0"/>
          <w:color w:val="auto"/>
          <w:sz w:val="24"/>
          <w:highlight w:val="none"/>
        </w:rPr>
        <w:t>12.7</w:t>
      </w:r>
      <w:r>
        <w:rPr>
          <w:rFonts w:hint="eastAsia" w:ascii="宋体" w:hAnsi="宋体"/>
          <w:color w:val="auto"/>
          <w:sz w:val="24"/>
          <w:highlight w:val="none"/>
        </w:rPr>
        <w:t>在磋商过程中未对磋商内容作出实质性变更、修改的情况下，如最后报价超过首轮报价，则最后报价无效，以其首轮报价作为最后报价。</w:t>
      </w:r>
    </w:p>
    <w:p w14:paraId="59A0680E">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w:t>
      </w:r>
      <w:r>
        <w:rPr>
          <w:rFonts w:hint="eastAsia" w:ascii="宋体" w:hAnsi="宋体"/>
          <w:color w:val="auto"/>
          <w:sz w:val="24"/>
          <w:highlight w:val="none"/>
          <w:lang w:val="en-US" w:eastAsia="zh-CN"/>
        </w:rPr>
        <w:t>8</w:t>
      </w:r>
      <w:r>
        <w:rPr>
          <w:rFonts w:hint="eastAsia" w:ascii="宋体" w:hAnsi="宋体"/>
          <w:color w:val="auto"/>
          <w:sz w:val="24"/>
          <w:highlight w:val="none"/>
        </w:rPr>
        <w:t>最低磋商报价不能作为成交的唯一保证。</w:t>
      </w:r>
    </w:p>
    <w:p w14:paraId="201F3911">
      <w:pPr>
        <w:spacing w:line="360" w:lineRule="auto"/>
        <w:ind w:left="2" w:firstLine="480"/>
        <w:rPr>
          <w:rFonts w:hint="eastAsia" w:ascii="宋体" w:hAnsi="宋体"/>
          <w:color w:val="auto"/>
          <w:sz w:val="24"/>
          <w:highlight w:val="none"/>
        </w:rPr>
      </w:pPr>
      <w:r>
        <w:rPr>
          <w:rFonts w:hint="eastAsia" w:ascii="宋体" w:hAnsi="宋体"/>
          <w:color w:val="auto"/>
          <w:sz w:val="24"/>
          <w:highlight w:val="none"/>
        </w:rPr>
        <w:t>12.</w:t>
      </w:r>
      <w:r>
        <w:rPr>
          <w:rFonts w:hint="eastAsia" w:ascii="宋体" w:hAnsi="宋体"/>
          <w:color w:val="auto"/>
          <w:sz w:val="24"/>
          <w:highlight w:val="none"/>
          <w:lang w:val="en-US" w:eastAsia="zh-CN"/>
        </w:rPr>
        <w:t>9</w:t>
      </w:r>
      <w:r>
        <w:rPr>
          <w:rFonts w:hint="eastAsia" w:ascii="宋体" w:hAnsi="宋体"/>
          <w:color w:val="auto"/>
          <w:sz w:val="24"/>
          <w:highlight w:val="none"/>
        </w:rPr>
        <w:t>磋商最后报价即为合同签约价。</w:t>
      </w:r>
      <w:bookmarkEnd w:id="152"/>
    </w:p>
    <w:p w14:paraId="75320522">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153" w:name="_Toc28177"/>
      <w:bookmarkStart w:id="154" w:name="_Toc73365482"/>
      <w:bookmarkStart w:id="155" w:name="_Toc24366"/>
      <w:bookmarkStart w:id="156" w:name="_Toc20782"/>
      <w:bookmarkStart w:id="157" w:name="_Toc1570"/>
      <w:bookmarkStart w:id="158" w:name="_Toc73364869"/>
      <w:bookmarkStart w:id="159" w:name="_Toc28263"/>
      <w:r>
        <w:rPr>
          <w:rFonts w:hint="eastAsia" w:ascii="宋体" w:hAnsi="宋体"/>
          <w:color w:val="auto"/>
          <w:sz w:val="30"/>
          <w:highlight w:val="none"/>
        </w:rPr>
        <w:t>13．磋商保证金</w:t>
      </w:r>
      <w:bookmarkEnd w:id="153"/>
      <w:bookmarkEnd w:id="154"/>
      <w:bookmarkEnd w:id="155"/>
      <w:bookmarkEnd w:id="156"/>
      <w:bookmarkEnd w:id="157"/>
      <w:bookmarkEnd w:id="158"/>
      <w:bookmarkEnd w:id="159"/>
    </w:p>
    <w:p w14:paraId="1DC8FBD3">
      <w:pPr>
        <w:spacing w:line="360" w:lineRule="auto"/>
        <w:ind w:firstLine="480"/>
        <w:rPr>
          <w:rFonts w:ascii="宋体" w:hAnsi="宋体"/>
          <w:color w:val="auto"/>
          <w:sz w:val="24"/>
          <w:highlight w:val="none"/>
        </w:rPr>
      </w:pPr>
      <w:bookmarkStart w:id="160" w:name="EBffce9a1083124a32b81da965a376b38b"/>
      <w:r>
        <w:rPr>
          <w:rFonts w:hint="eastAsia" w:ascii="宋体" w:hAnsi="宋体"/>
          <w:color w:val="auto"/>
          <w:sz w:val="24"/>
          <w:highlight w:val="none"/>
        </w:rPr>
        <w:t>13.1本项目不收磋商保证金。</w:t>
      </w:r>
      <w:bookmarkEnd w:id="160"/>
      <w:r>
        <w:rPr>
          <w:rFonts w:ascii="宋体" w:hAnsi="宋体"/>
          <w:color w:val="auto"/>
          <w:sz w:val="24"/>
          <w:highlight w:val="none"/>
        </w:rPr>
        <w:t xml:space="preserve"> </w:t>
      </w:r>
    </w:p>
    <w:p w14:paraId="6DBF3E85">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161" w:name="_Toc73364870"/>
      <w:bookmarkStart w:id="162" w:name="_Toc20023"/>
      <w:bookmarkStart w:id="163" w:name="_Toc25874"/>
      <w:bookmarkStart w:id="164" w:name="_Toc27914"/>
      <w:bookmarkStart w:id="165" w:name="_Toc73365483"/>
      <w:bookmarkStart w:id="166" w:name="_Toc14248"/>
      <w:bookmarkStart w:id="167" w:name="_Toc6385"/>
      <w:r>
        <w:rPr>
          <w:rFonts w:hint="eastAsia" w:ascii="宋体" w:hAnsi="宋体"/>
          <w:color w:val="auto"/>
          <w:sz w:val="30"/>
          <w:highlight w:val="none"/>
        </w:rPr>
        <w:t>14．磋商响应有效期</w:t>
      </w:r>
      <w:bookmarkEnd w:id="161"/>
      <w:bookmarkEnd w:id="162"/>
      <w:bookmarkEnd w:id="163"/>
      <w:bookmarkEnd w:id="164"/>
      <w:bookmarkEnd w:id="165"/>
      <w:bookmarkEnd w:id="166"/>
      <w:bookmarkEnd w:id="167"/>
    </w:p>
    <w:p w14:paraId="6D25B1B9">
      <w:pPr>
        <w:spacing w:line="360" w:lineRule="auto"/>
        <w:ind w:firstLine="480"/>
        <w:rPr>
          <w:rFonts w:ascii="宋体" w:hAnsi="宋体"/>
          <w:color w:val="auto"/>
          <w:sz w:val="24"/>
          <w:highlight w:val="none"/>
        </w:rPr>
      </w:pPr>
      <w:r>
        <w:rPr>
          <w:rFonts w:hint="eastAsia" w:ascii="宋体" w:hAnsi="宋体"/>
          <w:color w:val="auto"/>
          <w:sz w:val="24"/>
          <w:highlight w:val="none"/>
        </w:rPr>
        <w:t>14.1磋商有效期为：磋商响应文件自磋商之日起</w:t>
      </w:r>
      <w:bookmarkStart w:id="168" w:name="EBe5331d116298431aa240d61d189e1ecb"/>
      <w:r>
        <w:rPr>
          <w:rFonts w:hint="eastAsia" w:ascii="宋体" w:hAnsi="宋体"/>
          <w:color w:val="auto"/>
          <w:sz w:val="24"/>
          <w:highlight w:val="none"/>
        </w:rPr>
        <w:t>45天</w:t>
      </w:r>
      <w:bookmarkEnd w:id="168"/>
      <w:r>
        <w:rPr>
          <w:rFonts w:hint="eastAsia" w:ascii="宋体" w:hAnsi="宋体"/>
          <w:color w:val="auto"/>
          <w:sz w:val="24"/>
          <w:highlight w:val="none"/>
        </w:rPr>
        <w:t>内有效。供应商一旦领取了本磋商文件并参加磋商，即被认为接受了磋商有效期的约定。</w:t>
      </w:r>
    </w:p>
    <w:p w14:paraId="135D4788">
      <w:pPr>
        <w:spacing w:line="360" w:lineRule="auto"/>
        <w:ind w:firstLine="480"/>
        <w:rPr>
          <w:rFonts w:ascii="宋体" w:hAnsi="宋体"/>
          <w:color w:val="auto"/>
          <w:sz w:val="24"/>
          <w:highlight w:val="none"/>
        </w:rPr>
      </w:pPr>
      <w:r>
        <w:rPr>
          <w:rFonts w:hint="eastAsia" w:ascii="宋体" w:hAnsi="宋体"/>
          <w:color w:val="auto"/>
          <w:sz w:val="24"/>
          <w:highlight w:val="none"/>
        </w:rPr>
        <w:t>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p>
    <w:p w14:paraId="1D3A6837">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169" w:name="_Toc17582"/>
      <w:bookmarkStart w:id="170" w:name="_Toc73364871"/>
      <w:bookmarkStart w:id="171" w:name="_Toc14839"/>
      <w:bookmarkStart w:id="172" w:name="_Toc140"/>
      <w:bookmarkStart w:id="173" w:name="_Toc73365484"/>
      <w:bookmarkStart w:id="174" w:name="_Toc22077"/>
      <w:bookmarkStart w:id="175" w:name="_Toc13873"/>
      <w:r>
        <w:rPr>
          <w:rFonts w:hint="eastAsia" w:ascii="宋体" w:hAnsi="宋体"/>
          <w:color w:val="auto"/>
          <w:sz w:val="30"/>
          <w:highlight w:val="none"/>
        </w:rPr>
        <w:t>15. 响应文件的式样和签署</w:t>
      </w:r>
      <w:bookmarkEnd w:id="169"/>
      <w:bookmarkEnd w:id="170"/>
      <w:bookmarkEnd w:id="171"/>
      <w:bookmarkEnd w:id="172"/>
      <w:bookmarkEnd w:id="173"/>
      <w:bookmarkEnd w:id="174"/>
      <w:bookmarkEnd w:id="175"/>
    </w:p>
    <w:p w14:paraId="759B7754">
      <w:pPr>
        <w:spacing w:line="360" w:lineRule="auto"/>
        <w:ind w:firstLine="480"/>
        <w:rPr>
          <w:rFonts w:ascii="宋体" w:hAnsi="宋体"/>
          <w:color w:val="auto"/>
          <w:sz w:val="24"/>
          <w:highlight w:val="none"/>
        </w:rPr>
      </w:pPr>
      <w:r>
        <w:rPr>
          <w:rFonts w:hint="eastAsia" w:ascii="宋体" w:hAnsi="宋体"/>
          <w:color w:val="auto"/>
          <w:sz w:val="24"/>
          <w:highlight w:val="none"/>
        </w:rPr>
        <w:t>15.1供应商应通过响应文件制作软件使用数字认证证书对响应文件进行合成、电子签章及加密打包。</w:t>
      </w:r>
    </w:p>
    <w:p w14:paraId="2D342F3B">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176" w:name="_Toc30167"/>
      <w:bookmarkStart w:id="177" w:name="_Toc1505"/>
      <w:bookmarkStart w:id="178" w:name="_Toc6230"/>
      <w:bookmarkStart w:id="179" w:name="_Toc73365485"/>
      <w:bookmarkStart w:id="180" w:name="_Toc572"/>
      <w:bookmarkStart w:id="181" w:name="_Toc22444"/>
      <w:bookmarkStart w:id="182" w:name="_Toc73364872"/>
      <w:r>
        <w:rPr>
          <w:rFonts w:hint="eastAsia" w:ascii="宋体" w:hAnsi="宋体"/>
          <w:color w:val="auto"/>
          <w:sz w:val="30"/>
          <w:highlight w:val="none"/>
        </w:rPr>
        <w:t>16．响应文件的提交</w:t>
      </w:r>
      <w:bookmarkEnd w:id="176"/>
      <w:bookmarkEnd w:id="177"/>
      <w:bookmarkEnd w:id="178"/>
      <w:bookmarkEnd w:id="179"/>
      <w:bookmarkEnd w:id="180"/>
      <w:bookmarkEnd w:id="181"/>
      <w:bookmarkEnd w:id="182"/>
    </w:p>
    <w:p w14:paraId="741E7A89">
      <w:pPr>
        <w:spacing w:line="360" w:lineRule="auto"/>
        <w:ind w:left="1" w:firstLine="480"/>
        <w:rPr>
          <w:rFonts w:ascii="宋体" w:hAnsi="宋体"/>
          <w:color w:val="auto"/>
          <w:sz w:val="24"/>
          <w:highlight w:val="none"/>
        </w:rPr>
      </w:pPr>
      <w:r>
        <w:rPr>
          <w:rFonts w:hint="eastAsia" w:ascii="宋体" w:hAnsi="宋体"/>
          <w:color w:val="auto"/>
          <w:sz w:val="24"/>
          <w:highlight w:val="none"/>
        </w:rPr>
        <w:t>16.1响应文件提交</w:t>
      </w:r>
    </w:p>
    <w:p w14:paraId="303E8466">
      <w:pPr>
        <w:spacing w:line="360" w:lineRule="auto"/>
        <w:ind w:left="1" w:firstLine="480"/>
        <w:rPr>
          <w:rFonts w:ascii="宋体" w:hAnsi="宋体"/>
          <w:b/>
          <w:color w:val="auto"/>
          <w:sz w:val="24"/>
          <w:highlight w:val="none"/>
          <w:u w:val="single"/>
        </w:rPr>
      </w:pPr>
      <w:r>
        <w:rPr>
          <w:rFonts w:hint="eastAsia" w:ascii="宋体" w:hAnsi="宋体"/>
          <w:color w:val="auto"/>
          <w:sz w:val="24"/>
          <w:highlight w:val="none"/>
        </w:rPr>
        <w:t>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时间以电子交易平台时间为准。</w:t>
      </w:r>
    </w:p>
    <w:p w14:paraId="1F283BFC">
      <w:pPr>
        <w:spacing w:line="360" w:lineRule="auto"/>
        <w:ind w:left="1" w:firstLine="480"/>
        <w:rPr>
          <w:rFonts w:ascii="宋体" w:hAnsi="宋体"/>
          <w:b/>
          <w:color w:val="auto"/>
          <w:sz w:val="24"/>
          <w:highlight w:val="none"/>
          <w:u w:val="single"/>
        </w:rPr>
      </w:pPr>
      <w:r>
        <w:rPr>
          <w:rFonts w:hint="eastAsia" w:ascii="宋体" w:hAnsi="宋体"/>
          <w:color w:val="auto"/>
          <w:sz w:val="24"/>
          <w:highlight w:val="none"/>
        </w:rPr>
        <w:t>16.1.2</w:t>
      </w:r>
      <w:r>
        <w:rPr>
          <w:rFonts w:hint="eastAsia" w:ascii="宋体" w:hAnsi="宋体"/>
          <w:b/>
          <w:color w:val="auto"/>
          <w:sz w:val="24"/>
          <w:highlight w:val="none"/>
          <w:u w:val="single"/>
        </w:rPr>
        <w:t>截止时间以后传输的响应文件，电子交易平台将拒绝接收。供应商应充分考虑网络环境、网络带宽等风险因素。</w:t>
      </w:r>
    </w:p>
    <w:p w14:paraId="309587FC">
      <w:pPr>
        <w:spacing w:line="360" w:lineRule="auto"/>
        <w:ind w:firstLine="480"/>
        <w:rPr>
          <w:rFonts w:ascii="宋体" w:hAnsi="宋体"/>
          <w:b/>
          <w:color w:val="auto"/>
          <w:sz w:val="24"/>
          <w:highlight w:val="none"/>
          <w:u w:val="single"/>
        </w:rPr>
      </w:pPr>
      <w:r>
        <w:rPr>
          <w:rFonts w:hint="eastAsia" w:ascii="宋体" w:hAnsi="宋体"/>
          <w:color w:val="auto"/>
          <w:sz w:val="24"/>
          <w:highlight w:val="none"/>
        </w:rPr>
        <w:t>16.1.3</w:t>
      </w:r>
      <w:r>
        <w:rPr>
          <w:rFonts w:hint="eastAsia" w:ascii="宋体" w:hAnsi="宋体"/>
          <w:b/>
          <w:color w:val="auto"/>
          <w:sz w:val="24"/>
          <w:highlight w:val="none"/>
          <w:u w:val="single"/>
        </w:rPr>
        <w:t>提交完成后至解密前，</w:t>
      </w:r>
      <w:r>
        <w:rPr>
          <w:rFonts w:hint="eastAsia" w:ascii="宋体" w:hAnsi="宋体"/>
          <w:b/>
          <w:color w:val="auto"/>
          <w:sz w:val="24"/>
          <w:szCs w:val="20"/>
          <w:highlight w:val="none"/>
          <w:u w:val="single"/>
        </w:rPr>
        <w:t>供应商</w:t>
      </w:r>
      <w:r>
        <w:rPr>
          <w:rFonts w:hint="eastAsia" w:ascii="宋体" w:hAnsi="宋体"/>
          <w:b/>
          <w:color w:val="auto"/>
          <w:sz w:val="24"/>
          <w:highlight w:val="none"/>
          <w:u w:val="single"/>
        </w:rPr>
        <w:t>不能对加密响应文件时所使用的数字认证证书进行更新、续费，否则可能引起的响应文件解密失败等相关后果由供应商自行承担。</w:t>
      </w:r>
    </w:p>
    <w:p w14:paraId="638F6B8E">
      <w:pPr>
        <w:spacing w:line="360" w:lineRule="auto"/>
        <w:ind w:firstLine="480"/>
        <w:rPr>
          <w:rFonts w:ascii="宋体" w:hAnsi="宋体"/>
          <w:b/>
          <w:color w:val="auto"/>
          <w:sz w:val="24"/>
          <w:highlight w:val="none"/>
          <w:u w:val="single"/>
        </w:rPr>
      </w:pPr>
      <w:r>
        <w:rPr>
          <w:rFonts w:hint="eastAsia" w:ascii="宋体" w:hAnsi="宋体"/>
          <w:color w:val="auto"/>
          <w:sz w:val="24"/>
          <w:highlight w:val="none"/>
        </w:rPr>
        <w:t>16.1.4因不可抗力事件造成的响应文件的损坏、丢失的，磋商组织方不承担责任。</w:t>
      </w:r>
    </w:p>
    <w:p w14:paraId="1963D721">
      <w:pPr>
        <w:spacing w:line="360" w:lineRule="auto"/>
        <w:ind w:firstLine="480"/>
        <w:rPr>
          <w:rFonts w:ascii="宋体" w:hAnsi="宋体"/>
          <w:color w:val="auto"/>
          <w:sz w:val="24"/>
          <w:highlight w:val="none"/>
        </w:rPr>
      </w:pPr>
      <w:r>
        <w:rPr>
          <w:rFonts w:hint="eastAsia" w:ascii="宋体" w:hAnsi="宋体"/>
          <w:color w:val="auto"/>
          <w:sz w:val="24"/>
          <w:highlight w:val="none"/>
        </w:rPr>
        <w:t>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江苏省政府采购网</w:t>
      </w:r>
      <w:r>
        <w:rPr>
          <w:rFonts w:hint="eastAsia" w:ascii="宋体" w:hAnsi="宋体"/>
          <w:color w:val="auto"/>
          <w:sz w:val="24"/>
          <w:highlight w:val="none"/>
        </w:rPr>
        <w:t>”上发布公告。供应商应及时自行登录系统查看相应内容。</w:t>
      </w:r>
    </w:p>
    <w:p w14:paraId="6994D0D6">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183" w:name="_Toc73365486"/>
      <w:bookmarkStart w:id="184" w:name="_Toc3975"/>
      <w:bookmarkStart w:id="185" w:name="_Toc20826"/>
      <w:bookmarkStart w:id="186" w:name="_Toc14762"/>
      <w:bookmarkStart w:id="187" w:name="_Toc73364873"/>
      <w:bookmarkStart w:id="188" w:name="_Toc673"/>
      <w:bookmarkStart w:id="189" w:name="_Toc25070"/>
      <w:r>
        <w:rPr>
          <w:rFonts w:hint="eastAsia" w:ascii="宋体" w:hAnsi="宋体"/>
          <w:color w:val="auto"/>
          <w:sz w:val="30"/>
          <w:highlight w:val="none"/>
        </w:rPr>
        <w:t>17．响应文件的补充、修改或者撤回</w:t>
      </w:r>
      <w:bookmarkEnd w:id="183"/>
      <w:bookmarkEnd w:id="184"/>
      <w:bookmarkEnd w:id="185"/>
      <w:bookmarkEnd w:id="186"/>
      <w:bookmarkEnd w:id="187"/>
      <w:bookmarkEnd w:id="188"/>
      <w:bookmarkEnd w:id="189"/>
    </w:p>
    <w:p w14:paraId="59159F40">
      <w:pPr>
        <w:spacing w:line="360" w:lineRule="auto"/>
        <w:ind w:firstLine="480"/>
        <w:rPr>
          <w:rFonts w:ascii="宋体" w:hAnsi="宋体"/>
          <w:color w:val="auto"/>
          <w:sz w:val="24"/>
          <w:highlight w:val="none"/>
        </w:rPr>
      </w:pPr>
      <w:r>
        <w:rPr>
          <w:rFonts w:hint="eastAsia" w:ascii="宋体" w:hAnsi="宋体"/>
          <w:color w:val="auto"/>
          <w:sz w:val="24"/>
          <w:highlight w:val="none"/>
        </w:rPr>
        <w:t>17.1</w:t>
      </w:r>
      <w:r>
        <w:rPr>
          <w:rFonts w:ascii="宋体" w:hAnsi="宋体"/>
          <w:color w:val="auto"/>
          <w:sz w:val="24"/>
          <w:highlight w:val="none"/>
        </w:rPr>
        <w:t>在提交截止时间前</w:t>
      </w:r>
      <w:r>
        <w:rPr>
          <w:rFonts w:hint="eastAsia" w:ascii="宋体" w:hAnsi="宋体"/>
          <w:color w:val="auto"/>
          <w:sz w:val="24"/>
          <w:highlight w:val="none"/>
        </w:rPr>
        <w:t>，</w:t>
      </w:r>
      <w:r>
        <w:rPr>
          <w:rFonts w:ascii="宋体" w:hAnsi="宋体"/>
          <w:color w:val="auto"/>
          <w:sz w:val="24"/>
          <w:highlight w:val="none"/>
        </w:rPr>
        <w:t>供应商可以对所</w:t>
      </w:r>
      <w:r>
        <w:rPr>
          <w:rFonts w:hint="eastAsia" w:ascii="宋体" w:hAnsi="宋体"/>
          <w:color w:val="auto"/>
          <w:sz w:val="24"/>
          <w:highlight w:val="none"/>
        </w:rPr>
        <w:t>提交</w:t>
      </w:r>
      <w:r>
        <w:rPr>
          <w:rFonts w:ascii="宋体" w:hAnsi="宋体"/>
          <w:color w:val="auto"/>
          <w:sz w:val="24"/>
          <w:highlight w:val="none"/>
        </w:rPr>
        <w:t>的电子响应文件进行撤回。</w:t>
      </w:r>
    </w:p>
    <w:p w14:paraId="3DE29676">
      <w:pPr>
        <w:spacing w:line="360" w:lineRule="auto"/>
        <w:ind w:firstLine="480"/>
        <w:rPr>
          <w:rFonts w:ascii="宋体" w:hAnsi="宋体"/>
          <w:color w:val="auto"/>
          <w:sz w:val="24"/>
          <w:highlight w:val="none"/>
        </w:rPr>
      </w:pPr>
      <w:r>
        <w:rPr>
          <w:rFonts w:hint="eastAsia" w:ascii="宋体" w:hAnsi="宋体"/>
          <w:color w:val="auto"/>
          <w:sz w:val="24"/>
          <w:highlight w:val="none"/>
        </w:rPr>
        <w:t>17.2</w:t>
      </w:r>
      <w:r>
        <w:rPr>
          <w:rFonts w:ascii="宋体" w:hAnsi="宋体"/>
          <w:color w:val="auto"/>
          <w:sz w:val="24"/>
          <w:highlight w:val="none"/>
        </w:rPr>
        <w:t>在提交截止时间前，供应商可以对所</w:t>
      </w:r>
      <w:r>
        <w:rPr>
          <w:rFonts w:hint="eastAsia" w:ascii="宋体" w:hAnsi="宋体"/>
          <w:color w:val="auto"/>
          <w:sz w:val="24"/>
          <w:highlight w:val="none"/>
        </w:rPr>
        <w:t>提交</w:t>
      </w:r>
      <w:r>
        <w:rPr>
          <w:rFonts w:ascii="宋体" w:hAnsi="宋体"/>
          <w:color w:val="auto"/>
          <w:sz w:val="24"/>
          <w:highlight w:val="none"/>
        </w:rPr>
        <w:t>的</w:t>
      </w:r>
      <w:r>
        <w:rPr>
          <w:rFonts w:hint="eastAsia" w:ascii="宋体" w:hAnsi="宋体"/>
          <w:color w:val="auto"/>
          <w:sz w:val="24"/>
          <w:highlight w:val="none"/>
          <w:lang w:eastAsia="zh-CN"/>
        </w:rPr>
        <w:t>投标</w:t>
      </w:r>
      <w:r>
        <w:rPr>
          <w:rFonts w:ascii="宋体" w:hAnsi="宋体"/>
          <w:color w:val="auto"/>
          <w:sz w:val="24"/>
          <w:highlight w:val="none"/>
        </w:rPr>
        <w:t>响应文件进行补充、修改或者撤回，并</w:t>
      </w:r>
      <w:r>
        <w:rPr>
          <w:rFonts w:hint="eastAsia" w:ascii="宋体" w:hAnsi="宋体"/>
          <w:color w:val="auto"/>
          <w:sz w:val="24"/>
          <w:highlight w:val="none"/>
        </w:rPr>
        <w:t>书面通知磋商组织方</w:t>
      </w:r>
      <w:r>
        <w:rPr>
          <w:rFonts w:ascii="宋体" w:hAnsi="宋体"/>
          <w:color w:val="auto"/>
          <w:sz w:val="24"/>
          <w:highlight w:val="none"/>
        </w:rPr>
        <w:t>。补充、修改的内容应当</w:t>
      </w:r>
      <w:r>
        <w:rPr>
          <w:rFonts w:hint="eastAsia" w:ascii="宋体" w:hAnsi="宋体"/>
          <w:color w:val="auto"/>
          <w:sz w:val="24"/>
          <w:highlight w:val="none"/>
        </w:rPr>
        <w:t>加盖公章</w:t>
      </w:r>
      <w:r>
        <w:rPr>
          <w:rFonts w:ascii="宋体" w:hAnsi="宋体"/>
          <w:color w:val="auto"/>
          <w:sz w:val="24"/>
          <w:highlight w:val="none"/>
        </w:rPr>
        <w:t>，</w:t>
      </w:r>
      <w:r>
        <w:rPr>
          <w:rFonts w:hint="eastAsia" w:ascii="宋体" w:hAnsi="宋体"/>
          <w:color w:val="auto"/>
          <w:sz w:val="24"/>
          <w:highlight w:val="none"/>
        </w:rPr>
        <w:t>并注明“</w:t>
      </w:r>
      <w:r>
        <w:rPr>
          <w:rFonts w:ascii="宋体" w:hAnsi="宋体"/>
          <w:color w:val="auto"/>
          <w:sz w:val="24"/>
          <w:highlight w:val="none"/>
        </w:rPr>
        <w:t>补充</w:t>
      </w:r>
      <w:r>
        <w:rPr>
          <w:rFonts w:hint="eastAsia" w:ascii="宋体" w:hAnsi="宋体"/>
          <w:color w:val="auto"/>
          <w:sz w:val="24"/>
          <w:highlight w:val="none"/>
        </w:rPr>
        <w:t>”、“修改”或“撤回”字样。</w:t>
      </w:r>
      <w:r>
        <w:rPr>
          <w:rFonts w:ascii="宋体" w:hAnsi="宋体"/>
          <w:color w:val="auto"/>
          <w:sz w:val="24"/>
          <w:highlight w:val="none"/>
        </w:rPr>
        <w:t>补充、修改的内容作为响应文件的组成部分</w:t>
      </w:r>
      <w:r>
        <w:rPr>
          <w:rFonts w:hint="eastAsia" w:ascii="宋体" w:hAnsi="宋体"/>
          <w:color w:val="auto"/>
          <w:sz w:val="24"/>
          <w:highlight w:val="none"/>
        </w:rPr>
        <w:t>。</w:t>
      </w:r>
    </w:p>
    <w:p w14:paraId="0F2ABB3F">
      <w:pPr>
        <w:spacing w:line="360" w:lineRule="auto"/>
        <w:ind w:firstLine="480"/>
        <w:rPr>
          <w:rFonts w:ascii="宋体" w:hAnsi="宋体"/>
          <w:color w:val="auto"/>
          <w:sz w:val="24"/>
          <w:highlight w:val="none"/>
        </w:rPr>
      </w:pPr>
      <w:r>
        <w:rPr>
          <w:rFonts w:hint="eastAsia" w:ascii="宋体" w:hAnsi="宋体"/>
          <w:color w:val="auto"/>
          <w:sz w:val="24"/>
          <w:highlight w:val="none"/>
        </w:rPr>
        <w:t>17.3在提交截止时间之后，供应商不得对其响应文件作任何修改或撤回。</w:t>
      </w:r>
    </w:p>
    <w:p w14:paraId="7CCC94A2">
      <w:pPr>
        <w:spacing w:line="360" w:lineRule="auto"/>
        <w:ind w:firstLine="480"/>
        <w:rPr>
          <w:color w:val="auto"/>
          <w:highlight w:val="none"/>
        </w:rPr>
      </w:pPr>
      <w:r>
        <w:rPr>
          <w:rFonts w:hint="eastAsia" w:ascii="宋体" w:hAnsi="宋体"/>
          <w:color w:val="auto"/>
          <w:sz w:val="24"/>
          <w:highlight w:val="none"/>
        </w:rPr>
        <w:t>17.4在提交截止时间至磋商文件中规定的磋商有效期满之间，供应商不得撤回其响应。</w:t>
      </w:r>
    </w:p>
    <w:p w14:paraId="65E668C3">
      <w:pPr>
        <w:pStyle w:val="199"/>
        <w:outlineLvl w:val="0"/>
        <w:rPr>
          <w:rFonts w:ascii="宋体" w:hAnsi="宋体" w:eastAsia="宋体"/>
          <w:color w:val="auto"/>
          <w:sz w:val="32"/>
          <w:highlight w:val="none"/>
        </w:rPr>
      </w:pPr>
      <w:bookmarkStart w:id="190" w:name="_Toc19086"/>
      <w:bookmarkStart w:id="191" w:name="_Toc73364874"/>
      <w:bookmarkStart w:id="192" w:name="_Toc27767"/>
      <w:bookmarkStart w:id="193" w:name="_Toc73365487"/>
      <w:r>
        <w:rPr>
          <w:rFonts w:hint="eastAsia" w:ascii="宋体" w:hAnsi="宋体" w:eastAsia="宋体"/>
          <w:color w:val="auto"/>
          <w:sz w:val="32"/>
          <w:highlight w:val="none"/>
        </w:rPr>
        <w:t>四、磋商与评审</w:t>
      </w:r>
      <w:bookmarkEnd w:id="190"/>
      <w:bookmarkEnd w:id="191"/>
      <w:bookmarkEnd w:id="192"/>
      <w:bookmarkEnd w:id="193"/>
    </w:p>
    <w:p w14:paraId="0D2CA4E0">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194" w:name="_Toc25044"/>
      <w:bookmarkStart w:id="195" w:name="_Toc30218"/>
      <w:bookmarkStart w:id="196" w:name="_Toc73365488"/>
      <w:bookmarkStart w:id="197" w:name="_Toc7346"/>
      <w:bookmarkStart w:id="198" w:name="_Toc73364875"/>
      <w:bookmarkStart w:id="199" w:name="_Toc21635"/>
      <w:bookmarkStart w:id="200" w:name="_Toc6597"/>
      <w:r>
        <w:rPr>
          <w:rFonts w:hint="eastAsia" w:ascii="宋体" w:hAnsi="宋体"/>
          <w:color w:val="auto"/>
          <w:sz w:val="30"/>
          <w:highlight w:val="none"/>
        </w:rPr>
        <w:t>18．磋商</w:t>
      </w:r>
      <w:bookmarkEnd w:id="194"/>
      <w:bookmarkEnd w:id="195"/>
      <w:bookmarkEnd w:id="196"/>
      <w:bookmarkEnd w:id="197"/>
      <w:bookmarkEnd w:id="198"/>
      <w:bookmarkEnd w:id="199"/>
      <w:bookmarkEnd w:id="200"/>
    </w:p>
    <w:p w14:paraId="7673BF64">
      <w:pPr>
        <w:spacing w:line="360" w:lineRule="auto"/>
        <w:ind w:left="1" w:firstLine="480"/>
        <w:rPr>
          <w:rFonts w:ascii="宋体" w:hAnsi="宋体"/>
          <w:color w:val="auto"/>
          <w:sz w:val="24"/>
          <w:highlight w:val="none"/>
        </w:rPr>
      </w:pPr>
      <w:r>
        <w:rPr>
          <w:rFonts w:hint="eastAsia" w:ascii="宋体" w:hAnsi="宋体"/>
          <w:color w:val="auto"/>
          <w:sz w:val="24"/>
          <w:highlight w:val="none"/>
        </w:rPr>
        <w:t>18.1供应商应当在磋商前做好充分准备，携带CA数字证书准时参加磋商。</w:t>
      </w:r>
    </w:p>
    <w:p w14:paraId="2D259D2F">
      <w:pPr>
        <w:spacing w:line="360" w:lineRule="auto"/>
        <w:ind w:left="1" w:firstLine="480"/>
        <w:rPr>
          <w:rFonts w:ascii="宋体" w:hAnsi="宋体"/>
          <w:color w:val="auto"/>
          <w:sz w:val="24"/>
          <w:highlight w:val="none"/>
        </w:rPr>
      </w:pPr>
      <w:r>
        <w:rPr>
          <w:rFonts w:hint="eastAsia" w:ascii="宋体" w:hAnsi="宋体"/>
          <w:color w:val="auto"/>
          <w:sz w:val="24"/>
          <w:highlight w:val="none"/>
        </w:rPr>
        <w:t>18.2</w:t>
      </w:r>
      <w:r>
        <w:rPr>
          <w:rFonts w:hint="eastAsia" w:ascii="宋体" w:hAnsi="宋体"/>
          <w:b/>
          <w:color w:val="auto"/>
          <w:sz w:val="24"/>
          <w:highlight w:val="none"/>
        </w:rPr>
        <w:t>供应商不足3家，不进入解密程序。</w:t>
      </w:r>
    </w:p>
    <w:p w14:paraId="0171E434">
      <w:pPr>
        <w:spacing w:line="360" w:lineRule="auto"/>
        <w:ind w:left="1" w:firstLine="480"/>
        <w:rPr>
          <w:rFonts w:ascii="宋体" w:hAnsi="宋体"/>
          <w:color w:val="auto"/>
          <w:sz w:val="24"/>
          <w:highlight w:val="none"/>
        </w:rPr>
      </w:pPr>
      <w:r>
        <w:rPr>
          <w:rFonts w:hint="eastAsia" w:ascii="宋体" w:hAnsi="宋体"/>
          <w:color w:val="auto"/>
          <w:sz w:val="24"/>
          <w:highlight w:val="none"/>
        </w:rPr>
        <w:t>18.3</w:t>
      </w:r>
      <w:r>
        <w:rPr>
          <w:rFonts w:hint="eastAsia" w:ascii="宋体" w:hAnsi="宋体"/>
          <w:b/>
          <w:color w:val="auto"/>
          <w:sz w:val="24"/>
          <w:highlight w:val="none"/>
        </w:rPr>
        <w:t>磋商时，磋商组织方将在系统内公布供应商名单，发出解密的指令，供应商自行实施解密，解密限定投标截止后30分钟</w:t>
      </w:r>
      <w:r>
        <w:rPr>
          <w:rFonts w:hint="eastAsia" w:ascii="宋体" w:hAnsi="宋体"/>
          <w:b/>
          <w:color w:val="auto"/>
          <w:sz w:val="24"/>
          <w:highlight w:val="none"/>
          <w:lang w:eastAsia="zh-CN"/>
        </w:rPr>
        <w:t>内</w:t>
      </w:r>
      <w:r>
        <w:rPr>
          <w:rFonts w:hint="eastAsia" w:ascii="宋体" w:hAnsi="宋体"/>
          <w:b/>
          <w:color w:val="auto"/>
          <w:sz w:val="24"/>
          <w:highlight w:val="none"/>
        </w:rPr>
        <w:t>完成。解密时，供应商必须使用与制作响应文件时同一数字认证证书对响应文件进行解密，否则解密将会失败。</w:t>
      </w:r>
    </w:p>
    <w:p w14:paraId="41CCC2A1">
      <w:pPr>
        <w:spacing w:line="360" w:lineRule="auto"/>
        <w:ind w:left="1" w:firstLine="482"/>
        <w:rPr>
          <w:rFonts w:ascii="宋体" w:hAnsi="宋体"/>
          <w:b/>
          <w:color w:val="auto"/>
          <w:sz w:val="24"/>
          <w:highlight w:val="none"/>
        </w:rPr>
      </w:pPr>
      <w:r>
        <w:rPr>
          <w:rFonts w:hint="eastAsia" w:ascii="宋体" w:hAnsi="宋体"/>
          <w:b/>
          <w:color w:val="auto"/>
          <w:sz w:val="24"/>
          <w:highlight w:val="none"/>
        </w:rPr>
        <w:t>18.4</w:t>
      </w:r>
      <w:r>
        <w:rPr>
          <w:rFonts w:hint="eastAsia" w:ascii="宋体" w:hAnsi="宋体"/>
          <w:color w:val="auto"/>
          <w:sz w:val="24"/>
          <w:highlight w:val="none"/>
        </w:rPr>
        <w:t>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若解密成功的供应商不足三家，不进入后续程序。</w:t>
      </w:r>
    </w:p>
    <w:p w14:paraId="6049D6BA">
      <w:pPr>
        <w:spacing w:line="360" w:lineRule="auto"/>
        <w:ind w:left="1" w:firstLine="480"/>
        <w:rPr>
          <w:rFonts w:ascii="宋体" w:hAnsi="宋体"/>
          <w:b/>
          <w:color w:val="auto"/>
          <w:sz w:val="24"/>
          <w:highlight w:val="none"/>
        </w:rPr>
      </w:pPr>
      <w:r>
        <w:rPr>
          <w:rFonts w:hint="eastAsia" w:ascii="宋体" w:hAnsi="宋体"/>
          <w:color w:val="auto"/>
          <w:sz w:val="24"/>
          <w:highlight w:val="none"/>
        </w:rPr>
        <w:t>18.5本项目在限定的解密时间内，只要有任一家供应商解密成功，即视为电子交易平台运行无故障。</w:t>
      </w:r>
    </w:p>
    <w:p w14:paraId="2C1A0F90">
      <w:pPr>
        <w:spacing w:line="360" w:lineRule="auto"/>
        <w:ind w:left="1" w:firstLine="480"/>
        <w:rPr>
          <w:rFonts w:ascii="宋体" w:hAnsi="宋体"/>
          <w:color w:val="auto"/>
          <w:sz w:val="24"/>
          <w:highlight w:val="none"/>
        </w:rPr>
      </w:pPr>
      <w:r>
        <w:rPr>
          <w:rFonts w:hint="eastAsia" w:ascii="宋体" w:hAnsi="宋体"/>
          <w:color w:val="auto"/>
          <w:sz w:val="24"/>
          <w:highlight w:val="none"/>
        </w:rPr>
        <w:t>18.6供应商须配合磋商工作，否则自行承担后果。</w:t>
      </w:r>
    </w:p>
    <w:p w14:paraId="41F8EDFD">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201" w:name="_Toc19540"/>
      <w:bookmarkStart w:id="202" w:name="_Toc8743"/>
      <w:bookmarkStart w:id="203" w:name="_Toc9250"/>
      <w:bookmarkStart w:id="204" w:name="_Toc27031"/>
      <w:bookmarkStart w:id="205" w:name="_Toc3596"/>
      <w:bookmarkStart w:id="206" w:name="_Toc73364876"/>
      <w:bookmarkStart w:id="207" w:name="_Toc73365489"/>
      <w:r>
        <w:rPr>
          <w:rFonts w:hint="eastAsia" w:ascii="宋体" w:hAnsi="宋体"/>
          <w:color w:val="auto"/>
          <w:sz w:val="30"/>
          <w:highlight w:val="none"/>
        </w:rPr>
        <w:t>19．磋商小组组成</w:t>
      </w:r>
      <w:bookmarkEnd w:id="201"/>
      <w:bookmarkEnd w:id="202"/>
      <w:bookmarkEnd w:id="203"/>
      <w:bookmarkEnd w:id="204"/>
      <w:bookmarkEnd w:id="205"/>
      <w:bookmarkEnd w:id="206"/>
      <w:bookmarkEnd w:id="207"/>
    </w:p>
    <w:p w14:paraId="4BD3D3EA">
      <w:pPr>
        <w:spacing w:line="360" w:lineRule="auto"/>
        <w:ind w:firstLine="480"/>
        <w:rPr>
          <w:rFonts w:ascii="宋体" w:hAnsi="宋体"/>
          <w:color w:val="auto"/>
          <w:sz w:val="24"/>
          <w:highlight w:val="none"/>
        </w:rPr>
      </w:pPr>
      <w:r>
        <w:rPr>
          <w:rFonts w:hint="eastAsia" w:ascii="宋体" w:hAnsi="宋体"/>
          <w:color w:val="auto"/>
          <w:sz w:val="24"/>
          <w:highlight w:val="none"/>
        </w:rPr>
        <w:t>19.1磋商小组将由采购人代表和评审专家组成，成员人数为3人或3人以上单数。</w:t>
      </w:r>
    </w:p>
    <w:p w14:paraId="5626D6FD">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208" w:name="_Toc22071"/>
      <w:bookmarkStart w:id="209" w:name="_Toc6099"/>
      <w:bookmarkStart w:id="210" w:name="_Toc73365490"/>
      <w:bookmarkStart w:id="211" w:name="_Toc73364877"/>
      <w:bookmarkStart w:id="212" w:name="_Toc28958"/>
      <w:bookmarkStart w:id="213" w:name="_Toc5665"/>
      <w:bookmarkStart w:id="214" w:name="_Toc27996"/>
      <w:r>
        <w:rPr>
          <w:rFonts w:hint="eastAsia" w:ascii="宋体" w:hAnsi="宋体"/>
          <w:color w:val="auto"/>
          <w:sz w:val="30"/>
          <w:highlight w:val="none"/>
        </w:rPr>
        <w:t>20．无效磋商的情形</w:t>
      </w:r>
      <w:bookmarkEnd w:id="208"/>
      <w:bookmarkEnd w:id="209"/>
      <w:bookmarkEnd w:id="210"/>
      <w:bookmarkEnd w:id="211"/>
      <w:bookmarkEnd w:id="212"/>
      <w:bookmarkEnd w:id="213"/>
      <w:bookmarkEnd w:id="214"/>
    </w:p>
    <w:p w14:paraId="4628307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供应商存在下列情况之一的，其磋商无效：</w:t>
      </w:r>
      <w:bookmarkStart w:id="215" w:name="EB0bc0853cf1b84ccfa7d372107d18749a"/>
    </w:p>
    <w:p w14:paraId="7FFD885E">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（1）响应文件未按磋商文件要求完成电子签署、电子盖章的；</w:t>
      </w:r>
    </w:p>
    <w:p w14:paraId="1200951D">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（2）不具备磋商文件规定资格要求的；</w:t>
      </w:r>
    </w:p>
    <w:p w14:paraId="0E769443">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（3）首轮报价或者最终报价超过磋商文件载明的最高限价的；</w:t>
      </w:r>
    </w:p>
    <w:p w14:paraId="15393525">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（4）响应文件附有采购人不能接受的附加条件的；</w:t>
      </w:r>
    </w:p>
    <w:p w14:paraId="100B690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（5）存在磋商文件列明的串通磋商情形的；</w:t>
      </w:r>
    </w:p>
    <w:p w14:paraId="40136406">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（6）响应文件设有委托代理人，但未提供供应商为该委托代理人缴纳社保证明材料的；（供应商由法定代表人自行参与本项目磋商的，本项不适用）</w:t>
      </w:r>
    </w:p>
    <w:p w14:paraId="4A311DD0">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（7）单位负责人为同一人或者存在直接控股、管理关系的不同供应商，同时参与本项目同一合同项下采购活动的；</w:t>
      </w:r>
    </w:p>
    <w:p w14:paraId="3CA87643">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（8）响应文件提供虚假或者失实资料的；</w:t>
      </w:r>
    </w:p>
    <w:p w14:paraId="50CA2733">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（9）资格审查阶段，经查询 “信用中国”“中国政府采购网”，供应商被列入失信被执行人、重大税收违法失信主体、政府采购严重违法失信行为记录名单的；</w:t>
      </w:r>
    </w:p>
    <w:p w14:paraId="17914B47">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（10）为本项目提供整体设计、规范编制、项目管理、监理、检测等服务的；</w:t>
      </w:r>
    </w:p>
    <w:p w14:paraId="65C8AD4B">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（11）未在响应文件提交截止时间前上传有效加密电子响应文件的；</w:t>
      </w:r>
    </w:p>
    <w:p w14:paraId="140D0B13">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（12）因供应商自身原因，未在磋商文件规定时限内完成响应文件有效解密的；</w:t>
      </w:r>
    </w:p>
    <w:p w14:paraId="4CF2F959">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（13）</w:t>
      </w:r>
      <w:r>
        <w:rPr>
          <w:rFonts w:hint="eastAsia" w:ascii="宋体" w:hAnsi="宋体" w:eastAsia="宋体" w:cs="Times New Roman"/>
          <w:color w:val="auto"/>
          <w:sz w:val="24"/>
          <w:highlight w:val="none"/>
          <w:lang w:eastAsia="zh-CN"/>
        </w:rPr>
        <w:t>供应商投标报价</w:t>
      </w:r>
      <w:r>
        <w:rPr>
          <w:rFonts w:hint="eastAsia" w:ascii="宋体" w:hAnsi="宋体" w:eastAsia="宋体" w:cs="Times New Roman"/>
          <w:color w:val="auto"/>
          <w:sz w:val="24"/>
          <w:highlight w:val="none"/>
          <w:rtl w:val="0"/>
          <w:lang w:val="en-US" w:eastAsia="zh-CN"/>
        </w:rPr>
        <w:t>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投标报价；</w:t>
      </w:r>
    </w:p>
    <w:p w14:paraId="2D10B0D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（14）供应商应当提交最后报价，但未在磋商小组规定时限内提交最后报价的；</w:t>
      </w:r>
    </w:p>
    <w:p w14:paraId="29421BC7">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（15）被磋商小组启动异常低价审查程序，供应商不能按要求作出合理解释、且不能提供有效证明材料证实报价合理性的；</w:t>
      </w:r>
    </w:p>
    <w:p w14:paraId="44319C9B">
      <w:pPr>
        <w:spacing w:line="360" w:lineRule="auto"/>
        <w:ind w:firstLine="480"/>
        <w:rPr>
          <w:rFonts w:hint="eastAsia" w:ascii="宋体" w:hAnsi="宋体"/>
          <w:b/>
          <w:color w:val="auto"/>
          <w:sz w:val="24"/>
          <w:highlight w:val="none"/>
        </w:rPr>
      </w:pPr>
      <w:r>
        <w:rPr>
          <w:rFonts w:hint="eastAsia" w:ascii="宋体" w:hAnsi="宋体" w:eastAsia="宋体" w:cs="Times New Roman"/>
          <w:color w:val="auto"/>
          <w:sz w:val="24"/>
          <w:highlight w:val="none"/>
        </w:rPr>
        <w:t>（16）存在不符合法律、法规及磋商文件实质性条款的其他情形（本项适用须经磋商小组半数以上成员表决同意）</w:t>
      </w:r>
      <w:r>
        <w:rPr>
          <w:rFonts w:hint="eastAsia" w:ascii="宋体" w:hAnsi="宋体" w:cs="Times New Roman"/>
          <w:color w:val="auto"/>
          <w:sz w:val="24"/>
          <w:highlight w:val="none"/>
          <w:lang w:eastAsia="zh-CN"/>
        </w:rPr>
        <w:t>。</w:t>
      </w:r>
      <w:bookmarkEnd w:id="215"/>
      <w:r>
        <w:rPr>
          <w:rFonts w:hint="eastAsia" w:ascii="宋体" w:hAnsi="宋体" w:eastAsia="宋体" w:cs="Times New Roman"/>
          <w:color w:val="auto"/>
          <w:sz w:val="24"/>
          <w:highlight w:val="none"/>
        </w:rPr>
        <w:t xml:space="preserve">    </w:t>
      </w:r>
    </w:p>
    <w:p w14:paraId="0EAC1BA5">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216" w:name="_Toc24970"/>
      <w:bookmarkStart w:id="217" w:name="_Toc73365491"/>
      <w:bookmarkStart w:id="218" w:name="_Toc16600"/>
      <w:bookmarkStart w:id="219" w:name="_Toc22482"/>
      <w:bookmarkStart w:id="220" w:name="_Toc73364878"/>
      <w:bookmarkStart w:id="221" w:name="_Toc4528"/>
      <w:bookmarkStart w:id="222" w:name="_Toc14950"/>
      <w:r>
        <w:rPr>
          <w:rFonts w:hint="eastAsia" w:ascii="宋体" w:hAnsi="宋体"/>
          <w:color w:val="auto"/>
          <w:sz w:val="30"/>
          <w:highlight w:val="none"/>
        </w:rPr>
        <w:t>21．串通磋商的情形</w:t>
      </w:r>
      <w:bookmarkEnd w:id="216"/>
      <w:bookmarkEnd w:id="217"/>
      <w:bookmarkEnd w:id="218"/>
      <w:bookmarkEnd w:id="219"/>
      <w:bookmarkEnd w:id="220"/>
      <w:bookmarkEnd w:id="221"/>
      <w:bookmarkEnd w:id="222"/>
    </w:p>
    <w:p w14:paraId="79EC42C3">
      <w:pPr>
        <w:spacing w:line="360" w:lineRule="auto"/>
        <w:ind w:firstLine="480"/>
        <w:rPr>
          <w:rFonts w:ascii="宋体" w:hAnsi="宋体"/>
          <w:color w:val="auto"/>
          <w:sz w:val="24"/>
          <w:highlight w:val="none"/>
        </w:rPr>
      </w:pPr>
      <w:r>
        <w:rPr>
          <w:rFonts w:hint="eastAsia" w:ascii="宋体" w:hAnsi="宋体"/>
          <w:color w:val="auto"/>
          <w:sz w:val="24"/>
          <w:highlight w:val="none"/>
        </w:rPr>
        <w:t>有下列情形之一的，视为供应商串通磋商，磋商无效：</w:t>
      </w:r>
    </w:p>
    <w:p w14:paraId="1BFD50F9">
      <w:pPr>
        <w:spacing w:line="360" w:lineRule="auto"/>
        <w:ind w:firstLine="480"/>
        <w:rPr>
          <w:rFonts w:ascii="宋体" w:hAnsi="宋体"/>
          <w:color w:val="auto"/>
          <w:sz w:val="24"/>
          <w:highlight w:val="none"/>
        </w:rPr>
      </w:pPr>
      <w:r>
        <w:rPr>
          <w:rFonts w:hint="eastAsia" w:ascii="宋体" w:hAnsi="宋体"/>
          <w:color w:val="auto"/>
          <w:sz w:val="24"/>
          <w:highlight w:val="none"/>
        </w:rPr>
        <w:t>（1）不同供应商的响应文件由同一单位或者个人编制；</w:t>
      </w:r>
    </w:p>
    <w:p w14:paraId="42F9A287">
      <w:pPr>
        <w:spacing w:line="360" w:lineRule="auto"/>
        <w:ind w:firstLine="480"/>
        <w:rPr>
          <w:rFonts w:ascii="宋体" w:hAnsi="宋体"/>
          <w:color w:val="auto"/>
          <w:sz w:val="24"/>
          <w:highlight w:val="none"/>
        </w:rPr>
      </w:pPr>
      <w:r>
        <w:rPr>
          <w:rFonts w:hint="eastAsia" w:ascii="宋体" w:hAnsi="宋体"/>
          <w:color w:val="auto"/>
          <w:sz w:val="24"/>
          <w:highlight w:val="none"/>
        </w:rPr>
        <w:t>（2）不同供应商委托同一单位或者个人办理磋商事宜；</w:t>
      </w:r>
    </w:p>
    <w:p w14:paraId="3F06CFEF">
      <w:pPr>
        <w:spacing w:line="360" w:lineRule="auto"/>
        <w:ind w:firstLine="480"/>
        <w:rPr>
          <w:rFonts w:ascii="宋体" w:hAnsi="宋体"/>
          <w:color w:val="auto"/>
          <w:sz w:val="24"/>
          <w:highlight w:val="none"/>
        </w:rPr>
      </w:pPr>
      <w:r>
        <w:rPr>
          <w:rFonts w:hint="eastAsia" w:ascii="宋体" w:hAnsi="宋体"/>
          <w:color w:val="auto"/>
          <w:sz w:val="24"/>
          <w:highlight w:val="none"/>
        </w:rPr>
        <w:t>（3）不同供应商的响应文件载明的项目管理成员或者联系人员为同一人；</w:t>
      </w:r>
    </w:p>
    <w:p w14:paraId="27CD66EB">
      <w:pPr>
        <w:spacing w:line="360" w:lineRule="auto"/>
        <w:ind w:firstLine="480"/>
        <w:rPr>
          <w:rFonts w:ascii="宋体" w:hAnsi="宋体"/>
          <w:color w:val="auto"/>
          <w:sz w:val="24"/>
          <w:highlight w:val="none"/>
        </w:rPr>
      </w:pPr>
      <w:r>
        <w:rPr>
          <w:rFonts w:hint="eastAsia" w:ascii="宋体" w:hAnsi="宋体"/>
          <w:color w:val="auto"/>
          <w:sz w:val="24"/>
          <w:highlight w:val="none"/>
        </w:rPr>
        <w:t>（4）不同供应商的响应文件异常一致或者磋商报价呈规律性差异；</w:t>
      </w:r>
    </w:p>
    <w:p w14:paraId="4D059F06">
      <w:pPr>
        <w:spacing w:line="360" w:lineRule="auto"/>
        <w:ind w:firstLine="480"/>
        <w:rPr>
          <w:rFonts w:ascii="宋体" w:hAnsi="宋体"/>
          <w:color w:val="auto"/>
          <w:sz w:val="24"/>
          <w:highlight w:val="none"/>
        </w:rPr>
      </w:pPr>
      <w:r>
        <w:rPr>
          <w:rFonts w:hint="eastAsia" w:ascii="宋体" w:hAnsi="宋体"/>
          <w:color w:val="auto"/>
          <w:sz w:val="24"/>
          <w:highlight w:val="none"/>
        </w:rPr>
        <w:t>（5）不同供应商的响应文件相互混装。</w:t>
      </w:r>
    </w:p>
    <w:p w14:paraId="31CA9E67">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223" w:name="_Toc73364879"/>
      <w:bookmarkStart w:id="224" w:name="_Toc17170"/>
      <w:bookmarkStart w:id="225" w:name="_Toc31219"/>
      <w:bookmarkStart w:id="226" w:name="_Toc10981"/>
      <w:bookmarkStart w:id="227" w:name="_Toc3174"/>
      <w:bookmarkStart w:id="228" w:name="_Toc5756"/>
      <w:bookmarkStart w:id="229" w:name="_Toc73365492"/>
      <w:r>
        <w:rPr>
          <w:rFonts w:hint="eastAsia" w:ascii="宋体" w:hAnsi="宋体"/>
          <w:color w:val="auto"/>
          <w:sz w:val="30"/>
          <w:highlight w:val="none"/>
        </w:rPr>
        <w:t>22．响应文件的澄清</w:t>
      </w:r>
      <w:bookmarkEnd w:id="223"/>
      <w:bookmarkEnd w:id="224"/>
      <w:bookmarkEnd w:id="225"/>
      <w:bookmarkEnd w:id="226"/>
      <w:bookmarkEnd w:id="227"/>
      <w:bookmarkEnd w:id="228"/>
      <w:bookmarkEnd w:id="229"/>
    </w:p>
    <w:p w14:paraId="7022364E">
      <w:pPr>
        <w:spacing w:line="360" w:lineRule="auto"/>
        <w:ind w:firstLine="480"/>
        <w:rPr>
          <w:color w:val="auto"/>
          <w:highlight w:val="none"/>
        </w:rPr>
      </w:pPr>
      <w:r>
        <w:rPr>
          <w:rFonts w:hint="eastAsia" w:ascii="宋体" w:hAnsi="宋体"/>
          <w:color w:val="auto"/>
          <w:sz w:val="24"/>
          <w:highlight w:val="none"/>
        </w:rPr>
        <w:t>22.1供应商应根据磋商小组要求对相关问题进行澄清、说明或者补正，并加盖公章。供应商的澄清、说明或者补正不得超出响应文件的范围或者改变响应文件的实质性内容。</w:t>
      </w:r>
    </w:p>
    <w:p w14:paraId="526D8029">
      <w:pPr>
        <w:pStyle w:val="200"/>
        <w:keepNext w:val="0"/>
        <w:keepLines w:val="0"/>
        <w:tabs>
          <w:tab w:val="left" w:pos="5191"/>
        </w:tabs>
        <w:spacing w:before="200" w:after="200" w:line="360" w:lineRule="auto"/>
        <w:ind w:firstLine="446"/>
        <w:outlineLvl w:val="1"/>
        <w:rPr>
          <w:rFonts w:hint="eastAsia" w:ascii="宋体" w:hAnsi="宋体" w:eastAsia="宋体"/>
          <w:color w:val="auto"/>
          <w:sz w:val="30"/>
          <w:highlight w:val="none"/>
          <w:lang w:eastAsia="zh-CN"/>
        </w:rPr>
      </w:pPr>
      <w:bookmarkStart w:id="230" w:name="_Toc73364880"/>
      <w:bookmarkStart w:id="231" w:name="_Toc2985"/>
      <w:bookmarkStart w:id="232" w:name="_Toc16722"/>
      <w:bookmarkStart w:id="233" w:name="_Toc73365493"/>
      <w:bookmarkStart w:id="234" w:name="_Toc6435"/>
      <w:bookmarkStart w:id="235" w:name="_Toc5893"/>
      <w:bookmarkStart w:id="236" w:name="_Toc4089"/>
      <w:r>
        <w:rPr>
          <w:rFonts w:hint="eastAsia" w:ascii="宋体" w:hAnsi="宋体"/>
          <w:color w:val="auto"/>
          <w:sz w:val="30"/>
          <w:highlight w:val="none"/>
        </w:rPr>
        <w:t>23．磋商</w:t>
      </w:r>
      <w:bookmarkEnd w:id="230"/>
      <w:bookmarkEnd w:id="231"/>
      <w:bookmarkEnd w:id="232"/>
      <w:bookmarkEnd w:id="233"/>
      <w:bookmarkEnd w:id="234"/>
      <w:r>
        <w:rPr>
          <w:rFonts w:hint="eastAsia" w:ascii="宋体" w:hAnsi="宋体"/>
          <w:color w:val="auto"/>
          <w:sz w:val="30"/>
          <w:highlight w:val="none"/>
          <w:lang w:eastAsia="zh-CN"/>
        </w:rPr>
        <w:t>程序</w:t>
      </w:r>
      <w:bookmarkEnd w:id="235"/>
      <w:bookmarkEnd w:id="236"/>
    </w:p>
    <w:p w14:paraId="39D002BE">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rPr>
        <w:t>23.1</w:t>
      </w:r>
      <w:r>
        <w:rPr>
          <w:rFonts w:hint="eastAsia" w:ascii="宋体" w:hAnsi="宋体"/>
          <w:color w:val="auto"/>
          <w:sz w:val="24"/>
          <w:highlight w:val="none"/>
          <w:lang w:val="zh-CN"/>
        </w:rPr>
        <w:t xml:space="preserve"> 磋商小组审阅供应商所递交的响应文件，凡不具备资格条件的供应商不得进入磋商程序。</w:t>
      </w:r>
    </w:p>
    <w:p w14:paraId="0855D59E">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en-US" w:eastAsia="zh-CN"/>
        </w:rPr>
        <w:t>23</w:t>
      </w:r>
      <w:r>
        <w:rPr>
          <w:rFonts w:hint="eastAsia" w:ascii="宋体" w:hAnsi="宋体"/>
          <w:color w:val="auto"/>
          <w:sz w:val="24"/>
          <w:highlight w:val="none"/>
          <w:lang w:val="zh-CN"/>
        </w:rPr>
        <w:t>.2 磋商小组将与通过资格审查和符合性审查的供应商分别进行磋商。磋商小组通过“苏采云”系统向供应商发出《磋商函》，供应商应当按照要求在“苏采云”系统提交《磋商响应函》并加盖电子公章。</w:t>
      </w:r>
    </w:p>
    <w:p w14:paraId="4C40A5D8">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zh-CN"/>
        </w:rPr>
        <w:t>23.3 磋商过程中，磋商小组可以根据磋商文件和磋商情况实质性变动采购需求中的技术、服务要求以及合同草案条款，但不得变动磋商文件中的其他内容。实质性变动的内容，须经采购人代表确认。</w:t>
      </w:r>
    </w:p>
    <w:p w14:paraId="332C919A">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zh-CN"/>
        </w:rPr>
        <w:t>对磋商文件作出的实质性变动是磋商文件的有效组成部分，磋商小组应当及时以书面形式同时通知所有参加磋商的供应商。</w:t>
      </w:r>
    </w:p>
    <w:p w14:paraId="26745A7F">
      <w:pPr>
        <w:spacing w:line="360" w:lineRule="auto"/>
        <w:ind w:left="1" w:firstLine="480"/>
        <w:rPr>
          <w:rFonts w:hint="eastAsia" w:ascii="宋体" w:hAnsi="宋体"/>
          <w:color w:val="auto"/>
          <w:sz w:val="24"/>
          <w:highlight w:val="none"/>
          <w:lang w:val="zh-CN"/>
        </w:rPr>
      </w:pPr>
      <w:r>
        <w:rPr>
          <w:rFonts w:hint="eastAsia" w:ascii="宋体" w:hAnsi="宋体"/>
          <w:color w:val="auto"/>
          <w:sz w:val="24"/>
          <w:highlight w:val="none"/>
          <w:lang w:val="zh-CN"/>
        </w:rPr>
        <w:t>23.4 如磋商文件有实质性变动的，供应商应当按照磋商文件的变动情况和磋商小组的要求在苏采云系统中重新提交响应文件，并加盖电子公章。</w:t>
      </w:r>
    </w:p>
    <w:p w14:paraId="32734222">
      <w:pPr>
        <w:spacing w:line="360" w:lineRule="auto"/>
        <w:ind w:left="1" w:firstLine="480"/>
        <w:rPr>
          <w:rFonts w:hint="eastAsia" w:ascii="宋体" w:hAnsi="宋体"/>
          <w:color w:val="auto"/>
          <w:sz w:val="24"/>
          <w:highlight w:val="none"/>
        </w:rPr>
      </w:pPr>
      <w:r>
        <w:rPr>
          <w:rFonts w:hint="eastAsia" w:ascii="宋体" w:hAnsi="宋体"/>
          <w:color w:val="auto"/>
          <w:sz w:val="24"/>
          <w:highlight w:val="none"/>
          <w:lang w:eastAsia="zh-CN"/>
        </w:rPr>
        <w:t>23.</w:t>
      </w:r>
      <w:r>
        <w:rPr>
          <w:rFonts w:hint="eastAsia" w:ascii="宋体" w:hAnsi="宋体"/>
          <w:color w:val="auto"/>
          <w:sz w:val="24"/>
          <w:highlight w:val="none"/>
        </w:rPr>
        <w:t xml:space="preserve">5 </w:t>
      </w:r>
      <w:r>
        <w:rPr>
          <w:rFonts w:hint="eastAsia" w:ascii="宋体" w:hAnsi="宋体"/>
          <w:color w:val="auto"/>
          <w:sz w:val="24"/>
          <w:highlight w:val="none"/>
          <w:lang w:val="zh-CN"/>
        </w:rPr>
        <w:t>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提交最后报价的供应商不得少于3家</w:t>
      </w:r>
      <w:r>
        <w:rPr>
          <w:rFonts w:hint="eastAsia" w:ascii="宋体" w:hAnsi="宋体"/>
          <w:color w:val="auto"/>
          <w:sz w:val="24"/>
          <w:highlight w:val="none"/>
          <w:lang w:val="zh-CN"/>
        </w:rPr>
        <w:t>。最后报价是供应商响应文件的有效组成部分，</w:t>
      </w:r>
      <w:r>
        <w:rPr>
          <w:rFonts w:hint="eastAsia" w:ascii="宋体" w:hAnsi="宋体"/>
          <w:color w:val="auto"/>
          <w:sz w:val="24"/>
          <w:highlight w:val="none"/>
        </w:rPr>
        <w:t>除项目扩大了供货范围，增加了采购内容、提高了技术要求外，原则上不得高于上一轮报价</w:t>
      </w:r>
      <w:r>
        <w:rPr>
          <w:rFonts w:hint="eastAsia" w:ascii="宋体" w:hAnsi="宋体"/>
          <w:color w:val="auto"/>
          <w:sz w:val="24"/>
          <w:highlight w:val="none"/>
          <w:lang w:val="zh-CN"/>
        </w:rPr>
        <w:t>。符合《政府采购竞争性磋商采购方式管理暂行办法》第三条第四项及《财政部关于竞争性磋商采购方式管理暂行办法有关问题的补充通知》（财库〔2015〕124号）规定情形的，提交最后报价的供应商可以为2家。</w:t>
      </w:r>
    </w:p>
    <w:p w14:paraId="18B351A7">
      <w:pPr>
        <w:spacing w:line="360" w:lineRule="auto"/>
        <w:ind w:left="1" w:firstLine="480"/>
        <w:rPr>
          <w:rFonts w:ascii="宋体" w:hAnsi="宋体"/>
          <w:color w:val="auto"/>
          <w:sz w:val="24"/>
          <w:highlight w:val="none"/>
        </w:rPr>
      </w:pPr>
      <w:r>
        <w:rPr>
          <w:rFonts w:hint="eastAsia" w:ascii="宋体" w:hAnsi="宋体"/>
          <w:color w:val="auto"/>
          <w:sz w:val="24"/>
          <w:highlight w:val="none"/>
          <w:lang w:eastAsia="zh-CN"/>
        </w:rPr>
        <w:t>23.</w:t>
      </w:r>
      <w:r>
        <w:rPr>
          <w:rFonts w:hint="eastAsia" w:ascii="宋体" w:hAnsi="宋体"/>
          <w:color w:val="auto"/>
          <w:sz w:val="24"/>
          <w:highlight w:val="none"/>
        </w:rPr>
        <w:t>6 供应商未在磋商小组规定的时间内在</w:t>
      </w:r>
      <w:r>
        <w:rPr>
          <w:rFonts w:hint="eastAsia" w:ascii="宋体" w:hAnsi="宋体"/>
          <w:color w:val="auto"/>
          <w:sz w:val="24"/>
          <w:highlight w:val="none"/>
          <w:lang w:val="zh-CN"/>
        </w:rPr>
        <w:t>“苏采云”</w:t>
      </w:r>
      <w:r>
        <w:rPr>
          <w:rFonts w:hint="eastAsia" w:ascii="宋体" w:hAnsi="宋体"/>
          <w:color w:val="auto"/>
          <w:sz w:val="24"/>
          <w:highlight w:val="none"/>
        </w:rPr>
        <w:t>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“苏采云”</w:t>
      </w:r>
      <w:r>
        <w:rPr>
          <w:rFonts w:hint="eastAsia" w:ascii="宋体" w:hAnsi="宋体"/>
          <w:color w:val="auto"/>
          <w:sz w:val="24"/>
          <w:highlight w:val="none"/>
        </w:rPr>
        <w:t>系统中提交加盖电子公章的《退出磋商函》。</w:t>
      </w:r>
    </w:p>
    <w:p w14:paraId="70B811F8">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237" w:name="_Toc24898"/>
      <w:bookmarkStart w:id="238" w:name="_Toc24888"/>
      <w:bookmarkStart w:id="239" w:name="_Toc12369"/>
      <w:bookmarkStart w:id="240" w:name="_Toc5435"/>
      <w:bookmarkStart w:id="241" w:name="_Toc73365495"/>
      <w:bookmarkStart w:id="242" w:name="_Toc4261"/>
      <w:bookmarkStart w:id="243" w:name="_Toc73364882"/>
      <w:r>
        <w:rPr>
          <w:rFonts w:hint="eastAsia" w:ascii="宋体" w:hAnsi="宋体"/>
          <w:color w:val="auto"/>
          <w:sz w:val="30"/>
          <w:highlight w:val="none"/>
        </w:rPr>
        <w:t>2</w:t>
      </w:r>
      <w:r>
        <w:rPr>
          <w:rFonts w:hint="eastAsia" w:ascii="宋体" w:hAnsi="宋体"/>
          <w:color w:val="auto"/>
          <w:sz w:val="30"/>
          <w:highlight w:val="none"/>
          <w:lang w:val="en-US" w:eastAsia="zh-CN"/>
        </w:rPr>
        <w:t>4</w:t>
      </w:r>
      <w:r>
        <w:rPr>
          <w:rFonts w:hint="eastAsia" w:ascii="宋体" w:hAnsi="宋体"/>
          <w:color w:val="auto"/>
          <w:sz w:val="30"/>
          <w:highlight w:val="none"/>
        </w:rPr>
        <w:t>．</w:t>
      </w:r>
      <w:r>
        <w:rPr>
          <w:rFonts w:ascii="宋体" w:hAnsi="宋体"/>
          <w:color w:val="auto"/>
          <w:sz w:val="30"/>
          <w:highlight w:val="none"/>
        </w:rPr>
        <w:t>竞争性磋商</w:t>
      </w:r>
      <w:r>
        <w:rPr>
          <w:rFonts w:hint="eastAsia" w:ascii="宋体" w:hAnsi="宋体"/>
          <w:color w:val="auto"/>
          <w:sz w:val="30"/>
          <w:highlight w:val="none"/>
        </w:rPr>
        <w:t>特殊情况处理</w:t>
      </w:r>
      <w:bookmarkEnd w:id="237"/>
      <w:bookmarkEnd w:id="238"/>
      <w:bookmarkEnd w:id="239"/>
      <w:bookmarkEnd w:id="240"/>
      <w:bookmarkEnd w:id="241"/>
      <w:bookmarkEnd w:id="242"/>
      <w:bookmarkEnd w:id="243"/>
    </w:p>
    <w:p w14:paraId="1B747EC1">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lang w:val="en-US" w:eastAsia="zh-CN"/>
        </w:rPr>
        <w:t>4</w:t>
      </w:r>
      <w:r>
        <w:rPr>
          <w:rFonts w:hint="eastAsia" w:ascii="宋体" w:hAnsi="宋体"/>
          <w:color w:val="auto"/>
          <w:sz w:val="24"/>
          <w:highlight w:val="none"/>
        </w:rPr>
        <w:t>.1</w:t>
      </w:r>
      <w:r>
        <w:rPr>
          <w:rFonts w:ascii="宋体" w:hAnsi="宋体"/>
          <w:color w:val="auto"/>
          <w:sz w:val="24"/>
          <w:highlight w:val="none"/>
        </w:rPr>
        <w:t>出现下列情形之一的，应当终止竞争性磋商采购活动，发布项目终止公告并说明原因，重新开展采购活动：</w:t>
      </w:r>
    </w:p>
    <w:p w14:paraId="34EAE8C8">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因情况变化，不再符合规定的竞争性磋商采购方式适用情形的；</w:t>
      </w:r>
    </w:p>
    <w:p w14:paraId="16D69001">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出现影响采购公正的违法、违规行为的</w:t>
      </w:r>
      <w:r>
        <w:rPr>
          <w:rFonts w:hint="eastAsia" w:ascii="宋体" w:hAnsi="宋体"/>
          <w:color w:val="auto"/>
          <w:sz w:val="24"/>
          <w:highlight w:val="none"/>
        </w:rPr>
        <w:t>；</w:t>
      </w:r>
    </w:p>
    <w:p w14:paraId="3DF0C8EA">
      <w:pPr>
        <w:spacing w:line="360" w:lineRule="auto"/>
        <w:ind w:firstLine="480"/>
        <w:rPr>
          <w:rFonts w:ascii="宋体" w:hAnsi="宋体"/>
          <w:color w:val="auto"/>
          <w:sz w:val="24"/>
          <w:highlight w:val="none"/>
        </w:rPr>
      </w:pPr>
      <w:r>
        <w:rPr>
          <w:rFonts w:hint="eastAsia" w:ascii="宋体" w:hAnsi="宋体"/>
          <w:color w:val="auto"/>
          <w:sz w:val="24"/>
          <w:highlight w:val="none"/>
        </w:rPr>
        <w:t>（3）除《政府采购竞争性磋商采购方式管理暂行办法》第三条第四项规定的情形外，在采购过程中符合要求的供应商或者报价未超过采购预算的供应商不足3家的。</w:t>
      </w:r>
    </w:p>
    <w:p w14:paraId="3AF3726A">
      <w:pPr>
        <w:spacing w:line="360" w:lineRule="auto"/>
        <w:ind w:firstLine="480"/>
        <w:rPr>
          <w:color w:val="auto"/>
          <w:highlight w:val="none"/>
        </w:rPr>
      </w:pPr>
      <w:r>
        <w:rPr>
          <w:rFonts w:hint="eastAsia" w:ascii="宋体" w:hAnsi="宋体" w:cs="Times New Roman"/>
          <w:color w:val="auto"/>
          <w:sz w:val="24"/>
          <w:highlight w:val="none"/>
        </w:rPr>
        <w:t>2</w:t>
      </w:r>
      <w:r>
        <w:rPr>
          <w:rFonts w:hint="eastAsia" w:ascii="宋体" w:hAnsi="宋体" w:cs="Times New Roman"/>
          <w:color w:val="auto"/>
          <w:sz w:val="24"/>
          <w:highlight w:val="none"/>
          <w:lang w:val="en-US" w:eastAsia="zh-CN"/>
        </w:rPr>
        <w:t>4</w:t>
      </w:r>
      <w:r>
        <w:rPr>
          <w:rFonts w:hint="eastAsia" w:ascii="宋体" w:hAnsi="宋体" w:cs="Times New Roman"/>
          <w:color w:val="auto"/>
          <w:sz w:val="24"/>
          <w:highlight w:val="none"/>
        </w:rPr>
        <w:t>.2</w:t>
      </w:r>
      <w:r>
        <w:rPr>
          <w:rFonts w:hint="eastAsia" w:ascii="宋体" w:hAnsi="宋体"/>
          <w:color w:val="auto"/>
          <w:sz w:val="24"/>
          <w:highlight w:val="none"/>
        </w:rPr>
        <w:t>因重大变故，采购任务取消的则该磋商活动取消，采购人应当将取消理由通知所有供应商。</w:t>
      </w:r>
    </w:p>
    <w:p w14:paraId="36D77ECC">
      <w:pPr>
        <w:pStyle w:val="199"/>
        <w:outlineLvl w:val="0"/>
        <w:rPr>
          <w:rFonts w:ascii="宋体" w:hAnsi="宋体" w:eastAsia="宋体"/>
          <w:color w:val="auto"/>
          <w:sz w:val="32"/>
          <w:highlight w:val="none"/>
        </w:rPr>
      </w:pPr>
      <w:bookmarkStart w:id="244" w:name="_Toc73364883"/>
      <w:bookmarkStart w:id="245" w:name="_Toc73365496"/>
      <w:bookmarkStart w:id="246" w:name="_Toc26495"/>
      <w:bookmarkStart w:id="247" w:name="_Toc28330"/>
      <w:r>
        <w:rPr>
          <w:rFonts w:hint="eastAsia" w:ascii="宋体" w:hAnsi="宋体" w:eastAsia="宋体"/>
          <w:color w:val="auto"/>
          <w:sz w:val="32"/>
          <w:highlight w:val="none"/>
        </w:rPr>
        <w:t>五、确定成交结果</w:t>
      </w:r>
      <w:bookmarkEnd w:id="244"/>
      <w:bookmarkEnd w:id="245"/>
      <w:bookmarkEnd w:id="246"/>
      <w:bookmarkEnd w:id="247"/>
    </w:p>
    <w:p w14:paraId="30B83AD2">
      <w:pPr>
        <w:pStyle w:val="200"/>
        <w:keepNext w:val="0"/>
        <w:keepLines w:val="0"/>
        <w:tabs>
          <w:tab w:val="left" w:pos="5191"/>
        </w:tabs>
        <w:spacing w:before="200" w:after="200" w:line="360" w:lineRule="auto"/>
        <w:ind w:firstLine="446"/>
        <w:outlineLvl w:val="1"/>
        <w:rPr>
          <w:rFonts w:hint="eastAsia" w:ascii="宋体" w:hAnsi="宋体"/>
          <w:color w:val="auto"/>
          <w:sz w:val="30"/>
          <w:highlight w:val="none"/>
        </w:rPr>
      </w:pPr>
      <w:bookmarkStart w:id="248" w:name="_Toc21481"/>
      <w:bookmarkStart w:id="249" w:name="_Toc73364884"/>
      <w:bookmarkStart w:id="250" w:name="_Toc31493"/>
      <w:bookmarkStart w:id="251" w:name="_Toc73365497"/>
      <w:bookmarkStart w:id="252" w:name="_Toc10"/>
      <w:bookmarkStart w:id="253" w:name="_Toc4568"/>
      <w:bookmarkStart w:id="254" w:name="_Toc26551"/>
      <w:r>
        <w:rPr>
          <w:rFonts w:hint="eastAsia" w:ascii="宋体" w:hAnsi="宋体"/>
          <w:color w:val="auto"/>
          <w:sz w:val="30"/>
          <w:highlight w:val="none"/>
        </w:rPr>
        <w:t>2</w:t>
      </w:r>
      <w:r>
        <w:rPr>
          <w:rFonts w:hint="eastAsia" w:ascii="宋体" w:hAnsi="宋体"/>
          <w:color w:val="auto"/>
          <w:sz w:val="30"/>
          <w:highlight w:val="none"/>
          <w:lang w:val="en-US" w:eastAsia="zh-CN"/>
        </w:rPr>
        <w:t>5</w:t>
      </w:r>
      <w:r>
        <w:rPr>
          <w:rFonts w:hint="eastAsia" w:ascii="宋体" w:hAnsi="宋体"/>
          <w:color w:val="auto"/>
          <w:sz w:val="30"/>
          <w:highlight w:val="none"/>
        </w:rPr>
        <w:t>．确定成交供应商</w:t>
      </w:r>
      <w:bookmarkEnd w:id="248"/>
      <w:bookmarkEnd w:id="249"/>
      <w:bookmarkEnd w:id="250"/>
      <w:bookmarkEnd w:id="251"/>
      <w:bookmarkEnd w:id="252"/>
      <w:bookmarkEnd w:id="253"/>
      <w:bookmarkEnd w:id="254"/>
    </w:p>
    <w:p w14:paraId="6C213A83">
      <w:pPr>
        <w:spacing w:line="360" w:lineRule="auto"/>
        <w:ind w:firstLine="480"/>
        <w:rPr>
          <w:rFonts w:hint="eastAsia" w:ascii="宋体" w:hAnsi="宋体" w:eastAsia="宋体" w:cs="Times New Roman"/>
          <w:color w:val="auto"/>
          <w:sz w:val="24"/>
          <w:highlight w:val="none"/>
        </w:rPr>
      </w:pPr>
      <w:bookmarkStart w:id="255" w:name="EB3fe0db93f0354614add263878fac6db4"/>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5</w:t>
      </w:r>
      <w:r>
        <w:rPr>
          <w:rFonts w:hint="eastAsia" w:ascii="宋体" w:hAnsi="宋体" w:eastAsia="宋体" w:cs="Times New Roman"/>
          <w:color w:val="auto"/>
          <w:sz w:val="24"/>
          <w:highlight w:val="none"/>
        </w:rPr>
        <w:t>.1采购人从评审报告提出的成交候选供应商中，按照排序由高到低的原则确定成交供应商。采购人授权评标委员会直接确定中标候选人排序第一的为中标人。</w:t>
      </w:r>
      <w:bookmarkEnd w:id="255"/>
    </w:p>
    <w:p w14:paraId="0813F9C3">
      <w:pPr>
        <w:pStyle w:val="199"/>
        <w:outlineLvl w:val="0"/>
        <w:rPr>
          <w:rFonts w:hint="eastAsia" w:ascii="宋体" w:hAnsi="宋体" w:eastAsia="宋体"/>
          <w:color w:val="auto"/>
          <w:sz w:val="32"/>
          <w:highlight w:val="none"/>
        </w:rPr>
      </w:pPr>
      <w:bookmarkStart w:id="256" w:name="_Toc73365498"/>
      <w:bookmarkStart w:id="257" w:name="_Toc20526"/>
      <w:bookmarkStart w:id="258" w:name="_Toc73364885"/>
      <w:bookmarkStart w:id="259" w:name="_Toc18008"/>
      <w:r>
        <w:rPr>
          <w:rFonts w:hint="eastAsia" w:ascii="宋体" w:hAnsi="宋体" w:eastAsia="宋体"/>
          <w:color w:val="auto"/>
          <w:sz w:val="32"/>
          <w:highlight w:val="none"/>
        </w:rPr>
        <w:t>六、授予合同</w:t>
      </w:r>
      <w:bookmarkEnd w:id="256"/>
      <w:bookmarkEnd w:id="257"/>
      <w:bookmarkEnd w:id="258"/>
      <w:bookmarkEnd w:id="259"/>
    </w:p>
    <w:p w14:paraId="38A46EC3">
      <w:pPr>
        <w:pStyle w:val="200"/>
        <w:keepNext w:val="0"/>
        <w:keepLines w:val="0"/>
        <w:tabs>
          <w:tab w:val="left" w:pos="5191"/>
        </w:tabs>
        <w:spacing w:before="200" w:after="200" w:line="360" w:lineRule="auto"/>
        <w:ind w:firstLine="446"/>
        <w:outlineLvl w:val="1"/>
        <w:rPr>
          <w:rFonts w:hint="eastAsia" w:ascii="宋体" w:hAnsi="宋体"/>
          <w:color w:val="auto"/>
          <w:sz w:val="30"/>
          <w:highlight w:val="none"/>
        </w:rPr>
      </w:pPr>
      <w:bookmarkStart w:id="260" w:name="_Toc5669"/>
      <w:bookmarkStart w:id="261" w:name="_Toc6716"/>
      <w:bookmarkStart w:id="262" w:name="_Toc73364886"/>
      <w:bookmarkStart w:id="263" w:name="_Toc73365499"/>
      <w:bookmarkStart w:id="264" w:name="_Toc12469"/>
      <w:bookmarkStart w:id="265" w:name="_Toc4886"/>
      <w:bookmarkStart w:id="266" w:name="_Toc26546"/>
      <w:r>
        <w:rPr>
          <w:rFonts w:hint="eastAsia" w:ascii="宋体" w:hAnsi="宋体"/>
          <w:color w:val="auto"/>
          <w:sz w:val="30"/>
          <w:highlight w:val="none"/>
        </w:rPr>
        <w:t>2</w:t>
      </w:r>
      <w:r>
        <w:rPr>
          <w:rFonts w:hint="eastAsia" w:ascii="宋体" w:hAnsi="宋体"/>
          <w:color w:val="auto"/>
          <w:sz w:val="30"/>
          <w:highlight w:val="none"/>
          <w:lang w:val="en-US" w:eastAsia="zh-CN"/>
        </w:rPr>
        <w:t>6</w:t>
      </w:r>
      <w:r>
        <w:rPr>
          <w:rFonts w:hint="eastAsia" w:ascii="宋体" w:hAnsi="宋体"/>
          <w:color w:val="auto"/>
          <w:sz w:val="30"/>
          <w:highlight w:val="none"/>
        </w:rPr>
        <w:t>．磋商组织方接受和拒绝任何或所有响应的权利</w:t>
      </w:r>
      <w:bookmarkEnd w:id="260"/>
      <w:bookmarkEnd w:id="261"/>
      <w:bookmarkEnd w:id="262"/>
      <w:bookmarkEnd w:id="263"/>
      <w:bookmarkEnd w:id="264"/>
      <w:bookmarkEnd w:id="265"/>
      <w:bookmarkEnd w:id="266"/>
    </w:p>
    <w:p w14:paraId="00FF5EAF">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.1为维护国家和社会公共利益，磋商组织方保留在授标之前任何时候接受或拒绝任何供应商成交的权利，且对受影响的供应商不承担任何责任。</w:t>
      </w:r>
    </w:p>
    <w:p w14:paraId="20BDE19A">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6</w:t>
      </w:r>
      <w:r>
        <w:rPr>
          <w:rFonts w:hint="eastAsia" w:ascii="宋体" w:hAnsi="宋体" w:eastAsia="宋体" w:cs="Times New Roman"/>
          <w:color w:val="auto"/>
          <w:sz w:val="24"/>
          <w:highlight w:val="none"/>
        </w:rPr>
        <w:t>.2因不可抗力或成交供应商不能履约等情形，磋商组织方保留与其他候选供应商签订合同的权利。</w:t>
      </w:r>
    </w:p>
    <w:p w14:paraId="75DBE335">
      <w:pPr>
        <w:pStyle w:val="200"/>
        <w:keepNext w:val="0"/>
        <w:keepLines w:val="0"/>
        <w:tabs>
          <w:tab w:val="left" w:pos="5191"/>
        </w:tabs>
        <w:spacing w:before="200" w:after="200" w:line="360" w:lineRule="auto"/>
        <w:ind w:firstLine="446"/>
        <w:outlineLvl w:val="1"/>
        <w:rPr>
          <w:rFonts w:hint="eastAsia" w:ascii="宋体" w:hAnsi="宋体"/>
          <w:color w:val="auto"/>
          <w:sz w:val="30"/>
          <w:highlight w:val="none"/>
        </w:rPr>
      </w:pPr>
      <w:bookmarkStart w:id="267" w:name="_Toc395"/>
      <w:bookmarkStart w:id="268" w:name="_Toc73364887"/>
      <w:bookmarkStart w:id="269" w:name="_Toc73365500"/>
      <w:bookmarkStart w:id="270" w:name="_Toc12105"/>
      <w:bookmarkStart w:id="271" w:name="_Toc18538"/>
      <w:bookmarkStart w:id="272" w:name="_Toc15396"/>
      <w:bookmarkStart w:id="273" w:name="_Toc21973"/>
      <w:r>
        <w:rPr>
          <w:rFonts w:hint="eastAsia" w:ascii="宋体" w:hAnsi="宋体"/>
          <w:color w:val="auto"/>
          <w:sz w:val="30"/>
          <w:highlight w:val="none"/>
        </w:rPr>
        <w:t>2</w:t>
      </w:r>
      <w:r>
        <w:rPr>
          <w:rFonts w:hint="eastAsia" w:ascii="宋体" w:hAnsi="宋体"/>
          <w:color w:val="auto"/>
          <w:sz w:val="30"/>
          <w:highlight w:val="none"/>
          <w:lang w:val="en-US" w:eastAsia="zh-CN"/>
        </w:rPr>
        <w:t>7</w:t>
      </w:r>
      <w:r>
        <w:rPr>
          <w:rFonts w:hint="eastAsia" w:ascii="宋体" w:hAnsi="宋体"/>
          <w:color w:val="auto"/>
          <w:sz w:val="30"/>
          <w:highlight w:val="none"/>
        </w:rPr>
        <w:t>．成交通知书</w:t>
      </w:r>
      <w:bookmarkEnd w:id="267"/>
      <w:bookmarkEnd w:id="268"/>
      <w:bookmarkEnd w:id="269"/>
      <w:bookmarkEnd w:id="270"/>
      <w:bookmarkEnd w:id="271"/>
      <w:bookmarkEnd w:id="272"/>
      <w:bookmarkEnd w:id="273"/>
    </w:p>
    <w:p w14:paraId="21A74D5F">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.1在磋商响应有效期期满之前,磋商组织方将以书面形式通知成交供应商，成交供应商在收到成交通知书后，须立即以书面形式回复磋商组织方，确认成交通知书已收，并同意接受。</w:t>
      </w:r>
    </w:p>
    <w:p w14:paraId="03ED050E">
      <w:pPr>
        <w:spacing w:line="360" w:lineRule="auto"/>
        <w:ind w:firstLine="480"/>
        <w:rPr>
          <w:rFonts w:hint="eastAsia" w:ascii="宋体" w:hAnsi="宋体"/>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7</w:t>
      </w:r>
      <w:r>
        <w:rPr>
          <w:rFonts w:hint="eastAsia" w:ascii="宋体" w:hAnsi="宋体" w:eastAsia="宋体" w:cs="Times New Roman"/>
          <w:color w:val="auto"/>
          <w:sz w:val="24"/>
          <w:highlight w:val="none"/>
        </w:rPr>
        <w:t>.2成交通知书发出后，采购人不得违法改变成交结果，成交供应商无正当理由不得放弃成交。</w:t>
      </w:r>
    </w:p>
    <w:p w14:paraId="11E1E37B">
      <w:pPr>
        <w:pStyle w:val="200"/>
        <w:keepNext w:val="0"/>
        <w:keepLines w:val="0"/>
        <w:tabs>
          <w:tab w:val="left" w:pos="5191"/>
        </w:tabs>
        <w:spacing w:before="200" w:after="200" w:line="360" w:lineRule="auto"/>
        <w:ind w:firstLine="446"/>
        <w:outlineLvl w:val="1"/>
        <w:rPr>
          <w:rFonts w:hint="eastAsia" w:ascii="宋体" w:hAnsi="宋体"/>
          <w:color w:val="auto"/>
          <w:sz w:val="30"/>
          <w:highlight w:val="none"/>
        </w:rPr>
      </w:pPr>
      <w:bookmarkStart w:id="274" w:name="_Toc73365501"/>
      <w:bookmarkStart w:id="275" w:name="_Toc15077"/>
      <w:bookmarkStart w:id="276" w:name="_Toc73364888"/>
      <w:bookmarkStart w:id="277" w:name="_Toc6378"/>
      <w:bookmarkStart w:id="278" w:name="_Toc16506"/>
      <w:bookmarkStart w:id="279" w:name="_Toc5326"/>
      <w:bookmarkStart w:id="280" w:name="_Toc28161"/>
      <w:r>
        <w:rPr>
          <w:rFonts w:hint="eastAsia" w:ascii="宋体" w:hAnsi="宋体"/>
          <w:color w:val="auto"/>
          <w:sz w:val="30"/>
          <w:highlight w:val="none"/>
        </w:rPr>
        <w:t>2</w:t>
      </w:r>
      <w:r>
        <w:rPr>
          <w:rFonts w:hint="eastAsia" w:ascii="宋体" w:hAnsi="宋体"/>
          <w:color w:val="auto"/>
          <w:sz w:val="30"/>
          <w:highlight w:val="none"/>
          <w:lang w:val="en-US" w:eastAsia="zh-CN"/>
        </w:rPr>
        <w:t>8</w:t>
      </w:r>
      <w:r>
        <w:rPr>
          <w:rFonts w:hint="eastAsia" w:ascii="宋体" w:hAnsi="宋体"/>
          <w:color w:val="auto"/>
          <w:sz w:val="30"/>
          <w:highlight w:val="none"/>
        </w:rPr>
        <w:t>．签订合同</w:t>
      </w:r>
      <w:bookmarkEnd w:id="274"/>
      <w:bookmarkEnd w:id="275"/>
      <w:bookmarkEnd w:id="276"/>
      <w:bookmarkEnd w:id="277"/>
      <w:bookmarkEnd w:id="278"/>
      <w:bookmarkEnd w:id="279"/>
      <w:bookmarkEnd w:id="280"/>
    </w:p>
    <w:p w14:paraId="1506640B">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.1采购人应当自成交通知书发出之日起</w:t>
      </w:r>
      <w:bookmarkStart w:id="281" w:name="EB51d9b032aa7249af80d45424dadc155d"/>
      <w:r>
        <w:rPr>
          <w:rFonts w:hint="eastAsia" w:ascii="宋体" w:hAnsi="宋体" w:eastAsia="宋体" w:cs="Times New Roman"/>
          <w:color w:val="auto"/>
          <w:sz w:val="24"/>
          <w:highlight w:val="none"/>
        </w:rPr>
        <w:t>15日</w:t>
      </w:r>
      <w:bookmarkEnd w:id="281"/>
      <w:r>
        <w:rPr>
          <w:rFonts w:hint="eastAsia" w:ascii="宋体" w:hAnsi="宋体" w:eastAsia="宋体" w:cs="Times New Roman"/>
          <w:color w:val="auto"/>
          <w:sz w:val="24"/>
          <w:highlight w:val="none"/>
        </w:rPr>
        <w:t>内，按照磋商文件、成交供应商磋商响应文件以及磋商过程中确定的事项，与成交供应商签订政府采购合同。采购人不得向成交人提出任何不合理的要求作为签订合同的条件。</w:t>
      </w:r>
    </w:p>
    <w:p w14:paraId="5E313CB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.2政府采购合同应当包括采购人与成交人的名称和住所、标的、数量、质量、价款或者报酬、履行期限及地点和方式、验收要求、违约责任、解决争议的方法等内容。</w:t>
      </w:r>
    </w:p>
    <w:p w14:paraId="4746AC00">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.3合同履行中，采购人需追加与合同标的相同的服务时，在不改变合同其他条款的前提下，可以与成交人协商签订补充合同，但所有补充合同的采购金额不得超过原合同采购金额的百分之十。</w:t>
      </w:r>
    </w:p>
    <w:p w14:paraId="490C5051">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.4采购结束后，采购人若由于各种客观原因，必须对采购项目所牵涉的货物和服务进行适当的减少时，在双方协商一致的前提下，可以按照磋商采购时的价格水平做相应的调减，并据此签订补充合同。</w:t>
      </w:r>
    </w:p>
    <w:p w14:paraId="7E9D2B10">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w:t>
      </w:r>
      <w:r>
        <w:rPr>
          <w:rFonts w:hint="eastAsia" w:ascii="宋体" w:hAnsi="宋体" w:cs="Times New Roman"/>
          <w:color w:val="auto"/>
          <w:sz w:val="24"/>
          <w:highlight w:val="none"/>
          <w:lang w:val="en-US" w:eastAsia="zh-CN"/>
        </w:rPr>
        <w:t>8</w:t>
      </w:r>
      <w:r>
        <w:rPr>
          <w:rFonts w:hint="eastAsia" w:ascii="宋体" w:hAnsi="宋体" w:eastAsia="宋体" w:cs="Times New Roman"/>
          <w:color w:val="auto"/>
          <w:sz w:val="24"/>
          <w:highlight w:val="none"/>
        </w:rPr>
        <w:t>.5采购人与成交人应当根据合同的约定依法履行合同义务。政府采购合同的履行、违约责任和解决争议的方法等适用</w:t>
      </w:r>
      <w:bookmarkStart w:id="282" w:name="EB756a2e5eaf4942b0afe0c5074e4df86a"/>
      <w:r>
        <w:rPr>
          <w:rFonts w:hint="eastAsia" w:ascii="宋体" w:hAnsi="宋体" w:eastAsia="宋体" w:cs="Times New Roman"/>
          <w:color w:val="auto"/>
          <w:sz w:val="24"/>
          <w:highlight w:val="none"/>
        </w:rPr>
        <w:t>《中华人民共和国民法典》</w:t>
      </w:r>
      <w:bookmarkEnd w:id="282"/>
      <w:r>
        <w:rPr>
          <w:rFonts w:hint="eastAsia" w:ascii="宋体" w:hAnsi="宋体" w:eastAsia="宋体" w:cs="Times New Roman"/>
          <w:color w:val="auto"/>
          <w:sz w:val="24"/>
          <w:highlight w:val="none"/>
        </w:rPr>
        <w:t>。</w:t>
      </w:r>
    </w:p>
    <w:p w14:paraId="2D0CC686">
      <w:pPr>
        <w:pStyle w:val="200"/>
        <w:keepNext w:val="0"/>
        <w:keepLines w:val="0"/>
        <w:tabs>
          <w:tab w:val="left" w:pos="5191"/>
        </w:tabs>
        <w:spacing w:before="200" w:after="200" w:line="360" w:lineRule="auto"/>
        <w:ind w:firstLine="446"/>
        <w:outlineLvl w:val="1"/>
        <w:rPr>
          <w:rFonts w:hint="eastAsia"/>
          <w:color w:val="auto"/>
          <w:highlight w:val="none"/>
        </w:rPr>
      </w:pPr>
      <w:bookmarkStart w:id="283" w:name="_Toc17287"/>
      <w:bookmarkStart w:id="284" w:name="_Toc187"/>
      <w:bookmarkStart w:id="285" w:name="_Toc5450"/>
      <w:bookmarkStart w:id="286" w:name="_Toc73364889"/>
      <w:bookmarkStart w:id="287" w:name="_Toc73365502"/>
      <w:bookmarkStart w:id="288" w:name="_Toc17280"/>
      <w:bookmarkStart w:id="289" w:name="_Toc13196"/>
      <w:r>
        <w:rPr>
          <w:rFonts w:hint="eastAsia" w:ascii="宋体" w:hAnsi="宋体"/>
          <w:color w:val="auto"/>
          <w:sz w:val="30"/>
          <w:highlight w:val="none"/>
          <w:lang w:val="en-US" w:eastAsia="zh-CN"/>
        </w:rPr>
        <w:t>29</w:t>
      </w:r>
      <w:r>
        <w:rPr>
          <w:rFonts w:hint="eastAsia" w:ascii="宋体" w:hAnsi="宋体"/>
          <w:color w:val="auto"/>
          <w:sz w:val="30"/>
          <w:highlight w:val="none"/>
        </w:rPr>
        <w:t>．履约保证金</w:t>
      </w:r>
      <w:bookmarkEnd w:id="283"/>
      <w:bookmarkEnd w:id="284"/>
      <w:bookmarkEnd w:id="285"/>
      <w:bookmarkEnd w:id="286"/>
      <w:bookmarkEnd w:id="287"/>
      <w:bookmarkEnd w:id="288"/>
      <w:bookmarkEnd w:id="289"/>
    </w:p>
    <w:p w14:paraId="1CF74624">
      <w:pPr>
        <w:pStyle w:val="12"/>
        <w:numPr>
          <w:ilvl w:val="1"/>
          <w:numId w:val="0"/>
        </w:numPr>
        <w:spacing w:line="360" w:lineRule="auto"/>
        <w:ind w:firstLine="480"/>
        <w:jc w:val="left"/>
        <w:rPr>
          <w:rFonts w:hint="eastAsia" w:ascii="宋体" w:hAnsi="宋体" w:eastAsia="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本项目不收取履约保证金</w:t>
      </w:r>
      <w:r>
        <w:rPr>
          <w:rFonts w:hint="eastAsia" w:ascii="宋体" w:hAnsi="宋体"/>
          <w:color w:val="auto"/>
          <w:sz w:val="24"/>
          <w:highlight w:val="none"/>
          <w:lang w:eastAsia="zh-CN"/>
        </w:rPr>
        <w:t>。</w:t>
      </w:r>
    </w:p>
    <w:p w14:paraId="5A9BA77F">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rPr>
        <w:t>本项目中标供应商应提交合同金额</w:t>
      </w:r>
      <w:r>
        <w:rPr>
          <w:rFonts w:hint="eastAsia" w:ascii="宋体" w:hAnsi="宋体"/>
          <w:color w:val="auto"/>
          <w:sz w:val="24"/>
          <w:highlight w:val="none"/>
          <w:lang w:val="en-US" w:eastAsia="zh-CN"/>
        </w:rPr>
        <w:t>10</w:t>
      </w:r>
      <w:r>
        <w:rPr>
          <w:rFonts w:hint="eastAsia" w:ascii="宋体" w:hAnsi="宋体"/>
          <w:color w:val="auto"/>
          <w:sz w:val="24"/>
          <w:highlight w:val="none"/>
        </w:rPr>
        <w:t>%的履约保证金（不得超过政府采购合同金额的10%），履约保证金应以支票、汇票、本票、保函、保险保单等非现金形式缴纳或提交。</w:t>
      </w:r>
    </w:p>
    <w:p w14:paraId="27D16136">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51EC427">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履约保证金退还的条件： </w:t>
      </w:r>
    </w:p>
    <w:p w14:paraId="44DC069F">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货物类项目，项目验收合格，出具验收报告及履约保证金收据申请退付；</w:t>
      </w:r>
    </w:p>
    <w:p w14:paraId="31D00038">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履约保证金退还时间：采购单位收到投标人退付申请后5个工作日内退还；</w:t>
      </w:r>
    </w:p>
    <w:p w14:paraId="0A0FFAB8">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履约保证金不予退还情形：除不可抗力外，投标人不履行与采购人订立的采购合同的，履约保证金不予退还，给采购人造成的损失超过履约保证金数额的，还应当对超过部分予以赔偿；</w:t>
      </w:r>
    </w:p>
    <w:p w14:paraId="5CD8FE5C">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逾期退还履约保证金的违约责任：除应当退还履约保证金外，还应当按中国人民银行同期贷款基准利率上浮20％后的利率支付超期资金占用费，但因投标人自身原因导致无法及时退还的除外。</w:t>
      </w:r>
    </w:p>
    <w:p w14:paraId="346A6AF5">
      <w:pPr>
        <w:pStyle w:val="12"/>
        <w:numPr>
          <w:ilvl w:val="1"/>
          <w:numId w:val="0"/>
        </w:num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1CC683BF">
      <w:pPr>
        <w:pStyle w:val="199"/>
        <w:outlineLvl w:val="0"/>
        <w:rPr>
          <w:rFonts w:ascii="宋体" w:hAnsi="宋体" w:eastAsia="宋体"/>
          <w:color w:val="auto"/>
          <w:sz w:val="32"/>
          <w:highlight w:val="none"/>
        </w:rPr>
      </w:pPr>
      <w:bookmarkStart w:id="290" w:name="_Toc12337"/>
      <w:bookmarkStart w:id="291" w:name="_Toc73364890"/>
      <w:bookmarkStart w:id="292" w:name="_Toc73365503"/>
      <w:bookmarkStart w:id="293" w:name="_Toc28105"/>
      <w:r>
        <w:rPr>
          <w:rFonts w:hint="eastAsia" w:ascii="宋体" w:hAnsi="宋体" w:eastAsia="宋体"/>
          <w:color w:val="auto"/>
          <w:sz w:val="32"/>
          <w:highlight w:val="none"/>
        </w:rPr>
        <w:t>七、询问、质疑、投诉</w:t>
      </w:r>
      <w:bookmarkEnd w:id="290"/>
      <w:bookmarkEnd w:id="291"/>
      <w:bookmarkEnd w:id="292"/>
      <w:bookmarkEnd w:id="293"/>
    </w:p>
    <w:p w14:paraId="65528B95">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294" w:name="_Toc73364891"/>
      <w:bookmarkStart w:id="295" w:name="_Toc21687"/>
      <w:bookmarkStart w:id="296" w:name="_Toc73365504"/>
      <w:bookmarkStart w:id="297" w:name="_Toc29838"/>
      <w:bookmarkStart w:id="298" w:name="_Toc7263"/>
      <w:bookmarkStart w:id="299" w:name="_Toc5829"/>
      <w:bookmarkStart w:id="300" w:name="_Toc26856"/>
      <w:r>
        <w:rPr>
          <w:rFonts w:hint="eastAsia" w:ascii="宋体" w:hAnsi="宋体"/>
          <w:color w:val="auto"/>
          <w:sz w:val="30"/>
          <w:highlight w:val="none"/>
        </w:rPr>
        <w:t>3</w:t>
      </w:r>
      <w:r>
        <w:rPr>
          <w:rFonts w:hint="eastAsia" w:ascii="宋体" w:hAnsi="宋体"/>
          <w:color w:val="auto"/>
          <w:sz w:val="30"/>
          <w:highlight w:val="none"/>
          <w:lang w:val="en-US" w:eastAsia="zh-CN"/>
        </w:rPr>
        <w:t>0</w:t>
      </w:r>
      <w:r>
        <w:rPr>
          <w:rFonts w:hint="eastAsia" w:ascii="宋体" w:hAnsi="宋体"/>
          <w:color w:val="auto"/>
          <w:sz w:val="30"/>
          <w:highlight w:val="none"/>
        </w:rPr>
        <w:t>．询问</w:t>
      </w:r>
      <w:bookmarkEnd w:id="294"/>
      <w:bookmarkEnd w:id="295"/>
      <w:bookmarkEnd w:id="296"/>
      <w:bookmarkEnd w:id="297"/>
      <w:bookmarkEnd w:id="298"/>
      <w:bookmarkEnd w:id="299"/>
      <w:bookmarkEnd w:id="300"/>
    </w:p>
    <w:p w14:paraId="0A85DD4C">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供应商对磋商活动事项有疑问的，可以向采购人或磋商组织方提出询问，采购人或磋商组织方将依法作出答复，但答复的内容不得涉及商业秘密。</w:t>
      </w:r>
    </w:p>
    <w:p w14:paraId="59927F28">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301" w:name="_Toc15998"/>
      <w:bookmarkStart w:id="302" w:name="_Toc25135"/>
      <w:bookmarkStart w:id="303" w:name="_Toc73365505"/>
      <w:bookmarkStart w:id="304" w:name="_Toc14530"/>
      <w:bookmarkStart w:id="305" w:name="_Toc16142"/>
      <w:bookmarkStart w:id="306" w:name="_Toc73364892"/>
      <w:bookmarkStart w:id="307" w:name="_Toc6002"/>
      <w:r>
        <w:rPr>
          <w:rFonts w:hint="eastAsia" w:ascii="宋体" w:hAnsi="宋体"/>
          <w:color w:val="auto"/>
          <w:sz w:val="30"/>
          <w:highlight w:val="none"/>
        </w:rPr>
        <w:t>3</w:t>
      </w:r>
      <w:r>
        <w:rPr>
          <w:rFonts w:hint="eastAsia" w:ascii="宋体" w:hAnsi="宋体"/>
          <w:color w:val="auto"/>
          <w:sz w:val="30"/>
          <w:highlight w:val="none"/>
          <w:lang w:val="en-US" w:eastAsia="zh-CN"/>
        </w:rPr>
        <w:t>1</w:t>
      </w:r>
      <w:r>
        <w:rPr>
          <w:rFonts w:hint="eastAsia" w:ascii="宋体" w:hAnsi="宋体"/>
          <w:color w:val="auto"/>
          <w:sz w:val="30"/>
          <w:highlight w:val="none"/>
        </w:rPr>
        <w:t>．质疑</w:t>
      </w:r>
      <w:bookmarkEnd w:id="301"/>
      <w:bookmarkEnd w:id="302"/>
      <w:bookmarkEnd w:id="303"/>
      <w:bookmarkEnd w:id="304"/>
      <w:bookmarkEnd w:id="305"/>
      <w:bookmarkEnd w:id="306"/>
      <w:bookmarkEnd w:id="307"/>
    </w:p>
    <w:p w14:paraId="5F0F0BB6">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308" w:name="EBe57b2086e1964f6c9a98adb43196769d"/>
      <w:r>
        <w:rPr>
          <w:rFonts w:hint="eastAsia" w:ascii="宋体" w:hAnsi="宋体" w:eastAsia="宋体" w:cs="Times New Roman"/>
          <w:color w:val="auto"/>
          <w:sz w:val="24"/>
          <w:highlight w:val="none"/>
        </w:rPr>
        <w:t xml:space="preserve"> </w:t>
      </w:r>
      <w:bookmarkEnd w:id="308"/>
      <w:bookmarkStart w:id="309" w:name="EB14c12432eda944b6b81906a07b050baa"/>
      <w:r>
        <w:rPr>
          <w:rFonts w:hint="eastAsia" w:ascii="宋体" w:hAnsi="宋体" w:eastAsia="宋体" w:cs="Times New Roman"/>
          <w:color w:val="auto"/>
          <w:sz w:val="24"/>
          <w:highlight w:val="none"/>
        </w:rPr>
        <w:t xml:space="preserve"> </w:t>
      </w:r>
      <w:bookmarkEnd w:id="309"/>
    </w:p>
    <w:p w14:paraId="1C739A15">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以上规定的供应商应知其权益受到损害之日，是指：</w:t>
      </w:r>
    </w:p>
    <w:p w14:paraId="3CD49548">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（1）对可以质疑的磋商文件提出质疑的，为收到磋商文件之日或者磋商文件公告期限届满之日；</w:t>
      </w:r>
    </w:p>
    <w:p w14:paraId="5107DADD">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（2）对采购过程提出质疑的，为各采购程序环节结束之日；</w:t>
      </w:r>
    </w:p>
    <w:p w14:paraId="6B98478B">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（3）对成交结果提出质疑的，为结果公告期限届满之日。</w:t>
      </w:r>
    </w:p>
    <w:p w14:paraId="464DB0E3">
      <w:pPr>
        <w:spacing w:line="360" w:lineRule="auto"/>
        <w:ind w:firstLine="48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3</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p>
    <w:p w14:paraId="04EC2E8A">
      <w:pPr>
        <w:spacing w:line="360" w:lineRule="auto"/>
        <w:ind w:firstLine="480"/>
        <w:rPr>
          <w:rFonts w:ascii="宋体" w:hAnsi="宋体"/>
          <w:b/>
          <w:color w:val="auto"/>
          <w:sz w:val="24"/>
          <w:highlight w:val="none"/>
        </w:rPr>
      </w:pPr>
      <w:r>
        <w:rPr>
          <w:rFonts w:hint="eastAsia" w:ascii="宋体" w:hAnsi="宋体" w:eastAsia="宋体" w:cs="Times New Roman"/>
          <w:color w:val="auto"/>
          <w:sz w:val="24"/>
          <w:highlight w:val="none"/>
        </w:rPr>
        <w:t>3</w:t>
      </w:r>
      <w:r>
        <w:rPr>
          <w:rFonts w:hint="eastAsia" w:ascii="宋体" w:hAnsi="宋体" w:cs="Times New Roman"/>
          <w:color w:val="auto"/>
          <w:sz w:val="24"/>
          <w:highlight w:val="none"/>
          <w:lang w:val="en-US" w:eastAsia="zh-CN"/>
        </w:rPr>
        <w:t>1</w:t>
      </w:r>
      <w:r>
        <w:rPr>
          <w:rFonts w:hint="eastAsia" w:ascii="宋体" w:hAnsi="宋体" w:eastAsia="宋体" w:cs="Times New Roman"/>
          <w:color w:val="auto"/>
          <w:sz w:val="24"/>
          <w:highlight w:val="none"/>
        </w:rPr>
        <w:t>.3供应商应当在法定质疑期内一次性提出针对同一采购程序环节的质疑。供应商如在法定期限内对同一采购程序环节提出多次质疑的，将只对供应商第一次质疑作出答复。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供应商如对采购需求提出质疑，除向采购人递交质疑文件外，同时向磋商组织方递交质疑文件，采购人负责处理和答复涉及采购需求的质疑内容。</w:t>
      </w:r>
    </w:p>
    <w:p w14:paraId="6134E99B">
      <w:pPr>
        <w:spacing w:line="360" w:lineRule="auto"/>
        <w:ind w:firstLine="480"/>
        <w:rPr>
          <w:rFonts w:hint="eastAsia"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1</w:t>
      </w:r>
      <w:r>
        <w:rPr>
          <w:rFonts w:hint="eastAsia" w:ascii="宋体" w:hAnsi="宋体"/>
          <w:color w:val="auto"/>
          <w:sz w:val="24"/>
          <w:highlight w:val="none"/>
        </w:rPr>
        <w:t>.4采购人或磋商组织方在收到供应商的书面质疑后将及时组织调查核实，在七个工作日内作出答复，并以书面或在网站公告形式通知质疑供应商和其他有关供应商，答复的内容不涉及商业秘密。</w:t>
      </w:r>
    </w:p>
    <w:p w14:paraId="60B4AD6D">
      <w:pPr>
        <w:spacing w:line="360" w:lineRule="auto"/>
        <w:ind w:firstLine="480"/>
        <w:rPr>
          <w:rFonts w:hint="eastAsia" w:ascii="宋体" w:hAnsi="宋体"/>
          <w:color w:val="auto"/>
          <w:sz w:val="24"/>
          <w:highlight w:val="none"/>
        </w:rPr>
      </w:pPr>
    </w:p>
    <w:p w14:paraId="2555916C">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310" w:name="_Toc73365506"/>
      <w:bookmarkStart w:id="311" w:name="_Toc73364893"/>
      <w:bookmarkStart w:id="312" w:name="_Toc20851"/>
      <w:bookmarkStart w:id="313" w:name="_Toc29916"/>
      <w:bookmarkStart w:id="314" w:name="_Toc23714"/>
      <w:bookmarkStart w:id="315" w:name="_Toc3334"/>
      <w:bookmarkStart w:id="316" w:name="_Toc28906"/>
      <w:r>
        <w:rPr>
          <w:rFonts w:hint="eastAsia" w:ascii="宋体" w:hAnsi="宋体"/>
          <w:color w:val="auto"/>
          <w:sz w:val="30"/>
          <w:highlight w:val="none"/>
        </w:rPr>
        <w:t>3</w:t>
      </w:r>
      <w:r>
        <w:rPr>
          <w:rFonts w:hint="eastAsia" w:ascii="宋体" w:hAnsi="宋体"/>
          <w:color w:val="auto"/>
          <w:sz w:val="30"/>
          <w:highlight w:val="none"/>
          <w:lang w:val="en-US" w:eastAsia="zh-CN"/>
        </w:rPr>
        <w:t>2</w:t>
      </w:r>
      <w:r>
        <w:rPr>
          <w:rFonts w:hint="eastAsia" w:ascii="宋体" w:hAnsi="宋体"/>
          <w:color w:val="auto"/>
          <w:sz w:val="30"/>
          <w:highlight w:val="none"/>
        </w:rPr>
        <w:t>．投诉</w:t>
      </w:r>
      <w:bookmarkEnd w:id="310"/>
      <w:bookmarkEnd w:id="311"/>
      <w:bookmarkEnd w:id="312"/>
      <w:bookmarkEnd w:id="313"/>
      <w:bookmarkEnd w:id="314"/>
      <w:bookmarkEnd w:id="315"/>
      <w:bookmarkEnd w:id="316"/>
    </w:p>
    <w:p w14:paraId="411685B1">
      <w:pPr>
        <w:spacing w:line="360" w:lineRule="auto"/>
        <w:ind w:firstLine="480"/>
        <w:rPr>
          <w:color w:val="auto"/>
          <w:highlight w:val="none"/>
        </w:rPr>
      </w:pPr>
      <w:r>
        <w:rPr>
          <w:rFonts w:hint="eastAsia" w:ascii="宋体" w:hAnsi="宋体"/>
          <w:color w:val="auto"/>
          <w:sz w:val="24"/>
          <w:highlight w:val="none"/>
        </w:rPr>
        <w:t>质疑供应商对采购人、磋商组织方的答复不满意，或者采购人、磋商组织方未在规定的时间内作出答复的，可以在答复期满后十五个工作日内向采购项目同级财政部门投诉。</w:t>
      </w:r>
    </w:p>
    <w:p w14:paraId="31649DD2">
      <w:pPr>
        <w:pStyle w:val="199"/>
        <w:outlineLvl w:val="0"/>
        <w:rPr>
          <w:rFonts w:ascii="宋体" w:hAnsi="宋体" w:eastAsia="宋体"/>
          <w:color w:val="auto"/>
          <w:sz w:val="32"/>
          <w:highlight w:val="none"/>
        </w:rPr>
      </w:pPr>
      <w:bookmarkStart w:id="317" w:name="_Toc48"/>
      <w:bookmarkStart w:id="318" w:name="_Toc1451"/>
      <w:bookmarkStart w:id="319" w:name="_Toc73364894"/>
      <w:bookmarkStart w:id="320" w:name="_Toc73365507"/>
      <w:r>
        <w:rPr>
          <w:rFonts w:hint="eastAsia" w:ascii="宋体" w:hAnsi="宋体" w:eastAsia="宋体"/>
          <w:color w:val="auto"/>
          <w:sz w:val="32"/>
          <w:highlight w:val="none"/>
        </w:rPr>
        <w:t>八、诚实信用和解释权</w:t>
      </w:r>
      <w:bookmarkEnd w:id="317"/>
      <w:bookmarkEnd w:id="318"/>
      <w:bookmarkEnd w:id="319"/>
      <w:bookmarkEnd w:id="320"/>
    </w:p>
    <w:p w14:paraId="222BF732">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321" w:name="_Toc73365508"/>
      <w:bookmarkStart w:id="322" w:name="_Toc19006"/>
      <w:bookmarkStart w:id="323" w:name="_Toc5005"/>
      <w:bookmarkStart w:id="324" w:name="_Toc73364895"/>
      <w:bookmarkStart w:id="325" w:name="_Toc14612"/>
      <w:bookmarkStart w:id="326" w:name="_Toc333"/>
      <w:bookmarkStart w:id="327" w:name="_Toc14517"/>
      <w:r>
        <w:rPr>
          <w:rFonts w:hint="eastAsia" w:ascii="宋体" w:hAnsi="宋体"/>
          <w:color w:val="auto"/>
          <w:sz w:val="30"/>
          <w:highlight w:val="none"/>
        </w:rPr>
        <w:t>3</w:t>
      </w:r>
      <w:r>
        <w:rPr>
          <w:rFonts w:hint="eastAsia" w:ascii="宋体" w:hAnsi="宋体"/>
          <w:color w:val="auto"/>
          <w:sz w:val="30"/>
          <w:highlight w:val="none"/>
          <w:lang w:val="en-US" w:eastAsia="zh-CN"/>
        </w:rPr>
        <w:t>3</w:t>
      </w:r>
      <w:r>
        <w:rPr>
          <w:rFonts w:hint="eastAsia" w:ascii="宋体" w:hAnsi="宋体"/>
          <w:color w:val="auto"/>
          <w:sz w:val="30"/>
          <w:highlight w:val="none"/>
        </w:rPr>
        <w:t>．诚实信用</w:t>
      </w:r>
      <w:bookmarkEnd w:id="321"/>
      <w:bookmarkEnd w:id="322"/>
      <w:bookmarkEnd w:id="323"/>
      <w:bookmarkEnd w:id="324"/>
      <w:bookmarkEnd w:id="325"/>
      <w:bookmarkEnd w:id="326"/>
      <w:bookmarkEnd w:id="327"/>
    </w:p>
    <w:p w14:paraId="03439736">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.1供应商之间不得相互串通磋商报价，不得妨碍其他供应商的公平竞争，不得损害采购人和其他供应商的合法权益。</w:t>
      </w:r>
    </w:p>
    <w:p w14:paraId="55BA041B">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hint="eastAsia" w:ascii="宋体" w:hAnsi="宋体"/>
          <w:color w:val="auto"/>
          <w:sz w:val="24"/>
          <w:highlight w:val="none"/>
        </w:rPr>
        <w:t>.2供应商不得以向磋商组织方工作人员、磋商小组成员行贿或者采取其他不正当手段谋取成交。经查实供应商有此行为的，将在“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江苏省政府采购网</w:t>
      </w:r>
      <w:r>
        <w:rPr>
          <w:rFonts w:hint="eastAsia" w:ascii="宋体" w:hAnsi="宋体"/>
          <w:color w:val="auto"/>
          <w:sz w:val="24"/>
          <w:highlight w:val="none"/>
        </w:rPr>
        <w:t>”网站公告，政府采购管理部门将供应商列入不良行为记录名单，按照政府采购有关规定处理。</w:t>
      </w:r>
    </w:p>
    <w:p w14:paraId="61BF62AF">
      <w:pPr>
        <w:spacing w:line="360" w:lineRule="auto"/>
        <w:ind w:firstLine="480"/>
        <w:rPr>
          <w:rFonts w:ascii="宋体" w:hAnsi="宋体"/>
          <w:color w:val="auto"/>
          <w:sz w:val="24"/>
          <w:highlight w:val="none"/>
        </w:rPr>
      </w:pPr>
      <w:r>
        <w:rPr>
          <w:rFonts w:hint="eastAsia" w:ascii="宋体" w:hAnsi="宋体"/>
          <w:color w:val="auto"/>
          <w:sz w:val="24"/>
          <w:highlight w:val="none"/>
          <w:lang w:val="en-US" w:eastAsia="zh-CN"/>
        </w:rPr>
        <w:t>33</w:t>
      </w:r>
      <w:r>
        <w:rPr>
          <w:rFonts w:hint="eastAsia" w:ascii="宋体" w:hAnsi="宋体"/>
          <w:color w:val="auto"/>
          <w:sz w:val="24"/>
          <w:highlight w:val="none"/>
        </w:rPr>
        <w:t>.3供应商不得虚假承诺，否则，按照提供虚假材料谋取中标/成交处理。</w:t>
      </w:r>
    </w:p>
    <w:p w14:paraId="5A4AE86F">
      <w:pPr>
        <w:spacing w:line="360" w:lineRule="auto"/>
        <w:ind w:left="2"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3</w:t>
      </w:r>
      <w:r>
        <w:rPr>
          <w:rFonts w:ascii="宋体" w:hAnsi="宋体"/>
          <w:color w:val="auto"/>
          <w:sz w:val="24"/>
          <w:highlight w:val="none"/>
        </w:rPr>
        <w:t>.4供应商应自觉遵守</w:t>
      </w:r>
      <w:r>
        <w:rPr>
          <w:rFonts w:hint="eastAsia" w:ascii="宋体" w:hAnsi="宋体"/>
          <w:color w:val="auto"/>
          <w:sz w:val="24"/>
          <w:highlight w:val="none"/>
        </w:rPr>
        <w:t>磋商</w:t>
      </w:r>
      <w:r>
        <w:rPr>
          <w:rFonts w:ascii="宋体" w:hAnsi="宋体"/>
          <w:color w:val="auto"/>
          <w:sz w:val="24"/>
          <w:highlight w:val="none"/>
        </w:rPr>
        <w:t>纪律，扰乱</w:t>
      </w:r>
      <w:r>
        <w:rPr>
          <w:rFonts w:hint="eastAsia" w:ascii="宋体" w:hAnsi="宋体"/>
          <w:color w:val="auto"/>
          <w:sz w:val="24"/>
          <w:highlight w:val="none"/>
        </w:rPr>
        <w:t>磋商</w:t>
      </w:r>
      <w:r>
        <w:rPr>
          <w:rFonts w:ascii="宋体" w:hAnsi="宋体"/>
          <w:color w:val="auto"/>
          <w:sz w:val="24"/>
          <w:highlight w:val="none"/>
        </w:rPr>
        <w:t>现场秩序的，属于失信行为，根据《江苏省政府采购供应商监督管理暂行办法》，失信行为将被记入供应商诚信档案。</w:t>
      </w:r>
    </w:p>
    <w:p w14:paraId="6B4FA62F">
      <w:pPr>
        <w:spacing w:line="360" w:lineRule="auto"/>
        <w:ind w:left="2" w:firstLine="480"/>
        <w:jc w:val="left"/>
        <w:rPr>
          <w:rFonts w:ascii="宋体" w:hAnsi="宋体"/>
          <w:color w:val="auto"/>
          <w:sz w:val="24"/>
          <w:highlight w:val="none"/>
        </w:rPr>
      </w:pPr>
      <w:r>
        <w:rPr>
          <w:rFonts w:hint="eastAsia" w:ascii="宋体" w:hAnsi="宋体"/>
          <w:color w:val="auto"/>
          <w:sz w:val="24"/>
          <w:highlight w:val="none"/>
          <w:lang w:val="en-US" w:eastAsia="zh-CN"/>
        </w:rPr>
        <w:t>33</w:t>
      </w:r>
      <w:r>
        <w:rPr>
          <w:rFonts w:ascii="宋体" w:hAnsi="宋体"/>
          <w:color w:val="auto"/>
          <w:sz w:val="24"/>
          <w:highlight w:val="none"/>
        </w:rPr>
        <w:t>.5</w:t>
      </w:r>
      <w:r>
        <w:rPr>
          <w:rFonts w:hint="eastAsia" w:ascii="宋体" w:hAnsi="宋体"/>
          <w:color w:val="auto"/>
          <w:sz w:val="24"/>
          <w:highlight w:val="none"/>
        </w:rPr>
        <w:t>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092330B3">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328" w:name="_Toc29266"/>
      <w:bookmarkStart w:id="329" w:name="_Toc1836"/>
      <w:bookmarkStart w:id="330" w:name="_Toc73365509"/>
      <w:bookmarkStart w:id="331" w:name="_Toc29271"/>
      <w:bookmarkStart w:id="332" w:name="_Toc28505"/>
      <w:bookmarkStart w:id="333" w:name="_Toc73364896"/>
      <w:bookmarkStart w:id="334" w:name="_Toc6765"/>
      <w:r>
        <w:rPr>
          <w:rFonts w:hint="eastAsia" w:ascii="宋体" w:hAnsi="宋体"/>
          <w:color w:val="auto"/>
          <w:sz w:val="30"/>
          <w:highlight w:val="none"/>
        </w:rPr>
        <w:t>3</w:t>
      </w:r>
      <w:r>
        <w:rPr>
          <w:rFonts w:hint="eastAsia" w:ascii="宋体" w:hAnsi="宋体"/>
          <w:color w:val="auto"/>
          <w:sz w:val="30"/>
          <w:highlight w:val="none"/>
          <w:lang w:val="en-US" w:eastAsia="zh-CN"/>
        </w:rPr>
        <w:t>4</w:t>
      </w:r>
      <w:r>
        <w:rPr>
          <w:rFonts w:hint="eastAsia" w:ascii="宋体" w:hAnsi="宋体"/>
          <w:color w:val="auto"/>
          <w:sz w:val="30"/>
          <w:highlight w:val="none"/>
        </w:rPr>
        <w:t>．解释权</w:t>
      </w:r>
      <w:bookmarkEnd w:id="328"/>
      <w:bookmarkEnd w:id="329"/>
      <w:bookmarkEnd w:id="330"/>
      <w:bookmarkEnd w:id="331"/>
      <w:bookmarkEnd w:id="332"/>
      <w:bookmarkEnd w:id="333"/>
      <w:bookmarkEnd w:id="334"/>
    </w:p>
    <w:p w14:paraId="7C7B7E5F">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4</w:t>
      </w:r>
      <w:r>
        <w:rPr>
          <w:rFonts w:hint="eastAsia" w:ascii="宋体" w:hAnsi="宋体"/>
          <w:color w:val="auto"/>
          <w:sz w:val="24"/>
          <w:highlight w:val="none"/>
        </w:rPr>
        <w:t>.1除相关法律、法规规定外，本磋商文件的解释权归</w:t>
      </w:r>
      <w:r>
        <w:rPr>
          <w:rFonts w:hint="eastAsia" w:ascii="宋体" w:hAnsi="宋体"/>
          <w:color w:val="auto"/>
          <w:sz w:val="24"/>
          <w:highlight w:val="none"/>
          <w:lang w:eastAsia="zh-CN"/>
        </w:rPr>
        <w:t xml:space="preserve">江苏正德建设管理有限公司 </w:t>
      </w:r>
      <w:r>
        <w:rPr>
          <w:rFonts w:hint="eastAsia" w:ascii="宋体" w:hAnsi="宋体"/>
          <w:color w:val="auto"/>
          <w:sz w:val="24"/>
          <w:highlight w:val="none"/>
        </w:rPr>
        <w:t>所有。</w:t>
      </w:r>
    </w:p>
    <w:p w14:paraId="5B712653">
      <w:pPr>
        <w:pStyle w:val="200"/>
        <w:keepNext w:val="0"/>
        <w:keepLines w:val="0"/>
        <w:tabs>
          <w:tab w:val="left" w:pos="5191"/>
        </w:tabs>
        <w:spacing w:before="200" w:after="200" w:line="360" w:lineRule="auto"/>
        <w:ind w:firstLine="446"/>
        <w:outlineLvl w:val="1"/>
        <w:rPr>
          <w:rFonts w:ascii="宋体" w:hAnsi="宋体"/>
          <w:color w:val="auto"/>
          <w:sz w:val="30"/>
          <w:highlight w:val="none"/>
        </w:rPr>
      </w:pPr>
      <w:bookmarkStart w:id="335" w:name="_Toc73364897"/>
      <w:bookmarkStart w:id="336" w:name="_Toc23968"/>
      <w:bookmarkStart w:id="337" w:name="_Toc25784"/>
      <w:bookmarkStart w:id="338" w:name="_Toc73365510"/>
      <w:bookmarkStart w:id="339" w:name="_Toc10263"/>
      <w:bookmarkStart w:id="340" w:name="_Toc11840"/>
      <w:bookmarkStart w:id="341" w:name="_Toc16984"/>
      <w:r>
        <w:rPr>
          <w:rFonts w:hint="eastAsia" w:ascii="宋体" w:hAnsi="宋体"/>
          <w:color w:val="auto"/>
          <w:sz w:val="30"/>
          <w:highlight w:val="none"/>
        </w:rPr>
        <w:t>3</w:t>
      </w:r>
      <w:r>
        <w:rPr>
          <w:rFonts w:hint="eastAsia" w:ascii="宋体" w:hAnsi="宋体"/>
          <w:color w:val="auto"/>
          <w:sz w:val="30"/>
          <w:highlight w:val="none"/>
          <w:lang w:val="en-US" w:eastAsia="zh-CN"/>
        </w:rPr>
        <w:t>5</w:t>
      </w:r>
      <w:r>
        <w:rPr>
          <w:rFonts w:hint="eastAsia" w:ascii="宋体" w:hAnsi="宋体"/>
          <w:color w:val="auto"/>
          <w:sz w:val="30"/>
          <w:highlight w:val="none"/>
        </w:rPr>
        <w:t>．适用法律及约束力</w:t>
      </w:r>
      <w:bookmarkEnd w:id="335"/>
      <w:bookmarkEnd w:id="336"/>
      <w:bookmarkEnd w:id="337"/>
      <w:bookmarkEnd w:id="338"/>
      <w:bookmarkEnd w:id="339"/>
      <w:bookmarkEnd w:id="340"/>
      <w:bookmarkEnd w:id="341"/>
    </w:p>
    <w:p w14:paraId="7AA3D8F7">
      <w:pPr>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.1</w:t>
      </w:r>
      <w:r>
        <w:rPr>
          <w:rFonts w:hint="eastAsia" w:ascii="宋体" w:hAnsi="宋体"/>
          <w:b/>
          <w:color w:val="auto"/>
          <w:sz w:val="24"/>
          <w:highlight w:val="none"/>
        </w:rPr>
        <w:t>供应商一旦获取了本磋商文件并参加磋商，即被认为接受了本磋商文件的规定和约束。</w:t>
      </w:r>
    </w:p>
    <w:p w14:paraId="7E02D134">
      <w:pPr>
        <w:spacing w:line="360" w:lineRule="auto"/>
        <w:ind w:firstLine="480"/>
        <w:rPr>
          <w:rFonts w:ascii="宋体" w:hAnsi="宋体"/>
          <w:b/>
          <w:color w:val="auto"/>
          <w:sz w:val="36"/>
          <w:highlight w:val="none"/>
        </w:rPr>
      </w:pPr>
      <w:r>
        <w:rPr>
          <w:rFonts w:hint="eastAsia" w:ascii="宋体" w:hAnsi="宋体"/>
          <w:color w:val="auto"/>
          <w:sz w:val="24"/>
          <w:highlight w:val="none"/>
        </w:rPr>
        <w:t>3</w:t>
      </w:r>
      <w:r>
        <w:rPr>
          <w:rFonts w:hint="eastAsia" w:ascii="宋体" w:hAnsi="宋体"/>
          <w:color w:val="auto"/>
          <w:sz w:val="24"/>
          <w:highlight w:val="none"/>
          <w:lang w:val="en-US" w:eastAsia="zh-CN"/>
        </w:rPr>
        <w:t>5</w:t>
      </w:r>
      <w:r>
        <w:rPr>
          <w:rFonts w:hint="eastAsia" w:ascii="宋体" w:hAnsi="宋体"/>
          <w:color w:val="auto"/>
          <w:sz w:val="24"/>
          <w:highlight w:val="none"/>
        </w:rPr>
        <w:t>.2本次采购及由本次采购产生的合同受中华人民共和国法律制约和保护。</w:t>
      </w:r>
    </w:p>
    <w:p w14:paraId="385B1F1B">
      <w:pPr>
        <w:pStyle w:val="198"/>
        <w:jc w:val="center"/>
        <w:rPr>
          <w:rFonts w:ascii="宋体" w:hAnsi="宋体"/>
          <w:color w:val="auto"/>
          <w:sz w:val="36"/>
          <w:highlight w:val="none"/>
        </w:rPr>
      </w:pPr>
      <w:bookmarkStart w:id="342" w:name="_Toc73365511"/>
      <w:bookmarkStart w:id="343" w:name="_Toc73364898"/>
      <w:r>
        <w:rPr>
          <w:rFonts w:hint="eastAsia" w:ascii="宋体" w:hAnsi="宋体"/>
          <w:color w:val="auto"/>
          <w:sz w:val="36"/>
          <w:highlight w:val="none"/>
        </w:rPr>
        <w:br w:type="page" w:clear="all"/>
      </w:r>
      <w:bookmarkStart w:id="344" w:name="_Toc30560"/>
      <w:bookmarkStart w:id="345" w:name="_Toc17424"/>
      <w:r>
        <w:rPr>
          <w:rFonts w:hint="eastAsia" w:ascii="宋体" w:hAnsi="宋体"/>
          <w:color w:val="auto"/>
          <w:sz w:val="36"/>
          <w:highlight w:val="none"/>
        </w:rPr>
        <w:t>第三部分  合同</w:t>
      </w:r>
      <w:bookmarkEnd w:id="342"/>
      <w:bookmarkEnd w:id="343"/>
      <w:bookmarkEnd w:id="344"/>
      <w:bookmarkEnd w:id="345"/>
    </w:p>
    <w:p w14:paraId="41CE87F7">
      <w:pPr>
        <w:rPr>
          <w:color w:val="auto"/>
          <w:highlight w:val="none"/>
        </w:rPr>
      </w:pPr>
      <w:bookmarkStart w:id="346" w:name="EB5d738f80eafe4dad973e91c4d059027e"/>
      <w:bookmarkEnd w:id="346"/>
    </w:p>
    <w:p w14:paraId="15D7FD32">
      <w:pPr>
        <w:pStyle w:val="258"/>
        <w:jc w:val="center"/>
        <w:rPr>
          <w:rStyle w:val="202"/>
          <w:rFonts w:hint="eastAsia" w:ascii="Calibri" w:hAnsi="Calibri" w:eastAsia="黑体" w:cs="Times New Roman"/>
          <w:color w:val="auto"/>
          <w:spacing w:val="45"/>
          <w:sz w:val="56"/>
          <w:szCs w:val="24"/>
          <w:highlight w:val="none"/>
        </w:rPr>
      </w:pPr>
    </w:p>
    <w:p w14:paraId="4B479EA0">
      <w:pPr>
        <w:pStyle w:val="258"/>
        <w:jc w:val="center"/>
        <w:rPr>
          <w:rStyle w:val="202"/>
          <w:rFonts w:hint="eastAsia" w:ascii="Calibri" w:hAnsi="Calibri" w:eastAsia="黑体" w:cs="Times New Roman"/>
          <w:color w:val="auto"/>
          <w:spacing w:val="45"/>
          <w:sz w:val="56"/>
          <w:szCs w:val="24"/>
          <w:highlight w:val="none"/>
        </w:rPr>
      </w:pPr>
    </w:p>
    <w:p w14:paraId="7FACBFC4">
      <w:pPr>
        <w:pStyle w:val="258"/>
        <w:jc w:val="center"/>
        <w:rPr>
          <w:rStyle w:val="202"/>
          <w:rFonts w:hint="eastAsia" w:ascii="Calibri" w:hAnsi="Calibri" w:eastAsia="黑体" w:cs="Times New Roman"/>
          <w:color w:val="auto"/>
          <w:spacing w:val="45"/>
          <w:sz w:val="56"/>
          <w:szCs w:val="24"/>
          <w:highlight w:val="none"/>
        </w:rPr>
      </w:pPr>
    </w:p>
    <w:p w14:paraId="4CA111A8">
      <w:pPr>
        <w:pStyle w:val="258"/>
        <w:jc w:val="center"/>
        <w:outlineLvl w:val="0"/>
        <w:rPr>
          <w:rStyle w:val="202"/>
          <w:rFonts w:ascii="Calibri" w:hAnsi="Calibri" w:eastAsia="黑体" w:cs="Times New Roman"/>
          <w:color w:val="auto"/>
          <w:sz w:val="52"/>
          <w:highlight w:val="none"/>
        </w:rPr>
      </w:pPr>
      <w:bookmarkStart w:id="347" w:name="_Toc18856"/>
      <w:r>
        <w:rPr>
          <w:rStyle w:val="202"/>
          <w:rFonts w:hint="eastAsia" w:ascii="Calibri" w:hAnsi="Calibri" w:eastAsia="黑体" w:cs="Times New Roman"/>
          <w:color w:val="auto"/>
          <w:spacing w:val="45"/>
          <w:sz w:val="56"/>
          <w:szCs w:val="24"/>
          <w:highlight w:val="none"/>
        </w:rPr>
        <w:t>丹阳市政府采购合同</w:t>
      </w:r>
      <w:bookmarkEnd w:id="347"/>
    </w:p>
    <w:p w14:paraId="380A988B">
      <w:pPr>
        <w:pStyle w:val="258"/>
        <w:rPr>
          <w:rStyle w:val="202"/>
          <w:rFonts w:ascii="仿宋_GB2312" w:hAnsi="Calibri" w:eastAsia="仿宋_GB2312" w:cs="Times New Roman"/>
          <w:b/>
          <w:color w:val="auto"/>
          <w:sz w:val="32"/>
          <w:highlight w:val="none"/>
        </w:rPr>
      </w:pPr>
      <w:r>
        <w:rPr>
          <w:rStyle w:val="202"/>
          <w:rFonts w:ascii="仿宋_GB2312" w:hAnsi="Calibri" w:eastAsia="仿宋_GB2312" w:cs="Times New Roman"/>
          <w:b/>
          <w:color w:val="auto"/>
          <w:sz w:val="32"/>
          <w:highlight w:val="none"/>
        </w:rPr>
        <w:t xml:space="preserve">  </w:t>
      </w:r>
    </w:p>
    <w:p w14:paraId="432EAE13">
      <w:pPr>
        <w:pStyle w:val="259"/>
        <w:ind w:left="0" w:firstLine="0"/>
        <w:rPr>
          <w:rStyle w:val="202"/>
          <w:rFonts w:ascii="仿宋_GB2312" w:hAnsi="Calibri" w:eastAsia="仿宋_GB2312" w:cs="Times New Roman"/>
          <w:b/>
          <w:color w:val="auto"/>
          <w:sz w:val="32"/>
          <w:highlight w:val="none"/>
        </w:rPr>
      </w:pPr>
    </w:p>
    <w:p w14:paraId="5BF51185">
      <w:pPr>
        <w:pStyle w:val="258"/>
        <w:rPr>
          <w:rStyle w:val="202"/>
          <w:rFonts w:hint="eastAsia" w:ascii="黑体" w:hAnsi="Calibri" w:eastAsia="黑体" w:cs="Times New Roman"/>
          <w:b/>
          <w:color w:val="auto"/>
          <w:sz w:val="32"/>
          <w:szCs w:val="22"/>
          <w:highlight w:val="none"/>
        </w:rPr>
      </w:pPr>
    </w:p>
    <w:p w14:paraId="2AD143FF">
      <w:pPr>
        <w:pStyle w:val="258"/>
        <w:keepNext w:val="0"/>
        <w:keepLines w:val="0"/>
        <w:pageBreakBefore w:val="0"/>
        <w:widowControl w:val="0"/>
        <w:spacing w:before="312" w:after="312"/>
        <w:ind w:firstLine="482"/>
        <w:rPr>
          <w:rStyle w:val="202"/>
          <w:rFonts w:hint="eastAsia" w:ascii="黑体" w:hAnsi="Calibri" w:eastAsia="黑体" w:cs="Times New Roman"/>
          <w:b/>
          <w:color w:val="auto"/>
          <w:sz w:val="32"/>
          <w:szCs w:val="22"/>
          <w:highlight w:val="none"/>
        </w:rPr>
      </w:pPr>
    </w:p>
    <w:p w14:paraId="62FAC342">
      <w:pPr>
        <w:pStyle w:val="258"/>
        <w:keepNext w:val="0"/>
        <w:keepLines w:val="0"/>
        <w:pageBreakBefore w:val="0"/>
        <w:widowControl w:val="0"/>
        <w:spacing w:before="721" w:after="721"/>
        <w:rPr>
          <w:rStyle w:val="202"/>
          <w:rFonts w:hint="eastAsia" w:ascii="黑体" w:hAnsi="Calibri" w:eastAsia="黑体" w:cs="Times New Roman"/>
          <w:b/>
          <w:color w:val="auto"/>
          <w:sz w:val="32"/>
          <w:szCs w:val="22"/>
          <w:highlight w:val="none"/>
        </w:rPr>
      </w:pPr>
    </w:p>
    <w:p w14:paraId="336E1483">
      <w:pPr>
        <w:pStyle w:val="258"/>
        <w:keepNext w:val="0"/>
        <w:keepLines w:val="0"/>
        <w:pageBreakBefore w:val="0"/>
        <w:widowControl w:val="0"/>
        <w:spacing w:before="721" w:after="721"/>
        <w:ind w:firstLine="1134"/>
        <w:rPr>
          <w:rStyle w:val="202"/>
          <w:rFonts w:hint="eastAsia" w:ascii="黑体" w:hAnsi="Calibri" w:eastAsia="黑体" w:cs="Times New Roman"/>
          <w:b/>
          <w:color w:val="auto"/>
          <w:sz w:val="32"/>
          <w:szCs w:val="22"/>
          <w:highlight w:val="none"/>
          <w:lang w:eastAsia="zh-CN"/>
        </w:rPr>
      </w:pPr>
      <w:r>
        <w:rPr>
          <w:rStyle w:val="202"/>
          <w:rFonts w:hint="eastAsia" w:ascii="黑体" w:hAnsi="Calibri" w:eastAsia="黑体" w:cs="Times New Roman"/>
          <w:b/>
          <w:color w:val="auto"/>
          <w:sz w:val="32"/>
          <w:szCs w:val="22"/>
          <w:highlight w:val="none"/>
        </w:rPr>
        <w:t>项目编号：</w:t>
      </w:r>
      <w:r>
        <w:rPr>
          <w:rStyle w:val="202"/>
          <w:rFonts w:hint="eastAsia" w:ascii="黑体" w:eastAsia="黑体" w:cs="Times New Roman"/>
          <w:b/>
          <w:color w:val="auto"/>
          <w:sz w:val="32"/>
          <w:szCs w:val="22"/>
          <w:highlight w:val="none"/>
          <w:lang w:eastAsia="zh-CN"/>
        </w:rPr>
        <w:t>JSZC-321181-ZDDL-C2026-0008</w:t>
      </w:r>
    </w:p>
    <w:p w14:paraId="53582C01">
      <w:pPr>
        <w:pStyle w:val="258"/>
        <w:keepNext w:val="0"/>
        <w:keepLines w:val="0"/>
        <w:pageBreakBefore w:val="0"/>
        <w:widowControl w:val="0"/>
        <w:spacing w:before="721" w:after="721"/>
        <w:ind w:firstLine="1134"/>
        <w:rPr>
          <w:rStyle w:val="202"/>
          <w:rFonts w:hint="eastAsia" w:ascii="黑体" w:hAnsi="Calibri" w:eastAsia="黑体" w:cs="Times New Roman"/>
          <w:b/>
          <w:color w:val="auto"/>
          <w:sz w:val="32"/>
          <w:szCs w:val="22"/>
          <w:highlight w:val="none"/>
          <w:lang w:eastAsia="zh-CN"/>
        </w:rPr>
      </w:pPr>
      <w:r>
        <w:rPr>
          <w:rStyle w:val="202"/>
          <w:rFonts w:hint="eastAsia" w:ascii="黑体" w:hAnsi="Calibri" w:eastAsia="黑体" w:cs="Times New Roman"/>
          <w:b/>
          <w:color w:val="auto"/>
          <w:sz w:val="32"/>
          <w:szCs w:val="22"/>
          <w:highlight w:val="none"/>
        </w:rPr>
        <w:t>项目名称：</w:t>
      </w:r>
      <w:r>
        <w:rPr>
          <w:rStyle w:val="202"/>
          <w:rFonts w:hint="eastAsia" w:ascii="黑体" w:eastAsia="黑体" w:cs="Times New Roman"/>
          <w:b/>
          <w:color w:val="auto"/>
          <w:sz w:val="32"/>
          <w:szCs w:val="22"/>
          <w:highlight w:val="none"/>
          <w:lang w:eastAsia="zh-CN"/>
        </w:rPr>
        <w:t>司徒镇美乐路道路改造工程</w:t>
      </w:r>
    </w:p>
    <w:p w14:paraId="72BEE603">
      <w:pPr>
        <w:pStyle w:val="258"/>
        <w:keepNext w:val="0"/>
        <w:keepLines w:val="0"/>
        <w:pageBreakBefore w:val="0"/>
        <w:widowControl w:val="0"/>
        <w:spacing w:before="721" w:after="721"/>
        <w:ind w:firstLine="1134"/>
        <w:rPr>
          <w:rStyle w:val="202"/>
          <w:rFonts w:hint="eastAsia" w:ascii="黑体" w:hAnsi="Calibri" w:eastAsia="黑体" w:cs="Times New Roman"/>
          <w:b/>
          <w:color w:val="auto"/>
          <w:sz w:val="32"/>
          <w:szCs w:val="22"/>
          <w:highlight w:val="none"/>
          <w:lang w:val="en-US" w:eastAsia="zh-CN"/>
        </w:rPr>
      </w:pPr>
      <w:r>
        <w:rPr>
          <w:rStyle w:val="202"/>
          <w:rFonts w:hint="eastAsia" w:ascii="黑体" w:eastAsia="黑体" w:cs="Times New Roman"/>
          <w:b/>
          <w:color w:val="auto"/>
          <w:sz w:val="32"/>
          <w:szCs w:val="22"/>
          <w:highlight w:val="none"/>
          <w:lang w:eastAsia="zh-CN"/>
        </w:rPr>
        <w:t>发包</w:t>
      </w:r>
      <w:r>
        <w:rPr>
          <w:rStyle w:val="202"/>
          <w:rFonts w:hint="eastAsia" w:ascii="黑体" w:hAnsi="Calibri" w:eastAsia="黑体" w:cs="Times New Roman"/>
          <w:b/>
          <w:color w:val="auto"/>
          <w:sz w:val="32"/>
          <w:szCs w:val="22"/>
          <w:highlight w:val="none"/>
        </w:rPr>
        <w:t>单位：</w:t>
      </w:r>
      <w:r>
        <w:rPr>
          <w:rStyle w:val="202"/>
          <w:rFonts w:hint="eastAsia" w:ascii="黑体" w:eastAsia="黑体" w:cs="Times New Roman"/>
          <w:b/>
          <w:color w:val="auto"/>
          <w:sz w:val="32"/>
          <w:szCs w:val="22"/>
          <w:highlight w:val="none"/>
          <w:lang w:eastAsia="zh-CN"/>
        </w:rPr>
        <w:t>丹阳市司徒镇人民政府</w:t>
      </w:r>
    </w:p>
    <w:p w14:paraId="1C145341">
      <w:pPr>
        <w:pStyle w:val="258"/>
        <w:keepNext w:val="0"/>
        <w:keepLines w:val="0"/>
        <w:pageBreakBefore w:val="0"/>
        <w:widowControl w:val="0"/>
        <w:spacing w:before="721" w:after="721"/>
        <w:ind w:firstLine="1134"/>
        <w:rPr>
          <w:rStyle w:val="202"/>
          <w:rFonts w:hint="eastAsia" w:ascii="黑体" w:hAnsi="Calibri" w:eastAsia="黑体" w:cs="Times New Roman"/>
          <w:b/>
          <w:color w:val="auto"/>
          <w:sz w:val="28"/>
          <w:szCs w:val="21"/>
          <w:highlight w:val="none"/>
        </w:rPr>
      </w:pPr>
      <w:r>
        <w:rPr>
          <w:rStyle w:val="202"/>
          <w:rFonts w:hint="eastAsia" w:ascii="黑体" w:hAnsi="Calibri" w:eastAsia="黑体" w:cs="Times New Roman"/>
          <w:b/>
          <w:color w:val="auto"/>
          <w:sz w:val="32"/>
          <w:szCs w:val="22"/>
          <w:highlight w:val="none"/>
        </w:rPr>
        <w:t>承包单位：</w:t>
      </w:r>
    </w:p>
    <w:p w14:paraId="73762D66">
      <w:pPr>
        <w:pageBreakBefore w:val="0"/>
        <w:spacing w:line="420" w:lineRule="exact"/>
        <w:ind w:firstLine="440"/>
        <w:rPr>
          <w:rFonts w:hint="eastAsia"/>
          <w:color w:val="auto"/>
          <w:sz w:val="22"/>
          <w:szCs w:val="22"/>
          <w:highlight w:val="none"/>
        </w:rPr>
      </w:pPr>
      <w:r>
        <w:rPr>
          <w:rStyle w:val="202"/>
          <w:rFonts w:hint="eastAsia" w:ascii="楷体" w:hAnsi="楷体" w:eastAsia="楷体" w:cs="Times New Roman"/>
          <w:b/>
          <w:color w:val="auto"/>
          <w:sz w:val="32"/>
          <w:szCs w:val="32"/>
          <w:highlight w:val="none"/>
        </w:rPr>
        <w:br w:type="page" w:clear="all"/>
      </w:r>
    </w:p>
    <w:p w14:paraId="3A275B85">
      <w:pPr>
        <w:pStyle w:val="329"/>
        <w:spacing w:before="0" w:after="0" w:line="240" w:lineRule="auto"/>
        <w:jc w:val="center"/>
        <w:outlineLvl w:val="0"/>
        <w:rPr>
          <w:rFonts w:hint="eastAsia" w:eastAsia="华文中宋"/>
          <w:color w:val="000000" w:themeColor="text1"/>
          <w:sz w:val="40"/>
          <w:szCs w:val="40"/>
          <w:highlight w:val="none"/>
          <w14:textFill>
            <w14:solidFill>
              <w14:schemeClr w14:val="tx1"/>
            </w14:solidFill>
          </w14:textFill>
        </w:rPr>
      </w:pPr>
      <w:bookmarkStart w:id="348" w:name="_Toc22410"/>
      <w:bookmarkStart w:id="349" w:name="_Toc13670"/>
      <w:r>
        <w:rPr>
          <w:rFonts w:hint="eastAsia" w:eastAsia="华文中宋"/>
          <w:color w:val="000000" w:themeColor="text1"/>
          <w:sz w:val="40"/>
          <w:szCs w:val="40"/>
          <w:highlight w:val="none"/>
          <w:lang w:val="zh-CN"/>
          <w14:textFill>
            <w14:solidFill>
              <w14:schemeClr w14:val="tx1"/>
            </w14:solidFill>
          </w14:textFill>
        </w:rPr>
        <w:t>说  明</w:t>
      </w:r>
      <w:bookmarkEnd w:id="348"/>
      <w:bookmarkEnd w:id="349"/>
    </w:p>
    <w:p w14:paraId="49773829">
      <w:pPr>
        <w:keepNext w:val="0"/>
        <w:keepLines w:val="0"/>
        <w:pageBreakBefore w:val="0"/>
        <w:widowControl w:val="0"/>
        <w:ind w:right="0" w:firstLine="560"/>
        <w:rPr>
          <w:rFonts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为了指导建设工程施工合同当事人的签约行为，维护合同当事人的合法权益，依据《中华人民共和国合同法》、《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p>
    <w:p w14:paraId="41867E6A">
      <w:pPr>
        <w:keepNext w:val="0"/>
        <w:keepLines w:val="0"/>
        <w:pageBreakBefore w:val="0"/>
        <w:widowControl w:val="0"/>
        <w:ind w:right="0" w:firstLine="560"/>
        <w:outlineLvl w:val="9"/>
        <w:rPr>
          <w:rFonts w:hint="eastAsia" w:ascii="黑体" w:hAnsi="黑体" w:eastAsia="黑体"/>
          <w:bCs/>
          <w:color w:val="000000" w:themeColor="text1"/>
          <w:sz w:val="28"/>
          <w:szCs w:val="28"/>
          <w:highlight w:val="none"/>
          <w14:textFill>
            <w14:solidFill>
              <w14:schemeClr w14:val="tx1"/>
            </w14:solidFill>
          </w14:textFill>
        </w:rPr>
      </w:pPr>
      <w:bookmarkStart w:id="350" w:name="_Toc4059"/>
      <w:r>
        <w:rPr>
          <w:rFonts w:hint="eastAsia" w:ascii="黑体" w:hAnsi="黑体" w:eastAsia="黑体"/>
          <w:bCs/>
          <w:color w:val="000000" w:themeColor="text1"/>
          <w:sz w:val="28"/>
          <w:szCs w:val="28"/>
          <w:highlight w:val="none"/>
          <w14:textFill>
            <w14:solidFill>
              <w14:schemeClr w14:val="tx1"/>
            </w14:solidFill>
          </w14:textFill>
        </w:rPr>
        <w:t>一、《示范文本》的组成</w:t>
      </w:r>
      <w:bookmarkEnd w:id="350"/>
    </w:p>
    <w:p w14:paraId="0D7E1BC4">
      <w:pPr>
        <w:keepNext w:val="0"/>
        <w:keepLines w:val="0"/>
        <w:pageBreakBefore w:val="0"/>
        <w:widowControl w:val="0"/>
        <w:ind w:right="0" w:firstLine="560"/>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《示范文本》由合同协议书、通用合同条款和专用合同条款三部分组成。</w:t>
      </w:r>
    </w:p>
    <w:p w14:paraId="512DF94D">
      <w:pPr>
        <w:keepNext w:val="0"/>
        <w:keepLines w:val="0"/>
        <w:pageBreakBefore w:val="0"/>
        <w:widowControl w:val="0"/>
        <w:ind w:right="0" w:firstLine="560"/>
        <w:outlineLvl w:val="9"/>
        <w:rPr>
          <w:rFonts w:hint="eastAsia" w:ascii="仿宋_GB2312" w:eastAsia="仿宋_GB2312"/>
          <w:color w:val="000000" w:themeColor="text1"/>
          <w:sz w:val="28"/>
          <w:szCs w:val="28"/>
          <w:highlight w:val="none"/>
          <w14:textFill>
            <w14:solidFill>
              <w14:schemeClr w14:val="tx1"/>
            </w14:solidFill>
          </w14:textFill>
        </w:rPr>
      </w:pPr>
      <w:bookmarkStart w:id="351" w:name="_Toc28564"/>
      <w:r>
        <w:rPr>
          <w:rFonts w:hint="eastAsia" w:ascii="仿宋_GB2312" w:eastAsia="仿宋_GB2312"/>
          <w:color w:val="000000" w:themeColor="text1"/>
          <w:sz w:val="28"/>
          <w:szCs w:val="28"/>
          <w:highlight w:val="none"/>
          <w14:textFill>
            <w14:solidFill>
              <w14:schemeClr w14:val="tx1"/>
            </w14:solidFill>
          </w14:textFill>
        </w:rPr>
        <w:t>（一）合同协议书</w:t>
      </w:r>
      <w:bookmarkEnd w:id="351"/>
    </w:p>
    <w:p w14:paraId="37BE0607">
      <w:pPr>
        <w:keepNext w:val="0"/>
        <w:keepLines w:val="0"/>
        <w:pageBreakBefore w:val="0"/>
        <w:widowControl w:val="0"/>
        <w:ind w:right="0" w:firstLine="560"/>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示范文本》合同协议书共计13条，主要包括：工程概况、合同工期、质量标准、签约合同价和合同价格形式、项目经理、合同文件构成、承诺以及合同生效条件等重要内容，集中约定了合同当事人基本的合同权利义务。</w:t>
      </w:r>
    </w:p>
    <w:p w14:paraId="67C23977">
      <w:pPr>
        <w:keepNext w:val="0"/>
        <w:keepLines w:val="0"/>
        <w:pageBreakBefore w:val="0"/>
        <w:widowControl w:val="0"/>
        <w:ind w:right="0" w:firstLine="560"/>
        <w:outlineLvl w:val="9"/>
        <w:rPr>
          <w:rFonts w:hint="eastAsia" w:ascii="仿宋_GB2312" w:eastAsia="仿宋_GB2312"/>
          <w:color w:val="000000" w:themeColor="text1"/>
          <w:sz w:val="28"/>
          <w:szCs w:val="28"/>
          <w:highlight w:val="none"/>
          <w14:textFill>
            <w14:solidFill>
              <w14:schemeClr w14:val="tx1"/>
            </w14:solidFill>
          </w14:textFill>
        </w:rPr>
      </w:pPr>
      <w:bookmarkStart w:id="352" w:name="_Toc11342"/>
      <w:r>
        <w:rPr>
          <w:rFonts w:hint="eastAsia" w:ascii="仿宋_GB2312" w:eastAsia="仿宋_GB2312"/>
          <w:color w:val="000000" w:themeColor="text1"/>
          <w:sz w:val="28"/>
          <w:szCs w:val="28"/>
          <w:highlight w:val="none"/>
          <w14:textFill>
            <w14:solidFill>
              <w14:schemeClr w14:val="tx1"/>
            </w14:solidFill>
          </w14:textFill>
        </w:rPr>
        <w:t>（二）通用合同条款</w:t>
      </w:r>
      <w:bookmarkEnd w:id="352"/>
    </w:p>
    <w:p w14:paraId="395D6384">
      <w:pPr>
        <w:keepNext w:val="0"/>
        <w:keepLines w:val="0"/>
        <w:pageBreakBefore w:val="0"/>
        <w:widowControl w:val="0"/>
        <w:ind w:right="0" w:firstLine="560"/>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通用合同条款是合同当事人根据《中华人民共和国建筑法》、《中华人民共和国合同法》等法律法规的规定，就工程建设的实施及相关事项，对合同当事人的权利义务作出的原则性约定。</w:t>
      </w:r>
    </w:p>
    <w:p w14:paraId="6C0108EE">
      <w:pPr>
        <w:keepNext w:val="0"/>
        <w:keepLines w:val="0"/>
        <w:pageBreakBefore w:val="0"/>
        <w:widowControl w:val="0"/>
        <w:ind w:right="0" w:firstLine="560"/>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p>
    <w:p w14:paraId="075ADE76">
      <w:pPr>
        <w:keepNext w:val="0"/>
        <w:keepLines w:val="0"/>
        <w:pageBreakBefore w:val="0"/>
        <w:widowControl w:val="0"/>
        <w:ind w:right="0" w:firstLine="560"/>
        <w:outlineLvl w:val="9"/>
        <w:rPr>
          <w:rFonts w:hint="eastAsia" w:ascii="仿宋_GB2312" w:eastAsia="仿宋_GB2312"/>
          <w:color w:val="000000" w:themeColor="text1"/>
          <w:sz w:val="28"/>
          <w:szCs w:val="28"/>
          <w:highlight w:val="none"/>
          <w14:textFill>
            <w14:solidFill>
              <w14:schemeClr w14:val="tx1"/>
            </w14:solidFill>
          </w14:textFill>
        </w:rPr>
      </w:pPr>
      <w:bookmarkStart w:id="353" w:name="_Toc9951"/>
      <w:r>
        <w:rPr>
          <w:rFonts w:hint="eastAsia" w:ascii="仿宋_GB2312" w:eastAsia="仿宋_GB2312"/>
          <w:color w:val="000000" w:themeColor="text1"/>
          <w:sz w:val="28"/>
          <w:szCs w:val="28"/>
          <w:highlight w:val="none"/>
          <w14:textFill>
            <w14:solidFill>
              <w14:schemeClr w14:val="tx1"/>
            </w14:solidFill>
          </w14:textFill>
        </w:rPr>
        <w:t>（三）专用合同条款</w:t>
      </w:r>
      <w:bookmarkEnd w:id="353"/>
    </w:p>
    <w:p w14:paraId="08376C79">
      <w:pPr>
        <w:keepNext w:val="0"/>
        <w:keepLines w:val="0"/>
        <w:pageBreakBefore w:val="0"/>
        <w:widowControl w:val="0"/>
        <w:ind w:right="0" w:firstLine="560"/>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14:paraId="54245439">
      <w:pPr>
        <w:keepNext w:val="0"/>
        <w:keepLines w:val="0"/>
        <w:pageBreakBefore w:val="0"/>
        <w:widowControl w:val="0"/>
        <w:ind w:right="0" w:firstLine="560"/>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1.专用合同条款的编号应与相应的通用合同条款的编号一致；</w:t>
      </w:r>
    </w:p>
    <w:p w14:paraId="4546C341">
      <w:pPr>
        <w:keepNext w:val="0"/>
        <w:keepLines w:val="0"/>
        <w:pageBreakBefore w:val="0"/>
        <w:widowControl w:val="0"/>
        <w:ind w:right="0" w:firstLine="560"/>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2.合同当事人可以通过对专用合同条款的修改，满足具体建设工程的特殊要求，避免直接修改通用合同条款；</w:t>
      </w:r>
    </w:p>
    <w:p w14:paraId="5E76E004">
      <w:pPr>
        <w:keepNext w:val="0"/>
        <w:keepLines w:val="0"/>
        <w:pageBreakBefore w:val="0"/>
        <w:widowControl w:val="0"/>
        <w:ind w:right="0" w:firstLine="560"/>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3.在专用合同条款中有横道线的地方，合同当事人可针对相应的通用合同条款进行细化、完善、补充、修改或另行约定；如无细化、完善、补充、修改或另行约定，则填写“无”或划“/”。</w:t>
      </w:r>
    </w:p>
    <w:p w14:paraId="17CD4A5E">
      <w:pPr>
        <w:keepNext w:val="0"/>
        <w:keepLines w:val="0"/>
        <w:pageBreakBefore w:val="0"/>
        <w:widowControl w:val="0"/>
        <w:ind w:right="0" w:firstLine="560"/>
        <w:outlineLvl w:val="9"/>
        <w:rPr>
          <w:rFonts w:hint="eastAsia" w:ascii="黑体" w:hAnsi="黑体" w:eastAsia="黑体"/>
          <w:bCs/>
          <w:color w:val="000000" w:themeColor="text1"/>
          <w:sz w:val="28"/>
          <w:szCs w:val="28"/>
          <w:highlight w:val="none"/>
          <w14:textFill>
            <w14:solidFill>
              <w14:schemeClr w14:val="tx1"/>
            </w14:solidFill>
          </w14:textFill>
        </w:rPr>
      </w:pPr>
      <w:bookmarkStart w:id="354" w:name="_Toc6053"/>
      <w:r>
        <w:rPr>
          <w:rFonts w:hint="eastAsia" w:ascii="黑体" w:hAnsi="黑体" w:eastAsia="黑体"/>
          <w:bCs/>
          <w:color w:val="000000" w:themeColor="text1"/>
          <w:sz w:val="28"/>
          <w:szCs w:val="28"/>
          <w:highlight w:val="none"/>
          <w14:textFill>
            <w14:solidFill>
              <w14:schemeClr w14:val="tx1"/>
            </w14:solidFill>
          </w14:textFill>
        </w:rPr>
        <w:t>二、《示范文本》的性质和适用范围</w:t>
      </w:r>
      <w:bookmarkEnd w:id="354"/>
    </w:p>
    <w:p w14:paraId="0F6E1B87">
      <w:pPr>
        <w:keepNext w:val="0"/>
        <w:keepLines w:val="0"/>
        <w:pageBreakBefore w:val="0"/>
        <w:widowControl w:val="0"/>
        <w:ind w:right="0" w:firstLine="560"/>
        <w:outlineLvl w:val="9"/>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t>《示范文本》为非强制性使用文本。《示范文本》适用于房屋</w:t>
      </w:r>
      <w:r>
        <w:rPr>
          <w:rFonts w:hint="eastAsia" w:ascii="仿宋_GB2312" w:eastAsia="仿宋_GB2312"/>
          <w:color w:val="000000" w:themeColor="text1"/>
          <w:sz w:val="28"/>
          <w:szCs w:val="28"/>
          <w:highlight w:val="none"/>
          <w:lang w:eastAsia="zh-CN"/>
          <w14:textFill>
            <w14:solidFill>
              <w14:schemeClr w14:val="tx1"/>
            </w14:solidFill>
          </w14:textFill>
        </w:rPr>
        <w:t>建筑工程</w:t>
      </w:r>
      <w:r>
        <w:rPr>
          <w:rFonts w:hint="eastAsia" w:ascii="仿宋_GB2312" w:eastAsia="仿宋_GB2312"/>
          <w:color w:val="000000" w:themeColor="text1"/>
          <w:sz w:val="28"/>
          <w:szCs w:val="28"/>
          <w:highlight w:val="none"/>
          <w14:textFill>
            <w14:solidFill>
              <w14:schemeClr w14:val="tx1"/>
            </w14:solidFill>
          </w14:textFill>
        </w:rPr>
        <w:t>、土木工程、线路管道和设备安装工程、装修工程等建设工程的施工承发包活动,合同当事人可结合建设工程具体情况，根据《示范文本》订立合同，并按照法律法规规定和合同约定承担相应的法律责任及合同权利义务。</w:t>
      </w:r>
    </w:p>
    <w:p w14:paraId="18444721">
      <w:pPr>
        <w:rPr>
          <w:rFonts w:hint="eastAsia" w:ascii="仿宋_GB2312" w:eastAsia="仿宋_GB2312"/>
          <w:color w:val="000000" w:themeColor="text1"/>
          <w:sz w:val="28"/>
          <w:szCs w:val="28"/>
          <w:highlight w:val="none"/>
          <w14:textFill>
            <w14:solidFill>
              <w14:schemeClr w14:val="tx1"/>
            </w14:solidFill>
          </w14:textFill>
        </w:rPr>
      </w:pPr>
      <w:r>
        <w:rPr>
          <w:rFonts w:hint="eastAsia" w:ascii="仿宋_GB2312" w:eastAsia="仿宋_GB2312"/>
          <w:color w:val="000000" w:themeColor="text1"/>
          <w:sz w:val="28"/>
          <w:szCs w:val="28"/>
          <w:highlight w:val="none"/>
          <w14:textFill>
            <w14:solidFill>
              <w14:schemeClr w14:val="tx1"/>
            </w14:solidFill>
          </w14:textFill>
        </w:rPr>
        <w:br w:type="page" w:clear="all"/>
      </w:r>
    </w:p>
    <w:p w14:paraId="2D7ACA7E">
      <w:pPr>
        <w:pStyle w:val="4"/>
        <w:keepNext/>
        <w:keepLines/>
        <w:pageBreakBefore w:val="0"/>
        <w:widowControl w:val="0"/>
        <w:spacing w:before="0" w:line="360" w:lineRule="auto"/>
        <w:jc w:val="center"/>
        <w:outlineLvl w:val="0"/>
        <w:rPr>
          <w:rFonts w:eastAsia="华文中宋"/>
          <w:b w:val="0"/>
          <w:color w:val="000000" w:themeColor="text1"/>
          <w:sz w:val="40"/>
          <w:szCs w:val="40"/>
          <w:highlight w:val="none"/>
          <w14:textFill>
            <w14:solidFill>
              <w14:schemeClr w14:val="tx1"/>
            </w14:solidFill>
          </w14:textFill>
        </w:rPr>
      </w:pPr>
      <w:bookmarkStart w:id="355" w:name="_Toc8765"/>
      <w:bookmarkStart w:id="356" w:name="_Toc13992"/>
      <w:bookmarkStart w:id="357" w:name="_Toc351203480"/>
      <w:bookmarkStart w:id="358" w:name="_Toc3030"/>
      <w:bookmarkStart w:id="359" w:name="_Toc351203652"/>
      <w:r>
        <w:rPr>
          <w:rFonts w:ascii="华文中宋" w:hAnsi="华文中宋" w:eastAsia="华文中宋"/>
          <w:color w:val="000000" w:themeColor="text1"/>
          <w:sz w:val="40"/>
          <w:szCs w:val="40"/>
          <w:highlight w:val="none"/>
          <w14:textFill>
            <w14:solidFill>
              <w14:schemeClr w14:val="tx1"/>
            </w14:solidFill>
          </w14:textFill>
        </w:rPr>
        <w:t>第一部分 合同协议书</w:t>
      </w:r>
      <w:bookmarkEnd w:id="355"/>
      <w:bookmarkEnd w:id="356"/>
      <w:bookmarkEnd w:id="357"/>
      <w:bookmarkEnd w:id="358"/>
    </w:p>
    <w:p w14:paraId="21986C64">
      <w:pPr>
        <w:spacing w:line="360" w:lineRule="auto"/>
        <w:rPr>
          <w:rFonts w:hint="eastAsia" w:eastAsia="仿宋_GB2312"/>
          <w:b/>
          <w:color w:val="000000" w:themeColor="text1"/>
          <w:sz w:val="28"/>
          <w:szCs w:val="28"/>
          <w:highlight w:val="none"/>
          <w:u w:val="single"/>
          <w:lang w:eastAsia="zh-CN"/>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发包人（全称）：</w:t>
      </w:r>
      <w:r>
        <w:rPr>
          <w:rFonts w:hint="eastAsia" w:eastAsia="仿宋_GB2312"/>
          <w:b/>
          <w:color w:val="000000" w:themeColor="text1"/>
          <w:sz w:val="28"/>
          <w:szCs w:val="28"/>
          <w:highlight w:val="none"/>
          <w:u w:val="single"/>
          <w:lang w:eastAsia="zh-CN"/>
          <w14:textFill>
            <w14:solidFill>
              <w14:schemeClr w14:val="tx1"/>
            </w14:solidFill>
          </w14:textFill>
        </w:rPr>
        <w:t>丹阳市司徒镇人民政府</w:t>
      </w:r>
    </w:p>
    <w:p w14:paraId="26C53BEA">
      <w:pPr>
        <w:spacing w:line="360" w:lineRule="auto"/>
        <w:rPr>
          <w:rFonts w:hint="default" w:eastAsia="仿宋_GB2312"/>
          <w:b/>
          <w:color w:val="000000" w:themeColor="text1"/>
          <w:sz w:val="28"/>
          <w:szCs w:val="28"/>
          <w:highlight w:val="none"/>
          <w:u w:val="single"/>
          <w14:textFill>
            <w14:solidFill>
              <w14:schemeClr w14:val="tx1"/>
            </w14:solidFill>
          </w14:textFill>
        </w:rPr>
      </w:pPr>
      <w:r>
        <w:rPr>
          <w:rFonts w:eastAsia="仿宋_GB2312"/>
          <w:b/>
          <w:color w:val="000000" w:themeColor="text1"/>
          <w:sz w:val="28"/>
          <w:szCs w:val="28"/>
          <w:highlight w:val="none"/>
          <w14:textFill>
            <w14:solidFill>
              <w14:schemeClr w14:val="tx1"/>
            </w14:solidFill>
          </w14:textFill>
        </w:rPr>
        <w:t>承包人（全称）</w:t>
      </w:r>
      <w:r>
        <w:rPr>
          <w:rFonts w:eastAsia="仿宋_GB2312"/>
          <w:b/>
          <w:color w:val="000000" w:themeColor="text1"/>
          <w:sz w:val="28"/>
          <w:szCs w:val="28"/>
          <w:highlight w:val="none"/>
          <w:u w:val="none"/>
          <w14:textFill>
            <w14:solidFill>
              <w14:schemeClr w14:val="tx1"/>
            </w14:solidFill>
          </w14:textFill>
        </w:rPr>
        <w:t>：</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b/>
          <w:color w:val="000000" w:themeColor="text1"/>
          <w:sz w:val="28"/>
          <w:szCs w:val="28"/>
          <w:highlight w:val="none"/>
          <w:u w:val="none"/>
          <w:lang w:val="en-US" w:eastAsia="zh-CN"/>
          <w14:textFill>
            <w14:solidFill>
              <w14:schemeClr w14:val="tx1"/>
            </w14:solidFill>
          </w14:textFill>
        </w:rPr>
        <w:t xml:space="preserve">                   </w:t>
      </w:r>
    </w:p>
    <w:p w14:paraId="14635221">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根据《中华人民共和国</w:t>
      </w:r>
      <w:r>
        <w:rPr>
          <w:rFonts w:hint="eastAsia" w:eastAsia="仿宋_GB2312"/>
          <w:color w:val="000000" w:themeColor="text1"/>
          <w:sz w:val="28"/>
          <w:szCs w:val="28"/>
          <w:highlight w:val="none"/>
          <w:lang w:eastAsia="zh-CN"/>
          <w14:textFill>
            <w14:solidFill>
              <w14:schemeClr w14:val="tx1"/>
            </w14:solidFill>
          </w14:textFill>
        </w:rPr>
        <w:t>民法典</w:t>
      </w:r>
      <w:r>
        <w:rPr>
          <w:rFonts w:eastAsia="仿宋_GB2312"/>
          <w:color w:val="000000" w:themeColor="text1"/>
          <w:sz w:val="28"/>
          <w:szCs w:val="28"/>
          <w:highlight w:val="none"/>
          <w14:textFill>
            <w14:solidFill>
              <w14:schemeClr w14:val="tx1"/>
            </w14:solidFill>
          </w14:textFill>
        </w:rPr>
        <w:t>》、《中华人民共和国建筑法》及有关法律规定，遵循平等、自愿、公平和诚实信用的原则，双方就</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司徒镇美乐路道路改造工程</w:t>
      </w:r>
      <w:r>
        <w:rPr>
          <w:rFonts w:eastAsia="仿宋_GB2312"/>
          <w:color w:val="000000" w:themeColor="text1"/>
          <w:sz w:val="28"/>
          <w:szCs w:val="28"/>
          <w:highlight w:val="none"/>
          <w14:textFill>
            <w14:solidFill>
              <w14:schemeClr w14:val="tx1"/>
            </w14:solidFill>
          </w14:textFill>
        </w:rPr>
        <w:t>施工及有关事项协商一致</w:t>
      </w:r>
      <w:r>
        <w:rPr>
          <w:rFonts w:hint="eastAsia" w:eastAsia="仿宋_GB2312"/>
          <w:color w:val="000000" w:themeColor="text1"/>
          <w:sz w:val="28"/>
          <w:szCs w:val="28"/>
          <w:highlight w:val="none"/>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共同达成如下协议：</w:t>
      </w:r>
    </w:p>
    <w:p w14:paraId="11D7A831">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60" w:name="_Toc31280"/>
      <w:bookmarkStart w:id="361" w:name="_Toc351203481"/>
      <w:r>
        <w:rPr>
          <w:rFonts w:ascii="Times New Roman" w:hAnsi="Times New Roman" w:eastAsia="黑体"/>
          <w:b w:val="0"/>
          <w:color w:val="000000" w:themeColor="text1"/>
          <w:sz w:val="28"/>
          <w:szCs w:val="28"/>
          <w:highlight w:val="none"/>
          <w14:textFill>
            <w14:solidFill>
              <w14:schemeClr w14:val="tx1"/>
            </w14:solidFill>
          </w14:textFill>
        </w:rPr>
        <w:t>一、工程概况</w:t>
      </w:r>
      <w:bookmarkEnd w:id="360"/>
      <w:bookmarkEnd w:id="361"/>
    </w:p>
    <w:p w14:paraId="4DFD8381">
      <w:pPr>
        <w:keepNext w:val="0"/>
        <w:keepLines w:val="0"/>
        <w:pageBreakBefore w:val="0"/>
        <w:widowControl w:val="0"/>
        <w:spacing w:line="480" w:lineRule="exact"/>
        <w:ind w:firstLine="548"/>
        <w:rPr>
          <w:rFonts w:eastAsia="仿宋_GB2312"/>
          <w:color w:val="000000" w:themeColor="text1"/>
          <w:sz w:val="28"/>
          <w:szCs w:val="28"/>
          <w:highlight w:val="none"/>
          <w:u w:val="singl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1.工程名称</w:t>
      </w:r>
      <w:r>
        <w:rPr>
          <w:rFonts w:eastAsia="仿宋_GB2312"/>
          <w:color w:val="000000" w:themeColor="text1"/>
          <w:sz w:val="28"/>
          <w:szCs w:val="28"/>
          <w:highlight w:val="none"/>
          <w14:textFill>
            <w14:solidFill>
              <w14:schemeClr w14:val="tx1"/>
            </w14:solidFill>
          </w14:textFill>
        </w:rPr>
        <w:t>：</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司徒镇美乐路道路改造工程</w:t>
      </w:r>
    </w:p>
    <w:p w14:paraId="4C6E20CE">
      <w:pPr>
        <w:keepNext w:val="0"/>
        <w:keepLines w:val="0"/>
        <w:pageBreakBefore w:val="0"/>
        <w:widowControl w:val="0"/>
        <w:spacing w:line="480" w:lineRule="exact"/>
        <w:ind w:firstLine="548"/>
        <w:rPr>
          <w:rFonts w:hint="eastAsia"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2.工程地点：</w:t>
      </w:r>
      <w:r>
        <w:rPr>
          <w:rFonts w:hint="eastAsia" w:eastAsia="仿宋_GB2312"/>
          <w:bCs/>
          <w:color w:val="000000" w:themeColor="text1"/>
          <w:sz w:val="28"/>
          <w:szCs w:val="28"/>
          <w:highlight w:val="none"/>
          <w:u w:val="single"/>
          <w:lang w:val="en-US" w:eastAsia="zh-CN"/>
          <w14:textFill>
            <w14:solidFill>
              <w14:schemeClr w14:val="tx1"/>
            </w14:solidFill>
          </w14:textFill>
        </w:rPr>
        <w:t>丹阳市</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司徒镇</w:t>
      </w:r>
    </w:p>
    <w:p w14:paraId="5873AEDC">
      <w:pPr>
        <w:keepNext w:val="0"/>
        <w:keepLines w:val="0"/>
        <w:pageBreakBefore w:val="0"/>
        <w:widowControl w:val="0"/>
        <w:spacing w:line="480" w:lineRule="exact"/>
        <w:ind w:firstLine="548"/>
        <w:rPr>
          <w:rFonts w:hint="default" w:eastAsia="仿宋_GB2312"/>
          <w:bCs/>
          <w:color w:val="000000" w:themeColor="text1"/>
          <w:sz w:val="28"/>
          <w:szCs w:val="28"/>
          <w:highlight w:val="none"/>
          <w:lang w:val="en-US"/>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3.工程立项批准文号：</w:t>
      </w:r>
      <w:r>
        <w:rPr>
          <w:rFonts w:hint="eastAsia" w:ascii="华文仿宋" w:hAnsi="华文仿宋" w:eastAsia="华文仿宋" w:cs="华文仿宋"/>
          <w:color w:val="000000" w:themeColor="text1"/>
          <w:sz w:val="28"/>
          <w:szCs w:val="28"/>
          <w:highlight w:val="none"/>
          <w:u w:val="single"/>
          <w:lang w:val="en-US" w:eastAsia="zh-CN"/>
          <w14:textFill>
            <w14:solidFill>
              <w14:schemeClr w14:val="tx1"/>
            </w14:solidFill>
          </w14:textFill>
        </w:rPr>
        <w:t xml:space="preserve">  丹经发行[2026]91号  </w:t>
      </w:r>
    </w:p>
    <w:p w14:paraId="5A045E63">
      <w:pPr>
        <w:keepNext w:val="0"/>
        <w:keepLines w:val="0"/>
        <w:pageBreakBefore w:val="0"/>
        <w:widowControl w:val="0"/>
        <w:spacing w:line="480" w:lineRule="exact"/>
        <w:ind w:firstLine="548"/>
        <w:rPr>
          <w:rFonts w:hint="default" w:eastAsia="仿宋_GB2312"/>
          <w:bCs/>
          <w:color w:val="000000" w:themeColor="text1"/>
          <w:sz w:val="28"/>
          <w:szCs w:val="28"/>
          <w:highlight w:val="none"/>
          <w:lang w:val="en-US" w:eastAsia="zh-CN"/>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4.资金来源：</w:t>
      </w:r>
      <w:r>
        <w:rPr>
          <w:rFonts w:hint="eastAsia" w:eastAsia="仿宋_GB2312"/>
          <w:color w:val="000000" w:themeColor="text1"/>
          <w:sz w:val="28"/>
          <w:szCs w:val="28"/>
          <w:highlight w:val="none"/>
          <w:u w:val="single"/>
          <w:lang w:val="en-US" w:eastAsia="zh-CN"/>
          <w14:textFill>
            <w14:solidFill>
              <w14:schemeClr w14:val="tx1"/>
            </w14:solidFill>
          </w14:textFill>
        </w:rPr>
        <w:t xml:space="preserve"> 司徒镇财政  </w:t>
      </w:r>
    </w:p>
    <w:p w14:paraId="23F31A5B">
      <w:pPr>
        <w:keepNext w:val="0"/>
        <w:keepLines w:val="0"/>
        <w:pageBreakBefore w:val="0"/>
        <w:widowControl w:val="0"/>
        <w:spacing w:line="480" w:lineRule="exact"/>
        <w:ind w:firstLine="550"/>
        <w:jc w:val="left"/>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5.工程内容：</w:t>
      </w:r>
      <w:r>
        <w:rPr>
          <w:rFonts w:hint="eastAsia" w:ascii="仿宋" w:hAnsi="仿宋" w:eastAsia="仿宋" w:cs="仿宋"/>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bCs/>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14:textFill>
            <w14:solidFill>
              <w14:schemeClr w14:val="tx1"/>
            </w14:solidFill>
          </w14:textFill>
        </w:rPr>
        <w:t>群体工程应附《</w:t>
      </w:r>
      <w:r>
        <w:rPr>
          <w:rFonts w:eastAsia="仿宋_GB2312"/>
          <w:color w:val="000000" w:themeColor="text1"/>
          <w:sz w:val="28"/>
          <w:szCs w:val="28"/>
          <w:highlight w:val="none"/>
          <w14:textFill>
            <w14:solidFill>
              <w14:schemeClr w14:val="tx1"/>
            </w14:solidFill>
          </w14:textFill>
        </w:rPr>
        <w:t>承包人承揽工程项目一览表</w:t>
      </w:r>
      <w:r>
        <w:rPr>
          <w:rFonts w:hint="eastAsia" w:eastAsia="仿宋_GB2312"/>
          <w:color w:val="000000" w:themeColor="text1"/>
          <w:sz w:val="28"/>
          <w:szCs w:val="28"/>
          <w:highlight w:val="none"/>
          <w14:textFill>
            <w14:solidFill>
              <w14:schemeClr w14:val="tx1"/>
            </w14:solidFill>
          </w14:textFill>
        </w:rPr>
        <w:t>》（附件1）。</w:t>
      </w:r>
    </w:p>
    <w:p w14:paraId="03D81A9D">
      <w:pPr>
        <w:keepNext w:val="0"/>
        <w:keepLines w:val="0"/>
        <w:pageBreakBefore w:val="0"/>
        <w:widowControl w:val="0"/>
        <w:spacing w:line="480" w:lineRule="exact"/>
        <w:ind w:firstLine="548"/>
        <w:rPr>
          <w:rFonts w:ascii="Times New Roman" w:hAnsi="Times New Roman" w:eastAsia="黑体"/>
          <w:b/>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6</w:t>
      </w:r>
      <w:r>
        <w:rPr>
          <w:rFonts w:eastAsia="仿宋_GB2312"/>
          <w:bCs/>
          <w:color w:val="000000" w:themeColor="text1"/>
          <w:sz w:val="28"/>
          <w:szCs w:val="28"/>
          <w:highlight w:val="none"/>
          <w14:textFill>
            <w14:solidFill>
              <w14:schemeClr w14:val="tx1"/>
            </w14:solidFill>
          </w14:textFill>
        </w:rPr>
        <w:t>.工程承包范围：</w:t>
      </w:r>
      <w:r>
        <w:rPr>
          <w:rFonts w:hint="eastAsia" w:eastAsia="仿宋_GB2312" w:cs="Times New Roman"/>
          <w:b w:val="0"/>
          <w:bCs/>
          <w:color w:val="000000" w:themeColor="text1"/>
          <w:sz w:val="28"/>
          <w:szCs w:val="28"/>
          <w:highlight w:val="none"/>
          <w:u w:val="single"/>
          <w:lang w:val="en-US" w:eastAsia="zh-CN" w:bidi="ar-SA"/>
          <w14:textFill>
            <w14:solidFill>
              <w14:schemeClr w14:val="tx1"/>
            </w14:solidFill>
          </w14:textFill>
        </w:rPr>
        <w:t>司徒镇美乐路道路改造工程</w:t>
      </w:r>
      <w:r>
        <w:rPr>
          <w:rFonts w:hint="eastAsia" w:ascii="Times New Roman" w:hAnsi="Times New Roman" w:eastAsia="仿宋_GB2312" w:cs="Times New Roman"/>
          <w:b w:val="0"/>
          <w:bCs/>
          <w:color w:val="000000" w:themeColor="text1"/>
          <w:sz w:val="28"/>
          <w:szCs w:val="28"/>
          <w:highlight w:val="none"/>
          <w:u w:val="single"/>
          <w:lang w:val="en-US" w:eastAsia="zh-CN" w:bidi="ar-SA"/>
          <w14:textFill>
            <w14:solidFill>
              <w14:schemeClr w14:val="tx1"/>
            </w14:solidFill>
          </w14:textFill>
        </w:rPr>
        <w:t>（图纸及工程量清单内所有内容）的施工。</w:t>
      </w:r>
      <w:r>
        <w:rPr>
          <w:rFonts w:ascii="Times New Roman" w:hAnsi="Times New Roman" w:eastAsia="黑体"/>
          <w:b/>
          <w:color w:val="000000" w:themeColor="text1"/>
          <w:sz w:val="28"/>
          <w:szCs w:val="28"/>
          <w:highlight w:val="none"/>
          <w14:textFill>
            <w14:solidFill>
              <w14:schemeClr w14:val="tx1"/>
            </w14:solidFill>
          </w14:textFill>
        </w:rPr>
        <w:t xml:space="preserve">  </w:t>
      </w:r>
      <w:bookmarkStart w:id="362" w:name="_Toc351203482"/>
    </w:p>
    <w:p w14:paraId="63E45EF1">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63" w:name="_Toc23397"/>
      <w:r>
        <w:rPr>
          <w:rFonts w:ascii="Times New Roman" w:hAnsi="Times New Roman" w:eastAsia="黑体"/>
          <w:b w:val="0"/>
          <w:color w:val="000000" w:themeColor="text1"/>
          <w:sz w:val="28"/>
          <w:szCs w:val="28"/>
          <w:highlight w:val="none"/>
          <w14:textFill>
            <w14:solidFill>
              <w14:schemeClr w14:val="tx1"/>
            </w14:solidFill>
          </w14:textFill>
        </w:rPr>
        <w:t>二、合同工期</w:t>
      </w:r>
      <w:bookmarkEnd w:id="362"/>
      <w:bookmarkEnd w:id="363"/>
    </w:p>
    <w:p w14:paraId="6E9DF721">
      <w:pPr>
        <w:keepNext w:val="0"/>
        <w:keepLines w:val="0"/>
        <w:pageBreakBefore w:val="0"/>
        <w:widowControl w:val="0"/>
        <w:spacing w:line="480" w:lineRule="exact"/>
        <w:ind w:firstLine="459"/>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计划开工日期：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日。</w:t>
      </w:r>
      <w:r>
        <w:rPr>
          <w:rFonts w:hint="eastAsia" w:eastAsia="仿宋_GB2312"/>
          <w:color w:val="000000" w:themeColor="text1"/>
          <w:sz w:val="28"/>
          <w:szCs w:val="28"/>
          <w:highlight w:val="none"/>
          <w14:textFill>
            <w14:solidFill>
              <w14:schemeClr w14:val="tx1"/>
            </w14:solidFill>
          </w14:textFill>
        </w:rPr>
        <w:t>（以实际开工令为准）</w:t>
      </w:r>
    </w:p>
    <w:p w14:paraId="21E76ACF">
      <w:pPr>
        <w:keepNext w:val="0"/>
        <w:keepLines w:val="0"/>
        <w:pageBreakBefore w:val="0"/>
        <w:widowControl w:val="0"/>
        <w:spacing w:line="480" w:lineRule="exact"/>
        <w:ind w:firstLine="459"/>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计划竣工日期：</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年</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月</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14:textFill>
            <w14:solidFill>
              <w14:schemeClr w14:val="tx1"/>
            </w14:solidFill>
          </w14:textFill>
        </w:rPr>
        <w:t>日。</w:t>
      </w:r>
    </w:p>
    <w:p w14:paraId="1F7EE225">
      <w:pPr>
        <w:keepNext w:val="0"/>
        <w:keepLines w:val="0"/>
        <w:pageBreakBefore w:val="0"/>
        <w:widowControl w:val="0"/>
        <w:spacing w:line="480" w:lineRule="exact"/>
        <w:ind w:firstLine="459"/>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工期总日历天数：</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none"/>
          <w:lang w:val="en-US" w:eastAsia="zh-CN"/>
          <w14:textFill>
            <w14:solidFill>
              <w14:schemeClr w14:val="tx1"/>
            </w14:solidFill>
          </w14:textFill>
        </w:rPr>
        <w:t>日历天</w:t>
      </w:r>
      <w:r>
        <w:rPr>
          <w:rFonts w:eastAsia="仿宋_GB2312"/>
          <w:color w:val="000000" w:themeColor="text1"/>
          <w:sz w:val="28"/>
          <w:szCs w:val="28"/>
          <w:highlight w:val="none"/>
          <w14:textFill>
            <w14:solidFill>
              <w14:schemeClr w14:val="tx1"/>
            </w14:solidFill>
          </w14:textFill>
        </w:rPr>
        <w:t>。工期总日历天数与根据前述计划开竣工日期计算的工期天数不一致的，以工期总日历天数为准。</w:t>
      </w:r>
    </w:p>
    <w:p w14:paraId="1E8801F2">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64" w:name="_Toc351203483"/>
      <w:bookmarkStart w:id="365" w:name="_Toc2316"/>
      <w:r>
        <w:rPr>
          <w:rFonts w:ascii="Times New Roman" w:hAnsi="Times New Roman" w:eastAsia="黑体"/>
          <w:b w:val="0"/>
          <w:color w:val="000000" w:themeColor="text1"/>
          <w:sz w:val="28"/>
          <w:szCs w:val="28"/>
          <w:highlight w:val="none"/>
          <w14:textFill>
            <w14:solidFill>
              <w14:schemeClr w14:val="tx1"/>
            </w14:solidFill>
          </w14:textFill>
        </w:rPr>
        <w:t>三、质量标准</w:t>
      </w:r>
      <w:bookmarkEnd w:id="364"/>
      <w:bookmarkEnd w:id="365"/>
    </w:p>
    <w:p w14:paraId="004FABBE">
      <w:pPr>
        <w:keepNext w:val="0"/>
        <w:keepLines w:val="0"/>
        <w:pageBreakBefore w:val="0"/>
        <w:widowControl w:val="0"/>
        <w:spacing w:line="480" w:lineRule="exact"/>
        <w:ind w:firstLine="459"/>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工程质量符合</w:t>
      </w:r>
      <w:r>
        <w:rPr>
          <w:rFonts w:hint="eastAsia" w:eastAsia="仿宋_GB2312"/>
          <w:color w:val="000000" w:themeColor="text1"/>
          <w:sz w:val="28"/>
          <w:szCs w:val="28"/>
          <w:highlight w:val="none"/>
          <w:u w:val="single"/>
          <w14:textFill>
            <w14:solidFill>
              <w14:schemeClr w14:val="tx1"/>
            </w14:solidFill>
          </w14:textFill>
        </w:rPr>
        <w:t xml:space="preserve">  合格  </w:t>
      </w:r>
      <w:r>
        <w:rPr>
          <w:rFonts w:eastAsia="仿宋_GB2312"/>
          <w:color w:val="000000" w:themeColor="text1"/>
          <w:sz w:val="28"/>
          <w:szCs w:val="28"/>
          <w:highlight w:val="none"/>
          <w14:textFill>
            <w14:solidFill>
              <w14:schemeClr w14:val="tx1"/>
            </w14:solidFill>
          </w14:textFill>
        </w:rPr>
        <w:t>标准。</w:t>
      </w:r>
    </w:p>
    <w:p w14:paraId="35D26A6F">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66" w:name="_Toc351203484"/>
      <w:bookmarkStart w:id="367" w:name="_Toc20018"/>
      <w:r>
        <w:rPr>
          <w:rFonts w:ascii="Times New Roman" w:hAnsi="Times New Roman" w:eastAsia="黑体"/>
          <w:b w:val="0"/>
          <w:color w:val="000000" w:themeColor="text1"/>
          <w:sz w:val="28"/>
          <w:szCs w:val="28"/>
          <w:highlight w:val="none"/>
          <w14:textFill>
            <w14:solidFill>
              <w14:schemeClr w14:val="tx1"/>
            </w14:solidFill>
          </w14:textFill>
        </w:rPr>
        <w:t>四、签约合同价与合同价格形式</w:t>
      </w:r>
      <w:bookmarkEnd w:id="366"/>
      <w:bookmarkEnd w:id="367"/>
      <w:r>
        <w:rPr>
          <w:rFonts w:ascii="Times New Roman" w:hAnsi="Times New Roman" w:eastAsia="黑体"/>
          <w:b w:val="0"/>
          <w:color w:val="000000" w:themeColor="text1"/>
          <w:sz w:val="28"/>
          <w:szCs w:val="28"/>
          <w:highlight w:val="none"/>
          <w14:textFill>
            <w14:solidFill>
              <w14:schemeClr w14:val="tx1"/>
            </w14:solidFill>
          </w14:textFill>
        </w:rPr>
        <w:tab/>
      </w:r>
    </w:p>
    <w:p w14:paraId="2DF2C507">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1.签约合同价</w:t>
      </w:r>
      <w:r>
        <w:rPr>
          <w:rFonts w:hint="eastAsia" w:eastAsia="仿宋_GB2312"/>
          <w:color w:val="000000" w:themeColor="text1"/>
          <w:sz w:val="28"/>
          <w:szCs w:val="28"/>
          <w:highlight w:val="none"/>
          <w14:textFill>
            <w14:solidFill>
              <w14:schemeClr w14:val="tx1"/>
            </w14:solidFill>
          </w14:textFill>
        </w:rPr>
        <w:t>（含税）</w:t>
      </w:r>
      <w:r>
        <w:rPr>
          <w:rFonts w:eastAsia="仿宋_GB2312"/>
          <w:color w:val="000000" w:themeColor="text1"/>
          <w:sz w:val="28"/>
          <w:szCs w:val="28"/>
          <w:highlight w:val="none"/>
          <w14:textFill>
            <w14:solidFill>
              <w14:schemeClr w14:val="tx1"/>
            </w14:solidFill>
          </w14:textFill>
        </w:rPr>
        <w:t>为：</w:t>
      </w:r>
    </w:p>
    <w:p w14:paraId="7818ED87">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元)；</w:t>
      </w:r>
    </w:p>
    <w:p w14:paraId="7CD1F8A3">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其中：</w:t>
      </w:r>
    </w:p>
    <w:p w14:paraId="54664239">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（1）安全文明施工费：</w:t>
      </w:r>
    </w:p>
    <w:p w14:paraId="0A28F9FC">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元)；</w:t>
      </w:r>
    </w:p>
    <w:p w14:paraId="2B8CCD46">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（2）材料和工程设备暂估价金额：</w:t>
      </w:r>
    </w:p>
    <w:p w14:paraId="4966E5BC">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元)；</w:t>
      </w:r>
    </w:p>
    <w:p w14:paraId="1FF427F9">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（3）专业工程暂估价金额：</w:t>
      </w:r>
    </w:p>
    <w:p w14:paraId="5F3DE0C7">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人民币（大写）</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元)；</w:t>
      </w:r>
    </w:p>
    <w:p w14:paraId="0E36A171">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（4）暂列金额：</w:t>
      </w:r>
    </w:p>
    <w:p w14:paraId="50AA7BE6">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人民币（大写）</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元)。</w:t>
      </w:r>
    </w:p>
    <w:p w14:paraId="6662E441">
      <w:pPr>
        <w:keepNext w:val="0"/>
        <w:keepLines w:val="0"/>
        <w:pageBreakBefore w:val="0"/>
        <w:widowControl w:val="0"/>
        <w:spacing w:line="480" w:lineRule="exact"/>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2.合同价格形式：</w:t>
      </w:r>
      <w:r>
        <w:rPr>
          <w:rFonts w:hint="eastAsia" w:eastAsia="仿宋_GB2312"/>
          <w:color w:val="000000" w:themeColor="text1"/>
          <w:sz w:val="28"/>
          <w:szCs w:val="28"/>
          <w:highlight w:val="none"/>
          <w:u w:val="single"/>
          <w14:textFill>
            <w14:solidFill>
              <w14:schemeClr w14:val="tx1"/>
            </w14:solidFill>
          </w14:textFill>
        </w:rPr>
        <w:t>固定单价合同</w:t>
      </w:r>
      <w:r>
        <w:rPr>
          <w:rFonts w:hint="eastAsia" w:eastAsia="仿宋_GB2312"/>
          <w:color w:val="000000" w:themeColor="text1"/>
          <w:sz w:val="28"/>
          <w:szCs w:val="28"/>
          <w:highlight w:val="none"/>
          <w14:textFill>
            <w14:solidFill>
              <w14:schemeClr w14:val="tx1"/>
            </w14:solidFill>
          </w14:textFill>
        </w:rPr>
        <w:t>。</w:t>
      </w:r>
    </w:p>
    <w:p w14:paraId="32BB77B3">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68" w:name="_Toc351203485"/>
      <w:bookmarkStart w:id="369" w:name="_Toc3749"/>
      <w:r>
        <w:rPr>
          <w:rFonts w:ascii="Times New Roman" w:hAnsi="Times New Roman" w:eastAsia="黑体"/>
          <w:b w:val="0"/>
          <w:color w:val="000000" w:themeColor="text1"/>
          <w:sz w:val="28"/>
          <w:szCs w:val="28"/>
          <w:highlight w:val="none"/>
          <w14:textFill>
            <w14:solidFill>
              <w14:schemeClr w14:val="tx1"/>
            </w14:solidFill>
          </w14:textFill>
        </w:rPr>
        <w:t>五、</w:t>
      </w:r>
      <w:bookmarkEnd w:id="368"/>
      <w:r>
        <w:rPr>
          <w:rFonts w:ascii="Times New Roman" w:hAnsi="Times New Roman" w:eastAsia="黑体"/>
          <w:b w:val="0"/>
          <w:color w:val="000000" w:themeColor="text1"/>
          <w:sz w:val="28"/>
          <w:szCs w:val="28"/>
          <w:highlight w:val="none"/>
          <w14:textFill>
            <w14:solidFill>
              <w14:schemeClr w14:val="tx1"/>
            </w14:solidFill>
          </w14:textFill>
        </w:rPr>
        <w:t>项目经理</w:t>
      </w:r>
      <w:bookmarkEnd w:id="369"/>
    </w:p>
    <w:p w14:paraId="70DC2650">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承包人项目经理：</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 xml:space="preserve"> </w:t>
      </w:r>
    </w:p>
    <w:p w14:paraId="6536AB07">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70" w:name="_Toc351203486"/>
      <w:bookmarkStart w:id="371" w:name="_Toc28427"/>
      <w:r>
        <w:rPr>
          <w:rFonts w:ascii="Times New Roman" w:hAnsi="Times New Roman" w:eastAsia="黑体"/>
          <w:b w:val="0"/>
          <w:color w:val="000000" w:themeColor="text1"/>
          <w:sz w:val="28"/>
          <w:szCs w:val="28"/>
          <w:highlight w:val="none"/>
          <w14:textFill>
            <w14:solidFill>
              <w14:schemeClr w14:val="tx1"/>
            </w14:solidFill>
          </w14:textFill>
        </w:rPr>
        <w:t>六、合同文件构成</w:t>
      </w:r>
      <w:bookmarkEnd w:id="370"/>
      <w:bookmarkEnd w:id="371"/>
    </w:p>
    <w:p w14:paraId="0088352D">
      <w:pPr>
        <w:keepNext w:val="0"/>
        <w:keepLines w:val="0"/>
        <w:pageBreakBefore w:val="0"/>
        <w:widowControl w:val="0"/>
        <w:spacing w:line="480" w:lineRule="exact"/>
        <w:ind w:firstLine="560"/>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本协议书与下列文件一起构成合同文件：</w:t>
      </w:r>
    </w:p>
    <w:p w14:paraId="07D5F286">
      <w:pPr>
        <w:keepNext w:val="0"/>
        <w:keepLines w:val="0"/>
        <w:pageBreakBefore w:val="0"/>
        <w:widowControl w:val="0"/>
        <w:spacing w:line="480" w:lineRule="exact"/>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（1）中标通知书（如果有）；</w:t>
      </w:r>
    </w:p>
    <w:p w14:paraId="19116283">
      <w:pPr>
        <w:keepNext w:val="0"/>
        <w:keepLines w:val="0"/>
        <w:pageBreakBefore w:val="0"/>
        <w:widowControl w:val="0"/>
        <w:spacing w:line="480" w:lineRule="exact"/>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（2）投标函及其附录（如果有）； </w:t>
      </w:r>
    </w:p>
    <w:p w14:paraId="4F73C9B6">
      <w:pPr>
        <w:keepNext w:val="0"/>
        <w:keepLines w:val="0"/>
        <w:pageBreakBefore w:val="0"/>
        <w:widowControl w:val="0"/>
        <w:spacing w:line="480" w:lineRule="exact"/>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（3）专用合同条款及其附件；</w:t>
      </w:r>
    </w:p>
    <w:p w14:paraId="282C3B5F">
      <w:pPr>
        <w:keepNext w:val="0"/>
        <w:keepLines w:val="0"/>
        <w:pageBreakBefore w:val="0"/>
        <w:widowControl w:val="0"/>
        <w:spacing w:line="480" w:lineRule="exact"/>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（4）通用合同条款；</w:t>
      </w:r>
    </w:p>
    <w:p w14:paraId="165A3E7A">
      <w:pPr>
        <w:keepNext w:val="0"/>
        <w:keepLines w:val="0"/>
        <w:pageBreakBefore w:val="0"/>
        <w:widowControl w:val="0"/>
        <w:spacing w:line="480" w:lineRule="exact"/>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（5）技术标准和要求；</w:t>
      </w:r>
    </w:p>
    <w:p w14:paraId="4DB198B5">
      <w:pPr>
        <w:keepNext w:val="0"/>
        <w:keepLines w:val="0"/>
        <w:pageBreakBefore w:val="0"/>
        <w:widowControl w:val="0"/>
        <w:spacing w:line="480" w:lineRule="exact"/>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（6）图纸；</w:t>
      </w:r>
    </w:p>
    <w:p w14:paraId="5264648E">
      <w:pPr>
        <w:keepNext w:val="0"/>
        <w:keepLines w:val="0"/>
        <w:pageBreakBefore w:val="0"/>
        <w:widowControl w:val="0"/>
        <w:spacing w:line="480" w:lineRule="exact"/>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（7）已标价工程量清单或预算书；</w:t>
      </w:r>
    </w:p>
    <w:p w14:paraId="048325BC">
      <w:pPr>
        <w:keepNext w:val="0"/>
        <w:keepLines w:val="0"/>
        <w:pageBreakBefore w:val="0"/>
        <w:widowControl w:val="0"/>
        <w:spacing w:line="480" w:lineRule="exact"/>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（8）其他合同文件。</w:t>
      </w:r>
    </w:p>
    <w:p w14:paraId="51CE3026">
      <w:pPr>
        <w:keepNext w:val="0"/>
        <w:keepLines w:val="0"/>
        <w:pageBreakBefore w:val="0"/>
        <w:widowControl w:val="0"/>
        <w:spacing w:line="480" w:lineRule="exact"/>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在合同订立及履行过程中形成的与合同有关的文件均构成合同文件组成部分。</w:t>
      </w:r>
    </w:p>
    <w:p w14:paraId="370F12F9">
      <w:pPr>
        <w:keepNext w:val="0"/>
        <w:keepLines w:val="0"/>
        <w:pageBreakBefore w:val="0"/>
        <w:widowControl w:val="0"/>
        <w:spacing w:line="480" w:lineRule="exact"/>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上述各项合同文件包括合同当事人就该项合同文件所作出的补充和修改，属于同一类内容的文件，应以最新签署的为准。</w:t>
      </w:r>
      <w:r>
        <w:rPr>
          <w:rFonts w:hint="eastAsia" w:eastAsia="仿宋_GB2312"/>
          <w:color w:val="000000" w:themeColor="text1"/>
          <w:sz w:val="28"/>
          <w:szCs w:val="28"/>
          <w:highlight w:val="none"/>
          <w14:textFill>
            <w14:solidFill>
              <w14:schemeClr w14:val="tx1"/>
            </w14:solidFill>
          </w14:textFill>
        </w:rPr>
        <w:t>专用合同条款及其附件须经合同当事人签字或盖章。</w:t>
      </w:r>
    </w:p>
    <w:p w14:paraId="27680D66">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72" w:name="_Toc13388"/>
      <w:bookmarkStart w:id="373" w:name="_Toc351203487"/>
      <w:r>
        <w:rPr>
          <w:rFonts w:ascii="Times New Roman" w:hAnsi="Times New Roman" w:eastAsia="黑体"/>
          <w:b w:val="0"/>
          <w:color w:val="000000" w:themeColor="text1"/>
          <w:sz w:val="28"/>
          <w:szCs w:val="28"/>
          <w:highlight w:val="none"/>
          <w14:textFill>
            <w14:solidFill>
              <w14:schemeClr w14:val="tx1"/>
            </w14:solidFill>
          </w14:textFill>
        </w:rPr>
        <w:t>七、承诺</w:t>
      </w:r>
      <w:bookmarkEnd w:id="372"/>
      <w:bookmarkEnd w:id="373"/>
    </w:p>
    <w:p w14:paraId="257F7941">
      <w:pPr>
        <w:keepNext w:val="0"/>
        <w:keepLines w:val="0"/>
        <w:pageBreakBefore w:val="0"/>
        <w:widowControl w:val="0"/>
        <w:spacing w:line="480" w:lineRule="exact"/>
        <w:ind w:firstLine="560"/>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1.发包人承诺按照法律规定履行项目审批手续、筹集工程建设资金并按照合同约定的期限和方式支付合同价款。</w:t>
      </w:r>
    </w:p>
    <w:p w14:paraId="633D5C72">
      <w:pPr>
        <w:keepNext w:val="0"/>
        <w:keepLines w:val="0"/>
        <w:pageBreakBefore w:val="0"/>
        <w:widowControl w:val="0"/>
        <w:spacing w:line="480" w:lineRule="exact"/>
        <w:ind w:firstLine="560"/>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7C82C587">
      <w:pPr>
        <w:keepNext w:val="0"/>
        <w:keepLines w:val="0"/>
        <w:pageBreakBefore w:val="0"/>
        <w:widowControl w:val="0"/>
        <w:spacing w:line="480" w:lineRule="exact"/>
        <w:ind w:firstLine="560"/>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3.发包人和承包人通过招投标形式签订合同的，双方理解并</w:t>
      </w:r>
      <w:r>
        <w:rPr>
          <w:rFonts w:hint="eastAsia" w:eastAsia="仿宋_GB2312"/>
          <w:bCs/>
          <w:color w:val="000000" w:themeColor="text1"/>
          <w:sz w:val="28"/>
          <w:szCs w:val="28"/>
          <w:highlight w:val="none"/>
          <w14:textFill>
            <w14:solidFill>
              <w14:schemeClr w14:val="tx1"/>
            </w14:solidFill>
          </w14:textFill>
        </w:rPr>
        <w:t>承诺</w:t>
      </w:r>
      <w:r>
        <w:rPr>
          <w:rFonts w:eastAsia="仿宋_GB2312"/>
          <w:bCs/>
          <w:color w:val="000000" w:themeColor="text1"/>
          <w:sz w:val="28"/>
          <w:szCs w:val="28"/>
          <w:highlight w:val="none"/>
          <w14:textFill>
            <w14:solidFill>
              <w14:schemeClr w14:val="tx1"/>
            </w14:solidFill>
          </w14:textFill>
        </w:rPr>
        <w:t>不再就同一工程另行签订与合同实质性内容相背离的协议。</w:t>
      </w:r>
    </w:p>
    <w:p w14:paraId="4D32A0CF">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74" w:name="_Toc351203488"/>
      <w:bookmarkStart w:id="375" w:name="_Toc3616"/>
      <w:r>
        <w:rPr>
          <w:rFonts w:ascii="Times New Roman" w:hAnsi="Times New Roman" w:eastAsia="黑体"/>
          <w:b w:val="0"/>
          <w:color w:val="000000" w:themeColor="text1"/>
          <w:sz w:val="28"/>
          <w:szCs w:val="28"/>
          <w:highlight w:val="none"/>
          <w14:textFill>
            <w14:solidFill>
              <w14:schemeClr w14:val="tx1"/>
            </w14:solidFill>
          </w14:textFill>
        </w:rPr>
        <w:t>八、词语含义</w:t>
      </w:r>
      <w:bookmarkEnd w:id="374"/>
      <w:bookmarkEnd w:id="375"/>
    </w:p>
    <w:p w14:paraId="4DE2CBC0">
      <w:pPr>
        <w:spacing w:line="360" w:lineRule="auto"/>
        <w:ind w:firstLine="560"/>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本协议书中词语含义与第二部分通用合同条款中赋予的含义相同。</w:t>
      </w:r>
    </w:p>
    <w:p w14:paraId="1531BC15">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76" w:name="_Toc351203489"/>
      <w:bookmarkStart w:id="377" w:name="_Toc11531"/>
      <w:r>
        <w:rPr>
          <w:rFonts w:ascii="Times New Roman" w:hAnsi="Times New Roman" w:eastAsia="黑体"/>
          <w:b w:val="0"/>
          <w:color w:val="000000" w:themeColor="text1"/>
          <w:sz w:val="28"/>
          <w:szCs w:val="28"/>
          <w:highlight w:val="none"/>
          <w14:textFill>
            <w14:solidFill>
              <w14:schemeClr w14:val="tx1"/>
            </w14:solidFill>
          </w14:textFill>
        </w:rPr>
        <w:t>九、签订时间</w:t>
      </w:r>
      <w:bookmarkEnd w:id="376"/>
      <w:bookmarkEnd w:id="377"/>
    </w:p>
    <w:p w14:paraId="6EAAAFDA">
      <w:pPr>
        <w:spacing w:line="360" w:lineRule="auto"/>
        <w:ind w:firstLine="560"/>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本合同于</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年</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月</w:t>
      </w:r>
      <w:r>
        <w:rPr>
          <w:rFonts w:hint="eastAsia" w:eastAsia="仿宋_GB2312"/>
          <w:bCs/>
          <w:color w:val="000000" w:themeColor="text1"/>
          <w:sz w:val="28"/>
          <w:szCs w:val="28"/>
          <w:highlight w:val="none"/>
          <w:u w:val="single"/>
          <w:lang w:val="en-US" w:eastAsia="zh-CN"/>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日签订。</w:t>
      </w:r>
    </w:p>
    <w:p w14:paraId="54FC8B1A">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78" w:name="_Toc7436"/>
      <w:bookmarkStart w:id="379" w:name="_Toc351203490"/>
      <w:r>
        <w:rPr>
          <w:rFonts w:ascii="Times New Roman" w:hAnsi="Times New Roman" w:eastAsia="黑体"/>
          <w:b w:val="0"/>
          <w:color w:val="000000" w:themeColor="text1"/>
          <w:sz w:val="28"/>
          <w:szCs w:val="28"/>
          <w:highlight w:val="none"/>
          <w14:textFill>
            <w14:solidFill>
              <w14:schemeClr w14:val="tx1"/>
            </w14:solidFill>
          </w14:textFill>
        </w:rPr>
        <w:t>十、签订地点</w:t>
      </w:r>
      <w:bookmarkEnd w:id="378"/>
      <w:bookmarkEnd w:id="379"/>
    </w:p>
    <w:p w14:paraId="7F290C97">
      <w:pPr>
        <w:spacing w:line="360" w:lineRule="auto"/>
        <w:ind w:firstLine="560"/>
        <w:rPr>
          <w:rFonts w:eastAsia="仿宋_GB2312"/>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本合同在</w:t>
      </w:r>
      <w:r>
        <w:rPr>
          <w:rFonts w:hint="eastAsia" w:eastAsia="仿宋_GB2312"/>
          <w:bCs/>
          <w:color w:val="000000" w:themeColor="text1"/>
          <w:sz w:val="28"/>
          <w:szCs w:val="28"/>
          <w:highlight w:val="none"/>
          <w:u w:val="single"/>
          <w14:textFill>
            <w14:solidFill>
              <w14:schemeClr w14:val="tx1"/>
            </w14:solidFill>
          </w14:textFill>
        </w:rPr>
        <w:t xml:space="preserve"> </w:t>
      </w:r>
      <w:r>
        <w:rPr>
          <w:rFonts w:hint="eastAsia" w:eastAsia="仿宋_GB2312"/>
          <w:bCs/>
          <w:color w:val="000000" w:themeColor="text1"/>
          <w:sz w:val="28"/>
          <w:szCs w:val="28"/>
          <w:highlight w:val="none"/>
          <w:u w:val="single"/>
          <w:lang w:eastAsia="zh-CN"/>
          <w14:textFill>
            <w14:solidFill>
              <w14:schemeClr w14:val="tx1"/>
            </w14:solidFill>
          </w14:textFill>
        </w:rPr>
        <w:t>丹阳市</w:t>
      </w:r>
      <w:r>
        <w:rPr>
          <w:rFonts w:hint="eastAsia" w:eastAsia="仿宋_GB2312"/>
          <w:bCs/>
          <w:color w:val="000000" w:themeColor="text1"/>
          <w:sz w:val="28"/>
          <w:szCs w:val="28"/>
          <w:highlight w:val="none"/>
          <w:u w:val="single"/>
          <w14:textFill>
            <w14:solidFill>
              <w14:schemeClr w14:val="tx1"/>
            </w14:solidFill>
          </w14:textFill>
        </w:rPr>
        <w:t xml:space="preserve"> </w:t>
      </w:r>
      <w:r>
        <w:rPr>
          <w:rFonts w:eastAsia="仿宋_GB2312"/>
          <w:bCs/>
          <w:color w:val="000000" w:themeColor="text1"/>
          <w:sz w:val="28"/>
          <w:szCs w:val="28"/>
          <w:highlight w:val="none"/>
          <w14:textFill>
            <w14:solidFill>
              <w14:schemeClr w14:val="tx1"/>
            </w14:solidFill>
          </w14:textFill>
        </w:rPr>
        <w:t>签订。</w:t>
      </w:r>
    </w:p>
    <w:p w14:paraId="46C4A2D6">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80" w:name="_Toc15745"/>
      <w:bookmarkStart w:id="381" w:name="_Toc351203491"/>
      <w:r>
        <w:rPr>
          <w:rFonts w:ascii="Times New Roman" w:hAnsi="Times New Roman" w:eastAsia="黑体"/>
          <w:b w:val="0"/>
          <w:color w:val="000000" w:themeColor="text1"/>
          <w:sz w:val="28"/>
          <w:szCs w:val="28"/>
          <w:highlight w:val="none"/>
          <w14:textFill>
            <w14:solidFill>
              <w14:schemeClr w14:val="tx1"/>
            </w14:solidFill>
          </w14:textFill>
        </w:rPr>
        <w:t>十一、补充协议</w:t>
      </w:r>
      <w:bookmarkEnd w:id="380"/>
      <w:bookmarkEnd w:id="381"/>
    </w:p>
    <w:p w14:paraId="0C1BC504">
      <w:pPr>
        <w:spacing w:line="360" w:lineRule="auto"/>
        <w:ind w:firstLine="560"/>
        <w:rPr>
          <w:rFonts w:eastAsia="仿宋_GB2312"/>
          <w:b/>
          <w:bCs/>
          <w:color w:val="000000" w:themeColor="text1"/>
          <w:sz w:val="28"/>
          <w:szCs w:val="28"/>
          <w:highlight w:val="none"/>
          <w14:textFill>
            <w14:solidFill>
              <w14:schemeClr w14:val="tx1"/>
            </w14:solidFill>
          </w14:textFill>
        </w:rPr>
      </w:pPr>
      <w:r>
        <w:rPr>
          <w:rFonts w:eastAsia="仿宋_GB2312"/>
          <w:bCs/>
          <w:color w:val="000000" w:themeColor="text1"/>
          <w:sz w:val="28"/>
          <w:szCs w:val="28"/>
          <w:highlight w:val="none"/>
          <w14:textFill>
            <w14:solidFill>
              <w14:schemeClr w14:val="tx1"/>
            </w14:solidFill>
          </w14:textFill>
        </w:rPr>
        <w:t>合同未尽事宜，合同当事人另行签订补充协议</w:t>
      </w:r>
      <w:r>
        <w:rPr>
          <w:rFonts w:hint="eastAsia" w:eastAsia="仿宋_GB2312"/>
          <w:bCs/>
          <w:color w:val="000000" w:themeColor="text1"/>
          <w:sz w:val="28"/>
          <w:szCs w:val="28"/>
          <w:highlight w:val="none"/>
          <w14:textFill>
            <w14:solidFill>
              <w14:schemeClr w14:val="tx1"/>
            </w14:solidFill>
          </w14:textFill>
        </w:rPr>
        <w:t>，</w:t>
      </w:r>
      <w:r>
        <w:rPr>
          <w:rFonts w:eastAsia="仿宋_GB2312"/>
          <w:bCs/>
          <w:color w:val="000000" w:themeColor="text1"/>
          <w:sz w:val="28"/>
          <w:szCs w:val="28"/>
          <w:highlight w:val="none"/>
          <w14:textFill>
            <w14:solidFill>
              <w14:schemeClr w14:val="tx1"/>
            </w14:solidFill>
          </w14:textFill>
        </w:rPr>
        <w:t>补充协议是合同的组成部分。</w:t>
      </w:r>
    </w:p>
    <w:p w14:paraId="26314112">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82" w:name="_Toc2372"/>
      <w:bookmarkStart w:id="383" w:name="_Toc351203492"/>
      <w:r>
        <w:rPr>
          <w:rFonts w:ascii="Times New Roman" w:hAnsi="Times New Roman" w:eastAsia="黑体"/>
          <w:b w:val="0"/>
          <w:color w:val="000000" w:themeColor="text1"/>
          <w:sz w:val="28"/>
          <w:szCs w:val="28"/>
          <w:highlight w:val="none"/>
          <w14:textFill>
            <w14:solidFill>
              <w14:schemeClr w14:val="tx1"/>
            </w14:solidFill>
          </w14:textFill>
        </w:rPr>
        <w:t>十二、合同生效</w:t>
      </w:r>
      <w:bookmarkEnd w:id="382"/>
      <w:bookmarkEnd w:id="383"/>
    </w:p>
    <w:p w14:paraId="43F0FA60">
      <w:pPr>
        <w:spacing w:line="360" w:lineRule="auto"/>
        <w:ind w:firstLine="560"/>
        <w:rPr>
          <w:rFonts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本合同自</w:t>
      </w:r>
      <w:r>
        <w:rPr>
          <w:rFonts w:hint="eastAsia" w:eastAsia="仿宋_GB2312"/>
          <w:bCs/>
          <w:color w:val="000000" w:themeColor="text1"/>
          <w:sz w:val="28"/>
          <w:szCs w:val="28"/>
          <w:highlight w:val="none"/>
          <w:u w:val="single"/>
          <w14:textFill>
            <w14:solidFill>
              <w14:schemeClr w14:val="tx1"/>
            </w14:solidFill>
          </w14:textFill>
        </w:rPr>
        <w:t xml:space="preserve">  双方签字盖章后 </w:t>
      </w:r>
      <w:r>
        <w:rPr>
          <w:rFonts w:hint="eastAsia" w:eastAsia="仿宋_GB2312"/>
          <w:bCs/>
          <w:color w:val="000000" w:themeColor="text1"/>
          <w:sz w:val="28"/>
          <w:szCs w:val="28"/>
          <w:highlight w:val="none"/>
          <w14:textFill>
            <w14:solidFill>
              <w14:schemeClr w14:val="tx1"/>
            </w14:solidFill>
          </w14:textFill>
        </w:rPr>
        <w:t>生效</w:t>
      </w:r>
      <w:r>
        <w:rPr>
          <w:rFonts w:eastAsia="仿宋_GB2312"/>
          <w:bCs/>
          <w:color w:val="000000" w:themeColor="text1"/>
          <w:sz w:val="28"/>
          <w:szCs w:val="28"/>
          <w:highlight w:val="none"/>
          <w14:textFill>
            <w14:solidFill>
              <w14:schemeClr w14:val="tx1"/>
            </w14:solidFill>
          </w14:textFill>
        </w:rPr>
        <w:t>。</w:t>
      </w:r>
    </w:p>
    <w:p w14:paraId="4C80AFF3">
      <w:pPr>
        <w:pStyle w:val="5"/>
        <w:keepNext/>
        <w:keepLines/>
        <w:pageBreakBefore w:val="0"/>
        <w:widowControl w:val="0"/>
        <w:spacing w:before="200" w:after="200" w:line="240" w:lineRule="auto"/>
        <w:ind w:firstLine="560"/>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84" w:name="_Toc351203493"/>
      <w:bookmarkStart w:id="385" w:name="_Toc17922"/>
      <w:r>
        <w:rPr>
          <w:rFonts w:ascii="Times New Roman" w:hAnsi="Times New Roman" w:eastAsia="黑体"/>
          <w:b w:val="0"/>
          <w:color w:val="000000" w:themeColor="text1"/>
          <w:sz w:val="28"/>
          <w:szCs w:val="28"/>
          <w:highlight w:val="none"/>
          <w14:textFill>
            <w14:solidFill>
              <w14:schemeClr w14:val="tx1"/>
            </w14:solidFill>
          </w14:textFill>
        </w:rPr>
        <w:t>十三、合同份数</w:t>
      </w:r>
      <w:bookmarkEnd w:id="384"/>
      <w:bookmarkEnd w:id="385"/>
    </w:p>
    <w:p w14:paraId="252C3271">
      <w:pPr>
        <w:spacing w:line="360" w:lineRule="auto"/>
        <w:ind w:firstLine="560"/>
        <w:rPr>
          <w:rFonts w:hint="eastAsia" w:eastAsia="仿宋_GB2312"/>
          <w:bCs/>
          <w:color w:val="000000" w:themeColor="text1"/>
          <w:sz w:val="28"/>
          <w:szCs w:val="28"/>
          <w:highlight w:val="none"/>
          <w14:textFill>
            <w14:solidFill>
              <w14:schemeClr w14:val="tx1"/>
            </w14:solidFill>
          </w14:textFill>
        </w:rPr>
      </w:pPr>
      <w:r>
        <w:rPr>
          <w:rFonts w:hint="eastAsia" w:eastAsia="仿宋_GB2312"/>
          <w:bCs/>
          <w:color w:val="000000" w:themeColor="text1"/>
          <w:sz w:val="28"/>
          <w:szCs w:val="28"/>
          <w:highlight w:val="none"/>
          <w14:textFill>
            <w14:solidFill>
              <w14:schemeClr w14:val="tx1"/>
            </w14:solidFill>
          </w14:textFill>
        </w:rPr>
        <w:t>本合同一式</w:t>
      </w:r>
      <w:r>
        <w:rPr>
          <w:rFonts w:hint="eastAsia" w:eastAsia="仿宋_GB2312"/>
          <w:bCs/>
          <w:color w:val="000000" w:themeColor="text1"/>
          <w:sz w:val="28"/>
          <w:szCs w:val="28"/>
          <w:highlight w:val="none"/>
          <w:u w:val="single"/>
          <w14:textFill>
            <w14:solidFill>
              <w14:schemeClr w14:val="tx1"/>
            </w14:solidFill>
          </w14:textFill>
        </w:rPr>
        <w:t xml:space="preserve"> 陆 </w:t>
      </w:r>
      <w:r>
        <w:rPr>
          <w:rFonts w:hint="eastAsia" w:eastAsia="仿宋_GB2312"/>
          <w:bCs/>
          <w:color w:val="000000" w:themeColor="text1"/>
          <w:sz w:val="28"/>
          <w:szCs w:val="28"/>
          <w:highlight w:val="none"/>
          <w14:textFill>
            <w14:solidFill>
              <w14:schemeClr w14:val="tx1"/>
            </w14:solidFill>
          </w14:textFill>
        </w:rPr>
        <w:t>份，均具有同等法律效力，发包人执</w:t>
      </w:r>
      <w:r>
        <w:rPr>
          <w:rFonts w:hint="eastAsia" w:eastAsia="仿宋_GB2312"/>
          <w:bCs/>
          <w:color w:val="000000" w:themeColor="text1"/>
          <w:sz w:val="28"/>
          <w:szCs w:val="28"/>
          <w:highlight w:val="none"/>
          <w:u w:val="single"/>
          <w14:textFill>
            <w14:solidFill>
              <w14:schemeClr w14:val="tx1"/>
            </w14:solidFill>
          </w14:textFill>
        </w:rPr>
        <w:t xml:space="preserve"> 肆 </w:t>
      </w:r>
      <w:r>
        <w:rPr>
          <w:rFonts w:hint="eastAsia" w:eastAsia="仿宋_GB2312"/>
          <w:bCs/>
          <w:color w:val="000000" w:themeColor="text1"/>
          <w:sz w:val="28"/>
          <w:szCs w:val="28"/>
          <w:highlight w:val="none"/>
          <w14:textFill>
            <w14:solidFill>
              <w14:schemeClr w14:val="tx1"/>
            </w14:solidFill>
          </w14:textFill>
        </w:rPr>
        <w:t>份，承包人执</w:t>
      </w:r>
      <w:r>
        <w:rPr>
          <w:rFonts w:hint="eastAsia" w:eastAsia="仿宋_GB2312"/>
          <w:bCs/>
          <w:color w:val="000000" w:themeColor="text1"/>
          <w:sz w:val="28"/>
          <w:szCs w:val="28"/>
          <w:highlight w:val="none"/>
          <w:u w:val="single"/>
          <w14:textFill>
            <w14:solidFill>
              <w14:schemeClr w14:val="tx1"/>
            </w14:solidFill>
          </w14:textFill>
        </w:rPr>
        <w:t xml:space="preserve"> 贰 </w:t>
      </w:r>
      <w:r>
        <w:rPr>
          <w:rFonts w:hint="eastAsia" w:eastAsia="仿宋_GB2312"/>
          <w:bCs/>
          <w:color w:val="000000" w:themeColor="text1"/>
          <w:sz w:val="28"/>
          <w:szCs w:val="28"/>
          <w:highlight w:val="none"/>
          <w14:textFill>
            <w14:solidFill>
              <w14:schemeClr w14:val="tx1"/>
            </w14:solidFill>
          </w14:textFill>
        </w:rPr>
        <w:t>份。</w:t>
      </w:r>
    </w:p>
    <w:p w14:paraId="08479A9B">
      <w:pPr>
        <w:spacing w:line="360" w:lineRule="auto"/>
        <w:rPr>
          <w:rFonts w:eastAsia="仿宋_GB2312"/>
          <w:color w:val="000000" w:themeColor="text1"/>
          <w:sz w:val="28"/>
          <w:szCs w:val="28"/>
          <w:highlight w:val="none"/>
          <w14:textFill>
            <w14:solidFill>
              <w14:schemeClr w14:val="tx1"/>
            </w14:solidFill>
          </w14:textFill>
        </w:rPr>
      </w:pPr>
    </w:p>
    <w:p w14:paraId="6B1F7413">
      <w:pPr>
        <w:spacing w:line="360" w:lineRule="auto"/>
        <w:rPr>
          <w:rFonts w:eastAsia="仿宋_GB2312"/>
          <w:color w:val="000000" w:themeColor="text1"/>
          <w:sz w:val="28"/>
          <w:szCs w:val="28"/>
          <w:highlight w:val="none"/>
          <w14:textFill>
            <w14:solidFill>
              <w14:schemeClr w14:val="tx1"/>
            </w14:solidFill>
          </w14:textFill>
        </w:rPr>
      </w:pPr>
    </w:p>
    <w:p w14:paraId="07E80F64">
      <w:pPr>
        <w:spacing w:line="360" w:lineRule="auto"/>
        <w:ind w:firstLine="560"/>
        <w:rPr>
          <w:rFonts w:hint="eastAsia"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(公章)</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承包人</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(公章)</w:t>
      </w:r>
      <w:r>
        <w:rPr>
          <w:rFonts w:hint="eastAsia" w:eastAsia="仿宋_GB2312"/>
          <w:color w:val="000000" w:themeColor="text1"/>
          <w:sz w:val="28"/>
          <w:szCs w:val="28"/>
          <w:highlight w:val="none"/>
          <w14:textFill>
            <w14:solidFill>
              <w14:schemeClr w14:val="tx1"/>
            </w14:solidFill>
          </w14:textFill>
        </w:rPr>
        <w:t xml:space="preserve">                            </w:t>
      </w:r>
    </w:p>
    <w:p w14:paraId="34A27C79">
      <w:pPr>
        <w:spacing w:line="360" w:lineRule="auto"/>
        <w:ind w:firstLine="560"/>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法定代表人或其委托代理人：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法定代表人或其委托代理人：</w:t>
      </w:r>
    </w:p>
    <w:p w14:paraId="0EA39AD7">
      <w:pPr>
        <w:tabs>
          <w:tab w:val="left" w:pos="4410"/>
        </w:tabs>
        <w:spacing w:line="360" w:lineRule="auto"/>
        <w:ind w:firstLine="1960"/>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（签字）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（签字）</w:t>
      </w:r>
    </w:p>
    <w:p w14:paraId="0D530869">
      <w:pPr>
        <w:keepNext w:val="0"/>
        <w:keepLines w:val="0"/>
        <w:pageBreakBefore w:val="0"/>
        <w:widowControl w:val="0"/>
        <w:tabs>
          <w:tab w:val="left" w:pos="4410"/>
        </w:tabs>
        <w:spacing w:line="360" w:lineRule="auto"/>
        <w:ind w:left="0" w:firstLine="560"/>
        <w:rPr>
          <w:rFonts w:hint="default"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组织机构代码：</w:t>
      </w:r>
      <w:r>
        <w:rPr>
          <w:rFonts w:hint="eastAsia" w:eastAsia="仿宋_GB2312"/>
          <w:color w:val="000000" w:themeColor="text1"/>
          <w:sz w:val="21"/>
          <w:szCs w:val="28"/>
          <w:highlight w:val="none"/>
          <w:u w:val="single"/>
          <w:lang w:val="en-US" w:eastAsia="zh-CN"/>
          <w14:textFill>
            <w14:solidFill>
              <w14:schemeClr w14:val="tx1"/>
            </w14:solidFill>
          </w14:textFill>
        </w:rPr>
        <w:t xml:space="preserve">                </w:t>
      </w:r>
    </w:p>
    <w:p w14:paraId="294DD25D">
      <w:pPr>
        <w:keepNext w:val="0"/>
        <w:keepLines w:val="0"/>
        <w:pageBreakBefore w:val="0"/>
        <w:widowControl w:val="0"/>
        <w:spacing w:line="360" w:lineRule="auto"/>
        <w:ind w:left="0" w:firstLine="560"/>
        <w:rPr>
          <w:rFonts w:hint="default"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地  址：</w:t>
      </w:r>
      <w:r>
        <w:rPr>
          <w:rFonts w:hint="eastAsia" w:eastAsia="仿宋_GB2312"/>
          <w:color w:val="000000" w:themeColor="text1"/>
          <w:sz w:val="28"/>
          <w:szCs w:val="28"/>
          <w:highlight w:val="none"/>
          <w:u w:val="single"/>
          <w:lang w:val="en-US" w:eastAsia="zh-CN"/>
          <w14:textFill>
            <w14:solidFill>
              <w14:schemeClr w14:val="tx1"/>
            </w14:solidFill>
          </w14:textFill>
        </w:rPr>
        <w:t>丹阳市司徒镇人民政府</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地  址：</w:t>
      </w:r>
      <w:r>
        <w:rPr>
          <w:rFonts w:hint="eastAsia" w:ascii="Times New Roman" w:hAnsi="Times New Roman" w:eastAsia="仿宋_GB2312" w:cs="Times New Roman"/>
          <w:color w:val="000000" w:themeColor="text1"/>
          <w:sz w:val="20"/>
          <w:szCs w:val="20"/>
          <w:highlight w:val="none"/>
          <w:u w:val="single"/>
          <w:lang w:val="en-US" w:eastAsia="zh-CN"/>
          <w14:textFill>
            <w14:solidFill>
              <w14:schemeClr w14:val="tx1"/>
            </w14:solidFill>
          </w14:textFill>
        </w:rPr>
        <w:t xml:space="preserve">                         </w:t>
      </w:r>
    </w:p>
    <w:p w14:paraId="57BE64A5">
      <w:pPr>
        <w:keepNext w:val="0"/>
        <w:keepLines w:val="0"/>
        <w:pageBreakBefore w:val="0"/>
        <w:widowControl w:val="0"/>
        <w:spacing w:line="360" w:lineRule="auto"/>
        <w:ind w:left="0"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邮政编码：</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p>
    <w:p w14:paraId="356B3BE7">
      <w:pPr>
        <w:keepNext w:val="0"/>
        <w:keepLines w:val="0"/>
        <w:pageBreakBefore w:val="0"/>
        <w:widowControl w:val="0"/>
        <w:spacing w:line="360" w:lineRule="auto"/>
        <w:ind w:left="0" w:firstLine="560"/>
        <w:rPr>
          <w:rFonts w:hint="default"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法定代表人：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p>
    <w:p w14:paraId="0DD154F7">
      <w:pPr>
        <w:keepNext w:val="0"/>
        <w:keepLines w:val="0"/>
        <w:pageBreakBefore w:val="0"/>
        <w:widowControl w:val="0"/>
        <w:spacing w:line="360" w:lineRule="auto"/>
        <w:ind w:left="0"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委托代理人：</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委托代理人：</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p>
    <w:p w14:paraId="1A830CCB">
      <w:pPr>
        <w:keepNext w:val="0"/>
        <w:keepLines w:val="0"/>
        <w:pageBreakBefore w:val="0"/>
        <w:widowControl w:val="0"/>
        <w:spacing w:line="360" w:lineRule="auto"/>
        <w:ind w:left="0"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电  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p>
    <w:p w14:paraId="0DEC91AA">
      <w:pPr>
        <w:keepNext w:val="0"/>
        <w:keepLines w:val="0"/>
        <w:pageBreakBefore w:val="0"/>
        <w:widowControl w:val="0"/>
        <w:spacing w:line="360" w:lineRule="auto"/>
        <w:ind w:left="0"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传  真：</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 </w:t>
      </w:r>
    </w:p>
    <w:p w14:paraId="19F33DCA">
      <w:pPr>
        <w:keepNext w:val="0"/>
        <w:keepLines w:val="0"/>
        <w:pageBreakBefore w:val="0"/>
        <w:widowControl w:val="0"/>
        <w:spacing w:line="360" w:lineRule="auto"/>
        <w:ind w:left="0"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电子信箱：</w:t>
      </w:r>
      <w:r>
        <w:rPr>
          <w:rFonts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p>
    <w:p w14:paraId="4609FBB9">
      <w:pPr>
        <w:keepNext w:val="0"/>
        <w:keepLines w:val="0"/>
        <w:pageBreakBefore w:val="0"/>
        <w:widowControl w:val="0"/>
        <w:spacing w:line="360" w:lineRule="auto"/>
        <w:ind w:left="0"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开户银行：</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u w:val="single"/>
          <w:lang w:val="en-US" w:eastAsia="zh-CN"/>
          <w14:textFill>
            <w14:solidFill>
              <w14:schemeClr w14:val="tx1"/>
            </w14:solidFill>
          </w14:textFill>
        </w:rPr>
        <w:t xml:space="preserve">  </w:t>
      </w:r>
      <w:r>
        <w:rPr>
          <w:rFonts w:hint="eastAsia" w:eastAsia="仿宋_GB2312"/>
          <w:color w:val="000000" w:themeColor="text1"/>
          <w:sz w:val="22"/>
          <w:szCs w:val="28"/>
          <w:highlight w:val="none"/>
          <w:u w:val="single"/>
          <w14:textFill>
            <w14:solidFill>
              <w14:schemeClr w14:val="tx1"/>
            </w14:solidFill>
          </w14:textFill>
        </w:rPr>
        <w:t xml:space="preserve">    </w:t>
      </w:r>
      <w:r>
        <w:rPr>
          <w:rFonts w:hint="eastAsia" w:eastAsia="仿宋_GB2312"/>
          <w:color w:val="000000" w:themeColor="text1"/>
          <w:sz w:val="22"/>
          <w:szCs w:val="28"/>
          <w:highlight w:val="none"/>
          <w14:textFill>
            <w14:solidFill>
              <w14:schemeClr w14:val="tx1"/>
            </w14:solidFill>
          </w14:textFill>
        </w:rPr>
        <w:t xml:space="preserve">  </w:t>
      </w:r>
      <w:r>
        <w:rPr>
          <w:rFonts w:hint="eastAsia" w:eastAsia="仿宋_GB2312"/>
          <w:color w:val="000000" w:themeColor="text1"/>
          <w:sz w:val="22"/>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开户银行：</w:t>
      </w:r>
      <w:r>
        <w:rPr>
          <w:rFonts w:hint="eastAsia" w:ascii="Times New Roman" w:hAnsi="Times New Roman" w:eastAsia="仿宋_GB2312" w:cs="Times New Roman"/>
          <w:color w:val="000000" w:themeColor="text1"/>
          <w:sz w:val="28"/>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p>
    <w:p w14:paraId="189FEFFC">
      <w:pPr>
        <w:keepNext w:val="0"/>
        <w:keepLines w:val="0"/>
        <w:pageBreakBefore w:val="0"/>
        <w:widowControl w:val="0"/>
        <w:spacing w:line="360" w:lineRule="auto"/>
        <w:ind w:left="0" w:firstLine="560"/>
        <w:jc w:val="both"/>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账  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账</w:t>
      </w:r>
      <w:r>
        <w:rPr>
          <w:rFonts w:hint="eastAsia" w:eastAsia="仿宋_GB2312"/>
          <w:color w:val="000000" w:themeColor="text1"/>
          <w:sz w:val="28"/>
          <w:szCs w:val="28"/>
          <w:highlight w:val="non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 xml:space="preserve"> 号：</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21"/>
          <w:szCs w:val="28"/>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8"/>
          <w:szCs w:val="28"/>
          <w:highlight w:val="none"/>
          <w:u w:val="single"/>
          <w14:textFill>
            <w14:solidFill>
              <w14:schemeClr w14:val="tx1"/>
            </w14:solidFill>
          </w14:textFill>
        </w:rPr>
        <w:t xml:space="preserve"> </w:t>
      </w:r>
      <w:bookmarkStart w:id="386" w:name="_Toc351203494"/>
    </w:p>
    <w:p w14:paraId="2213AC84">
      <w:pPr>
        <w:pStyle w:val="16"/>
        <w:ind w:left="0" w:firstLine="0"/>
        <w:rPr>
          <w:rFonts w:hint="eastAsia" w:eastAsia="仿宋_GB2312"/>
          <w:color w:val="000000" w:themeColor="text1"/>
          <w:sz w:val="28"/>
          <w:szCs w:val="28"/>
          <w:highlight w:val="none"/>
          <w:u w:val="single"/>
          <w14:textFill>
            <w14:solidFill>
              <w14:schemeClr w14:val="tx1"/>
            </w14:solidFill>
          </w14:textFill>
        </w:rPr>
      </w:pPr>
    </w:p>
    <w:p w14:paraId="57DB3E9F">
      <w:pPr>
        <w:spacing w:line="360" w:lineRule="auto"/>
        <w:rPr>
          <w:rFonts w:hint="eastAsia" w:ascii="Times New Roman" w:hAnsi="Times New Roman" w:eastAsia="仿宋_GB2312" w:cs="Times New Roman"/>
          <w:color w:val="000000" w:themeColor="text1"/>
          <w:sz w:val="28"/>
          <w:szCs w:val="28"/>
          <w:highlight w:val="none"/>
          <w14:textFill>
            <w14:solidFill>
              <w14:schemeClr w14:val="tx1"/>
            </w14:solidFill>
          </w14:textFill>
        </w:rPr>
      </w:pPr>
    </w:p>
    <w:p w14:paraId="241E6DF8">
      <w:pPr>
        <w:rPr>
          <w:rFonts w:hint="eastAsia" w:ascii="华文中宋" w:hAnsi="华文中宋" w:eastAsia="华文中宋" w:cs="宋体"/>
          <w:color w:val="000000" w:themeColor="text1"/>
          <w:sz w:val="40"/>
          <w:szCs w:val="40"/>
          <w:highlight w:val="none"/>
          <w14:textFill>
            <w14:solidFill>
              <w14:schemeClr w14:val="tx1"/>
            </w14:solidFill>
          </w14:textFill>
        </w:rPr>
      </w:pPr>
    </w:p>
    <w:p w14:paraId="708C241D">
      <w:pPr>
        <w:rPr>
          <w:rFonts w:hint="eastAsia" w:ascii="华文中宋" w:hAnsi="华文中宋" w:eastAsia="华文中宋" w:cs="宋体"/>
          <w:color w:val="000000" w:themeColor="text1"/>
          <w:sz w:val="40"/>
          <w:szCs w:val="40"/>
          <w:highlight w:val="none"/>
          <w14:textFill>
            <w14:solidFill>
              <w14:schemeClr w14:val="tx1"/>
            </w14:solidFill>
          </w14:textFill>
        </w:rPr>
      </w:pPr>
      <w:r>
        <w:rPr>
          <w:rFonts w:hint="eastAsia" w:ascii="华文中宋" w:hAnsi="华文中宋" w:eastAsia="华文中宋" w:cs="宋体"/>
          <w:color w:val="000000" w:themeColor="text1"/>
          <w:sz w:val="40"/>
          <w:szCs w:val="40"/>
          <w:highlight w:val="none"/>
          <w14:textFill>
            <w14:solidFill>
              <w14:schemeClr w14:val="tx1"/>
            </w14:solidFill>
          </w14:textFill>
        </w:rPr>
        <w:br w:type="page" w:clear="all"/>
      </w:r>
    </w:p>
    <w:p w14:paraId="64C3E144">
      <w:pPr>
        <w:spacing w:line="360" w:lineRule="auto"/>
        <w:jc w:val="center"/>
        <w:outlineLvl w:val="0"/>
        <w:rPr>
          <w:rFonts w:hint="eastAsia" w:ascii="华文中宋" w:hAnsi="华文中宋" w:eastAsia="华文中宋" w:cs="宋体"/>
          <w:b/>
          <w:color w:val="000000" w:themeColor="text1"/>
          <w:sz w:val="40"/>
          <w:szCs w:val="40"/>
          <w:highlight w:val="none"/>
          <w14:textFill>
            <w14:solidFill>
              <w14:schemeClr w14:val="tx1"/>
            </w14:solidFill>
          </w14:textFill>
        </w:rPr>
      </w:pPr>
      <w:bookmarkStart w:id="387" w:name="_Toc31078"/>
      <w:r>
        <w:rPr>
          <w:rFonts w:hint="eastAsia" w:ascii="华文中宋" w:hAnsi="华文中宋" w:eastAsia="华文中宋" w:cs="宋体"/>
          <w:color w:val="000000" w:themeColor="text1"/>
          <w:sz w:val="40"/>
          <w:szCs w:val="40"/>
          <w:highlight w:val="none"/>
          <w14:textFill>
            <w14:solidFill>
              <w14:schemeClr w14:val="tx1"/>
            </w14:solidFill>
          </w14:textFill>
        </w:rPr>
        <w:t>第二部分 通用合同条款</w:t>
      </w:r>
      <w:bookmarkEnd w:id="386"/>
      <w:bookmarkEnd w:id="387"/>
    </w:p>
    <w:p w14:paraId="147166A9">
      <w:pPr>
        <w:spacing w:line="360" w:lineRule="auto"/>
        <w:ind w:firstLine="560"/>
        <w:jc w:val="center"/>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执行《建设工程施工合同（示范文本）》（GF-2017-0201）中通用条款要求，如有与本合同专用条款矛盾的，参照专用条款为准。</w:t>
      </w:r>
      <w:r>
        <w:rPr>
          <w:rFonts w:eastAsia="仿宋_GB2312"/>
          <w:color w:val="000000" w:themeColor="text1"/>
          <w:sz w:val="20"/>
          <w:szCs w:val="21"/>
          <w:highlight w:val="none"/>
          <w14:textFill>
            <w14:solidFill>
              <w14:schemeClr w14:val="tx1"/>
            </w14:solidFill>
          </w14:textFill>
        </w:rPr>
        <w:br w:type="page" w:clear="all"/>
      </w:r>
      <w:r>
        <w:rPr>
          <w:rFonts w:hint="eastAsia" w:ascii="华文中宋" w:hAnsi="华文中宋" w:eastAsia="华文中宋" w:cs="宋体"/>
          <w:color w:val="000000" w:themeColor="text1"/>
          <w:sz w:val="40"/>
          <w:szCs w:val="40"/>
          <w:highlight w:val="none"/>
          <w14:textFill>
            <w14:solidFill>
              <w14:schemeClr w14:val="tx1"/>
            </w14:solidFill>
          </w14:textFill>
        </w:rPr>
        <w:t>第三部分 专用合同条款</w:t>
      </w:r>
    </w:p>
    <w:p w14:paraId="1EA62B1B">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388" w:name="_Toc351203633"/>
      <w:bookmarkStart w:id="389" w:name="_Toc1366"/>
      <w:r>
        <w:rPr>
          <w:rFonts w:ascii="Times New Roman" w:hAnsi="Times New Roman" w:eastAsia="黑体"/>
          <w:b w:val="0"/>
          <w:color w:val="000000" w:themeColor="text1"/>
          <w:sz w:val="28"/>
          <w:szCs w:val="28"/>
          <w:highlight w:val="none"/>
          <w14:textFill>
            <w14:solidFill>
              <w14:schemeClr w14:val="tx1"/>
            </w14:solidFill>
          </w14:textFill>
        </w:rPr>
        <w:t>1</w:t>
      </w:r>
      <w:bookmarkStart w:id="390" w:name="_Toc296503156"/>
      <w:bookmarkStart w:id="391" w:name="_Toc292559866"/>
      <w:bookmarkStart w:id="392" w:name="_Toc297048342"/>
      <w:bookmarkStart w:id="393" w:name="_Toc296347155"/>
      <w:bookmarkStart w:id="394" w:name="_Toc297120456"/>
      <w:bookmarkStart w:id="395" w:name="_Toc296890984"/>
      <w:bookmarkStart w:id="396" w:name="_Toc292559361"/>
      <w:bookmarkStart w:id="397" w:name="_Toc296891196"/>
      <w:bookmarkStart w:id="398" w:name="_Toc296944495"/>
      <w:bookmarkStart w:id="399" w:name="_Toc296346657"/>
      <w:r>
        <w:rPr>
          <w:rFonts w:ascii="Times New Roman" w:hAnsi="Times New Roman" w:eastAsia="黑体"/>
          <w:b w:val="0"/>
          <w:color w:val="000000" w:themeColor="text1"/>
          <w:sz w:val="28"/>
          <w:szCs w:val="28"/>
          <w:highlight w:val="none"/>
          <w14:textFill>
            <w14:solidFill>
              <w14:schemeClr w14:val="tx1"/>
            </w14:solidFill>
          </w14:textFill>
        </w:rPr>
        <w:t>. 一般约定</w:t>
      </w:r>
      <w:bookmarkEnd w:id="388"/>
      <w:bookmarkEnd w:id="389"/>
      <w:bookmarkEnd w:id="390"/>
      <w:bookmarkEnd w:id="391"/>
      <w:bookmarkEnd w:id="392"/>
      <w:bookmarkEnd w:id="393"/>
      <w:bookmarkEnd w:id="394"/>
      <w:bookmarkEnd w:id="395"/>
      <w:bookmarkEnd w:id="396"/>
      <w:bookmarkEnd w:id="397"/>
      <w:bookmarkEnd w:id="398"/>
      <w:bookmarkEnd w:id="399"/>
    </w:p>
    <w:p w14:paraId="5D5A0124">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400" w:name="_Toc25574"/>
      <w:bookmarkStart w:id="401" w:name="_Toc2592"/>
      <w:r>
        <w:rPr>
          <w:rFonts w:eastAsia="黑体"/>
          <w:color w:val="000000" w:themeColor="text1"/>
          <w:sz w:val="28"/>
          <w:szCs w:val="28"/>
          <w:highlight w:val="none"/>
          <w14:textFill>
            <w14:solidFill>
              <w14:schemeClr w14:val="tx1"/>
            </w14:solidFill>
          </w14:textFill>
        </w:rPr>
        <w:t>1.1 词语定义</w:t>
      </w:r>
      <w:bookmarkEnd w:id="400"/>
      <w:bookmarkEnd w:id="401"/>
    </w:p>
    <w:p w14:paraId="7400100E">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1.1.1合同</w:t>
      </w:r>
    </w:p>
    <w:p w14:paraId="5A7C2B8D">
      <w:pPr>
        <w:spacing w:line="360" w:lineRule="auto"/>
        <w:ind w:firstLine="560"/>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1.1.1.10其他合同文件包括：</w:t>
      </w:r>
      <w:r>
        <w:rPr>
          <w:rFonts w:hint="eastAsia" w:eastAsia="仿宋_GB2312"/>
          <w:color w:val="000000" w:themeColor="text1"/>
          <w:sz w:val="28"/>
          <w:szCs w:val="28"/>
          <w:highlight w:val="none"/>
          <w:u w:val="single"/>
          <w14:textFill>
            <w14:solidFill>
              <w14:schemeClr w14:val="tx1"/>
            </w14:solidFill>
          </w14:textFill>
        </w:rPr>
        <w:t>经合同当事人约定的与本工程施工有关的具有合同约束力的（文件或书面协议）投标</w:t>
      </w:r>
      <w:r>
        <w:rPr>
          <w:rFonts w:hint="eastAsia" w:eastAsia="仿宋_GB2312"/>
          <w:color w:val="000000" w:themeColor="text1"/>
          <w:sz w:val="28"/>
          <w:szCs w:val="28"/>
          <w:highlight w:val="none"/>
          <w:u w:val="single"/>
          <w:lang w:eastAsia="zh-CN"/>
          <w14:textFill>
            <w14:solidFill>
              <w14:schemeClr w14:val="tx1"/>
            </w14:solidFill>
          </w14:textFill>
        </w:rPr>
        <w:t>响应</w:t>
      </w:r>
      <w:r>
        <w:rPr>
          <w:rFonts w:hint="eastAsia" w:eastAsia="仿宋_GB2312"/>
          <w:color w:val="000000" w:themeColor="text1"/>
          <w:sz w:val="28"/>
          <w:szCs w:val="28"/>
          <w:highlight w:val="none"/>
          <w:u w:val="single"/>
          <w14:textFill>
            <w14:solidFill>
              <w14:schemeClr w14:val="tx1"/>
            </w14:solidFill>
          </w14:textFill>
        </w:rPr>
        <w:t>文件、工程量清单、图纸、工程洽商记录、工程签证单、工程测量资料、工作联系函、工程变更文件、补充协议、会议纪要、与工程计价、计量有关的其它书面文件或书面明确双方权利义务的纪要、协议、承诺等</w:t>
      </w:r>
      <w:r>
        <w:rPr>
          <w:rFonts w:eastAsia="仿宋_GB2312"/>
          <w:color w:val="000000" w:themeColor="text1"/>
          <w:sz w:val="28"/>
          <w:szCs w:val="28"/>
          <w:highlight w:val="none"/>
          <w14:textFill>
            <w14:solidFill>
              <w14:schemeClr w14:val="tx1"/>
            </w14:solidFill>
          </w14:textFill>
        </w:rPr>
        <w:t>。</w:t>
      </w:r>
    </w:p>
    <w:p w14:paraId="46D97F3F">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1.1.2 合同当事人及其他相关方</w:t>
      </w:r>
    </w:p>
    <w:p w14:paraId="1C708374">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1.1.2.4监理人：</w:t>
      </w:r>
    </w:p>
    <w:p w14:paraId="67DE6F39">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4BBA4D07">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47365BFD">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016872AA">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0F68B331">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2326EA6D">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1.1.2.5 设计人：</w:t>
      </w:r>
    </w:p>
    <w:p w14:paraId="49F66465">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名    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5A5A89E1">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资质类别和等级：</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13AF2599">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05755CD3">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60E7964A">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5375D138">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1.1.3 工程和设备</w:t>
      </w:r>
    </w:p>
    <w:p w14:paraId="66F35044">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1.1.3.7 作为施工现场组成部分的其他场所包括：</w:t>
      </w:r>
      <w:r>
        <w:rPr>
          <w:rFonts w:hint="eastAsia" w:eastAsia="仿宋_GB2312"/>
          <w:color w:val="000000" w:themeColor="text1"/>
          <w:sz w:val="28"/>
          <w:szCs w:val="28"/>
          <w:highlight w:val="none"/>
          <w:u w:val="single"/>
          <w14:textFill>
            <w14:solidFill>
              <w14:schemeClr w14:val="tx1"/>
            </w14:solidFill>
          </w14:textFill>
        </w:rPr>
        <w:t>临时办公用房、工人宿舍、食堂、库房、临时厕所、加工房、材料堆场、场内</w:t>
      </w:r>
      <w:r>
        <w:rPr>
          <w:rFonts w:eastAsia="仿宋_GB2312"/>
          <w:color w:val="000000" w:themeColor="text1"/>
          <w:sz w:val="28"/>
          <w:szCs w:val="28"/>
          <w:highlight w:val="none"/>
          <w:u w:val="single"/>
          <w14:textFill>
            <w14:solidFill>
              <w14:schemeClr w14:val="tx1"/>
            </w14:solidFill>
          </w14:textFill>
        </w:rPr>
        <w:t>临时</w:t>
      </w:r>
      <w:r>
        <w:rPr>
          <w:rFonts w:hint="eastAsia" w:eastAsia="仿宋_GB2312"/>
          <w:color w:val="000000" w:themeColor="text1"/>
          <w:sz w:val="28"/>
          <w:szCs w:val="28"/>
          <w:highlight w:val="none"/>
          <w:u w:val="single"/>
          <w14:textFill>
            <w14:solidFill>
              <w14:schemeClr w14:val="tx1"/>
            </w14:solidFill>
          </w14:textFill>
        </w:rPr>
        <w:t>道路等</w:t>
      </w:r>
      <w:r>
        <w:rPr>
          <w:rFonts w:eastAsia="仿宋_GB2312"/>
          <w:color w:val="000000" w:themeColor="text1"/>
          <w:sz w:val="28"/>
          <w:szCs w:val="28"/>
          <w:highlight w:val="none"/>
          <w14:textFill>
            <w14:solidFill>
              <w14:schemeClr w14:val="tx1"/>
            </w14:solidFill>
          </w14:textFill>
        </w:rPr>
        <w:t>。</w:t>
      </w:r>
    </w:p>
    <w:p w14:paraId="0372414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1.1.3.9 永久占地包括：</w:t>
      </w:r>
      <w:r>
        <w:rPr>
          <w:rFonts w:hint="eastAsia" w:eastAsia="仿宋_GB2312"/>
          <w:color w:val="000000" w:themeColor="text1"/>
          <w:sz w:val="28"/>
          <w:szCs w:val="28"/>
          <w:highlight w:val="none"/>
          <w:u w:val="single"/>
          <w14:textFill>
            <w14:solidFill>
              <w14:schemeClr w14:val="tx1"/>
            </w14:solidFill>
          </w14:textFill>
        </w:rPr>
        <w:t>工程征地红线内场地</w:t>
      </w:r>
      <w:r>
        <w:rPr>
          <w:rFonts w:eastAsia="仿宋_GB2312"/>
          <w:color w:val="000000" w:themeColor="text1"/>
          <w:sz w:val="28"/>
          <w:szCs w:val="28"/>
          <w:highlight w:val="none"/>
          <w14:textFill>
            <w14:solidFill>
              <w14:schemeClr w14:val="tx1"/>
            </w14:solidFill>
          </w14:textFill>
        </w:rPr>
        <w:t>。</w:t>
      </w:r>
    </w:p>
    <w:p w14:paraId="2467B507">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1.1.3.10 临时占地包括：</w:t>
      </w:r>
      <w:r>
        <w:rPr>
          <w:rFonts w:hint="eastAsia" w:eastAsia="仿宋_GB2312"/>
          <w:color w:val="000000" w:themeColor="text1"/>
          <w:sz w:val="28"/>
          <w:szCs w:val="28"/>
          <w:highlight w:val="none"/>
          <w:u w:val="single"/>
          <w14:textFill>
            <w14:solidFill>
              <w14:schemeClr w14:val="tx1"/>
            </w14:solidFill>
          </w14:textFill>
        </w:rPr>
        <w:t>规划红线内临时占地须经发包人书面批准；规划红线外临时占地须经政府有关部门批准，相关审批手续发包人应当主动配合，所产生的费用结合施工组织设计由承包人自行承担。</w:t>
      </w:r>
    </w:p>
    <w:p w14:paraId="39D8D1C4">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 xml:space="preserve">1.3法律 </w:t>
      </w:r>
    </w:p>
    <w:p w14:paraId="08A5A180">
      <w:pPr>
        <w:spacing w:line="360" w:lineRule="auto"/>
        <w:ind w:firstLine="554"/>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适用于合同的其他规范性文件：</w:t>
      </w:r>
      <w:r>
        <w:rPr>
          <w:rFonts w:hint="eastAsia" w:eastAsia="仿宋_GB2312"/>
          <w:color w:val="000000" w:themeColor="text1"/>
          <w:sz w:val="28"/>
          <w:szCs w:val="28"/>
          <w:highlight w:val="none"/>
          <w:u w:val="single"/>
          <w14:textFill>
            <w14:solidFill>
              <w14:schemeClr w14:val="tx1"/>
            </w14:solidFill>
          </w14:textFill>
        </w:rPr>
        <w:t>《中华人民共和国民法典》、《中华人民共和国建筑法》、《中华人民共和国招标投标法》、《建设工程价款结算暂行办法》、《建设工程质量管理条例》、《江苏省建筑市场管理条例》等</w:t>
      </w:r>
      <w:r>
        <w:rPr>
          <w:rFonts w:eastAsia="仿宋_GB2312"/>
          <w:color w:val="000000" w:themeColor="text1"/>
          <w:sz w:val="28"/>
          <w:szCs w:val="28"/>
          <w:highlight w:val="none"/>
          <w:u w:val="single"/>
          <w14:textFill>
            <w14:solidFill>
              <w14:schemeClr w14:val="tx1"/>
            </w14:solidFill>
          </w14:textFill>
        </w:rPr>
        <w:t>国家有关法律法规及行业、地区的行业标准、行政法规；江苏省、镇江市</w:t>
      </w:r>
      <w:r>
        <w:rPr>
          <w:rFonts w:hint="eastAsia" w:eastAsia="仿宋_GB2312"/>
          <w:color w:val="000000" w:themeColor="text1"/>
          <w:sz w:val="28"/>
          <w:szCs w:val="28"/>
          <w:highlight w:val="none"/>
          <w:u w:val="single"/>
          <w14:textFill>
            <w14:solidFill>
              <w14:schemeClr w14:val="tx1"/>
            </w14:solidFill>
          </w14:textFill>
        </w:rPr>
        <w:t>、丹阳市</w:t>
      </w:r>
      <w:r>
        <w:rPr>
          <w:rFonts w:eastAsia="仿宋_GB2312"/>
          <w:color w:val="000000" w:themeColor="text1"/>
          <w:sz w:val="28"/>
          <w:szCs w:val="28"/>
          <w:highlight w:val="none"/>
          <w:u w:val="single"/>
          <w14:textFill>
            <w14:solidFill>
              <w14:schemeClr w14:val="tx1"/>
            </w14:solidFill>
          </w14:textFill>
        </w:rPr>
        <w:t>现行</w:t>
      </w:r>
      <w:r>
        <w:rPr>
          <w:rFonts w:hint="eastAsia" w:eastAsia="仿宋_GB2312"/>
          <w:color w:val="000000" w:themeColor="text1"/>
          <w:sz w:val="28"/>
          <w:szCs w:val="28"/>
          <w:highlight w:val="none"/>
          <w:u w:val="single"/>
          <w14:textFill>
            <w14:solidFill>
              <w14:schemeClr w14:val="tx1"/>
            </w14:solidFill>
          </w14:textFill>
        </w:rPr>
        <w:t>有关工程建设的</w:t>
      </w:r>
      <w:r>
        <w:rPr>
          <w:rFonts w:eastAsia="仿宋_GB2312"/>
          <w:color w:val="000000" w:themeColor="text1"/>
          <w:sz w:val="28"/>
          <w:szCs w:val="28"/>
          <w:highlight w:val="none"/>
          <w:u w:val="single"/>
          <w14:textFill>
            <w14:solidFill>
              <w14:schemeClr w14:val="tx1"/>
            </w14:solidFill>
          </w14:textFill>
        </w:rPr>
        <w:t>规范性文件</w:t>
      </w:r>
      <w:r>
        <w:rPr>
          <w:rFonts w:hint="eastAsia" w:eastAsia="仿宋_GB2312"/>
          <w:color w:val="000000" w:themeColor="text1"/>
          <w:sz w:val="28"/>
          <w:szCs w:val="28"/>
          <w:highlight w:val="none"/>
          <w:u w:val="single"/>
          <w14:textFill>
            <w14:solidFill>
              <w14:schemeClr w14:val="tx1"/>
            </w14:solidFill>
          </w14:textFill>
        </w:rPr>
        <w:t>、法律、法规和规章。</w:t>
      </w:r>
    </w:p>
    <w:p w14:paraId="26CC90B4">
      <w:pPr>
        <w:spacing w:line="360" w:lineRule="auto"/>
        <w:ind w:firstLine="554"/>
        <w:jc w:val="left"/>
        <w:rPr>
          <w:rFonts w:eastAsia="仿宋_GB2312"/>
          <w:color w:val="000000" w:themeColor="text1"/>
          <w:sz w:val="28"/>
          <w:szCs w:val="28"/>
          <w:highlight w:val="none"/>
          <w:u w:val="single"/>
          <w14:textFill>
            <w14:solidFill>
              <w14:schemeClr w14:val="tx1"/>
            </w14:solidFill>
          </w14:textFill>
        </w:rPr>
      </w:pPr>
      <w:r>
        <w:rPr>
          <w:rFonts w:eastAsia="黑体"/>
          <w:color w:val="000000" w:themeColor="text1"/>
          <w:sz w:val="28"/>
          <w:szCs w:val="28"/>
          <w:highlight w:val="none"/>
          <w14:textFill>
            <w14:solidFill>
              <w14:schemeClr w14:val="tx1"/>
            </w14:solidFill>
          </w14:textFill>
        </w:rPr>
        <w:t>1.4 标准和规范</w:t>
      </w:r>
    </w:p>
    <w:p w14:paraId="42BA5CC5">
      <w:pPr>
        <w:spacing w:line="360" w:lineRule="auto"/>
        <w:ind w:firstLine="554"/>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1.4.1适用于工程的标准规范包括：</w:t>
      </w:r>
      <w:r>
        <w:rPr>
          <w:rFonts w:hint="eastAsia" w:eastAsia="仿宋_GB2312"/>
          <w:color w:val="000000" w:themeColor="text1"/>
          <w:sz w:val="28"/>
          <w:szCs w:val="28"/>
          <w:highlight w:val="none"/>
          <w:u w:val="single"/>
          <w14:textFill>
            <w14:solidFill>
              <w14:schemeClr w14:val="tx1"/>
            </w14:solidFill>
          </w14:textFill>
        </w:rPr>
        <w:t>执行国家及行业现行施工验收规范、质量标准及操作规定，在合同执行过程中如有新的标准颁布则按新标准规范执行</w:t>
      </w:r>
      <w:r>
        <w:rPr>
          <w:rFonts w:hint="eastAsia" w:eastAsia="仿宋_GB2312"/>
          <w:color w:val="000000" w:themeColor="text1"/>
          <w:sz w:val="28"/>
          <w:szCs w:val="28"/>
          <w:highlight w:val="none"/>
          <w14:textFill>
            <w14:solidFill>
              <w14:schemeClr w14:val="tx1"/>
            </w14:solidFill>
          </w14:textFill>
        </w:rPr>
        <w:t>。</w:t>
      </w:r>
    </w:p>
    <w:p w14:paraId="390C9265">
      <w:pPr>
        <w:spacing w:line="360" w:lineRule="auto"/>
        <w:ind w:firstLine="560"/>
        <w:outlineLvl w:val="9"/>
        <w:rPr>
          <w:rFonts w:eastAsia="仿宋_GB2312"/>
          <w:color w:val="000000" w:themeColor="text1"/>
          <w:sz w:val="28"/>
          <w:szCs w:val="28"/>
          <w:highlight w:val="none"/>
          <w14:textFill>
            <w14:solidFill>
              <w14:schemeClr w14:val="tx1"/>
            </w14:solidFill>
          </w14:textFill>
        </w:rPr>
      </w:pPr>
      <w:bookmarkStart w:id="402" w:name="_Toc6823"/>
      <w:bookmarkStart w:id="403" w:name="_Toc25918"/>
      <w:r>
        <w:rPr>
          <w:rFonts w:eastAsia="仿宋_GB2312"/>
          <w:color w:val="000000" w:themeColor="text1"/>
          <w:sz w:val="28"/>
          <w:szCs w:val="28"/>
          <w:highlight w:val="none"/>
          <w14:textFill>
            <w14:solidFill>
              <w14:schemeClr w14:val="tx1"/>
            </w14:solidFill>
          </w14:textFill>
        </w:rPr>
        <w:t>1.4.2 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bookmarkEnd w:id="402"/>
      <w:bookmarkEnd w:id="403"/>
    </w:p>
    <w:p w14:paraId="0D7562BE">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发包人提供国外标准、规范的份数：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4BBD4BEA">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发包人提供国外标准、规范的名称：</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08FEF61C">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1.4.3发包人对工程的技术标准和功能要求的特殊要求：</w:t>
      </w:r>
      <w:r>
        <w:rPr>
          <w:rFonts w:hint="eastAsia" w:eastAsia="仿宋_GB2312"/>
          <w:color w:val="000000" w:themeColor="text1"/>
          <w:sz w:val="28"/>
          <w:szCs w:val="28"/>
          <w:highlight w:val="none"/>
          <w:u w:val="single"/>
          <w14:textFill>
            <w14:solidFill>
              <w14:schemeClr w14:val="tx1"/>
            </w14:solidFill>
          </w14:textFill>
        </w:rPr>
        <w:t>达到合格标准，按现行的国家、省、市施工验收规范、质量评定标准及有关规定,以及合同内的标准、规范，招标文件中的技术要求等</w:t>
      </w:r>
      <w:r>
        <w:rPr>
          <w:rFonts w:eastAsia="仿宋_GB2312"/>
          <w:color w:val="000000" w:themeColor="text1"/>
          <w:sz w:val="28"/>
          <w:szCs w:val="28"/>
          <w:highlight w:val="none"/>
          <w14:textFill>
            <w14:solidFill>
              <w14:schemeClr w14:val="tx1"/>
            </w14:solidFill>
          </w14:textFill>
        </w:rPr>
        <w:t>。</w:t>
      </w:r>
    </w:p>
    <w:p w14:paraId="5DC44DCB">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404" w:name="_Toc18607"/>
      <w:bookmarkStart w:id="405" w:name="_Toc3665"/>
      <w:r>
        <w:rPr>
          <w:rFonts w:eastAsia="黑体"/>
          <w:color w:val="000000" w:themeColor="text1"/>
          <w:sz w:val="28"/>
          <w:szCs w:val="28"/>
          <w:highlight w:val="none"/>
          <w14:textFill>
            <w14:solidFill>
              <w14:schemeClr w14:val="tx1"/>
            </w14:solidFill>
          </w14:textFill>
        </w:rPr>
        <w:t>1.5 合同文件的优先顺序</w:t>
      </w:r>
      <w:bookmarkEnd w:id="404"/>
      <w:bookmarkEnd w:id="405"/>
    </w:p>
    <w:p w14:paraId="1D2F5D1C">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合同文件组成及优先顺序为：</w:t>
      </w:r>
      <w:r>
        <w:rPr>
          <w:rFonts w:hint="eastAsia" w:eastAsia="仿宋_GB2312"/>
          <w:color w:val="000000" w:themeColor="text1"/>
          <w:sz w:val="28"/>
          <w:szCs w:val="28"/>
          <w:highlight w:val="none"/>
          <w:u w:val="single"/>
          <w14:textFill>
            <w14:solidFill>
              <w14:schemeClr w14:val="tx1"/>
            </w14:solidFill>
          </w14:textFill>
        </w:rPr>
        <w:t>执行通用条款1.5中规定的优先解释顺序</w:t>
      </w:r>
      <w:r>
        <w:rPr>
          <w:rFonts w:eastAsia="仿宋_GB2312"/>
          <w:color w:val="000000" w:themeColor="text1"/>
          <w:sz w:val="28"/>
          <w:szCs w:val="28"/>
          <w:highlight w:val="none"/>
          <w14:textFill>
            <w14:solidFill>
              <w14:schemeClr w14:val="tx1"/>
            </w14:solidFill>
          </w14:textFill>
        </w:rPr>
        <w:t>。</w:t>
      </w:r>
    </w:p>
    <w:p w14:paraId="3615BA54">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406" w:name="_Toc14122"/>
      <w:bookmarkStart w:id="407" w:name="_Toc28339"/>
      <w:r>
        <w:rPr>
          <w:rFonts w:eastAsia="黑体"/>
          <w:color w:val="000000" w:themeColor="text1"/>
          <w:sz w:val="28"/>
          <w:szCs w:val="28"/>
          <w:highlight w:val="none"/>
          <w14:textFill>
            <w14:solidFill>
              <w14:schemeClr w14:val="tx1"/>
            </w14:solidFill>
          </w14:textFill>
        </w:rPr>
        <w:t>1.6 图纸和承包人文件</w:t>
      </w:r>
      <w:bookmarkEnd w:id="406"/>
      <w:bookmarkEnd w:id="407"/>
      <w:r>
        <w:rPr>
          <w:rFonts w:eastAsia="黑体"/>
          <w:color w:val="000000" w:themeColor="text1"/>
          <w:sz w:val="28"/>
          <w:szCs w:val="28"/>
          <w:highlight w:val="none"/>
          <w14:textFill>
            <w14:solidFill>
              <w14:schemeClr w14:val="tx1"/>
            </w14:solidFill>
          </w14:textFill>
        </w:rPr>
        <w:tab/>
      </w:r>
    </w:p>
    <w:p w14:paraId="7473D631">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1.6.1 图纸的提供</w:t>
      </w:r>
    </w:p>
    <w:p w14:paraId="0F41E964">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发包人向承包人提供图纸的期限：</w:t>
      </w:r>
      <w:r>
        <w:rPr>
          <w:rFonts w:eastAsia="仿宋_GB2312"/>
          <w:color w:val="000000" w:themeColor="text1"/>
          <w:sz w:val="28"/>
          <w:szCs w:val="28"/>
          <w:highlight w:val="none"/>
          <w:u w:val="single"/>
          <w14:textFill>
            <w14:solidFill>
              <w14:schemeClr w14:val="tx1"/>
            </w14:solidFill>
          </w14:textFill>
        </w:rPr>
        <w:t>签订合同后</w:t>
      </w:r>
      <w:r>
        <w:rPr>
          <w:rFonts w:hint="eastAsia" w:eastAsia="仿宋_GB2312"/>
          <w:color w:val="000000" w:themeColor="text1"/>
          <w:sz w:val="28"/>
          <w:szCs w:val="28"/>
          <w:highlight w:val="none"/>
          <w:u w:val="single"/>
          <w:lang w:val="en-US" w:eastAsia="zh-CN"/>
          <w14:textFill>
            <w14:solidFill>
              <w14:schemeClr w14:val="tx1"/>
            </w14:solidFill>
          </w14:textFill>
        </w:rPr>
        <w:t>7</w:t>
      </w:r>
      <w:r>
        <w:rPr>
          <w:rFonts w:eastAsia="仿宋_GB2312"/>
          <w:color w:val="000000" w:themeColor="text1"/>
          <w:sz w:val="28"/>
          <w:szCs w:val="28"/>
          <w:highlight w:val="none"/>
          <w:u w:val="single"/>
          <w14:textFill>
            <w14:solidFill>
              <w14:schemeClr w14:val="tx1"/>
            </w14:solidFill>
          </w14:textFill>
        </w:rPr>
        <w:t>个日历天</w:t>
      </w:r>
      <w:r>
        <w:rPr>
          <w:rFonts w:eastAsia="仿宋_GB2312"/>
          <w:color w:val="000000" w:themeColor="text1"/>
          <w:sz w:val="28"/>
          <w:szCs w:val="28"/>
          <w:highlight w:val="none"/>
          <w14:textFill>
            <w14:solidFill>
              <w14:schemeClr w14:val="tx1"/>
            </w14:solidFill>
          </w14:textFill>
        </w:rPr>
        <w:t>；</w:t>
      </w:r>
    </w:p>
    <w:p w14:paraId="377A48AA">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发包人向承包人提供图纸的数量：</w:t>
      </w:r>
      <w:r>
        <w:rPr>
          <w:rFonts w:hint="eastAsia" w:eastAsia="仿宋_GB2312"/>
          <w:color w:val="000000" w:themeColor="text1"/>
          <w:sz w:val="28"/>
          <w:szCs w:val="28"/>
          <w:highlight w:val="none"/>
          <w:u w:val="single"/>
          <w14:textFill>
            <w14:solidFill>
              <w14:schemeClr w14:val="tx1"/>
            </w14:solidFill>
          </w14:textFill>
        </w:rPr>
        <w:t>贰套</w:t>
      </w:r>
      <w:r>
        <w:rPr>
          <w:rFonts w:hint="eastAsia" w:eastAsia="仿宋_GB2312"/>
          <w:color w:val="000000" w:themeColor="text1"/>
          <w:sz w:val="28"/>
          <w:szCs w:val="28"/>
          <w:highlight w:val="none"/>
          <w:u w:val="single"/>
          <w:lang w:eastAsia="zh-CN"/>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图审图纸</w:t>
      </w:r>
      <w:r>
        <w:rPr>
          <w:rFonts w:hint="eastAsia" w:eastAsia="仿宋_GB2312"/>
          <w:color w:val="000000" w:themeColor="text1"/>
          <w:sz w:val="28"/>
          <w:szCs w:val="28"/>
          <w:highlight w:val="none"/>
          <w:u w:val="single"/>
          <w:lang w:eastAsia="zh-CN"/>
          <w14:textFill>
            <w14:solidFill>
              <w14:schemeClr w14:val="tx1"/>
            </w14:solidFill>
          </w14:textFill>
        </w:rPr>
        <w:t>）</w:t>
      </w:r>
      <w:r>
        <w:rPr>
          <w:rFonts w:eastAsia="仿宋_GB2312"/>
          <w:color w:val="000000" w:themeColor="text1"/>
          <w:sz w:val="28"/>
          <w:szCs w:val="28"/>
          <w:highlight w:val="none"/>
          <w:u w:val="single"/>
          <w14:textFill>
            <w14:solidFill>
              <w14:schemeClr w14:val="tx1"/>
            </w14:solidFill>
          </w14:textFill>
        </w:rPr>
        <w:t>；</w:t>
      </w:r>
    </w:p>
    <w:p w14:paraId="2AD147B2">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发包人向承包人提供图纸的内容：</w:t>
      </w:r>
      <w:r>
        <w:rPr>
          <w:rFonts w:hint="eastAsia" w:eastAsia="仿宋_GB2312"/>
          <w:color w:val="000000" w:themeColor="text1"/>
          <w:sz w:val="28"/>
          <w:szCs w:val="28"/>
          <w:highlight w:val="none"/>
          <w:u w:val="single"/>
          <w14:textFill>
            <w14:solidFill>
              <w14:schemeClr w14:val="tx1"/>
            </w14:solidFill>
          </w14:textFill>
        </w:rPr>
        <w:t>完整的工程施工图、设计变更（如有）、图审意见</w:t>
      </w:r>
      <w:r>
        <w:rPr>
          <w:rFonts w:hint="eastAsia" w:eastAsia="仿宋_GB2312"/>
          <w:color w:val="000000" w:themeColor="text1"/>
          <w:sz w:val="28"/>
          <w:szCs w:val="28"/>
          <w:highlight w:val="none"/>
          <w14:textFill>
            <w14:solidFill>
              <w14:schemeClr w14:val="tx1"/>
            </w14:solidFill>
          </w14:textFill>
        </w:rPr>
        <w:t>。</w:t>
      </w:r>
    </w:p>
    <w:p w14:paraId="004C8759">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1.6.4 承包人文件</w:t>
      </w:r>
    </w:p>
    <w:p w14:paraId="2665F377">
      <w:pPr>
        <w:spacing w:line="360" w:lineRule="auto"/>
        <w:ind w:firstLine="554"/>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需要由承包人提供的文件，包括：</w:t>
      </w:r>
      <w:r>
        <w:rPr>
          <w:rFonts w:hint="eastAsia" w:eastAsia="仿宋_GB2312"/>
          <w:color w:val="000000" w:themeColor="text1"/>
          <w:sz w:val="28"/>
          <w:szCs w:val="28"/>
          <w:highlight w:val="none"/>
          <w:u w:val="single"/>
          <w14:textFill>
            <w14:solidFill>
              <w14:schemeClr w14:val="tx1"/>
            </w14:solidFill>
          </w14:textFill>
        </w:rPr>
        <w:t>按建设工程资料归档需要以及发包人、项目参建方、监理方的行文要求及时提供文件</w:t>
      </w:r>
      <w:r>
        <w:rPr>
          <w:rFonts w:eastAsia="仿宋_GB2312"/>
          <w:color w:val="000000" w:themeColor="text1"/>
          <w:sz w:val="28"/>
          <w:szCs w:val="28"/>
          <w:highlight w:val="none"/>
          <w14:textFill>
            <w14:solidFill>
              <w14:schemeClr w14:val="tx1"/>
            </w14:solidFill>
          </w14:textFill>
        </w:rPr>
        <w:t>；</w:t>
      </w:r>
    </w:p>
    <w:p w14:paraId="397EE345">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承包人提供的文件的期限为：</w:t>
      </w:r>
      <w:r>
        <w:rPr>
          <w:rFonts w:hint="eastAsia" w:eastAsia="仿宋_GB2312"/>
          <w:color w:val="000000" w:themeColor="text1"/>
          <w:sz w:val="28"/>
          <w:szCs w:val="28"/>
          <w:highlight w:val="none"/>
          <w:u w:val="single"/>
          <w14:textFill>
            <w14:solidFill>
              <w14:schemeClr w14:val="tx1"/>
            </w14:solidFill>
          </w14:textFill>
        </w:rPr>
        <w:t>投标文件在合同签订后5天内，其它文件在开工前七天</w:t>
      </w:r>
      <w:r>
        <w:rPr>
          <w:rFonts w:eastAsia="仿宋_GB2312"/>
          <w:color w:val="000000" w:themeColor="text1"/>
          <w:sz w:val="28"/>
          <w:szCs w:val="28"/>
          <w:highlight w:val="none"/>
          <w14:textFill>
            <w14:solidFill>
              <w14:schemeClr w14:val="tx1"/>
            </w14:solidFill>
          </w14:textFill>
        </w:rPr>
        <w:t>；</w:t>
      </w:r>
    </w:p>
    <w:p w14:paraId="50BB1D2F">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承包人提供的文件的数量为：</w:t>
      </w:r>
      <w:r>
        <w:rPr>
          <w:rFonts w:hint="eastAsia" w:eastAsia="仿宋_GB2312"/>
          <w:color w:val="000000" w:themeColor="text1"/>
          <w:sz w:val="28"/>
          <w:szCs w:val="28"/>
          <w:highlight w:val="none"/>
          <w:u w:val="single"/>
          <w14:textFill>
            <w14:solidFill>
              <w14:schemeClr w14:val="tx1"/>
            </w14:solidFill>
          </w14:textFill>
        </w:rPr>
        <w:t>投标文件、施工组织设计文件、施工总进度计划、施工</w:t>
      </w:r>
      <w:r>
        <w:rPr>
          <w:rFonts w:eastAsia="仿宋_GB2312"/>
          <w:color w:val="000000" w:themeColor="text1"/>
          <w:sz w:val="28"/>
          <w:szCs w:val="28"/>
          <w:highlight w:val="none"/>
          <w:u w:val="single"/>
          <w14:textFill>
            <w14:solidFill>
              <w14:schemeClr w14:val="tx1"/>
            </w14:solidFill>
          </w14:textFill>
        </w:rPr>
        <w:t>（月、周）进度计划、</w:t>
      </w:r>
      <w:r>
        <w:rPr>
          <w:rFonts w:hint="eastAsia" w:eastAsia="仿宋_GB2312"/>
          <w:color w:val="000000" w:themeColor="text1"/>
          <w:sz w:val="28"/>
          <w:szCs w:val="28"/>
          <w:highlight w:val="none"/>
          <w:u w:val="single"/>
          <w14:textFill>
            <w14:solidFill>
              <w14:schemeClr w14:val="tx1"/>
            </w14:solidFill>
          </w14:textFill>
        </w:rPr>
        <w:t>施工总平面布置图、主要施工方法和措施等各肆套</w:t>
      </w:r>
      <w:r>
        <w:rPr>
          <w:rFonts w:eastAsia="仿宋_GB2312"/>
          <w:color w:val="000000" w:themeColor="text1"/>
          <w:sz w:val="28"/>
          <w:szCs w:val="28"/>
          <w:highlight w:val="none"/>
          <w:u w:val="single"/>
          <w14:textFill>
            <w14:solidFill>
              <w14:schemeClr w14:val="tx1"/>
            </w14:solidFill>
          </w14:textFill>
        </w:rPr>
        <w:t>；</w:t>
      </w:r>
    </w:p>
    <w:p w14:paraId="0B85AB83">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承包人提供的文件的形式为：</w:t>
      </w:r>
      <w:r>
        <w:rPr>
          <w:rFonts w:hint="eastAsia" w:eastAsia="仿宋_GB2312"/>
          <w:color w:val="000000" w:themeColor="text1"/>
          <w:sz w:val="28"/>
          <w:szCs w:val="28"/>
          <w:highlight w:val="none"/>
          <w:u w:val="single"/>
          <w14:textFill>
            <w14:solidFill>
              <w14:schemeClr w14:val="tx1"/>
            </w14:solidFill>
          </w14:textFill>
        </w:rPr>
        <w:t>投标报价文件需同时提供电子版及纸质版，其余均为纸质版</w:t>
      </w:r>
      <w:r>
        <w:rPr>
          <w:rFonts w:eastAsia="仿宋_GB2312"/>
          <w:color w:val="000000" w:themeColor="text1"/>
          <w:sz w:val="28"/>
          <w:szCs w:val="28"/>
          <w:highlight w:val="none"/>
          <w14:textFill>
            <w14:solidFill>
              <w14:schemeClr w14:val="tx1"/>
            </w14:solidFill>
          </w14:textFill>
        </w:rPr>
        <w:t>；</w:t>
      </w:r>
    </w:p>
    <w:p w14:paraId="7C2F2779">
      <w:pPr>
        <w:spacing w:line="360" w:lineRule="auto"/>
        <w:ind w:firstLine="560"/>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w:t>
      </w:r>
      <w:r>
        <w:rPr>
          <w:rFonts w:hint="eastAsia" w:eastAsia="仿宋_GB2312"/>
          <w:color w:val="000000" w:themeColor="text1"/>
          <w:sz w:val="28"/>
          <w:szCs w:val="28"/>
          <w:highlight w:val="none"/>
          <w14:textFill>
            <w14:solidFill>
              <w14:schemeClr w14:val="tx1"/>
            </w14:solidFill>
          </w14:textFill>
        </w:rPr>
        <w:t>审批</w:t>
      </w:r>
      <w:r>
        <w:rPr>
          <w:rFonts w:eastAsia="仿宋_GB2312"/>
          <w:color w:val="000000" w:themeColor="text1"/>
          <w:sz w:val="28"/>
          <w:szCs w:val="28"/>
          <w:highlight w:val="none"/>
          <w14:textFill>
            <w14:solidFill>
              <w14:schemeClr w14:val="tx1"/>
            </w14:solidFill>
          </w14:textFill>
        </w:rPr>
        <w:t>承包人文件的期限：</w:t>
      </w:r>
      <w:r>
        <w:rPr>
          <w:rFonts w:hint="eastAsia" w:eastAsia="仿宋_GB2312"/>
          <w:color w:val="000000" w:themeColor="text1"/>
          <w:sz w:val="28"/>
          <w:szCs w:val="28"/>
          <w:highlight w:val="none"/>
          <w:u w:val="single"/>
          <w14:textFill>
            <w14:solidFill>
              <w14:schemeClr w14:val="tx1"/>
            </w14:solidFill>
          </w14:textFill>
        </w:rPr>
        <w:t>按国家规定，由监理人按通用条款约定时间，在开工前完成施工组织设计审查</w:t>
      </w:r>
      <w:r>
        <w:rPr>
          <w:rFonts w:eastAsia="仿宋_GB2312"/>
          <w:color w:val="000000" w:themeColor="text1"/>
          <w:sz w:val="28"/>
          <w:szCs w:val="28"/>
          <w:highlight w:val="none"/>
          <w14:textFill>
            <w14:solidFill>
              <w14:schemeClr w14:val="tx1"/>
            </w14:solidFill>
          </w14:textFill>
        </w:rPr>
        <w:t>。</w:t>
      </w:r>
    </w:p>
    <w:p w14:paraId="04E671C7">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1.6.5 现场图纸准备</w:t>
      </w:r>
    </w:p>
    <w:p w14:paraId="0820755E">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关于现场图纸准备的约定：</w:t>
      </w:r>
      <w:r>
        <w:rPr>
          <w:rFonts w:hint="eastAsia" w:eastAsia="仿宋_GB2312"/>
          <w:color w:val="000000" w:themeColor="text1"/>
          <w:sz w:val="28"/>
          <w:szCs w:val="28"/>
          <w:highlight w:val="none"/>
          <w:u w:val="single"/>
          <w14:textFill>
            <w14:solidFill>
              <w14:schemeClr w14:val="tx1"/>
            </w14:solidFill>
          </w14:textFill>
        </w:rPr>
        <w:t>承包人在施工现场另外保存一套完整的图纸和承包人文件，供发包人、监理人及有关人员进行工程检查时使用</w:t>
      </w:r>
      <w:r>
        <w:rPr>
          <w:rFonts w:eastAsia="仿宋_GB2312"/>
          <w:color w:val="000000" w:themeColor="text1"/>
          <w:sz w:val="28"/>
          <w:szCs w:val="28"/>
          <w:highlight w:val="none"/>
          <w:u w:val="single"/>
          <w14:textFill>
            <w14:solidFill>
              <w14:schemeClr w14:val="tx1"/>
            </w14:solidFill>
          </w14:textFill>
        </w:rPr>
        <w:t>。</w:t>
      </w:r>
    </w:p>
    <w:p w14:paraId="7B8636C8">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408" w:name="_Toc20968"/>
      <w:bookmarkStart w:id="409" w:name="_Toc31665"/>
      <w:r>
        <w:rPr>
          <w:rFonts w:eastAsia="黑体"/>
          <w:color w:val="000000" w:themeColor="text1"/>
          <w:sz w:val="28"/>
          <w:szCs w:val="28"/>
          <w:highlight w:val="none"/>
          <w14:textFill>
            <w14:solidFill>
              <w14:schemeClr w14:val="tx1"/>
            </w14:solidFill>
          </w14:textFill>
        </w:rPr>
        <w:t>1.7 联络</w:t>
      </w:r>
      <w:bookmarkEnd w:id="408"/>
      <w:bookmarkEnd w:id="409"/>
    </w:p>
    <w:p w14:paraId="10D13AC9">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1.7.1发包人和承包人应当在</w:t>
      </w:r>
      <w:r>
        <w:rPr>
          <w:rFonts w:hint="eastAsia" w:eastAsia="仿宋_GB2312"/>
          <w:color w:val="000000" w:themeColor="text1"/>
          <w:sz w:val="28"/>
          <w:szCs w:val="28"/>
          <w:highlight w:val="none"/>
          <w:u w:val="single"/>
          <w14:textFill>
            <w14:solidFill>
              <w14:schemeClr w14:val="tx1"/>
            </w14:solidFill>
          </w14:textFill>
        </w:rPr>
        <w:t xml:space="preserve">  3  </w:t>
      </w:r>
      <w:r>
        <w:rPr>
          <w:rFonts w:eastAsia="仿宋_GB2312"/>
          <w:color w:val="000000" w:themeColor="text1"/>
          <w:sz w:val="28"/>
          <w:szCs w:val="28"/>
          <w:highlight w:val="none"/>
          <w14:textFill>
            <w14:solidFill>
              <w14:schemeClr w14:val="tx1"/>
            </w14:solidFill>
          </w14:textFill>
        </w:rPr>
        <w:t>天内将与合同有关的通知、批准、证明、证书、指示、指令、要求、请求、同意、意见、确定和决定等书面函件送达对方当事人</w:t>
      </w:r>
      <w:r>
        <w:rPr>
          <w:rFonts w:hint="eastAsia" w:eastAsia="仿宋_GB2312"/>
          <w:color w:val="000000" w:themeColor="text1"/>
          <w:sz w:val="28"/>
          <w:szCs w:val="28"/>
          <w:highlight w:val="none"/>
          <w14:textFill>
            <w14:solidFill>
              <w14:schemeClr w14:val="tx1"/>
            </w14:solidFill>
          </w14:textFill>
        </w:rPr>
        <w:t>。</w:t>
      </w:r>
    </w:p>
    <w:p w14:paraId="72DC3AEF">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1.7.2 发包人接收文件的地点：</w:t>
      </w:r>
      <w:r>
        <w:rPr>
          <w:rFonts w:hint="eastAsia" w:eastAsia="仿宋_GB2312"/>
          <w:color w:val="000000" w:themeColor="text1"/>
          <w:sz w:val="28"/>
          <w:szCs w:val="28"/>
          <w:highlight w:val="none"/>
          <w:u w:val="single"/>
          <w14:textFill>
            <w14:solidFill>
              <w14:schemeClr w14:val="tx1"/>
            </w14:solidFill>
          </w14:textFill>
        </w:rPr>
        <w:t>发包人指定地点</w:t>
      </w:r>
      <w:r>
        <w:rPr>
          <w:rFonts w:eastAsia="仿宋_GB2312"/>
          <w:color w:val="000000" w:themeColor="text1"/>
          <w:sz w:val="28"/>
          <w:szCs w:val="28"/>
          <w:highlight w:val="none"/>
          <w14:textFill>
            <w14:solidFill>
              <w14:schemeClr w14:val="tx1"/>
            </w14:solidFill>
          </w14:textFill>
        </w:rPr>
        <w:t>；</w:t>
      </w:r>
    </w:p>
    <w:p w14:paraId="258DE06B">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发包人指定的接收人为：</w:t>
      </w:r>
      <w:r>
        <w:rPr>
          <w:rFonts w:hint="eastAsia" w:eastAsia="仿宋_GB2312"/>
          <w:color w:val="000000" w:themeColor="text1"/>
          <w:sz w:val="28"/>
          <w:szCs w:val="28"/>
          <w:highlight w:val="none"/>
          <w:u w:val="single"/>
          <w14:textFill>
            <w14:solidFill>
              <w14:schemeClr w14:val="tx1"/>
            </w14:solidFill>
          </w14:textFill>
        </w:rPr>
        <w:t>发包人现场代表</w:t>
      </w:r>
      <w:r>
        <w:rPr>
          <w:rFonts w:eastAsia="仿宋_GB2312"/>
          <w:color w:val="000000" w:themeColor="text1"/>
          <w:sz w:val="28"/>
          <w:szCs w:val="28"/>
          <w:highlight w:val="none"/>
          <w14:textFill>
            <w14:solidFill>
              <w14:schemeClr w14:val="tx1"/>
            </w14:solidFill>
          </w14:textFill>
        </w:rPr>
        <w:t>。</w:t>
      </w:r>
    </w:p>
    <w:p w14:paraId="1D22C24D">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承包人接收文件的地点：</w:t>
      </w:r>
      <w:r>
        <w:rPr>
          <w:rFonts w:hint="eastAsia" w:eastAsia="仿宋_GB2312"/>
          <w:color w:val="000000" w:themeColor="text1"/>
          <w:sz w:val="28"/>
          <w:szCs w:val="28"/>
          <w:highlight w:val="none"/>
          <w:u w:val="single"/>
          <w14:textFill>
            <w14:solidFill>
              <w14:schemeClr w14:val="tx1"/>
            </w14:solidFill>
          </w14:textFill>
        </w:rPr>
        <w:t>承包人现场项目部</w:t>
      </w:r>
      <w:r>
        <w:rPr>
          <w:rFonts w:eastAsia="仿宋_GB2312"/>
          <w:color w:val="000000" w:themeColor="text1"/>
          <w:sz w:val="28"/>
          <w:szCs w:val="28"/>
          <w:highlight w:val="none"/>
          <w14:textFill>
            <w14:solidFill>
              <w14:schemeClr w14:val="tx1"/>
            </w14:solidFill>
          </w14:textFill>
        </w:rPr>
        <w:t>；</w:t>
      </w:r>
    </w:p>
    <w:p w14:paraId="2F8E80FC">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承包人指定的接收人为：</w:t>
      </w:r>
      <w:r>
        <w:rPr>
          <w:rFonts w:hint="eastAsia" w:eastAsia="仿宋_GB2312"/>
          <w:color w:val="000000" w:themeColor="text1"/>
          <w:sz w:val="28"/>
          <w:szCs w:val="28"/>
          <w:highlight w:val="none"/>
          <w:u w:val="single"/>
          <w14:textFill>
            <w14:solidFill>
              <w14:schemeClr w14:val="tx1"/>
            </w14:solidFill>
          </w14:textFill>
        </w:rPr>
        <w:t>项目经理</w:t>
      </w:r>
      <w:r>
        <w:rPr>
          <w:rFonts w:eastAsia="仿宋_GB2312"/>
          <w:color w:val="000000" w:themeColor="text1"/>
          <w:sz w:val="28"/>
          <w:szCs w:val="28"/>
          <w:highlight w:val="none"/>
          <w14:textFill>
            <w14:solidFill>
              <w14:schemeClr w14:val="tx1"/>
            </w14:solidFill>
          </w14:textFill>
        </w:rPr>
        <w:t>。</w:t>
      </w:r>
    </w:p>
    <w:p w14:paraId="10A37AFA">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监理人接收文件的地点：</w:t>
      </w:r>
      <w:r>
        <w:rPr>
          <w:rFonts w:hint="eastAsia" w:eastAsia="仿宋_GB2312"/>
          <w:color w:val="000000" w:themeColor="text1"/>
          <w:sz w:val="28"/>
          <w:szCs w:val="28"/>
          <w:highlight w:val="none"/>
          <w:u w:val="single"/>
          <w14:textFill>
            <w14:solidFill>
              <w14:schemeClr w14:val="tx1"/>
            </w14:solidFill>
          </w14:textFill>
        </w:rPr>
        <w:t>施工现场监理人项目部</w:t>
      </w:r>
      <w:r>
        <w:rPr>
          <w:rFonts w:eastAsia="仿宋_GB2312"/>
          <w:color w:val="000000" w:themeColor="text1"/>
          <w:sz w:val="28"/>
          <w:szCs w:val="28"/>
          <w:highlight w:val="none"/>
          <w14:textFill>
            <w14:solidFill>
              <w14:schemeClr w14:val="tx1"/>
            </w14:solidFill>
          </w14:textFill>
        </w:rPr>
        <w:t>；</w:t>
      </w:r>
    </w:p>
    <w:p w14:paraId="743E5A50">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监理人指定的接收人为：</w:t>
      </w:r>
      <w:r>
        <w:rPr>
          <w:rFonts w:hint="eastAsia" w:eastAsia="仿宋_GB2312"/>
          <w:color w:val="000000" w:themeColor="text1"/>
          <w:sz w:val="28"/>
          <w:szCs w:val="28"/>
          <w:highlight w:val="none"/>
          <w:u w:val="single"/>
          <w14:textFill>
            <w14:solidFill>
              <w14:schemeClr w14:val="tx1"/>
            </w14:solidFill>
          </w14:textFill>
        </w:rPr>
        <w:t>总监理工程师</w:t>
      </w:r>
      <w:r>
        <w:rPr>
          <w:rFonts w:eastAsia="仿宋_GB2312"/>
          <w:color w:val="000000" w:themeColor="text1"/>
          <w:sz w:val="28"/>
          <w:szCs w:val="28"/>
          <w:highlight w:val="none"/>
          <w14:textFill>
            <w14:solidFill>
              <w14:schemeClr w14:val="tx1"/>
            </w14:solidFill>
          </w14:textFill>
        </w:rPr>
        <w:t>。</w:t>
      </w:r>
    </w:p>
    <w:p w14:paraId="7CB5A349">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410" w:name="_Toc5542"/>
      <w:bookmarkStart w:id="411" w:name="_Toc20774"/>
      <w:r>
        <w:rPr>
          <w:rFonts w:eastAsia="黑体"/>
          <w:color w:val="000000" w:themeColor="text1"/>
          <w:sz w:val="28"/>
          <w:szCs w:val="28"/>
          <w:highlight w:val="none"/>
          <w14:textFill>
            <w14:solidFill>
              <w14:schemeClr w14:val="tx1"/>
            </w14:solidFill>
          </w14:textFill>
        </w:rPr>
        <w:t>1.10 交通运输</w:t>
      </w:r>
      <w:bookmarkEnd w:id="410"/>
      <w:bookmarkEnd w:id="411"/>
    </w:p>
    <w:p w14:paraId="34A186A9">
      <w:pPr>
        <w:spacing w:line="360" w:lineRule="auto"/>
        <w:ind w:firstLine="560"/>
        <w:outlineLvl w:val="9"/>
        <w:rPr>
          <w:rFonts w:eastAsia="仿宋_GB2312"/>
          <w:color w:val="000000" w:themeColor="text1"/>
          <w:sz w:val="28"/>
          <w:szCs w:val="28"/>
          <w:highlight w:val="none"/>
          <w14:textFill>
            <w14:solidFill>
              <w14:schemeClr w14:val="tx1"/>
            </w14:solidFill>
          </w14:textFill>
        </w:rPr>
      </w:pPr>
      <w:bookmarkStart w:id="412" w:name="_Toc21256"/>
      <w:bookmarkStart w:id="413" w:name="_Toc11997"/>
      <w:r>
        <w:rPr>
          <w:rFonts w:eastAsia="仿宋_GB2312"/>
          <w:color w:val="000000" w:themeColor="text1"/>
          <w:sz w:val="28"/>
          <w:szCs w:val="28"/>
          <w:highlight w:val="none"/>
          <w14:textFill>
            <w14:solidFill>
              <w14:schemeClr w14:val="tx1"/>
            </w14:solidFill>
          </w14:textFill>
        </w:rPr>
        <w:t>1</w:t>
      </w:r>
      <w:bookmarkStart w:id="414" w:name="_Toc303539100"/>
      <w:bookmarkStart w:id="415" w:name="_Toc318581155"/>
      <w:bookmarkStart w:id="416" w:name="_Toc312677986"/>
      <w:bookmarkStart w:id="417" w:name="_Toc304295521"/>
      <w:bookmarkStart w:id="418" w:name="_Toc300934943"/>
      <w:r>
        <w:rPr>
          <w:rFonts w:eastAsia="仿宋_GB2312"/>
          <w:color w:val="000000" w:themeColor="text1"/>
          <w:sz w:val="28"/>
          <w:szCs w:val="28"/>
          <w:highlight w:val="none"/>
          <w14:textFill>
            <w14:solidFill>
              <w14:schemeClr w14:val="tx1"/>
            </w14:solidFill>
          </w14:textFill>
        </w:rPr>
        <w:t>.10.1 出入现场的权利</w:t>
      </w:r>
      <w:bookmarkEnd w:id="412"/>
      <w:bookmarkEnd w:id="413"/>
    </w:p>
    <w:p w14:paraId="33759C5E">
      <w:pPr>
        <w:spacing w:line="360" w:lineRule="auto"/>
        <w:ind w:firstLine="554"/>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关于出入现场的权利的约定：</w:t>
      </w:r>
      <w:r>
        <w:rPr>
          <w:rFonts w:hint="eastAsia" w:eastAsia="仿宋_GB2312"/>
          <w:color w:val="000000" w:themeColor="text1"/>
          <w:sz w:val="28"/>
          <w:szCs w:val="28"/>
          <w:u w:val="single"/>
          <w14:textFill>
            <w14:solidFill>
              <w14:schemeClr w14:val="tx1"/>
            </w14:solidFill>
          </w14:textFill>
        </w:rPr>
        <w:t>发包人负责协调，由承包人取得出入施工现场所需的批准手续和全部权利及取得因施工所需修建施工临时通道及其他临时基础设施的权利，相关手续费用和建设费用在投标报价中综合考虑</w:t>
      </w:r>
      <w:r>
        <w:rPr>
          <w:rFonts w:eastAsia="仿宋_GB2312"/>
          <w:color w:val="000000" w:themeColor="text1"/>
          <w:sz w:val="28"/>
          <w:szCs w:val="28"/>
          <w:highlight w:val="none"/>
          <w14:textFill>
            <w14:solidFill>
              <w14:schemeClr w14:val="tx1"/>
            </w14:solidFill>
          </w14:textFill>
        </w:rPr>
        <w:t>。</w:t>
      </w:r>
      <w:bookmarkEnd w:id="414"/>
      <w:bookmarkEnd w:id="415"/>
      <w:bookmarkEnd w:id="416"/>
      <w:bookmarkEnd w:id="417"/>
      <w:bookmarkEnd w:id="418"/>
    </w:p>
    <w:p w14:paraId="6132C44D">
      <w:pPr>
        <w:spacing w:line="360" w:lineRule="auto"/>
        <w:ind w:firstLine="560"/>
        <w:jc w:val="left"/>
        <w:outlineLvl w:val="9"/>
        <w:rPr>
          <w:rFonts w:eastAsia="仿宋_GB2312"/>
          <w:color w:val="000000" w:themeColor="text1"/>
          <w:sz w:val="28"/>
          <w:szCs w:val="28"/>
          <w:highlight w:val="none"/>
          <w14:textFill>
            <w14:solidFill>
              <w14:schemeClr w14:val="tx1"/>
            </w14:solidFill>
          </w14:textFill>
        </w:rPr>
      </w:pPr>
      <w:bookmarkStart w:id="419" w:name="_Toc26080"/>
      <w:bookmarkStart w:id="420" w:name="_Toc20226"/>
      <w:r>
        <w:rPr>
          <w:rFonts w:eastAsia="仿宋_GB2312"/>
          <w:color w:val="000000" w:themeColor="text1"/>
          <w:sz w:val="28"/>
          <w:szCs w:val="28"/>
          <w:highlight w:val="none"/>
          <w14:textFill>
            <w14:solidFill>
              <w14:schemeClr w14:val="tx1"/>
            </w14:solidFill>
          </w14:textFill>
        </w:rPr>
        <w:t>1</w:t>
      </w:r>
      <w:bookmarkStart w:id="421" w:name="_Toc312677987"/>
      <w:bookmarkStart w:id="422" w:name="_Toc304295522"/>
      <w:bookmarkStart w:id="423" w:name="_Toc300934944"/>
      <w:bookmarkStart w:id="424" w:name="_Toc303539101"/>
      <w:bookmarkStart w:id="425" w:name="_Toc318581156"/>
      <w:r>
        <w:rPr>
          <w:rFonts w:eastAsia="仿宋_GB2312"/>
          <w:color w:val="000000" w:themeColor="text1"/>
          <w:sz w:val="28"/>
          <w:szCs w:val="28"/>
          <w:highlight w:val="none"/>
          <w14:textFill>
            <w14:solidFill>
              <w14:schemeClr w14:val="tx1"/>
            </w14:solidFill>
          </w14:textFill>
        </w:rPr>
        <w:t>.10.3 场内交通</w:t>
      </w:r>
      <w:bookmarkEnd w:id="419"/>
      <w:bookmarkEnd w:id="420"/>
    </w:p>
    <w:p w14:paraId="06620360">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关于场外交通和场内交通的边界的约定：</w:t>
      </w:r>
      <w:r>
        <w:rPr>
          <w:rFonts w:hint="eastAsia" w:eastAsia="仿宋_GB2312"/>
          <w:color w:val="000000" w:themeColor="text1"/>
          <w:sz w:val="28"/>
          <w:szCs w:val="28"/>
          <w:highlight w:val="none"/>
          <w:u w:val="single"/>
          <w14:textFill>
            <w14:solidFill>
              <w14:schemeClr w14:val="tx1"/>
            </w14:solidFill>
          </w14:textFill>
        </w:rPr>
        <w:t>工程施工区域内</w:t>
      </w:r>
      <w:r>
        <w:rPr>
          <w:rFonts w:eastAsia="仿宋_GB2312"/>
          <w:color w:val="000000" w:themeColor="text1"/>
          <w:sz w:val="28"/>
          <w:szCs w:val="28"/>
          <w:highlight w:val="none"/>
          <w:u w:val="single"/>
          <w14:textFill>
            <w14:solidFill>
              <w14:schemeClr w14:val="tx1"/>
            </w14:solidFill>
          </w14:textFill>
        </w:rPr>
        <w:t>。场外交通设施无法满足本工程施工需要的，由承包人负责完善并承担费用。</w:t>
      </w:r>
    </w:p>
    <w:p w14:paraId="64B1DB71">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关于发包人向承包人免费提供满足工程施工需要的场内道路和交通设施的约定：</w:t>
      </w:r>
      <w:r>
        <w:rPr>
          <w:rFonts w:hint="eastAsia" w:eastAsia="仿宋_GB2312"/>
          <w:color w:val="000000" w:themeColor="text1"/>
          <w:sz w:val="28"/>
          <w:szCs w:val="28"/>
          <w:highlight w:val="none"/>
          <w:u w:val="single"/>
          <w14:textFill>
            <w14:solidFill>
              <w14:schemeClr w14:val="tx1"/>
            </w14:solidFill>
          </w14:textFill>
        </w:rPr>
        <w:t>承包人自行踏勘现场后对场内交通设施不能满足本工程施工需要的，由承包人负责完善并在报价中包含相应费用。发包人和监理人可以为实现合同目的免费使用承包人修建的场内临时道路及交通设施</w:t>
      </w:r>
      <w:r>
        <w:rPr>
          <w:rFonts w:eastAsia="仿宋_GB2312"/>
          <w:color w:val="000000" w:themeColor="text1"/>
          <w:sz w:val="28"/>
          <w:szCs w:val="28"/>
          <w:highlight w:val="none"/>
          <w:u w:val="single"/>
          <w14:textFill>
            <w14:solidFill>
              <w14:schemeClr w14:val="tx1"/>
            </w14:solidFill>
          </w14:textFill>
        </w:rPr>
        <w:t>。</w:t>
      </w:r>
      <w:bookmarkEnd w:id="421"/>
      <w:bookmarkEnd w:id="422"/>
      <w:bookmarkEnd w:id="423"/>
      <w:bookmarkEnd w:id="424"/>
      <w:bookmarkEnd w:id="425"/>
      <w:r>
        <w:rPr>
          <w:rFonts w:eastAsia="仿宋_GB2312"/>
          <w:color w:val="000000" w:themeColor="text1"/>
          <w:sz w:val="28"/>
          <w:szCs w:val="28"/>
          <w:highlight w:val="none"/>
          <w14:textFill>
            <w14:solidFill>
              <w14:schemeClr w14:val="tx1"/>
            </w14:solidFill>
          </w14:textFill>
        </w:rPr>
        <w:t xml:space="preserve">  </w:t>
      </w:r>
      <w:bookmarkStart w:id="426" w:name="_Toc318581157"/>
      <w:r>
        <w:rPr>
          <w:rFonts w:hint="eastAsia" w:eastAsia="仿宋_GB2312"/>
          <w:color w:val="000000" w:themeColor="text1"/>
          <w:sz w:val="28"/>
          <w:szCs w:val="28"/>
          <w:highlight w:val="none"/>
          <w14:textFill>
            <w14:solidFill>
              <w14:schemeClr w14:val="tx1"/>
            </w14:solidFill>
          </w14:textFill>
        </w:rPr>
        <w:t xml:space="preserve">   </w:t>
      </w:r>
    </w:p>
    <w:p w14:paraId="42991F6E">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1.10.4超大件和超重件的运输</w:t>
      </w:r>
    </w:p>
    <w:p w14:paraId="2052F178">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运输超大件或超重件所需的道路和桥梁临时加固改造费用和其他有关费用由</w:t>
      </w:r>
      <w:r>
        <w:rPr>
          <w:rFonts w:hint="eastAsia" w:eastAsia="仿宋_GB2312"/>
          <w:color w:val="000000" w:themeColor="text1"/>
          <w:sz w:val="28"/>
          <w:szCs w:val="28"/>
          <w:highlight w:val="none"/>
          <w:u w:val="single"/>
          <w14:textFill>
            <w14:solidFill>
              <w14:schemeClr w14:val="tx1"/>
            </w14:solidFill>
          </w14:textFill>
        </w:rPr>
        <w:t>承包人</w:t>
      </w:r>
      <w:r>
        <w:rPr>
          <w:rFonts w:eastAsia="仿宋_GB2312"/>
          <w:color w:val="000000" w:themeColor="text1"/>
          <w:sz w:val="28"/>
          <w:szCs w:val="28"/>
          <w:highlight w:val="none"/>
          <w14:textFill>
            <w14:solidFill>
              <w14:schemeClr w14:val="tx1"/>
            </w14:solidFill>
          </w14:textFill>
        </w:rPr>
        <w:t>承担。</w:t>
      </w:r>
      <w:bookmarkEnd w:id="426"/>
    </w:p>
    <w:p w14:paraId="19846653">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427" w:name="_Toc5349"/>
      <w:bookmarkStart w:id="428" w:name="_Toc20751"/>
      <w:r>
        <w:rPr>
          <w:rFonts w:eastAsia="黑体"/>
          <w:color w:val="000000" w:themeColor="text1"/>
          <w:sz w:val="28"/>
          <w:szCs w:val="28"/>
          <w:highlight w:val="none"/>
          <w14:textFill>
            <w14:solidFill>
              <w14:schemeClr w14:val="tx1"/>
            </w14:solidFill>
          </w14:textFill>
        </w:rPr>
        <w:t>1.11 知识产权</w:t>
      </w:r>
      <w:bookmarkEnd w:id="427"/>
      <w:bookmarkEnd w:id="428"/>
    </w:p>
    <w:p w14:paraId="13405606">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p>
    <w:p w14:paraId="3F8C0FE3">
      <w:pPr>
        <w:spacing w:line="360" w:lineRule="auto"/>
        <w:ind w:left="596"/>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关于发包人提供的上述文件的使用限制的要求：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p>
    <w:p w14:paraId="4AEAA732">
      <w:pPr>
        <w:spacing w:line="360" w:lineRule="auto"/>
        <w:outlineLvl w:val="9"/>
        <w:rPr>
          <w:rFonts w:eastAsia="仿宋_GB2312"/>
          <w:color w:val="000000" w:themeColor="text1"/>
          <w:sz w:val="28"/>
          <w:szCs w:val="28"/>
          <w:highlight w:val="none"/>
          <w14:textFill>
            <w14:solidFill>
              <w14:schemeClr w14:val="tx1"/>
            </w14:solidFill>
          </w14:textFill>
        </w:rPr>
      </w:pPr>
      <w:bookmarkStart w:id="429" w:name="_Toc7375"/>
      <w:bookmarkStart w:id="430" w:name="_Toc21304"/>
      <w:r>
        <w:rPr>
          <w:rFonts w:eastAsia="仿宋_GB2312"/>
          <w:color w:val="000000" w:themeColor="text1"/>
          <w:sz w:val="28"/>
          <w:szCs w:val="28"/>
          <w:highlight w:val="none"/>
          <w14:textFill>
            <w14:solidFill>
              <w14:schemeClr w14:val="tx1"/>
            </w14:solidFill>
          </w14:textFill>
        </w:rPr>
        <w:t>1.11.2 关于承包人为实施工程所编制文件的著作权的归属：</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bookmarkEnd w:id="429"/>
      <w:bookmarkEnd w:id="430"/>
    </w:p>
    <w:p w14:paraId="35E67D98">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关于承包人提供的上述文件的使用限制的要求：</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p>
    <w:p w14:paraId="05E010B2">
      <w:pPr>
        <w:spacing w:line="360" w:lineRule="auto"/>
        <w:ind w:firstLine="560"/>
        <w:outlineLvl w:val="9"/>
        <w:rPr>
          <w:rFonts w:eastAsia="仿宋_GB2312"/>
          <w:color w:val="000000" w:themeColor="text1"/>
          <w:sz w:val="28"/>
          <w:szCs w:val="28"/>
          <w:highlight w:val="none"/>
          <w14:textFill>
            <w14:solidFill>
              <w14:schemeClr w14:val="tx1"/>
            </w14:solidFill>
          </w14:textFill>
        </w:rPr>
      </w:pPr>
      <w:bookmarkStart w:id="431" w:name="_Toc14659"/>
      <w:bookmarkStart w:id="432" w:name="_Toc28661"/>
      <w:r>
        <w:rPr>
          <w:rFonts w:eastAsia="仿宋_GB2312"/>
          <w:color w:val="000000" w:themeColor="text1"/>
          <w:sz w:val="28"/>
          <w:szCs w:val="28"/>
          <w:highlight w:val="none"/>
          <w14:textFill>
            <w14:solidFill>
              <w14:schemeClr w14:val="tx1"/>
            </w14:solidFill>
          </w14:textFill>
        </w:rPr>
        <w:t>1.11.4 承包人在施工过程中所采用的专利、专有技术、技术秘密的使用费的承担方式：</w:t>
      </w:r>
      <w:r>
        <w:rPr>
          <w:rFonts w:hint="eastAsia" w:eastAsia="仿宋_GB2312"/>
          <w:color w:val="000000" w:themeColor="text1"/>
          <w:sz w:val="28"/>
          <w:szCs w:val="28"/>
          <w:highlight w:val="none"/>
          <w:u w:val="single"/>
          <w14:textFill>
            <w14:solidFill>
              <w14:schemeClr w14:val="tx1"/>
            </w14:solidFill>
          </w14:textFill>
        </w:rPr>
        <w:t>无</w:t>
      </w:r>
      <w:r>
        <w:rPr>
          <w:rFonts w:eastAsia="仿宋_GB2312"/>
          <w:color w:val="000000" w:themeColor="text1"/>
          <w:sz w:val="28"/>
          <w:szCs w:val="28"/>
          <w:highlight w:val="none"/>
          <w14:textFill>
            <w14:solidFill>
              <w14:schemeClr w14:val="tx1"/>
            </w14:solidFill>
          </w14:textFill>
        </w:rPr>
        <w:t>。</w:t>
      </w:r>
      <w:bookmarkEnd w:id="431"/>
      <w:bookmarkEnd w:id="432"/>
    </w:p>
    <w:p w14:paraId="4CB3C89F">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1.13工程量清单错误的修正</w:t>
      </w:r>
    </w:p>
    <w:p w14:paraId="0B3A81E0">
      <w:pPr>
        <w:spacing w:line="360" w:lineRule="auto"/>
        <w:ind w:firstLine="560"/>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出现工程量清单错误时，是否调整合同价格：</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w:t>
      </w:r>
    </w:p>
    <w:p w14:paraId="128BEA54">
      <w:pPr>
        <w:spacing w:line="360" w:lineRule="auto"/>
        <w:ind w:firstLine="560"/>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允许调整合同价格的工程量偏差范围：</w:t>
      </w:r>
      <w:r>
        <w:rPr>
          <w:rFonts w:hint="eastAsia" w:eastAsia="仿宋_GB2312"/>
          <w:color w:val="000000" w:themeColor="text1"/>
          <w:sz w:val="28"/>
          <w:szCs w:val="28"/>
          <w:highlight w:val="none"/>
          <w:u w:val="single"/>
          <w14:textFill>
            <w14:solidFill>
              <w14:schemeClr w14:val="tx1"/>
            </w14:solidFill>
          </w14:textFill>
        </w:rPr>
        <w:t>执行现行工程量清单规范（标准）的相关原则</w:t>
      </w:r>
      <w:r>
        <w:rPr>
          <w:rFonts w:eastAsia="仿宋_GB2312"/>
          <w:color w:val="000000" w:themeColor="text1"/>
          <w:sz w:val="28"/>
          <w:szCs w:val="28"/>
          <w:highlight w:val="none"/>
          <w14:textFill>
            <w14:solidFill>
              <w14:schemeClr w14:val="tx1"/>
            </w14:solidFill>
          </w14:textFill>
        </w:rPr>
        <w:t>。</w:t>
      </w:r>
    </w:p>
    <w:p w14:paraId="4BD0BEA5">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433" w:name="_Toc351203634"/>
      <w:bookmarkStart w:id="434" w:name="_Toc1633"/>
      <w:r>
        <w:rPr>
          <w:rFonts w:ascii="Times New Roman" w:hAnsi="Times New Roman" w:eastAsia="黑体"/>
          <w:b w:val="0"/>
          <w:color w:val="000000" w:themeColor="text1"/>
          <w:sz w:val="28"/>
          <w:szCs w:val="28"/>
          <w:highlight w:val="none"/>
          <w14:textFill>
            <w14:solidFill>
              <w14:schemeClr w14:val="tx1"/>
            </w14:solidFill>
          </w14:textFill>
        </w:rPr>
        <w:t>2</w:t>
      </w:r>
      <w:bookmarkStart w:id="435" w:name="_Toc296346658"/>
      <w:bookmarkStart w:id="436" w:name="_Toc292559362"/>
      <w:bookmarkStart w:id="437" w:name="_Toc292559867"/>
      <w:bookmarkStart w:id="438" w:name="_Toc297120457"/>
      <w:bookmarkStart w:id="439" w:name="_Toc297048343"/>
      <w:bookmarkStart w:id="440" w:name="_Toc296891197"/>
      <w:bookmarkStart w:id="441" w:name="_Toc296890985"/>
      <w:bookmarkStart w:id="442" w:name="_Toc296347156"/>
      <w:bookmarkStart w:id="443" w:name="_Toc296503157"/>
      <w:bookmarkStart w:id="444" w:name="_Toc296944496"/>
      <w:r>
        <w:rPr>
          <w:rFonts w:ascii="Times New Roman" w:hAnsi="Times New Roman" w:eastAsia="黑体"/>
          <w:b w:val="0"/>
          <w:color w:val="000000" w:themeColor="text1"/>
          <w:sz w:val="28"/>
          <w:szCs w:val="28"/>
          <w:highlight w:val="none"/>
          <w14:textFill>
            <w14:solidFill>
              <w14:schemeClr w14:val="tx1"/>
            </w14:solidFill>
          </w14:textFill>
        </w:rPr>
        <w:t>. 发包人</w:t>
      </w:r>
      <w:bookmarkEnd w:id="433"/>
      <w:bookmarkEnd w:id="434"/>
      <w:bookmarkEnd w:id="435"/>
      <w:bookmarkEnd w:id="436"/>
      <w:bookmarkEnd w:id="437"/>
      <w:bookmarkEnd w:id="438"/>
      <w:bookmarkEnd w:id="439"/>
      <w:bookmarkEnd w:id="440"/>
      <w:bookmarkEnd w:id="441"/>
      <w:bookmarkEnd w:id="442"/>
      <w:bookmarkEnd w:id="443"/>
      <w:bookmarkEnd w:id="444"/>
    </w:p>
    <w:p w14:paraId="38562A06">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445" w:name="_Toc21784"/>
      <w:bookmarkStart w:id="446" w:name="_Toc15248"/>
      <w:r>
        <w:rPr>
          <w:rFonts w:eastAsia="黑体"/>
          <w:color w:val="000000" w:themeColor="text1"/>
          <w:sz w:val="28"/>
          <w:szCs w:val="28"/>
          <w:highlight w:val="none"/>
          <w14:textFill>
            <w14:solidFill>
              <w14:schemeClr w14:val="tx1"/>
            </w14:solidFill>
          </w14:textFill>
        </w:rPr>
        <w:t>2.2 发包人代表</w:t>
      </w:r>
      <w:bookmarkEnd w:id="445"/>
      <w:bookmarkEnd w:id="446"/>
    </w:p>
    <w:p w14:paraId="33DEF97C">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发包人代表：</w:t>
      </w:r>
    </w:p>
    <w:p w14:paraId="4CDF620E">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0244A816">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身份证号：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15579979">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76D2A159">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3DDFA758">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7FBC3270">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09A09831">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发包人对发包人代表的授权范围如下：</w:t>
      </w:r>
      <w:r>
        <w:rPr>
          <w:rFonts w:hint="eastAsia" w:eastAsia="仿宋_GB2312"/>
          <w:color w:val="000000" w:themeColor="text1"/>
          <w:sz w:val="28"/>
          <w:szCs w:val="28"/>
          <w:highlight w:val="none"/>
          <w:u w:val="single"/>
          <w14:textFill>
            <w14:solidFill>
              <w14:schemeClr w14:val="tx1"/>
            </w14:solidFill>
          </w14:textFill>
        </w:rPr>
        <w:t>代表发包人行使相关权利和义务，对工程质量、进度、费用控制，信息合同管理，安全监督，现场协调等。</w:t>
      </w:r>
    </w:p>
    <w:p w14:paraId="3ED30A88">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447" w:name="_Toc14464"/>
      <w:bookmarkStart w:id="448" w:name="_Toc6741"/>
      <w:r>
        <w:rPr>
          <w:rFonts w:eastAsia="黑体"/>
          <w:color w:val="000000" w:themeColor="text1"/>
          <w:sz w:val="28"/>
          <w:szCs w:val="28"/>
          <w:highlight w:val="none"/>
          <w14:textFill>
            <w14:solidFill>
              <w14:schemeClr w14:val="tx1"/>
            </w14:solidFill>
          </w14:textFill>
        </w:rPr>
        <w:t>2.4 施工现场、施工条件和基础资料的提供</w:t>
      </w:r>
      <w:bookmarkEnd w:id="447"/>
      <w:bookmarkEnd w:id="448"/>
    </w:p>
    <w:p w14:paraId="175855E8">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2.4.1 提供施工现场</w:t>
      </w:r>
    </w:p>
    <w:p w14:paraId="47711B6E">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关于发包人移交施工现场的期限要求：</w:t>
      </w:r>
      <w:r>
        <w:rPr>
          <w:rFonts w:hint="eastAsia" w:eastAsia="仿宋_GB2312"/>
          <w:color w:val="000000" w:themeColor="text1"/>
          <w:sz w:val="28"/>
          <w:szCs w:val="28"/>
          <w:highlight w:val="none"/>
          <w:u w:val="single"/>
          <w14:textFill>
            <w14:solidFill>
              <w14:schemeClr w14:val="tx1"/>
            </w14:solidFill>
          </w14:textFill>
        </w:rPr>
        <w:t>发包人应最迟于正式开工前3天内向承包人移交场地，如遇客观原因，不具备整体交付条件时，发包人将根据现场情况，分阶段移交场地</w:t>
      </w:r>
      <w:r>
        <w:rPr>
          <w:rFonts w:hint="eastAsia" w:eastAsia="仿宋_GB2312"/>
          <w:color w:val="000000" w:themeColor="text1"/>
          <w:sz w:val="28"/>
          <w:szCs w:val="28"/>
          <w:highlight w:val="none"/>
          <w14:textFill>
            <w14:solidFill>
              <w14:schemeClr w14:val="tx1"/>
            </w14:solidFill>
          </w14:textFill>
        </w:rPr>
        <w:t>。</w:t>
      </w:r>
    </w:p>
    <w:p w14:paraId="3E9BF88B">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2.4.2 提供施工条件</w:t>
      </w:r>
    </w:p>
    <w:p w14:paraId="0FD95C75">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关于发包人应负责提供施工</w:t>
      </w:r>
      <w:r>
        <w:rPr>
          <w:rFonts w:hint="eastAsia" w:eastAsia="仿宋_GB2312"/>
          <w:color w:val="000000" w:themeColor="text1"/>
          <w:sz w:val="28"/>
          <w:szCs w:val="28"/>
          <w:highlight w:val="none"/>
          <w14:textFill>
            <w14:solidFill>
              <w14:schemeClr w14:val="tx1"/>
            </w14:solidFill>
          </w14:textFill>
        </w:rPr>
        <w:t>所需要的条件，</w:t>
      </w:r>
      <w:r>
        <w:rPr>
          <w:rFonts w:eastAsia="仿宋_GB2312"/>
          <w:color w:val="000000" w:themeColor="text1"/>
          <w:sz w:val="28"/>
          <w:szCs w:val="28"/>
          <w:highlight w:val="none"/>
          <w14:textFill>
            <w14:solidFill>
              <w14:schemeClr w14:val="tx1"/>
            </w14:solidFill>
          </w14:textFill>
        </w:rPr>
        <w:t>包括：</w:t>
      </w:r>
    </w:p>
    <w:p w14:paraId="752E9D51">
      <w:pPr>
        <w:spacing w:line="360" w:lineRule="auto"/>
        <w:ind w:firstLine="560"/>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1）将施工所需的水、电接至施工场地的时间、地点和供应要求：开工前。施工用水、电只接至总表，表后线路由承包人承担，发包人在现场的水、电相关设施承包人有管理义务（如因管理不当造成相关损失，其后果由承包人负责）、水费、电费由承包人按当地市场价向供水、供电部门结算；</w:t>
      </w:r>
    </w:p>
    <w:p w14:paraId="153F5F8A">
      <w:pPr>
        <w:spacing w:line="360" w:lineRule="auto"/>
        <w:ind w:firstLine="420"/>
        <w:jc w:val="left"/>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（2）施工场地与公共道路的通道开通时间和要求：开工前开通。 </w:t>
      </w:r>
    </w:p>
    <w:p w14:paraId="7F45F8CF">
      <w:pPr>
        <w:spacing w:line="360" w:lineRule="auto"/>
        <w:ind w:firstLine="420"/>
        <w:jc w:val="left"/>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（3）工程地质和地下管线资料的提供时间：开工前提供。</w:t>
      </w:r>
    </w:p>
    <w:p w14:paraId="71A4A9A1">
      <w:pPr>
        <w:spacing w:line="360" w:lineRule="auto"/>
        <w:ind w:firstLine="420"/>
        <w:jc w:val="left"/>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（4）由发包人办理的施工所需证件、批件的名称和完成时间：办理相关建设手续，包含材料或工序检测（承包人有配合义务）。 </w:t>
      </w:r>
    </w:p>
    <w:p w14:paraId="422F84ED">
      <w:pPr>
        <w:spacing w:line="360" w:lineRule="auto"/>
        <w:ind w:firstLine="420"/>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（5）水准点与坐标控制点交验要求：开工前由发包方在现场向承包方交底并做好记录 。</w:t>
      </w:r>
    </w:p>
    <w:p w14:paraId="1D933AD8">
      <w:pPr>
        <w:spacing w:line="360" w:lineRule="auto"/>
        <w:ind w:firstLine="420"/>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（6）图纸会审和设计交底时间：签订合同后十四天内。</w:t>
      </w:r>
    </w:p>
    <w:p w14:paraId="007442D1">
      <w:pPr>
        <w:spacing w:line="360" w:lineRule="auto"/>
        <w:ind w:firstLine="420"/>
        <w:rPr>
          <w:rFonts w:ascii="Times New Roman" w:hAnsi="Times New Roman" w:eastAsia="仿宋_GB2312" w:cs="Times New Roman"/>
          <w:color w:val="000000" w:themeColor="text1"/>
          <w:sz w:val="28"/>
          <w:szCs w:val="28"/>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7）发包人仅承担根据规划要求，施工场地内需迁改的管线、古树名木的迁改工作，但在上述迁改工程完成前，上述设施的保护由承包人负责，费用由发包人承担；施工现场周围根据规划需永久保留的地下管线和邻近建筑物、构筑物、古树名木的保护亦由承包人负责；由承包人原因引起的一切索赔、赔偿、诉讼和其他开支，发包人概不承担</w:t>
      </w:r>
      <w:r>
        <w:rPr>
          <w:rFonts w:ascii="Times New Roman" w:hAnsi="Times New Roman" w:eastAsia="仿宋_GB2312" w:cs="Times New Roman"/>
          <w:color w:val="000000" w:themeColor="text1"/>
          <w:sz w:val="28"/>
          <w:szCs w:val="28"/>
          <w14:textFill>
            <w14:solidFill>
              <w14:schemeClr w14:val="tx1"/>
            </w14:solidFill>
          </w14:textFill>
        </w:rPr>
        <w:t>。</w:t>
      </w:r>
    </w:p>
    <w:p w14:paraId="2D0C802A">
      <w:pPr>
        <w:spacing w:line="360" w:lineRule="auto"/>
        <w:ind w:firstLine="420"/>
        <w:jc w:val="left"/>
        <w:rPr>
          <w:rFonts w:ascii="Times New Roman" w:hAnsi="Times New Roman" w:eastAsia="仿宋_GB2312" w:cs="Times New Roman"/>
          <w:color w:val="000000" w:themeColor="text1"/>
          <w:sz w:val="28"/>
          <w:szCs w:val="28"/>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（8）双方约定发包人应做的其他工作：按有关规定执行。</w:t>
      </w:r>
    </w:p>
    <w:p w14:paraId="1418BE67">
      <w:pPr>
        <w:spacing w:line="360" w:lineRule="auto"/>
        <w:ind w:firstLine="420"/>
        <w:jc w:val="left"/>
        <w:rPr>
          <w:rFonts w:ascii="宋体" w:hAnsi="宋体" w:eastAsia="宋体" w:cs="宋体"/>
          <w:color w:val="000000" w:themeColor="text1"/>
          <w:sz w:val="22"/>
          <w:u w:val="single"/>
          <w14:textFill>
            <w14:solidFill>
              <w14:schemeClr w14:val="tx1"/>
            </w14:solidFill>
          </w14:textFill>
        </w:rPr>
      </w:pPr>
      <w:r>
        <w:rPr>
          <w:rFonts w:hint="eastAsia" w:ascii="Times New Roman" w:hAnsi="Times New Roman" w:eastAsia="仿宋_GB2312" w:cs="Times New Roman"/>
          <w:color w:val="000000" w:themeColor="text1"/>
          <w:sz w:val="28"/>
          <w:szCs w:val="28"/>
          <w:u w:val="single"/>
          <w14:textFill>
            <w14:solidFill>
              <w14:schemeClr w14:val="tx1"/>
            </w14:solidFill>
          </w14:textFill>
        </w:rPr>
        <w:t>（9）其余未尽事宜，由承包人负责并承担费用。</w:t>
      </w:r>
    </w:p>
    <w:p w14:paraId="162D6773">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449" w:name="_Toc30109"/>
      <w:bookmarkStart w:id="450" w:name="_Toc4826"/>
      <w:r>
        <w:rPr>
          <w:rFonts w:eastAsia="黑体"/>
          <w:color w:val="000000" w:themeColor="text1"/>
          <w:sz w:val="28"/>
          <w:szCs w:val="28"/>
          <w:highlight w:val="none"/>
          <w14:textFill>
            <w14:solidFill>
              <w14:schemeClr w14:val="tx1"/>
            </w14:solidFill>
          </w14:textFill>
        </w:rPr>
        <w:t>2.5 资金来源证明及支付担保</w:t>
      </w:r>
      <w:bookmarkEnd w:id="449"/>
      <w:bookmarkEnd w:id="450"/>
    </w:p>
    <w:p w14:paraId="0D2648E3">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发包人提供资金来源证明的期限要求：</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2AF7AF85">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发包人是否提供支付担保：</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70F20A2E">
      <w:pPr>
        <w:spacing w:line="360" w:lineRule="auto"/>
        <w:ind w:firstLine="560"/>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发包人提供支付担保的形式：</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7E87232B">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451" w:name="_Toc351203635"/>
      <w:bookmarkStart w:id="452" w:name="_Toc3869"/>
      <w:r>
        <w:rPr>
          <w:rFonts w:ascii="Times New Roman" w:hAnsi="Times New Roman" w:eastAsia="黑体"/>
          <w:b w:val="0"/>
          <w:color w:val="000000" w:themeColor="text1"/>
          <w:sz w:val="28"/>
          <w:szCs w:val="28"/>
          <w:highlight w:val="none"/>
          <w14:textFill>
            <w14:solidFill>
              <w14:schemeClr w14:val="tx1"/>
            </w14:solidFill>
          </w14:textFill>
        </w:rPr>
        <w:t>3</w:t>
      </w:r>
      <w:bookmarkStart w:id="453" w:name="_Toc292559363"/>
      <w:bookmarkStart w:id="454" w:name="_Toc296890986"/>
      <w:bookmarkStart w:id="455" w:name="_Toc297048344"/>
      <w:bookmarkStart w:id="456" w:name="_Toc296503158"/>
      <w:bookmarkStart w:id="457" w:name="_Toc296891198"/>
      <w:bookmarkStart w:id="458" w:name="_Toc296944497"/>
      <w:bookmarkStart w:id="459" w:name="_Toc292559868"/>
      <w:bookmarkStart w:id="460" w:name="_Toc296347157"/>
      <w:bookmarkStart w:id="461" w:name="_Toc297120458"/>
      <w:bookmarkStart w:id="462" w:name="_Toc296346659"/>
      <w:r>
        <w:rPr>
          <w:rFonts w:ascii="Times New Roman" w:hAnsi="Times New Roman" w:eastAsia="黑体"/>
          <w:b w:val="0"/>
          <w:color w:val="000000" w:themeColor="text1"/>
          <w:sz w:val="28"/>
          <w:szCs w:val="28"/>
          <w:highlight w:val="none"/>
          <w14:textFill>
            <w14:solidFill>
              <w14:schemeClr w14:val="tx1"/>
            </w14:solidFill>
          </w14:textFill>
        </w:rPr>
        <w:t>. 承包人</w:t>
      </w:r>
      <w:bookmarkEnd w:id="451"/>
      <w:bookmarkEnd w:id="452"/>
      <w:bookmarkEnd w:id="453"/>
      <w:bookmarkEnd w:id="454"/>
      <w:bookmarkEnd w:id="455"/>
      <w:bookmarkEnd w:id="456"/>
      <w:bookmarkEnd w:id="457"/>
      <w:bookmarkEnd w:id="458"/>
      <w:bookmarkEnd w:id="459"/>
      <w:bookmarkEnd w:id="460"/>
      <w:bookmarkEnd w:id="461"/>
      <w:bookmarkEnd w:id="462"/>
    </w:p>
    <w:p w14:paraId="2246F6A7">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3.1 承包人的一般义务</w:t>
      </w:r>
    </w:p>
    <w:p w14:paraId="4550C1DC">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14:textFill>
            <w14:solidFill>
              <w14:schemeClr w14:val="tx1"/>
            </w14:solidFill>
          </w14:textFill>
        </w:rPr>
        <w:t>9</w:t>
      </w:r>
      <w:r>
        <w:rPr>
          <w:rFonts w:eastAsia="仿宋_GB2312"/>
          <w:color w:val="000000" w:themeColor="text1"/>
          <w:sz w:val="28"/>
          <w:szCs w:val="28"/>
          <w:highlight w:val="none"/>
          <w14:textFill>
            <w14:solidFill>
              <w14:schemeClr w14:val="tx1"/>
            </w14:solidFill>
          </w14:textFill>
        </w:rPr>
        <w:t>）承包人提交的竣工资料的内容：</w:t>
      </w:r>
      <w:r>
        <w:rPr>
          <w:rFonts w:hint="eastAsia" w:eastAsia="仿宋_GB2312"/>
          <w:color w:val="000000" w:themeColor="text1"/>
          <w:sz w:val="28"/>
          <w:szCs w:val="28"/>
          <w:highlight w:val="none"/>
          <w:u w:val="single"/>
          <w14:textFill>
            <w14:solidFill>
              <w14:schemeClr w14:val="tx1"/>
            </w14:solidFill>
          </w14:textFill>
        </w:rPr>
        <w:t>承包人须严格按照《建设工程文件归档规范》（GB/T50328-2014）及丹阳城建档案管理机构相关要求，向发包人完整移交全套工程归档资料，主要包含施工文件、施工技术文件、进度造价文件、施工记录文件、施工质量验收文件、工程竣工验收文件、工程声像资料等，具体涵盖竣工图、工程结算书、隐蔽工程验收资料、工程材料及设备产品出厂合格证、检测报告、材料进场复试报告、工程主要功能检测报告、工程质量保修书等全部合规归档资料，确保资料完整、真实、有效，满足工程竣工归档及备案要求</w:t>
      </w:r>
      <w:r>
        <w:rPr>
          <w:rFonts w:eastAsia="仿宋_GB2312"/>
          <w:color w:val="000000" w:themeColor="text1"/>
          <w:sz w:val="28"/>
          <w:szCs w:val="28"/>
          <w:highlight w:val="none"/>
          <w14:textFill>
            <w14:solidFill>
              <w14:schemeClr w14:val="tx1"/>
            </w14:solidFill>
          </w14:textFill>
        </w:rPr>
        <w:t>。</w:t>
      </w:r>
    </w:p>
    <w:p w14:paraId="5BFE6989">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承包人需要提交的竣工资料套数：</w:t>
      </w:r>
      <w:r>
        <w:rPr>
          <w:rFonts w:hint="eastAsia" w:eastAsia="仿宋_GB2312"/>
          <w:color w:val="000000" w:themeColor="text1"/>
          <w:sz w:val="28"/>
          <w:szCs w:val="28"/>
          <w:highlight w:val="none"/>
          <w:u w:val="single"/>
          <w14:textFill>
            <w14:solidFill>
              <w14:schemeClr w14:val="tx1"/>
            </w14:solidFill>
          </w14:textFill>
        </w:rPr>
        <w:t>纸质版陆套，电子版竣工图一套</w:t>
      </w:r>
      <w:r>
        <w:rPr>
          <w:rFonts w:eastAsia="仿宋_GB2312"/>
          <w:color w:val="000000" w:themeColor="text1"/>
          <w:sz w:val="28"/>
          <w:szCs w:val="28"/>
          <w:highlight w:val="none"/>
          <w14:textFill>
            <w14:solidFill>
              <w14:schemeClr w14:val="tx1"/>
            </w14:solidFill>
          </w14:textFill>
        </w:rPr>
        <w:t>。</w:t>
      </w:r>
    </w:p>
    <w:p w14:paraId="01A0A369">
      <w:pPr>
        <w:spacing w:line="360" w:lineRule="auto"/>
        <w:ind w:left="638"/>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承包人提交的竣工资料的费用承担：</w:t>
      </w:r>
      <w:r>
        <w:rPr>
          <w:rFonts w:hint="eastAsia" w:eastAsia="仿宋_GB2312"/>
          <w:color w:val="000000" w:themeColor="text1"/>
          <w:sz w:val="28"/>
          <w:szCs w:val="28"/>
          <w:highlight w:val="none"/>
          <w:u w:val="single"/>
          <w14:textFill>
            <w14:solidFill>
              <w14:schemeClr w14:val="tx1"/>
            </w14:solidFill>
          </w14:textFill>
        </w:rPr>
        <w:t>承包人承担</w:t>
      </w:r>
      <w:r>
        <w:rPr>
          <w:rFonts w:eastAsia="仿宋_GB2312"/>
          <w:color w:val="000000" w:themeColor="text1"/>
          <w:sz w:val="28"/>
          <w:szCs w:val="28"/>
          <w:highlight w:val="none"/>
          <w14:textFill>
            <w14:solidFill>
              <w14:schemeClr w14:val="tx1"/>
            </w14:solidFill>
          </w14:textFill>
        </w:rPr>
        <w:t>。</w:t>
      </w:r>
    </w:p>
    <w:p w14:paraId="721FAC07">
      <w:pPr>
        <w:spacing w:line="360" w:lineRule="auto"/>
        <w:ind w:left="638"/>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承包人提交的竣工资料移交时间：</w:t>
      </w:r>
      <w:r>
        <w:rPr>
          <w:rFonts w:hint="eastAsia" w:eastAsia="仿宋_GB2312"/>
          <w:color w:val="000000" w:themeColor="text1"/>
          <w:sz w:val="28"/>
          <w:szCs w:val="28"/>
          <w:highlight w:val="none"/>
          <w:u w:val="single"/>
          <w14:textFill>
            <w14:solidFill>
              <w14:schemeClr w14:val="tx1"/>
            </w14:solidFill>
          </w14:textFill>
        </w:rPr>
        <w:t>竣工验收资料须在竣工验收前7天内提供，其他资料应在竣工验收合格后28天内移交</w:t>
      </w:r>
      <w:r>
        <w:rPr>
          <w:rFonts w:eastAsia="仿宋_GB2312"/>
          <w:color w:val="000000" w:themeColor="text1"/>
          <w:sz w:val="28"/>
          <w:szCs w:val="28"/>
          <w:highlight w:val="none"/>
          <w14:textFill>
            <w14:solidFill>
              <w14:schemeClr w14:val="tx1"/>
            </w14:solidFill>
          </w14:textFill>
        </w:rPr>
        <w:t>。</w:t>
      </w:r>
    </w:p>
    <w:p w14:paraId="3F3754FE">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承包人提交的竣工资料形式要求：</w:t>
      </w:r>
      <w:r>
        <w:rPr>
          <w:rFonts w:hint="eastAsia" w:eastAsia="仿宋_GB2312"/>
          <w:color w:val="000000" w:themeColor="text1"/>
          <w:sz w:val="28"/>
          <w:szCs w:val="28"/>
          <w:highlight w:val="none"/>
          <w:u w:val="single"/>
          <w:lang w:eastAsia="zh-CN"/>
          <w14:textFill>
            <w14:solidFill>
              <w14:schemeClr w14:val="tx1"/>
            </w14:solidFill>
          </w14:textFill>
        </w:rPr>
        <w:t>陆</w:t>
      </w:r>
      <w:r>
        <w:rPr>
          <w:rFonts w:hint="eastAsia" w:eastAsia="仿宋_GB2312"/>
          <w:color w:val="000000" w:themeColor="text1"/>
          <w:sz w:val="28"/>
          <w:szCs w:val="28"/>
          <w:highlight w:val="none"/>
          <w:u w:val="single"/>
          <w14:textFill>
            <w14:solidFill>
              <w14:schemeClr w14:val="tx1"/>
            </w14:solidFill>
          </w14:textFill>
        </w:rPr>
        <w:t>套书面和一份电子形式</w:t>
      </w:r>
      <w:r>
        <w:rPr>
          <w:rFonts w:eastAsia="仿宋_GB2312"/>
          <w:color w:val="000000" w:themeColor="text1"/>
          <w:sz w:val="28"/>
          <w:szCs w:val="28"/>
          <w:highlight w:val="none"/>
          <w14:textFill>
            <w14:solidFill>
              <w14:schemeClr w14:val="tx1"/>
            </w14:solidFill>
          </w14:textFill>
        </w:rPr>
        <w:t>。</w:t>
      </w:r>
    </w:p>
    <w:p w14:paraId="1231C664">
      <w:pPr>
        <w:pStyle w:val="15"/>
        <w:spacing w:line="360" w:lineRule="auto"/>
        <w:ind w:left="63" w:right="63" w:firstLine="561"/>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14:textFill>
            <w14:solidFill>
              <w14:schemeClr w14:val="tx1"/>
            </w14:solidFill>
          </w14:textFill>
        </w:rPr>
        <w:t>10</w:t>
      </w:r>
      <w:r>
        <w:rPr>
          <w:rFonts w:eastAsia="仿宋_GB2312"/>
          <w:color w:val="000000" w:themeColor="text1"/>
          <w:sz w:val="28"/>
          <w:szCs w:val="28"/>
          <w:highlight w:val="none"/>
          <w14:textFill>
            <w14:solidFill>
              <w14:schemeClr w14:val="tx1"/>
            </w14:solidFill>
          </w14:textFill>
        </w:rPr>
        <w:t>）承包人应履行的其他义务：</w:t>
      </w:r>
    </w:p>
    <w:p w14:paraId="6C0051F3">
      <w:pPr>
        <w:pStyle w:val="18"/>
        <w:spacing w:after="0" w:line="360" w:lineRule="auto"/>
        <w:ind w:left="0" w:firstLine="561"/>
        <w:rPr>
          <w:rFonts w:hint="eastAsia" w:eastAsia="仿宋_GB2312"/>
          <w:color w:val="000000" w:themeColor="text1"/>
          <w:sz w:val="28"/>
          <w:szCs w:val="28"/>
          <w:highlight w:val="none"/>
          <w:u w:val="single"/>
          <w:lang w:val="en-US"/>
          <w14:textFill>
            <w14:solidFill>
              <w14:schemeClr w14:val="tx1"/>
            </w14:solidFill>
          </w14:textFill>
        </w:rPr>
      </w:pPr>
      <w:r>
        <w:rPr>
          <w:rFonts w:eastAsia="仿宋_GB2312"/>
          <w:color w:val="000000" w:themeColor="text1"/>
          <w:sz w:val="28"/>
          <w:szCs w:val="28"/>
          <w:u w:val="single"/>
          <w:lang w:val="en-US"/>
          <w14:textFill>
            <w14:solidFill>
              <w14:schemeClr w14:val="tx1"/>
            </w14:solidFill>
          </w14:textFill>
        </w:rPr>
        <w:t>合同专用条款 3.6 承包人现场照管责任：承包人应充分考虑施工现场可能发生的一切交叉施工、安全施工的矛盾，纠纷或事故的预防措施，并及时、主动地采取有效方式进行处理，同时做好相互交叉施工及行人、行车交通安全的协调工作</w:t>
      </w:r>
      <w:r>
        <w:rPr>
          <w:rFonts w:eastAsia="仿宋_GB2312"/>
          <w:color w:val="000000" w:themeColor="text1"/>
          <w:sz w:val="28"/>
          <w:szCs w:val="28"/>
          <w14:textFill>
            <w14:solidFill>
              <w14:schemeClr w14:val="tx1"/>
            </w14:solidFill>
          </w14:textFill>
        </w:rPr>
        <w:t>。</w:t>
      </w:r>
    </w:p>
    <w:p w14:paraId="111223DB">
      <w:pPr>
        <w:widowControl w:val="0"/>
        <w:spacing w:line="360" w:lineRule="auto"/>
        <w:ind w:left="63" w:right="63" w:firstLine="561"/>
        <w:jc w:val="left"/>
        <w:rPr>
          <w:rFonts w:hint="default" w:ascii="宋体" w:hAnsi="宋体" w:eastAsia="仿宋_GB2312" w:cs="宋体"/>
          <w:color w:val="000000" w:themeColor="text1"/>
          <w:sz w:val="28"/>
          <w:szCs w:val="28"/>
          <w:lang w:val="zh-CN" w:eastAsia="zh-CN" w:bidi="zh-CN"/>
          <w14:textFill>
            <w14:solidFill>
              <w14:schemeClr w14:val="tx1"/>
            </w14:solidFill>
          </w14:textFill>
        </w:rPr>
      </w:pPr>
      <w:r>
        <w:rPr>
          <w:rFonts w:hint="eastAsia" w:ascii="宋体" w:hAnsi="宋体" w:eastAsia="仿宋_GB2312" w:cs="宋体"/>
          <w:color w:val="000000" w:themeColor="text1"/>
          <w:sz w:val="28"/>
          <w:szCs w:val="28"/>
          <w:lang w:val="en-US" w:eastAsia="zh-CN" w:bidi="zh-CN"/>
          <w14:textFill>
            <w14:solidFill>
              <w14:schemeClr w14:val="tx1"/>
            </w14:solidFill>
          </w14:textFill>
        </w:rPr>
        <w:t>其它方面：</w:t>
      </w:r>
    </w:p>
    <w:p w14:paraId="3046CEE5">
      <w:pPr>
        <w:widowControl w:val="0"/>
        <w:tabs>
          <w:tab w:val="left" w:pos="533"/>
        </w:tabs>
        <w:spacing w:line="360" w:lineRule="auto"/>
        <w:ind w:left="63" w:right="63" w:firstLine="561"/>
        <w:jc w:val="left"/>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1、承包人根据现场踏勘，制定房屋、桥梁、道路等保护方案，所发生的费用由承包人承担。发包人明确告知的管线，如因承包人原因造成损坏，由承包人承担。</w:t>
      </w:r>
    </w:p>
    <w:p w14:paraId="6B9E5564">
      <w:pPr>
        <w:widowControl w:val="0"/>
        <w:tabs>
          <w:tab w:val="left" w:pos="533"/>
        </w:tabs>
        <w:spacing w:line="360" w:lineRule="auto"/>
        <w:ind w:left="63" w:right="63" w:firstLine="561"/>
        <w:jc w:val="left"/>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2、发包人协助承包人办理相关证件和批件，但办理相关证件的费用由承包人支付，并在投标报价中予以考虑。施工范围内的不明障碍物由承包人自行清除，发包人不另行支付费用。</w:t>
      </w:r>
    </w:p>
    <w:p w14:paraId="5699BB24">
      <w:pPr>
        <w:widowControl w:val="0"/>
        <w:tabs>
          <w:tab w:val="left" w:pos="533"/>
        </w:tabs>
        <w:spacing w:line="360" w:lineRule="auto"/>
        <w:ind w:left="63" w:right="63" w:firstLine="561"/>
        <w:jc w:val="left"/>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3、建设方甲供材存放地点为：</w:t>
      </w:r>
      <w:r>
        <w:rPr>
          <w:rFonts w:hint="eastAsia" w:ascii="宋体" w:hAnsi="宋体" w:eastAsia="仿宋_GB2312" w:cs="宋体"/>
          <w:color w:val="000000" w:themeColor="text1"/>
          <w:sz w:val="28"/>
          <w:szCs w:val="28"/>
          <w:u w:val="single"/>
          <w:lang w:val="en-US" w:eastAsia="zh-CN" w:bidi="zh-CN"/>
          <w14:textFill>
            <w14:solidFill>
              <w14:schemeClr w14:val="tx1"/>
            </w14:solidFill>
          </w14:textFill>
        </w:rPr>
        <w:t>甲方指定地方堆方</w:t>
      </w: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，甲供材由承包方自行提取，建设方不再支付运费、吊装费等所有拨运费用。</w:t>
      </w:r>
    </w:p>
    <w:p w14:paraId="70187740">
      <w:pPr>
        <w:widowControl w:val="0"/>
        <w:tabs>
          <w:tab w:val="left" w:pos="533"/>
        </w:tabs>
        <w:spacing w:line="360" w:lineRule="auto"/>
        <w:ind w:left="63" w:right="63" w:firstLine="561"/>
        <w:jc w:val="left"/>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4、承包方必须按文明工地和交通道路管理部门的要求，对所有工作面用彩钢板进行围挡，设置警示标志，否则甲方不予支付安全文明措施费。</w:t>
      </w:r>
    </w:p>
    <w:p w14:paraId="15BC2039">
      <w:pPr>
        <w:widowControl w:val="0"/>
        <w:spacing w:after="0" w:line="360" w:lineRule="auto"/>
        <w:ind w:left="0" w:right="0" w:firstLine="561"/>
        <w:jc w:val="both"/>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5、保修期内，由承包人原因造成的缺陷，承包人应负责维修，并承担鉴定及维修费用，如承包人不维修也不承担费用，发包人可从保证金或银行保函中扣除，费用超出保证金额的，发包人可向承包人进行索赔（承包人接到发包人索赔通知后 7 日内需向发包人支付相关费用）。承包人维修并承担相应费用后，不免除对工程的损失赔偿责任。</w:t>
      </w:r>
    </w:p>
    <w:p w14:paraId="18F1D5FC">
      <w:pPr>
        <w:widowControl w:val="0"/>
        <w:spacing w:after="0" w:line="360" w:lineRule="auto"/>
        <w:ind w:left="0" w:right="0" w:firstLine="561"/>
        <w:jc w:val="both"/>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6、甲方有权增减工作量。</w:t>
      </w:r>
    </w:p>
    <w:p w14:paraId="535A96AF">
      <w:pPr>
        <w:widowControl w:val="0"/>
        <w:spacing w:after="0" w:line="360" w:lineRule="auto"/>
        <w:ind w:left="0" w:right="0" w:firstLine="561"/>
        <w:jc w:val="both"/>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7、本工程施工涉及的水电、三通一平，均由承包人负责并承担费用。</w:t>
      </w:r>
    </w:p>
    <w:p w14:paraId="45437A41">
      <w:pPr>
        <w:widowControl w:val="0"/>
        <w:spacing w:after="0" w:line="360" w:lineRule="auto"/>
        <w:ind w:left="0" w:right="0" w:firstLine="561"/>
        <w:jc w:val="both"/>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8、施工现场（农田）承包人需按原状恢复并承担相关费用。</w:t>
      </w:r>
    </w:p>
    <w:p w14:paraId="78ED6E07">
      <w:pPr>
        <w:widowControl w:val="0"/>
        <w:spacing w:after="0" w:line="360" w:lineRule="auto"/>
        <w:ind w:left="0" w:right="0" w:firstLine="561"/>
        <w:jc w:val="both"/>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10、工程因管道在河道内施工，完工后需对河道段面恢复到位，如因施工造成堤防损坏，承包人必须按水利部门要求恢复原样，所有费用均由承包人承担。</w:t>
      </w:r>
    </w:p>
    <w:p w14:paraId="7BE12A9A">
      <w:pPr>
        <w:widowControl w:val="0"/>
        <w:spacing w:after="0" w:line="360" w:lineRule="auto"/>
        <w:ind w:left="0" w:right="0" w:firstLine="561"/>
        <w:jc w:val="both"/>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11、本工程按苏建函价〔2019〕178号文执行，该工程计价采用一般计税方法。</w:t>
      </w:r>
    </w:p>
    <w:p w14:paraId="13123C6E">
      <w:pPr>
        <w:widowControl w:val="0"/>
        <w:spacing w:after="0" w:line="360" w:lineRule="auto"/>
        <w:ind w:left="0" w:right="0" w:firstLine="561"/>
        <w:jc w:val="both"/>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w:pPr>
      <w:r>
        <w:rPr>
          <w:rFonts w:hint="default" w:ascii="Times New Roman" w:hAnsi="Times New Roman" w:eastAsia="仿宋_GB2312" w:cs="Times New Roman"/>
          <w:color w:val="000000" w:themeColor="text1"/>
          <w:sz w:val="28"/>
          <w:szCs w:val="28"/>
          <w:u w:val="single"/>
          <w:lang w:val="en-US" w:eastAsia="zh-CN" w:bidi="ar-SA"/>
          <w14:textFill>
            <w14:solidFill>
              <w14:schemeClr w14:val="tx1"/>
            </w14:solidFill>
          </w14:textFill>
        </w:rPr>
        <mc:AlternateContent>
          <mc:Choice Requires="wpg">
            <w:drawing>
              <wp:anchor distT="0" distB="0" distL="114300" distR="114300" simplePos="0" relativeHeight="251662336" behindDoc="1" locked="0" layoutInCell="1" allowOverlap="1">
                <wp:simplePos x="0" y="0"/>
                <wp:positionH relativeFrom="column">
                  <wp:posOffset>-6177280</wp:posOffset>
                </wp:positionH>
                <wp:positionV relativeFrom="paragraph">
                  <wp:posOffset>267335</wp:posOffset>
                </wp:positionV>
                <wp:extent cx="734695" cy="236220"/>
                <wp:effectExtent l="0" t="0" r="0" b="0"/>
                <wp:wrapNone/>
                <wp:docPr id="8" name="组合 11"/>
                <wp:cNvGraphicFramePr/>
                <a:graphic xmlns:a="http://schemas.openxmlformats.org/drawingml/2006/main">
                  <a:graphicData uri="http://schemas.microsoft.com/office/word/2010/wordprocessingGroup">
                    <wpg:wgp>
                      <wpg:cNvGrpSpPr/>
                      <wpg:grpSpPr>
                        <a:xfrm>
                          <a:off x="0" y="0"/>
                          <a:ext cx="734695" cy="236220"/>
                          <a:chOff x="1952" y="9028"/>
                          <a:chExt cx="1155" cy="372203203"/>
                        </a:xfrm>
                      </wpg:grpSpPr>
                      <wps:wsp>
                        <wps:cNvPr id="9" name="任意多边形 3"/>
                        <wps:cNvSpPr/>
                        <wps:spPr bwMode="auto">
                          <a:xfrm>
                            <a:off x="1952" y="9028"/>
                            <a:ext cx="1155" cy="372"/>
                          </a:xfrm>
                          <a:custGeom>
                            <a:avLst/>
                            <a:gdLst>
                              <a:gd name="A1" fmla="val 0"/>
                              <a:gd name="A2" fmla="val 0"/>
                            </a:gdLst>
                            <a:ahLst/>
                            <a:cxnLst/>
                            <a:rect l="0" t="0" r="r" b="b"/>
                            <a:pathLst>
                              <a:path w="1155" h="372" extrusionOk="0">
                                <a:moveTo>
                                  <a:pt x="0" y="372"/>
                                </a:moveTo>
                                <a:lnTo>
                                  <a:pt x="1154" y="372"/>
                                </a:lnTo>
                                <a:lnTo>
                                  <a:pt x="1154" y="0"/>
                                </a:lnTo>
                                <a:lnTo>
                                  <a:pt x="0" y="0"/>
                                </a:lnTo>
                                <a:lnTo>
                                  <a:pt x="0" y="372"/>
                                </a:lnTo>
                                <a:close/>
                              </a:path>
                            </a:pathLst>
                          </a:custGeom>
                          <a:solidFill>
                            <a:srgbClr val="FFFFFF"/>
                          </a:solidFill>
                          <a:ln>
                            <a:noFill/>
                          </a:ln>
                        </wps:spPr>
                        <wps:bodyPr rot="0">
                          <a:noAutofit/>
                        </wps:bodyPr>
                      </wps:wsp>
                    </wpg:wgp>
                  </a:graphicData>
                </a:graphic>
              </wp:anchor>
            </w:drawing>
          </mc:Choice>
          <mc:Fallback>
            <w:pict>
              <v:group id="组合 11" o:spid="_x0000_s1026" o:spt="203" style="position:absolute;left:0pt;margin-left:-486.4pt;margin-top:21.05pt;height:18.6pt;width:57.85pt;z-index:-251654144;mso-width-relative:page;mso-height-relative:page;" coordorigin="1952,9028" coordsize="1155,372203203" o:gfxdata="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L3+aZ7cAAAA&#10;CwEAAA8AAAAAAAAAAQAgAAAAIgAAAGRycy9kb3ducmV2LnhtbFBLAQIUABQAAAAIAIdO4kCraREJ&#10;xAIAAFEGAAAOAAAAAAAAAAEAIAAAACsBAABkcnMvZTJvRG9jLnhtbFBLBQYAAAAABgAGAFkBAABh&#10;BgAAAAA=&#10;">
                <o:lock v:ext="edit" aspectratio="f"/>
                <v:shape id="任意多边形 3" o:spid="_x0000_s1026" o:spt="100" style="position:absolute;left:1952;top:9028;height:372;width:1155;" fillcolor="#FFFFFF" filled="t" stroked="f" coordsize="1155,372" o:gfxdata="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gwIdy/&#10;AAAA2gAAAA8AAAAAAAAAAQAgAAAAIgAAAGRycy9kb3ducmV2LnhtbFBLAQIUABQAAAAIAIdO4kAz&#10;LwWeOwAAADkAAAAQAAAAAAAAAAEAIAAAAA4BAABkcnMvc2hhcGV4bWwueG1sUEsFBgAAAAAGAAYA&#10;WwEAALgDAAAAAA==&#10;" path="m0,372l1154,372,1154,0,0,0,0,372xe">
                  <v:fill on="t" focussize="0,0"/>
                  <v:stroke on="f"/>
                  <v:imagedata o:title=""/>
                  <o:lock v:ext="edit" aspectratio="f"/>
                </v:shape>
              </v:group>
            </w:pict>
          </mc:Fallback>
        </mc:AlternateContent>
      </w:r>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12、中标单位签订合同10日内提供给甲方办理备案所需资料，签订合同15日内完成场地施工前准备并通过建管处检查，签订合同20日内进场施工。</w:t>
      </w:r>
    </w:p>
    <w:p w14:paraId="62AE2887">
      <w:pPr>
        <w:spacing w:after="120" w:line="360" w:lineRule="auto"/>
        <w:ind w:firstLine="560"/>
        <w:rPr>
          <w:rFonts w:eastAsia="黑体"/>
          <w:color w:val="000000" w:themeColor="text1"/>
          <w:sz w:val="28"/>
          <w:szCs w:val="28"/>
          <w:highlight w:val="none"/>
          <w14:textFill>
            <w14:solidFill>
              <w14:schemeClr w14:val="tx1"/>
            </w14:solidFill>
          </w14:textFill>
        </w:rPr>
      </w:pPr>
      <w:bookmarkStart w:id="463" w:name="3.2_项目经理"/>
      <w:bookmarkEnd w:id="463"/>
      <w:bookmarkStart w:id="464" w:name="3.1_承包人的一般义务"/>
      <w:bookmarkEnd w:id="464"/>
      <w:r>
        <w:rPr>
          <w:rFonts w:hint="eastAsia" w:ascii="Times New Roman" w:hAnsi="Times New Roman" w:eastAsia="仿宋_GB2312" w:cs="Times New Roman"/>
          <w:color w:val="000000" w:themeColor="text1"/>
          <w:sz w:val="28"/>
          <w:szCs w:val="28"/>
          <w:u w:val="single"/>
          <w:lang w:val="en-US" w:eastAsia="zh-CN" w:bidi="ar-SA"/>
          <w14:textFill>
            <w14:solidFill>
              <w14:schemeClr w14:val="tx1"/>
            </w14:solidFill>
          </w14:textFill>
        </w:rPr>
        <w:t>13、承包人必须根据“镇政建〔2019〕297号”及最新文件执行相关“农民工工资”管理要求。</w:t>
      </w:r>
    </w:p>
    <w:p w14:paraId="14A9C378">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3.2 项目经理</w:t>
      </w:r>
    </w:p>
    <w:p w14:paraId="039F8CC4">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3.2.1 项目经理：</w:t>
      </w:r>
    </w:p>
    <w:p w14:paraId="58813F54">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姓    名：</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0DAB6F7B">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身份证号：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5330C771">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建造师执业资格等级：</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39BA9BB8">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建造师注册证书号：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4EE45BF9">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建造师执业印章号：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3955065C">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安全生产考核合格证书号：</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538C75D3">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22464814">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55285F8C">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5908BE58">
      <w:pPr>
        <w:spacing w:line="360" w:lineRule="auto"/>
        <w:ind w:firstLine="560"/>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承包人对项目经理的授权范围如下：</w:t>
      </w:r>
      <w:r>
        <w:rPr>
          <w:rFonts w:eastAsia="仿宋_GB2312"/>
          <w:color w:val="000000" w:themeColor="text1"/>
          <w:sz w:val="28"/>
          <w:szCs w:val="28"/>
          <w:u w:val="single"/>
          <w14:textFill>
            <w14:solidFill>
              <w14:schemeClr w14:val="tx1"/>
            </w14:solidFill>
          </w14:textFill>
        </w:rPr>
        <w:t>全面负责与本工程相关的一切事务</w:t>
      </w:r>
      <w:r>
        <w:rPr>
          <w:rFonts w:hint="eastAsia" w:eastAsia="仿宋_GB2312"/>
          <w:color w:val="000000" w:themeColor="text1"/>
          <w:sz w:val="28"/>
          <w:szCs w:val="28"/>
          <w:highlight w:val="none"/>
          <w:u w:val="single"/>
          <w14:textFill>
            <w14:solidFill>
              <w14:schemeClr w14:val="tx1"/>
            </w14:solidFill>
          </w14:textFill>
        </w:rPr>
        <w:t>。</w:t>
      </w:r>
    </w:p>
    <w:p w14:paraId="6E93D215">
      <w:pPr>
        <w:spacing w:line="360" w:lineRule="auto"/>
        <w:ind w:firstLine="560"/>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关于项目经理每月在施工现场的时间要求：</w:t>
      </w:r>
      <w:r>
        <w:rPr>
          <w:rFonts w:hint="eastAsia" w:eastAsia="仿宋_GB2312"/>
          <w:color w:val="000000" w:themeColor="text1"/>
          <w:sz w:val="28"/>
          <w:szCs w:val="28"/>
          <w:highlight w:val="none"/>
          <w:u w:val="single"/>
          <w14:textFill>
            <w14:solidFill>
              <w14:schemeClr w14:val="tx1"/>
            </w14:solidFill>
          </w14:textFill>
        </w:rPr>
        <w:t>项目经理（中标注册建造师）本人实行不计时工作制，</w:t>
      </w:r>
      <w:r>
        <w:rPr>
          <w:rFonts w:eastAsia="仿宋_GB2312"/>
          <w:color w:val="000000" w:themeColor="text1"/>
          <w:sz w:val="28"/>
          <w:szCs w:val="28"/>
          <w:highlight w:val="none"/>
          <w:u w:val="single"/>
          <w14:textFill>
            <w14:solidFill>
              <w14:schemeClr w14:val="tx1"/>
            </w14:solidFill>
          </w14:textFill>
        </w:rPr>
        <w:t>应保证及时到位，未经招标人同意不得更换；有事离开现场须向业主请假并征得同意，</w:t>
      </w:r>
      <w:r>
        <w:rPr>
          <w:rFonts w:hint="eastAsia" w:eastAsia="仿宋_GB2312"/>
          <w:color w:val="000000" w:themeColor="text1"/>
          <w:sz w:val="28"/>
          <w:szCs w:val="28"/>
          <w:highlight w:val="none"/>
          <w:u w:val="single"/>
          <w14:textFill>
            <w14:solidFill>
              <w14:schemeClr w14:val="tx1"/>
            </w14:solidFill>
          </w14:textFill>
        </w:rPr>
        <w:t>工地施工，项目经理必须在现场。每周最少不能少于5个工作日，每天不少于8小时在本工程现场工作</w:t>
      </w:r>
      <w:r>
        <w:rPr>
          <w:rFonts w:eastAsia="仿宋_GB2312"/>
          <w:color w:val="000000" w:themeColor="text1"/>
          <w:sz w:val="28"/>
          <w:szCs w:val="28"/>
          <w:highlight w:val="none"/>
          <w:u w:val="single"/>
          <w14:textFill>
            <w14:solidFill>
              <w14:schemeClr w14:val="tx1"/>
            </w14:solidFill>
          </w14:textFill>
        </w:rPr>
        <w:t>，否则</w:t>
      </w:r>
      <w:r>
        <w:rPr>
          <w:rFonts w:hint="eastAsia" w:eastAsia="仿宋_GB2312"/>
          <w:color w:val="000000" w:themeColor="text1"/>
          <w:sz w:val="28"/>
          <w:szCs w:val="28"/>
          <w:highlight w:val="none"/>
          <w:u w:val="single"/>
          <w14:textFill>
            <w14:solidFill>
              <w14:schemeClr w14:val="tx1"/>
            </w14:solidFill>
          </w14:textFill>
        </w:rPr>
        <w:t>每少1小时按缺1天计算，每少一天发包人向承包人扣除工程款5000元</w:t>
      </w:r>
      <w:r>
        <w:rPr>
          <w:rFonts w:eastAsia="仿宋_GB2312"/>
          <w:color w:val="000000" w:themeColor="text1"/>
          <w:sz w:val="28"/>
          <w:szCs w:val="28"/>
          <w:highlight w:val="none"/>
          <w:u w:val="single"/>
          <w14:textFill>
            <w14:solidFill>
              <w14:schemeClr w14:val="tx1"/>
            </w14:solidFill>
          </w14:textFill>
        </w:rPr>
        <w:t>，如累计达到10天，业主有权终止合同。</w:t>
      </w:r>
    </w:p>
    <w:p w14:paraId="14406189">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承包人未提交劳动合同，以及没有为项目经理缴纳社会保险证明的违约责任：</w:t>
      </w:r>
      <w:r>
        <w:rPr>
          <w:rFonts w:hint="eastAsia" w:eastAsia="仿宋_GB2312"/>
          <w:color w:val="000000" w:themeColor="text1"/>
          <w:sz w:val="28"/>
          <w:szCs w:val="28"/>
          <w:u w:val="single"/>
          <w14:textFill>
            <w14:solidFill>
              <w14:schemeClr w14:val="tx1"/>
            </w14:solidFill>
          </w14:textFill>
        </w:rPr>
        <w:t>一切责任由承包人承担，发包人有权要求更换项目经理，并向建设行政主管部门通报</w:t>
      </w:r>
      <w:r>
        <w:rPr>
          <w:rFonts w:eastAsia="仿宋_GB2312"/>
          <w:color w:val="000000" w:themeColor="text1"/>
          <w:sz w:val="28"/>
          <w:szCs w:val="28"/>
          <w:highlight w:val="none"/>
          <w14:textFill>
            <w14:solidFill>
              <w14:schemeClr w14:val="tx1"/>
            </w14:solidFill>
          </w14:textFill>
        </w:rPr>
        <w:t>。</w:t>
      </w:r>
    </w:p>
    <w:p w14:paraId="553FCA45">
      <w:pPr>
        <w:spacing w:line="360" w:lineRule="auto"/>
        <w:ind w:firstLine="560"/>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项目经理未经批准，擅自离开施工现场的违约责任：</w:t>
      </w:r>
      <w:r>
        <w:rPr>
          <w:rFonts w:hint="eastAsia" w:eastAsia="仿宋_GB2312"/>
          <w:color w:val="000000" w:themeColor="text1"/>
          <w:sz w:val="28"/>
          <w:szCs w:val="28"/>
          <w:highlight w:val="none"/>
          <w:u w:val="single"/>
          <w14:textFill>
            <w14:solidFill>
              <w14:schemeClr w14:val="tx1"/>
            </w14:solidFill>
          </w14:textFill>
        </w:rPr>
        <w:t>项目经理（中标注册建造师）应保证及时到位，未经招标人同意不得擅自离开施工现场，否则，发包人每次向承包人扣除工程款10000元，</w:t>
      </w:r>
      <w:r>
        <w:rPr>
          <w:rFonts w:eastAsia="仿宋_GB2312"/>
          <w:color w:val="000000" w:themeColor="text1"/>
          <w:sz w:val="28"/>
          <w:szCs w:val="28"/>
          <w:highlight w:val="none"/>
          <w:u w:val="single"/>
          <w14:textFill>
            <w14:solidFill>
              <w14:schemeClr w14:val="tx1"/>
            </w14:solidFill>
          </w14:textFill>
        </w:rPr>
        <w:t>如累计达到10</w:t>
      </w:r>
      <w:r>
        <w:rPr>
          <w:rFonts w:hint="eastAsia" w:eastAsia="仿宋_GB2312"/>
          <w:color w:val="000000" w:themeColor="text1"/>
          <w:sz w:val="28"/>
          <w:szCs w:val="28"/>
          <w:highlight w:val="none"/>
          <w:u w:val="single"/>
          <w14:textFill>
            <w14:solidFill>
              <w14:schemeClr w14:val="tx1"/>
            </w14:solidFill>
          </w14:textFill>
        </w:rPr>
        <w:t>次</w:t>
      </w:r>
      <w:r>
        <w:rPr>
          <w:rFonts w:eastAsia="仿宋_GB2312"/>
          <w:color w:val="000000" w:themeColor="text1"/>
          <w:sz w:val="28"/>
          <w:szCs w:val="28"/>
          <w:highlight w:val="none"/>
          <w:u w:val="single"/>
          <w14:textFill>
            <w14:solidFill>
              <w14:schemeClr w14:val="tx1"/>
            </w14:solidFill>
          </w14:textFill>
        </w:rPr>
        <w:t>发包人有权终止合同。</w:t>
      </w:r>
    </w:p>
    <w:p w14:paraId="329774D2">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3.2.3 承包人擅自更换项目经理的违约责任：</w:t>
      </w:r>
      <w:r>
        <w:rPr>
          <w:rFonts w:hint="eastAsia" w:eastAsia="仿宋_GB2312"/>
          <w:color w:val="000000" w:themeColor="text1"/>
          <w:sz w:val="28"/>
          <w:szCs w:val="28"/>
          <w:u w:val="single"/>
          <w14:textFill>
            <w14:solidFill>
              <w14:schemeClr w14:val="tx1"/>
            </w14:solidFill>
          </w14:textFill>
        </w:rPr>
        <w:t>中标人在中标后或施工期间不得随意变更中标项目负责人。擅自更换的，发包人向承包人扣除工程款100000元/次。若承包人未按发包人要求整改的，发包人将有权终止合同，同时向建设行政主管部门通报。如果出现特殊情况，确需更换的，应当经招标人同意，并提供必要的证明文件报招标投标行政监督部门备案。</w:t>
      </w:r>
      <w:r>
        <w:rPr>
          <w:rFonts w:eastAsia="仿宋_GB2312"/>
          <w:color w:val="000000" w:themeColor="text1"/>
          <w:sz w:val="28"/>
          <w:szCs w:val="28"/>
          <w:highlight w:val="none"/>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 xml:space="preserve"> </w:t>
      </w:r>
    </w:p>
    <w:p w14:paraId="026579DC">
      <w:pPr>
        <w:spacing w:line="360" w:lineRule="auto"/>
        <w:ind w:firstLine="560"/>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3.2.4 承包人无正当理由拒绝更换项目经理的违约责任：</w:t>
      </w:r>
      <w:r>
        <w:rPr>
          <w:rFonts w:hint="eastAsia" w:eastAsia="仿宋_GB2312"/>
          <w:color w:val="000000" w:themeColor="text1"/>
          <w:sz w:val="28"/>
          <w:szCs w:val="28"/>
          <w:highlight w:val="none"/>
          <w:u w:val="single"/>
          <w14:textFill>
            <w14:solidFill>
              <w14:schemeClr w14:val="tx1"/>
            </w14:solidFill>
          </w14:textFill>
        </w:rPr>
        <w:t>如果监理工程师或发包人认为委派的项目经理的工作能力、业务水平不称职，承包人在接到发包人通知后，应在3天内撤回上述人员，同时委派经发包人同意的新的项目经理，否则将视为违约，发包人向承包人扣除工程款100000元/次，承包人无正当利益拒绝更换的，发包人有权要求承包人立即退场，并扣除承包人10%的工程款作为补偿金。</w:t>
      </w:r>
    </w:p>
    <w:p w14:paraId="095D9331">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3.3 承包人人员</w:t>
      </w:r>
    </w:p>
    <w:p w14:paraId="34E7DCA8">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3.3.1 承包人提交项目管理机构及施工现场管理人员安排报告的期限：</w:t>
      </w:r>
      <w:r>
        <w:rPr>
          <w:rFonts w:hint="eastAsia" w:eastAsia="仿宋_GB2312"/>
          <w:color w:val="000000" w:themeColor="text1"/>
          <w:sz w:val="28"/>
          <w:szCs w:val="28"/>
          <w:highlight w:val="none"/>
          <w:u w:val="single"/>
          <w14:textFill>
            <w14:solidFill>
              <w14:schemeClr w14:val="tx1"/>
            </w14:solidFill>
          </w14:textFill>
        </w:rPr>
        <w:t>除执行通用条款外，合同签定后5天内，承包人</w:t>
      </w:r>
      <w:r>
        <w:rPr>
          <w:rFonts w:eastAsia="仿宋_GB2312"/>
          <w:color w:val="000000" w:themeColor="text1"/>
          <w:sz w:val="28"/>
          <w:szCs w:val="28"/>
          <w:highlight w:val="none"/>
          <w:u w:val="single"/>
          <w14:textFill>
            <w14:solidFill>
              <w14:schemeClr w14:val="tx1"/>
            </w14:solidFill>
          </w14:textFill>
        </w:rPr>
        <w:t>应</w:t>
      </w:r>
      <w:r>
        <w:rPr>
          <w:rFonts w:hint="eastAsia" w:eastAsia="仿宋_GB2312"/>
          <w:color w:val="000000" w:themeColor="text1"/>
          <w:sz w:val="28"/>
          <w:szCs w:val="28"/>
          <w:highlight w:val="none"/>
          <w:u w:val="single"/>
          <w14:textFill>
            <w14:solidFill>
              <w14:schemeClr w14:val="tx1"/>
            </w14:solidFill>
          </w14:textFill>
        </w:rPr>
        <w:t>保证</w:t>
      </w:r>
      <w:r>
        <w:rPr>
          <w:rFonts w:eastAsia="仿宋_GB2312"/>
          <w:color w:val="000000" w:themeColor="text1"/>
          <w:sz w:val="28"/>
          <w:szCs w:val="28"/>
          <w:highlight w:val="none"/>
          <w:u w:val="single"/>
          <w14:textFill>
            <w14:solidFill>
              <w14:schemeClr w14:val="tx1"/>
            </w14:solidFill>
          </w14:textFill>
        </w:rPr>
        <w:t>按招投标文件要求</w:t>
      </w:r>
      <w:r>
        <w:rPr>
          <w:rFonts w:hint="eastAsia" w:eastAsia="仿宋_GB2312"/>
          <w:color w:val="000000" w:themeColor="text1"/>
          <w:sz w:val="28"/>
          <w:szCs w:val="28"/>
          <w:highlight w:val="none"/>
          <w:u w:val="single"/>
          <w14:textFill>
            <w14:solidFill>
              <w14:schemeClr w14:val="tx1"/>
            </w14:solidFill>
          </w14:textFill>
        </w:rPr>
        <w:t>、投标所承诺和</w:t>
      </w:r>
      <w:r>
        <w:rPr>
          <w:rFonts w:eastAsia="仿宋_GB2312"/>
          <w:color w:val="000000" w:themeColor="text1"/>
          <w:sz w:val="28"/>
          <w:szCs w:val="28"/>
          <w:highlight w:val="none"/>
          <w:u w:val="single"/>
          <w14:textFill>
            <w14:solidFill>
              <w14:schemeClr w14:val="tx1"/>
            </w14:solidFill>
          </w14:textFill>
        </w:rPr>
        <w:t>施工现场需要配置合同管理、施工、技术、材料、质量、安全、财务等专业人员各一名</w:t>
      </w:r>
      <w:r>
        <w:rPr>
          <w:rFonts w:hint="eastAsia" w:eastAsia="仿宋_GB2312"/>
          <w:color w:val="000000" w:themeColor="text1"/>
          <w:sz w:val="28"/>
          <w:szCs w:val="28"/>
          <w:highlight w:val="none"/>
          <w:u w:val="single"/>
          <w14:textFill>
            <w14:solidFill>
              <w14:schemeClr w14:val="tx1"/>
            </w14:solidFill>
          </w14:textFill>
        </w:rPr>
        <w:t>并到场</w:t>
      </w:r>
      <w:r>
        <w:rPr>
          <w:rFonts w:eastAsia="仿宋_GB2312"/>
          <w:color w:val="000000" w:themeColor="text1"/>
          <w:sz w:val="28"/>
          <w:szCs w:val="28"/>
          <w:highlight w:val="none"/>
          <w:u w:val="single"/>
          <w14:textFill>
            <w14:solidFill>
              <w14:schemeClr w14:val="tx1"/>
            </w14:solidFill>
          </w14:textFill>
        </w:rPr>
        <w:t>，相关人员必须提供证明劳动关系的社会保险交费证明和劳动关系证明。</w:t>
      </w:r>
    </w:p>
    <w:p w14:paraId="687DA418">
      <w:pPr>
        <w:spacing w:line="360" w:lineRule="auto"/>
        <w:ind w:firstLine="560"/>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3.3.3 承包人无正当理由拒绝撤换主要施工管理人员的违约责任：</w:t>
      </w:r>
      <w:r>
        <w:rPr>
          <w:rFonts w:hint="eastAsia" w:eastAsia="仿宋_GB2312"/>
          <w:color w:val="000000" w:themeColor="text1"/>
          <w:sz w:val="28"/>
          <w:szCs w:val="28"/>
          <w:u w:val="single"/>
          <w14:textFill>
            <w14:solidFill>
              <w14:schemeClr w14:val="tx1"/>
            </w14:solidFill>
          </w14:textFill>
        </w:rPr>
        <w:t>如果监理工程师或发包人有证据证明承包人</w:t>
      </w:r>
      <w:r>
        <w:rPr>
          <w:rFonts w:eastAsia="仿宋_GB2312"/>
          <w:color w:val="000000" w:themeColor="text1"/>
          <w:sz w:val="28"/>
          <w:szCs w:val="28"/>
          <w:u w:val="single"/>
          <w14:textFill>
            <w14:solidFill>
              <w14:schemeClr w14:val="tx1"/>
            </w14:solidFill>
          </w14:textFill>
        </w:rPr>
        <w:t>主要施工管理人员</w:t>
      </w:r>
      <w:r>
        <w:rPr>
          <w:rFonts w:hint="eastAsia" w:eastAsia="仿宋_GB2312"/>
          <w:color w:val="000000" w:themeColor="text1"/>
          <w:sz w:val="28"/>
          <w:szCs w:val="28"/>
          <w:u w:val="single"/>
          <w14:textFill>
            <w14:solidFill>
              <w14:schemeClr w14:val="tx1"/>
            </w14:solidFill>
          </w14:textFill>
        </w:rPr>
        <w:t>的工作能力、业务水平不称职的，承包人在接到通知后，应在3天内撤回上述人员，同时委派经发包人同意的、新的</w:t>
      </w:r>
      <w:r>
        <w:rPr>
          <w:rFonts w:eastAsia="仿宋_GB2312"/>
          <w:color w:val="000000" w:themeColor="text1"/>
          <w:sz w:val="28"/>
          <w:szCs w:val="28"/>
          <w:u w:val="single"/>
          <w14:textFill>
            <w14:solidFill>
              <w14:schemeClr w14:val="tx1"/>
            </w14:solidFill>
          </w14:textFill>
        </w:rPr>
        <w:t>主要施工管理人员</w:t>
      </w:r>
      <w:r>
        <w:rPr>
          <w:rFonts w:hint="eastAsia" w:eastAsia="仿宋_GB2312"/>
          <w:color w:val="000000" w:themeColor="text1"/>
          <w:sz w:val="28"/>
          <w:szCs w:val="28"/>
          <w:u w:val="single"/>
          <w14:textFill>
            <w14:solidFill>
              <w14:schemeClr w14:val="tx1"/>
            </w14:solidFill>
          </w14:textFill>
        </w:rPr>
        <w:t>，发包人扣除承包人</w:t>
      </w:r>
      <w:r>
        <w:rPr>
          <w:rFonts w:eastAsia="仿宋_GB2312"/>
          <w:color w:val="000000" w:themeColor="text1"/>
          <w:sz w:val="28"/>
          <w:szCs w:val="28"/>
          <w:u w:val="single"/>
          <w14:textFill>
            <w14:solidFill>
              <w14:schemeClr w14:val="tx1"/>
            </w14:solidFill>
          </w14:textFill>
        </w:rPr>
        <w:t>100000</w:t>
      </w:r>
      <w:r>
        <w:rPr>
          <w:rFonts w:hint="eastAsia" w:eastAsia="仿宋_GB2312"/>
          <w:color w:val="000000" w:themeColor="text1"/>
          <w:sz w:val="28"/>
          <w:szCs w:val="28"/>
          <w:u w:val="single"/>
          <w14:textFill>
            <w14:solidFill>
              <w14:schemeClr w14:val="tx1"/>
            </w14:solidFill>
          </w14:textFill>
        </w:rPr>
        <w:t>元/人次作为补偿。</w:t>
      </w:r>
    </w:p>
    <w:p w14:paraId="3A409FFA">
      <w:pPr>
        <w:spacing w:line="360" w:lineRule="auto"/>
        <w:ind w:firstLine="560"/>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3.3.4 承包人主要施工管理人员离开施工现场的批准要求：</w:t>
      </w:r>
      <w:r>
        <w:rPr>
          <w:rFonts w:hint="eastAsia" w:eastAsia="仿宋_GB2312"/>
          <w:color w:val="000000" w:themeColor="text1"/>
          <w:sz w:val="28"/>
          <w:szCs w:val="28"/>
          <w:highlight w:val="none"/>
          <w:u w:val="single"/>
          <w14:textFill>
            <w14:solidFill>
              <w14:schemeClr w14:val="tx1"/>
            </w14:solidFill>
          </w14:textFill>
        </w:rPr>
        <w:t>项目管理班子的主要项目管理人员有事离开现场须向发包人请假并征得书面同意。</w:t>
      </w:r>
    </w:p>
    <w:p w14:paraId="7D291DE8">
      <w:pPr>
        <w:spacing w:line="360" w:lineRule="auto"/>
        <w:ind w:firstLine="560"/>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3.3.5承包人擅自更换主要施工管理人员的违约责任：</w:t>
      </w:r>
      <w:r>
        <w:rPr>
          <w:rFonts w:hint="eastAsia" w:eastAsia="仿宋_GB2312"/>
          <w:color w:val="000000" w:themeColor="text1"/>
          <w:sz w:val="28"/>
          <w:szCs w:val="28"/>
          <w:highlight w:val="none"/>
          <w:u w:val="single"/>
          <w14:textFill>
            <w14:solidFill>
              <w14:schemeClr w14:val="tx1"/>
            </w14:solidFill>
          </w14:textFill>
        </w:rPr>
        <w:t>施工管理人员必须有上岗证；未经招标人同意不得更换；必须常驻现场，</w:t>
      </w:r>
      <w:r>
        <w:rPr>
          <w:rFonts w:eastAsia="仿宋_GB2312"/>
          <w:color w:val="000000" w:themeColor="text1"/>
          <w:sz w:val="28"/>
          <w:szCs w:val="28"/>
          <w:highlight w:val="none"/>
          <w:u w:val="single"/>
          <w14:textFill>
            <w14:solidFill>
              <w14:schemeClr w14:val="tx1"/>
            </w14:solidFill>
          </w14:textFill>
        </w:rPr>
        <w:t>相关人员实行不计时工作制（每周七天，每天8 小时），每缺勤一人次补偿发包人5000元人民币每天。否则业主有权给予罚款直至终止合同并没收履约保证金。</w:t>
      </w:r>
    </w:p>
    <w:p w14:paraId="693928FE">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承包人主要施工管理人员擅自离开施工现场的违约责任：</w:t>
      </w:r>
      <w:r>
        <w:rPr>
          <w:rFonts w:hint="eastAsia" w:eastAsia="仿宋_GB2312"/>
          <w:color w:val="000000" w:themeColor="text1"/>
          <w:sz w:val="28"/>
          <w:szCs w:val="28"/>
          <w:u w:val="single"/>
          <w14:textFill>
            <w14:solidFill>
              <w14:schemeClr w14:val="tx1"/>
            </w14:solidFill>
          </w14:textFill>
        </w:rPr>
        <w:t>承包人向发包人补偿100000元人民币/次</w:t>
      </w:r>
      <w:r>
        <w:rPr>
          <w:rFonts w:eastAsia="仿宋_GB2312"/>
          <w:color w:val="000000" w:themeColor="text1"/>
          <w:sz w:val="28"/>
          <w:szCs w:val="28"/>
          <w:highlight w:val="none"/>
          <w14:textFill>
            <w14:solidFill>
              <w14:schemeClr w14:val="tx1"/>
            </w14:solidFill>
          </w14:textFill>
        </w:rPr>
        <w:t>。</w:t>
      </w:r>
    </w:p>
    <w:p w14:paraId="42797F70">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3</w:t>
      </w:r>
      <w:bookmarkStart w:id="465" w:name="_Toc296347158"/>
      <w:bookmarkStart w:id="466" w:name="_Toc296944498"/>
      <w:bookmarkStart w:id="467" w:name="_Toc300934945"/>
      <w:bookmarkStart w:id="468" w:name="_Toc296346660"/>
      <w:bookmarkStart w:id="469" w:name="_Toc297120459"/>
      <w:bookmarkStart w:id="470" w:name="_Toc304295523"/>
      <w:bookmarkStart w:id="471" w:name="_Toc312677988"/>
      <w:bookmarkStart w:id="472" w:name="_Toc303539102"/>
      <w:bookmarkStart w:id="473" w:name="_Toc297123492"/>
      <w:bookmarkStart w:id="474" w:name="_Toc296503159"/>
      <w:bookmarkStart w:id="475" w:name="_Toc296890987"/>
      <w:bookmarkStart w:id="476" w:name="_Toc296891199"/>
      <w:bookmarkStart w:id="477" w:name="_Toc297216151"/>
      <w:bookmarkStart w:id="478" w:name="_Toc292559869"/>
      <w:bookmarkStart w:id="479" w:name="_Toc292559364"/>
      <w:bookmarkStart w:id="480" w:name="_Toc297048345"/>
      <w:r>
        <w:rPr>
          <w:rFonts w:eastAsia="黑体"/>
          <w:color w:val="000000" w:themeColor="text1"/>
          <w:sz w:val="28"/>
          <w:szCs w:val="28"/>
          <w:highlight w:val="none"/>
          <w14:textFill>
            <w14:solidFill>
              <w14:schemeClr w14:val="tx1"/>
            </w14:solidFill>
          </w14:textFill>
        </w:rPr>
        <w:t>.5 分包</w:t>
      </w:r>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14:paraId="7AC4348C">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w:t>
      </w:r>
      <w:bookmarkStart w:id="481" w:name="_Toc304295524"/>
      <w:bookmarkStart w:id="482" w:name="_Toc292559365"/>
      <w:bookmarkStart w:id="483" w:name="_Toc296891200"/>
      <w:bookmarkStart w:id="484" w:name="_Toc297048346"/>
      <w:bookmarkStart w:id="485" w:name="_Toc300934946"/>
      <w:bookmarkStart w:id="486" w:name="_Toc296346661"/>
      <w:bookmarkStart w:id="487" w:name="_Toc303539103"/>
      <w:bookmarkStart w:id="488" w:name="_Toc296890988"/>
      <w:bookmarkStart w:id="489" w:name="_Toc318581158"/>
      <w:bookmarkStart w:id="490" w:name="_Toc296347159"/>
      <w:bookmarkStart w:id="491" w:name="_Toc296944499"/>
      <w:bookmarkStart w:id="492" w:name="_Toc292559870"/>
      <w:bookmarkStart w:id="493" w:name="_Toc297123493"/>
      <w:bookmarkStart w:id="494" w:name="_Toc296503160"/>
      <w:bookmarkStart w:id="495" w:name="_Toc312677989"/>
      <w:bookmarkStart w:id="496" w:name="_Toc297120460"/>
      <w:bookmarkStart w:id="497" w:name="_Toc297216152"/>
      <w:r>
        <w:rPr>
          <w:rFonts w:eastAsia="仿宋_GB2312"/>
          <w:color w:val="000000" w:themeColor="text1"/>
          <w:sz w:val="28"/>
          <w:szCs w:val="28"/>
          <w:highlight w:val="none"/>
          <w14:textFill>
            <w14:solidFill>
              <w14:schemeClr w14:val="tx1"/>
            </w14:solidFill>
          </w14:textFill>
        </w:rPr>
        <w:t>.5.1 分包的一般约定</w:t>
      </w:r>
    </w:p>
    <w:p w14:paraId="0240251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禁止分包的工程包括：</w:t>
      </w:r>
      <w:r>
        <w:rPr>
          <w:rFonts w:hint="eastAsia" w:eastAsia="仿宋_GB2312"/>
          <w:color w:val="000000" w:themeColor="text1"/>
          <w:sz w:val="28"/>
          <w:szCs w:val="28"/>
          <w:highlight w:val="none"/>
          <w:u w:val="single"/>
          <w14:textFill>
            <w14:solidFill>
              <w14:schemeClr w14:val="tx1"/>
            </w14:solidFill>
          </w14:textFill>
        </w:rPr>
        <w:t xml:space="preserve"> 除合同明确的分包项目外，承包人不得将其承包的全部工程转包给第三人或肢解后以分包名义转给第三人，否则发包人有权解除合同，且不支付合同价款，承包人还应当承担签约合同价5%的违约金，给发包人造成的损失高于违约金的，承包人还应当承担继续赔偿的责任</w:t>
      </w:r>
      <w:r>
        <w:rPr>
          <w:rFonts w:eastAsia="仿宋_GB2312"/>
          <w:color w:val="000000" w:themeColor="text1"/>
          <w:sz w:val="28"/>
          <w:szCs w:val="28"/>
          <w:highlight w:val="none"/>
          <w14:textFill>
            <w14:solidFill>
              <w14:schemeClr w14:val="tx1"/>
            </w14:solidFill>
          </w14:textFill>
        </w:rPr>
        <w:t>。</w:t>
      </w:r>
    </w:p>
    <w:p w14:paraId="48C23C61">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主体结构、关键性工作的范围：</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Start w:id="498" w:name="_Toc296346662"/>
      <w:bookmarkEnd w:id="498"/>
      <w:bookmarkStart w:id="499" w:name="_Toc296503161"/>
      <w:bookmarkEnd w:id="499"/>
      <w:bookmarkStart w:id="500" w:name="_Toc296347160"/>
      <w:bookmarkEnd w:id="500"/>
      <w:bookmarkStart w:id="501" w:name="_Toc304295525"/>
      <w:bookmarkEnd w:id="501"/>
      <w:bookmarkStart w:id="502" w:name="_Toc296944500"/>
      <w:bookmarkEnd w:id="502"/>
      <w:bookmarkStart w:id="503" w:name="_Toc297120461"/>
      <w:bookmarkEnd w:id="503"/>
      <w:bookmarkStart w:id="504" w:name="_Toc297123494"/>
      <w:bookmarkEnd w:id="504"/>
      <w:bookmarkStart w:id="505" w:name="_Toc300934947"/>
      <w:bookmarkEnd w:id="505"/>
      <w:bookmarkStart w:id="506" w:name="_Toc296890989"/>
      <w:bookmarkEnd w:id="506"/>
      <w:bookmarkStart w:id="507" w:name="_Toc297048347"/>
      <w:bookmarkEnd w:id="507"/>
      <w:bookmarkStart w:id="508" w:name="_Toc296891201"/>
      <w:bookmarkEnd w:id="508"/>
      <w:bookmarkStart w:id="509" w:name="_Toc297216153"/>
      <w:bookmarkEnd w:id="509"/>
      <w:bookmarkStart w:id="510" w:name="_Toc303539104"/>
      <w:bookmarkEnd w:id="510"/>
    </w:p>
    <w:p w14:paraId="561B51AE">
      <w:pPr>
        <w:spacing w:line="360" w:lineRule="auto"/>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 xml:space="preserve">    3</w:t>
      </w:r>
      <w:bookmarkStart w:id="511" w:name="_Toc318581159"/>
      <w:bookmarkStart w:id="512" w:name="_Toc312677990"/>
      <w:r>
        <w:rPr>
          <w:rFonts w:ascii="Times New Roman" w:hAnsi="Times New Roman" w:eastAsia="仿宋_GB2312" w:cs="Times New Roman"/>
          <w:color w:val="000000" w:themeColor="text1"/>
          <w:sz w:val="28"/>
          <w:szCs w:val="28"/>
          <w14:textFill>
            <w14:solidFill>
              <w14:schemeClr w14:val="tx1"/>
            </w14:solidFill>
          </w14:textFill>
        </w:rPr>
        <w:t>.5.2分包的确定</w:t>
      </w:r>
    </w:p>
    <w:p w14:paraId="417C1B7B">
      <w:pPr>
        <w:spacing w:line="360" w:lineRule="auto"/>
        <w:ind w:firstLine="560"/>
        <w:rPr>
          <w:rFonts w:ascii="Times New Roman" w:hAnsi="Times New Roman" w:eastAsia="仿宋_GB2312" w:cs="Times New Roman"/>
          <w:color w:val="000000" w:themeColor="text1"/>
          <w:sz w:val="28"/>
          <w:szCs w:val="28"/>
          <w:u w:val="single"/>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允许分包的专业工程包括：</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2"/>
          <w:u w:val="single"/>
          <w14:textFill>
            <w14:solidFill>
              <w14:schemeClr w14:val="tx1"/>
            </w14:solidFill>
          </w14:textFill>
        </w:rPr>
        <w:t xml:space="preserve">/     </w:t>
      </w:r>
      <w:r>
        <w:rPr>
          <w:rFonts w:ascii="Times New Roman" w:hAnsi="Times New Roman" w:eastAsia="仿宋_GB2312" w:cs="Times New Roman"/>
          <w:color w:val="000000" w:themeColor="text1"/>
          <w:sz w:val="28"/>
          <w:szCs w:val="28"/>
          <w14:textFill>
            <w14:solidFill>
              <w14:schemeClr w14:val="tx1"/>
            </w14:solidFill>
          </w14:textFill>
        </w:rPr>
        <w:t>。</w:t>
      </w:r>
    </w:p>
    <w:p w14:paraId="25EF6CAB">
      <w:pPr>
        <w:spacing w:line="360" w:lineRule="auto"/>
        <w:ind w:firstLine="560"/>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其他关于分包的约定：</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w:t>
      </w:r>
    </w:p>
    <w:p w14:paraId="2E743696">
      <w:pPr>
        <w:spacing w:line="360" w:lineRule="auto"/>
        <w:ind w:firstLine="560"/>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3.5.4 分包合同价款</w:t>
      </w:r>
    </w:p>
    <w:p w14:paraId="6E80F69D">
      <w:pPr>
        <w:spacing w:line="360" w:lineRule="auto"/>
        <w:ind w:firstLine="560"/>
        <w:rPr>
          <w:rFonts w:eastAsia="黑体"/>
          <w:color w:val="000000" w:themeColor="text1"/>
          <w:sz w:val="28"/>
          <w:szCs w:val="28"/>
          <w:highlight w:val="none"/>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关于分包合同价款支付的约定：</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2"/>
          <w:u w:val="single"/>
          <w14:textFill>
            <w14:solidFill>
              <w14:schemeClr w14:val="tx1"/>
            </w14:solidFill>
          </w14:textFill>
        </w:rPr>
        <w:t>/</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w:t>
      </w:r>
      <w:r>
        <w:rPr>
          <w:rFonts w:ascii="Times New Roman" w:hAnsi="Times New Roman" w:eastAsia="仿宋_GB2312" w:cs="Times New Roman"/>
          <w:color w:val="000000" w:themeColor="text1"/>
          <w:sz w:val="28"/>
          <w:szCs w:val="28"/>
          <w14:textFill>
            <w14:solidFill>
              <w14:schemeClr w14:val="tx1"/>
            </w14:solidFill>
          </w14:textFill>
        </w:rPr>
        <w:t>。</w:t>
      </w:r>
      <w:bookmarkEnd w:id="511"/>
      <w:bookmarkEnd w:id="512"/>
    </w:p>
    <w:p w14:paraId="3B804731">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3.6 工程照管与成品、半成品保护</w:t>
      </w:r>
    </w:p>
    <w:p w14:paraId="1D672FCC">
      <w:pPr>
        <w:spacing w:before="120" w:after="120" w:line="360" w:lineRule="auto"/>
        <w:ind w:firstLine="560"/>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承包人负责照管工程及工程相关的材料、工程设备的起始时间：</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p>
    <w:p w14:paraId="1F046852">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3.7 履约担保</w:t>
      </w:r>
    </w:p>
    <w:p w14:paraId="1C988AE1">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承包人是否提供履约担保：</w:t>
      </w:r>
      <w:r>
        <w:rPr>
          <w:rFonts w:hint="eastAsia" w:eastAsia="仿宋_GB2312"/>
          <w:color w:val="000000" w:themeColor="text1"/>
          <w:sz w:val="28"/>
          <w:szCs w:val="28"/>
          <w:highlight w:val="none"/>
          <w:u w:val="single"/>
          <w14:textFill>
            <w14:solidFill>
              <w14:schemeClr w14:val="tx1"/>
            </w14:solidFill>
          </w14:textFill>
        </w:rPr>
        <w:t xml:space="preserve">   是    </w:t>
      </w:r>
      <w:r>
        <w:rPr>
          <w:rFonts w:eastAsia="仿宋_GB2312"/>
          <w:color w:val="000000" w:themeColor="text1"/>
          <w:sz w:val="28"/>
          <w:szCs w:val="28"/>
          <w:highlight w:val="none"/>
          <w14:textFill>
            <w14:solidFill>
              <w14:schemeClr w14:val="tx1"/>
            </w14:solidFill>
          </w14:textFill>
        </w:rPr>
        <w:t>。</w:t>
      </w:r>
    </w:p>
    <w:p w14:paraId="428F5236">
      <w:pPr>
        <w:spacing w:line="360" w:lineRule="auto"/>
        <w:ind w:firstLine="561"/>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承包人提供履约担保的形式</w:t>
      </w:r>
      <w:r>
        <w:rPr>
          <w:rFonts w:hint="eastAsia" w:eastAsia="仿宋_GB2312"/>
          <w:color w:val="000000" w:themeColor="text1"/>
          <w:sz w:val="28"/>
          <w:szCs w:val="28"/>
          <w:highlight w:val="none"/>
          <w14:textFill>
            <w14:solidFill>
              <w14:schemeClr w14:val="tx1"/>
            </w14:solidFill>
          </w14:textFill>
        </w:rPr>
        <w:t>、金额及期限的</w:t>
      </w:r>
      <w:r>
        <w:rPr>
          <w:rFonts w:eastAsia="仿宋_GB2312"/>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可以支票、汇票、本票、保函、保险保单等非现金形式缴纳或提交。</w:t>
      </w:r>
    </w:p>
    <w:p w14:paraId="0BD6FE40">
      <w:pPr>
        <w:spacing w:line="360" w:lineRule="auto"/>
        <w:ind w:firstLine="561"/>
        <w:jc w:val="left"/>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金额：</w:t>
      </w:r>
      <w:r>
        <w:rPr>
          <w:rFonts w:hint="eastAsia" w:eastAsia="仿宋_GB2312"/>
          <w:color w:val="000000" w:themeColor="text1"/>
          <w:sz w:val="28"/>
          <w:szCs w:val="28"/>
          <w:highlight w:val="none"/>
          <w:u w:val="single"/>
          <w14:textFill>
            <w14:solidFill>
              <w14:schemeClr w14:val="tx1"/>
            </w14:solidFill>
          </w14:textFill>
        </w:rPr>
        <w:t>合同金额的10%</w:t>
      </w:r>
      <w:r>
        <w:rPr>
          <w:rFonts w:hint="eastAsia" w:eastAsia="仿宋_GB2312"/>
          <w:color w:val="000000" w:themeColor="text1"/>
          <w:sz w:val="28"/>
          <w:szCs w:val="28"/>
          <w:highlight w:val="none"/>
          <w14:textFill>
            <w14:solidFill>
              <w14:schemeClr w14:val="tx1"/>
            </w14:solidFill>
          </w14:textFill>
        </w:rPr>
        <w:t>；</w:t>
      </w:r>
    </w:p>
    <w:p w14:paraId="3A11F58B">
      <w:pPr>
        <w:spacing w:line="360" w:lineRule="auto"/>
        <w:ind w:firstLine="561"/>
        <w:jc w:val="left"/>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缴纳</w:t>
      </w:r>
      <w:r>
        <w:rPr>
          <w:rFonts w:hint="eastAsia" w:eastAsia="仿宋_GB2312"/>
          <w:color w:val="000000" w:themeColor="text1"/>
          <w:sz w:val="28"/>
          <w:szCs w:val="28"/>
          <w:highlight w:val="none"/>
          <w14:textFill>
            <w14:solidFill>
              <w14:schemeClr w14:val="tx1"/>
            </w14:solidFill>
          </w14:textFill>
        </w:rPr>
        <w:t>期限：</w:t>
      </w:r>
      <w:r>
        <w:rPr>
          <w:rFonts w:hint="eastAsia" w:eastAsia="仿宋_GB2312"/>
          <w:color w:val="000000" w:themeColor="text1"/>
          <w:sz w:val="28"/>
          <w:szCs w:val="28"/>
          <w:highlight w:val="none"/>
          <w:u w:val="single"/>
          <w14:textFill>
            <w14:solidFill>
              <w14:schemeClr w14:val="tx1"/>
            </w14:solidFill>
          </w14:textFill>
        </w:rPr>
        <w:t>承包人应当在签订工程施工合同前向发包人提供，工程竣工验收合格后无息退还</w:t>
      </w:r>
      <w:r>
        <w:rPr>
          <w:rFonts w:hint="eastAsia" w:eastAsia="仿宋_GB2312"/>
          <w:color w:val="000000" w:themeColor="text1"/>
          <w:sz w:val="28"/>
          <w:szCs w:val="28"/>
          <w:highlight w:val="none"/>
          <w14:textFill>
            <w14:solidFill>
              <w14:schemeClr w14:val="tx1"/>
            </w14:solidFill>
          </w14:textFill>
        </w:rPr>
        <w:t>；</w:t>
      </w:r>
    </w:p>
    <w:p w14:paraId="4EDB877D">
      <w:pPr>
        <w:spacing w:line="360" w:lineRule="auto"/>
        <w:ind w:firstLine="561"/>
        <w:jc w:val="left"/>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履约保证金退还的方式：</w:t>
      </w:r>
      <w:r>
        <w:rPr>
          <w:rFonts w:hint="eastAsia" w:eastAsia="仿宋_GB2312"/>
          <w:color w:val="000000" w:themeColor="text1"/>
          <w:sz w:val="28"/>
          <w:szCs w:val="28"/>
          <w:highlight w:val="none"/>
          <w:u w:val="single"/>
          <w14:textFill>
            <w14:solidFill>
              <w14:schemeClr w14:val="tx1"/>
            </w14:solidFill>
          </w14:textFill>
        </w:rPr>
        <w:t>以银行电汇、网上银行、数字人民币形式缴纳履约保证金的，退回至投标人存款账户或投标人数字人民币账户；以保函、担保、保险等形式缴纳履约保证金的，在保函、担保、保险约定的保证期限届满之日起自行失效。</w:t>
      </w:r>
    </w:p>
    <w:p w14:paraId="3FF774DE">
      <w:pPr>
        <w:spacing w:line="360" w:lineRule="auto"/>
        <w:ind w:firstLine="561"/>
        <w:jc w:val="left"/>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履约保证金退还的条件：</w:t>
      </w:r>
      <w:r>
        <w:rPr>
          <w:rFonts w:hint="eastAsia" w:eastAsia="仿宋_GB2312"/>
          <w:color w:val="000000" w:themeColor="text1"/>
          <w:sz w:val="28"/>
          <w:szCs w:val="28"/>
          <w:highlight w:val="none"/>
          <w:u w:val="single"/>
          <w14:textFill>
            <w14:solidFill>
              <w14:schemeClr w14:val="tx1"/>
            </w14:solidFill>
          </w14:textFill>
        </w:rPr>
        <w:t>项目验收合格后，出具验收报告及履约保证金收据申请退付。</w:t>
      </w:r>
    </w:p>
    <w:p w14:paraId="0F93D5EE">
      <w:pPr>
        <w:spacing w:line="360" w:lineRule="auto"/>
        <w:ind w:firstLine="561"/>
        <w:jc w:val="left"/>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履约保证金退还时间：</w:t>
      </w:r>
      <w:r>
        <w:rPr>
          <w:rFonts w:hint="eastAsia" w:eastAsia="仿宋_GB2312"/>
          <w:color w:val="000000" w:themeColor="text1"/>
          <w:sz w:val="28"/>
          <w:szCs w:val="28"/>
          <w:highlight w:val="none"/>
          <w:u w:val="single"/>
          <w14:textFill>
            <w14:solidFill>
              <w14:schemeClr w14:val="tx1"/>
            </w14:solidFill>
          </w14:textFill>
        </w:rPr>
        <w:t>甲方收到乙方退付申请后5个工作日内退还。</w:t>
      </w:r>
    </w:p>
    <w:p w14:paraId="3D752128">
      <w:pPr>
        <w:spacing w:line="360" w:lineRule="auto"/>
        <w:ind w:firstLine="561"/>
        <w:jc w:val="left"/>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履约保证金不予退还情形：</w:t>
      </w:r>
      <w:r>
        <w:rPr>
          <w:rFonts w:hint="eastAsia" w:eastAsia="仿宋_GB2312"/>
          <w:color w:val="000000" w:themeColor="text1"/>
          <w:sz w:val="28"/>
          <w:szCs w:val="28"/>
          <w:highlight w:val="none"/>
          <w:u w:val="single"/>
          <w14:textFill>
            <w14:solidFill>
              <w14:schemeClr w14:val="tx1"/>
            </w14:solidFill>
          </w14:textFill>
        </w:rPr>
        <w:t>除不可抗力外，乙方不履行与甲方订立的采购合同的，履约保证金不予退还，给甲方造成的损失超过履约保证金数额的，还应当对超过部分予以赔偿。</w:t>
      </w:r>
    </w:p>
    <w:p w14:paraId="6E5CD7AE">
      <w:pPr>
        <w:spacing w:line="360" w:lineRule="auto"/>
        <w:ind w:firstLine="561"/>
        <w:jc w:val="left"/>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如中标人不履行合同，履约保证金不予退还；如果中标人未能按合同约定全面履行义务，那么发包人有权从履约保证金中取得补偿或赔偿，如给发包人造成的损失超过履约保证金数额的，中标人还应当对超过部分予以赔偿并承担相应责任。</w:t>
      </w:r>
    </w:p>
    <w:p w14:paraId="6C89714A">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513" w:name="_Toc351203636"/>
      <w:bookmarkStart w:id="514" w:name="_Toc8706"/>
      <w:r>
        <w:rPr>
          <w:rFonts w:ascii="Times New Roman" w:hAnsi="Times New Roman" w:eastAsia="黑体"/>
          <w:b w:val="0"/>
          <w:color w:val="000000" w:themeColor="text1"/>
          <w:sz w:val="28"/>
          <w:szCs w:val="28"/>
          <w:highlight w:val="none"/>
          <w14:textFill>
            <w14:solidFill>
              <w14:schemeClr w14:val="tx1"/>
            </w14:solidFill>
          </w14:textFill>
        </w:rPr>
        <w:t>4</w:t>
      </w:r>
      <w:bookmarkStart w:id="515" w:name="_Toc297120462"/>
      <w:bookmarkStart w:id="516" w:name="_Toc296346663"/>
      <w:bookmarkStart w:id="517" w:name="_Toc296944501"/>
      <w:bookmarkStart w:id="518" w:name="_Toc292559366"/>
      <w:bookmarkStart w:id="519" w:name="_Toc292559871"/>
      <w:bookmarkStart w:id="520" w:name="_Toc296891202"/>
      <w:bookmarkStart w:id="521" w:name="_Toc296503162"/>
      <w:bookmarkStart w:id="522" w:name="_Toc296347161"/>
      <w:bookmarkStart w:id="523" w:name="_Toc267251413"/>
      <w:bookmarkStart w:id="524" w:name="_Toc297048348"/>
      <w:bookmarkStart w:id="525" w:name="_Toc296890990"/>
      <w:r>
        <w:rPr>
          <w:rFonts w:ascii="Times New Roman" w:hAnsi="Times New Roman" w:eastAsia="黑体"/>
          <w:b w:val="0"/>
          <w:color w:val="000000" w:themeColor="text1"/>
          <w:sz w:val="28"/>
          <w:szCs w:val="28"/>
          <w:highlight w:val="none"/>
          <w14:textFill>
            <w14:solidFill>
              <w14:schemeClr w14:val="tx1"/>
            </w14:solidFill>
          </w14:textFill>
        </w:rPr>
        <w:t>. 监</w:t>
      </w:r>
      <w:bookmarkEnd w:id="515"/>
      <w:bookmarkEnd w:id="516"/>
      <w:bookmarkEnd w:id="517"/>
      <w:bookmarkEnd w:id="518"/>
      <w:bookmarkEnd w:id="519"/>
      <w:bookmarkEnd w:id="520"/>
      <w:bookmarkEnd w:id="521"/>
      <w:bookmarkEnd w:id="522"/>
      <w:bookmarkEnd w:id="523"/>
      <w:bookmarkEnd w:id="524"/>
      <w:bookmarkEnd w:id="525"/>
      <w:r>
        <w:rPr>
          <w:rFonts w:ascii="Times New Roman" w:hAnsi="Times New Roman" w:eastAsia="黑体"/>
          <w:b w:val="0"/>
          <w:color w:val="000000" w:themeColor="text1"/>
          <w:sz w:val="28"/>
          <w:szCs w:val="28"/>
          <w:highlight w:val="none"/>
          <w14:textFill>
            <w14:solidFill>
              <w14:schemeClr w14:val="tx1"/>
            </w14:solidFill>
          </w14:textFill>
        </w:rPr>
        <w:t>理人</w:t>
      </w:r>
      <w:bookmarkEnd w:id="513"/>
      <w:bookmarkEnd w:id="514"/>
    </w:p>
    <w:p w14:paraId="207559B7">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4.1监理人的一般规定</w:t>
      </w:r>
    </w:p>
    <w:p w14:paraId="747F467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关于监理人的监理内容：</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代表发包人对工程施工相关的事项进行检查、查验、审核、验收，并签发相关指令。</w:t>
      </w:r>
    </w:p>
    <w:p w14:paraId="7673793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关于监理人的监理权限：</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eastAsia="仿宋_GB2312"/>
          <w:color w:val="000000" w:themeColor="text1"/>
          <w:sz w:val="28"/>
          <w:szCs w:val="28"/>
          <w:highlight w:val="none"/>
          <w14:textFill>
            <w14:solidFill>
              <w14:schemeClr w14:val="tx1"/>
            </w14:solidFill>
          </w14:textFill>
        </w:rPr>
        <w:t xml:space="preserve">。 </w:t>
      </w:r>
    </w:p>
    <w:p w14:paraId="36562ABA">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关于监理人在施工现场的办公场所、生活场所的提供和费用承担的约定</w:t>
      </w:r>
      <w:r>
        <w:rPr>
          <w:rFonts w:hint="eastAsia" w:eastAsia="仿宋_GB2312"/>
          <w:color w:val="000000" w:themeColor="text1"/>
          <w:sz w:val="28"/>
          <w:szCs w:val="28"/>
          <w:highlight w:val="none"/>
          <w:lang w:eastAsia="zh-CN"/>
          <w14:textFill>
            <w14:solidFill>
              <w14:schemeClr w14:val="tx1"/>
            </w14:solidFill>
          </w14:textFill>
        </w:rPr>
        <w:t>：</w:t>
      </w:r>
      <w:r>
        <w:rPr>
          <w:rFonts w:hint="eastAsia" w:eastAsia="仿宋_GB2312" w:cs="Times New Roman"/>
          <w:color w:val="000000" w:themeColor="text1"/>
          <w:sz w:val="28"/>
          <w:szCs w:val="28"/>
          <w:highlight w:val="none"/>
          <w:u w:val="single"/>
          <w:lang w:val="en-US" w:eastAsia="zh-CN"/>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w:t>
      </w:r>
    </w:p>
    <w:p w14:paraId="5F9AEE17">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4.2 监理人员</w:t>
      </w:r>
    </w:p>
    <w:p w14:paraId="41C51C26">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总监理工程师：</w:t>
      </w:r>
    </w:p>
    <w:p w14:paraId="13A2EDF6">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姓    名：</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17A08D41">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职    务：</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05477EB9">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监理工程师执业资格证书号：</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16A2FE46">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联系电话：</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13B0C9D0">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电子信箱：</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5D095711">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通信地址：</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4F8D9AE9">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关于监理人的其他约定：</w:t>
      </w:r>
      <w:r>
        <w:rPr>
          <w:rFonts w:hint="eastAsia" w:eastAsia="仿宋_GB2312"/>
          <w:color w:val="000000" w:themeColor="text1"/>
          <w:sz w:val="28"/>
          <w:szCs w:val="28"/>
          <w:highlight w:val="none"/>
          <w:u w:val="single"/>
          <w14:textFill>
            <w14:solidFill>
              <w14:schemeClr w14:val="tx1"/>
            </w14:solidFill>
          </w14:textFill>
        </w:rPr>
        <w:t xml:space="preserve"> 执行本工程监理合同 </w:t>
      </w:r>
      <w:r>
        <w:rPr>
          <w:rFonts w:eastAsia="仿宋_GB2312"/>
          <w:color w:val="000000" w:themeColor="text1"/>
          <w:sz w:val="28"/>
          <w:szCs w:val="28"/>
          <w:highlight w:val="none"/>
          <w14:textFill>
            <w14:solidFill>
              <w14:schemeClr w14:val="tx1"/>
            </w14:solidFill>
          </w14:textFill>
        </w:rPr>
        <w:t>。</w:t>
      </w:r>
    </w:p>
    <w:p w14:paraId="5B705AC8">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4.4 商定或确定</w:t>
      </w:r>
    </w:p>
    <w:p w14:paraId="7D6CDFB5">
      <w:pPr>
        <w:spacing w:line="360" w:lineRule="auto"/>
        <w:ind w:firstLine="560"/>
        <w:rPr>
          <w:rFonts w:eastAsia="仿宋_GB2312"/>
          <w:color w:val="000000" w:themeColor="text1"/>
          <w:sz w:val="28"/>
          <w:szCs w:val="28"/>
          <w:highlight w:val="none"/>
          <w14:textFill>
            <w14:solidFill>
              <w14:schemeClr w14:val="tx1"/>
            </w14:solidFill>
          </w14:textFill>
        </w:rPr>
      </w:pPr>
      <w:bookmarkStart w:id="526" w:name="_Toc267251418"/>
      <w:r>
        <w:rPr>
          <w:rFonts w:eastAsia="仿宋_GB2312"/>
          <w:color w:val="000000" w:themeColor="text1"/>
          <w:sz w:val="28"/>
          <w:szCs w:val="28"/>
          <w:highlight w:val="none"/>
          <w14:textFill>
            <w14:solidFill>
              <w14:schemeClr w14:val="tx1"/>
            </w14:solidFill>
          </w14:textFill>
        </w:rPr>
        <w:t>在发包人和承包人不能通过协商达成一致意见时，发包人授权监理人对以下事项进行确定：</w:t>
      </w:r>
    </w:p>
    <w:p w14:paraId="5A103852">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2082B3D1">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1DAAC19C">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5791B807">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527" w:name="_Toc12276"/>
      <w:bookmarkStart w:id="528" w:name="_Toc351203637"/>
      <w:r>
        <w:rPr>
          <w:rFonts w:ascii="Times New Roman" w:hAnsi="Times New Roman" w:eastAsia="黑体"/>
          <w:b w:val="0"/>
          <w:color w:val="000000" w:themeColor="text1"/>
          <w:sz w:val="28"/>
          <w:szCs w:val="28"/>
          <w:highlight w:val="none"/>
          <w14:textFill>
            <w14:solidFill>
              <w14:schemeClr w14:val="tx1"/>
            </w14:solidFill>
          </w14:textFill>
        </w:rPr>
        <w:t>5</w:t>
      </w:r>
      <w:bookmarkEnd w:id="526"/>
      <w:bookmarkStart w:id="529" w:name="_Toc296503163"/>
      <w:bookmarkStart w:id="530" w:name="_Toc296891203"/>
      <w:bookmarkStart w:id="531" w:name="_Toc292559872"/>
      <w:bookmarkStart w:id="532" w:name="_Toc296944502"/>
      <w:bookmarkStart w:id="533" w:name="_Toc296890991"/>
      <w:bookmarkStart w:id="534" w:name="_Toc296347162"/>
      <w:bookmarkStart w:id="535" w:name="_Toc297120463"/>
      <w:bookmarkStart w:id="536" w:name="_Toc296346664"/>
      <w:bookmarkStart w:id="537" w:name="_Toc297048349"/>
      <w:bookmarkStart w:id="538" w:name="_Toc292559367"/>
      <w:r>
        <w:rPr>
          <w:rFonts w:ascii="Times New Roman" w:hAnsi="Times New Roman" w:eastAsia="黑体"/>
          <w:b w:val="0"/>
          <w:color w:val="000000" w:themeColor="text1"/>
          <w:sz w:val="28"/>
          <w:szCs w:val="28"/>
          <w:highlight w:val="none"/>
          <w14:textFill>
            <w14:solidFill>
              <w14:schemeClr w14:val="tx1"/>
            </w14:solidFill>
          </w14:textFill>
        </w:rPr>
        <w:t>. 工程质量</w:t>
      </w:r>
      <w:bookmarkEnd w:id="527"/>
      <w:bookmarkEnd w:id="528"/>
    </w:p>
    <w:p w14:paraId="1C6ECE0D">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539" w:name="_Toc17213"/>
      <w:bookmarkStart w:id="540" w:name="_Toc32504"/>
      <w:r>
        <w:rPr>
          <w:rFonts w:eastAsia="黑体"/>
          <w:color w:val="000000" w:themeColor="text1"/>
          <w:sz w:val="28"/>
          <w:szCs w:val="28"/>
          <w:highlight w:val="none"/>
          <w14:textFill>
            <w14:solidFill>
              <w14:schemeClr w14:val="tx1"/>
            </w14:solidFill>
          </w14:textFill>
        </w:rPr>
        <w:t>5.1 质量要求</w:t>
      </w:r>
      <w:bookmarkEnd w:id="539"/>
      <w:bookmarkEnd w:id="540"/>
    </w:p>
    <w:p w14:paraId="7735EEA4">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5</w:t>
      </w:r>
      <w:bookmarkStart w:id="541" w:name="_Toc318581164"/>
      <w:bookmarkStart w:id="542" w:name="_Toc304295527"/>
      <w:bookmarkStart w:id="543" w:name="_Toc297123496"/>
      <w:bookmarkStart w:id="544" w:name="_Toc303539106"/>
      <w:bookmarkStart w:id="545" w:name="_Toc312677997"/>
      <w:bookmarkStart w:id="546" w:name="_Toc300934949"/>
      <w:bookmarkStart w:id="547" w:name="_Toc297216155"/>
      <w:r>
        <w:rPr>
          <w:rFonts w:eastAsia="仿宋_GB2312"/>
          <w:color w:val="000000" w:themeColor="text1"/>
          <w:sz w:val="28"/>
          <w:szCs w:val="28"/>
          <w:highlight w:val="none"/>
          <w14:textFill>
            <w14:solidFill>
              <w14:schemeClr w14:val="tx1"/>
            </w14:solidFill>
          </w14:textFill>
        </w:rPr>
        <w:t>.1.1 特殊质量标准和要求：</w:t>
      </w:r>
      <w:r>
        <w:rPr>
          <w:rFonts w:hint="eastAsia" w:eastAsia="仿宋_GB2312"/>
          <w:color w:val="000000" w:themeColor="text1"/>
          <w:sz w:val="28"/>
          <w:szCs w:val="28"/>
          <w:highlight w:val="none"/>
          <w:u w:val="single"/>
          <w14:textFill>
            <w14:solidFill>
              <w14:schemeClr w14:val="tx1"/>
            </w14:solidFill>
          </w14:textFill>
        </w:rPr>
        <w:t>符合国家现行有关工程施工质量验收规范和标准的要求，达到合格标准</w:t>
      </w:r>
      <w:r>
        <w:rPr>
          <w:rFonts w:eastAsia="仿宋_GB2312"/>
          <w:color w:val="000000" w:themeColor="text1"/>
          <w:sz w:val="28"/>
          <w:szCs w:val="28"/>
          <w:highlight w:val="none"/>
          <w14:textFill>
            <w14:solidFill>
              <w14:schemeClr w14:val="tx1"/>
            </w14:solidFill>
          </w14:textFill>
        </w:rPr>
        <w:t>。</w:t>
      </w:r>
    </w:p>
    <w:p w14:paraId="36F69340">
      <w:pPr>
        <w:spacing w:line="360" w:lineRule="auto"/>
        <w:ind w:firstLine="560"/>
        <w:jc w:val="left"/>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关于工程奖项的约定：</w:t>
      </w:r>
      <w:r>
        <w:rPr>
          <w:rFonts w:hint="eastAsia" w:eastAsia="仿宋_GB2312"/>
          <w:color w:val="000000" w:themeColor="text1"/>
          <w:sz w:val="28"/>
          <w:szCs w:val="28"/>
          <w:highlight w:val="none"/>
          <w:u w:val="single"/>
          <w:lang w:val="en-US" w:eastAsia="zh-CN"/>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w:t>
      </w:r>
    </w:p>
    <w:p w14:paraId="602E9AF5">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548" w:name="_Toc15625"/>
      <w:bookmarkStart w:id="549" w:name="_Toc23204"/>
      <w:r>
        <w:rPr>
          <w:rFonts w:eastAsia="黑体"/>
          <w:color w:val="000000" w:themeColor="text1"/>
          <w:sz w:val="28"/>
          <w:szCs w:val="28"/>
          <w:highlight w:val="none"/>
          <w14:textFill>
            <w14:solidFill>
              <w14:schemeClr w14:val="tx1"/>
            </w14:solidFill>
          </w14:textFill>
        </w:rPr>
        <w:t>5.3 隐蔽工程检查</w:t>
      </w:r>
      <w:bookmarkEnd w:id="548"/>
      <w:bookmarkEnd w:id="549"/>
    </w:p>
    <w:p w14:paraId="013FABF7">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5.3.2承包人提前通知监理人隐蔽工程检查的期限的约定：</w:t>
      </w:r>
      <w:r>
        <w:rPr>
          <w:rFonts w:hint="eastAsia" w:eastAsia="仿宋_GB2312"/>
          <w:color w:val="000000" w:themeColor="text1"/>
          <w:sz w:val="28"/>
          <w:szCs w:val="28"/>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p>
    <w:p w14:paraId="67EE20DD">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监理人不能按时进行检查时，应提前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小时提交书面延期要求。</w:t>
      </w:r>
    </w:p>
    <w:p w14:paraId="4674A06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小时。</w:t>
      </w:r>
    </w:p>
    <w:p w14:paraId="326C087E">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550" w:name="_Toc351203638"/>
      <w:bookmarkStart w:id="551" w:name="_Toc2159"/>
      <w:r>
        <w:rPr>
          <w:rFonts w:ascii="Times New Roman" w:hAnsi="Times New Roman" w:eastAsia="黑体"/>
          <w:b w:val="0"/>
          <w:color w:val="000000" w:themeColor="text1"/>
          <w:sz w:val="28"/>
          <w:szCs w:val="28"/>
          <w:highlight w:val="none"/>
          <w14:textFill>
            <w14:solidFill>
              <w14:schemeClr w14:val="tx1"/>
            </w14:solidFill>
          </w14:textFill>
        </w:rPr>
        <w:t>6. 安全文明施工与环境保护</w:t>
      </w:r>
      <w:bookmarkEnd w:id="550"/>
      <w:bookmarkEnd w:id="551"/>
    </w:p>
    <w:p w14:paraId="4B92D4C2">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6.1安全文明施工</w:t>
      </w:r>
    </w:p>
    <w:p w14:paraId="2DCD2264">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6.1.1 项目安全生产的达标目标及相应事项的约定：</w:t>
      </w:r>
      <w:r>
        <w:rPr>
          <w:rFonts w:hint="eastAsia" w:eastAsia="仿宋_GB2312"/>
          <w:color w:val="000000" w:themeColor="text1"/>
          <w:sz w:val="28"/>
          <w:szCs w:val="28"/>
          <w:highlight w:val="none"/>
          <w:u w:val="single"/>
          <w14:textFill>
            <w14:solidFill>
              <w14:schemeClr w14:val="tx1"/>
            </w14:solidFill>
          </w14:textFill>
        </w:rPr>
        <w:t>本工程严禁出现任何安全事故，若出现安全事故及其他事件（非承包人原因除外），其后果由承包人全部承担，与发包人无关</w:t>
      </w:r>
      <w:r>
        <w:rPr>
          <w:rFonts w:eastAsia="仿宋_GB2312"/>
          <w:color w:val="000000" w:themeColor="text1"/>
          <w:sz w:val="28"/>
          <w:szCs w:val="28"/>
          <w:highlight w:val="none"/>
          <w:u w:val="single"/>
          <w14:textFill>
            <w14:solidFill>
              <w14:schemeClr w14:val="tx1"/>
            </w14:solidFill>
          </w14:textFill>
        </w:rPr>
        <w:t>。</w:t>
      </w:r>
    </w:p>
    <w:p w14:paraId="474E6E5C">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6.1.4 关于治安保卫的特别约定：</w:t>
      </w:r>
      <w:r>
        <w:rPr>
          <w:rFonts w:hint="eastAsia" w:eastAsia="仿宋_GB2312"/>
          <w:color w:val="000000" w:themeColor="text1"/>
          <w:sz w:val="28"/>
          <w:szCs w:val="28"/>
          <w:highlight w:val="none"/>
          <w:u w:val="single"/>
          <w14:textFill>
            <w14:solidFill>
              <w14:schemeClr w14:val="tx1"/>
            </w14:solidFill>
          </w14:textFill>
        </w:rPr>
        <w:t>承包人承担所有责任</w:t>
      </w:r>
      <w:r>
        <w:rPr>
          <w:rFonts w:eastAsia="仿宋_GB2312"/>
          <w:color w:val="000000" w:themeColor="text1"/>
          <w:sz w:val="28"/>
          <w:szCs w:val="28"/>
          <w:highlight w:val="none"/>
          <w:u w:val="single"/>
          <w14:textFill>
            <w14:solidFill>
              <w14:schemeClr w14:val="tx1"/>
            </w14:solidFill>
          </w14:textFill>
        </w:rPr>
        <w:t>。</w:t>
      </w:r>
    </w:p>
    <w:p w14:paraId="6C3AB178">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关于编制施工场地治安管理计划的约定：</w:t>
      </w:r>
      <w:r>
        <w:rPr>
          <w:rFonts w:hint="eastAsia" w:eastAsia="仿宋_GB2312"/>
          <w:color w:val="000000" w:themeColor="text1"/>
          <w:sz w:val="28"/>
          <w:szCs w:val="28"/>
          <w:highlight w:val="none"/>
          <w:u w:val="single"/>
          <w14:textFill>
            <w14:solidFill>
              <w14:schemeClr w14:val="tx1"/>
            </w14:solidFill>
          </w14:textFill>
        </w:rPr>
        <w:t>由承包人负责并执行通用条款</w:t>
      </w:r>
      <w:r>
        <w:rPr>
          <w:rFonts w:eastAsia="仿宋_GB2312"/>
          <w:color w:val="000000" w:themeColor="text1"/>
          <w:sz w:val="28"/>
          <w:szCs w:val="28"/>
          <w:highlight w:val="none"/>
          <w14:textFill>
            <w14:solidFill>
              <w14:schemeClr w14:val="tx1"/>
            </w14:solidFill>
          </w14:textFill>
        </w:rPr>
        <w:t>。</w:t>
      </w:r>
    </w:p>
    <w:p w14:paraId="2CAD476C">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6.1.5 文明施工</w:t>
      </w:r>
    </w:p>
    <w:p w14:paraId="1DAEF78C">
      <w:pPr>
        <w:pStyle w:val="15"/>
        <w:spacing w:line="360" w:lineRule="auto"/>
        <w:ind w:left="63" w:right="63" w:firstLine="561"/>
        <w:jc w:val="left"/>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合同当事人对文明施工的要求：</w:t>
      </w:r>
      <w:r>
        <w:rPr>
          <w:rFonts w:eastAsia="仿宋_GB2312"/>
          <w:color w:val="000000" w:themeColor="text1"/>
          <w:sz w:val="28"/>
          <w:szCs w:val="28"/>
          <w:highlight w:val="none"/>
          <w:u w:val="single"/>
          <w:lang w:val="en-US"/>
          <w14:textFill>
            <w14:solidFill>
              <w14:schemeClr w14:val="tx1"/>
            </w14:solidFill>
          </w14:textFill>
        </w:rPr>
        <w:t>发包人将不定期对工地安全文明施工进行检查，检查标准参照镇江市级文明工地标准</w:t>
      </w:r>
      <w:r>
        <w:rPr>
          <w:rFonts w:hint="eastAsia" w:eastAsia="仿宋_GB2312"/>
          <w:color w:val="000000" w:themeColor="text1"/>
          <w:sz w:val="28"/>
          <w:szCs w:val="28"/>
          <w:highlight w:val="none"/>
          <w:u w:val="single"/>
          <w:lang w:val="en-US"/>
          <w14:textFill>
            <w14:solidFill>
              <w14:schemeClr w14:val="tx1"/>
            </w14:solidFill>
          </w14:textFill>
        </w:rPr>
        <w:t>。</w:t>
      </w:r>
    </w:p>
    <w:p w14:paraId="3EB97E78">
      <w:pPr>
        <w:spacing w:line="360" w:lineRule="auto"/>
        <w:ind w:firstLine="561"/>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6.1.6 关于安全文明施工费支付比例和支付期限的约定：</w:t>
      </w:r>
      <w:bookmarkEnd w:id="541"/>
      <w:bookmarkEnd w:id="542"/>
      <w:bookmarkEnd w:id="543"/>
      <w:bookmarkEnd w:id="544"/>
      <w:bookmarkEnd w:id="545"/>
      <w:bookmarkEnd w:id="546"/>
      <w:bookmarkEnd w:id="547"/>
      <w:r>
        <w:rPr>
          <w:rFonts w:hint="eastAsia" w:eastAsia="仿宋_GB2312"/>
          <w:color w:val="000000" w:themeColor="text1"/>
          <w:sz w:val="28"/>
          <w:szCs w:val="28"/>
          <w:highlight w:val="none"/>
          <w:u w:val="single"/>
          <w14:textFill>
            <w14:solidFill>
              <w14:schemeClr w14:val="tx1"/>
            </w14:solidFill>
          </w14:textFill>
        </w:rPr>
        <w:t>随工程款按工程量清单计价程序以中标费率支付。</w:t>
      </w:r>
    </w:p>
    <w:p w14:paraId="74FC127A">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552" w:name="_Toc351203639"/>
      <w:bookmarkStart w:id="553" w:name="_Toc13691"/>
      <w:r>
        <w:rPr>
          <w:rFonts w:ascii="Times New Roman" w:hAnsi="Times New Roman" w:eastAsia="黑体"/>
          <w:b w:val="0"/>
          <w:color w:val="000000" w:themeColor="text1"/>
          <w:sz w:val="28"/>
          <w:szCs w:val="28"/>
          <w:highlight w:val="none"/>
          <w14:textFill>
            <w14:solidFill>
              <w14:schemeClr w14:val="tx1"/>
            </w14:solidFill>
          </w14:textFill>
        </w:rPr>
        <w:t>7. 工期和进度</w:t>
      </w:r>
      <w:bookmarkEnd w:id="552"/>
      <w:bookmarkEnd w:id="553"/>
    </w:p>
    <w:p w14:paraId="2010ED9C">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7.1 施工组织设计</w:t>
      </w:r>
    </w:p>
    <w:p w14:paraId="768F7FAD">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7.1.</w:t>
      </w:r>
      <w:r>
        <w:rPr>
          <w:rFonts w:hint="eastAsia" w:eastAsia="仿宋_GB2312"/>
          <w:color w:val="000000" w:themeColor="text1"/>
          <w:sz w:val="28"/>
          <w:szCs w:val="28"/>
          <w:highlight w:val="none"/>
          <w14:textFill>
            <w14:solidFill>
              <w14:schemeClr w14:val="tx1"/>
            </w14:solidFill>
          </w14:textFill>
        </w:rPr>
        <w:t>1 合同当事人约定的</w:t>
      </w:r>
      <w:r>
        <w:rPr>
          <w:rFonts w:eastAsia="仿宋_GB2312"/>
          <w:color w:val="000000" w:themeColor="text1"/>
          <w:sz w:val="28"/>
          <w:szCs w:val="28"/>
          <w:highlight w:val="none"/>
          <w14:textFill>
            <w14:solidFill>
              <w14:schemeClr w14:val="tx1"/>
            </w14:solidFill>
          </w14:textFill>
        </w:rPr>
        <w:t>施工组织设计</w:t>
      </w:r>
      <w:r>
        <w:rPr>
          <w:rFonts w:hint="eastAsia" w:eastAsia="仿宋_GB2312"/>
          <w:color w:val="000000" w:themeColor="text1"/>
          <w:sz w:val="28"/>
          <w:szCs w:val="28"/>
          <w:highlight w:val="none"/>
          <w14:textFill>
            <w14:solidFill>
              <w14:schemeClr w14:val="tx1"/>
            </w14:solidFill>
          </w14:textFill>
        </w:rPr>
        <w:t>应包括的其他内容</w:t>
      </w:r>
      <w:r>
        <w:rPr>
          <w:rFonts w:eastAsia="仿宋_GB2312"/>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按专业要求编制施工组织设计和专项施工方案。其中施工方案中的重要节点工期必须细化到具体日历天，发包人将以该节点工期为工程形象进度作为确定和拨付工程款和考核工期的重要依据</w:t>
      </w:r>
      <w:r>
        <w:rPr>
          <w:rFonts w:eastAsia="仿宋_GB2312"/>
          <w:color w:val="000000" w:themeColor="text1"/>
          <w:sz w:val="28"/>
          <w:szCs w:val="28"/>
          <w:highlight w:val="none"/>
          <w14:textFill>
            <w14:solidFill>
              <w14:schemeClr w14:val="tx1"/>
            </w14:solidFill>
          </w14:textFill>
        </w:rPr>
        <w:t>。</w:t>
      </w:r>
    </w:p>
    <w:p w14:paraId="1BFF131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7.1.2 施工组织设计的提交和修改</w:t>
      </w:r>
    </w:p>
    <w:p w14:paraId="72384F2A">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承包人提交详细施工组织设计的期限的约定：</w:t>
      </w:r>
      <w:r>
        <w:rPr>
          <w:rFonts w:hint="eastAsia" w:eastAsia="仿宋_GB2312"/>
          <w:color w:val="000000" w:themeColor="text1"/>
          <w:sz w:val="28"/>
          <w:szCs w:val="28"/>
          <w:highlight w:val="none"/>
          <w:u w:val="single"/>
          <w14:textFill>
            <w14:solidFill>
              <w14:schemeClr w14:val="tx1"/>
            </w14:solidFill>
          </w14:textFill>
        </w:rPr>
        <w:t>合同签定后</w:t>
      </w:r>
      <w:r>
        <w:rPr>
          <w:rFonts w:hint="eastAsia" w:eastAsia="仿宋_GB2312"/>
          <w:color w:val="000000" w:themeColor="text1"/>
          <w:sz w:val="28"/>
          <w:szCs w:val="28"/>
          <w:highlight w:val="none"/>
          <w:u w:val="single"/>
          <w:lang w:val="en-US" w:eastAsia="zh-CN"/>
          <w14:textFill>
            <w14:solidFill>
              <w14:schemeClr w14:val="tx1"/>
            </w14:solidFill>
          </w14:textFill>
        </w:rPr>
        <w:t>14</w:t>
      </w:r>
      <w:r>
        <w:rPr>
          <w:rFonts w:hint="eastAsia" w:eastAsia="仿宋_GB2312"/>
          <w:color w:val="000000" w:themeColor="text1"/>
          <w:sz w:val="28"/>
          <w:szCs w:val="28"/>
          <w:highlight w:val="none"/>
          <w:u w:val="single"/>
          <w14:textFill>
            <w14:solidFill>
              <w14:schemeClr w14:val="tx1"/>
            </w14:solidFill>
          </w14:textFill>
        </w:rPr>
        <w:t>日内</w:t>
      </w:r>
      <w:r>
        <w:rPr>
          <w:rFonts w:eastAsia="仿宋_GB2312"/>
          <w:color w:val="000000" w:themeColor="text1"/>
          <w:sz w:val="28"/>
          <w:szCs w:val="28"/>
          <w:highlight w:val="none"/>
          <w:u w:val="single"/>
          <w14:textFill>
            <w14:solidFill>
              <w14:schemeClr w14:val="tx1"/>
            </w14:solidFill>
          </w14:textFill>
        </w:rPr>
        <w:t>。</w:t>
      </w:r>
    </w:p>
    <w:p w14:paraId="2BAB8636">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发包人和监理人在收到</w:t>
      </w:r>
      <w:r>
        <w:rPr>
          <w:rFonts w:hint="eastAsia" w:eastAsia="仿宋_GB2312"/>
          <w:color w:val="000000" w:themeColor="text1"/>
          <w:sz w:val="28"/>
          <w:szCs w:val="28"/>
          <w:highlight w:val="none"/>
          <w14:textFill>
            <w14:solidFill>
              <w14:schemeClr w14:val="tx1"/>
            </w14:solidFill>
          </w14:textFill>
        </w:rPr>
        <w:t>详细的施工组织设计</w:t>
      </w:r>
      <w:r>
        <w:rPr>
          <w:rFonts w:eastAsia="仿宋_GB2312"/>
          <w:color w:val="000000" w:themeColor="text1"/>
          <w:sz w:val="28"/>
          <w:szCs w:val="28"/>
          <w:highlight w:val="none"/>
          <w14:textFill>
            <w14:solidFill>
              <w14:schemeClr w14:val="tx1"/>
            </w14:solidFill>
          </w14:textFill>
        </w:rPr>
        <w:t>后确认或提出修改意见的期限：</w:t>
      </w:r>
      <w:r>
        <w:rPr>
          <w:rFonts w:hint="eastAsia" w:eastAsia="仿宋_GB2312"/>
          <w:color w:val="000000" w:themeColor="text1"/>
          <w:sz w:val="28"/>
          <w:szCs w:val="28"/>
          <w:highlight w:val="none"/>
          <w:u w:val="single"/>
          <w14:textFill>
            <w14:solidFill>
              <w14:schemeClr w14:val="tx1"/>
            </w14:solidFill>
          </w14:textFill>
        </w:rPr>
        <w:t xml:space="preserve"> 28日内</w:t>
      </w:r>
      <w:r>
        <w:rPr>
          <w:rFonts w:eastAsia="仿宋_GB2312"/>
          <w:color w:val="000000" w:themeColor="text1"/>
          <w:sz w:val="28"/>
          <w:szCs w:val="28"/>
          <w:highlight w:val="none"/>
          <w14:textFill>
            <w14:solidFill>
              <w14:schemeClr w14:val="tx1"/>
            </w14:solidFill>
          </w14:textFill>
        </w:rPr>
        <w:t>。</w:t>
      </w:r>
    </w:p>
    <w:p w14:paraId="1C71662D">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7</w:t>
      </w:r>
      <w:bookmarkStart w:id="554" w:name="_Toc297123514"/>
      <w:bookmarkStart w:id="555" w:name="_Toc303539123"/>
      <w:bookmarkStart w:id="556" w:name="_Toc300934966"/>
      <w:bookmarkStart w:id="557" w:name="_Toc297216173"/>
      <w:bookmarkStart w:id="558" w:name="_Toc312678005"/>
      <w:bookmarkStart w:id="559" w:name="_Toc304295541"/>
      <w:bookmarkStart w:id="560" w:name="_Toc312677479"/>
      <w:r>
        <w:rPr>
          <w:rFonts w:eastAsia="黑体"/>
          <w:color w:val="000000" w:themeColor="text1"/>
          <w:sz w:val="28"/>
          <w:szCs w:val="28"/>
          <w:highlight w:val="none"/>
          <w14:textFill>
            <w14:solidFill>
              <w14:schemeClr w14:val="tx1"/>
            </w14:solidFill>
          </w14:textFill>
        </w:rPr>
        <w:t>.2 施工进度计划</w:t>
      </w:r>
    </w:p>
    <w:p w14:paraId="7B8EFCF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7.2.2 施工进度计划的修订</w:t>
      </w:r>
    </w:p>
    <w:p w14:paraId="12961A4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发包人和监理人在收到修订的施工进度计划后确认或提出修改意见的期限：</w:t>
      </w:r>
      <w:r>
        <w:rPr>
          <w:rFonts w:hint="eastAsia" w:eastAsia="仿宋_GB2312"/>
          <w:color w:val="000000" w:themeColor="text1"/>
          <w:sz w:val="28"/>
          <w:szCs w:val="28"/>
          <w:highlight w:val="none"/>
          <w:u w:val="single"/>
          <w14:textFill>
            <w14:solidFill>
              <w14:schemeClr w14:val="tx1"/>
            </w14:solidFill>
          </w14:textFill>
        </w:rPr>
        <w:t>收到修订的施工进度计划后</w:t>
      </w:r>
      <w:r>
        <w:rPr>
          <w:rFonts w:hint="eastAsia" w:eastAsia="仿宋_GB2312"/>
          <w:color w:val="000000" w:themeColor="text1"/>
          <w:sz w:val="28"/>
          <w:szCs w:val="28"/>
          <w:highlight w:val="none"/>
          <w:u w:val="single"/>
          <w:lang w:val="en-US" w:eastAsia="zh-CN"/>
          <w14:textFill>
            <w14:solidFill>
              <w14:schemeClr w14:val="tx1"/>
            </w14:solidFill>
          </w14:textFill>
        </w:rPr>
        <w:t>14</w:t>
      </w:r>
      <w:r>
        <w:rPr>
          <w:rFonts w:hint="eastAsia" w:eastAsia="仿宋_GB2312"/>
          <w:color w:val="000000" w:themeColor="text1"/>
          <w:sz w:val="28"/>
          <w:szCs w:val="28"/>
          <w:highlight w:val="none"/>
          <w:u w:val="single"/>
          <w14:textFill>
            <w14:solidFill>
              <w14:schemeClr w14:val="tx1"/>
            </w14:solidFill>
          </w14:textFill>
        </w:rPr>
        <w:t>天内</w:t>
      </w:r>
      <w:r>
        <w:rPr>
          <w:rFonts w:eastAsia="仿宋_GB2312"/>
          <w:color w:val="000000" w:themeColor="text1"/>
          <w:sz w:val="28"/>
          <w:szCs w:val="28"/>
          <w:highlight w:val="none"/>
          <w14:textFill>
            <w14:solidFill>
              <w14:schemeClr w14:val="tx1"/>
            </w14:solidFill>
          </w14:textFill>
        </w:rPr>
        <w:t>。</w:t>
      </w:r>
    </w:p>
    <w:p w14:paraId="7025E940">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7.3 开工</w:t>
      </w:r>
    </w:p>
    <w:p w14:paraId="146B3A9C">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7.3.1 开工准备</w:t>
      </w:r>
    </w:p>
    <w:p w14:paraId="1A442B03">
      <w:pPr>
        <w:spacing w:line="360" w:lineRule="auto"/>
        <w:ind w:firstLine="645"/>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关于承包人提交工程开工报审表的期限：</w:t>
      </w:r>
      <w:r>
        <w:rPr>
          <w:rFonts w:hint="eastAsia" w:eastAsia="仿宋_GB2312"/>
          <w:color w:val="000000" w:themeColor="text1"/>
          <w:sz w:val="28"/>
          <w:szCs w:val="28"/>
          <w:highlight w:val="none"/>
          <w:u w:val="single"/>
          <w14:textFill>
            <w14:solidFill>
              <w14:schemeClr w14:val="tx1"/>
            </w14:solidFill>
          </w14:textFill>
        </w:rPr>
        <w:t>合同签订后7天内</w:t>
      </w:r>
      <w:r>
        <w:rPr>
          <w:rFonts w:eastAsia="仿宋_GB2312"/>
          <w:color w:val="000000" w:themeColor="text1"/>
          <w:sz w:val="28"/>
          <w:szCs w:val="28"/>
          <w:highlight w:val="none"/>
          <w14:textFill>
            <w14:solidFill>
              <w14:schemeClr w14:val="tx1"/>
            </w14:solidFill>
          </w14:textFill>
        </w:rPr>
        <w:t>。</w:t>
      </w:r>
    </w:p>
    <w:p w14:paraId="368FA5EB">
      <w:pPr>
        <w:spacing w:line="360" w:lineRule="auto"/>
        <w:ind w:firstLine="645"/>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关于发包人应完成的其他开工准备工作及期限：</w:t>
      </w:r>
      <w:r>
        <w:rPr>
          <w:rFonts w:hint="eastAsia" w:eastAsia="仿宋_GB2312"/>
          <w:color w:val="000000" w:themeColor="text1"/>
          <w:sz w:val="28"/>
          <w:szCs w:val="28"/>
          <w:highlight w:val="none"/>
          <w:u w:val="single"/>
          <w14:textFill>
            <w14:solidFill>
              <w14:schemeClr w14:val="tx1"/>
            </w14:solidFill>
          </w14:textFill>
        </w:rPr>
        <w:t>合同签订后7天内</w:t>
      </w:r>
      <w:r>
        <w:rPr>
          <w:rFonts w:eastAsia="仿宋_GB2312"/>
          <w:color w:val="000000" w:themeColor="text1"/>
          <w:sz w:val="28"/>
          <w:szCs w:val="28"/>
          <w:highlight w:val="none"/>
          <w14:textFill>
            <w14:solidFill>
              <w14:schemeClr w14:val="tx1"/>
            </w14:solidFill>
          </w14:textFill>
        </w:rPr>
        <w:t>。</w:t>
      </w:r>
    </w:p>
    <w:p w14:paraId="3266A18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关于承包人应完成的其他开工准备工作及期限：</w:t>
      </w:r>
      <w:r>
        <w:rPr>
          <w:rFonts w:hint="eastAsia" w:eastAsia="仿宋_GB2312"/>
          <w:color w:val="000000" w:themeColor="text1"/>
          <w:sz w:val="28"/>
          <w:szCs w:val="28"/>
          <w:u w:val="single"/>
          <w14:textFill>
            <w14:solidFill>
              <w14:schemeClr w14:val="tx1"/>
            </w14:solidFill>
          </w14:textFill>
        </w:rPr>
        <w:t>执行通用条款</w:t>
      </w:r>
      <w:r>
        <w:rPr>
          <w:rFonts w:hint="eastAsia" w:eastAsia="仿宋_GB2312"/>
          <w:color w:val="000000" w:themeColor="text1"/>
          <w:sz w:val="28"/>
          <w:szCs w:val="28"/>
          <w:highlight w:val="none"/>
          <w:u w:val="single"/>
          <w14:textFill>
            <w14:solidFill>
              <w14:schemeClr w14:val="tx1"/>
            </w14:solidFill>
          </w14:textFill>
        </w:rPr>
        <w:t>。</w:t>
      </w:r>
    </w:p>
    <w:p w14:paraId="0B753D6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7.3.2开工通知</w:t>
      </w:r>
    </w:p>
    <w:p w14:paraId="50F8358C">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因发包人原因造成监理人未能在计划开工日期之日起</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天内发出开工通知的，承包人有权提出价格调整要求，或者解除合同。</w:t>
      </w:r>
      <w:bookmarkEnd w:id="554"/>
      <w:bookmarkEnd w:id="555"/>
      <w:bookmarkEnd w:id="556"/>
      <w:bookmarkEnd w:id="557"/>
      <w:bookmarkEnd w:id="558"/>
      <w:bookmarkEnd w:id="559"/>
      <w:bookmarkEnd w:id="560"/>
    </w:p>
    <w:p w14:paraId="66D5C833">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7.4 测量放线</w:t>
      </w:r>
    </w:p>
    <w:p w14:paraId="586DF9A9">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7.4.1发包人通过监理人向承包人提供测量基准点、基准线和水准点及其书面资料的期限：</w:t>
      </w:r>
      <w:r>
        <w:rPr>
          <w:rFonts w:hint="eastAsia" w:eastAsia="仿宋_GB2312"/>
          <w:color w:val="000000" w:themeColor="text1"/>
          <w:sz w:val="28"/>
          <w:szCs w:val="28"/>
          <w:u w:val="single"/>
          <w14:textFill>
            <w14:solidFill>
              <w14:schemeClr w14:val="tx1"/>
            </w14:solidFill>
          </w14:textFill>
        </w:rPr>
        <w:t>合同签定后12日内</w:t>
      </w:r>
      <w:r>
        <w:rPr>
          <w:rFonts w:eastAsia="仿宋_GB2312"/>
          <w:color w:val="000000" w:themeColor="text1"/>
          <w:sz w:val="28"/>
          <w:szCs w:val="28"/>
          <w:highlight w:val="none"/>
          <w:u w:val="single"/>
          <w14:textFill>
            <w14:solidFill>
              <w14:schemeClr w14:val="tx1"/>
            </w14:solidFill>
          </w14:textFill>
        </w:rPr>
        <w:t>。</w:t>
      </w:r>
    </w:p>
    <w:p w14:paraId="643FA357">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7</w:t>
      </w:r>
      <w:bookmarkStart w:id="561" w:name="_Toc300934968"/>
      <w:bookmarkStart w:id="562" w:name="_Toc297123516"/>
      <w:bookmarkStart w:id="563" w:name="_Toc304295546"/>
      <w:bookmarkStart w:id="564" w:name="_Toc297216175"/>
      <w:bookmarkStart w:id="565" w:name="_Toc312677484"/>
      <w:bookmarkStart w:id="566" w:name="_Toc303539125"/>
      <w:bookmarkStart w:id="567" w:name="_Toc312678010"/>
      <w:r>
        <w:rPr>
          <w:rFonts w:eastAsia="黑体"/>
          <w:color w:val="000000" w:themeColor="text1"/>
          <w:sz w:val="28"/>
          <w:szCs w:val="28"/>
          <w:highlight w:val="none"/>
          <w14:textFill>
            <w14:solidFill>
              <w14:schemeClr w14:val="tx1"/>
            </w14:solidFill>
          </w14:textFill>
        </w:rPr>
        <w:t>.5 工期延误</w:t>
      </w:r>
      <w:bookmarkEnd w:id="561"/>
      <w:bookmarkEnd w:id="562"/>
      <w:bookmarkEnd w:id="563"/>
      <w:bookmarkEnd w:id="564"/>
      <w:bookmarkEnd w:id="565"/>
      <w:bookmarkEnd w:id="566"/>
      <w:bookmarkEnd w:id="567"/>
    </w:p>
    <w:p w14:paraId="1495B8F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7.5.1 因发包人原因导致工期延误</w:t>
      </w:r>
    </w:p>
    <w:p w14:paraId="0FCCF135">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（7）因发包人原因导致工期延误的其他情形：</w:t>
      </w:r>
      <w:r>
        <w:rPr>
          <w:rFonts w:hint="eastAsia" w:eastAsia="仿宋_GB2312"/>
          <w:color w:val="000000" w:themeColor="text1"/>
          <w:sz w:val="28"/>
          <w:szCs w:val="28"/>
          <w:highlight w:val="none"/>
          <w:u w:val="single"/>
          <w:lang w:val="en-US" w:eastAsia="zh-CN"/>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w:t>
      </w:r>
    </w:p>
    <w:p w14:paraId="4B9037FF">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w:t>
      </w:r>
      <w:bookmarkStart w:id="568" w:name="_Toc312678012"/>
      <w:bookmarkStart w:id="569" w:name="_Toc312677486"/>
      <w:bookmarkStart w:id="570" w:name="_Toc318581169"/>
      <w:bookmarkStart w:id="571" w:name="_Toc297123518"/>
      <w:bookmarkStart w:id="572" w:name="_Toc303539127"/>
      <w:bookmarkStart w:id="573" w:name="_Toc300934970"/>
      <w:bookmarkStart w:id="574" w:name="_Toc304295548"/>
      <w:bookmarkStart w:id="575" w:name="_Toc297216177"/>
      <w:r>
        <w:rPr>
          <w:rFonts w:eastAsia="仿宋_GB2312"/>
          <w:color w:val="000000" w:themeColor="text1"/>
          <w:sz w:val="28"/>
          <w:szCs w:val="28"/>
          <w:highlight w:val="none"/>
          <w14:textFill>
            <w14:solidFill>
              <w14:schemeClr w14:val="tx1"/>
            </w14:solidFill>
          </w14:textFill>
        </w:rPr>
        <w:t>.5.2 因承包人原因导致工期延误</w:t>
      </w:r>
      <w:bookmarkEnd w:id="568"/>
      <w:bookmarkEnd w:id="569"/>
      <w:bookmarkEnd w:id="570"/>
    </w:p>
    <w:p w14:paraId="2370B449">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因</w:t>
      </w:r>
      <w:bookmarkStart w:id="576" w:name="_Toc318581170"/>
      <w:bookmarkStart w:id="577" w:name="_Toc312678013"/>
      <w:bookmarkStart w:id="578" w:name="_Toc312677487"/>
      <w:r>
        <w:rPr>
          <w:rFonts w:eastAsia="仿宋_GB2312"/>
          <w:color w:val="000000" w:themeColor="text1"/>
          <w:sz w:val="28"/>
          <w:szCs w:val="28"/>
          <w:highlight w:val="none"/>
          <w14:textFill>
            <w14:solidFill>
              <w14:schemeClr w14:val="tx1"/>
            </w14:solidFill>
          </w14:textFill>
        </w:rPr>
        <w:t>承包人原因造成工期延误，逾期竣工违约金的计算方法为：</w:t>
      </w:r>
      <w:bookmarkEnd w:id="571"/>
      <w:bookmarkEnd w:id="572"/>
      <w:bookmarkEnd w:id="573"/>
      <w:bookmarkEnd w:id="574"/>
      <w:bookmarkEnd w:id="575"/>
      <w:bookmarkEnd w:id="576"/>
      <w:bookmarkEnd w:id="577"/>
      <w:bookmarkEnd w:id="578"/>
      <w:r>
        <w:rPr>
          <w:rFonts w:eastAsia="仿宋_GB2312"/>
          <w:color w:val="000000" w:themeColor="text1"/>
          <w:sz w:val="28"/>
          <w:szCs w:val="28"/>
          <w:u w:val="single"/>
          <w14:textFill>
            <w14:solidFill>
              <w14:schemeClr w14:val="tx1"/>
            </w14:solidFill>
          </w14:textFill>
        </w:rPr>
        <w:t>因承包方原因引起的工期延误，应扣除报价中的赶工措施费，并按每延误一天处以合同价款千分之五的罚款，</w:t>
      </w:r>
      <w:r>
        <w:rPr>
          <w:rFonts w:hint="eastAsia" w:eastAsia="仿宋_GB2312"/>
          <w:color w:val="000000" w:themeColor="text1"/>
          <w:sz w:val="28"/>
          <w:szCs w:val="28"/>
          <w:u w:val="single"/>
          <w14:textFill>
            <w14:solidFill>
              <w14:schemeClr w14:val="tx1"/>
            </w14:solidFill>
          </w14:textFill>
        </w:rPr>
        <w:t>该罚款由发包人从工程款中扣除，</w:t>
      </w:r>
      <w:r>
        <w:rPr>
          <w:rFonts w:eastAsia="仿宋_GB2312"/>
          <w:color w:val="000000" w:themeColor="text1"/>
          <w:sz w:val="28"/>
          <w:szCs w:val="28"/>
          <w:u w:val="single"/>
          <w14:textFill>
            <w14:solidFill>
              <w14:schemeClr w14:val="tx1"/>
            </w14:solidFill>
          </w14:textFill>
        </w:rPr>
        <w:t>如按原进度计划延误超过十天的，发包人有权立即终止合同，且承包人必须在5天内无条件退出</w:t>
      </w:r>
      <w:r>
        <w:rPr>
          <w:rFonts w:hint="eastAsia" w:eastAsia="仿宋_GB2312"/>
          <w:color w:val="000000" w:themeColor="text1"/>
          <w:sz w:val="28"/>
          <w:szCs w:val="28"/>
          <w:u w:val="single"/>
          <w14:textFill>
            <w14:solidFill>
              <w14:schemeClr w14:val="tx1"/>
            </w14:solidFill>
          </w14:textFill>
        </w:rPr>
        <w:t>。</w:t>
      </w:r>
    </w:p>
    <w:p w14:paraId="6FAC2275">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因承包人原因造成工期延误，逾</w:t>
      </w:r>
      <w:bookmarkStart w:id="579" w:name="_Toc318581171"/>
      <w:bookmarkStart w:id="580" w:name="_Toc312678014"/>
      <w:r>
        <w:rPr>
          <w:rFonts w:eastAsia="仿宋_GB2312"/>
          <w:color w:val="000000" w:themeColor="text1"/>
          <w:sz w:val="28"/>
          <w:szCs w:val="28"/>
          <w:highlight w:val="none"/>
          <w14:textFill>
            <w14:solidFill>
              <w14:schemeClr w14:val="tx1"/>
            </w14:solidFill>
          </w14:textFill>
        </w:rPr>
        <w:t>期竣工违约金的上限：</w:t>
      </w:r>
      <w:bookmarkStart w:id="581" w:name="EB661cc8cb377345b2928324a5e4cc8e9f"/>
      <w:r>
        <w:rPr>
          <w:rFonts w:hint="eastAsia" w:eastAsia="仿宋_GB2312"/>
          <w:color w:val="000000" w:themeColor="text1"/>
          <w:sz w:val="28"/>
          <w:szCs w:val="28"/>
          <w:highlight w:val="none"/>
          <w:u w:val="single"/>
          <w14:textFill>
            <w14:solidFill>
              <w14:schemeClr w14:val="tx1"/>
            </w14:solidFill>
          </w14:textFill>
        </w:rPr>
        <w:t>合同结算价的</w:t>
      </w:r>
      <w:r>
        <w:rPr>
          <w:rFonts w:hint="eastAsia" w:eastAsia="仿宋_GB2312"/>
          <w:color w:val="000000" w:themeColor="text1"/>
          <w:sz w:val="28"/>
          <w:szCs w:val="28"/>
          <w:highlight w:val="none"/>
          <w:u w:val="single"/>
          <w:lang w:val="en-US" w:eastAsia="zh-CN"/>
          <w14:textFill>
            <w14:solidFill>
              <w14:schemeClr w14:val="tx1"/>
            </w14:solidFill>
          </w14:textFill>
        </w:rPr>
        <w:t>10</w:t>
      </w:r>
      <w:r>
        <w:rPr>
          <w:rFonts w:hint="eastAsia" w:eastAsia="仿宋_GB2312"/>
          <w:color w:val="000000" w:themeColor="text1"/>
          <w:sz w:val="28"/>
          <w:szCs w:val="28"/>
          <w:highlight w:val="none"/>
          <w:u w:val="single"/>
          <w14:textFill>
            <w14:solidFill>
              <w14:schemeClr w14:val="tx1"/>
            </w14:solidFill>
          </w14:textFill>
        </w:rPr>
        <w:t>%</w:t>
      </w:r>
      <w:bookmarkEnd w:id="581"/>
      <w:r>
        <w:rPr>
          <w:rFonts w:eastAsia="仿宋_GB2312"/>
          <w:color w:val="000000" w:themeColor="text1"/>
          <w:sz w:val="28"/>
          <w:szCs w:val="28"/>
          <w:highlight w:val="none"/>
          <w14:textFill>
            <w14:solidFill>
              <w14:schemeClr w14:val="tx1"/>
            </w14:solidFill>
          </w14:textFill>
        </w:rPr>
        <w:t>。</w:t>
      </w:r>
      <w:bookmarkEnd w:id="579"/>
      <w:bookmarkEnd w:id="580"/>
    </w:p>
    <w:p w14:paraId="7818C160">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7</w:t>
      </w:r>
      <w:bookmarkStart w:id="582" w:name="_Toc297216178"/>
      <w:bookmarkStart w:id="583" w:name="_Toc304295549"/>
      <w:bookmarkStart w:id="584" w:name="_Toc303539128"/>
      <w:bookmarkStart w:id="585" w:name="_Toc300934971"/>
      <w:bookmarkStart w:id="586" w:name="_Toc312678015"/>
      <w:bookmarkStart w:id="587" w:name="_Toc297123519"/>
      <w:r>
        <w:rPr>
          <w:rFonts w:eastAsia="黑体"/>
          <w:color w:val="000000" w:themeColor="text1"/>
          <w:sz w:val="28"/>
          <w:szCs w:val="28"/>
          <w:highlight w:val="none"/>
          <w14:textFill>
            <w14:solidFill>
              <w14:schemeClr w14:val="tx1"/>
            </w14:solidFill>
          </w14:textFill>
        </w:rPr>
        <w:t>.6 不</w:t>
      </w:r>
      <w:bookmarkEnd w:id="582"/>
      <w:bookmarkEnd w:id="583"/>
      <w:bookmarkEnd w:id="584"/>
      <w:bookmarkEnd w:id="585"/>
      <w:bookmarkEnd w:id="586"/>
      <w:bookmarkEnd w:id="587"/>
      <w:r>
        <w:rPr>
          <w:rFonts w:eastAsia="黑体"/>
          <w:color w:val="000000" w:themeColor="text1"/>
          <w:sz w:val="28"/>
          <w:szCs w:val="28"/>
          <w:highlight w:val="none"/>
          <w14:textFill>
            <w14:solidFill>
              <w14:schemeClr w14:val="tx1"/>
            </w14:solidFill>
          </w14:textFill>
        </w:rPr>
        <w:t>利物质条件</w:t>
      </w:r>
    </w:p>
    <w:p w14:paraId="679BEC8E">
      <w:pPr>
        <w:spacing w:line="360" w:lineRule="auto"/>
        <w:ind w:firstLine="560"/>
        <w:jc w:val="left"/>
        <w:rPr>
          <w:rFonts w:eastAsia="仿宋_GB2312"/>
          <w:color w:val="000000" w:themeColor="text1"/>
          <w:sz w:val="28"/>
          <w:szCs w:val="28"/>
          <w:highlight w:val="none"/>
          <w14:textFill>
            <w14:solidFill>
              <w14:schemeClr w14:val="tx1"/>
            </w14:solidFill>
          </w14:textFill>
        </w:rPr>
      </w:pPr>
      <w:bookmarkStart w:id="588" w:name="_Toc300934972"/>
      <w:bookmarkStart w:id="589" w:name="_Toc297123520"/>
      <w:bookmarkStart w:id="590" w:name="_Toc297216179"/>
      <w:bookmarkStart w:id="591" w:name="_Toc304295550"/>
      <w:bookmarkStart w:id="592" w:name="_Toc303539129"/>
      <w:bookmarkStart w:id="593" w:name="_Toc312678016"/>
      <w:bookmarkStart w:id="594" w:name="_Toc318581172"/>
      <w:r>
        <w:rPr>
          <w:rFonts w:eastAsia="仿宋_GB2312"/>
          <w:color w:val="000000" w:themeColor="text1"/>
          <w:sz w:val="28"/>
          <w:szCs w:val="28"/>
          <w:highlight w:val="none"/>
          <w14:textFill>
            <w14:solidFill>
              <w14:schemeClr w14:val="tx1"/>
            </w14:solidFill>
          </w14:textFill>
        </w:rPr>
        <w:t>不利物质条件的其他情形和有关约定：</w:t>
      </w:r>
      <w:r>
        <w:rPr>
          <w:rFonts w:hint="eastAsia" w:eastAsia="仿宋_GB2312"/>
          <w:color w:val="000000" w:themeColor="text1"/>
          <w:sz w:val="28"/>
          <w:szCs w:val="28"/>
          <w:highlight w:val="none"/>
          <w:u w:val="single"/>
          <w14:textFill>
            <w14:solidFill>
              <w14:schemeClr w14:val="tx1"/>
            </w14:solidFill>
          </w14:textFill>
        </w:rPr>
        <w:t>由承包人承担</w:t>
      </w:r>
      <w:r>
        <w:rPr>
          <w:rFonts w:eastAsia="仿宋_GB2312"/>
          <w:color w:val="000000" w:themeColor="text1"/>
          <w:sz w:val="28"/>
          <w:szCs w:val="28"/>
          <w:highlight w:val="none"/>
          <w14:textFill>
            <w14:solidFill>
              <w14:schemeClr w14:val="tx1"/>
            </w14:solidFill>
          </w14:textFill>
        </w:rPr>
        <w:t>。</w:t>
      </w:r>
      <w:bookmarkEnd w:id="588"/>
      <w:bookmarkEnd w:id="589"/>
      <w:bookmarkEnd w:id="590"/>
      <w:bookmarkEnd w:id="591"/>
      <w:bookmarkEnd w:id="592"/>
      <w:bookmarkEnd w:id="593"/>
      <w:bookmarkEnd w:id="594"/>
    </w:p>
    <w:p w14:paraId="2E66D5C3">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7</w:t>
      </w:r>
      <w:bookmarkStart w:id="595" w:name="_Toc312678017"/>
      <w:bookmarkStart w:id="596" w:name="_Toc297216180"/>
      <w:bookmarkStart w:id="597" w:name="_Toc297123521"/>
      <w:bookmarkStart w:id="598" w:name="_Toc304295551"/>
      <w:bookmarkStart w:id="599" w:name="_Toc300934973"/>
      <w:bookmarkStart w:id="600" w:name="_Toc303539130"/>
      <w:r>
        <w:rPr>
          <w:rFonts w:eastAsia="黑体"/>
          <w:color w:val="000000" w:themeColor="text1"/>
          <w:sz w:val="28"/>
          <w:szCs w:val="28"/>
          <w:highlight w:val="none"/>
          <w14:textFill>
            <w14:solidFill>
              <w14:schemeClr w14:val="tx1"/>
            </w14:solidFill>
          </w14:textFill>
        </w:rPr>
        <w:t>.7异常恶劣的气候条件</w:t>
      </w:r>
      <w:bookmarkEnd w:id="595"/>
      <w:bookmarkEnd w:id="596"/>
      <w:bookmarkEnd w:id="597"/>
      <w:bookmarkEnd w:id="598"/>
      <w:bookmarkEnd w:id="599"/>
      <w:bookmarkEnd w:id="600"/>
    </w:p>
    <w:p w14:paraId="340BA7A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发包人和承包人同意以下情形视为异常恶劣的气候条件：</w:t>
      </w:r>
    </w:p>
    <w:p w14:paraId="54388DD9">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（1）</w:t>
      </w:r>
      <w:r>
        <w:rPr>
          <w:rFonts w:hint="eastAsia" w:eastAsia="仿宋_GB2312"/>
          <w:color w:val="000000" w:themeColor="text1"/>
          <w:sz w:val="28"/>
          <w:szCs w:val="28"/>
          <w:highlight w:val="none"/>
          <w:u w:val="single"/>
          <w14:textFill>
            <w14:solidFill>
              <w14:schemeClr w14:val="tx1"/>
            </w14:solidFill>
          </w14:textFill>
        </w:rPr>
        <w:t xml:space="preserve">日降雨量大于300 </w:t>
      </w:r>
      <w:r>
        <w:rPr>
          <w:rFonts w:hint="eastAsia" w:ascii="宋体" w:hAnsi="宋体" w:cs="宋体"/>
          <w:color w:val="000000" w:themeColor="text1"/>
          <w:sz w:val="28"/>
          <w:szCs w:val="28"/>
          <w:highlight w:val="none"/>
          <w:u w:val="single"/>
          <w14:textFill>
            <w14:solidFill>
              <w14:schemeClr w14:val="tx1"/>
            </w14:solidFill>
          </w14:textFill>
        </w:rPr>
        <w:t>㎜</w:t>
      </w:r>
      <w:r>
        <w:rPr>
          <w:rFonts w:hint="eastAsia" w:ascii="仿宋_GB2312" w:hAnsi="仿宋_GB2312" w:eastAsia="仿宋_GB2312" w:cs="仿宋_GB2312"/>
          <w:color w:val="000000" w:themeColor="text1"/>
          <w:sz w:val="28"/>
          <w:szCs w:val="28"/>
          <w:highlight w:val="none"/>
          <w:u w:val="single"/>
          <w14:textFill>
            <w14:solidFill>
              <w14:schemeClr w14:val="tx1"/>
            </w14:solidFill>
          </w14:textFill>
        </w:rPr>
        <w:t>的雨日超过</w:t>
      </w:r>
      <w:r>
        <w:rPr>
          <w:rFonts w:hint="eastAsia" w:eastAsia="仿宋_GB2312"/>
          <w:color w:val="000000" w:themeColor="text1"/>
          <w:sz w:val="28"/>
          <w:szCs w:val="28"/>
          <w:highlight w:val="none"/>
          <w:u w:val="single"/>
          <w14:textFill>
            <w14:solidFill>
              <w14:schemeClr w14:val="tx1"/>
            </w14:solidFill>
          </w14:textFill>
        </w:rPr>
        <w:t>1 天</w:t>
      </w:r>
      <w:r>
        <w:rPr>
          <w:rFonts w:hint="eastAsia" w:eastAsia="仿宋_GB2312"/>
          <w:color w:val="000000" w:themeColor="text1"/>
          <w:sz w:val="28"/>
          <w:szCs w:val="28"/>
          <w:highlight w:val="none"/>
          <w14:textFill>
            <w14:solidFill>
              <w14:schemeClr w14:val="tx1"/>
            </w14:solidFill>
          </w14:textFill>
        </w:rPr>
        <w:t>；</w:t>
      </w:r>
    </w:p>
    <w:p w14:paraId="20A7A6FA">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（2）</w:t>
      </w:r>
      <w:r>
        <w:rPr>
          <w:rFonts w:hint="eastAsia" w:eastAsia="仿宋_GB2312"/>
          <w:color w:val="000000" w:themeColor="text1"/>
          <w:sz w:val="28"/>
          <w:szCs w:val="28"/>
          <w:highlight w:val="none"/>
          <w:u w:val="single"/>
          <w14:textFill>
            <w14:solidFill>
              <w14:schemeClr w14:val="tx1"/>
            </w14:solidFill>
          </w14:textFill>
        </w:rPr>
        <w:t>风速大于32.7m/s 的12 级以上台风灾害</w:t>
      </w:r>
      <w:r>
        <w:rPr>
          <w:rFonts w:hint="eastAsia" w:eastAsia="仿宋_GB2312"/>
          <w:color w:val="000000" w:themeColor="text1"/>
          <w:sz w:val="28"/>
          <w:szCs w:val="28"/>
          <w:highlight w:val="none"/>
          <w14:textFill>
            <w14:solidFill>
              <w14:schemeClr w14:val="tx1"/>
            </w14:solidFill>
          </w14:textFill>
        </w:rPr>
        <w:t>；</w:t>
      </w:r>
    </w:p>
    <w:p w14:paraId="1C4D9CC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（3）</w:t>
      </w:r>
      <w:r>
        <w:rPr>
          <w:rFonts w:hint="eastAsia" w:eastAsia="仿宋_GB2312"/>
          <w:color w:val="000000" w:themeColor="text1"/>
          <w:sz w:val="28"/>
          <w:szCs w:val="28"/>
          <w:highlight w:val="none"/>
          <w:u w:val="single"/>
          <w14:textFill>
            <w14:solidFill>
              <w14:schemeClr w14:val="tx1"/>
            </w14:solidFill>
          </w14:textFill>
        </w:rPr>
        <w:t>日气温超过38℃的高温大于3 天</w:t>
      </w:r>
      <w:r>
        <w:rPr>
          <w:rFonts w:hint="eastAsia" w:eastAsia="仿宋_GB2312"/>
          <w:color w:val="000000" w:themeColor="text1"/>
          <w:sz w:val="28"/>
          <w:szCs w:val="28"/>
          <w:highlight w:val="none"/>
          <w14:textFill>
            <w14:solidFill>
              <w14:schemeClr w14:val="tx1"/>
            </w14:solidFill>
          </w14:textFill>
        </w:rPr>
        <w:t>;</w:t>
      </w:r>
    </w:p>
    <w:p w14:paraId="36120B1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（4）</w:t>
      </w:r>
      <w:r>
        <w:rPr>
          <w:rFonts w:hint="eastAsia" w:eastAsia="仿宋_GB2312"/>
          <w:color w:val="000000" w:themeColor="text1"/>
          <w:sz w:val="28"/>
          <w:szCs w:val="28"/>
          <w:highlight w:val="none"/>
          <w:u w:val="single"/>
          <w14:textFill>
            <w14:solidFill>
              <w14:schemeClr w14:val="tx1"/>
            </w14:solidFill>
          </w14:textFill>
        </w:rPr>
        <w:t>日气温低于-20℃的严寒大于3 天</w:t>
      </w:r>
      <w:r>
        <w:rPr>
          <w:rFonts w:hint="eastAsia" w:eastAsia="仿宋_GB2312"/>
          <w:color w:val="000000" w:themeColor="text1"/>
          <w:sz w:val="28"/>
          <w:szCs w:val="28"/>
          <w:highlight w:val="none"/>
          <w14:textFill>
            <w14:solidFill>
              <w14:schemeClr w14:val="tx1"/>
            </w14:solidFill>
          </w14:textFill>
        </w:rPr>
        <w:t>;</w:t>
      </w:r>
    </w:p>
    <w:p w14:paraId="440CE602">
      <w:pPr>
        <w:spacing w:line="360" w:lineRule="auto"/>
        <w:ind w:firstLine="560"/>
        <w:jc w:val="left"/>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（5）</w:t>
      </w:r>
      <w:r>
        <w:rPr>
          <w:rFonts w:hint="eastAsia" w:eastAsia="仿宋_GB2312"/>
          <w:color w:val="000000" w:themeColor="text1"/>
          <w:sz w:val="28"/>
          <w:szCs w:val="28"/>
          <w:highlight w:val="none"/>
          <w:u w:val="single"/>
          <w14:textFill>
            <w14:solidFill>
              <w14:schemeClr w14:val="tx1"/>
            </w14:solidFill>
          </w14:textFill>
        </w:rPr>
        <w:t>日降雪量100mm 及以上</w:t>
      </w:r>
      <w:r>
        <w:rPr>
          <w:rFonts w:hint="eastAsia" w:eastAsia="仿宋_GB2312"/>
          <w:color w:val="000000" w:themeColor="text1"/>
          <w:sz w:val="28"/>
          <w:szCs w:val="28"/>
          <w:highlight w:val="none"/>
          <w14:textFill>
            <w14:solidFill>
              <w14:schemeClr w14:val="tx1"/>
            </w14:solidFill>
          </w14:textFill>
        </w:rPr>
        <w:t>；</w:t>
      </w:r>
    </w:p>
    <w:p w14:paraId="08AC23DC">
      <w:pPr>
        <w:spacing w:line="360" w:lineRule="auto"/>
        <w:ind w:firstLine="560"/>
        <w:jc w:val="left"/>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上述气象资料从当地气象公布的市区气象为准，否则视为承包人可以预见的风险。除工期按情况予以顺延外，上述情况造成的措施、停工、损坏等费用的增加，均包含在合同价款中，不再另行支付及补偿</w:t>
      </w:r>
      <w:r>
        <w:rPr>
          <w:rFonts w:hint="eastAsia" w:eastAsia="仿宋_GB2312"/>
          <w:color w:val="000000" w:themeColor="text1"/>
          <w:sz w:val="28"/>
          <w:szCs w:val="28"/>
          <w:highlight w:val="none"/>
          <w:lang w:eastAsia="zh-CN"/>
          <w14:textFill>
            <w14:solidFill>
              <w14:schemeClr w14:val="tx1"/>
            </w14:solidFill>
          </w14:textFill>
        </w:rPr>
        <w:t>。</w:t>
      </w:r>
    </w:p>
    <w:p w14:paraId="230659E3">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601" w:name="_Toc24517"/>
      <w:bookmarkStart w:id="602" w:name="_Toc30600"/>
      <w:r>
        <w:rPr>
          <w:rFonts w:eastAsia="黑体"/>
          <w:color w:val="000000" w:themeColor="text1"/>
          <w:sz w:val="28"/>
          <w:szCs w:val="28"/>
          <w:highlight w:val="none"/>
          <w14:textFill>
            <w14:solidFill>
              <w14:schemeClr w14:val="tx1"/>
            </w14:solidFill>
          </w14:textFill>
        </w:rPr>
        <w:t>7.9 提前竣工的奖励</w:t>
      </w:r>
      <w:bookmarkEnd w:id="601"/>
      <w:bookmarkEnd w:id="602"/>
    </w:p>
    <w:p w14:paraId="77F47F2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7.9.2提前竣工的奖励：</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eastAsia="仿宋_GB2312"/>
          <w:color w:val="000000" w:themeColor="text1"/>
          <w:sz w:val="28"/>
          <w:szCs w:val="28"/>
          <w:highlight w:val="none"/>
          <w:u w:val="single"/>
          <w:lang w:val="en-US" w:eastAsia="zh-CN"/>
          <w14:textFill>
            <w14:solidFill>
              <w14:schemeClr w14:val="tx1"/>
            </w14:solidFill>
          </w14:textFill>
        </w:rPr>
        <w:t xml:space="preserve"> </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6E40EC39">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603" w:name="_Toc4748"/>
      <w:bookmarkStart w:id="604" w:name="_Toc351203640"/>
      <w:r>
        <w:rPr>
          <w:rFonts w:ascii="Times New Roman" w:hAnsi="Times New Roman" w:eastAsia="黑体"/>
          <w:b w:val="0"/>
          <w:color w:val="000000" w:themeColor="text1"/>
          <w:sz w:val="28"/>
          <w:szCs w:val="28"/>
          <w:highlight w:val="none"/>
          <w14:textFill>
            <w14:solidFill>
              <w14:schemeClr w14:val="tx1"/>
            </w14:solidFill>
          </w14:textFill>
        </w:rPr>
        <w:t>8. 材料与设备</w:t>
      </w:r>
      <w:bookmarkEnd w:id="529"/>
      <w:bookmarkEnd w:id="530"/>
      <w:bookmarkEnd w:id="531"/>
      <w:bookmarkEnd w:id="532"/>
      <w:bookmarkEnd w:id="533"/>
      <w:bookmarkEnd w:id="534"/>
      <w:bookmarkEnd w:id="535"/>
      <w:bookmarkEnd w:id="536"/>
      <w:bookmarkEnd w:id="537"/>
      <w:bookmarkEnd w:id="538"/>
      <w:bookmarkEnd w:id="603"/>
      <w:bookmarkEnd w:id="604"/>
    </w:p>
    <w:p w14:paraId="51449DC0">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8</w:t>
      </w:r>
      <w:bookmarkStart w:id="605" w:name="_Toc303539136"/>
      <w:bookmarkStart w:id="606" w:name="_Toc296503167"/>
      <w:bookmarkStart w:id="607" w:name="_Toc300934979"/>
      <w:bookmarkStart w:id="608" w:name="_Toc297048353"/>
      <w:bookmarkStart w:id="609" w:name="_Toc292559877"/>
      <w:bookmarkStart w:id="610" w:name="_Toc297216186"/>
      <w:bookmarkStart w:id="611" w:name="_Toc296944506"/>
      <w:bookmarkStart w:id="612" w:name="_Toc292559372"/>
      <w:bookmarkStart w:id="613" w:name="_Toc297123527"/>
      <w:bookmarkStart w:id="614" w:name="_Toc296891207"/>
      <w:bookmarkStart w:id="615" w:name="_Toc297120467"/>
      <w:bookmarkStart w:id="616" w:name="_Toc296890995"/>
      <w:bookmarkStart w:id="617" w:name="_Toc280868654"/>
      <w:bookmarkStart w:id="618" w:name="_Toc304295556"/>
      <w:bookmarkStart w:id="619" w:name="_Toc312677493"/>
      <w:bookmarkStart w:id="620" w:name="_Toc296347166"/>
      <w:bookmarkStart w:id="621" w:name="_Toc296346668"/>
      <w:bookmarkStart w:id="622" w:name="_Toc312678019"/>
      <w:bookmarkStart w:id="623" w:name="_Toc280868655"/>
      <w:bookmarkStart w:id="624" w:name="_Toc280868656"/>
      <w:bookmarkStart w:id="625" w:name="_Toc267251424"/>
      <w:r>
        <w:rPr>
          <w:rFonts w:eastAsia="黑体"/>
          <w:color w:val="000000" w:themeColor="text1"/>
          <w:sz w:val="28"/>
          <w:szCs w:val="28"/>
          <w:highlight w:val="none"/>
          <w14:textFill>
            <w14:solidFill>
              <w14:schemeClr w14:val="tx1"/>
            </w14:solidFill>
          </w14:textFill>
        </w:rPr>
        <w:t>.4材料与工程设备的保管与使用</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p>
    <w:p w14:paraId="56E0EB10">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8</w:t>
      </w:r>
      <w:bookmarkStart w:id="626" w:name="_Toc292559878"/>
      <w:bookmarkStart w:id="627" w:name="_Toc292559373"/>
      <w:bookmarkStart w:id="628" w:name="_Toc312678020"/>
      <w:bookmarkStart w:id="629" w:name="_Toc296346669"/>
      <w:bookmarkStart w:id="630" w:name="_Toc300934980"/>
      <w:bookmarkStart w:id="631" w:name="_Toc303539137"/>
      <w:bookmarkStart w:id="632" w:name="_Toc296347167"/>
      <w:bookmarkStart w:id="633" w:name="_Toc297216187"/>
      <w:bookmarkStart w:id="634" w:name="_Toc296503168"/>
      <w:bookmarkStart w:id="635" w:name="_Toc296891208"/>
      <w:bookmarkStart w:id="636" w:name="_Toc318581173"/>
      <w:bookmarkStart w:id="637" w:name="_Toc297048354"/>
      <w:bookmarkStart w:id="638" w:name="_Toc312677494"/>
      <w:bookmarkStart w:id="639" w:name="_Toc304295557"/>
      <w:bookmarkStart w:id="640" w:name="_Toc296890996"/>
      <w:bookmarkStart w:id="641" w:name="_Toc297120468"/>
      <w:bookmarkStart w:id="642" w:name="_Toc296944507"/>
      <w:bookmarkStart w:id="643" w:name="_Toc297123528"/>
      <w:r>
        <w:rPr>
          <w:rFonts w:eastAsia="仿宋_GB2312"/>
          <w:color w:val="000000" w:themeColor="text1"/>
          <w:sz w:val="28"/>
          <w:szCs w:val="28"/>
          <w:highlight w:val="none"/>
          <w14:textFill>
            <w14:solidFill>
              <w14:schemeClr w14:val="tx1"/>
            </w14:solidFill>
          </w14:textFill>
        </w:rPr>
        <w:t>.4.1发包人供应的材料设备的保管费用的承担：</w:t>
      </w:r>
      <w:bookmarkEnd w:id="626"/>
      <w:bookmarkEnd w:id="627"/>
      <w:r>
        <w:rPr>
          <w:rFonts w:hint="eastAsia" w:eastAsia="仿宋_GB2312"/>
          <w:color w:val="000000" w:themeColor="text1"/>
          <w:sz w:val="28"/>
          <w:szCs w:val="28"/>
          <w:highlight w:val="none"/>
          <w14:textFill>
            <w14:solidFill>
              <w14:schemeClr w14:val="tx1"/>
            </w14:solidFill>
          </w14:textFill>
        </w:rPr>
        <w:t>乙供材</w:t>
      </w:r>
      <w:r>
        <w:rPr>
          <w:rFonts w:eastAsia="仿宋_GB2312"/>
          <w:color w:val="000000" w:themeColor="text1"/>
          <w:sz w:val="28"/>
          <w:szCs w:val="28"/>
          <w:highlight w:val="none"/>
          <w14:textFill>
            <w14:solidFill>
              <w14:schemeClr w14:val="tx1"/>
            </w14:solidFill>
          </w14:textFill>
        </w:rPr>
        <w:t>承包人负责并承担费用。甲供材</w:t>
      </w:r>
      <w:r>
        <w:rPr>
          <w:rFonts w:hint="eastAsia" w:eastAsia="仿宋_GB2312"/>
          <w:color w:val="000000" w:themeColor="text1"/>
          <w:sz w:val="28"/>
          <w:szCs w:val="28"/>
          <w:highlight w:val="none"/>
          <w14:textFill>
            <w14:solidFill>
              <w14:schemeClr w14:val="tx1"/>
            </w14:solidFill>
          </w14:textFill>
        </w:rPr>
        <w:t>按现行计价程序执行</w:t>
      </w:r>
      <w:r>
        <w:rPr>
          <w:rFonts w:hint="eastAsia" w:eastAsia="仿宋_GB2312"/>
          <w:color w:val="000000" w:themeColor="text1"/>
          <w:sz w:val="28"/>
          <w:szCs w:val="28"/>
          <w:highlight w:val="none"/>
          <w:u w:val="single"/>
          <w14:textFill>
            <w14:solidFill>
              <w14:schemeClr w14:val="tx1"/>
            </w14:solidFill>
          </w14:textFill>
        </w:rPr>
        <w:t>。</w:t>
      </w:r>
    </w:p>
    <w:p w14:paraId="4E6FDF77">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644" w:name="_Toc29751"/>
      <w:bookmarkStart w:id="645" w:name="_Toc3014"/>
      <w:r>
        <w:rPr>
          <w:rFonts w:eastAsia="黑体"/>
          <w:color w:val="000000" w:themeColor="text1"/>
          <w:sz w:val="28"/>
          <w:szCs w:val="28"/>
          <w:highlight w:val="none"/>
          <w14:textFill>
            <w14:solidFill>
              <w14:schemeClr w14:val="tx1"/>
            </w14:solidFill>
          </w14:textFill>
        </w:rPr>
        <w:t>8.6 样品</w:t>
      </w:r>
      <w:bookmarkEnd w:id="644"/>
      <w:bookmarkEnd w:id="645"/>
    </w:p>
    <w:p w14:paraId="190CB959">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8.6.1</w:t>
      </w:r>
      <w:r>
        <w:rPr>
          <w:rFonts w:eastAsia="仿宋_GB2312"/>
          <w:color w:val="000000" w:themeColor="text1"/>
          <w:sz w:val="28"/>
          <w:szCs w:val="28"/>
          <w:highlight w:val="none"/>
          <w14:textFill>
            <w14:solidFill>
              <w14:schemeClr w14:val="tx1"/>
            </w14:solidFill>
          </w14:textFill>
        </w:rPr>
        <w:tab/>
      </w:r>
      <w:r>
        <w:rPr>
          <w:rFonts w:eastAsia="仿宋_GB2312"/>
          <w:color w:val="000000" w:themeColor="text1"/>
          <w:sz w:val="28"/>
          <w:szCs w:val="28"/>
          <w:highlight w:val="none"/>
          <w14:textFill>
            <w14:solidFill>
              <w14:schemeClr w14:val="tx1"/>
            </w14:solidFill>
          </w14:textFill>
        </w:rPr>
        <w:t>样品的报送</w:t>
      </w:r>
      <w:r>
        <w:rPr>
          <w:rFonts w:hint="eastAsia" w:eastAsia="仿宋_GB2312"/>
          <w:color w:val="000000" w:themeColor="text1"/>
          <w:sz w:val="28"/>
          <w:szCs w:val="28"/>
          <w:highlight w:val="none"/>
          <w14:textFill>
            <w14:solidFill>
              <w14:schemeClr w14:val="tx1"/>
            </w14:solidFill>
          </w14:textFill>
        </w:rPr>
        <w:t>与封存</w:t>
      </w:r>
    </w:p>
    <w:p w14:paraId="70A11CA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需要承包人报送样品的材料或工程设备，样品的种类、名称、规格、数量要求：</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p>
    <w:p w14:paraId="2E277AEB">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646" w:name="_Toc18079"/>
      <w:bookmarkStart w:id="647" w:name="_Toc4542"/>
      <w:r>
        <w:rPr>
          <w:rFonts w:eastAsia="黑体"/>
          <w:color w:val="000000" w:themeColor="text1"/>
          <w:sz w:val="28"/>
          <w:szCs w:val="28"/>
          <w:highlight w:val="none"/>
          <w14:textFill>
            <w14:solidFill>
              <w14:schemeClr w14:val="tx1"/>
            </w14:solidFill>
          </w14:textFill>
        </w:rPr>
        <w:t>8.8 施工设备和临时设施</w:t>
      </w:r>
      <w:bookmarkEnd w:id="646"/>
      <w:bookmarkEnd w:id="647"/>
    </w:p>
    <w:p w14:paraId="4B9DC45E">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8.8.1 承包人提供的施工设备和临时设施</w:t>
      </w:r>
    </w:p>
    <w:p w14:paraId="677CAD31">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关于修建临时设施费用承担的约定：</w:t>
      </w:r>
      <w:r>
        <w:rPr>
          <w:rFonts w:hint="eastAsia" w:eastAsia="仿宋_GB2312"/>
          <w:color w:val="000000" w:themeColor="text1"/>
          <w:sz w:val="28"/>
          <w:szCs w:val="28"/>
          <w:highlight w:val="none"/>
          <w:u w:val="single"/>
          <w14:textFill>
            <w14:solidFill>
              <w14:schemeClr w14:val="tx1"/>
            </w14:solidFill>
          </w14:textFill>
        </w:rPr>
        <w:t>由承包人承担，随工程款按工程量清单计价程序以中标费率支付</w:t>
      </w:r>
      <w:r>
        <w:rPr>
          <w:rFonts w:eastAsia="仿宋_GB2312"/>
          <w:color w:val="000000" w:themeColor="text1"/>
          <w:sz w:val="28"/>
          <w:szCs w:val="28"/>
          <w:highlight w:val="none"/>
          <w14:textFill>
            <w14:solidFill>
              <w14:schemeClr w14:val="tx1"/>
            </w14:solidFill>
          </w14:textFill>
        </w:rPr>
        <w:t>。</w:t>
      </w:r>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4CB221EA">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648" w:name="_Toc30633"/>
      <w:bookmarkStart w:id="649" w:name="_Toc351203641"/>
      <w:r>
        <w:rPr>
          <w:rFonts w:ascii="Times New Roman" w:hAnsi="Times New Roman" w:eastAsia="黑体"/>
          <w:b w:val="0"/>
          <w:color w:val="000000" w:themeColor="text1"/>
          <w:sz w:val="28"/>
          <w:szCs w:val="28"/>
          <w:highlight w:val="none"/>
          <w14:textFill>
            <w14:solidFill>
              <w14:schemeClr w14:val="tx1"/>
            </w14:solidFill>
          </w14:textFill>
        </w:rPr>
        <w:t>9</w:t>
      </w:r>
      <w:bookmarkEnd w:id="623"/>
      <w:bookmarkEnd w:id="624"/>
      <w:bookmarkEnd w:id="625"/>
      <w:bookmarkStart w:id="650" w:name="_Toc304295559"/>
      <w:bookmarkStart w:id="651" w:name="_Toc297216192"/>
      <w:bookmarkStart w:id="652" w:name="_Toc300934982"/>
      <w:bookmarkStart w:id="653" w:name="_Toc312678021"/>
      <w:bookmarkStart w:id="654" w:name="_Toc312677495"/>
      <w:bookmarkStart w:id="655" w:name="_Toc297123533"/>
      <w:bookmarkStart w:id="656" w:name="_Toc303539139"/>
      <w:bookmarkStart w:id="657" w:name="_Toc296347172"/>
      <w:bookmarkStart w:id="658" w:name="_Toc296891001"/>
      <w:bookmarkStart w:id="659" w:name="_Toc267251427"/>
      <w:bookmarkStart w:id="660" w:name="_Toc296503173"/>
      <w:bookmarkStart w:id="661" w:name="_Toc292559378"/>
      <w:bookmarkStart w:id="662" w:name="_Toc267251428"/>
      <w:bookmarkStart w:id="663" w:name="_Toc292559883"/>
      <w:bookmarkStart w:id="664" w:name="_Toc297120473"/>
      <w:bookmarkStart w:id="665" w:name="_Toc296346674"/>
      <w:bookmarkStart w:id="666" w:name="_Toc296891213"/>
      <w:bookmarkStart w:id="667" w:name="_Toc296944512"/>
      <w:bookmarkStart w:id="668" w:name="_Toc297048359"/>
      <w:r>
        <w:rPr>
          <w:rFonts w:ascii="Times New Roman" w:hAnsi="Times New Roman" w:eastAsia="黑体"/>
          <w:b w:val="0"/>
          <w:color w:val="000000" w:themeColor="text1"/>
          <w:sz w:val="28"/>
          <w:szCs w:val="28"/>
          <w:highlight w:val="none"/>
          <w14:textFill>
            <w14:solidFill>
              <w14:schemeClr w14:val="tx1"/>
            </w14:solidFill>
          </w14:textFill>
        </w:rPr>
        <w:t>. 试验与检验</w:t>
      </w:r>
      <w:bookmarkEnd w:id="648"/>
      <w:bookmarkEnd w:id="649"/>
      <w:bookmarkEnd w:id="650"/>
      <w:bookmarkEnd w:id="651"/>
      <w:bookmarkEnd w:id="652"/>
      <w:bookmarkEnd w:id="653"/>
      <w:bookmarkEnd w:id="654"/>
      <w:bookmarkEnd w:id="655"/>
      <w:bookmarkEnd w:id="656"/>
    </w:p>
    <w:p w14:paraId="63D77753">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9</w:t>
      </w:r>
      <w:bookmarkStart w:id="669" w:name="_Toc297216193"/>
      <w:bookmarkStart w:id="670" w:name="_Toc300934983"/>
      <w:bookmarkStart w:id="671" w:name="_Toc312678022"/>
      <w:bookmarkStart w:id="672" w:name="_Toc304295560"/>
      <w:bookmarkStart w:id="673" w:name="_Toc297123534"/>
      <w:bookmarkStart w:id="674" w:name="_Toc312677496"/>
      <w:bookmarkStart w:id="675" w:name="_Toc303539140"/>
      <w:r>
        <w:rPr>
          <w:rFonts w:eastAsia="黑体"/>
          <w:color w:val="000000" w:themeColor="text1"/>
          <w:sz w:val="28"/>
          <w:szCs w:val="28"/>
          <w:highlight w:val="none"/>
          <w14:textFill>
            <w14:solidFill>
              <w14:schemeClr w14:val="tx1"/>
            </w14:solidFill>
          </w14:textFill>
        </w:rPr>
        <w:t>.1试验设备与试验人员</w:t>
      </w:r>
      <w:bookmarkEnd w:id="669"/>
      <w:bookmarkEnd w:id="670"/>
      <w:bookmarkEnd w:id="671"/>
      <w:bookmarkEnd w:id="672"/>
      <w:bookmarkEnd w:id="673"/>
      <w:bookmarkEnd w:id="674"/>
      <w:bookmarkEnd w:id="675"/>
    </w:p>
    <w:p w14:paraId="3E3C6151">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9</w:t>
      </w:r>
      <w:bookmarkStart w:id="676" w:name="_Toc303539141"/>
      <w:bookmarkStart w:id="677" w:name="_Toc304295561"/>
      <w:bookmarkStart w:id="678" w:name="_Toc312677497"/>
      <w:bookmarkStart w:id="679" w:name="_Toc300934984"/>
      <w:bookmarkStart w:id="680" w:name="_Toc312678023"/>
      <w:bookmarkStart w:id="681" w:name="_Toc297123535"/>
      <w:bookmarkStart w:id="682" w:name="_Toc297216194"/>
      <w:bookmarkStart w:id="683" w:name="_Toc318581174"/>
      <w:r>
        <w:rPr>
          <w:rFonts w:eastAsia="仿宋_GB2312"/>
          <w:color w:val="000000" w:themeColor="text1"/>
          <w:sz w:val="28"/>
          <w:szCs w:val="28"/>
          <w:highlight w:val="none"/>
          <w14:textFill>
            <w14:solidFill>
              <w14:schemeClr w14:val="tx1"/>
            </w14:solidFill>
          </w14:textFill>
        </w:rPr>
        <w:t>.1.2 试验设备</w:t>
      </w:r>
    </w:p>
    <w:p w14:paraId="68E494B9">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施工现场需要配置的试验场所：</w:t>
      </w:r>
      <w:bookmarkEnd w:id="676"/>
      <w:bookmarkEnd w:id="677"/>
      <w:bookmarkEnd w:id="678"/>
      <w:bookmarkEnd w:id="679"/>
      <w:bookmarkEnd w:id="680"/>
      <w:bookmarkEnd w:id="681"/>
      <w:bookmarkEnd w:id="682"/>
      <w:bookmarkStart w:id="684" w:name="_Toc304295562"/>
      <w:bookmarkStart w:id="685" w:name="_Toc300934985"/>
      <w:bookmarkStart w:id="686" w:name="_Toc303539142"/>
      <w:bookmarkStart w:id="687" w:name="_Toc297123536"/>
      <w:bookmarkStart w:id="688" w:name="_Toc297216195"/>
      <w:bookmarkStart w:id="689" w:name="_Toc312678024"/>
      <w:bookmarkStart w:id="690" w:name="_Toc312677498"/>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14:textFill>
            <w14:solidFill>
              <w14:schemeClr w14:val="tx1"/>
            </w14:solidFill>
          </w14:textFill>
        </w:rPr>
        <w:t xml:space="preserve"> </w:t>
      </w:r>
    </w:p>
    <w:p w14:paraId="0462C93A">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施工现场需要配备的试验设备：</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p>
    <w:p w14:paraId="756545A6">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施工现场需要具备的其他试验条件：</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p>
    <w:p w14:paraId="62FCA13C">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691" w:name="_Toc28016"/>
      <w:bookmarkStart w:id="692" w:name="_Toc20252"/>
      <w:r>
        <w:rPr>
          <w:rFonts w:eastAsia="黑体"/>
          <w:color w:val="000000" w:themeColor="text1"/>
          <w:sz w:val="28"/>
          <w:szCs w:val="28"/>
          <w:highlight w:val="none"/>
          <w14:textFill>
            <w14:solidFill>
              <w14:schemeClr w14:val="tx1"/>
            </w14:solidFill>
          </w14:textFill>
        </w:rPr>
        <w:t>9.4 现场工艺试验</w:t>
      </w:r>
      <w:bookmarkEnd w:id="691"/>
      <w:bookmarkEnd w:id="692"/>
      <w:r>
        <w:rPr>
          <w:rFonts w:hint="eastAsia" w:eastAsia="黑体"/>
          <w:color w:val="000000" w:themeColor="text1"/>
          <w:sz w:val="28"/>
          <w:szCs w:val="28"/>
          <w:highlight w:val="none"/>
          <w14:textFill>
            <w14:solidFill>
              <w14:schemeClr w14:val="tx1"/>
            </w14:solidFill>
          </w14:textFill>
        </w:rPr>
        <w:t xml:space="preserve"> </w:t>
      </w:r>
    </w:p>
    <w:p w14:paraId="44178138">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现场工艺试验的有关约定：</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bookmarkEnd w:id="683"/>
      <w:bookmarkEnd w:id="684"/>
      <w:bookmarkEnd w:id="685"/>
      <w:bookmarkEnd w:id="686"/>
      <w:bookmarkEnd w:id="687"/>
      <w:bookmarkEnd w:id="688"/>
      <w:bookmarkEnd w:id="689"/>
      <w:bookmarkEnd w:id="690"/>
    </w:p>
    <w:p w14:paraId="769E0343">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693" w:name="_Toc6291"/>
      <w:bookmarkStart w:id="694" w:name="_Toc351203642"/>
      <w:r>
        <w:rPr>
          <w:rFonts w:ascii="Times New Roman" w:hAnsi="Times New Roman" w:eastAsia="黑体"/>
          <w:b w:val="0"/>
          <w:color w:val="000000" w:themeColor="text1"/>
          <w:sz w:val="28"/>
          <w:szCs w:val="28"/>
          <w:highlight w:val="none"/>
          <w14:textFill>
            <w14:solidFill>
              <w14:schemeClr w14:val="tx1"/>
            </w14:solidFill>
          </w14:textFill>
        </w:rPr>
        <w:t>1</w:t>
      </w:r>
      <w:bookmarkEnd w:id="657"/>
      <w:bookmarkEnd w:id="658"/>
      <w:bookmarkEnd w:id="659"/>
      <w:bookmarkEnd w:id="660"/>
      <w:bookmarkEnd w:id="661"/>
      <w:bookmarkEnd w:id="662"/>
      <w:bookmarkEnd w:id="663"/>
      <w:bookmarkEnd w:id="664"/>
      <w:bookmarkEnd w:id="665"/>
      <w:bookmarkEnd w:id="666"/>
      <w:bookmarkEnd w:id="667"/>
      <w:bookmarkEnd w:id="668"/>
      <w:bookmarkStart w:id="695" w:name="_Toc297120493"/>
      <w:bookmarkStart w:id="696" w:name="_Toc296503193"/>
      <w:bookmarkStart w:id="697" w:name="_Toc304295566"/>
      <w:bookmarkStart w:id="698" w:name="_Toc300934989"/>
      <w:bookmarkStart w:id="699" w:name="_Toc297216199"/>
      <w:bookmarkStart w:id="700" w:name="_Toc296346694"/>
      <w:bookmarkStart w:id="701" w:name="_Toc297123540"/>
      <w:bookmarkStart w:id="702" w:name="_Toc296944532"/>
      <w:bookmarkStart w:id="703" w:name="_Toc296891021"/>
      <w:bookmarkStart w:id="704" w:name="_Toc303539146"/>
      <w:bookmarkStart w:id="705" w:name="_Toc312677499"/>
      <w:bookmarkStart w:id="706" w:name="_Toc292559903"/>
      <w:bookmarkStart w:id="707" w:name="_Toc296347192"/>
      <w:bookmarkStart w:id="708" w:name="_Toc297048379"/>
      <w:bookmarkStart w:id="709" w:name="_Toc292559398"/>
      <w:bookmarkStart w:id="710" w:name="_Toc312678025"/>
      <w:bookmarkStart w:id="711" w:name="_Toc296891233"/>
      <w:bookmarkStart w:id="712" w:name="_Toc267251435"/>
      <w:bookmarkStart w:id="713" w:name="_Toc267251440"/>
      <w:bookmarkStart w:id="714" w:name="_Toc267251437"/>
      <w:bookmarkStart w:id="715" w:name="_Toc267251439"/>
      <w:bookmarkStart w:id="716" w:name="_Toc267251441"/>
      <w:bookmarkStart w:id="717" w:name="_Toc267251433"/>
      <w:bookmarkStart w:id="718" w:name="_Toc267251442"/>
      <w:r>
        <w:rPr>
          <w:rFonts w:ascii="Times New Roman" w:hAnsi="Times New Roman" w:eastAsia="黑体"/>
          <w:b w:val="0"/>
          <w:color w:val="000000" w:themeColor="text1"/>
          <w:sz w:val="28"/>
          <w:szCs w:val="28"/>
          <w:highlight w:val="none"/>
          <w14:textFill>
            <w14:solidFill>
              <w14:schemeClr w14:val="tx1"/>
            </w14:solidFill>
          </w14:textFill>
        </w:rPr>
        <w:t>0. 变更</w:t>
      </w:r>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14:paraId="1C1F291E">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w:t>
      </w:r>
      <w:bookmarkStart w:id="719" w:name="_Toc297216200"/>
      <w:bookmarkStart w:id="720" w:name="_Toc297123541"/>
      <w:bookmarkStart w:id="721" w:name="_Toc296347193"/>
      <w:bookmarkStart w:id="722" w:name="_Toc297120494"/>
      <w:bookmarkStart w:id="723" w:name="_Toc296891234"/>
      <w:bookmarkStart w:id="724" w:name="_Toc296503194"/>
      <w:bookmarkStart w:id="725" w:name="_Toc292559904"/>
      <w:bookmarkStart w:id="726" w:name="_Toc297048380"/>
      <w:bookmarkStart w:id="727" w:name="_Toc296944533"/>
      <w:bookmarkStart w:id="728" w:name="_Toc300934990"/>
      <w:bookmarkStart w:id="729" w:name="_Toc312678026"/>
      <w:bookmarkStart w:id="730" w:name="_Toc296346695"/>
      <w:bookmarkStart w:id="731" w:name="_Toc296891022"/>
      <w:bookmarkStart w:id="732" w:name="_Toc312677500"/>
      <w:bookmarkStart w:id="733" w:name="_Toc304295567"/>
      <w:bookmarkStart w:id="734" w:name="_Toc292559399"/>
      <w:bookmarkStart w:id="735" w:name="_Toc303539147"/>
      <w:r>
        <w:rPr>
          <w:rFonts w:eastAsia="黑体"/>
          <w:color w:val="000000" w:themeColor="text1"/>
          <w:sz w:val="28"/>
          <w:szCs w:val="28"/>
          <w:highlight w:val="none"/>
          <w14:textFill>
            <w14:solidFill>
              <w14:schemeClr w14:val="tx1"/>
            </w14:solidFill>
          </w14:textFill>
        </w:rPr>
        <w:t>0.1变更的范围</w:t>
      </w:r>
    </w:p>
    <w:p w14:paraId="19D0BEF8">
      <w:pPr>
        <w:pStyle w:val="15"/>
        <w:spacing w:line="360" w:lineRule="auto"/>
        <w:ind w:left="62" w:right="63" w:firstLine="42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关于变更的范围的约定：</w:t>
      </w:r>
    </w:p>
    <w:p w14:paraId="5A03A466">
      <w:pPr>
        <w:pStyle w:val="15"/>
        <w:spacing w:line="360" w:lineRule="auto"/>
        <w:ind w:right="62" w:firstLine="56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工程变更是指在建设过程中，因不可预见因素对建设地点、工程规模、技术标准、工程数量、结构形式等发生以下情形之一的调整和修改：</w:t>
      </w:r>
    </w:p>
    <w:p w14:paraId="6F1CD11D">
      <w:pPr>
        <w:pStyle w:val="15"/>
        <w:spacing w:line="360" w:lineRule="auto"/>
        <w:ind w:right="62" w:firstLine="56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（一）施工阶段设计图纸的变更；</w:t>
      </w:r>
    </w:p>
    <w:p w14:paraId="6FC45F63">
      <w:pPr>
        <w:pStyle w:val="15"/>
        <w:spacing w:line="360" w:lineRule="auto"/>
        <w:ind w:right="62" w:firstLine="56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（二）因项目建设单位原因造成施工方案调整且涉及工程造价变化；</w:t>
      </w:r>
    </w:p>
    <w:p w14:paraId="76F607C1">
      <w:pPr>
        <w:pStyle w:val="15"/>
        <w:spacing w:line="360" w:lineRule="auto"/>
        <w:ind w:right="62" w:firstLine="56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（三）重要材料与设备的换用；</w:t>
      </w:r>
    </w:p>
    <w:p w14:paraId="388C00E2">
      <w:pPr>
        <w:pStyle w:val="15"/>
        <w:spacing w:line="360" w:lineRule="auto"/>
        <w:ind w:right="62" w:firstLine="56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（四）施工现场地质条件等实际情况与勘察报告等技术资料不符引起的现场签证及变更； </w:t>
      </w:r>
    </w:p>
    <w:p w14:paraId="733DAB37">
      <w:pPr>
        <w:pStyle w:val="15"/>
        <w:spacing w:line="360" w:lineRule="auto"/>
        <w:ind w:right="62" w:firstLine="56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（五）因清单工程量、单位、主要特征描述与设计图纸不符引起的造价调整；</w:t>
      </w:r>
    </w:p>
    <w:p w14:paraId="68B88BE5">
      <w:pPr>
        <w:pStyle w:val="15"/>
        <w:spacing w:line="360" w:lineRule="auto"/>
        <w:ind w:right="62" w:firstLine="56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 xml:space="preserve">（六）合同主要条款的修改或者合同主体的变更； </w:t>
      </w:r>
    </w:p>
    <w:p w14:paraId="7244EC4D">
      <w:pPr>
        <w:pStyle w:val="15"/>
        <w:spacing w:line="360" w:lineRule="auto"/>
        <w:ind w:right="62" w:firstLine="56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（七）其他导致工程价款调整的变更。</w:t>
      </w:r>
    </w:p>
    <w:p w14:paraId="3355089D">
      <w:pPr>
        <w:pStyle w:val="15"/>
        <w:spacing w:line="360" w:lineRule="auto"/>
        <w:ind w:right="62" w:firstLine="560"/>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因国家政策调整（包含但不限于质量强制标准、上位国土空间规划、增值税率等）以及符合我市规定的人工及材料价差调整均不属于工程变更审核范围。</w:t>
      </w:r>
    </w:p>
    <w:p w14:paraId="72B9CC3A">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736" w:name="_Toc27068"/>
      <w:bookmarkStart w:id="737" w:name="_Toc12409"/>
      <w:r>
        <w:rPr>
          <w:rFonts w:eastAsia="黑体"/>
          <w:color w:val="000000" w:themeColor="text1"/>
          <w:sz w:val="28"/>
          <w:szCs w:val="28"/>
          <w:highlight w:val="none"/>
          <w14:textFill>
            <w14:solidFill>
              <w14:schemeClr w14:val="tx1"/>
            </w14:solidFill>
          </w14:textFill>
        </w:rPr>
        <w:t>10.4 变更估价</w:t>
      </w:r>
      <w:bookmarkEnd w:id="736"/>
      <w:bookmarkEnd w:id="737"/>
    </w:p>
    <w:p w14:paraId="07CC2AB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10.4.1 变更估价原则</w:t>
      </w:r>
    </w:p>
    <w:p w14:paraId="0A26CF93">
      <w:pPr>
        <w:spacing w:line="360" w:lineRule="auto"/>
        <w:ind w:firstLine="560"/>
        <w:jc w:val="left"/>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关于变更估价的约定</w:t>
      </w:r>
      <w:r>
        <w:rPr>
          <w:rFonts w:hint="eastAsia" w:eastAsia="仿宋_GB2312"/>
          <w:color w:val="000000" w:themeColor="text1"/>
          <w:sz w:val="28"/>
          <w:szCs w:val="28"/>
          <w:highlight w:val="none"/>
          <w14:textFill>
            <w14:solidFill>
              <w14:schemeClr w14:val="tx1"/>
            </w14:solidFill>
          </w14:textFill>
        </w:rPr>
        <w:t>：</w:t>
      </w:r>
    </w:p>
    <w:p w14:paraId="53C7711D">
      <w:pPr>
        <w:spacing w:line="360" w:lineRule="auto"/>
        <w:ind w:firstLine="560"/>
        <w:jc w:val="left"/>
        <w:rPr>
          <w:rFonts w:hint="eastAsia" w:eastAsia="仿宋_GB2312"/>
          <w:color w:val="000000" w:themeColor="text1"/>
          <w:sz w:val="28"/>
          <w:szCs w:val="28"/>
          <w:highlight w:val="none"/>
          <w:u w:val="single"/>
          <w:lang w:eastAsia="zh-CN"/>
          <w14:textFill>
            <w14:solidFill>
              <w14:schemeClr w14:val="tx1"/>
            </w14:solidFill>
          </w14:textFill>
        </w:rPr>
      </w:pPr>
      <w:bookmarkStart w:id="738" w:name="EB31cad61091ba43ea8cc60860acd5d773"/>
      <w:r>
        <w:rPr>
          <w:rFonts w:hint="eastAsia" w:eastAsia="仿宋_GB2312"/>
          <w:color w:val="000000" w:themeColor="text1"/>
          <w:sz w:val="28"/>
          <w:szCs w:val="28"/>
          <w:u w:val="single"/>
          <w14:textFill>
            <w14:solidFill>
              <w14:schemeClr w14:val="tx1"/>
            </w14:solidFill>
          </w14:textFill>
        </w:rPr>
        <w:t>（1）已标价工程量清单或预算书有相同项目的，按照相同项目单价认定；（2）已标价工程量清单或预算书无相同项目的，但有类似项目的，参照类似项目单价认定；（3）合同外增加项目且原投标报价中无可参考综合单价以及工程暂估价需重新定价部分，执行现行计价模式确定其综合单价的，应当按中标价与招标控制价下浮比例同比下浮，但直接按施工时期市场询价以独立费形式确定含税综合单价的除外；（4）实际工程量与招标文件中的工程量清单中的数量有异的，按实际工程量进行调整，综合单价不调整。但投标综合单价与最高限价的相应综合单价相比，投标单价明显过高时（超过15%），工程量增加超过清单工程量15%的，超过部分综合单价应予调整。调整方法同本款第（3）条。（5）因不平衡报价引起的价格调整应参照《关于明确建设工程计价管理相关问题的意见（二）》（镇建价〔2019〕1号）相关规定执行</w:t>
      </w:r>
      <w:bookmarkEnd w:id="738"/>
      <w:r>
        <w:rPr>
          <w:rFonts w:eastAsia="仿宋_GB2312"/>
          <w:color w:val="000000" w:themeColor="text1"/>
          <w:sz w:val="28"/>
          <w:szCs w:val="28"/>
          <w14:textFill>
            <w14:solidFill>
              <w14:schemeClr w14:val="tx1"/>
            </w14:solidFill>
          </w14:textFill>
        </w:rPr>
        <w:t>。</w:t>
      </w:r>
    </w:p>
    <w:p w14:paraId="130F0E82">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w:t>
      </w:r>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Start w:id="739" w:name="_Toc297216203"/>
      <w:bookmarkStart w:id="740" w:name="_Toc296347196"/>
      <w:bookmarkStart w:id="741" w:name="_Toc296891025"/>
      <w:bookmarkStart w:id="742" w:name="_Toc296346698"/>
      <w:bookmarkStart w:id="743" w:name="_Toc296944536"/>
      <w:bookmarkStart w:id="744" w:name="_Toc297123544"/>
      <w:bookmarkStart w:id="745" w:name="_Toc303539150"/>
      <w:bookmarkStart w:id="746" w:name="_Toc300934993"/>
      <w:bookmarkStart w:id="747" w:name="_Toc292559402"/>
      <w:bookmarkStart w:id="748" w:name="_Toc292559907"/>
      <w:bookmarkStart w:id="749" w:name="_Toc296503197"/>
      <w:bookmarkStart w:id="750" w:name="_Toc297120497"/>
      <w:bookmarkStart w:id="751" w:name="_Toc296891237"/>
      <w:bookmarkStart w:id="752" w:name="_Toc297048383"/>
      <w:bookmarkStart w:id="753" w:name="_Toc312678029"/>
      <w:bookmarkStart w:id="754" w:name="_Toc304295570"/>
      <w:bookmarkStart w:id="755" w:name="_Toc312677503"/>
      <w:r>
        <w:rPr>
          <w:rFonts w:eastAsia="黑体"/>
          <w:color w:val="000000" w:themeColor="text1"/>
          <w:sz w:val="28"/>
          <w:szCs w:val="28"/>
          <w:highlight w:val="none"/>
          <w14:textFill>
            <w14:solidFill>
              <w14:schemeClr w14:val="tx1"/>
            </w14:solidFill>
          </w14:textFill>
        </w:rPr>
        <w:t>0.5承</w:t>
      </w:r>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Start w:id="756" w:name="_Toc296891031"/>
      <w:bookmarkStart w:id="757" w:name="_Toc296346704"/>
      <w:bookmarkStart w:id="758" w:name="_Toc296944542"/>
      <w:bookmarkStart w:id="759" w:name="_Toc297123545"/>
      <w:bookmarkStart w:id="760" w:name="_Toc292559408"/>
      <w:bookmarkStart w:id="761" w:name="_Toc297216204"/>
      <w:bookmarkStart w:id="762" w:name="_Toc296891243"/>
      <w:bookmarkStart w:id="763" w:name="_Toc297048389"/>
      <w:bookmarkStart w:id="764" w:name="_Toc303539151"/>
      <w:bookmarkStart w:id="765" w:name="_Toc292559913"/>
      <w:bookmarkStart w:id="766" w:name="_Toc297120503"/>
      <w:bookmarkStart w:id="767" w:name="_Toc300934994"/>
      <w:bookmarkStart w:id="768" w:name="_Toc296347202"/>
      <w:bookmarkStart w:id="769" w:name="_Toc296503203"/>
      <w:r>
        <w:rPr>
          <w:rFonts w:eastAsia="黑体"/>
          <w:color w:val="000000" w:themeColor="text1"/>
          <w:sz w:val="28"/>
          <w:szCs w:val="28"/>
          <w:highlight w:val="none"/>
          <w14:textFill>
            <w14:solidFill>
              <w14:schemeClr w14:val="tx1"/>
            </w14:solidFill>
          </w14:textFill>
        </w:rPr>
        <w:t>包人的合理化建议</w:t>
      </w:r>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p>
    <w:p w14:paraId="73A3912D">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监理人审查承包人合理化建议的期限：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4EE9DEBC">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发包人审批承包人合理化建议的期限：</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61F5E16E">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w:t>
      </w:r>
      <w:bookmarkStart w:id="770" w:name="_Toc297120504"/>
      <w:bookmarkStart w:id="771" w:name="_Toc296891032"/>
      <w:bookmarkStart w:id="772" w:name="_Toc318581175"/>
      <w:bookmarkStart w:id="773" w:name="_Toc296944543"/>
      <w:bookmarkStart w:id="774" w:name="_Toc292559409"/>
      <w:bookmarkStart w:id="775" w:name="_Toc296346705"/>
      <w:bookmarkStart w:id="776" w:name="_Toc296891244"/>
      <w:bookmarkStart w:id="777" w:name="_Toc297123546"/>
      <w:bookmarkStart w:id="778" w:name="_Toc297216205"/>
      <w:bookmarkStart w:id="779" w:name="_Toc303539152"/>
      <w:bookmarkStart w:id="780" w:name="_Toc297048390"/>
      <w:bookmarkStart w:id="781" w:name="_Toc312677504"/>
      <w:bookmarkStart w:id="782" w:name="_Toc312678030"/>
      <w:bookmarkStart w:id="783" w:name="_Toc296347203"/>
      <w:bookmarkStart w:id="784" w:name="_Toc296503204"/>
      <w:bookmarkStart w:id="785" w:name="_Toc300934995"/>
      <w:bookmarkStart w:id="786" w:name="_Toc304295571"/>
      <w:bookmarkStart w:id="787" w:name="_Toc292559914"/>
      <w:r>
        <w:rPr>
          <w:rFonts w:eastAsia="仿宋_GB2312"/>
          <w:color w:val="000000" w:themeColor="text1"/>
          <w:sz w:val="28"/>
          <w:szCs w:val="28"/>
          <w:highlight w:val="none"/>
          <w14:textFill>
            <w14:solidFill>
              <w14:schemeClr w14:val="tx1"/>
            </w14:solidFill>
          </w14:textFill>
        </w:rPr>
        <w:t>包人提出的合理化建议降低了合同价格或者提高了工程经济效益的奖励的方法和金额为：</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p w14:paraId="13E4BC05">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788" w:name="_Toc9223"/>
      <w:bookmarkStart w:id="789" w:name="_Toc18481"/>
      <w:r>
        <w:rPr>
          <w:rFonts w:eastAsia="黑体"/>
          <w:color w:val="000000" w:themeColor="text1"/>
          <w:sz w:val="28"/>
          <w:szCs w:val="28"/>
          <w:highlight w:val="none"/>
          <w14:textFill>
            <w14:solidFill>
              <w14:schemeClr w14:val="tx1"/>
            </w14:solidFill>
          </w14:textFill>
        </w:rPr>
        <w:t>1</w:t>
      </w:r>
      <w:bookmarkStart w:id="790" w:name="_Toc296891027"/>
      <w:bookmarkStart w:id="791" w:name="_Toc297048385"/>
      <w:bookmarkStart w:id="792" w:name="_Toc292559909"/>
      <w:bookmarkStart w:id="793" w:name="_Toc297120499"/>
      <w:bookmarkStart w:id="794" w:name="_Toc312677507"/>
      <w:bookmarkStart w:id="795" w:name="_Toc292559404"/>
      <w:bookmarkStart w:id="796" w:name="_Toc296347198"/>
      <w:bookmarkStart w:id="797" w:name="_Toc303539154"/>
      <w:bookmarkStart w:id="798" w:name="_Toc300934997"/>
      <w:bookmarkStart w:id="799" w:name="_Toc296891239"/>
      <w:bookmarkStart w:id="800" w:name="_Toc312678033"/>
      <w:bookmarkStart w:id="801" w:name="_Toc296346700"/>
      <w:bookmarkStart w:id="802" w:name="_Toc296503199"/>
      <w:bookmarkStart w:id="803" w:name="_Toc296944538"/>
      <w:bookmarkStart w:id="804" w:name="_Toc304295574"/>
      <w:bookmarkStart w:id="805" w:name="_Toc297216207"/>
      <w:bookmarkStart w:id="806" w:name="_Toc297123548"/>
      <w:r>
        <w:rPr>
          <w:rFonts w:eastAsia="黑体"/>
          <w:color w:val="000000" w:themeColor="text1"/>
          <w:sz w:val="28"/>
          <w:szCs w:val="28"/>
          <w:highlight w:val="none"/>
          <w14:textFill>
            <w14:solidFill>
              <w14:schemeClr w14:val="tx1"/>
            </w14:solidFill>
          </w14:textFill>
        </w:rPr>
        <w:t>0.7 暂估价</w:t>
      </w:r>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p w14:paraId="2A7810DA">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暂</w:t>
      </w:r>
      <w:bookmarkStart w:id="807" w:name="_Toc318581176"/>
      <w:bookmarkStart w:id="808" w:name="_Toc312677508"/>
      <w:bookmarkStart w:id="809" w:name="_Toc312678034"/>
      <w:r>
        <w:rPr>
          <w:rFonts w:eastAsia="仿宋_GB2312"/>
          <w:color w:val="000000" w:themeColor="text1"/>
          <w:sz w:val="28"/>
          <w:szCs w:val="28"/>
          <w:highlight w:val="none"/>
          <w14:textFill>
            <w14:solidFill>
              <w14:schemeClr w14:val="tx1"/>
            </w14:solidFill>
          </w14:textFill>
        </w:rPr>
        <w:t>估价材料和工程设备的明细详见附件</w:t>
      </w:r>
      <w:r>
        <w:rPr>
          <w:rFonts w:hint="eastAsia" w:eastAsia="仿宋_GB2312"/>
          <w:color w:val="000000" w:themeColor="text1"/>
          <w:sz w:val="28"/>
          <w:szCs w:val="28"/>
          <w:highlight w:val="none"/>
          <w14:textFill>
            <w14:solidFill>
              <w14:schemeClr w14:val="tx1"/>
            </w14:solidFill>
          </w14:textFill>
        </w:rPr>
        <w:t>11：《</w:t>
      </w:r>
      <w:r>
        <w:rPr>
          <w:rFonts w:eastAsia="仿宋_GB2312"/>
          <w:color w:val="000000" w:themeColor="text1"/>
          <w:sz w:val="28"/>
          <w:szCs w:val="28"/>
          <w:highlight w:val="none"/>
          <w14:textFill>
            <w14:solidFill>
              <w14:schemeClr w14:val="tx1"/>
            </w14:solidFill>
          </w14:textFill>
        </w:rPr>
        <w:t>暂估价一览表</w:t>
      </w:r>
      <w:r>
        <w:rPr>
          <w:rFonts w:hint="eastAsia" w:eastAsia="仿宋_GB2312"/>
          <w:color w:val="000000" w:themeColor="text1"/>
          <w:sz w:val="28"/>
          <w:szCs w:val="28"/>
          <w:highlight w:val="none"/>
          <w14:textFill>
            <w14:solidFill>
              <w14:schemeClr w14:val="tx1"/>
            </w14:solidFill>
          </w14:textFill>
        </w:rPr>
        <w:t>》。</w:t>
      </w:r>
      <w:bookmarkEnd w:id="807"/>
      <w:bookmarkEnd w:id="808"/>
      <w:bookmarkEnd w:id="809"/>
    </w:p>
    <w:p w14:paraId="3B40BB56">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w:t>
      </w:r>
      <w:bookmarkStart w:id="810" w:name="_Toc312678035"/>
      <w:bookmarkStart w:id="811" w:name="_Toc318581177"/>
      <w:bookmarkStart w:id="812" w:name="_Toc312677509"/>
      <w:r>
        <w:rPr>
          <w:rFonts w:eastAsia="仿宋_GB2312"/>
          <w:color w:val="000000" w:themeColor="text1"/>
          <w:sz w:val="28"/>
          <w:szCs w:val="28"/>
          <w:highlight w:val="none"/>
          <w14:textFill>
            <w14:solidFill>
              <w14:schemeClr w14:val="tx1"/>
            </w14:solidFill>
          </w14:textFill>
        </w:rPr>
        <w:t>0.7.1 依法必须招标的暂估价项目</w:t>
      </w:r>
      <w:bookmarkEnd w:id="810"/>
      <w:bookmarkEnd w:id="811"/>
      <w:bookmarkEnd w:id="812"/>
    </w:p>
    <w:p w14:paraId="08AD0938">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对于依法必须招标的暂估价项目的确认和批准采取第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 xml:space="preserve"> 1 </w:t>
      </w:r>
      <w:r>
        <w:rPr>
          <w:rFonts w:eastAsia="仿宋_GB2312"/>
          <w:color w:val="000000" w:themeColor="text1"/>
          <w:sz w:val="28"/>
          <w:szCs w:val="28"/>
          <w:highlight w:val="none"/>
          <w14:textFill>
            <w14:solidFill>
              <w14:schemeClr w14:val="tx1"/>
            </w14:solidFill>
          </w14:textFill>
        </w:rPr>
        <w:t>种方式确定。</w:t>
      </w:r>
    </w:p>
    <w:p w14:paraId="4E07CEEF">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10.7.2 不属于依法必须招标的暂估价项目</w:t>
      </w:r>
    </w:p>
    <w:p w14:paraId="6AAC28E2">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对于不属于依法必须招标的暂估价项目的确认和批准采取第</w:t>
      </w:r>
      <w:r>
        <w:rPr>
          <w:rFonts w:hint="eastAsia" w:eastAsia="仿宋_GB2312"/>
          <w:color w:val="000000" w:themeColor="text1"/>
          <w:sz w:val="28"/>
          <w:szCs w:val="28"/>
          <w:highlight w:val="none"/>
          <w:u w:val="single"/>
          <w14:textFill>
            <w14:solidFill>
              <w14:schemeClr w14:val="tx1"/>
            </w14:solidFill>
          </w14:textFill>
        </w:rPr>
        <w:t>2</w:t>
      </w:r>
      <w:r>
        <w:rPr>
          <w:rFonts w:eastAsia="仿宋_GB2312"/>
          <w:color w:val="000000" w:themeColor="text1"/>
          <w:sz w:val="28"/>
          <w:szCs w:val="28"/>
          <w:highlight w:val="none"/>
          <w14:textFill>
            <w14:solidFill>
              <w14:schemeClr w14:val="tx1"/>
            </w14:solidFill>
          </w14:textFill>
        </w:rPr>
        <w:t xml:space="preserve"> 种方式确定。</w:t>
      </w:r>
    </w:p>
    <w:p w14:paraId="75F3FB8E">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第3种方式：承包人直接实施的暂估价项目</w:t>
      </w:r>
    </w:p>
    <w:p w14:paraId="6F148E8C">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承包人直接实施的暂估价项目的约定：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4D5FE31D">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10.8 暂列金额</w:t>
      </w:r>
    </w:p>
    <w:p w14:paraId="48E0E17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合同当事人关于暂列金额使用的约定：</w:t>
      </w:r>
      <w:r>
        <w:rPr>
          <w:rFonts w:hint="eastAsia" w:eastAsia="仿宋_GB2312"/>
          <w:color w:val="000000" w:themeColor="text1"/>
          <w:sz w:val="28"/>
          <w:szCs w:val="28"/>
          <w:u w:val="single"/>
          <w14:textFill>
            <w14:solidFill>
              <w14:schemeClr w14:val="tx1"/>
            </w14:solidFill>
          </w14:textFill>
        </w:rPr>
        <w:t>暂列金由发包人批准后才能使用</w:t>
      </w:r>
      <w:r>
        <w:rPr>
          <w:rFonts w:hint="eastAsia" w:eastAsia="仿宋_GB2312"/>
          <w:color w:val="000000" w:themeColor="text1"/>
          <w:sz w:val="28"/>
          <w:szCs w:val="28"/>
          <w:highlight w:val="none"/>
          <w14:textFill>
            <w14:solidFill>
              <w14:schemeClr w14:val="tx1"/>
            </w14:solidFill>
          </w14:textFill>
        </w:rPr>
        <w:t>。</w:t>
      </w:r>
    </w:p>
    <w:p w14:paraId="114AAA22">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813" w:name="_Toc351203643"/>
      <w:bookmarkStart w:id="814" w:name="_Toc13697"/>
      <w:r>
        <w:rPr>
          <w:rFonts w:ascii="Times New Roman" w:hAnsi="Times New Roman" w:eastAsia="黑体"/>
          <w:b w:val="0"/>
          <w:color w:val="000000" w:themeColor="text1"/>
          <w:sz w:val="28"/>
          <w:szCs w:val="28"/>
          <w:highlight w:val="none"/>
          <w14:textFill>
            <w14:solidFill>
              <w14:schemeClr w14:val="tx1"/>
            </w14:solidFill>
          </w14:textFill>
        </w:rPr>
        <w:t>11. 价格调整</w:t>
      </w:r>
      <w:bookmarkEnd w:id="813"/>
      <w:bookmarkEnd w:id="814"/>
    </w:p>
    <w:p w14:paraId="375BF1C3">
      <w:pPr>
        <w:spacing w:after="120" w:line="360" w:lineRule="auto"/>
        <w:ind w:firstLine="560"/>
        <w:rPr>
          <w:rFonts w:eastAsia="黑体"/>
          <w:color w:val="000000" w:themeColor="text1"/>
          <w:sz w:val="28"/>
          <w:szCs w:val="28"/>
          <w:highlight w:val="none"/>
          <w14:textFill>
            <w14:solidFill>
              <w14:schemeClr w14:val="tx1"/>
            </w14:solidFill>
          </w14:textFill>
        </w:rPr>
      </w:pPr>
      <w:bookmarkStart w:id="815" w:name="_Toc297216209"/>
      <w:bookmarkStart w:id="816" w:name="_Toc304295577"/>
      <w:bookmarkStart w:id="817" w:name="_Toc292559406"/>
      <w:bookmarkStart w:id="818" w:name="_Toc297123550"/>
      <w:bookmarkStart w:id="819" w:name="_Toc296346702"/>
      <w:bookmarkStart w:id="820" w:name="_Toc297048387"/>
      <w:bookmarkStart w:id="821" w:name="_Toc303539157"/>
      <w:bookmarkStart w:id="822" w:name="_Toc296347200"/>
      <w:bookmarkStart w:id="823" w:name="_Toc296944540"/>
      <w:bookmarkStart w:id="824" w:name="_Toc312678039"/>
      <w:bookmarkStart w:id="825" w:name="_Toc296503201"/>
      <w:bookmarkStart w:id="826" w:name="_Toc297120501"/>
      <w:bookmarkStart w:id="827" w:name="_Toc296891029"/>
      <w:bookmarkStart w:id="828" w:name="_Toc296891241"/>
      <w:bookmarkStart w:id="829" w:name="_Toc300935000"/>
      <w:bookmarkStart w:id="830" w:name="_Toc292559911"/>
      <w:r>
        <w:rPr>
          <w:rFonts w:eastAsia="黑体"/>
          <w:color w:val="000000" w:themeColor="text1"/>
          <w:sz w:val="28"/>
          <w:szCs w:val="28"/>
          <w:highlight w:val="none"/>
          <w14:textFill>
            <w14:solidFill>
              <w14:schemeClr w14:val="tx1"/>
            </w14:solidFill>
          </w14:textFill>
        </w:rPr>
        <w:t>11.1 市场价格波动引起的调整</w:t>
      </w:r>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p>
    <w:p w14:paraId="6B94A7D1">
      <w:pPr>
        <w:spacing w:line="360" w:lineRule="auto"/>
        <w:ind w:firstLine="645"/>
        <w:jc w:val="left"/>
        <w:rPr>
          <w:rFonts w:hint="eastAsia" w:eastAsia="仿宋_GB2312"/>
          <w:color w:val="000000" w:themeColor="text1"/>
          <w:sz w:val="28"/>
          <w:szCs w:val="28"/>
          <w:highlight w:val="none"/>
          <w:u w:val="single"/>
          <w:lang w:eastAsia="zh-CN"/>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市场价格波动是否调整合同价格的约定：</w:t>
      </w:r>
      <w:r>
        <w:rPr>
          <w:rFonts w:hint="eastAsia" w:eastAsia="仿宋_GB2312"/>
          <w:color w:val="000000" w:themeColor="text1"/>
          <w:sz w:val="28"/>
          <w:szCs w:val="28"/>
          <w:highlight w:val="none"/>
          <w:u w:val="single"/>
          <w14:textFill>
            <w14:solidFill>
              <w14:schemeClr w14:val="tx1"/>
            </w14:solidFill>
          </w14:textFill>
        </w:rPr>
        <w:t>计划工期在6个月（含）内或最高限价在500万元（含）以下的政府投资工程，结算时主材价格不予调差</w:t>
      </w:r>
      <w:bookmarkEnd w:id="712"/>
      <w:bookmarkEnd w:id="713"/>
      <w:bookmarkEnd w:id="714"/>
      <w:bookmarkEnd w:id="715"/>
      <w:bookmarkEnd w:id="716"/>
      <w:bookmarkEnd w:id="717"/>
      <w:r>
        <w:rPr>
          <w:rFonts w:hint="eastAsia" w:eastAsia="仿宋_GB2312"/>
          <w:color w:val="000000" w:themeColor="text1"/>
          <w:sz w:val="28"/>
          <w:szCs w:val="28"/>
          <w:highlight w:val="none"/>
          <w:u w:val="single"/>
          <w:lang w:eastAsia="zh-CN"/>
          <w14:textFill>
            <w14:solidFill>
              <w14:schemeClr w14:val="tx1"/>
            </w14:solidFill>
          </w14:textFill>
        </w:rPr>
        <w:t>。</w:t>
      </w:r>
    </w:p>
    <w:p w14:paraId="097C2AFA">
      <w:pPr>
        <w:spacing w:line="360" w:lineRule="auto"/>
        <w:ind w:firstLine="560"/>
        <w:jc w:val="left"/>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因市场价格波动调整合同价格，采用以下第</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3  </w:t>
      </w:r>
      <w:r>
        <w:rPr>
          <w:rFonts w:ascii="Times New Roman" w:hAnsi="Times New Roman" w:eastAsia="仿宋_GB2312" w:cs="Times New Roman"/>
          <w:color w:val="000000" w:themeColor="text1"/>
          <w:sz w:val="28"/>
          <w:szCs w:val="28"/>
          <w14:textFill>
            <w14:solidFill>
              <w14:schemeClr w14:val="tx1"/>
            </w14:solidFill>
          </w14:textFill>
        </w:rPr>
        <w:t>种方式对合同价格进行调整：</w:t>
      </w:r>
    </w:p>
    <w:p w14:paraId="3CFEF568">
      <w:pPr>
        <w:spacing w:line="360" w:lineRule="auto"/>
        <w:ind w:firstLine="560"/>
        <w:jc w:val="left"/>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第1种方式：采用价格指数</w:t>
      </w:r>
      <w:r>
        <w:rPr>
          <w:rFonts w:hint="eastAsia" w:ascii="Times New Roman" w:hAnsi="Times New Roman" w:eastAsia="仿宋_GB2312" w:cs="Times New Roman"/>
          <w:color w:val="000000" w:themeColor="text1"/>
          <w:sz w:val="28"/>
          <w:szCs w:val="28"/>
          <w14:textFill>
            <w14:solidFill>
              <w14:schemeClr w14:val="tx1"/>
            </w14:solidFill>
          </w14:textFill>
        </w:rPr>
        <w:t>进行价格</w:t>
      </w:r>
      <w:r>
        <w:rPr>
          <w:rFonts w:ascii="Times New Roman" w:hAnsi="Times New Roman" w:eastAsia="仿宋_GB2312" w:cs="Times New Roman"/>
          <w:color w:val="000000" w:themeColor="text1"/>
          <w:sz w:val="28"/>
          <w:szCs w:val="28"/>
          <w14:textFill>
            <w14:solidFill>
              <w14:schemeClr w14:val="tx1"/>
            </w14:solidFill>
          </w14:textFill>
        </w:rPr>
        <w:t>调整。</w:t>
      </w:r>
    </w:p>
    <w:p w14:paraId="69E3B397">
      <w:pPr>
        <w:spacing w:line="360" w:lineRule="auto"/>
        <w:ind w:firstLine="560"/>
        <w:jc w:val="left"/>
        <w:rPr>
          <w:rFonts w:ascii="Times New Roman" w:hAnsi="Times New Roman" w:eastAsia="仿宋_GB2312" w:cs="Times New Roman"/>
          <w:color w:val="000000" w:themeColor="text1"/>
          <w:sz w:val="28"/>
          <w:szCs w:val="28"/>
          <w:u w:val="single"/>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关于各可调因子、定值和变值权重，以及基本价格指数及其来源的约定：</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 xml:space="preserve">；  </w:t>
      </w:r>
    </w:p>
    <w:p w14:paraId="791FF7CB">
      <w:pPr>
        <w:spacing w:line="360" w:lineRule="auto"/>
        <w:ind w:firstLine="560"/>
        <w:jc w:val="left"/>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第2种方式：采用造价信息</w:t>
      </w:r>
      <w:r>
        <w:rPr>
          <w:rFonts w:hint="eastAsia" w:ascii="Times New Roman" w:hAnsi="Times New Roman" w:eastAsia="仿宋_GB2312" w:cs="Times New Roman"/>
          <w:color w:val="000000" w:themeColor="text1"/>
          <w:sz w:val="28"/>
          <w:szCs w:val="28"/>
          <w14:textFill>
            <w14:solidFill>
              <w14:schemeClr w14:val="tx1"/>
            </w14:solidFill>
          </w14:textFill>
        </w:rPr>
        <w:t>进行价格</w:t>
      </w:r>
      <w:r>
        <w:rPr>
          <w:rFonts w:ascii="Times New Roman" w:hAnsi="Times New Roman" w:eastAsia="仿宋_GB2312" w:cs="Times New Roman"/>
          <w:color w:val="000000" w:themeColor="text1"/>
          <w:sz w:val="28"/>
          <w:szCs w:val="28"/>
          <w14:textFill>
            <w14:solidFill>
              <w14:schemeClr w14:val="tx1"/>
            </w14:solidFill>
          </w14:textFill>
        </w:rPr>
        <w:t>调整。</w:t>
      </w:r>
    </w:p>
    <w:p w14:paraId="720815E3">
      <w:pPr>
        <w:spacing w:line="360" w:lineRule="auto"/>
        <w:ind w:firstLine="560"/>
        <w:jc w:val="left"/>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（2）关于基准价格的约定：</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w:t>
      </w:r>
    </w:p>
    <w:p w14:paraId="3AC5EFFB">
      <w:pPr>
        <w:spacing w:line="360" w:lineRule="auto"/>
        <w:ind w:firstLine="560"/>
        <w:jc w:val="left"/>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专用合同条款</w:t>
      </w:r>
      <w:r>
        <w:rPr>
          <w:rFonts w:hint="eastAsia" w:ascii="宋体" w:hAnsi="宋体" w:eastAsia="宋体" w:cs="宋体"/>
          <w:color w:val="000000" w:themeColor="text1"/>
          <w:sz w:val="28"/>
          <w:szCs w:val="28"/>
          <w14:textFill>
            <w14:solidFill>
              <w14:schemeClr w14:val="tx1"/>
            </w14:solidFill>
          </w14:textFill>
        </w:rPr>
        <w:t>①</w:t>
      </w:r>
      <w:r>
        <w:rPr>
          <w:rFonts w:ascii="Times New Roman" w:hAnsi="Times New Roman" w:eastAsia="仿宋_GB2312" w:cs="Times New Roman"/>
          <w:color w:val="000000" w:themeColor="text1"/>
          <w:sz w:val="28"/>
          <w:szCs w:val="28"/>
          <w14:textFill>
            <w14:solidFill>
              <w14:schemeClr w14:val="tx1"/>
            </w14:solidFill>
          </w14:textFill>
        </w:rPr>
        <w:t>承包人在已标价工程量清单或预算书中载明的材料单价低于基准价格的：专用合同条款合同履行期间材料单价涨幅以基准价格为基础超过</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%时，或材料单价跌幅以已标价工程量清单或预算书中载明材料单价为基础超过</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%时，其超过部分据实调整。</w:t>
      </w:r>
    </w:p>
    <w:p w14:paraId="62B182E6">
      <w:pPr>
        <w:spacing w:line="360" w:lineRule="auto"/>
        <w:ind w:firstLine="560"/>
        <w:jc w:val="left"/>
        <w:rPr>
          <w:rFonts w:ascii="Times New Roman" w:hAnsi="Times New Roman" w:eastAsia="仿宋_GB2312" w:cs="Times New Roman"/>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②</w:t>
      </w:r>
      <w:r>
        <w:rPr>
          <w:rFonts w:ascii="Times New Roman" w:hAnsi="Times New Roman" w:eastAsia="仿宋_GB2312" w:cs="Times New Roman"/>
          <w:color w:val="000000" w:themeColor="text1"/>
          <w:sz w:val="28"/>
          <w:szCs w:val="28"/>
          <w14:textFill>
            <w14:solidFill>
              <w14:schemeClr w14:val="tx1"/>
            </w14:solidFill>
          </w14:textFill>
        </w:rPr>
        <w:t>承包人在已标价工程量清单或预算书中载明的材料单价高于基准价格的：专用合同条款合同履行期间材料单价跌幅以基准价格为基础超过</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%时，材料单价涨幅以已标价工程量清单或预算书中载明材料单价为基础超过</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%时，其超过部分据实调整。</w:t>
      </w:r>
    </w:p>
    <w:p w14:paraId="56C4C452">
      <w:pPr>
        <w:spacing w:line="360" w:lineRule="auto"/>
        <w:ind w:firstLine="645"/>
        <w:jc w:val="left"/>
        <w:rPr>
          <w:rFonts w:ascii="Times New Roman" w:hAnsi="Times New Roman" w:eastAsia="仿宋_GB2312" w:cs="Times New Roman"/>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③</w:t>
      </w:r>
      <w:r>
        <w:rPr>
          <w:rFonts w:ascii="Times New Roman" w:hAnsi="Times New Roman" w:eastAsia="仿宋_GB2312" w:cs="Times New Roman"/>
          <w:color w:val="000000" w:themeColor="text1"/>
          <w:sz w:val="28"/>
          <w:szCs w:val="28"/>
          <w14:textFill>
            <w14:solidFill>
              <w14:schemeClr w14:val="tx1"/>
            </w14:solidFill>
          </w14:textFill>
        </w:rPr>
        <w:t>承包人在已标价工程量清单或预算书中载明的材料单价等于基准单价的：专用合同条款合同履行期间材料单价涨跌幅以基准单价为基础超过±</w:t>
      </w:r>
      <w:r>
        <w:rPr>
          <w:rFonts w:hint="eastAsia" w:ascii="Times New Roman" w:hAnsi="Times New Roman" w:eastAsia="仿宋_GB2312" w:cs="Times New Roman"/>
          <w:color w:val="000000" w:themeColor="text1"/>
          <w:sz w:val="28"/>
          <w:szCs w:val="28"/>
          <w:u w:val="single"/>
          <w14:textFill>
            <w14:solidFill>
              <w14:schemeClr w14:val="tx1"/>
            </w14:solidFill>
          </w14:textFill>
        </w:rPr>
        <w:t xml:space="preserve">  /  </w:t>
      </w:r>
      <w:r>
        <w:rPr>
          <w:rFonts w:ascii="Times New Roman" w:hAnsi="Times New Roman" w:eastAsia="仿宋_GB2312" w:cs="Times New Roman"/>
          <w:color w:val="000000" w:themeColor="text1"/>
          <w:sz w:val="28"/>
          <w:szCs w:val="28"/>
          <w14:textFill>
            <w14:solidFill>
              <w14:schemeClr w14:val="tx1"/>
            </w14:solidFill>
          </w14:textFill>
        </w:rPr>
        <w:t>%时，其超过部分据实调整。</w:t>
      </w:r>
    </w:p>
    <w:p w14:paraId="5BF85186">
      <w:pPr>
        <w:spacing w:line="360" w:lineRule="auto"/>
        <w:ind w:firstLine="645"/>
        <w:jc w:val="left"/>
        <w:rPr>
          <w:rFonts w:ascii="Times New Roman" w:hAnsi="Times New Roman" w:eastAsia="仿宋_GB2312" w:cs="Times New Roman"/>
          <w:color w:val="000000" w:themeColor="text1"/>
          <w:sz w:val="28"/>
          <w:szCs w:val="28"/>
          <w14:textFill>
            <w14:solidFill>
              <w14:schemeClr w14:val="tx1"/>
            </w14:solidFill>
          </w14:textFill>
        </w:rPr>
      </w:pPr>
      <w:r>
        <w:rPr>
          <w:rFonts w:ascii="Times New Roman" w:hAnsi="Times New Roman" w:eastAsia="仿宋_GB2312" w:cs="Times New Roman"/>
          <w:color w:val="000000" w:themeColor="text1"/>
          <w:sz w:val="28"/>
          <w:szCs w:val="28"/>
          <w14:textFill>
            <w14:solidFill>
              <w14:schemeClr w14:val="tx1"/>
            </w14:solidFill>
          </w14:textFill>
        </w:rPr>
        <w:t>第3种方式：其他价格调整方式：</w:t>
      </w:r>
      <w:r>
        <w:rPr>
          <w:rFonts w:hint="eastAsia" w:ascii="Times New Roman" w:hAnsi="Times New Roman" w:eastAsia="仿宋_GB2312" w:cs="Times New Roman"/>
          <w:color w:val="000000" w:themeColor="text1"/>
          <w:sz w:val="28"/>
          <w:szCs w:val="28"/>
          <w:u w:val="single"/>
          <w14:textFill>
            <w14:solidFill>
              <w14:schemeClr w14:val="tx1"/>
            </w14:solidFill>
          </w14:textFill>
        </w:rPr>
        <w:t>①签订合同时材料费占单位工程费2%以上的主要材料（不同规格、标号的同种材料可累计）价格上涨或下跌在10%（含）以内的，其差价由承包人承担或受益；超过部分由发包人承担或受益，调差部分仅计取税金，不再进行同比例下浮。差价计算方式可参考相应行业主管部门发布的政策性指导意见。②人工工资执行政策性调整文件</w:t>
      </w:r>
      <w:r>
        <w:rPr>
          <w:rFonts w:ascii="Times New Roman" w:hAnsi="Times New Roman" w:eastAsia="仿宋_GB2312" w:cs="Times New Roman"/>
          <w:color w:val="000000" w:themeColor="text1"/>
          <w:sz w:val="28"/>
          <w:szCs w:val="28"/>
          <w14:textFill>
            <w14:solidFill>
              <w14:schemeClr w14:val="tx1"/>
            </w14:solidFill>
          </w14:textFill>
        </w:rPr>
        <w:t>。</w:t>
      </w:r>
    </w:p>
    <w:p w14:paraId="7312D041">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831" w:name="_Toc296891033"/>
      <w:bookmarkStart w:id="832" w:name="_Toc296346706"/>
      <w:bookmarkStart w:id="833" w:name="_Toc296503205"/>
      <w:bookmarkStart w:id="834" w:name="_Toc296347204"/>
      <w:bookmarkStart w:id="835" w:name="_Toc297120505"/>
      <w:bookmarkStart w:id="836" w:name="_Toc292559915"/>
      <w:bookmarkStart w:id="837" w:name="_Toc296891245"/>
      <w:bookmarkStart w:id="838" w:name="_Toc296944544"/>
      <w:bookmarkStart w:id="839" w:name="_Toc297048391"/>
      <w:bookmarkStart w:id="840" w:name="_Toc292559410"/>
      <w:bookmarkStart w:id="841" w:name="_Toc304295579"/>
      <w:bookmarkStart w:id="842" w:name="_Toc351203644"/>
      <w:bookmarkStart w:id="843" w:name="_Toc300935002"/>
      <w:bookmarkStart w:id="844" w:name="_Toc297123552"/>
      <w:bookmarkStart w:id="845" w:name="_Toc312678040"/>
      <w:bookmarkStart w:id="846" w:name="_Toc20069"/>
      <w:bookmarkStart w:id="847" w:name="_Toc297216211"/>
      <w:bookmarkStart w:id="848" w:name="_Toc303539159"/>
      <w:r>
        <w:rPr>
          <w:rFonts w:ascii="Times New Roman" w:hAnsi="Times New Roman" w:eastAsia="黑体"/>
          <w:b w:val="0"/>
          <w:color w:val="000000" w:themeColor="text1"/>
          <w:sz w:val="28"/>
          <w:szCs w:val="28"/>
          <w:highlight w:val="none"/>
          <w14:textFill>
            <w14:solidFill>
              <w14:schemeClr w14:val="tx1"/>
            </w14:solidFill>
          </w14:textFill>
        </w:rPr>
        <w:t xml:space="preserve">12. </w:t>
      </w:r>
      <w:bookmarkEnd w:id="831"/>
      <w:bookmarkEnd w:id="832"/>
      <w:bookmarkEnd w:id="833"/>
      <w:bookmarkEnd w:id="834"/>
      <w:bookmarkEnd w:id="835"/>
      <w:bookmarkEnd w:id="836"/>
      <w:bookmarkEnd w:id="837"/>
      <w:bookmarkEnd w:id="838"/>
      <w:bookmarkEnd w:id="839"/>
      <w:bookmarkEnd w:id="840"/>
      <w:r>
        <w:rPr>
          <w:rFonts w:ascii="Times New Roman" w:hAnsi="Times New Roman" w:eastAsia="黑体"/>
          <w:b w:val="0"/>
          <w:color w:val="000000" w:themeColor="text1"/>
          <w:sz w:val="28"/>
          <w:szCs w:val="28"/>
          <w:highlight w:val="none"/>
          <w14:textFill>
            <w14:solidFill>
              <w14:schemeClr w14:val="tx1"/>
            </w14:solidFill>
          </w14:textFill>
        </w:rPr>
        <w:t>合同价格、计量与支付</w:t>
      </w:r>
      <w:bookmarkEnd w:id="841"/>
      <w:bookmarkEnd w:id="842"/>
      <w:bookmarkEnd w:id="843"/>
      <w:bookmarkEnd w:id="844"/>
      <w:bookmarkEnd w:id="845"/>
      <w:bookmarkEnd w:id="846"/>
      <w:bookmarkEnd w:id="847"/>
      <w:bookmarkEnd w:id="848"/>
    </w:p>
    <w:p w14:paraId="0E4AA26F">
      <w:pPr>
        <w:spacing w:after="120" w:line="360" w:lineRule="auto"/>
        <w:ind w:firstLine="560"/>
        <w:rPr>
          <w:rFonts w:eastAsia="黑体"/>
          <w:color w:val="000000" w:themeColor="text1"/>
          <w:sz w:val="28"/>
          <w:szCs w:val="28"/>
          <w:highlight w:val="none"/>
          <w14:textFill>
            <w14:solidFill>
              <w14:schemeClr w14:val="tx1"/>
            </w14:solidFill>
          </w14:textFill>
        </w:rPr>
      </w:pPr>
      <w:bookmarkStart w:id="849" w:name="_Toc292559411"/>
      <w:bookmarkStart w:id="850" w:name="_Toc292559916"/>
      <w:bookmarkStart w:id="851" w:name="_Toc267251461"/>
      <w:bookmarkStart w:id="852" w:name="_Toc297048392"/>
      <w:bookmarkStart w:id="853" w:name="_Toc296944545"/>
      <w:bookmarkStart w:id="854" w:name="_Toc296503206"/>
      <w:bookmarkStart w:id="855" w:name="_Toc297120506"/>
      <w:bookmarkStart w:id="856" w:name="_Toc296347205"/>
      <w:bookmarkStart w:id="857" w:name="_Toc296891246"/>
      <w:bookmarkStart w:id="858" w:name="_Toc296346707"/>
      <w:bookmarkStart w:id="859" w:name="_Toc296891034"/>
      <w:bookmarkStart w:id="860" w:name="_Toc312678041"/>
      <w:bookmarkStart w:id="861" w:name="_Toc297216212"/>
      <w:bookmarkStart w:id="862" w:name="_Toc303539160"/>
      <w:bookmarkStart w:id="863" w:name="_Toc300935003"/>
      <w:bookmarkStart w:id="864" w:name="_Toc304295580"/>
      <w:bookmarkStart w:id="865" w:name="_Toc297123553"/>
      <w:r>
        <w:rPr>
          <w:rFonts w:eastAsia="黑体"/>
          <w:color w:val="000000" w:themeColor="text1"/>
          <w:sz w:val="28"/>
          <w:szCs w:val="28"/>
          <w:highlight w:val="none"/>
          <w14:textFill>
            <w14:solidFill>
              <w14:schemeClr w14:val="tx1"/>
            </w14:solidFill>
          </w14:textFill>
        </w:rPr>
        <w:t>12.1 合</w:t>
      </w:r>
      <w:bookmarkEnd w:id="849"/>
      <w:bookmarkEnd w:id="850"/>
      <w:bookmarkEnd w:id="851"/>
      <w:r>
        <w:rPr>
          <w:rFonts w:eastAsia="黑体"/>
          <w:color w:val="000000" w:themeColor="text1"/>
          <w:sz w:val="28"/>
          <w:szCs w:val="28"/>
          <w:highlight w:val="none"/>
          <w14:textFill>
            <w14:solidFill>
              <w14:schemeClr w14:val="tx1"/>
            </w14:solidFill>
          </w14:textFill>
        </w:rPr>
        <w:t>同价</w:t>
      </w:r>
      <w:bookmarkEnd w:id="852"/>
      <w:bookmarkEnd w:id="853"/>
      <w:bookmarkEnd w:id="854"/>
      <w:bookmarkEnd w:id="855"/>
      <w:bookmarkEnd w:id="856"/>
      <w:bookmarkEnd w:id="857"/>
      <w:bookmarkEnd w:id="858"/>
      <w:bookmarkEnd w:id="859"/>
      <w:r>
        <w:rPr>
          <w:rFonts w:eastAsia="黑体"/>
          <w:color w:val="000000" w:themeColor="text1"/>
          <w:sz w:val="28"/>
          <w:szCs w:val="28"/>
          <w:highlight w:val="none"/>
          <w14:textFill>
            <w14:solidFill>
              <w14:schemeClr w14:val="tx1"/>
            </w14:solidFill>
          </w14:textFill>
        </w:rPr>
        <w:t>格形式</w:t>
      </w:r>
      <w:bookmarkEnd w:id="860"/>
      <w:bookmarkEnd w:id="861"/>
      <w:bookmarkEnd w:id="862"/>
      <w:bookmarkEnd w:id="863"/>
      <w:bookmarkEnd w:id="864"/>
      <w:bookmarkEnd w:id="865"/>
    </w:p>
    <w:p w14:paraId="6CCA3335">
      <w:pPr>
        <w:spacing w:line="360" w:lineRule="auto"/>
        <w:ind w:firstLine="560"/>
        <w:jc w:val="left"/>
        <w:outlineLvl w:val="0"/>
        <w:rPr>
          <w:rFonts w:eastAsia="仿宋_GB2312"/>
          <w:color w:val="000000" w:themeColor="text1"/>
          <w:sz w:val="28"/>
          <w:szCs w:val="28"/>
          <w:highlight w:val="none"/>
          <w14:textFill>
            <w14:solidFill>
              <w14:schemeClr w14:val="tx1"/>
            </w14:solidFill>
          </w14:textFill>
        </w:rPr>
      </w:pPr>
      <w:bookmarkStart w:id="866" w:name="_Toc10402"/>
      <w:r>
        <w:rPr>
          <w:rFonts w:eastAsia="仿宋_GB2312"/>
          <w:color w:val="000000" w:themeColor="text1"/>
          <w:sz w:val="28"/>
          <w:szCs w:val="28"/>
          <w:highlight w:val="none"/>
          <w14:textFill>
            <w14:solidFill>
              <w14:schemeClr w14:val="tx1"/>
            </w14:solidFill>
          </w14:textFill>
        </w:rPr>
        <w:t>1、单价合同。</w:t>
      </w:r>
      <w:bookmarkEnd w:id="866"/>
    </w:p>
    <w:p w14:paraId="3E7CAAB5">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综合单价包含的风险范围：</w:t>
      </w:r>
      <w:r>
        <w:rPr>
          <w:rFonts w:hint="eastAsia" w:eastAsia="仿宋_GB2312"/>
          <w:color w:val="000000" w:themeColor="text1"/>
          <w:sz w:val="28"/>
          <w:szCs w:val="28"/>
          <w:u w:val="single"/>
          <w14:textFill>
            <w14:solidFill>
              <w14:schemeClr w14:val="tx1"/>
            </w14:solidFill>
          </w14:textFill>
        </w:rPr>
        <w:t>除本合同明确约定的（如因物价波动、气候等因素给施工带来的不利影响的风险，国家法律法规规章和政策发生变化、省级或行业建设主管部门发布的人工费调整、由政府定价或政府指导价管理的原材料等价格进行了调整等因素）可以变更综合单价之外的所有风险。</w:t>
      </w:r>
    </w:p>
    <w:p w14:paraId="6A75AF31">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258801C2">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风险范围以外合同价格的调整方法：</w:t>
      </w:r>
      <w:r>
        <w:rPr>
          <w:rFonts w:hint="eastAsia" w:eastAsia="仿宋_GB2312"/>
          <w:color w:val="000000" w:themeColor="text1"/>
          <w:sz w:val="28"/>
          <w:szCs w:val="28"/>
          <w:highlight w:val="none"/>
          <w:u w:val="single"/>
          <w:lang w:val="en-US" w:eastAsia="zh-CN"/>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w:t>
      </w:r>
    </w:p>
    <w:p w14:paraId="01BB18A2">
      <w:pPr>
        <w:spacing w:line="360" w:lineRule="auto"/>
        <w:ind w:firstLine="560"/>
        <w:jc w:val="left"/>
        <w:outlineLvl w:val="0"/>
        <w:rPr>
          <w:rFonts w:eastAsia="仿宋_GB2312"/>
          <w:color w:val="000000" w:themeColor="text1"/>
          <w:sz w:val="28"/>
          <w:szCs w:val="28"/>
          <w:highlight w:val="none"/>
          <w14:textFill>
            <w14:solidFill>
              <w14:schemeClr w14:val="tx1"/>
            </w14:solidFill>
          </w14:textFill>
        </w:rPr>
      </w:pPr>
      <w:bookmarkStart w:id="867" w:name="_Toc3930"/>
      <w:r>
        <w:rPr>
          <w:rFonts w:eastAsia="仿宋_GB2312"/>
          <w:color w:val="000000" w:themeColor="text1"/>
          <w:sz w:val="28"/>
          <w:szCs w:val="28"/>
          <w:highlight w:val="none"/>
          <w14:textFill>
            <w14:solidFill>
              <w14:schemeClr w14:val="tx1"/>
            </w14:solidFill>
          </w14:textFill>
        </w:rPr>
        <w:t>2、总价合同。</w:t>
      </w:r>
      <w:bookmarkEnd w:id="867"/>
    </w:p>
    <w:p w14:paraId="7B571189">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总价包含的风险范围：</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5D4CB4D6">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风险费用的计算方法：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12BADDED">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风险范围以外合同价格的调整方法：</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2BA93087">
      <w:pPr>
        <w:spacing w:line="360" w:lineRule="auto"/>
        <w:ind w:firstLine="560"/>
        <w:jc w:val="left"/>
        <w:outlineLvl w:val="0"/>
        <w:rPr>
          <w:rFonts w:eastAsia="仿宋_GB2312"/>
          <w:color w:val="000000" w:themeColor="text1"/>
          <w:sz w:val="28"/>
          <w:szCs w:val="28"/>
          <w:highlight w:val="none"/>
          <w14:textFill>
            <w14:solidFill>
              <w14:schemeClr w14:val="tx1"/>
            </w14:solidFill>
          </w14:textFill>
        </w:rPr>
      </w:pPr>
      <w:bookmarkStart w:id="868" w:name="_Toc3673"/>
      <w:r>
        <w:rPr>
          <w:rFonts w:eastAsia="仿宋_GB2312"/>
          <w:color w:val="000000" w:themeColor="text1"/>
          <w:sz w:val="28"/>
          <w:szCs w:val="28"/>
          <w:highlight w:val="none"/>
          <w14:textFill>
            <w14:solidFill>
              <w14:schemeClr w14:val="tx1"/>
            </w14:solidFill>
          </w14:textFill>
        </w:rPr>
        <w:t>3、其他价格方式：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bookmarkEnd w:id="868"/>
    </w:p>
    <w:p w14:paraId="3DA4CCBE">
      <w:pPr>
        <w:spacing w:after="120" w:line="360" w:lineRule="auto"/>
        <w:ind w:firstLine="560"/>
        <w:rPr>
          <w:rFonts w:eastAsia="黑体"/>
          <w:color w:val="000000" w:themeColor="text1"/>
          <w:sz w:val="28"/>
          <w:szCs w:val="28"/>
          <w:highlight w:val="none"/>
          <w14:textFill>
            <w14:solidFill>
              <w14:schemeClr w14:val="tx1"/>
            </w14:solidFill>
          </w14:textFill>
        </w:rPr>
      </w:pPr>
      <w:bookmarkStart w:id="869" w:name="_Toc300935004"/>
      <w:bookmarkStart w:id="870" w:name="_Toc312678042"/>
      <w:bookmarkStart w:id="871" w:name="_Toc297123554"/>
      <w:bookmarkStart w:id="872" w:name="_Toc304295581"/>
      <w:bookmarkStart w:id="873" w:name="_Toc303539161"/>
      <w:bookmarkStart w:id="874" w:name="_Toc297216213"/>
      <w:bookmarkStart w:id="875" w:name="_Toc296891035"/>
      <w:bookmarkStart w:id="876" w:name="_Toc297120507"/>
      <w:bookmarkStart w:id="877" w:name="_Toc296891247"/>
      <w:bookmarkStart w:id="878" w:name="_Toc292559917"/>
      <w:bookmarkStart w:id="879" w:name="_Toc296944546"/>
      <w:bookmarkStart w:id="880" w:name="_Toc296347206"/>
      <w:bookmarkStart w:id="881" w:name="_Toc296346708"/>
      <w:bookmarkStart w:id="882" w:name="_Toc292559412"/>
      <w:bookmarkStart w:id="883" w:name="_Toc296503207"/>
      <w:bookmarkStart w:id="884" w:name="_Toc297048393"/>
      <w:r>
        <w:rPr>
          <w:rFonts w:eastAsia="黑体"/>
          <w:color w:val="000000" w:themeColor="text1"/>
          <w:sz w:val="28"/>
          <w:szCs w:val="28"/>
          <w:highlight w:val="none"/>
          <w14:textFill>
            <w14:solidFill>
              <w14:schemeClr w14:val="tx1"/>
            </w14:solidFill>
          </w14:textFill>
        </w:rPr>
        <w:t>12.2 预付款</w:t>
      </w:r>
      <w:bookmarkEnd w:id="869"/>
      <w:bookmarkEnd w:id="870"/>
      <w:bookmarkEnd w:id="871"/>
      <w:bookmarkEnd w:id="872"/>
      <w:bookmarkEnd w:id="873"/>
      <w:bookmarkEnd w:id="874"/>
    </w:p>
    <w:p w14:paraId="37FEEFA8">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12.2.1 预付款的支付</w:t>
      </w:r>
      <w:bookmarkEnd w:id="875"/>
      <w:bookmarkEnd w:id="876"/>
      <w:bookmarkEnd w:id="877"/>
      <w:bookmarkEnd w:id="878"/>
      <w:bookmarkEnd w:id="879"/>
      <w:bookmarkEnd w:id="880"/>
      <w:bookmarkEnd w:id="881"/>
      <w:bookmarkEnd w:id="882"/>
      <w:bookmarkEnd w:id="883"/>
      <w:bookmarkEnd w:id="884"/>
    </w:p>
    <w:p w14:paraId="4477DBAB">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w:t>
      </w:r>
      <w:r>
        <w:rPr>
          <w:rFonts w:hint="eastAsia" w:eastAsia="仿宋_GB2312"/>
          <w:color w:val="000000" w:themeColor="text1"/>
          <w:sz w:val="28"/>
          <w:szCs w:val="28"/>
          <w:highlight w:val="none"/>
          <w:lang w:val="en-US" w:eastAsia="zh-CN"/>
          <w14:textFill>
            <w14:solidFill>
              <w14:schemeClr w14:val="tx1"/>
            </w14:solidFill>
          </w14:textFill>
        </w:rPr>
        <w:t xml:space="preserve"> </w:t>
      </w:r>
      <w:r>
        <w:rPr>
          <w:rFonts w:hint="eastAsia" w:eastAsia="仿宋_GB2312"/>
          <w:color w:val="000000" w:themeColor="text1"/>
          <w:sz w:val="28"/>
          <w:szCs w:val="28"/>
          <w:highlight w:val="none"/>
          <w14:textFill>
            <w14:solidFill>
              <w14:schemeClr w14:val="tx1"/>
            </w14:solidFill>
          </w14:textFill>
        </w:rPr>
        <w:t>经甲乙双方友好协商，乙方自愿放弃本项目的预付款。</w:t>
      </w:r>
    </w:p>
    <w:p w14:paraId="7721CE46">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lang w:eastAsia="zh-CN"/>
          <w14:textFill>
            <w14:solidFill>
              <w14:schemeClr w14:val="tx1"/>
            </w14:solidFill>
          </w14:textFill>
        </w:rPr>
        <w:t>□</w:t>
      </w:r>
      <w:r>
        <w:rPr>
          <w:rFonts w:hint="eastAsia" w:eastAsia="仿宋_GB2312"/>
          <w:color w:val="000000" w:themeColor="text1"/>
          <w:sz w:val="28"/>
          <w:szCs w:val="28"/>
          <w:highlight w:val="none"/>
          <w14:textFill>
            <w14:solidFill>
              <w14:schemeClr w14:val="tx1"/>
            </w14:solidFill>
          </w14:textFill>
        </w:rPr>
        <w:t xml:space="preserve"> 合同签订后甲方收到乙方提供的相应金额的正规发票后10个工作日内支付合同金额10%的预付款（不含暂列金额、工程暂估价及计日工）。</w:t>
      </w:r>
    </w:p>
    <w:p w14:paraId="02A289D2">
      <w:pPr>
        <w:spacing w:line="360" w:lineRule="auto"/>
        <w:ind w:firstLine="560"/>
        <w:jc w:val="left"/>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预付款支付期限：凡是未收到承包人提供对等金额的预付款保函或不具备施工条件的工程，发包人不预付工程款。</w:t>
      </w:r>
    </w:p>
    <w:p w14:paraId="7F92A21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预付款扣回的方式：当已完工程量达到合同金额（不含暂列金额、工程暂估价及计日工）的30%时，预付款应全部抵扣完毕。</w:t>
      </w:r>
    </w:p>
    <w:p w14:paraId="04909D4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12.2.2 预付款担保</w:t>
      </w:r>
    </w:p>
    <w:p w14:paraId="5FB61B60">
      <w:pPr>
        <w:spacing w:line="360" w:lineRule="auto"/>
        <w:ind w:firstLine="560"/>
        <w:jc w:val="left"/>
        <w:rPr>
          <w:rFonts w:hint="eastAsia" w:eastAsia="仿宋_GB2312"/>
          <w:color w:val="000000" w:themeColor="text1"/>
          <w:sz w:val="28"/>
          <w:szCs w:val="28"/>
          <w:highlight w:val="none"/>
          <w:lang w:eastAsia="zh-CN"/>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承包人提交预付款担保的期限：凡是未收到承包人提供对等金额的预付款保函或不具备施工条件的工程，发包人不预付工程款</w:t>
      </w:r>
      <w:r>
        <w:rPr>
          <w:rFonts w:hint="eastAsia" w:eastAsia="仿宋_GB2312"/>
          <w:color w:val="000000" w:themeColor="text1"/>
          <w:sz w:val="28"/>
          <w:szCs w:val="28"/>
          <w:highlight w:val="none"/>
          <w:lang w:eastAsia="zh-CN"/>
          <w14:textFill>
            <w14:solidFill>
              <w14:schemeClr w14:val="tx1"/>
            </w14:solidFill>
          </w14:textFill>
        </w:rPr>
        <w:t>。</w:t>
      </w:r>
    </w:p>
    <w:p w14:paraId="6B4694F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预付款担保的形式为：</w:t>
      </w:r>
      <w:bookmarkStart w:id="885" w:name="EB16aa7b8798734e8e97f312d6fcc108f4"/>
      <w:r>
        <w:rPr>
          <w:rFonts w:hint="eastAsia" w:eastAsia="仿宋_GB2312"/>
          <w:color w:val="000000" w:themeColor="text1"/>
          <w:sz w:val="28"/>
          <w:szCs w:val="28"/>
          <w:highlight w:val="none"/>
          <w14:textFill>
            <w14:solidFill>
              <w14:schemeClr w14:val="tx1"/>
            </w14:solidFill>
          </w14:textFill>
        </w:rPr>
        <w:t>转账、保函等各类有效形式</w:t>
      </w:r>
      <w:bookmarkEnd w:id="885"/>
      <w:r>
        <w:rPr>
          <w:rFonts w:hint="eastAsia" w:eastAsia="仿宋_GB2312"/>
          <w:color w:val="000000" w:themeColor="text1"/>
          <w:sz w:val="28"/>
          <w:szCs w:val="28"/>
          <w:highlight w:val="none"/>
          <w14:textFill>
            <w14:solidFill>
              <w14:schemeClr w14:val="tx1"/>
            </w14:solidFill>
          </w14:textFill>
        </w:rPr>
        <w:t>。</w:t>
      </w:r>
    </w:p>
    <w:p w14:paraId="6B62356B">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12.3 计量</w:t>
      </w:r>
    </w:p>
    <w:p w14:paraId="6A0812AB">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12.3.1 计量原则</w:t>
      </w:r>
    </w:p>
    <w:p w14:paraId="3B115387">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工程量计算规则：</w:t>
      </w:r>
      <w:r>
        <w:rPr>
          <w:rFonts w:hint="eastAsia" w:eastAsia="仿宋_GB2312"/>
          <w:color w:val="000000" w:themeColor="text1"/>
          <w:sz w:val="28"/>
          <w:szCs w:val="28"/>
          <w:highlight w:val="none"/>
          <w:u w:val="single"/>
          <w14:textFill>
            <w14:solidFill>
              <w14:schemeClr w14:val="tx1"/>
            </w14:solidFill>
          </w14:textFill>
        </w:rPr>
        <w:t>与投标报价方式相对应的现行计量规则</w:t>
      </w:r>
      <w:r>
        <w:rPr>
          <w:rFonts w:eastAsia="仿宋_GB2312"/>
          <w:color w:val="000000" w:themeColor="text1"/>
          <w:sz w:val="28"/>
          <w:szCs w:val="28"/>
          <w:highlight w:val="none"/>
          <w:u w:val="single"/>
          <w14:textFill>
            <w14:solidFill>
              <w14:schemeClr w14:val="tx1"/>
            </w14:solidFill>
          </w14:textFill>
        </w:rPr>
        <w:t>。</w:t>
      </w:r>
    </w:p>
    <w:p w14:paraId="36443749">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12.3.2 计量周期</w:t>
      </w:r>
    </w:p>
    <w:p w14:paraId="34DDE04F">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关于计量周期的约定：</w:t>
      </w:r>
      <w:r>
        <w:rPr>
          <w:rFonts w:hint="eastAsia" w:eastAsia="仿宋_GB2312"/>
          <w:color w:val="000000" w:themeColor="text1"/>
          <w:sz w:val="28"/>
          <w:szCs w:val="28"/>
          <w:highlight w:val="none"/>
          <w:u w:val="single"/>
          <w14:textFill>
            <w14:solidFill>
              <w14:schemeClr w14:val="tx1"/>
            </w14:solidFill>
          </w14:textFill>
        </w:rPr>
        <w:t>经发包人书面审批同意</w:t>
      </w:r>
      <w:r>
        <w:rPr>
          <w:rFonts w:eastAsia="仿宋_GB2312"/>
          <w:color w:val="000000" w:themeColor="text1"/>
          <w:sz w:val="28"/>
          <w:szCs w:val="28"/>
          <w:highlight w:val="none"/>
          <w14:textFill>
            <w14:solidFill>
              <w14:schemeClr w14:val="tx1"/>
            </w14:solidFill>
          </w14:textFill>
        </w:rPr>
        <w:t>。</w:t>
      </w:r>
    </w:p>
    <w:p w14:paraId="686176B4">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12.3.3 单价合同的计量</w:t>
      </w:r>
    </w:p>
    <w:p w14:paraId="3E869832">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关于单价合同计量的约定：</w:t>
      </w:r>
      <w:r>
        <w:rPr>
          <w:rFonts w:hint="eastAsia" w:eastAsia="仿宋_GB2312"/>
          <w:color w:val="000000" w:themeColor="text1"/>
          <w:sz w:val="28"/>
          <w:szCs w:val="28"/>
          <w:highlight w:val="none"/>
          <w:u w:val="single"/>
          <w14:textFill>
            <w14:solidFill>
              <w14:schemeClr w14:val="tx1"/>
            </w14:solidFill>
          </w14:textFill>
        </w:rPr>
        <w:t>应结合施工图纸以实际发生的有效工程量为结算标准，工程红线范围内现有表层耕植土、适用回填土（石）方的所有权及拆除物残值均归建设单位所有。施工前的原始状况、隐蔽工程、合同外工程等实行项目建设单位、监理单位、施工单位三方签证，跟踪审计机构共同鉴证的“四方签证”制度。各方均应留存现场影像、文字等原始数据，并作为建设资金拨付评审的佐证材料</w:t>
      </w:r>
      <w:r>
        <w:rPr>
          <w:rFonts w:eastAsia="仿宋_GB2312"/>
          <w:color w:val="000000" w:themeColor="text1"/>
          <w:sz w:val="28"/>
          <w:szCs w:val="28"/>
          <w:highlight w:val="none"/>
          <w:u w:val="single"/>
          <w14:textFill>
            <w14:solidFill>
              <w14:schemeClr w14:val="tx1"/>
            </w14:solidFill>
          </w14:textFill>
        </w:rPr>
        <w:t>。</w:t>
      </w:r>
      <w:r>
        <w:rPr>
          <w:rFonts w:hint="eastAsia" w:eastAsia="仿宋_GB2312"/>
          <w:color w:val="000000" w:themeColor="text1"/>
          <w:sz w:val="28"/>
          <w:szCs w:val="28"/>
          <w:u w:val="single"/>
          <w14:textFill>
            <w14:solidFill>
              <w14:schemeClr w14:val="tx1"/>
            </w14:solidFill>
          </w14:textFill>
        </w:rPr>
        <w:t>承包人在每月</w:t>
      </w:r>
      <w:r>
        <w:rPr>
          <w:rFonts w:eastAsia="仿宋_GB2312"/>
          <w:color w:val="000000" w:themeColor="text1"/>
          <w:sz w:val="28"/>
          <w:szCs w:val="28"/>
          <w:u w:val="single"/>
          <w14:textFill>
            <w14:solidFill>
              <w14:schemeClr w14:val="tx1"/>
            </w14:solidFill>
          </w14:textFill>
        </w:rPr>
        <w:t>25</w:t>
      </w:r>
      <w:r>
        <w:rPr>
          <w:rFonts w:hint="eastAsia" w:eastAsia="仿宋_GB2312"/>
          <w:color w:val="000000" w:themeColor="text1"/>
          <w:sz w:val="28"/>
          <w:szCs w:val="28"/>
          <w:u w:val="single"/>
          <w14:textFill>
            <w14:solidFill>
              <w14:schemeClr w14:val="tx1"/>
            </w14:solidFill>
          </w14:textFill>
        </w:rPr>
        <w:t>日前申报上月</w:t>
      </w:r>
      <w:r>
        <w:rPr>
          <w:rFonts w:eastAsia="仿宋_GB2312"/>
          <w:color w:val="000000" w:themeColor="text1"/>
          <w:sz w:val="28"/>
          <w:szCs w:val="28"/>
          <w:u w:val="single"/>
          <w14:textFill>
            <w14:solidFill>
              <w14:schemeClr w14:val="tx1"/>
            </w14:solidFill>
          </w14:textFill>
        </w:rPr>
        <w:t>25</w:t>
      </w:r>
      <w:r>
        <w:rPr>
          <w:rFonts w:hint="eastAsia" w:eastAsia="仿宋_GB2312"/>
          <w:color w:val="000000" w:themeColor="text1"/>
          <w:sz w:val="28"/>
          <w:szCs w:val="28"/>
          <w:u w:val="single"/>
          <w14:textFill>
            <w14:solidFill>
              <w14:schemeClr w14:val="tx1"/>
            </w14:solidFill>
          </w14:textFill>
        </w:rPr>
        <w:t>日至本月</w:t>
      </w:r>
      <w:r>
        <w:rPr>
          <w:rFonts w:eastAsia="仿宋_GB2312"/>
          <w:color w:val="000000" w:themeColor="text1"/>
          <w:sz w:val="28"/>
          <w:szCs w:val="28"/>
          <w:u w:val="single"/>
          <w14:textFill>
            <w14:solidFill>
              <w14:schemeClr w14:val="tx1"/>
            </w14:solidFill>
          </w14:textFill>
        </w:rPr>
        <w:t>24</w:t>
      </w:r>
      <w:r>
        <w:rPr>
          <w:rFonts w:hint="eastAsia" w:eastAsia="仿宋_GB2312"/>
          <w:color w:val="000000" w:themeColor="text1"/>
          <w:sz w:val="28"/>
          <w:szCs w:val="28"/>
          <w:u w:val="single"/>
          <w14:textFill>
            <w14:solidFill>
              <w14:schemeClr w14:val="tx1"/>
            </w14:solidFill>
          </w14:textFill>
        </w:rPr>
        <w:t>日完成工作量情况，并提交经工程监理本月及累计完成产值（含变更）、截至本月</w:t>
      </w:r>
      <w:r>
        <w:rPr>
          <w:rFonts w:eastAsia="仿宋_GB2312"/>
          <w:color w:val="000000" w:themeColor="text1"/>
          <w:sz w:val="28"/>
          <w:szCs w:val="28"/>
          <w:u w:val="single"/>
          <w14:textFill>
            <w14:solidFill>
              <w14:schemeClr w14:val="tx1"/>
            </w14:solidFill>
          </w14:textFill>
        </w:rPr>
        <w:t>24</w:t>
      </w:r>
      <w:r>
        <w:rPr>
          <w:rFonts w:hint="eastAsia" w:eastAsia="仿宋_GB2312"/>
          <w:color w:val="000000" w:themeColor="text1"/>
          <w:sz w:val="28"/>
          <w:szCs w:val="28"/>
          <w:u w:val="single"/>
          <w14:textFill>
            <w14:solidFill>
              <w14:schemeClr w14:val="tx1"/>
            </w14:solidFill>
          </w14:textFill>
        </w:rPr>
        <w:t>日的形象进度报告文件</w:t>
      </w:r>
      <w:r>
        <w:rPr>
          <w:rFonts w:eastAsia="仿宋_GB2312"/>
          <w:color w:val="000000" w:themeColor="text1"/>
          <w:sz w:val="28"/>
          <w:szCs w:val="28"/>
          <w:u w:val="single"/>
          <w14:textFill>
            <w14:solidFill>
              <w14:schemeClr w14:val="tx1"/>
            </w14:solidFill>
          </w14:textFill>
        </w:rPr>
        <w:t>。</w:t>
      </w:r>
    </w:p>
    <w:p w14:paraId="2B7F6AC7">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12.3.4 总价合同的计量</w:t>
      </w:r>
    </w:p>
    <w:p w14:paraId="480DAC7A">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关于总价合同计量的约定：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3A8DB63D">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12.3.5总价合同采用支付分解表计量支付的，是否适用第12.3.4 项</w:t>
      </w:r>
      <w:r>
        <w:rPr>
          <w:rFonts w:hint="eastAsia" w:eastAsia="仿宋_GB2312"/>
          <w:color w:val="000000" w:themeColor="text1"/>
          <w:sz w:val="28"/>
          <w:szCs w:val="28"/>
          <w:highlight w:val="none"/>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总价合同的计量</w:t>
      </w:r>
      <w:r>
        <w:rPr>
          <w:rFonts w:hint="eastAsia" w:eastAsia="仿宋_GB2312"/>
          <w:color w:val="000000" w:themeColor="text1"/>
          <w:sz w:val="28"/>
          <w:szCs w:val="28"/>
          <w:highlight w:val="none"/>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约定</w:t>
      </w:r>
      <w:r>
        <w:rPr>
          <w:rFonts w:hint="eastAsia" w:eastAsia="仿宋_GB2312"/>
          <w:color w:val="000000" w:themeColor="text1"/>
          <w:sz w:val="28"/>
          <w:szCs w:val="28"/>
          <w:highlight w:val="none"/>
          <w14:textFill>
            <w14:solidFill>
              <w14:schemeClr w14:val="tx1"/>
            </w14:solidFill>
          </w14:textFill>
        </w:rPr>
        <w:t>进行计量：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53E6A2D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12.3.6 其他价格形式合同的计量</w:t>
      </w:r>
    </w:p>
    <w:p w14:paraId="49B2BBE8">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其他价格形式的计量方式和程序：</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2D3F7901">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12.4 工程进度款支付</w:t>
      </w:r>
    </w:p>
    <w:p w14:paraId="6F3B7BC7">
      <w:pPr>
        <w:spacing w:line="360" w:lineRule="auto"/>
        <w:ind w:firstLine="560"/>
        <w:jc w:val="left"/>
        <w:rPr>
          <w:rFonts w:eastAsia="仿宋_GB2312"/>
          <w:color w:val="000000" w:themeColor="text1"/>
          <w:sz w:val="28"/>
          <w:szCs w:val="28"/>
          <w:highlight w:val="none"/>
          <w14:textFill>
            <w14:solidFill>
              <w14:schemeClr w14:val="tx1"/>
            </w14:solidFill>
          </w14:textFill>
        </w:rPr>
      </w:pPr>
      <w:bookmarkStart w:id="886" w:name="_Toc296944550"/>
      <w:bookmarkStart w:id="887" w:name="_Toc296346712"/>
      <w:bookmarkStart w:id="888" w:name="_Toc297216215"/>
      <w:bookmarkStart w:id="889" w:name="_Toc292559416"/>
      <w:bookmarkStart w:id="890" w:name="_Toc297123556"/>
      <w:bookmarkStart w:id="891" w:name="_Toc303539163"/>
      <w:bookmarkStart w:id="892" w:name="_Toc297048397"/>
      <w:bookmarkStart w:id="893" w:name="_Toc300935006"/>
      <w:bookmarkStart w:id="894" w:name="_Toc296891039"/>
      <w:bookmarkStart w:id="895" w:name="_Toc296503211"/>
      <w:bookmarkStart w:id="896" w:name="_Toc296347210"/>
      <w:bookmarkStart w:id="897" w:name="_Toc296891251"/>
      <w:bookmarkStart w:id="898" w:name="_Toc297120511"/>
      <w:bookmarkStart w:id="899" w:name="_Toc292559921"/>
      <w:r>
        <w:rPr>
          <w:rFonts w:eastAsia="仿宋_GB2312"/>
          <w:color w:val="000000" w:themeColor="text1"/>
          <w:sz w:val="28"/>
          <w:szCs w:val="28"/>
          <w:highlight w:val="none"/>
          <w14:textFill>
            <w14:solidFill>
              <w14:schemeClr w14:val="tx1"/>
            </w14:solidFill>
          </w14:textFill>
        </w:rPr>
        <w:t>12.4.1 付款周期</w:t>
      </w:r>
    </w:p>
    <w:p w14:paraId="7A51D38A">
      <w:pPr>
        <w:spacing w:line="360" w:lineRule="auto"/>
        <w:ind w:firstLine="560"/>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关于付款周期的约定：</w:t>
      </w:r>
      <w:bookmarkStart w:id="900" w:name="EBe9dda42c098b4f57a793ee2bced532e3"/>
      <w:bookmarkEnd w:id="900"/>
    </w:p>
    <w:p w14:paraId="1CA2ADD5">
      <w:pPr>
        <w:widowControl w:val="0"/>
        <w:spacing w:before="36" w:line="360" w:lineRule="auto"/>
        <w:ind w:left="71" w:firstLine="560"/>
        <w:jc w:val="left"/>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w:t>
      </w:r>
      <w:r>
        <w:rPr>
          <w:rFonts w:hint="default" w:ascii="宋体" w:hAnsi="宋体" w:eastAsia="仿宋_GB2312" w:cs="宋体"/>
          <w:color w:val="000000" w:themeColor="text1"/>
          <w:sz w:val="28"/>
          <w:szCs w:val="28"/>
          <w:u w:val="single"/>
          <w:lang w:val="en-US" w:eastAsia="zh-CN" w:bidi="zh-CN"/>
          <w14:textFill>
            <w14:solidFill>
              <w14:schemeClr w14:val="tx1"/>
            </w14:solidFill>
          </w14:textFill>
        </w:rPr>
        <w:t>1</w:t>
      </w: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w:t>
      </w:r>
      <w:r>
        <w:rPr>
          <w:rFonts w:hint="eastAsia" w:ascii="宋体" w:hAnsi="宋体" w:eastAsia="仿宋_GB2312" w:cs="宋体"/>
          <w:color w:val="000000"/>
          <w:sz w:val="28"/>
          <w:szCs w:val="28"/>
          <w:u w:val="single"/>
          <w:lang w:val="zh-CN" w:eastAsia="zh-CN" w:bidi="zh-CN"/>
        </w:rPr>
        <w:t>工程施工期间发包人按不超过监理、发包人核定已完工程量的80%向承包人支付工程进度款(发包人收到承包人提供的相应金额的正规发票后10个工作日内支付)；工程竣工（交、完工）验收合格，完成工程结算审计并将档案、管养等工程资料按发包人要求全部移交后，发包人按不超过结算审计价的90%向承包人支付工程款（含已支付进度款，发包人收到承包人提供的相应金额的正规发票后10个工作日内支付)；待项目缺陷责任期到期后，发包人凭竣工决算付清尾款(发包人收到承包人提供的相应金额的正规发票后10个工作日内支付)。</w:t>
      </w:r>
    </w:p>
    <w:p w14:paraId="6A852605">
      <w:pPr>
        <w:widowControl w:val="0"/>
        <w:spacing w:before="36" w:line="360" w:lineRule="auto"/>
        <w:ind w:left="71" w:firstLine="560"/>
        <w:jc w:val="left"/>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w:t>
      </w:r>
      <w:r>
        <w:rPr>
          <w:rFonts w:hint="eastAsia" w:ascii="宋体" w:hAnsi="宋体" w:eastAsia="仿宋_GB2312" w:cs="宋体"/>
          <w:color w:val="000000" w:themeColor="text1"/>
          <w:sz w:val="28"/>
          <w:szCs w:val="28"/>
          <w:u w:val="single"/>
          <w:lang w:val="en-US" w:eastAsia="zh-CN" w:bidi="zh-CN"/>
          <w14:textFill>
            <w14:solidFill>
              <w14:schemeClr w14:val="tx1"/>
            </w14:solidFill>
          </w14:textFill>
        </w:rPr>
        <w:t>2</w:t>
      </w: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w:t>
      </w:r>
      <w:r>
        <w:rPr>
          <w:rFonts w:hint="eastAsia" w:ascii="宋体" w:hAnsi="宋体" w:eastAsia="仿宋_GB2312" w:cs="宋体"/>
          <w:color w:val="000000"/>
          <w:sz w:val="28"/>
          <w:szCs w:val="28"/>
          <w:u w:val="single"/>
          <w:lang w:val="zh-CN" w:eastAsia="zh-CN" w:bidi="zh-CN"/>
        </w:rPr>
        <w:t>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p>
    <w:p w14:paraId="16CEFA26">
      <w:pPr>
        <w:widowControl w:val="0"/>
        <w:spacing w:before="36" w:line="360" w:lineRule="auto"/>
        <w:ind w:left="71" w:firstLine="560"/>
        <w:jc w:val="left"/>
        <w:rPr>
          <w:rFonts w:hint="default" w:ascii="宋体" w:hAnsi="宋体" w:eastAsia="仿宋_GB2312" w:cs="宋体"/>
          <w:color w:val="000000" w:themeColor="text1"/>
          <w:sz w:val="28"/>
          <w:szCs w:val="28"/>
          <w:u w:val="single"/>
          <w:lang w:val="zh-CN" w:eastAsia="zh-CN" w:bidi="zh-CN"/>
          <w14:textFill>
            <w14:solidFill>
              <w14:schemeClr w14:val="tx1"/>
            </w14:solidFill>
          </w14:textFill>
        </w:rPr>
      </w:pP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w:t>
      </w:r>
      <w:r>
        <w:rPr>
          <w:rFonts w:hint="eastAsia" w:ascii="宋体" w:hAnsi="宋体" w:eastAsia="仿宋_GB2312" w:cs="宋体"/>
          <w:color w:val="000000" w:themeColor="text1"/>
          <w:sz w:val="28"/>
          <w:szCs w:val="28"/>
          <w:u w:val="single"/>
          <w:lang w:val="en-US" w:eastAsia="zh-CN" w:bidi="zh-CN"/>
          <w14:textFill>
            <w14:solidFill>
              <w14:schemeClr w14:val="tx1"/>
            </w14:solidFill>
          </w14:textFill>
        </w:rPr>
        <w:t>3</w:t>
      </w: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）在合同履行过程中，如遇国家建筑业税率政策变化，对未履行应税义务的部分，该部分合同价款应按照新税率重新计算（其中承包人对不含税部分的报价不予变更），后续不再另行签订补充协议。</w:t>
      </w:r>
    </w:p>
    <w:p w14:paraId="52FE1556">
      <w:pPr>
        <w:widowControl w:val="0"/>
        <w:spacing w:before="36" w:line="360" w:lineRule="auto"/>
        <w:ind w:left="71" w:firstLine="560"/>
        <w:jc w:val="left"/>
        <w:rPr>
          <w:rFonts w:hint="default" w:ascii="仿宋" w:hAnsi="仿宋" w:eastAsia="仿宋" w:cs="仿宋"/>
          <w:color w:val="000000" w:themeColor="text1"/>
          <w:sz w:val="18"/>
          <w:szCs w:val="18"/>
          <w:lang w:val="zh-CN" w:eastAsia="zh-CN" w:bidi="zh-CN"/>
          <w14:textFill>
            <w14:solidFill>
              <w14:schemeClr w14:val="tx1"/>
            </w14:solidFill>
          </w14:textFill>
        </w:rPr>
      </w:pP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w:t>
      </w:r>
      <w:r>
        <w:rPr>
          <w:rFonts w:hint="eastAsia" w:ascii="宋体" w:hAnsi="宋体" w:eastAsia="仿宋_GB2312" w:cs="宋体"/>
          <w:color w:val="000000" w:themeColor="text1"/>
          <w:sz w:val="28"/>
          <w:szCs w:val="28"/>
          <w:u w:val="single"/>
          <w:lang w:val="en-US" w:eastAsia="zh-CN" w:bidi="zh-CN"/>
          <w14:textFill>
            <w14:solidFill>
              <w14:schemeClr w14:val="tx1"/>
            </w14:solidFill>
          </w14:textFill>
        </w:rPr>
        <w:t>4</w:t>
      </w: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）农民工工资与工程款实行分账管理，其中工程款中的人工费按不超过已评审工程产值的20%直接拨付至农民工工资专用账户，用于支付农民工工资。</w:t>
      </w:r>
      <w:r>
        <w:rPr>
          <w:rFonts w:hint="default" w:ascii="仿宋" w:hAnsi="仿宋" w:eastAsia="仿宋" w:cs="仿宋"/>
          <w:color w:val="000000" w:themeColor="text1"/>
          <w:sz w:val="18"/>
          <w:szCs w:val="18"/>
          <w:lang w:val="zh-CN" w:eastAsia="zh-CN" w:bidi="zh-CN"/>
          <w14:textFill>
            <w14:solidFill>
              <w14:schemeClr w14:val="tx1"/>
            </w14:solidFill>
          </w14:textFill>
        </w:rPr>
        <w:t xml:space="preserve"> </w:t>
      </w:r>
    </w:p>
    <w:p w14:paraId="06135626">
      <w:pPr>
        <w:pStyle w:val="15"/>
        <w:spacing w:before="36" w:line="360" w:lineRule="auto"/>
        <w:ind w:left="71" w:firstLine="560"/>
        <w:jc w:val="left"/>
        <w:rPr>
          <w:rFonts w:hint="default" w:eastAsia="仿宋"/>
          <w:color w:val="000000" w:themeColor="text1"/>
          <w:sz w:val="28"/>
          <w:szCs w:val="28"/>
          <w:highlight w:val="none"/>
          <w:u w:val="single"/>
          <w:lang w:val="en-US" w:eastAsia="zh-CN"/>
          <w14:textFill>
            <w14:solidFill>
              <w14:schemeClr w14:val="tx1"/>
            </w14:solidFill>
          </w14:textFill>
        </w:rPr>
      </w:pP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w:t>
      </w:r>
      <w:r>
        <w:rPr>
          <w:rFonts w:hint="eastAsia" w:ascii="宋体" w:hAnsi="宋体" w:eastAsia="仿宋_GB2312" w:cs="宋体"/>
          <w:color w:val="000000" w:themeColor="text1"/>
          <w:sz w:val="28"/>
          <w:szCs w:val="28"/>
          <w:u w:val="single"/>
          <w:lang w:val="en-US" w:eastAsia="zh-CN" w:bidi="zh-CN"/>
          <w14:textFill>
            <w14:solidFill>
              <w14:schemeClr w14:val="tx1"/>
            </w14:solidFill>
          </w14:textFill>
        </w:rPr>
        <w:t>5</w:t>
      </w:r>
      <w:r>
        <w:rPr>
          <w:rFonts w:hint="eastAsia" w:ascii="宋体" w:hAnsi="宋体" w:eastAsia="仿宋_GB2312" w:cs="宋体"/>
          <w:color w:val="000000" w:themeColor="text1"/>
          <w:sz w:val="28"/>
          <w:szCs w:val="28"/>
          <w:u w:val="single"/>
          <w:lang w:val="zh-CN" w:eastAsia="zh-CN" w:bidi="zh-CN"/>
          <w14:textFill>
            <w14:solidFill>
              <w14:schemeClr w14:val="tx1"/>
            </w14:solidFill>
          </w14:textFill>
        </w:rPr>
        <w:t>）若出现进度款支付超过实际应付工程价款的，承包单位应当在30日内主动返还超付部分工程价款。如承包人存在挪用、拒不退还等情况导致发包人资金损失的，承包人应当承担该部分资金损失责任。</w:t>
      </w:r>
    </w:p>
    <w:p w14:paraId="16486D87">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12.4.2 进度付款申请单的编制</w:t>
      </w:r>
    </w:p>
    <w:p w14:paraId="7CA30244">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关于进度付款申请单编制的约定：</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549B18EE">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r>
        <w:rPr>
          <w:rFonts w:eastAsia="仿宋_GB2312"/>
          <w:color w:val="000000" w:themeColor="text1"/>
          <w:sz w:val="28"/>
          <w:szCs w:val="28"/>
          <w:highlight w:val="none"/>
          <w14:textFill>
            <w14:solidFill>
              <w14:schemeClr w14:val="tx1"/>
            </w14:solidFill>
          </w14:textFill>
        </w:rPr>
        <w:t>2.4.3 进度付款申请单的提交</w:t>
      </w:r>
    </w:p>
    <w:p w14:paraId="429003D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（1）单价合同进度付款申请单提交的约定</w:t>
      </w:r>
      <w:r>
        <w:rPr>
          <w:rFonts w:hint="eastAsia" w:eastAsia="仿宋_GB2312"/>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根据建设单位、监理单位的要求</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055D4D77">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（2）总价合同进度付款申请单提交的约定</w:t>
      </w:r>
      <w:r>
        <w:rPr>
          <w:rFonts w:hint="eastAsia" w:eastAsia="仿宋_GB2312"/>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4339146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（3）其他价格形式合同进度付款申请单提交的约定：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2066AB79">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12.4.4 进度款审核和支付</w:t>
      </w:r>
    </w:p>
    <w:p w14:paraId="1D70FEE6">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（1）监理人审查并报送发包人的期限：</w:t>
      </w:r>
      <w:r>
        <w:rPr>
          <w:rFonts w:hint="eastAsia" w:eastAsia="仿宋_GB2312"/>
          <w:color w:val="000000" w:themeColor="text1"/>
          <w:sz w:val="28"/>
          <w:szCs w:val="28"/>
          <w:highlight w:val="none"/>
          <w:u w:val="single"/>
          <w14:textFill>
            <w14:solidFill>
              <w14:schemeClr w14:val="tx1"/>
            </w14:solidFill>
          </w14:textFill>
        </w:rPr>
        <w:t>执行监理合同约定</w:t>
      </w:r>
      <w:r>
        <w:rPr>
          <w:rFonts w:eastAsia="仿宋_GB2312"/>
          <w:color w:val="000000" w:themeColor="text1"/>
          <w:sz w:val="28"/>
          <w:szCs w:val="28"/>
          <w:highlight w:val="none"/>
          <w14:textFill>
            <w14:solidFill>
              <w14:schemeClr w14:val="tx1"/>
            </w14:solidFill>
          </w14:textFill>
        </w:rPr>
        <w:t>。</w:t>
      </w:r>
    </w:p>
    <w:p w14:paraId="651F89BE">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发包人完成审批并签发进度款支付证书的期限：</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5FEDFE71">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（2）发包人支付进度款的期限：</w:t>
      </w:r>
      <w:r>
        <w:rPr>
          <w:rFonts w:hint="eastAsia" w:eastAsia="仿宋_GB2312"/>
          <w:color w:val="000000" w:themeColor="text1"/>
          <w:sz w:val="28"/>
          <w:szCs w:val="28"/>
          <w:highlight w:val="none"/>
          <w:u w:val="single"/>
          <w14:textFill>
            <w14:solidFill>
              <w14:schemeClr w14:val="tx1"/>
            </w14:solidFill>
          </w14:textFill>
        </w:rPr>
        <w:t>按照12.4.1的约定执行</w:t>
      </w:r>
      <w:r>
        <w:rPr>
          <w:rFonts w:eastAsia="仿宋_GB2312"/>
          <w:color w:val="000000" w:themeColor="text1"/>
          <w:sz w:val="28"/>
          <w:szCs w:val="28"/>
          <w:highlight w:val="none"/>
          <w14:textFill>
            <w14:solidFill>
              <w14:schemeClr w14:val="tx1"/>
            </w14:solidFill>
          </w14:textFill>
        </w:rPr>
        <w:t>。</w:t>
      </w:r>
    </w:p>
    <w:p w14:paraId="26A117D3">
      <w:pPr>
        <w:spacing w:line="360" w:lineRule="auto"/>
        <w:ind w:firstLine="70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发包人逾期支付进度款的违约金的计算方式：</w:t>
      </w:r>
      <w:r>
        <w:rPr>
          <w:rFonts w:hint="eastAsia" w:eastAsia="仿宋_GB2312"/>
          <w:color w:val="000000" w:themeColor="text1"/>
          <w:sz w:val="28"/>
          <w:szCs w:val="28"/>
          <w:highlight w:val="none"/>
          <w:u w:val="single"/>
          <w14:textFill>
            <w14:solidFill>
              <w14:schemeClr w14:val="tx1"/>
            </w14:solidFill>
          </w14:textFill>
        </w:rPr>
        <w:t>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w:t>
      </w:r>
    </w:p>
    <w:p w14:paraId="7173B994">
      <w:pPr>
        <w:spacing w:line="360" w:lineRule="auto"/>
        <w:ind w:firstLine="70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12.4.6 支付分解表的编制</w:t>
      </w:r>
    </w:p>
    <w:p w14:paraId="49D0FEF7">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2、总价合同支付分解表的编制与审批：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0CDEC9A5">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3、单价合同的总价项目支付分解表的编制与审批：</w:t>
      </w:r>
      <w:r>
        <w:rPr>
          <w:rFonts w:hint="eastAsia" w:eastAsia="仿宋_GB2312"/>
          <w:color w:val="000000" w:themeColor="text1"/>
          <w:sz w:val="28"/>
          <w:szCs w:val="28"/>
          <w:highlight w:val="none"/>
          <w:u w:val="single"/>
          <w14:textFill>
            <w14:solidFill>
              <w14:schemeClr w14:val="tx1"/>
            </w14:solidFill>
          </w14:textFill>
        </w:rPr>
        <w:t>按中标价折算为费率与已完工程产值同比例审批</w:t>
      </w:r>
      <w:r>
        <w:rPr>
          <w:rFonts w:eastAsia="仿宋_GB2312"/>
          <w:color w:val="000000" w:themeColor="text1"/>
          <w:sz w:val="28"/>
          <w:szCs w:val="28"/>
          <w:highlight w:val="none"/>
          <w14:textFill>
            <w14:solidFill>
              <w14:schemeClr w14:val="tx1"/>
            </w14:solidFill>
          </w14:textFill>
        </w:rPr>
        <w:t>。</w:t>
      </w:r>
      <w:bookmarkEnd w:id="718"/>
    </w:p>
    <w:p w14:paraId="6521E1B7">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901" w:name="_Toc297048405"/>
      <w:bookmarkStart w:id="902" w:name="_Toc296346720"/>
      <w:bookmarkStart w:id="903" w:name="_Toc296891259"/>
      <w:bookmarkStart w:id="904" w:name="_Toc296944558"/>
      <w:bookmarkStart w:id="905" w:name="_Toc351203645"/>
      <w:bookmarkStart w:id="906" w:name="_Toc32153"/>
      <w:bookmarkStart w:id="907" w:name="_Toc296347218"/>
      <w:bookmarkStart w:id="908" w:name="_Toc297120519"/>
      <w:bookmarkStart w:id="909" w:name="_Toc296891047"/>
      <w:bookmarkStart w:id="910" w:name="_Toc296503219"/>
      <w:bookmarkStart w:id="911" w:name="_Toc300935015"/>
      <w:bookmarkStart w:id="912" w:name="_Toc303539172"/>
      <w:bookmarkStart w:id="913" w:name="_Toc304295593"/>
      <w:bookmarkStart w:id="914" w:name="_Toc292559424"/>
      <w:bookmarkStart w:id="915" w:name="_Toc297216223"/>
      <w:bookmarkStart w:id="916" w:name="_Toc312678053"/>
      <w:bookmarkStart w:id="917" w:name="_Toc292559929"/>
      <w:bookmarkStart w:id="918" w:name="_Toc297123564"/>
      <w:r>
        <w:rPr>
          <w:rFonts w:ascii="Times New Roman" w:hAnsi="Times New Roman" w:eastAsia="黑体"/>
          <w:b w:val="0"/>
          <w:color w:val="000000" w:themeColor="text1"/>
          <w:sz w:val="28"/>
          <w:szCs w:val="28"/>
          <w:highlight w:val="none"/>
          <w14:textFill>
            <w14:solidFill>
              <w14:schemeClr w14:val="tx1"/>
            </w14:solidFill>
          </w14:textFill>
        </w:rPr>
        <w:t>13.</w:t>
      </w:r>
      <w:r>
        <w:rPr>
          <w:rFonts w:hint="eastAsia" w:ascii="Times New Roman" w:hAnsi="Times New Roman" w:eastAsia="黑体"/>
          <w:b w:val="0"/>
          <w:color w:val="000000" w:themeColor="text1"/>
          <w:sz w:val="28"/>
          <w:szCs w:val="28"/>
          <w:highlight w:val="none"/>
          <w14:textFill>
            <w14:solidFill>
              <w14:schemeClr w14:val="tx1"/>
            </w14:solidFill>
          </w14:textFill>
        </w:rPr>
        <w:t xml:space="preserve"> </w:t>
      </w:r>
      <w:r>
        <w:rPr>
          <w:rFonts w:ascii="Times New Roman" w:hAnsi="Times New Roman" w:eastAsia="黑体"/>
          <w:b w:val="0"/>
          <w:color w:val="000000" w:themeColor="text1"/>
          <w:sz w:val="28"/>
          <w:szCs w:val="28"/>
          <w:highlight w:val="none"/>
          <w14:textFill>
            <w14:solidFill>
              <w14:schemeClr w14:val="tx1"/>
            </w14:solidFill>
          </w14:textFill>
        </w:rPr>
        <w:t>验收和工程试车</w:t>
      </w:r>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p>
    <w:p w14:paraId="42721317">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13.1 分部分项工程验收</w:t>
      </w:r>
    </w:p>
    <w:p w14:paraId="318CF48E">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13.1.2监理人不能按时进行验收时，应提前</w:t>
      </w:r>
      <w:r>
        <w:rPr>
          <w:rFonts w:hint="eastAsia" w:eastAsia="仿宋_GB2312"/>
          <w:color w:val="000000" w:themeColor="text1"/>
          <w:sz w:val="28"/>
          <w:szCs w:val="28"/>
          <w:highlight w:val="none"/>
          <w:u w:val="single"/>
          <w14:textFill>
            <w14:solidFill>
              <w14:schemeClr w14:val="tx1"/>
            </w14:solidFill>
          </w14:textFill>
        </w:rPr>
        <w:t xml:space="preserve">  24  </w:t>
      </w:r>
      <w:r>
        <w:rPr>
          <w:rFonts w:eastAsia="仿宋_GB2312"/>
          <w:color w:val="000000" w:themeColor="text1"/>
          <w:sz w:val="28"/>
          <w:szCs w:val="28"/>
          <w:highlight w:val="none"/>
          <w14:textFill>
            <w14:solidFill>
              <w14:schemeClr w14:val="tx1"/>
            </w14:solidFill>
          </w14:textFill>
        </w:rPr>
        <w:t>小时提交书面延期要求。</w:t>
      </w:r>
    </w:p>
    <w:p w14:paraId="06AE449C">
      <w:pPr>
        <w:spacing w:line="360" w:lineRule="auto"/>
        <w:ind w:firstLine="560"/>
        <w:jc w:val="left"/>
        <w:rPr>
          <w:rFonts w:eastAsia="仿宋_GB2312"/>
          <w:b/>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关于延期最长不得超过：</w:t>
      </w:r>
      <w:r>
        <w:rPr>
          <w:rFonts w:hint="eastAsia" w:eastAsia="仿宋_GB2312"/>
          <w:color w:val="000000" w:themeColor="text1"/>
          <w:sz w:val="28"/>
          <w:szCs w:val="28"/>
          <w:highlight w:val="none"/>
          <w:u w:val="single"/>
          <w14:textFill>
            <w14:solidFill>
              <w14:schemeClr w14:val="tx1"/>
            </w14:solidFill>
          </w14:textFill>
        </w:rPr>
        <w:t xml:space="preserve">   48   </w:t>
      </w:r>
      <w:r>
        <w:rPr>
          <w:rFonts w:eastAsia="仿宋_GB2312"/>
          <w:color w:val="000000" w:themeColor="text1"/>
          <w:sz w:val="28"/>
          <w:szCs w:val="28"/>
          <w:highlight w:val="none"/>
          <w14:textFill>
            <w14:solidFill>
              <w14:schemeClr w14:val="tx1"/>
            </w14:solidFill>
          </w14:textFill>
        </w:rPr>
        <w:t>小时。</w:t>
      </w:r>
    </w:p>
    <w:p w14:paraId="28F773E8">
      <w:pPr>
        <w:spacing w:after="120" w:line="360" w:lineRule="auto"/>
        <w:ind w:firstLine="560"/>
        <w:rPr>
          <w:rFonts w:eastAsia="黑体"/>
          <w:color w:val="000000" w:themeColor="text1"/>
          <w:sz w:val="28"/>
          <w:szCs w:val="28"/>
          <w:highlight w:val="none"/>
          <w14:textFill>
            <w14:solidFill>
              <w14:schemeClr w14:val="tx1"/>
            </w14:solidFill>
          </w14:textFill>
        </w:rPr>
      </w:pPr>
      <w:bookmarkStart w:id="919" w:name="_Toc297120523"/>
      <w:bookmarkStart w:id="920" w:name="_Toc297048409"/>
      <w:bookmarkStart w:id="921" w:name="_Toc296944562"/>
      <w:bookmarkStart w:id="922" w:name="_Toc296347222"/>
      <w:bookmarkStart w:id="923" w:name="_Toc297216224"/>
      <w:bookmarkStart w:id="924" w:name="_Toc296346724"/>
      <w:bookmarkStart w:id="925" w:name="_Toc303539173"/>
      <w:bookmarkStart w:id="926" w:name="_Toc292559428"/>
      <w:bookmarkStart w:id="927" w:name="_Toc296891051"/>
      <w:bookmarkStart w:id="928" w:name="_Toc304295596"/>
      <w:bookmarkStart w:id="929" w:name="_Toc296503223"/>
      <w:bookmarkStart w:id="930" w:name="_Toc312678056"/>
      <w:bookmarkStart w:id="931" w:name="_Toc297123565"/>
      <w:bookmarkStart w:id="932" w:name="_Toc300935016"/>
      <w:bookmarkStart w:id="933" w:name="_Toc296891263"/>
      <w:bookmarkStart w:id="934" w:name="_Toc292559933"/>
      <w:bookmarkStart w:id="935" w:name="_Toc267251472"/>
      <w:bookmarkStart w:id="936" w:name="_Toc267251473"/>
      <w:bookmarkStart w:id="937" w:name="_Toc267251474"/>
      <w:bookmarkStart w:id="938" w:name="_Toc267251476"/>
      <w:bookmarkStart w:id="939" w:name="_Toc267251475"/>
      <w:bookmarkStart w:id="940" w:name="_Toc267251471"/>
      <w:bookmarkStart w:id="941" w:name="_Toc267251470"/>
      <w:r>
        <w:rPr>
          <w:rFonts w:eastAsia="黑体"/>
          <w:color w:val="000000" w:themeColor="text1"/>
          <w:sz w:val="28"/>
          <w:szCs w:val="28"/>
          <w:highlight w:val="none"/>
          <w14:textFill>
            <w14:solidFill>
              <w14:schemeClr w14:val="tx1"/>
            </w14:solidFill>
          </w14:textFill>
        </w:rPr>
        <w:t>13.2 竣工验收</w:t>
      </w:r>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p>
    <w:p w14:paraId="1B864839">
      <w:pPr>
        <w:spacing w:line="360" w:lineRule="auto"/>
        <w:ind w:firstLine="560"/>
        <w:jc w:val="left"/>
        <w:rPr>
          <w:rFonts w:eastAsia="仿宋_GB2312"/>
          <w:color w:val="000000" w:themeColor="text1"/>
          <w:sz w:val="28"/>
          <w:szCs w:val="28"/>
          <w:highlight w:val="none"/>
          <w14:textFill>
            <w14:solidFill>
              <w14:schemeClr w14:val="tx1"/>
            </w14:solidFill>
          </w14:textFill>
        </w:rPr>
      </w:pPr>
      <w:bookmarkStart w:id="942" w:name="_Toc280868704"/>
      <w:bookmarkStart w:id="943" w:name="_Toc280868705"/>
      <w:bookmarkStart w:id="944" w:name="_Toc280868706"/>
      <w:bookmarkStart w:id="945" w:name="_Toc280868707"/>
      <w:bookmarkStart w:id="946" w:name="_Toc280868708"/>
      <w:bookmarkStart w:id="947" w:name="_Toc280868709"/>
      <w:r>
        <w:rPr>
          <w:rFonts w:eastAsia="仿宋_GB2312"/>
          <w:color w:val="000000" w:themeColor="text1"/>
          <w:sz w:val="28"/>
          <w:szCs w:val="28"/>
          <w:highlight w:val="none"/>
          <w14:textFill>
            <w14:solidFill>
              <w14:schemeClr w14:val="tx1"/>
            </w14:solidFill>
          </w14:textFill>
        </w:rPr>
        <w:t>13.2.2竣工验收程序</w:t>
      </w:r>
      <w:bookmarkEnd w:id="942"/>
    </w:p>
    <w:p w14:paraId="5E8F6DE4">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关于竣工验收程序的约定：</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p>
    <w:p w14:paraId="2F7CF073">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发包人不按照本项约定组织竣工验收、颁发工程接收证书的违约金的计算方法：</w:t>
      </w:r>
      <w:r>
        <w:rPr>
          <w:rFonts w:hint="eastAsia" w:eastAsia="仿宋_GB2312"/>
          <w:color w:val="000000" w:themeColor="text1"/>
          <w:sz w:val="28"/>
          <w:szCs w:val="28"/>
          <w:highlight w:val="none"/>
          <w:u w:val="single"/>
          <w14:textFill>
            <w14:solidFill>
              <w14:schemeClr w14:val="tx1"/>
            </w14:solidFill>
          </w14:textFill>
        </w:rPr>
        <w:t xml:space="preserve"> 执行通用条款</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bookmarkEnd w:id="943"/>
    </w:p>
    <w:p w14:paraId="5FE36FB4">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13.2.5移交、接收全部与部分工程</w:t>
      </w:r>
      <w:bookmarkEnd w:id="944"/>
    </w:p>
    <w:p w14:paraId="49CB484F">
      <w:pPr>
        <w:spacing w:line="360" w:lineRule="auto"/>
        <w:ind w:firstLine="560"/>
        <w:jc w:val="left"/>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承包人向发包人移交工程的期限：</w:t>
      </w:r>
      <w:r>
        <w:rPr>
          <w:rFonts w:hint="eastAsia" w:eastAsia="仿宋_GB2312"/>
          <w:color w:val="000000" w:themeColor="text1"/>
          <w:sz w:val="28"/>
          <w:szCs w:val="28"/>
          <w:highlight w:val="none"/>
          <w:u w:val="single"/>
          <w14:textFill>
            <w14:solidFill>
              <w14:schemeClr w14:val="tx1"/>
            </w14:solidFill>
          </w14:textFill>
        </w:rPr>
        <w:t>竣工结算由承包人编制，并在竣工验收通过之日起，28天内向发包人递交竣工结算报告及完整的结算资料；竣工结算的编制方式应按《江苏省工程造价咨询业务指导规程》对建设工程结算书的要求、方法编制。</w:t>
      </w:r>
    </w:p>
    <w:p w14:paraId="262B5CCD">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发包人未按本合同约定接收全部或部分工程的，违约金的计算方法为：</w:t>
      </w:r>
      <w:r>
        <w:rPr>
          <w:rFonts w:eastAsia="仿宋_GB2312"/>
          <w:color w:val="000000" w:themeColor="text1"/>
          <w:sz w:val="28"/>
          <w:szCs w:val="28"/>
          <w:u w:val="single"/>
          <w:lang w:val="en-US"/>
          <w14:textFill>
            <w14:solidFill>
              <w14:schemeClr w14:val="tx1"/>
            </w14:solidFill>
          </w14:textFill>
        </w:rPr>
        <w:t>每延误一日，扣</w:t>
      </w:r>
      <w:r>
        <w:rPr>
          <w:rFonts w:hint="eastAsia" w:eastAsia="仿宋_GB2312"/>
          <w:color w:val="000000" w:themeColor="text1"/>
          <w:sz w:val="28"/>
          <w:szCs w:val="28"/>
          <w:u w:val="single"/>
          <w:lang w:val="en-US"/>
          <w14:textFill>
            <w14:solidFill>
              <w14:schemeClr w14:val="tx1"/>
            </w14:solidFill>
          </w14:textFill>
        </w:rPr>
        <w:t>除</w:t>
      </w:r>
      <w:r>
        <w:rPr>
          <w:rFonts w:eastAsia="仿宋_GB2312"/>
          <w:color w:val="000000" w:themeColor="text1"/>
          <w:sz w:val="28"/>
          <w:szCs w:val="28"/>
          <w:u w:val="single"/>
          <w:lang w:val="en-US"/>
          <w14:textFill>
            <w14:solidFill>
              <w14:schemeClr w14:val="tx1"/>
            </w14:solidFill>
          </w14:textFill>
        </w:rPr>
        <w:t>工程价款的千分之二</w:t>
      </w:r>
      <w:r>
        <w:rPr>
          <w:rFonts w:eastAsia="仿宋_GB2312"/>
          <w:color w:val="000000" w:themeColor="text1"/>
          <w:sz w:val="28"/>
          <w:szCs w:val="28"/>
          <w:highlight w:val="none"/>
          <w14:textFill>
            <w14:solidFill>
              <w14:schemeClr w14:val="tx1"/>
            </w14:solidFill>
          </w14:textFill>
        </w:rPr>
        <w:t>。</w:t>
      </w:r>
      <w:bookmarkEnd w:id="945"/>
    </w:p>
    <w:p w14:paraId="6F4F987D">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承包人未按时移交工程的，违约金的计算方法为：</w:t>
      </w:r>
      <w:r>
        <w:rPr>
          <w:rFonts w:eastAsia="仿宋_GB2312"/>
          <w:color w:val="000000" w:themeColor="text1"/>
          <w:sz w:val="28"/>
          <w:szCs w:val="28"/>
          <w:u w:val="single"/>
          <w:lang w:val="en-US"/>
          <w14:textFill>
            <w14:solidFill>
              <w14:schemeClr w14:val="tx1"/>
            </w14:solidFill>
          </w14:textFill>
        </w:rPr>
        <w:t>每延误一日，扣</w:t>
      </w:r>
      <w:r>
        <w:rPr>
          <w:rFonts w:hint="eastAsia" w:eastAsia="仿宋_GB2312"/>
          <w:color w:val="000000" w:themeColor="text1"/>
          <w:sz w:val="28"/>
          <w:szCs w:val="28"/>
          <w:u w:val="single"/>
          <w:lang w:val="en-US"/>
          <w14:textFill>
            <w14:solidFill>
              <w14:schemeClr w14:val="tx1"/>
            </w14:solidFill>
          </w14:textFill>
        </w:rPr>
        <w:t>除</w:t>
      </w:r>
      <w:r>
        <w:rPr>
          <w:rFonts w:eastAsia="仿宋_GB2312"/>
          <w:color w:val="000000" w:themeColor="text1"/>
          <w:sz w:val="28"/>
          <w:szCs w:val="28"/>
          <w:u w:val="single"/>
          <w:lang w:val="en-US"/>
          <w14:textFill>
            <w14:solidFill>
              <w14:schemeClr w14:val="tx1"/>
            </w14:solidFill>
          </w14:textFill>
        </w:rPr>
        <w:t>工程价款的千分之五</w:t>
      </w:r>
      <w:r>
        <w:rPr>
          <w:rFonts w:eastAsia="仿宋_GB2312"/>
          <w:color w:val="000000" w:themeColor="text1"/>
          <w:sz w:val="28"/>
          <w:szCs w:val="28"/>
          <w:highlight w:val="none"/>
          <w:u w:val="single"/>
          <w:lang w:val="en-US"/>
          <w14:textFill>
            <w14:solidFill>
              <w14:schemeClr w14:val="tx1"/>
            </w14:solidFill>
          </w14:textFill>
        </w:rPr>
        <w:t>。</w:t>
      </w:r>
    </w:p>
    <w:p w14:paraId="4A23B5F2">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13.3 工程试车</w:t>
      </w:r>
      <w:bookmarkEnd w:id="946"/>
    </w:p>
    <w:p w14:paraId="363D6887">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13.3.1 试车程序</w:t>
      </w:r>
    </w:p>
    <w:p w14:paraId="410050BF">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工程试车内容：</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6D14A7F1">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（1）单机无负荷试车费用由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承担；</w:t>
      </w:r>
    </w:p>
    <w:p w14:paraId="5480A994">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（2）无负荷联动试车费用由</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承担。</w:t>
      </w:r>
    </w:p>
    <w:p w14:paraId="08A6B4C7">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13.3.3 投料试车</w:t>
      </w:r>
    </w:p>
    <w:p w14:paraId="11A2187E">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关于投料试车相关事项的约定：</w:t>
      </w:r>
      <w:r>
        <w:rPr>
          <w:rFonts w:hint="eastAsia" w:eastAsia="仿宋_GB2312"/>
          <w:color w:val="000000" w:themeColor="text1"/>
          <w:sz w:val="28"/>
          <w:szCs w:val="28"/>
          <w:highlight w:val="none"/>
          <w:u w:val="single"/>
          <w14:textFill>
            <w14:solidFill>
              <w14:schemeClr w14:val="tx1"/>
            </w14:solidFill>
          </w14:textFill>
        </w:rPr>
        <w:t xml:space="preserve"> 执行通用条款 </w:t>
      </w:r>
      <w:r>
        <w:rPr>
          <w:rFonts w:eastAsia="仿宋_GB2312"/>
          <w:color w:val="000000" w:themeColor="text1"/>
          <w:sz w:val="28"/>
          <w:szCs w:val="28"/>
          <w:highlight w:val="none"/>
          <w14:textFill>
            <w14:solidFill>
              <w14:schemeClr w14:val="tx1"/>
            </w14:solidFill>
          </w14:textFill>
        </w:rPr>
        <w:t>。</w:t>
      </w:r>
    </w:p>
    <w:p w14:paraId="63A2DD34">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948" w:name="_Toc29953"/>
      <w:bookmarkStart w:id="949" w:name="_Toc9042"/>
      <w:r>
        <w:rPr>
          <w:rFonts w:eastAsia="黑体"/>
          <w:color w:val="000000" w:themeColor="text1"/>
          <w:sz w:val="28"/>
          <w:szCs w:val="28"/>
          <w:highlight w:val="none"/>
          <w14:textFill>
            <w14:solidFill>
              <w14:schemeClr w14:val="tx1"/>
            </w14:solidFill>
          </w14:textFill>
        </w:rPr>
        <w:t>13.6 竣工退场</w:t>
      </w:r>
      <w:bookmarkEnd w:id="948"/>
      <w:bookmarkEnd w:id="949"/>
    </w:p>
    <w:p w14:paraId="36DEE69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13.6.1 竣工退场</w:t>
      </w:r>
    </w:p>
    <w:p w14:paraId="7BED6401">
      <w:pPr>
        <w:tabs>
          <w:tab w:val="right" w:pos="8820"/>
        </w:tabs>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承包人完成竣工退场的期限：</w:t>
      </w:r>
      <w:r>
        <w:rPr>
          <w:rFonts w:hint="eastAsia" w:eastAsia="仿宋_GB2312"/>
          <w:color w:val="000000" w:themeColor="text1"/>
          <w:sz w:val="28"/>
          <w:szCs w:val="28"/>
          <w:highlight w:val="none"/>
          <w:u w:val="single"/>
          <w14:textFill>
            <w14:solidFill>
              <w14:schemeClr w14:val="tx1"/>
            </w14:solidFill>
          </w14:textFill>
        </w:rPr>
        <w:t>对现场进行清理要求按照通用条款执行，并在工程竣工验收合格后7 天内</w:t>
      </w:r>
      <w:r>
        <w:rPr>
          <w:rFonts w:eastAsia="仿宋_GB2312"/>
          <w:color w:val="000000" w:themeColor="text1"/>
          <w:sz w:val="28"/>
          <w:szCs w:val="28"/>
          <w:highlight w:val="none"/>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ab/>
      </w:r>
    </w:p>
    <w:p w14:paraId="398BD04F">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950" w:name="_Toc351203646"/>
      <w:bookmarkStart w:id="951" w:name="_Toc6668"/>
      <w:r>
        <w:rPr>
          <w:rFonts w:ascii="Times New Roman" w:hAnsi="Times New Roman" w:eastAsia="黑体"/>
          <w:b w:val="0"/>
          <w:color w:val="000000" w:themeColor="text1"/>
          <w:sz w:val="28"/>
          <w:szCs w:val="28"/>
          <w:highlight w:val="none"/>
          <w14:textFill>
            <w14:solidFill>
              <w14:schemeClr w14:val="tx1"/>
            </w14:solidFill>
          </w14:textFill>
        </w:rPr>
        <w:t>14. 竣工结算</w:t>
      </w:r>
      <w:bookmarkEnd w:id="950"/>
      <w:bookmarkEnd w:id="951"/>
    </w:p>
    <w:p w14:paraId="6937EFB2">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14.1 竣工</w:t>
      </w:r>
      <w:r>
        <w:rPr>
          <w:rFonts w:hint="eastAsia" w:eastAsia="黑体"/>
          <w:color w:val="000000" w:themeColor="text1"/>
          <w:sz w:val="28"/>
          <w:szCs w:val="28"/>
          <w:highlight w:val="none"/>
          <w14:textFill>
            <w14:solidFill>
              <w14:schemeClr w14:val="tx1"/>
            </w14:solidFill>
          </w14:textFill>
        </w:rPr>
        <w:t>结算</w:t>
      </w:r>
      <w:r>
        <w:rPr>
          <w:rFonts w:eastAsia="黑体"/>
          <w:color w:val="000000" w:themeColor="text1"/>
          <w:sz w:val="28"/>
          <w:szCs w:val="28"/>
          <w:highlight w:val="none"/>
          <w14:textFill>
            <w14:solidFill>
              <w14:schemeClr w14:val="tx1"/>
            </w14:solidFill>
          </w14:textFill>
        </w:rPr>
        <w:t>申请</w:t>
      </w:r>
    </w:p>
    <w:p w14:paraId="55FCE524">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承包人提交竣工</w:t>
      </w:r>
      <w:r>
        <w:rPr>
          <w:rFonts w:hint="eastAsia" w:eastAsia="仿宋_GB2312"/>
          <w:color w:val="000000" w:themeColor="text1"/>
          <w:sz w:val="28"/>
          <w:szCs w:val="28"/>
          <w:highlight w:val="none"/>
          <w14:textFill>
            <w14:solidFill>
              <w14:schemeClr w14:val="tx1"/>
            </w14:solidFill>
          </w14:textFill>
        </w:rPr>
        <w:t>结算</w:t>
      </w:r>
      <w:r>
        <w:rPr>
          <w:rFonts w:eastAsia="仿宋_GB2312"/>
          <w:color w:val="000000" w:themeColor="text1"/>
          <w:sz w:val="28"/>
          <w:szCs w:val="28"/>
          <w:highlight w:val="none"/>
          <w14:textFill>
            <w14:solidFill>
              <w14:schemeClr w14:val="tx1"/>
            </w14:solidFill>
          </w14:textFill>
        </w:rPr>
        <w:t>申请单的期限：</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p>
    <w:p w14:paraId="0B8B1C4A">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竣工</w:t>
      </w:r>
      <w:r>
        <w:rPr>
          <w:rFonts w:hint="eastAsia" w:eastAsia="仿宋_GB2312"/>
          <w:color w:val="000000" w:themeColor="text1"/>
          <w:sz w:val="28"/>
          <w:szCs w:val="28"/>
          <w:highlight w:val="none"/>
          <w14:textFill>
            <w14:solidFill>
              <w14:schemeClr w14:val="tx1"/>
            </w14:solidFill>
          </w14:textFill>
        </w:rPr>
        <w:t>结算</w:t>
      </w:r>
      <w:r>
        <w:rPr>
          <w:rFonts w:eastAsia="仿宋_GB2312"/>
          <w:color w:val="000000" w:themeColor="text1"/>
          <w:sz w:val="28"/>
          <w:szCs w:val="28"/>
          <w:highlight w:val="none"/>
          <w14:textFill>
            <w14:solidFill>
              <w14:schemeClr w14:val="tx1"/>
            </w14:solidFill>
          </w14:textFill>
        </w:rPr>
        <w:t>申请单应包括的内容：</w:t>
      </w:r>
      <w:r>
        <w:rPr>
          <w:rFonts w:hint="eastAsia" w:eastAsia="仿宋_GB2312"/>
          <w:color w:val="000000" w:themeColor="text1"/>
          <w:sz w:val="28"/>
          <w:szCs w:val="28"/>
          <w:highlight w:val="none"/>
          <w:u w:val="single"/>
          <w14:textFill>
            <w14:solidFill>
              <w14:schemeClr w14:val="tx1"/>
            </w14:solidFill>
          </w14:textFill>
        </w:rPr>
        <w:t>（1）竣工结算合同价格；（2）发包人已支付承包人的款项；（3）应扣留的质量保证金；（4）发包人应支付承包人的合同价款；（5）未尽事宜执行通用条款</w:t>
      </w:r>
      <w:r>
        <w:rPr>
          <w:rFonts w:eastAsia="仿宋_GB2312"/>
          <w:color w:val="000000" w:themeColor="text1"/>
          <w:sz w:val="28"/>
          <w:szCs w:val="28"/>
          <w:highlight w:val="none"/>
          <w14:textFill>
            <w14:solidFill>
              <w14:schemeClr w14:val="tx1"/>
            </w14:solidFill>
          </w14:textFill>
        </w:rPr>
        <w:t>。</w:t>
      </w:r>
    </w:p>
    <w:p w14:paraId="48BBBC2E">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952" w:name="_Toc3931"/>
      <w:bookmarkStart w:id="953" w:name="_Toc29914"/>
      <w:r>
        <w:rPr>
          <w:rFonts w:eastAsia="黑体"/>
          <w:color w:val="000000" w:themeColor="text1"/>
          <w:sz w:val="28"/>
          <w:szCs w:val="28"/>
          <w:highlight w:val="none"/>
          <w14:textFill>
            <w14:solidFill>
              <w14:schemeClr w14:val="tx1"/>
            </w14:solidFill>
          </w14:textFill>
        </w:rPr>
        <w:t>14.2 竣工结算审核</w:t>
      </w:r>
      <w:bookmarkEnd w:id="952"/>
      <w:bookmarkEnd w:id="953"/>
    </w:p>
    <w:p w14:paraId="24ABBFC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w:t>
      </w:r>
      <w:r>
        <w:rPr>
          <w:rFonts w:hint="eastAsia" w:eastAsia="仿宋_GB2312"/>
          <w:color w:val="000000" w:themeColor="text1"/>
          <w:sz w:val="28"/>
          <w:szCs w:val="28"/>
          <w:highlight w:val="none"/>
          <w14:textFill>
            <w14:solidFill>
              <w14:schemeClr w14:val="tx1"/>
            </w14:solidFill>
          </w14:textFill>
        </w:rPr>
        <w:t>审批</w:t>
      </w:r>
      <w:r>
        <w:rPr>
          <w:rFonts w:eastAsia="仿宋_GB2312"/>
          <w:color w:val="000000" w:themeColor="text1"/>
          <w:sz w:val="28"/>
          <w:szCs w:val="28"/>
          <w:highlight w:val="none"/>
          <w14:textFill>
            <w14:solidFill>
              <w14:schemeClr w14:val="tx1"/>
            </w14:solidFill>
          </w14:textFill>
        </w:rPr>
        <w:t>竣工付款申请单的期限：</w:t>
      </w:r>
      <w:r>
        <w:rPr>
          <w:rFonts w:hint="eastAsia" w:eastAsia="仿宋_GB2312"/>
          <w:color w:val="000000" w:themeColor="text1"/>
          <w:sz w:val="28"/>
          <w:szCs w:val="28"/>
          <w:highlight w:val="none"/>
          <w:u w:val="single"/>
          <w14:textFill>
            <w14:solidFill>
              <w14:schemeClr w14:val="tx1"/>
            </w14:solidFill>
          </w14:textFill>
        </w:rPr>
        <w:t>因该工程属于政府投资工程，结算须经审计机构审计，故在未完成审计前，不得因发包人未能按期完成竣工付款申请单的审批而视为发包方已认可承包人提供的竣工付款申请单</w:t>
      </w:r>
      <w:r>
        <w:rPr>
          <w:rFonts w:eastAsia="仿宋_GB2312"/>
          <w:color w:val="000000" w:themeColor="text1"/>
          <w:sz w:val="28"/>
          <w:szCs w:val="28"/>
          <w:highlight w:val="none"/>
          <w14:textFill>
            <w14:solidFill>
              <w14:schemeClr w14:val="tx1"/>
            </w14:solidFill>
          </w14:textFill>
        </w:rPr>
        <w:t>。</w:t>
      </w:r>
    </w:p>
    <w:p w14:paraId="7A20E829">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发包人完成竣工付款的期限：</w:t>
      </w:r>
      <w:r>
        <w:rPr>
          <w:rFonts w:hint="eastAsia" w:eastAsia="仿宋_GB2312"/>
          <w:color w:val="000000" w:themeColor="text1"/>
          <w:sz w:val="28"/>
          <w:szCs w:val="28"/>
          <w:highlight w:val="none"/>
          <w:u w:val="single"/>
          <w14:textFill>
            <w14:solidFill>
              <w14:schemeClr w14:val="tx1"/>
            </w14:solidFill>
          </w14:textFill>
        </w:rPr>
        <w:t>执行12.4.1条</w:t>
      </w:r>
      <w:r>
        <w:rPr>
          <w:rFonts w:eastAsia="仿宋_GB2312"/>
          <w:color w:val="000000" w:themeColor="text1"/>
          <w:sz w:val="28"/>
          <w:szCs w:val="28"/>
          <w:highlight w:val="none"/>
          <w14:textFill>
            <w14:solidFill>
              <w14:schemeClr w14:val="tx1"/>
            </w14:solidFill>
          </w14:textFill>
        </w:rPr>
        <w:t>。</w:t>
      </w:r>
    </w:p>
    <w:p w14:paraId="07EC6819">
      <w:pPr>
        <w:spacing w:line="360" w:lineRule="auto"/>
        <w:ind w:firstLine="560"/>
        <w:jc w:val="left"/>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关于竣工付款证书异议部分复核的方式和程序：</w:t>
      </w:r>
    </w:p>
    <w:p w14:paraId="483CD907">
      <w:pPr>
        <w:spacing w:line="360" w:lineRule="auto"/>
        <w:ind w:firstLine="560"/>
        <w:jc w:val="left"/>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1）承包人应当配合审计机构的结算审计工作。若承包人未履行配合义务或无正当理由（未按合同约定的计量计价方式）拒绝接受审计结果的，发包人有权暂停支付工程款，同时审计机构有权直接出具审计报告。该项目为政府投资工程，最终结算价应以</w:t>
      </w:r>
      <w:r>
        <w:rPr>
          <w:rFonts w:hint="eastAsia" w:eastAsia="仿宋_GB2312"/>
          <w:color w:val="000000" w:themeColor="text1"/>
          <w:sz w:val="28"/>
          <w:szCs w:val="28"/>
          <w:highlight w:val="none"/>
          <w:u w:val="single"/>
          <w:lang w:eastAsia="zh-CN"/>
          <w14:textFill>
            <w14:solidFill>
              <w14:schemeClr w14:val="tx1"/>
            </w14:solidFill>
          </w14:textFill>
        </w:rPr>
        <w:t>审计机构</w:t>
      </w:r>
      <w:r>
        <w:rPr>
          <w:rFonts w:hint="eastAsia" w:eastAsia="仿宋_GB2312"/>
          <w:color w:val="000000" w:themeColor="text1"/>
          <w:sz w:val="28"/>
          <w:szCs w:val="28"/>
          <w:highlight w:val="none"/>
          <w:u w:val="single"/>
          <w14:textFill>
            <w14:solidFill>
              <w14:schemeClr w14:val="tx1"/>
            </w14:solidFill>
          </w14:textFill>
        </w:rPr>
        <w:t>出具的审定价为准。</w:t>
      </w:r>
    </w:p>
    <w:p w14:paraId="3AA90856">
      <w:pPr>
        <w:spacing w:line="360" w:lineRule="auto"/>
        <w:ind w:firstLine="560"/>
        <w:jc w:val="left"/>
        <w:rPr>
          <w:rFonts w:hint="eastAsia"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（2）凡结算审计核减率超过7%的，超过部分的审计费由施工单位承担，并直接在审定结算中予以折抵。</w:t>
      </w:r>
    </w:p>
    <w:p w14:paraId="37CE3C6F">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hint="eastAsia" w:eastAsia="仿宋_GB2312"/>
          <w:color w:val="000000" w:themeColor="text1"/>
          <w:sz w:val="28"/>
          <w:szCs w:val="28"/>
          <w:highlight w:val="none"/>
          <w:u w:val="single"/>
          <w14:textFill>
            <w14:solidFill>
              <w14:schemeClr w14:val="tx1"/>
            </w14:solidFill>
          </w14:textFill>
        </w:rPr>
        <w:t>（3）招标人在招标环节已公布最高投标限价中分部分项综合单价的前提下，因非承包人原因整体（全部）取消原定单项工作内容，由此产生的不平衡报价引起价格调整应参照《关于明确建设工程计价管理相关问题的意见（二）》（镇建价〔2019〕1号）相关规定执行。</w:t>
      </w:r>
    </w:p>
    <w:p w14:paraId="6E74661D">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14.4 最终结清</w:t>
      </w:r>
    </w:p>
    <w:p w14:paraId="25B151E7">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14.4.1 最终结清申请单</w:t>
      </w:r>
    </w:p>
    <w:p w14:paraId="7C34BA2B">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承包人提交最终结清申请单的份数：</w:t>
      </w:r>
      <w:r>
        <w:rPr>
          <w:rFonts w:hint="eastAsia" w:eastAsia="仿宋_GB2312"/>
          <w:color w:val="000000" w:themeColor="text1"/>
          <w:sz w:val="28"/>
          <w:szCs w:val="28"/>
          <w:highlight w:val="none"/>
          <w:u w:val="single"/>
          <w14:textFill>
            <w14:solidFill>
              <w14:schemeClr w14:val="tx1"/>
            </w14:solidFill>
          </w14:textFill>
        </w:rPr>
        <w:t>一式四份</w:t>
      </w:r>
      <w:r>
        <w:rPr>
          <w:rFonts w:eastAsia="仿宋_GB2312"/>
          <w:color w:val="000000" w:themeColor="text1"/>
          <w:sz w:val="28"/>
          <w:szCs w:val="28"/>
          <w:highlight w:val="none"/>
          <w14:textFill>
            <w14:solidFill>
              <w14:schemeClr w14:val="tx1"/>
            </w14:solidFill>
          </w14:textFill>
        </w:rPr>
        <w:t>。</w:t>
      </w:r>
    </w:p>
    <w:p w14:paraId="30E881E0">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承包人提交最终结算申请单的期限：</w:t>
      </w:r>
      <w:r>
        <w:rPr>
          <w:rFonts w:hint="eastAsia" w:eastAsia="仿宋_GB2312"/>
          <w:color w:val="000000" w:themeColor="text1"/>
          <w:sz w:val="28"/>
          <w:szCs w:val="28"/>
          <w:highlight w:val="none"/>
          <w:u w:val="single"/>
          <w14:textFill>
            <w14:solidFill>
              <w14:schemeClr w14:val="tx1"/>
            </w14:solidFill>
          </w14:textFill>
        </w:rPr>
        <w:t>完成工程竣工验收之日后</w:t>
      </w:r>
      <w:r>
        <w:rPr>
          <w:rFonts w:eastAsia="仿宋_GB2312"/>
          <w:color w:val="000000" w:themeColor="text1"/>
          <w:sz w:val="28"/>
          <w:szCs w:val="28"/>
          <w:highlight w:val="none"/>
          <w14:textFill>
            <w14:solidFill>
              <w14:schemeClr w14:val="tx1"/>
            </w14:solidFill>
          </w14:textFill>
        </w:rPr>
        <w:t xml:space="preserve">。 </w:t>
      </w:r>
    </w:p>
    <w:p w14:paraId="081AA4BF">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14.4.2 最终结清证书和支付</w:t>
      </w:r>
    </w:p>
    <w:p w14:paraId="5E1C5552">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（1）发包人完成最终结清申请单的</w:t>
      </w:r>
      <w:r>
        <w:rPr>
          <w:rFonts w:hint="eastAsia" w:eastAsia="仿宋_GB2312"/>
          <w:color w:val="000000" w:themeColor="text1"/>
          <w:sz w:val="28"/>
          <w:szCs w:val="28"/>
          <w:highlight w:val="none"/>
          <w14:textFill>
            <w14:solidFill>
              <w14:schemeClr w14:val="tx1"/>
            </w14:solidFill>
          </w14:textFill>
        </w:rPr>
        <w:t>审批</w:t>
      </w:r>
      <w:r>
        <w:rPr>
          <w:rFonts w:eastAsia="仿宋_GB2312"/>
          <w:color w:val="000000" w:themeColor="text1"/>
          <w:sz w:val="28"/>
          <w:szCs w:val="28"/>
          <w:highlight w:val="none"/>
          <w14:textFill>
            <w14:solidFill>
              <w14:schemeClr w14:val="tx1"/>
            </w14:solidFill>
          </w14:textFill>
        </w:rPr>
        <w:t>并颁发最终结清证书的期限：</w:t>
      </w:r>
      <w:r>
        <w:rPr>
          <w:rFonts w:hint="eastAsia" w:eastAsia="仿宋_GB2312"/>
          <w:color w:val="000000" w:themeColor="text1"/>
          <w:sz w:val="28"/>
          <w:szCs w:val="28"/>
          <w:highlight w:val="none"/>
          <w:u w:val="single"/>
          <w14:textFill>
            <w14:solidFill>
              <w14:schemeClr w14:val="tx1"/>
            </w14:solidFill>
          </w14:textFill>
        </w:rPr>
        <w:t>两年缺陷责任期届满后，凭竣工财务决算报告付清</w:t>
      </w:r>
      <w:r>
        <w:rPr>
          <w:rFonts w:eastAsia="仿宋_GB2312"/>
          <w:color w:val="000000" w:themeColor="text1"/>
          <w:sz w:val="28"/>
          <w:szCs w:val="28"/>
          <w:highlight w:val="none"/>
          <w14:textFill>
            <w14:solidFill>
              <w14:schemeClr w14:val="tx1"/>
            </w14:solidFill>
          </w14:textFill>
        </w:rPr>
        <w:t>。</w:t>
      </w:r>
    </w:p>
    <w:p w14:paraId="64ED1C7D">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（2）发包人完成支付的期限：</w:t>
      </w:r>
      <w:r>
        <w:rPr>
          <w:rFonts w:hint="eastAsia" w:eastAsia="仿宋_GB2312"/>
          <w:color w:val="000000" w:themeColor="text1"/>
          <w:sz w:val="28"/>
          <w:szCs w:val="28"/>
          <w:highlight w:val="none"/>
          <w:u w:val="single"/>
          <w14:textFill>
            <w14:solidFill>
              <w14:schemeClr w14:val="tx1"/>
            </w14:solidFill>
          </w14:textFill>
        </w:rPr>
        <w:t>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rPr>
          <w:rFonts w:eastAsia="仿宋_GB2312"/>
          <w:color w:val="000000" w:themeColor="text1"/>
          <w:sz w:val="28"/>
          <w:szCs w:val="28"/>
          <w:highlight w:val="none"/>
          <w14:textFill>
            <w14:solidFill>
              <w14:schemeClr w14:val="tx1"/>
            </w14:solidFill>
          </w14:textFill>
        </w:rPr>
        <w:t>。</w:t>
      </w:r>
      <w:bookmarkEnd w:id="935"/>
      <w:bookmarkEnd w:id="936"/>
      <w:bookmarkEnd w:id="937"/>
      <w:bookmarkEnd w:id="938"/>
      <w:bookmarkEnd w:id="939"/>
      <w:bookmarkEnd w:id="940"/>
      <w:bookmarkEnd w:id="941"/>
      <w:bookmarkEnd w:id="947"/>
    </w:p>
    <w:p w14:paraId="22314337">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954" w:name="_Toc351203647"/>
      <w:bookmarkStart w:id="955" w:name="_Toc14666"/>
      <w:bookmarkStart w:id="956" w:name="_Toc267251483"/>
      <w:bookmarkStart w:id="957" w:name="_Toc267251484"/>
      <w:bookmarkStart w:id="958" w:name="_Toc267251482"/>
      <w:bookmarkStart w:id="959" w:name="_Toc267251485"/>
      <w:bookmarkStart w:id="960" w:name="_Toc267251486"/>
      <w:bookmarkStart w:id="961" w:name="_Toc267251489"/>
      <w:bookmarkStart w:id="962" w:name="_Toc267251488"/>
      <w:bookmarkStart w:id="963" w:name="_Toc267251490"/>
      <w:bookmarkStart w:id="964" w:name="_Toc267251491"/>
      <w:bookmarkStart w:id="965" w:name="_Toc267251492"/>
      <w:bookmarkStart w:id="966" w:name="_Toc267251502"/>
      <w:bookmarkStart w:id="967" w:name="_Toc267251503"/>
      <w:bookmarkStart w:id="968" w:name="_Toc267251497"/>
      <w:bookmarkStart w:id="969" w:name="_Toc267251501"/>
      <w:bookmarkStart w:id="970" w:name="_Toc267251498"/>
      <w:bookmarkStart w:id="971" w:name="_Toc267251495"/>
      <w:bookmarkStart w:id="972" w:name="_Toc267251499"/>
      <w:bookmarkStart w:id="973" w:name="_Toc267251493"/>
      <w:bookmarkStart w:id="974" w:name="_Toc267251496"/>
      <w:bookmarkStart w:id="975" w:name="_Toc267251494"/>
      <w:bookmarkStart w:id="976" w:name="_Toc267251504"/>
      <w:bookmarkStart w:id="977" w:name="_Toc267251506"/>
      <w:bookmarkStart w:id="978" w:name="_Toc267251507"/>
      <w:bookmarkStart w:id="979" w:name="_Toc267251508"/>
      <w:bookmarkStart w:id="980" w:name="_Toc267251515"/>
      <w:bookmarkStart w:id="981" w:name="_Toc267251509"/>
      <w:bookmarkStart w:id="982" w:name="_Toc267251514"/>
      <w:bookmarkStart w:id="983" w:name="_Toc267251511"/>
      <w:bookmarkStart w:id="984" w:name="_Toc267251510"/>
      <w:bookmarkStart w:id="985" w:name="_Toc267251513"/>
      <w:r>
        <w:rPr>
          <w:rFonts w:ascii="Times New Roman" w:hAnsi="Times New Roman" w:eastAsia="黑体"/>
          <w:b w:val="0"/>
          <w:color w:val="000000" w:themeColor="text1"/>
          <w:sz w:val="28"/>
          <w:szCs w:val="28"/>
          <w:highlight w:val="none"/>
          <w14:textFill>
            <w14:solidFill>
              <w14:schemeClr w14:val="tx1"/>
            </w14:solidFill>
          </w14:textFill>
        </w:rPr>
        <w:t>15. 缺陷责任期与保修</w:t>
      </w:r>
      <w:bookmarkEnd w:id="954"/>
      <w:bookmarkEnd w:id="955"/>
    </w:p>
    <w:p w14:paraId="4B942B1C">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15.2缺陷责任期</w:t>
      </w:r>
      <w:bookmarkEnd w:id="956"/>
    </w:p>
    <w:p w14:paraId="18D7BB28">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缺陷责任期的具体期限：</w:t>
      </w:r>
      <w:r>
        <w:rPr>
          <w:rFonts w:hint="eastAsia" w:eastAsia="仿宋_GB2312"/>
          <w:color w:val="000000" w:themeColor="text1"/>
          <w:sz w:val="28"/>
          <w:szCs w:val="28"/>
          <w:highlight w:val="none"/>
          <w:u w:val="single"/>
          <w14:textFill>
            <w14:solidFill>
              <w14:schemeClr w14:val="tx1"/>
            </w14:solidFill>
          </w14:textFill>
        </w:rPr>
        <w:t>自竣工验收合格之日起两年</w:t>
      </w:r>
      <w:r>
        <w:rPr>
          <w:rFonts w:eastAsia="仿宋_GB2312"/>
          <w:color w:val="000000" w:themeColor="text1"/>
          <w:sz w:val="28"/>
          <w:szCs w:val="28"/>
          <w:highlight w:val="none"/>
          <w14:textFill>
            <w14:solidFill>
              <w14:schemeClr w14:val="tx1"/>
            </w14:solidFill>
          </w14:textFill>
        </w:rPr>
        <w:t>。</w:t>
      </w:r>
    </w:p>
    <w:p w14:paraId="76661EB5">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986" w:name="_Toc17469"/>
      <w:bookmarkStart w:id="987" w:name="_Toc10207"/>
      <w:r>
        <w:rPr>
          <w:rFonts w:eastAsia="黑体"/>
          <w:color w:val="000000" w:themeColor="text1"/>
          <w:sz w:val="28"/>
          <w:szCs w:val="28"/>
          <w:highlight w:val="none"/>
          <w14:textFill>
            <w14:solidFill>
              <w14:schemeClr w14:val="tx1"/>
            </w14:solidFill>
          </w14:textFill>
        </w:rPr>
        <w:t>15.3 质量保证金</w:t>
      </w:r>
      <w:bookmarkEnd w:id="986"/>
      <w:bookmarkEnd w:id="987"/>
    </w:p>
    <w:p w14:paraId="138A362B">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关于是否扣留质量保证金的约定：</w:t>
      </w:r>
      <w:r>
        <w:rPr>
          <w:rFonts w:hint="eastAsia" w:eastAsia="仿宋_GB2312"/>
          <w:color w:val="000000" w:themeColor="text1"/>
          <w:sz w:val="28"/>
          <w:szCs w:val="28"/>
          <w:highlight w:val="none"/>
          <w:u w:val="single"/>
          <w:lang w:val="en-US" w:eastAsia="zh-CN"/>
          <w14:textFill>
            <w14:solidFill>
              <w14:schemeClr w14:val="tx1"/>
            </w14:solidFill>
          </w14:textFill>
        </w:rPr>
        <w:t xml:space="preserve"> 否 </w:t>
      </w:r>
      <w:r>
        <w:rPr>
          <w:rFonts w:eastAsia="仿宋_GB2312"/>
          <w:color w:val="000000" w:themeColor="text1"/>
          <w:sz w:val="28"/>
          <w:szCs w:val="28"/>
          <w:highlight w:val="none"/>
          <w:u w:val="none"/>
          <w14:textFill>
            <w14:solidFill>
              <w14:schemeClr w14:val="tx1"/>
            </w14:solidFill>
          </w14:textFill>
        </w:rPr>
        <w:t>。</w:t>
      </w:r>
    </w:p>
    <w:p w14:paraId="299377BA">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在工程项目竣工前，承包人按专用合同条款第3.7条提供履约担保的，发包人不得同时预留工程质量保证金。</w:t>
      </w:r>
      <w:bookmarkEnd w:id="957"/>
      <w:bookmarkEnd w:id="958"/>
    </w:p>
    <w:p w14:paraId="1C373FCE">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15.4保修</w:t>
      </w:r>
      <w:bookmarkEnd w:id="959"/>
    </w:p>
    <w:p w14:paraId="7E6869F7">
      <w:pPr>
        <w:spacing w:line="360" w:lineRule="auto"/>
        <w:ind w:firstLine="546"/>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15.4.1 保修责任</w:t>
      </w:r>
    </w:p>
    <w:p w14:paraId="7F398295">
      <w:pPr>
        <w:spacing w:line="360" w:lineRule="auto"/>
        <w:ind w:firstLine="546"/>
        <w:jc w:val="left"/>
        <w:rPr>
          <w:rFonts w:hint="eastAsia" w:eastAsia="仿宋_GB2312"/>
          <w:color w:val="000000" w:themeColor="text1"/>
          <w:sz w:val="28"/>
          <w:szCs w:val="28"/>
          <w:highlight w:val="none"/>
          <w:u w:val="single"/>
          <w:lang w:eastAsia="zh-CN"/>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工程保修期为：</w:t>
      </w:r>
      <w:r>
        <w:rPr>
          <w:rFonts w:hint="eastAsia" w:eastAsia="仿宋_GB2312"/>
          <w:color w:val="000000" w:themeColor="text1"/>
          <w:sz w:val="28"/>
          <w:szCs w:val="28"/>
          <w:u w:val="single"/>
          <w14:textFill>
            <w14:solidFill>
              <w14:schemeClr w14:val="tx1"/>
            </w14:solidFill>
          </w14:textFill>
        </w:rPr>
        <w:t>贰年</w:t>
      </w:r>
      <w:r>
        <w:rPr>
          <w:rFonts w:hint="eastAsia" w:eastAsia="仿宋_GB2312"/>
          <w:color w:val="000000" w:themeColor="text1"/>
          <w:sz w:val="28"/>
          <w:szCs w:val="28"/>
          <w:highlight w:val="none"/>
          <w:u w:val="none"/>
          <w:lang w:eastAsia="zh-CN"/>
          <w14:textFill>
            <w14:solidFill>
              <w14:schemeClr w14:val="tx1"/>
            </w14:solidFill>
          </w14:textFill>
        </w:rPr>
        <w:t>。</w:t>
      </w:r>
    </w:p>
    <w:p w14:paraId="1BD3B8A0">
      <w:pPr>
        <w:spacing w:line="360" w:lineRule="auto"/>
        <w:ind w:firstLine="546"/>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15.4.3 修复通知</w:t>
      </w:r>
    </w:p>
    <w:p w14:paraId="4E7B0BB6">
      <w:pPr>
        <w:spacing w:line="360" w:lineRule="auto"/>
        <w:ind w:firstLine="546"/>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承包人收到保修通知并到达工程现场的合理时间：</w:t>
      </w:r>
      <w:r>
        <w:rPr>
          <w:rFonts w:hint="eastAsia" w:eastAsia="仿宋_GB2312"/>
          <w:color w:val="000000" w:themeColor="text1"/>
          <w:sz w:val="28"/>
          <w:szCs w:val="28"/>
          <w:highlight w:val="none"/>
          <w:u w:val="single"/>
          <w14:textFill>
            <w14:solidFill>
              <w14:schemeClr w14:val="tx1"/>
            </w14:solidFill>
          </w14:textFill>
        </w:rPr>
        <w:t>属于保修范围和内容的项目，承包人应在接到修理通知之日后24小时内派人修理，承包人不在约定期限内派人修理，发包人可委托其他人员修理，保修费用从质量保修金内扣除</w:t>
      </w:r>
      <w:r>
        <w:rPr>
          <w:rFonts w:eastAsia="仿宋_GB2312"/>
          <w:color w:val="000000" w:themeColor="text1"/>
          <w:sz w:val="28"/>
          <w:szCs w:val="28"/>
          <w:highlight w:val="none"/>
          <w14:textFill>
            <w14:solidFill>
              <w14:schemeClr w14:val="tx1"/>
            </w14:solidFill>
          </w14:textFill>
        </w:rPr>
        <w:t>。</w:t>
      </w:r>
      <w:bookmarkEnd w:id="960"/>
      <w:bookmarkEnd w:id="961"/>
      <w:bookmarkEnd w:id="962"/>
      <w:bookmarkEnd w:id="963"/>
    </w:p>
    <w:p w14:paraId="5C29768F">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988" w:name="_Toc351203648"/>
      <w:bookmarkStart w:id="989" w:name="_Toc9277"/>
      <w:bookmarkStart w:id="990" w:name="_Toc280868717"/>
      <w:bookmarkStart w:id="991" w:name="_Toc280868718"/>
      <w:r>
        <w:rPr>
          <w:rFonts w:ascii="Times New Roman" w:hAnsi="Times New Roman" w:eastAsia="黑体"/>
          <w:b w:val="0"/>
          <w:color w:val="000000" w:themeColor="text1"/>
          <w:sz w:val="28"/>
          <w:szCs w:val="28"/>
          <w:highlight w:val="none"/>
          <w14:textFill>
            <w14:solidFill>
              <w14:schemeClr w14:val="tx1"/>
            </w14:solidFill>
          </w14:textFill>
        </w:rPr>
        <w:t>16. 违约</w:t>
      </w:r>
      <w:bookmarkEnd w:id="988"/>
      <w:bookmarkEnd w:id="989"/>
    </w:p>
    <w:p w14:paraId="0C109580">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992" w:name="_Toc2507"/>
      <w:bookmarkStart w:id="993" w:name="_Toc24837"/>
      <w:r>
        <w:rPr>
          <w:rFonts w:eastAsia="黑体"/>
          <w:color w:val="000000" w:themeColor="text1"/>
          <w:sz w:val="28"/>
          <w:szCs w:val="28"/>
          <w:highlight w:val="none"/>
          <w14:textFill>
            <w14:solidFill>
              <w14:schemeClr w14:val="tx1"/>
            </w14:solidFill>
          </w14:textFill>
        </w:rPr>
        <w:t>16.1 发包人违约</w:t>
      </w:r>
      <w:bookmarkEnd w:id="992"/>
      <w:bookmarkEnd w:id="993"/>
    </w:p>
    <w:p w14:paraId="0B14D94D">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16.1.1发包人违约的情形</w:t>
      </w:r>
    </w:p>
    <w:p w14:paraId="50D82236">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发包人违约的其他情形：</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773B99F6">
      <w:pPr>
        <w:spacing w:line="360" w:lineRule="auto"/>
        <w:ind w:left="1500" w:hanging="140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 xml:space="preserve">    16.1.2 发包人违约的责任</w:t>
      </w:r>
    </w:p>
    <w:p w14:paraId="5506006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发包人违约责任的承担方式和计算方法：</w:t>
      </w:r>
    </w:p>
    <w:p w14:paraId="653CE45D">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（1）因发包人原因未能在计划开工日期前7天内下达开工通知的违约责任：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69E3856A">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（2）因发包人原因未能按合同约定支付合同价款的违约责任：</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21C08AC8">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（3）发包人违反第10.1款</w:t>
      </w:r>
      <w:r>
        <w:rPr>
          <w:rFonts w:hint="eastAsia" w:eastAsia="仿宋_GB2312"/>
          <w:color w:val="000000" w:themeColor="text1"/>
          <w:sz w:val="28"/>
          <w:szCs w:val="28"/>
          <w:highlight w:val="none"/>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变更的范围</w:t>
      </w:r>
      <w:r>
        <w:rPr>
          <w:rFonts w:hint="eastAsia" w:eastAsia="仿宋_GB2312"/>
          <w:color w:val="000000" w:themeColor="text1"/>
          <w:sz w:val="28"/>
          <w:szCs w:val="28"/>
          <w:highlight w:val="none"/>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第（2）项约定，自行实施被取消的工作或转由他人实施的违约责任：</w:t>
      </w:r>
      <w:r>
        <w:rPr>
          <w:rFonts w:hint="eastAsia" w:eastAsia="仿宋_GB2312"/>
          <w:color w:val="000000" w:themeColor="text1"/>
          <w:sz w:val="28"/>
          <w:szCs w:val="28"/>
          <w:highlight w:val="none"/>
          <w:u w:val="single"/>
          <w14:textFill>
            <w14:solidFill>
              <w14:schemeClr w14:val="tx1"/>
            </w14:solidFill>
          </w14:textFill>
        </w:rPr>
        <w:t>不承担</w:t>
      </w:r>
      <w:r>
        <w:rPr>
          <w:rFonts w:eastAsia="仿宋_GB2312"/>
          <w:color w:val="000000" w:themeColor="text1"/>
          <w:sz w:val="28"/>
          <w:szCs w:val="28"/>
          <w:highlight w:val="none"/>
          <w14:textFill>
            <w14:solidFill>
              <w14:schemeClr w14:val="tx1"/>
            </w14:solidFill>
          </w14:textFill>
        </w:rPr>
        <w:t>。</w:t>
      </w:r>
    </w:p>
    <w:p w14:paraId="05082A9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eastAsia="仿宋_GB2312"/>
          <w:color w:val="000000" w:themeColor="text1"/>
          <w:sz w:val="28"/>
          <w:szCs w:val="28"/>
          <w:highlight w:val="none"/>
          <w:u w:val="single"/>
          <w14:textFill>
            <w14:solidFill>
              <w14:schemeClr w14:val="tx1"/>
            </w14:solidFill>
          </w14:textFill>
        </w:rPr>
        <w:t>工期顺延，不承担承包人损失</w:t>
      </w:r>
      <w:r>
        <w:rPr>
          <w:rFonts w:eastAsia="仿宋_GB2312"/>
          <w:color w:val="000000" w:themeColor="text1"/>
          <w:sz w:val="28"/>
          <w:szCs w:val="28"/>
          <w:highlight w:val="none"/>
          <w14:textFill>
            <w14:solidFill>
              <w14:schemeClr w14:val="tx1"/>
            </w14:solidFill>
          </w14:textFill>
        </w:rPr>
        <w:t>。</w:t>
      </w:r>
    </w:p>
    <w:p w14:paraId="3ECEBD1D">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（5）因发包人违反合同约定造成暂停施工的违约责任：</w:t>
      </w:r>
      <w:r>
        <w:rPr>
          <w:rFonts w:hint="eastAsia" w:eastAsia="仿宋_GB2312"/>
          <w:color w:val="000000" w:themeColor="text1"/>
          <w:sz w:val="28"/>
          <w:szCs w:val="28"/>
          <w:highlight w:val="none"/>
          <w:u w:val="single"/>
          <w14:textFill>
            <w14:solidFill>
              <w14:schemeClr w14:val="tx1"/>
            </w14:solidFill>
          </w14:textFill>
        </w:rPr>
        <w:t>工期顺延，不承担承包人损失</w:t>
      </w:r>
      <w:r>
        <w:rPr>
          <w:rFonts w:eastAsia="仿宋_GB2312"/>
          <w:color w:val="000000" w:themeColor="text1"/>
          <w:sz w:val="28"/>
          <w:szCs w:val="28"/>
          <w:highlight w:val="none"/>
          <w14:textFill>
            <w14:solidFill>
              <w14:schemeClr w14:val="tx1"/>
            </w14:solidFill>
          </w14:textFill>
        </w:rPr>
        <w:t>。</w:t>
      </w:r>
    </w:p>
    <w:p w14:paraId="7F8577CA">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（6）发包人无正当理由没有在约定期限内发出复工指示，导致承包人无法复工的违约责任：</w:t>
      </w:r>
      <w:r>
        <w:rPr>
          <w:rFonts w:hint="eastAsia" w:eastAsia="仿宋_GB2312"/>
          <w:color w:val="000000" w:themeColor="text1"/>
          <w:sz w:val="28"/>
          <w:szCs w:val="28"/>
          <w:highlight w:val="none"/>
          <w:u w:val="single"/>
          <w14:textFill>
            <w14:solidFill>
              <w14:schemeClr w14:val="tx1"/>
            </w14:solidFill>
          </w14:textFill>
        </w:rPr>
        <w:t>工期顺延，不承担承包人损失</w:t>
      </w:r>
      <w:r>
        <w:rPr>
          <w:rFonts w:eastAsia="仿宋_GB2312"/>
          <w:color w:val="000000" w:themeColor="text1"/>
          <w:sz w:val="28"/>
          <w:szCs w:val="28"/>
          <w:highlight w:val="none"/>
          <w14:textFill>
            <w14:solidFill>
              <w14:schemeClr w14:val="tx1"/>
            </w14:solidFill>
          </w14:textFill>
        </w:rPr>
        <w:t>。</w:t>
      </w:r>
    </w:p>
    <w:p w14:paraId="03A14CF5">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（7）</w:t>
      </w:r>
      <w:r>
        <w:rPr>
          <w:rFonts w:hint="eastAsia" w:eastAsia="仿宋_GB2312"/>
          <w:color w:val="000000" w:themeColor="text1"/>
          <w:sz w:val="28"/>
          <w:szCs w:val="28"/>
          <w:highlight w:val="none"/>
          <w14:textFill>
            <w14:solidFill>
              <w14:schemeClr w14:val="tx1"/>
            </w14:solidFill>
          </w14:textFill>
        </w:rPr>
        <w:t>其他：</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7F13503B">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16.1.3 因发包人违约解除合同</w:t>
      </w:r>
    </w:p>
    <w:p w14:paraId="2A390D49">
      <w:pPr>
        <w:spacing w:line="360" w:lineRule="auto"/>
        <w:ind w:left="105" w:firstLine="42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承包人按16.1.1项</w:t>
      </w:r>
      <w:r>
        <w:rPr>
          <w:rFonts w:hint="eastAsia" w:eastAsia="仿宋_GB2312"/>
          <w:color w:val="000000" w:themeColor="text1"/>
          <w:sz w:val="28"/>
          <w:szCs w:val="28"/>
          <w:highlight w:val="none"/>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发包人违约的情形</w:t>
      </w:r>
      <w:r>
        <w:rPr>
          <w:rFonts w:hint="eastAsia" w:eastAsia="仿宋_GB2312"/>
          <w:color w:val="000000" w:themeColor="text1"/>
          <w:sz w:val="28"/>
          <w:szCs w:val="28"/>
          <w:highlight w:val="none"/>
          <w14:textFill>
            <w14:solidFill>
              <w14:schemeClr w14:val="tx1"/>
            </w14:solidFill>
          </w14:textFill>
        </w:rPr>
        <w:t>〕</w:t>
      </w:r>
      <w:r>
        <w:rPr>
          <w:rFonts w:eastAsia="仿宋_GB2312"/>
          <w:color w:val="000000" w:themeColor="text1"/>
          <w:sz w:val="28"/>
          <w:szCs w:val="28"/>
          <w:highlight w:val="none"/>
          <w14:textFill>
            <w14:solidFill>
              <w14:schemeClr w14:val="tx1"/>
            </w14:solidFill>
          </w14:textFill>
        </w:rPr>
        <w:t>约定暂停施工满</w:t>
      </w:r>
      <w:r>
        <w:rPr>
          <w:rFonts w:hint="eastAsia" w:eastAsia="仿宋_GB2312"/>
          <w:color w:val="000000" w:themeColor="text1"/>
          <w:sz w:val="28"/>
          <w:szCs w:val="28"/>
          <w:highlight w:val="none"/>
          <w:u w:val="single"/>
          <w14:textFill>
            <w14:solidFill>
              <w14:schemeClr w14:val="tx1"/>
            </w14:solidFill>
          </w14:textFill>
        </w:rPr>
        <w:t xml:space="preserve"> 365 </w:t>
      </w:r>
      <w:r>
        <w:rPr>
          <w:rFonts w:eastAsia="仿宋_GB2312"/>
          <w:color w:val="000000" w:themeColor="text1"/>
          <w:sz w:val="28"/>
          <w:szCs w:val="28"/>
          <w:highlight w:val="none"/>
          <w14:textFill>
            <w14:solidFill>
              <w14:schemeClr w14:val="tx1"/>
            </w14:solidFill>
          </w14:textFill>
        </w:rPr>
        <w:t>天后发包人仍不纠正其违约行为并致使合同目的不能实现的，承包人有权解除合同。</w:t>
      </w:r>
    </w:p>
    <w:p w14:paraId="3FCA76B1">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994" w:name="_Toc31504"/>
      <w:bookmarkStart w:id="995" w:name="_Toc2414"/>
      <w:r>
        <w:rPr>
          <w:rFonts w:eastAsia="黑体"/>
          <w:color w:val="000000" w:themeColor="text1"/>
          <w:sz w:val="28"/>
          <w:szCs w:val="28"/>
          <w:highlight w:val="none"/>
          <w14:textFill>
            <w14:solidFill>
              <w14:schemeClr w14:val="tx1"/>
            </w14:solidFill>
          </w14:textFill>
        </w:rPr>
        <w:t>16.2 承包人违约</w:t>
      </w:r>
      <w:bookmarkEnd w:id="994"/>
      <w:bookmarkEnd w:id="995"/>
    </w:p>
    <w:p w14:paraId="31BBEC88">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16.2.1 承包人违约的情形</w:t>
      </w:r>
    </w:p>
    <w:p w14:paraId="75FA5C22">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承包人违约的其他情形：</w:t>
      </w:r>
      <w:r>
        <w:rPr>
          <w:rFonts w:hint="eastAsia" w:eastAsia="仿宋_GB2312"/>
          <w:color w:val="000000" w:themeColor="text1"/>
          <w:sz w:val="28"/>
          <w:szCs w:val="28"/>
          <w:highlight w:val="none"/>
          <w:u w:val="single"/>
          <w14:textFill>
            <w14:solidFill>
              <w14:schemeClr w14:val="tx1"/>
            </w14:solidFill>
          </w14:textFill>
        </w:rPr>
        <w:t xml:space="preserve">  </w:t>
      </w:r>
      <w:r>
        <w:rPr>
          <w:rFonts w:eastAsia="仿宋_GB2312"/>
          <w:color w:val="000000" w:themeColor="text1"/>
          <w:sz w:val="28"/>
          <w:szCs w:val="28"/>
          <w:highlight w:val="none"/>
          <w:u w:val="single"/>
          <w14:textFill>
            <w14:solidFill>
              <w14:schemeClr w14:val="tx1"/>
            </w14:solidFill>
          </w14:textFill>
        </w:rPr>
        <w:t xml:space="preserve">因承包方原因引起的工期延误 </w:t>
      </w:r>
      <w:r>
        <w:rPr>
          <w:rFonts w:eastAsia="仿宋_GB2312"/>
          <w:color w:val="000000" w:themeColor="text1"/>
          <w:sz w:val="28"/>
          <w:szCs w:val="28"/>
          <w:highlight w:val="none"/>
          <w14:textFill>
            <w14:solidFill>
              <w14:schemeClr w14:val="tx1"/>
            </w14:solidFill>
          </w14:textFill>
        </w:rPr>
        <w:t>。</w:t>
      </w:r>
    </w:p>
    <w:p w14:paraId="217239E6">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16.2.2承包人违约的责任</w:t>
      </w:r>
    </w:p>
    <w:p w14:paraId="34C00A5C">
      <w:pPr>
        <w:pStyle w:val="15"/>
        <w:spacing w:line="360" w:lineRule="auto"/>
        <w:ind w:left="63" w:right="63"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承包人违约责任的承担方式和计算方法：</w:t>
      </w:r>
      <w:r>
        <w:rPr>
          <w:rFonts w:eastAsia="仿宋_GB2312"/>
          <w:color w:val="000000" w:themeColor="text1"/>
          <w:sz w:val="28"/>
          <w:szCs w:val="28"/>
          <w:u w:val="single"/>
          <w14:textFill>
            <w14:solidFill>
              <w14:schemeClr w14:val="tx1"/>
            </w14:solidFill>
          </w14:textFill>
        </w:rPr>
        <w:t>因承包方原因引起的工期延误，应扣除报价中的赶工措施费，并按每延误一天处以合同价款千分之五的罚款。</w:t>
      </w:r>
    </w:p>
    <w:p w14:paraId="278C603B">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16.2.3 因承包人违约解除合同</w:t>
      </w:r>
    </w:p>
    <w:p w14:paraId="0BA15A42">
      <w:pPr>
        <w:pStyle w:val="15"/>
        <w:keepNext w:val="0"/>
        <w:keepLines w:val="0"/>
        <w:pageBreakBefore w:val="0"/>
        <w:widowControl w:val="0"/>
        <w:spacing w:line="360" w:lineRule="auto"/>
        <w:ind w:left="63" w:right="63" w:firstLine="561"/>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关于承包人违约解除合同的特别约定：</w:t>
      </w:r>
      <w:r>
        <w:rPr>
          <w:rFonts w:hint="eastAsia" w:eastAsia="仿宋_GB2312"/>
          <w:color w:val="000000" w:themeColor="text1"/>
          <w:sz w:val="28"/>
          <w:szCs w:val="28"/>
          <w:highlight w:val="none"/>
          <w:u w:val="single"/>
          <w14:textFill>
            <w14:solidFill>
              <w14:schemeClr w14:val="tx1"/>
            </w14:solidFill>
          </w14:textFill>
        </w:rPr>
        <w:t>执</w:t>
      </w:r>
      <w:r>
        <w:rPr>
          <w:rFonts w:eastAsia="仿宋_GB2312"/>
          <w:color w:val="000000" w:themeColor="text1"/>
          <w:sz w:val="28"/>
          <w:szCs w:val="28"/>
          <w:highlight w:val="none"/>
          <w:u w:val="single"/>
          <w14:textFill>
            <w14:solidFill>
              <w14:schemeClr w14:val="tx1"/>
            </w14:solidFill>
          </w14:textFill>
        </w:rPr>
        <w:t>原进度计划延误超过十天的，发包人有权立即终止合同，且承包人必须在 5 天内无条件退出工地 。未按时提供履约担保，发包方可解除合同，其他按有关规定执行。</w:t>
      </w:r>
    </w:p>
    <w:p w14:paraId="4EA4A415">
      <w:pPr>
        <w:keepNext w:val="0"/>
        <w:keepLines w:val="0"/>
        <w:pageBreakBefore w:val="0"/>
        <w:widowControl w:val="0"/>
        <w:spacing w:line="360" w:lineRule="auto"/>
        <w:ind w:firstLine="561"/>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发包人</w:t>
      </w:r>
      <w:r>
        <w:rPr>
          <w:rFonts w:hint="eastAsia" w:eastAsia="仿宋_GB2312"/>
          <w:color w:val="000000" w:themeColor="text1"/>
          <w:sz w:val="28"/>
          <w:szCs w:val="28"/>
          <w:highlight w:val="none"/>
          <w14:textFill>
            <w14:solidFill>
              <w14:schemeClr w14:val="tx1"/>
            </w14:solidFill>
          </w14:textFill>
        </w:rPr>
        <w:t>继续</w:t>
      </w:r>
      <w:r>
        <w:rPr>
          <w:rFonts w:eastAsia="仿宋_GB2312"/>
          <w:color w:val="000000" w:themeColor="text1"/>
          <w:sz w:val="28"/>
          <w:szCs w:val="28"/>
          <w:highlight w:val="none"/>
          <w14:textFill>
            <w14:solidFill>
              <w14:schemeClr w14:val="tx1"/>
            </w14:solidFill>
          </w14:textFill>
        </w:rPr>
        <w:t>使用承包人在施工现场的材料、设备、临时工程、承包人文件和由承包人或以其名义编制的其他文件</w:t>
      </w:r>
      <w:r>
        <w:rPr>
          <w:rFonts w:hint="eastAsia" w:eastAsia="仿宋_GB2312"/>
          <w:color w:val="000000" w:themeColor="text1"/>
          <w:sz w:val="28"/>
          <w:szCs w:val="28"/>
          <w:highlight w:val="none"/>
          <w14:textFill>
            <w14:solidFill>
              <w14:schemeClr w14:val="tx1"/>
            </w14:solidFill>
          </w14:textFill>
        </w:rPr>
        <w:t>的费用承担方式</w:t>
      </w:r>
      <w:r>
        <w:rPr>
          <w:rFonts w:eastAsia="仿宋_GB2312"/>
          <w:color w:val="000000" w:themeColor="text1"/>
          <w:sz w:val="28"/>
          <w:szCs w:val="28"/>
          <w:highlight w:val="none"/>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按有关规定执行</w:t>
      </w:r>
      <w:r>
        <w:rPr>
          <w:rFonts w:hint="eastAsia" w:eastAsia="仿宋_GB2312"/>
          <w:color w:val="000000" w:themeColor="text1"/>
          <w:sz w:val="28"/>
          <w:szCs w:val="28"/>
          <w:highlight w:val="none"/>
          <w14:textFill>
            <w14:solidFill>
              <w14:schemeClr w14:val="tx1"/>
            </w14:solidFill>
          </w14:textFill>
        </w:rPr>
        <w:t>。</w:t>
      </w:r>
    </w:p>
    <w:p w14:paraId="35DCC662">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996" w:name="_Toc22034"/>
      <w:bookmarkStart w:id="997" w:name="_Toc351203649"/>
      <w:r>
        <w:rPr>
          <w:rFonts w:ascii="Times New Roman" w:hAnsi="Times New Roman" w:eastAsia="黑体"/>
          <w:b w:val="0"/>
          <w:color w:val="000000" w:themeColor="text1"/>
          <w:sz w:val="28"/>
          <w:szCs w:val="28"/>
          <w:highlight w:val="none"/>
          <w14:textFill>
            <w14:solidFill>
              <w14:schemeClr w14:val="tx1"/>
            </w14:solidFill>
          </w14:textFill>
        </w:rPr>
        <w:t>17. 不可抗力</w:t>
      </w:r>
      <w:bookmarkEnd w:id="996"/>
      <w:bookmarkEnd w:id="997"/>
      <w:r>
        <w:rPr>
          <w:rFonts w:ascii="Times New Roman" w:hAnsi="Times New Roman" w:eastAsia="黑体"/>
          <w:b w:val="0"/>
          <w:color w:val="000000" w:themeColor="text1"/>
          <w:sz w:val="28"/>
          <w:szCs w:val="28"/>
          <w:highlight w:val="none"/>
          <w14:textFill>
            <w14:solidFill>
              <w14:schemeClr w14:val="tx1"/>
            </w14:solidFill>
          </w14:textFill>
        </w:rPr>
        <w:t xml:space="preserve"> </w:t>
      </w:r>
      <w:bookmarkEnd w:id="990"/>
    </w:p>
    <w:p w14:paraId="5C01B457">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17.1 不可抗力的确认</w:t>
      </w:r>
    </w:p>
    <w:p w14:paraId="4A3097D0">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除通用合同条款约定的不可抗力事件之外，视为不可抗力的其他情形：</w:t>
      </w:r>
      <w:r>
        <w:rPr>
          <w:rFonts w:hint="eastAsia" w:eastAsia="仿宋_GB2312"/>
          <w:color w:val="000000" w:themeColor="text1"/>
          <w:sz w:val="28"/>
          <w:szCs w:val="28"/>
          <w:highlight w:val="none"/>
          <w:u w:val="single"/>
          <w:lang w:eastAsia="zh-CN"/>
          <w14:textFill>
            <w14:solidFill>
              <w14:schemeClr w14:val="tx1"/>
            </w14:solidFill>
          </w14:textFill>
        </w:rPr>
        <w:t>（</w:t>
      </w:r>
      <w:r>
        <w:rPr>
          <w:rFonts w:hint="eastAsia" w:eastAsia="仿宋_GB2312"/>
          <w:color w:val="000000" w:themeColor="text1"/>
          <w:sz w:val="28"/>
          <w:szCs w:val="28"/>
          <w:highlight w:val="none"/>
          <w:u w:val="single"/>
          <w:lang w:val="en-US" w:eastAsia="zh-CN"/>
          <w14:textFill>
            <w14:solidFill>
              <w14:schemeClr w14:val="tx1"/>
            </w14:solidFill>
          </w14:textFill>
        </w:rPr>
        <w:t>1</w:t>
      </w:r>
      <w:r>
        <w:rPr>
          <w:rFonts w:hint="eastAsia" w:eastAsia="仿宋_GB2312"/>
          <w:color w:val="000000" w:themeColor="text1"/>
          <w:sz w:val="28"/>
          <w:szCs w:val="28"/>
          <w:highlight w:val="none"/>
          <w:u w:val="single"/>
          <w:lang w:eastAsia="zh-CN"/>
          <w14:textFill>
            <w14:solidFill>
              <w14:schemeClr w14:val="tx1"/>
            </w14:solidFill>
          </w14:textFill>
        </w:rPr>
        <w:t>）</w:t>
      </w:r>
      <w:r>
        <w:rPr>
          <w:rFonts w:hint="eastAsia" w:eastAsia="仿宋_GB2312"/>
          <w:color w:val="000000" w:themeColor="text1"/>
          <w:sz w:val="28"/>
          <w:szCs w:val="28"/>
          <w:highlight w:val="none"/>
          <w:u w:val="single"/>
          <w14:textFill>
            <w14:solidFill>
              <w14:schemeClr w14:val="tx1"/>
            </w14:solidFill>
          </w14:textFill>
        </w:rPr>
        <w:t>专用条款第7.7异常恶劣的气候条件；（2）其它非发包人或承包人的责任造成的爆炸、水（火）灾、社会动乱等；（3）行政主管部门或气象局（非双方原因）发布要求停工的异常情况</w:t>
      </w:r>
      <w:r>
        <w:rPr>
          <w:rFonts w:eastAsia="仿宋_GB2312"/>
          <w:color w:val="000000" w:themeColor="text1"/>
          <w:sz w:val="28"/>
          <w:szCs w:val="28"/>
          <w:highlight w:val="none"/>
          <w14:textFill>
            <w14:solidFill>
              <w14:schemeClr w14:val="tx1"/>
            </w14:solidFill>
          </w14:textFill>
        </w:rPr>
        <w:t>。</w:t>
      </w:r>
    </w:p>
    <w:p w14:paraId="454F8B2B">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998" w:name="_Toc7865"/>
      <w:bookmarkStart w:id="999" w:name="_Toc26580"/>
      <w:r>
        <w:rPr>
          <w:rFonts w:eastAsia="黑体"/>
          <w:color w:val="000000" w:themeColor="text1"/>
          <w:sz w:val="28"/>
          <w:szCs w:val="28"/>
          <w:highlight w:val="none"/>
          <w14:textFill>
            <w14:solidFill>
              <w14:schemeClr w14:val="tx1"/>
            </w14:solidFill>
          </w14:textFill>
        </w:rPr>
        <w:t>17.4 因不可抗力解除合同</w:t>
      </w:r>
      <w:bookmarkEnd w:id="998"/>
      <w:bookmarkEnd w:id="999"/>
    </w:p>
    <w:p w14:paraId="63C5DDB4">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合同解除后，发包人应在商定或确定发包人应支付款项后</w:t>
      </w:r>
      <w:r>
        <w:rPr>
          <w:rFonts w:hint="eastAsia" w:eastAsia="仿宋_GB2312"/>
          <w:color w:val="000000" w:themeColor="text1"/>
          <w:sz w:val="28"/>
          <w:szCs w:val="28"/>
          <w:highlight w:val="none"/>
          <w:u w:val="single"/>
          <w14:textFill>
            <w14:solidFill>
              <w14:schemeClr w14:val="tx1"/>
            </w14:solidFill>
          </w14:textFill>
        </w:rPr>
        <w:t xml:space="preserve"> 120</w:t>
      </w:r>
      <w:r>
        <w:rPr>
          <w:rFonts w:eastAsia="仿宋_GB2312"/>
          <w:color w:val="000000" w:themeColor="text1"/>
          <w:sz w:val="28"/>
          <w:szCs w:val="28"/>
          <w:highlight w:val="none"/>
          <w14:textFill>
            <w14:solidFill>
              <w14:schemeClr w14:val="tx1"/>
            </w14:solidFill>
          </w14:textFill>
        </w:rPr>
        <w:t>天内完成款项的支付。</w:t>
      </w:r>
    </w:p>
    <w:p w14:paraId="7FB94804">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1000" w:name="_Toc17018"/>
      <w:bookmarkStart w:id="1001" w:name="_Toc351203650"/>
      <w:r>
        <w:rPr>
          <w:rFonts w:ascii="Times New Roman" w:hAnsi="Times New Roman" w:eastAsia="黑体"/>
          <w:b w:val="0"/>
          <w:color w:val="000000" w:themeColor="text1"/>
          <w:sz w:val="28"/>
          <w:szCs w:val="28"/>
          <w:highlight w:val="none"/>
          <w14:textFill>
            <w14:solidFill>
              <w14:schemeClr w14:val="tx1"/>
            </w14:solidFill>
          </w14:textFill>
        </w:rPr>
        <w:t>18. 保险</w:t>
      </w:r>
      <w:bookmarkEnd w:id="991"/>
      <w:bookmarkEnd w:id="1000"/>
      <w:bookmarkEnd w:id="1001"/>
    </w:p>
    <w:p w14:paraId="59176F04">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18.1 工程保险</w:t>
      </w:r>
    </w:p>
    <w:p w14:paraId="05F9ECFE">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关于工程保险的特别约定：</w:t>
      </w:r>
      <w:r>
        <w:rPr>
          <w:rFonts w:hint="eastAsia" w:eastAsia="仿宋_GB2312"/>
          <w:color w:val="000000" w:themeColor="text1"/>
          <w:sz w:val="28"/>
          <w:szCs w:val="28"/>
          <w:highlight w:val="none"/>
          <w:u w:val="single"/>
          <w14:textFill>
            <w14:solidFill>
              <w14:schemeClr w14:val="tx1"/>
            </w14:solidFill>
          </w14:textFill>
        </w:rPr>
        <w:t>建筑（安装）工程一切险费用视为已含在投标报价中，由承包人负责办理</w:t>
      </w:r>
      <w:r>
        <w:rPr>
          <w:rFonts w:eastAsia="仿宋_GB2312"/>
          <w:color w:val="000000" w:themeColor="text1"/>
          <w:sz w:val="28"/>
          <w:szCs w:val="28"/>
          <w:highlight w:val="none"/>
          <w14:textFill>
            <w14:solidFill>
              <w14:schemeClr w14:val="tx1"/>
            </w14:solidFill>
          </w14:textFill>
        </w:rPr>
        <w:t>。</w:t>
      </w:r>
    </w:p>
    <w:p w14:paraId="2510CD18">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1002" w:name="_Toc18852"/>
      <w:bookmarkStart w:id="1003" w:name="_Toc17845"/>
      <w:r>
        <w:rPr>
          <w:rFonts w:eastAsia="黑体"/>
          <w:color w:val="000000" w:themeColor="text1"/>
          <w:sz w:val="28"/>
          <w:szCs w:val="28"/>
          <w:highlight w:val="none"/>
          <w14:textFill>
            <w14:solidFill>
              <w14:schemeClr w14:val="tx1"/>
            </w14:solidFill>
          </w14:textFill>
        </w:rPr>
        <w:t>18.3 其他保险</w:t>
      </w:r>
      <w:bookmarkEnd w:id="1002"/>
      <w:bookmarkEnd w:id="1003"/>
    </w:p>
    <w:p w14:paraId="335DF5BB">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关于其他保险的约定：</w:t>
      </w:r>
      <w:r>
        <w:rPr>
          <w:rFonts w:hint="eastAsia" w:eastAsia="仿宋_GB2312"/>
          <w:color w:val="000000" w:themeColor="text1"/>
          <w:sz w:val="28"/>
          <w:szCs w:val="28"/>
          <w:highlight w:val="none"/>
          <w:u w:val="single"/>
          <w14:textFill>
            <w14:solidFill>
              <w14:schemeClr w14:val="tx1"/>
            </w14:solidFill>
          </w14:textFill>
        </w:rPr>
        <w:t xml:space="preserve">   /   </w:t>
      </w:r>
      <w:r>
        <w:rPr>
          <w:rFonts w:eastAsia="仿宋_GB2312"/>
          <w:color w:val="000000" w:themeColor="text1"/>
          <w:sz w:val="28"/>
          <w:szCs w:val="28"/>
          <w:highlight w:val="none"/>
          <w14:textFill>
            <w14:solidFill>
              <w14:schemeClr w14:val="tx1"/>
            </w14:solidFill>
          </w14:textFill>
        </w:rPr>
        <w:t>。</w:t>
      </w:r>
    </w:p>
    <w:p w14:paraId="7C81112D">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承包人是否应为其施工设备等办理财产保险：</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p>
    <w:p w14:paraId="1A8D6443">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黑体"/>
          <w:color w:val="000000" w:themeColor="text1"/>
          <w:sz w:val="28"/>
          <w:szCs w:val="28"/>
          <w:highlight w:val="none"/>
          <w14:textFill>
            <w14:solidFill>
              <w14:schemeClr w14:val="tx1"/>
            </w14:solidFill>
          </w14:textFill>
        </w:rPr>
        <w:t>18.7 通知义务</w:t>
      </w:r>
    </w:p>
    <w:p w14:paraId="37AF77C5">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关于变更保险合同时的通知义务的约定：</w:t>
      </w:r>
      <w:r>
        <w:rPr>
          <w:rFonts w:hint="eastAsia" w:eastAsia="仿宋_GB2312"/>
          <w:color w:val="000000" w:themeColor="text1"/>
          <w:sz w:val="28"/>
          <w:szCs w:val="28"/>
          <w:highlight w:val="none"/>
          <w:u w:val="single"/>
          <w14:textFill>
            <w14:solidFill>
              <w14:schemeClr w14:val="tx1"/>
            </w14:solidFill>
          </w14:textFill>
        </w:rPr>
        <w:t>执行通用条款</w:t>
      </w:r>
      <w:r>
        <w:rPr>
          <w:rFonts w:eastAsia="仿宋_GB2312"/>
          <w:color w:val="000000" w:themeColor="text1"/>
          <w:sz w:val="28"/>
          <w:szCs w:val="28"/>
          <w:highlight w:val="none"/>
          <w14:textFill>
            <w14:solidFill>
              <w14:schemeClr w14:val="tx1"/>
            </w14:solidFill>
          </w14:textFill>
        </w:rPr>
        <w:t>。</w:t>
      </w:r>
      <w:bookmarkEnd w:id="964"/>
      <w:bookmarkEnd w:id="965"/>
      <w:bookmarkEnd w:id="966"/>
      <w:bookmarkEnd w:id="967"/>
      <w:bookmarkEnd w:id="968"/>
      <w:bookmarkEnd w:id="969"/>
      <w:bookmarkEnd w:id="970"/>
      <w:bookmarkEnd w:id="971"/>
      <w:bookmarkEnd w:id="972"/>
      <w:bookmarkEnd w:id="973"/>
      <w:bookmarkEnd w:id="974"/>
      <w:bookmarkEnd w:id="975"/>
    </w:p>
    <w:p w14:paraId="607C02BE">
      <w:pPr>
        <w:pStyle w:val="5"/>
        <w:spacing w:before="120" w:after="120" w:line="360" w:lineRule="auto"/>
        <w:outlineLvl w:val="0"/>
        <w:rPr>
          <w:rFonts w:ascii="Times New Roman" w:hAnsi="Times New Roman" w:eastAsia="黑体"/>
          <w:b w:val="0"/>
          <w:color w:val="000000" w:themeColor="text1"/>
          <w:sz w:val="28"/>
          <w:szCs w:val="28"/>
          <w:highlight w:val="none"/>
          <w14:textFill>
            <w14:solidFill>
              <w14:schemeClr w14:val="tx1"/>
            </w14:solidFill>
          </w14:textFill>
        </w:rPr>
      </w:pPr>
      <w:bookmarkStart w:id="1004" w:name="_Toc351203651"/>
      <w:bookmarkStart w:id="1005" w:name="_Toc10685"/>
      <w:r>
        <w:rPr>
          <w:rFonts w:ascii="Times New Roman" w:hAnsi="Times New Roman" w:eastAsia="黑体"/>
          <w:b w:val="0"/>
          <w:color w:val="000000" w:themeColor="text1"/>
          <w:sz w:val="28"/>
          <w:szCs w:val="28"/>
          <w:highlight w:val="none"/>
          <w14:textFill>
            <w14:solidFill>
              <w14:schemeClr w14:val="tx1"/>
            </w14:solidFill>
          </w14:textFill>
        </w:rPr>
        <w:t>20. 争议解决</w:t>
      </w:r>
      <w:bookmarkEnd w:id="976"/>
      <w:bookmarkEnd w:id="977"/>
      <w:bookmarkEnd w:id="1004"/>
      <w:bookmarkEnd w:id="1005"/>
    </w:p>
    <w:p w14:paraId="6A221AE6">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1006" w:name="_Toc17546"/>
      <w:bookmarkStart w:id="1007" w:name="_Toc266"/>
      <w:r>
        <w:rPr>
          <w:rFonts w:eastAsia="黑体"/>
          <w:color w:val="000000" w:themeColor="text1"/>
          <w:sz w:val="28"/>
          <w:szCs w:val="28"/>
          <w:highlight w:val="none"/>
          <w14:textFill>
            <w14:solidFill>
              <w14:schemeClr w14:val="tx1"/>
            </w14:solidFill>
          </w14:textFill>
        </w:rPr>
        <w:t>20.3 争</w:t>
      </w:r>
      <w:bookmarkEnd w:id="978"/>
      <w:r>
        <w:rPr>
          <w:rFonts w:eastAsia="黑体"/>
          <w:color w:val="000000" w:themeColor="text1"/>
          <w:sz w:val="28"/>
          <w:szCs w:val="28"/>
          <w:highlight w:val="none"/>
          <w14:textFill>
            <w14:solidFill>
              <w14:schemeClr w14:val="tx1"/>
            </w14:solidFill>
          </w14:textFill>
        </w:rPr>
        <w:t>议评审</w:t>
      </w:r>
      <w:bookmarkEnd w:id="1006"/>
      <w:bookmarkEnd w:id="1007"/>
    </w:p>
    <w:p w14:paraId="46B916FC">
      <w:pPr>
        <w:spacing w:line="360" w:lineRule="auto"/>
        <w:ind w:left="149" w:firstLine="42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合同当事人是否同意将工程争议提交争议评审小组决</w:t>
      </w:r>
      <w:r>
        <w:rPr>
          <w:rFonts w:hint="eastAsia" w:eastAsia="仿宋_GB2312"/>
          <w:color w:val="000000" w:themeColor="text1"/>
          <w:sz w:val="28"/>
          <w:szCs w:val="28"/>
          <w:highlight w:val="none"/>
          <w14:textFill>
            <w14:solidFill>
              <w14:schemeClr w14:val="tx1"/>
            </w14:solidFill>
          </w14:textFill>
        </w:rPr>
        <w:t>定：</w:t>
      </w:r>
      <w:r>
        <w:rPr>
          <w:rFonts w:hint="eastAsia" w:eastAsia="仿宋_GB2312"/>
          <w:color w:val="000000" w:themeColor="text1"/>
          <w:sz w:val="28"/>
          <w:szCs w:val="28"/>
          <w:highlight w:val="none"/>
          <w:u w:val="single"/>
          <w14:textFill>
            <w14:solidFill>
              <w14:schemeClr w14:val="tx1"/>
            </w14:solidFill>
          </w14:textFill>
        </w:rPr>
        <w:t>如发生违约，按双方约定执行；没有约定的，由双方协商解决，协商不成，提请向丹阳市人民法院提起诉讼</w:t>
      </w:r>
      <w:r>
        <w:rPr>
          <w:rFonts w:hint="eastAsia" w:eastAsia="仿宋_GB2312"/>
          <w:color w:val="000000" w:themeColor="text1"/>
          <w:sz w:val="28"/>
          <w:szCs w:val="28"/>
          <w:highlight w:val="none"/>
          <w14:textFill>
            <w14:solidFill>
              <w14:schemeClr w14:val="tx1"/>
            </w14:solidFill>
          </w14:textFill>
        </w:rPr>
        <w:t xml:space="preserve">。  </w:t>
      </w:r>
    </w:p>
    <w:p w14:paraId="46DC4F5B">
      <w:pPr>
        <w:spacing w:line="360" w:lineRule="auto"/>
        <w:ind w:firstLine="560"/>
        <w:jc w:val="left"/>
        <w:outlineLvl w:val="9"/>
        <w:rPr>
          <w:rFonts w:eastAsia="仿宋_GB2312"/>
          <w:color w:val="000000" w:themeColor="text1"/>
          <w:sz w:val="28"/>
          <w:szCs w:val="28"/>
          <w:highlight w:val="none"/>
          <w14:textFill>
            <w14:solidFill>
              <w14:schemeClr w14:val="tx1"/>
            </w14:solidFill>
          </w14:textFill>
        </w:rPr>
      </w:pPr>
      <w:bookmarkStart w:id="1008" w:name="_Toc31636"/>
      <w:bookmarkStart w:id="1009" w:name="_Toc20367"/>
      <w:r>
        <w:rPr>
          <w:rFonts w:eastAsia="仿宋_GB2312"/>
          <w:color w:val="000000" w:themeColor="text1"/>
          <w:sz w:val="28"/>
          <w:szCs w:val="28"/>
          <w:highlight w:val="none"/>
          <w14:textFill>
            <w14:solidFill>
              <w14:schemeClr w14:val="tx1"/>
            </w14:solidFill>
          </w14:textFill>
        </w:rPr>
        <w:t>20.3.1 争议评审小组的确定</w:t>
      </w:r>
      <w:bookmarkEnd w:id="1008"/>
      <w:bookmarkEnd w:id="1009"/>
    </w:p>
    <w:p w14:paraId="6328F484">
      <w:pPr>
        <w:spacing w:line="360" w:lineRule="auto"/>
        <w:ind w:firstLine="560"/>
        <w:jc w:val="left"/>
        <w:rPr>
          <w:rFonts w:eastAsia="仿宋_GB2312"/>
          <w:color w:val="000000" w:themeColor="text1"/>
          <w:sz w:val="28"/>
          <w:szCs w:val="28"/>
          <w:highlight w:val="none"/>
          <w:u w:val="singl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争议评审小组成员的确定：</w:t>
      </w:r>
      <w:r>
        <w:rPr>
          <w:rFonts w:hint="eastAsia" w:eastAsia="仿宋_GB2312"/>
          <w:color w:val="000000" w:themeColor="text1"/>
          <w:sz w:val="28"/>
          <w:szCs w:val="28"/>
          <w:highlight w:val="none"/>
          <w:u w:val="single"/>
          <w14:textFill>
            <w14:solidFill>
              <w14:schemeClr w14:val="tx1"/>
            </w14:solidFill>
          </w14:textFill>
        </w:rPr>
        <w:t>双方协商</w:t>
      </w:r>
      <w:r>
        <w:rPr>
          <w:rFonts w:eastAsia="仿宋_GB2312"/>
          <w:color w:val="000000" w:themeColor="text1"/>
          <w:sz w:val="28"/>
          <w:szCs w:val="28"/>
          <w:highlight w:val="none"/>
          <w14:textFill>
            <w14:solidFill>
              <w14:schemeClr w14:val="tx1"/>
            </w14:solidFill>
          </w14:textFill>
        </w:rPr>
        <w:t>。</w:t>
      </w:r>
    </w:p>
    <w:p w14:paraId="7675D1AB">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选定争议评审员的期限：</w:t>
      </w:r>
      <w:r>
        <w:rPr>
          <w:rFonts w:hint="eastAsia" w:eastAsia="仿宋_GB2312"/>
          <w:color w:val="000000" w:themeColor="text1"/>
          <w:sz w:val="28"/>
          <w:szCs w:val="28"/>
          <w:highlight w:val="none"/>
          <w:u w:val="single"/>
          <w14:textFill>
            <w14:solidFill>
              <w14:schemeClr w14:val="tx1"/>
            </w14:solidFill>
          </w14:textFill>
        </w:rPr>
        <w:t>双方协商</w:t>
      </w:r>
      <w:r>
        <w:rPr>
          <w:rFonts w:eastAsia="仿宋_GB2312"/>
          <w:color w:val="000000" w:themeColor="text1"/>
          <w:sz w:val="28"/>
          <w:szCs w:val="28"/>
          <w:highlight w:val="none"/>
          <w14:textFill>
            <w14:solidFill>
              <w14:schemeClr w14:val="tx1"/>
            </w14:solidFill>
          </w14:textFill>
        </w:rPr>
        <w:t>。</w:t>
      </w:r>
    </w:p>
    <w:p w14:paraId="417B3195">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争议评审小组成员的报酬承担方式：</w:t>
      </w:r>
      <w:r>
        <w:rPr>
          <w:rFonts w:hint="eastAsia" w:eastAsia="仿宋_GB2312"/>
          <w:color w:val="000000" w:themeColor="text1"/>
          <w:sz w:val="28"/>
          <w:szCs w:val="28"/>
          <w:highlight w:val="none"/>
          <w:u w:val="single"/>
          <w14:textFill>
            <w14:solidFill>
              <w14:schemeClr w14:val="tx1"/>
            </w14:solidFill>
          </w14:textFill>
        </w:rPr>
        <w:t>双方协商</w:t>
      </w:r>
      <w:r>
        <w:rPr>
          <w:rFonts w:eastAsia="仿宋_GB2312"/>
          <w:color w:val="000000" w:themeColor="text1"/>
          <w:sz w:val="28"/>
          <w:szCs w:val="28"/>
          <w:highlight w:val="none"/>
          <w14:textFill>
            <w14:solidFill>
              <w14:schemeClr w14:val="tx1"/>
            </w14:solidFill>
          </w14:textFill>
        </w:rPr>
        <w:t>。</w:t>
      </w:r>
    </w:p>
    <w:p w14:paraId="1739E88D">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其他事项的约定：</w:t>
      </w:r>
      <w:r>
        <w:rPr>
          <w:rFonts w:hint="eastAsia" w:eastAsia="仿宋_GB2312"/>
          <w:color w:val="000000" w:themeColor="text1"/>
          <w:sz w:val="28"/>
          <w:szCs w:val="28"/>
          <w:highlight w:val="none"/>
          <w:u w:val="single"/>
          <w14:textFill>
            <w14:solidFill>
              <w14:schemeClr w14:val="tx1"/>
            </w14:solidFill>
          </w14:textFill>
        </w:rPr>
        <w:t>双方协商</w:t>
      </w:r>
      <w:r>
        <w:rPr>
          <w:rFonts w:eastAsia="仿宋_GB2312"/>
          <w:color w:val="000000" w:themeColor="text1"/>
          <w:sz w:val="28"/>
          <w:szCs w:val="28"/>
          <w:highlight w:val="none"/>
          <w14:textFill>
            <w14:solidFill>
              <w14:schemeClr w14:val="tx1"/>
            </w14:solidFill>
          </w14:textFill>
        </w:rPr>
        <w:t>。</w:t>
      </w:r>
    </w:p>
    <w:p w14:paraId="6A6522B2">
      <w:pPr>
        <w:spacing w:line="360" w:lineRule="auto"/>
        <w:ind w:firstLine="560"/>
        <w:jc w:val="left"/>
        <w:outlineLvl w:val="9"/>
        <w:rPr>
          <w:rFonts w:eastAsia="仿宋_GB2312"/>
          <w:color w:val="000000" w:themeColor="text1"/>
          <w:sz w:val="28"/>
          <w:szCs w:val="28"/>
          <w:highlight w:val="none"/>
          <w14:textFill>
            <w14:solidFill>
              <w14:schemeClr w14:val="tx1"/>
            </w14:solidFill>
          </w14:textFill>
        </w:rPr>
      </w:pPr>
      <w:bookmarkStart w:id="1010" w:name="_Toc9249"/>
      <w:bookmarkStart w:id="1011" w:name="_Toc20277"/>
      <w:r>
        <w:rPr>
          <w:rFonts w:eastAsia="仿宋_GB2312"/>
          <w:color w:val="000000" w:themeColor="text1"/>
          <w:sz w:val="28"/>
          <w:szCs w:val="28"/>
          <w:highlight w:val="none"/>
          <w14:textFill>
            <w14:solidFill>
              <w14:schemeClr w14:val="tx1"/>
            </w14:solidFill>
          </w14:textFill>
        </w:rPr>
        <w:t>20.3.2 争议评审小组的决定</w:t>
      </w:r>
      <w:bookmarkEnd w:id="1010"/>
      <w:bookmarkEnd w:id="1011"/>
    </w:p>
    <w:p w14:paraId="21D3AE39">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合同当事人关于本项的约定：</w:t>
      </w:r>
      <w:r>
        <w:rPr>
          <w:rFonts w:hint="eastAsia" w:eastAsia="仿宋_GB2312"/>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2"/>
          <w:highlight w:val="none"/>
          <w:u w:val="single"/>
          <w14:textFill>
            <w14:solidFill>
              <w14:schemeClr w14:val="tx1"/>
            </w14:solidFill>
          </w14:textFill>
        </w:rPr>
        <w:t xml:space="preserve">/  </w:t>
      </w:r>
      <w:r>
        <w:rPr>
          <w:rFonts w:eastAsia="仿宋_GB2312"/>
          <w:color w:val="000000" w:themeColor="text1"/>
          <w:sz w:val="28"/>
          <w:szCs w:val="28"/>
          <w:highlight w:val="none"/>
          <w14:textFill>
            <w14:solidFill>
              <w14:schemeClr w14:val="tx1"/>
            </w14:solidFill>
          </w14:textFill>
        </w:rPr>
        <w:t>。</w:t>
      </w:r>
    </w:p>
    <w:p w14:paraId="52B53258">
      <w:pPr>
        <w:spacing w:after="120" w:line="360" w:lineRule="auto"/>
        <w:ind w:firstLine="560"/>
        <w:outlineLvl w:val="9"/>
        <w:rPr>
          <w:rFonts w:eastAsia="黑体"/>
          <w:color w:val="000000" w:themeColor="text1"/>
          <w:sz w:val="28"/>
          <w:szCs w:val="28"/>
          <w:highlight w:val="none"/>
          <w14:textFill>
            <w14:solidFill>
              <w14:schemeClr w14:val="tx1"/>
            </w14:solidFill>
          </w14:textFill>
        </w:rPr>
      </w:pPr>
      <w:bookmarkStart w:id="1012" w:name="_Toc24821"/>
      <w:bookmarkStart w:id="1013" w:name="_Toc23110"/>
      <w:r>
        <w:rPr>
          <w:rFonts w:eastAsia="黑体"/>
          <w:color w:val="000000" w:themeColor="text1"/>
          <w:sz w:val="28"/>
          <w:szCs w:val="28"/>
          <w:highlight w:val="none"/>
          <w14:textFill>
            <w14:solidFill>
              <w14:schemeClr w14:val="tx1"/>
            </w14:solidFill>
          </w14:textFill>
        </w:rPr>
        <w:t>20.4仲裁或诉讼</w:t>
      </w:r>
      <w:bookmarkEnd w:id="979"/>
      <w:bookmarkEnd w:id="1012"/>
      <w:bookmarkEnd w:id="1013"/>
    </w:p>
    <w:p w14:paraId="36107592">
      <w:pPr>
        <w:spacing w:after="120" w:line="360" w:lineRule="auto"/>
        <w:ind w:firstLine="560"/>
        <w:rPr>
          <w:rFonts w:eastAsia="黑体"/>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因合同及合同有关事项发生的争议，按下列第</w:t>
      </w:r>
      <w:r>
        <w:rPr>
          <w:rFonts w:hint="eastAsia" w:eastAsia="仿宋_GB2312"/>
          <w:color w:val="000000" w:themeColor="text1"/>
          <w:sz w:val="28"/>
          <w:szCs w:val="28"/>
          <w:highlight w:val="none"/>
          <w:u w:val="single"/>
          <w14:textFill>
            <w14:solidFill>
              <w14:schemeClr w14:val="tx1"/>
            </w14:solidFill>
          </w14:textFill>
        </w:rPr>
        <w:t xml:space="preserve">  2  </w:t>
      </w:r>
      <w:r>
        <w:rPr>
          <w:rFonts w:eastAsia="仿宋_GB2312"/>
          <w:color w:val="000000" w:themeColor="text1"/>
          <w:sz w:val="28"/>
          <w:szCs w:val="28"/>
          <w:highlight w:val="none"/>
          <w14:textFill>
            <w14:solidFill>
              <w14:schemeClr w14:val="tx1"/>
            </w14:solidFill>
          </w14:textFill>
        </w:rPr>
        <w:t>种方式</w:t>
      </w:r>
      <w:r>
        <w:rPr>
          <w:rFonts w:hint="eastAsia" w:eastAsia="仿宋_GB2312"/>
          <w:color w:val="000000" w:themeColor="text1"/>
          <w:sz w:val="28"/>
          <w:szCs w:val="28"/>
          <w:highlight w:val="none"/>
          <w14:textFill>
            <w14:solidFill>
              <w14:schemeClr w14:val="tx1"/>
            </w14:solidFill>
          </w14:textFill>
        </w:rPr>
        <w:t>解</w:t>
      </w:r>
      <w:r>
        <w:rPr>
          <w:rFonts w:eastAsia="仿宋_GB2312"/>
          <w:color w:val="000000" w:themeColor="text1"/>
          <w:sz w:val="28"/>
          <w:szCs w:val="28"/>
          <w:highlight w:val="none"/>
          <w14:textFill>
            <w14:solidFill>
              <w14:schemeClr w14:val="tx1"/>
            </w14:solidFill>
          </w14:textFill>
        </w:rPr>
        <w:t>决：</w:t>
      </w:r>
    </w:p>
    <w:p w14:paraId="75ECC7AF">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（1）向</w:t>
      </w:r>
      <w:r>
        <w:rPr>
          <w:rFonts w:hint="eastAsia" w:eastAsia="仿宋_GB2312"/>
          <w:color w:val="000000" w:themeColor="text1"/>
          <w:sz w:val="28"/>
          <w:szCs w:val="28"/>
          <w:highlight w:val="none"/>
          <w:u w:val="single"/>
          <w14:textFill>
            <w14:solidFill>
              <w14:schemeClr w14:val="tx1"/>
            </w14:solidFill>
          </w14:textFill>
        </w:rPr>
        <w:t xml:space="preserve">  镇江  </w:t>
      </w:r>
      <w:r>
        <w:rPr>
          <w:rFonts w:eastAsia="仿宋_GB2312"/>
          <w:color w:val="000000" w:themeColor="text1"/>
          <w:sz w:val="28"/>
          <w:szCs w:val="28"/>
          <w:highlight w:val="none"/>
          <w14:textFill>
            <w14:solidFill>
              <w14:schemeClr w14:val="tx1"/>
            </w14:solidFill>
          </w14:textFill>
        </w:rPr>
        <w:t>仲裁委员会申请仲裁；</w:t>
      </w:r>
    </w:p>
    <w:p w14:paraId="0E16EE20">
      <w:pPr>
        <w:spacing w:line="360" w:lineRule="auto"/>
        <w:ind w:firstLine="56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（2）向</w:t>
      </w:r>
      <w:r>
        <w:rPr>
          <w:rFonts w:hint="eastAsia" w:eastAsia="仿宋_GB2312"/>
          <w:color w:val="000000" w:themeColor="text1"/>
          <w:sz w:val="28"/>
          <w:szCs w:val="28"/>
          <w:highlight w:val="none"/>
          <w:u w:val="single"/>
          <w14:textFill>
            <w14:solidFill>
              <w14:schemeClr w14:val="tx1"/>
            </w14:solidFill>
          </w14:textFill>
        </w:rPr>
        <w:t>丹阳市</w:t>
      </w:r>
      <w:r>
        <w:rPr>
          <w:rFonts w:eastAsia="仿宋_GB2312"/>
          <w:color w:val="000000" w:themeColor="text1"/>
          <w:sz w:val="28"/>
          <w:szCs w:val="28"/>
          <w:highlight w:val="none"/>
          <w14:textFill>
            <w14:solidFill>
              <w14:schemeClr w14:val="tx1"/>
            </w14:solidFill>
          </w14:textFill>
        </w:rPr>
        <w:t>人民法院起诉。</w:t>
      </w:r>
      <w:bookmarkEnd w:id="980"/>
      <w:bookmarkEnd w:id="981"/>
      <w:bookmarkEnd w:id="982"/>
      <w:bookmarkEnd w:id="983"/>
      <w:bookmarkEnd w:id="984"/>
      <w:bookmarkEnd w:id="985"/>
    </w:p>
    <w:p w14:paraId="2CDB5928">
      <w:pPr>
        <w:spacing w:line="420" w:lineRule="atLeast"/>
        <w:ind w:firstLine="560"/>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 xml:space="preserve"> </w:t>
      </w:r>
    </w:p>
    <w:p w14:paraId="4C59F6F4">
      <w:pPr>
        <w:spacing w:line="420" w:lineRule="atLeast"/>
        <w:ind w:firstLine="560"/>
        <w:outlineLvl w:val="0"/>
        <w:rPr>
          <w:rFonts w:eastAsia="仿宋_GB2312"/>
          <w:color w:val="000000" w:themeColor="text1"/>
          <w:sz w:val="28"/>
          <w:szCs w:val="28"/>
          <w:highlight w:val="none"/>
          <w14:textFill>
            <w14:solidFill>
              <w14:schemeClr w14:val="tx1"/>
            </w14:solidFill>
          </w14:textFill>
        </w:rPr>
      </w:pPr>
      <w:bookmarkStart w:id="1014" w:name="_Toc27791"/>
      <w:r>
        <w:rPr>
          <w:rFonts w:eastAsia="黑体"/>
          <w:b/>
          <w:color w:val="000000" w:themeColor="text1"/>
          <w:sz w:val="28"/>
          <w:szCs w:val="28"/>
          <w:highlight w:val="none"/>
          <w14:textFill>
            <w14:solidFill>
              <w14:schemeClr w14:val="tx1"/>
            </w14:solidFill>
          </w14:textFill>
        </w:rPr>
        <w:t>附件</w:t>
      </w:r>
      <w:bookmarkEnd w:id="359"/>
      <w:bookmarkEnd w:id="1014"/>
    </w:p>
    <w:p w14:paraId="11274CF6">
      <w:pPr>
        <w:keepNext w:val="0"/>
        <w:keepLines w:val="0"/>
        <w:pageBreakBefore w:val="0"/>
        <w:spacing w:line="360" w:lineRule="auto"/>
        <w:ind w:firstLine="840"/>
        <w:jc w:val="left"/>
        <w:rPr>
          <w:rFonts w:hint="eastAsia"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协议书附件：</w:t>
      </w:r>
    </w:p>
    <w:p w14:paraId="7772BED0">
      <w:pPr>
        <w:keepNext w:val="0"/>
        <w:keepLines w:val="0"/>
        <w:pageBreakBefore w:val="0"/>
        <w:spacing w:line="360" w:lineRule="auto"/>
        <w:ind w:firstLine="840"/>
        <w:jc w:val="left"/>
        <w:rPr>
          <w:rFonts w:hint="eastAsia"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附件1：承包人承揽工程项目一览表</w:t>
      </w:r>
    </w:p>
    <w:p w14:paraId="0CD72D7F">
      <w:pPr>
        <w:keepNext w:val="0"/>
        <w:keepLines w:val="0"/>
        <w:pageBreakBefore w:val="0"/>
        <w:spacing w:line="360" w:lineRule="auto"/>
        <w:ind w:firstLine="840"/>
        <w:jc w:val="left"/>
        <w:rPr>
          <w:rFonts w:eastAsia="仿宋_GB2312"/>
          <w:color w:val="000000" w:themeColor="text1"/>
          <w:sz w:val="28"/>
          <w:szCs w:val="28"/>
          <w:highlight w:val="none"/>
          <w14:textFill>
            <w14:solidFill>
              <w14:schemeClr w14:val="tx1"/>
            </w14:solidFill>
          </w14:textFill>
        </w:rPr>
      </w:pPr>
      <w:r>
        <w:rPr>
          <w:rFonts w:hint="eastAsia" w:eastAsia="仿宋_GB2312"/>
          <w:color w:val="000000" w:themeColor="text1"/>
          <w:sz w:val="28"/>
          <w:szCs w:val="28"/>
          <w:highlight w:val="none"/>
          <w14:textFill>
            <w14:solidFill>
              <w14:schemeClr w14:val="tx1"/>
            </w14:solidFill>
          </w14:textFill>
        </w:rPr>
        <w:t>专用合同条款附件：</w:t>
      </w:r>
    </w:p>
    <w:p w14:paraId="40EBC208">
      <w:pPr>
        <w:keepNext w:val="0"/>
        <w:keepLines w:val="0"/>
        <w:pageBreakBefore w:val="0"/>
        <w:spacing w:line="360" w:lineRule="auto"/>
        <w:ind w:firstLine="84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附件2：发包人供应材料设备一览表</w:t>
      </w:r>
    </w:p>
    <w:p w14:paraId="11C3CA32">
      <w:pPr>
        <w:keepNext w:val="0"/>
        <w:keepLines w:val="0"/>
        <w:pageBreakBefore w:val="0"/>
        <w:spacing w:line="360" w:lineRule="auto"/>
        <w:ind w:firstLine="84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附件3：工程质量保修书</w:t>
      </w:r>
    </w:p>
    <w:p w14:paraId="6ACA93F8">
      <w:pPr>
        <w:keepNext w:val="0"/>
        <w:keepLines w:val="0"/>
        <w:pageBreakBefore w:val="0"/>
        <w:spacing w:line="360" w:lineRule="auto"/>
        <w:ind w:firstLine="84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附件5：承包人用于本工程施工的机械设备表</w:t>
      </w:r>
    </w:p>
    <w:p w14:paraId="7A6B1F5C">
      <w:pPr>
        <w:keepNext w:val="0"/>
        <w:keepLines w:val="0"/>
        <w:pageBreakBefore w:val="0"/>
        <w:spacing w:line="360" w:lineRule="auto"/>
        <w:ind w:firstLine="84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附件6：承包人主要施工管理人员表</w:t>
      </w:r>
    </w:p>
    <w:p w14:paraId="62B7283B">
      <w:pPr>
        <w:keepNext w:val="0"/>
        <w:keepLines w:val="0"/>
        <w:pageBreakBefore w:val="0"/>
        <w:spacing w:line="360" w:lineRule="auto"/>
        <w:ind w:firstLine="840"/>
        <w:jc w:val="left"/>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附件7：分包人主要施工管理人员表</w:t>
      </w:r>
    </w:p>
    <w:p w14:paraId="7AC07643">
      <w:pPr>
        <w:pStyle w:val="260"/>
        <w:keepNext w:val="0"/>
        <w:keepLines w:val="0"/>
        <w:pageBreakBefore w:val="0"/>
        <w:widowControl/>
        <w:spacing w:line="400" w:lineRule="exact"/>
        <w:ind w:firstLine="840"/>
        <w:jc w:val="both"/>
        <w:rPr>
          <w:rFonts w:eastAsia="仿宋_GB2312"/>
          <w:color w:val="000000" w:themeColor="text1"/>
          <w:sz w:val="28"/>
          <w:szCs w:val="28"/>
          <w:highlight w:val="none"/>
          <w14:textFill>
            <w14:solidFill>
              <w14:schemeClr w14:val="tx1"/>
            </w14:solidFill>
          </w14:textFill>
        </w:rPr>
      </w:pPr>
      <w:r>
        <w:rPr>
          <w:rFonts w:eastAsia="仿宋_GB2312"/>
          <w:color w:val="000000" w:themeColor="text1"/>
          <w:sz w:val="28"/>
          <w:szCs w:val="28"/>
          <w:highlight w:val="none"/>
          <w14:textFill>
            <w14:solidFill>
              <w14:schemeClr w14:val="tx1"/>
            </w14:solidFill>
          </w14:textFill>
        </w:rPr>
        <w:t>附件11：暂估价一览表</w:t>
      </w:r>
    </w:p>
    <w:p w14:paraId="7C622E8C">
      <w:pPr>
        <w:keepNext w:val="0"/>
        <w:keepLines w:val="0"/>
        <w:pageBreakBefore w:val="0"/>
        <w:ind w:firstLine="6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2D173910">
      <w:pPr>
        <w:pStyle w:val="260"/>
        <w:widowControl/>
        <w:spacing w:line="400" w:lineRule="exact"/>
        <w:jc w:val="both"/>
        <w:rPr>
          <w:color w:val="000000" w:themeColor="text1"/>
          <w:highlight w:val="none"/>
          <w14:textFill>
            <w14:solidFill>
              <w14:schemeClr w14:val="tx1"/>
            </w14:solidFill>
          </w14:textFill>
        </w:rPr>
        <w:sectPr>
          <w:footerReference r:id="rId9" w:type="first"/>
          <w:headerReference r:id="rId7" w:type="default"/>
          <w:footerReference r:id="rId8" w:type="default"/>
          <w:pgSz w:w="11906" w:h="16838"/>
          <w:pgMar w:top="1440" w:right="1270" w:bottom="1440" w:left="1270" w:header="851" w:footer="992" w:gutter="0"/>
          <w:cols w:space="1701" w:num="1"/>
          <w:titlePg/>
          <w:docGrid w:linePitch="360" w:charSpace="0"/>
        </w:sectPr>
      </w:pPr>
    </w:p>
    <w:p w14:paraId="71BC6ED0">
      <w:pPr>
        <w:spacing w:before="156" w:after="156" w:line="440" w:lineRule="exact"/>
        <w:outlineLvl w:val="0"/>
        <w:rPr>
          <w:rFonts w:hint="eastAsia" w:eastAsia="黑体"/>
          <w:color w:val="000000" w:themeColor="text1"/>
          <w:sz w:val="30"/>
          <w:szCs w:val="30"/>
          <w:highlight w:val="none"/>
          <w14:textFill>
            <w14:solidFill>
              <w14:schemeClr w14:val="tx1"/>
            </w14:solidFill>
          </w14:textFill>
        </w:rPr>
      </w:pPr>
      <w:bookmarkStart w:id="1015" w:name="_Toc19074"/>
      <w:r>
        <w:rPr>
          <w:rFonts w:hint="eastAsia" w:ascii="仿宋_GB2312" w:eastAsia="仿宋_GB2312"/>
          <w:color w:val="000000" w:themeColor="text1"/>
          <w:sz w:val="30"/>
          <w:szCs w:val="30"/>
          <w:highlight w:val="none"/>
          <w14:textFill>
            <w14:solidFill>
              <w14:schemeClr w14:val="tx1"/>
            </w14:solidFill>
          </w14:textFill>
        </w:rPr>
        <w:t>附件1：</w:t>
      </w:r>
      <w:r>
        <w:rPr>
          <w:rFonts w:eastAsia="黑体"/>
          <w:color w:val="000000" w:themeColor="text1"/>
          <w:sz w:val="30"/>
          <w:szCs w:val="30"/>
          <w:highlight w:val="none"/>
          <w14:textFill>
            <w14:solidFill>
              <w14:schemeClr w14:val="tx1"/>
            </w14:solidFill>
          </w14:textFill>
        </w:rPr>
        <w:t>承包人承揽工程项目一览表</w:t>
      </w:r>
      <w:bookmarkEnd w:id="1015"/>
    </w:p>
    <w:tbl>
      <w:tblPr>
        <w:tblStyle w:val="33"/>
        <w:tblpPr w:leftFromText="180" w:rightFromText="180" w:vertAnchor="text" w:horzAnchor="margin" w:tblpX="-62" w:tblpY="992"/>
        <w:tblW w:w="1503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37"/>
        <w:gridCol w:w="1346"/>
        <w:gridCol w:w="1417"/>
        <w:gridCol w:w="2125"/>
        <w:gridCol w:w="812"/>
        <w:gridCol w:w="1525"/>
        <w:gridCol w:w="1238"/>
        <w:gridCol w:w="2150"/>
        <w:gridCol w:w="1325"/>
        <w:gridCol w:w="1262"/>
      </w:tblGrid>
      <w:tr w14:paraId="43DD8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1837" w:type="dxa"/>
            <w:tcBorders>
              <w:top w:val="single" w:color="auto" w:sz="12" w:space="0"/>
              <w:bottom w:val="single" w:color="auto" w:sz="6" w:space="0"/>
            </w:tcBorders>
            <w:noWrap w:val="0"/>
            <w:vAlign w:val="center"/>
          </w:tcPr>
          <w:p w14:paraId="09256BA6">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单位工程名称</w:t>
            </w:r>
          </w:p>
        </w:tc>
        <w:tc>
          <w:tcPr>
            <w:tcW w:w="1346" w:type="dxa"/>
            <w:tcBorders>
              <w:top w:val="single" w:color="auto" w:sz="12" w:space="0"/>
              <w:bottom w:val="single" w:color="auto" w:sz="6" w:space="0"/>
            </w:tcBorders>
            <w:noWrap w:val="0"/>
            <w:vAlign w:val="center"/>
          </w:tcPr>
          <w:p w14:paraId="059AB434">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建设规模</w:t>
            </w:r>
          </w:p>
        </w:tc>
        <w:tc>
          <w:tcPr>
            <w:tcW w:w="1417" w:type="dxa"/>
            <w:tcBorders>
              <w:top w:val="single" w:color="auto" w:sz="12" w:space="0"/>
              <w:bottom w:val="single" w:color="auto" w:sz="6" w:space="0"/>
            </w:tcBorders>
            <w:noWrap w:val="0"/>
            <w:vAlign w:val="center"/>
          </w:tcPr>
          <w:p w14:paraId="475794E5">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建筑面积(平方米)</w:t>
            </w:r>
          </w:p>
        </w:tc>
        <w:tc>
          <w:tcPr>
            <w:tcW w:w="2125" w:type="dxa"/>
            <w:tcBorders>
              <w:top w:val="single" w:color="auto" w:sz="12" w:space="0"/>
              <w:bottom w:val="single" w:color="auto" w:sz="6" w:space="0"/>
            </w:tcBorders>
            <w:noWrap w:val="0"/>
            <w:vAlign w:val="center"/>
          </w:tcPr>
          <w:p w14:paraId="34D9C8C0">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结构</w:t>
            </w:r>
            <w:r>
              <w:rPr>
                <w:rFonts w:hint="eastAsia" w:eastAsia="仿宋_GB2312"/>
                <w:color w:val="000000" w:themeColor="text1"/>
                <w:sz w:val="28"/>
                <w:szCs w:val="30"/>
                <w:highlight w:val="none"/>
                <w:lang w:val="en-US" w:eastAsia="zh-CN"/>
                <w14:textFill>
                  <w14:solidFill>
                    <w14:schemeClr w14:val="tx1"/>
                  </w14:solidFill>
                </w14:textFill>
              </w:rPr>
              <w:t>形式</w:t>
            </w:r>
          </w:p>
        </w:tc>
        <w:tc>
          <w:tcPr>
            <w:tcW w:w="812" w:type="dxa"/>
            <w:tcBorders>
              <w:top w:val="single" w:color="auto" w:sz="12" w:space="0"/>
              <w:bottom w:val="single" w:color="auto" w:sz="6" w:space="0"/>
            </w:tcBorders>
            <w:noWrap w:val="0"/>
            <w:vAlign w:val="center"/>
          </w:tcPr>
          <w:p w14:paraId="258A3CE1">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层数</w:t>
            </w:r>
          </w:p>
        </w:tc>
        <w:tc>
          <w:tcPr>
            <w:tcW w:w="1525" w:type="dxa"/>
            <w:tcBorders>
              <w:top w:val="single" w:color="auto" w:sz="12" w:space="0"/>
              <w:bottom w:val="single" w:color="auto" w:sz="6" w:space="0"/>
            </w:tcBorders>
            <w:noWrap w:val="0"/>
            <w:vAlign w:val="center"/>
          </w:tcPr>
          <w:p w14:paraId="2AF7C778">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生产能力</w:t>
            </w:r>
          </w:p>
        </w:tc>
        <w:tc>
          <w:tcPr>
            <w:tcW w:w="1238" w:type="dxa"/>
            <w:tcBorders>
              <w:top w:val="single" w:color="auto" w:sz="12" w:space="0"/>
              <w:bottom w:val="single" w:color="auto" w:sz="6" w:space="0"/>
            </w:tcBorders>
            <w:noWrap w:val="0"/>
            <w:vAlign w:val="center"/>
          </w:tcPr>
          <w:p w14:paraId="00F6B08B">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设备安装内容</w:t>
            </w:r>
          </w:p>
        </w:tc>
        <w:tc>
          <w:tcPr>
            <w:tcW w:w="2150" w:type="dxa"/>
            <w:tcBorders>
              <w:top w:val="single" w:color="auto" w:sz="12" w:space="0"/>
              <w:bottom w:val="single" w:color="auto" w:sz="6" w:space="0"/>
            </w:tcBorders>
            <w:noWrap w:val="0"/>
            <w:vAlign w:val="center"/>
          </w:tcPr>
          <w:p w14:paraId="5B8EB966">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合同价格（元）</w:t>
            </w:r>
          </w:p>
        </w:tc>
        <w:tc>
          <w:tcPr>
            <w:tcW w:w="1325" w:type="dxa"/>
            <w:tcBorders>
              <w:top w:val="single" w:color="auto" w:sz="12" w:space="0"/>
              <w:bottom w:val="single" w:color="auto" w:sz="6" w:space="0"/>
            </w:tcBorders>
            <w:noWrap w:val="0"/>
            <w:vAlign w:val="center"/>
          </w:tcPr>
          <w:p w14:paraId="545F0E23">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开工日期</w:t>
            </w:r>
          </w:p>
        </w:tc>
        <w:tc>
          <w:tcPr>
            <w:tcW w:w="1262" w:type="dxa"/>
            <w:tcBorders>
              <w:top w:val="single" w:color="auto" w:sz="12" w:space="0"/>
              <w:bottom w:val="single" w:color="auto" w:sz="6" w:space="0"/>
            </w:tcBorders>
            <w:noWrap w:val="0"/>
            <w:vAlign w:val="center"/>
          </w:tcPr>
          <w:p w14:paraId="51F1CEC4">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竣工日期</w:t>
            </w:r>
          </w:p>
        </w:tc>
      </w:tr>
      <w:tr w14:paraId="4DD481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837" w:type="dxa"/>
            <w:tcBorders>
              <w:top w:val="single" w:color="auto" w:sz="6" w:space="0"/>
              <w:bottom w:val="single" w:color="auto" w:sz="6" w:space="0"/>
            </w:tcBorders>
            <w:noWrap w:val="0"/>
            <w:vAlign w:val="center"/>
          </w:tcPr>
          <w:p w14:paraId="066B42F9">
            <w:pPr>
              <w:pStyle w:val="15"/>
              <w:keepNext/>
              <w:keepLines w:val="0"/>
              <w:pageBreakBefore w:val="0"/>
              <w:widowControl w:val="0"/>
              <w:spacing w:after="0" w:line="240" w:lineRule="auto"/>
              <w:ind w:left="0" w:right="0"/>
              <w:rPr>
                <w:rFonts w:hint="default" w:eastAsia="仿宋_GB2312"/>
                <w:color w:val="000000" w:themeColor="text1"/>
                <w:sz w:val="30"/>
                <w:szCs w:val="30"/>
                <w:highlight w:val="none"/>
                <w14:textFill>
                  <w14:solidFill>
                    <w14:schemeClr w14:val="tx1"/>
                  </w14:solidFill>
                </w14:textFill>
              </w:rPr>
            </w:pPr>
            <w:r>
              <w:rPr>
                <w:rFonts w:hint="eastAsia" w:ascii="Times New Roman" w:hAnsi="Times New Roman" w:eastAsia="仿宋_GB2312" w:cs="Times New Roman"/>
                <w:color w:val="000000" w:themeColor="text1"/>
                <w:sz w:val="30"/>
                <w:szCs w:val="32"/>
                <w:highlight w:val="none"/>
                <w:u w:val="none"/>
                <w:lang w:val="en-US" w:eastAsia="zh-CN"/>
                <w14:textFill>
                  <w14:solidFill>
                    <w14:schemeClr w14:val="tx1"/>
                  </w14:solidFill>
                </w14:textFill>
              </w:rPr>
              <w:t>司徒镇美乐路道路改造工程</w:t>
            </w:r>
          </w:p>
        </w:tc>
        <w:tc>
          <w:tcPr>
            <w:tcW w:w="1346" w:type="dxa"/>
            <w:tcBorders>
              <w:top w:val="single" w:color="auto" w:sz="6" w:space="0"/>
              <w:bottom w:val="single" w:color="auto" w:sz="6" w:space="0"/>
            </w:tcBorders>
            <w:noWrap w:val="0"/>
            <w:vAlign w:val="center"/>
          </w:tcPr>
          <w:p w14:paraId="28969DE8">
            <w:pPr>
              <w:pStyle w:val="15"/>
              <w:keepNext/>
              <w:keepLines w:val="0"/>
              <w:pageBreakBefore w:val="0"/>
              <w:widowControl w:val="0"/>
              <w:spacing w:after="0" w:line="240" w:lineRule="auto"/>
              <w:ind w:left="0" w:right="0"/>
              <w:rPr>
                <w:rFonts w:hint="default" w:eastAsia="仿宋_GB2312"/>
                <w:color w:val="000000" w:themeColor="text1"/>
                <w:sz w:val="30"/>
                <w:szCs w:val="30"/>
                <w:highlight w:val="none"/>
                <w14:textFill>
                  <w14:solidFill>
                    <w14:schemeClr w14:val="tx1"/>
                  </w14:solidFill>
                </w14:textFill>
              </w:rPr>
            </w:pPr>
          </w:p>
        </w:tc>
        <w:tc>
          <w:tcPr>
            <w:tcW w:w="1417" w:type="dxa"/>
            <w:tcBorders>
              <w:top w:val="single" w:color="auto" w:sz="6" w:space="0"/>
              <w:bottom w:val="single" w:color="auto" w:sz="6" w:space="0"/>
            </w:tcBorders>
            <w:noWrap w:val="0"/>
            <w:vAlign w:val="center"/>
          </w:tcPr>
          <w:p w14:paraId="3C3FF3A8">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25" w:type="dxa"/>
            <w:tcBorders>
              <w:top w:val="single" w:color="auto" w:sz="6" w:space="0"/>
              <w:bottom w:val="single" w:color="auto" w:sz="6" w:space="0"/>
            </w:tcBorders>
            <w:noWrap w:val="0"/>
            <w:vAlign w:val="center"/>
          </w:tcPr>
          <w:p w14:paraId="620A4C63">
            <w:pPr>
              <w:keepLines w:val="0"/>
              <w:pageBreakBefore w:val="0"/>
              <w:widowControl w:val="0"/>
              <w:spacing w:line="240" w:lineRule="auto"/>
              <w:ind w:left="0" w:right="0"/>
              <w:jc w:val="center"/>
              <w:rPr>
                <w:color w:val="000000" w:themeColor="text1"/>
                <w:highlight w:val="none"/>
                <w14:textFill>
                  <w14:solidFill>
                    <w14:schemeClr w14:val="tx1"/>
                  </w14:solidFill>
                </w14:textFill>
              </w:rPr>
            </w:pPr>
          </w:p>
        </w:tc>
        <w:tc>
          <w:tcPr>
            <w:tcW w:w="812" w:type="dxa"/>
            <w:tcBorders>
              <w:top w:val="single" w:color="auto" w:sz="6" w:space="0"/>
              <w:bottom w:val="single" w:color="auto" w:sz="6" w:space="0"/>
            </w:tcBorders>
            <w:noWrap w:val="0"/>
            <w:vAlign w:val="center"/>
          </w:tcPr>
          <w:p w14:paraId="504DE64A">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525" w:type="dxa"/>
            <w:tcBorders>
              <w:top w:val="single" w:color="auto" w:sz="6" w:space="0"/>
              <w:bottom w:val="single" w:color="auto" w:sz="6" w:space="0"/>
            </w:tcBorders>
            <w:noWrap w:val="0"/>
            <w:vAlign w:val="center"/>
          </w:tcPr>
          <w:p w14:paraId="6961D0DE">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238" w:type="dxa"/>
            <w:tcBorders>
              <w:top w:val="single" w:color="auto" w:sz="6" w:space="0"/>
              <w:bottom w:val="single" w:color="auto" w:sz="6" w:space="0"/>
            </w:tcBorders>
            <w:noWrap w:val="0"/>
            <w:vAlign w:val="center"/>
          </w:tcPr>
          <w:p w14:paraId="3EE5C1F2">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50" w:type="dxa"/>
            <w:tcBorders>
              <w:top w:val="single" w:color="auto" w:sz="6" w:space="0"/>
              <w:bottom w:val="single" w:color="auto" w:sz="6" w:space="0"/>
            </w:tcBorders>
            <w:noWrap w:val="0"/>
            <w:vAlign w:val="center"/>
          </w:tcPr>
          <w:p w14:paraId="049462EB">
            <w:pPr>
              <w:pStyle w:val="15"/>
              <w:keepNext/>
              <w:keepLines w:val="0"/>
              <w:pageBreakBefore w:val="0"/>
              <w:widowControl w:val="0"/>
              <w:spacing w:after="0" w:line="240" w:lineRule="auto"/>
              <w:ind w:left="0" w:right="0"/>
              <w:rPr>
                <w:rFonts w:hint="default" w:eastAsia="仿宋_GB2312"/>
                <w:color w:val="000000" w:themeColor="text1"/>
                <w:sz w:val="30"/>
                <w:szCs w:val="30"/>
                <w:highlight w:val="none"/>
                <w:u w:val="none"/>
                <w14:textFill>
                  <w14:solidFill>
                    <w14:schemeClr w14:val="tx1"/>
                  </w14:solidFill>
                </w14:textFill>
              </w:rPr>
            </w:pPr>
          </w:p>
        </w:tc>
        <w:tc>
          <w:tcPr>
            <w:tcW w:w="1325" w:type="dxa"/>
            <w:tcBorders>
              <w:top w:val="single" w:color="auto" w:sz="6" w:space="0"/>
              <w:bottom w:val="single" w:color="auto" w:sz="6" w:space="0"/>
            </w:tcBorders>
            <w:noWrap w:val="0"/>
            <w:vAlign w:val="center"/>
          </w:tcPr>
          <w:p w14:paraId="3B605253">
            <w:pPr>
              <w:pStyle w:val="15"/>
              <w:keepNext/>
              <w:keepLines w:val="0"/>
              <w:pageBreakBefore w:val="0"/>
              <w:widowControl w:val="0"/>
              <w:spacing w:after="0" w:line="240" w:lineRule="auto"/>
              <w:ind w:left="0" w:right="0"/>
              <w:rPr>
                <w:rFonts w:hint="default" w:eastAsia="仿宋_GB2312"/>
                <w:color w:val="000000" w:themeColor="text1"/>
                <w:sz w:val="30"/>
                <w:szCs w:val="30"/>
                <w:highlight w:val="none"/>
                <w:u w:val="none"/>
                <w14:textFill>
                  <w14:solidFill>
                    <w14:schemeClr w14:val="tx1"/>
                  </w14:solidFill>
                </w14:textFill>
              </w:rPr>
            </w:pPr>
          </w:p>
        </w:tc>
        <w:tc>
          <w:tcPr>
            <w:tcW w:w="1262" w:type="dxa"/>
            <w:tcBorders>
              <w:top w:val="single" w:color="auto" w:sz="6" w:space="0"/>
              <w:bottom w:val="single" w:color="auto" w:sz="6" w:space="0"/>
            </w:tcBorders>
            <w:noWrap w:val="0"/>
            <w:vAlign w:val="center"/>
          </w:tcPr>
          <w:p w14:paraId="140B12DE">
            <w:pPr>
              <w:pStyle w:val="15"/>
              <w:keepNext/>
              <w:keepLines w:val="0"/>
              <w:pageBreakBefore w:val="0"/>
              <w:widowControl w:val="0"/>
              <w:spacing w:after="0" w:line="240" w:lineRule="auto"/>
              <w:ind w:left="0" w:right="0"/>
              <w:rPr>
                <w:rFonts w:hint="default" w:eastAsia="仿宋_GB2312"/>
                <w:color w:val="000000" w:themeColor="text1"/>
                <w:sz w:val="30"/>
                <w:szCs w:val="30"/>
                <w:highlight w:val="none"/>
                <w:u w:val="none"/>
                <w14:textFill>
                  <w14:solidFill>
                    <w14:schemeClr w14:val="tx1"/>
                  </w14:solidFill>
                </w14:textFill>
              </w:rPr>
            </w:pPr>
          </w:p>
        </w:tc>
      </w:tr>
      <w:tr w14:paraId="5D38F6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837" w:type="dxa"/>
            <w:tcBorders>
              <w:top w:val="nil"/>
            </w:tcBorders>
            <w:noWrap w:val="0"/>
            <w:vAlign w:val="center"/>
          </w:tcPr>
          <w:p w14:paraId="520DF71B">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346" w:type="dxa"/>
            <w:tcBorders>
              <w:top w:val="nil"/>
            </w:tcBorders>
            <w:noWrap w:val="0"/>
            <w:vAlign w:val="center"/>
          </w:tcPr>
          <w:p w14:paraId="422DED74">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417" w:type="dxa"/>
            <w:tcBorders>
              <w:top w:val="nil"/>
            </w:tcBorders>
            <w:noWrap w:val="0"/>
            <w:vAlign w:val="center"/>
          </w:tcPr>
          <w:p w14:paraId="27E1C025">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25" w:type="dxa"/>
            <w:tcBorders>
              <w:top w:val="nil"/>
            </w:tcBorders>
            <w:noWrap w:val="0"/>
            <w:vAlign w:val="center"/>
          </w:tcPr>
          <w:p w14:paraId="4935A806">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812" w:type="dxa"/>
            <w:tcBorders>
              <w:top w:val="nil"/>
            </w:tcBorders>
            <w:noWrap w:val="0"/>
            <w:vAlign w:val="center"/>
          </w:tcPr>
          <w:p w14:paraId="4648A8B8">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525" w:type="dxa"/>
            <w:tcBorders>
              <w:top w:val="nil"/>
            </w:tcBorders>
            <w:noWrap w:val="0"/>
            <w:vAlign w:val="center"/>
          </w:tcPr>
          <w:p w14:paraId="3AFF7DE0">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238" w:type="dxa"/>
            <w:tcBorders>
              <w:top w:val="nil"/>
            </w:tcBorders>
            <w:noWrap w:val="0"/>
            <w:vAlign w:val="center"/>
          </w:tcPr>
          <w:p w14:paraId="5782C86E">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50" w:type="dxa"/>
            <w:tcBorders>
              <w:top w:val="nil"/>
            </w:tcBorders>
            <w:noWrap w:val="0"/>
            <w:vAlign w:val="center"/>
          </w:tcPr>
          <w:p w14:paraId="538B30EB">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325" w:type="dxa"/>
            <w:tcBorders>
              <w:top w:val="nil"/>
            </w:tcBorders>
            <w:noWrap w:val="0"/>
            <w:vAlign w:val="center"/>
          </w:tcPr>
          <w:p w14:paraId="655A184A">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262" w:type="dxa"/>
            <w:tcBorders>
              <w:top w:val="nil"/>
            </w:tcBorders>
            <w:noWrap w:val="0"/>
            <w:vAlign w:val="center"/>
          </w:tcPr>
          <w:p w14:paraId="058A5683">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r>
      <w:tr w14:paraId="00EBB5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837" w:type="dxa"/>
            <w:tcBorders>
              <w:top w:val="nil"/>
            </w:tcBorders>
            <w:noWrap w:val="0"/>
            <w:vAlign w:val="center"/>
          </w:tcPr>
          <w:p w14:paraId="087515EA">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346" w:type="dxa"/>
            <w:tcBorders>
              <w:top w:val="nil"/>
            </w:tcBorders>
            <w:noWrap w:val="0"/>
            <w:vAlign w:val="center"/>
          </w:tcPr>
          <w:p w14:paraId="480CB662">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417" w:type="dxa"/>
            <w:tcBorders>
              <w:top w:val="nil"/>
            </w:tcBorders>
            <w:noWrap w:val="0"/>
            <w:vAlign w:val="center"/>
          </w:tcPr>
          <w:p w14:paraId="2906A482">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25" w:type="dxa"/>
            <w:tcBorders>
              <w:top w:val="nil"/>
            </w:tcBorders>
            <w:noWrap w:val="0"/>
            <w:vAlign w:val="center"/>
          </w:tcPr>
          <w:p w14:paraId="7994DE75">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812" w:type="dxa"/>
            <w:tcBorders>
              <w:top w:val="nil"/>
            </w:tcBorders>
            <w:noWrap w:val="0"/>
            <w:vAlign w:val="center"/>
          </w:tcPr>
          <w:p w14:paraId="085A097D">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525" w:type="dxa"/>
            <w:tcBorders>
              <w:top w:val="nil"/>
            </w:tcBorders>
            <w:noWrap w:val="0"/>
            <w:vAlign w:val="center"/>
          </w:tcPr>
          <w:p w14:paraId="7B0621CF">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238" w:type="dxa"/>
            <w:tcBorders>
              <w:top w:val="nil"/>
            </w:tcBorders>
            <w:noWrap w:val="0"/>
            <w:vAlign w:val="center"/>
          </w:tcPr>
          <w:p w14:paraId="5D86A374">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50" w:type="dxa"/>
            <w:tcBorders>
              <w:top w:val="nil"/>
            </w:tcBorders>
            <w:noWrap w:val="0"/>
            <w:vAlign w:val="center"/>
          </w:tcPr>
          <w:p w14:paraId="50FFFA1E">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325" w:type="dxa"/>
            <w:tcBorders>
              <w:top w:val="nil"/>
            </w:tcBorders>
            <w:noWrap w:val="0"/>
            <w:vAlign w:val="center"/>
          </w:tcPr>
          <w:p w14:paraId="3C7C3402">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262" w:type="dxa"/>
            <w:tcBorders>
              <w:top w:val="nil"/>
            </w:tcBorders>
            <w:noWrap w:val="0"/>
            <w:vAlign w:val="center"/>
          </w:tcPr>
          <w:p w14:paraId="2CF051FF">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r>
      <w:tr w14:paraId="45D8B2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837" w:type="dxa"/>
            <w:tcBorders>
              <w:top w:val="nil"/>
            </w:tcBorders>
            <w:noWrap w:val="0"/>
            <w:vAlign w:val="center"/>
          </w:tcPr>
          <w:p w14:paraId="0BA811B2">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346" w:type="dxa"/>
            <w:tcBorders>
              <w:top w:val="nil"/>
            </w:tcBorders>
            <w:noWrap w:val="0"/>
            <w:vAlign w:val="center"/>
          </w:tcPr>
          <w:p w14:paraId="4F3AB620">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417" w:type="dxa"/>
            <w:tcBorders>
              <w:top w:val="nil"/>
            </w:tcBorders>
            <w:noWrap w:val="0"/>
            <w:vAlign w:val="center"/>
          </w:tcPr>
          <w:p w14:paraId="1AFE9E1D">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25" w:type="dxa"/>
            <w:tcBorders>
              <w:top w:val="nil"/>
            </w:tcBorders>
            <w:noWrap w:val="0"/>
            <w:vAlign w:val="center"/>
          </w:tcPr>
          <w:p w14:paraId="500B2453">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812" w:type="dxa"/>
            <w:tcBorders>
              <w:top w:val="nil"/>
            </w:tcBorders>
            <w:noWrap w:val="0"/>
            <w:vAlign w:val="center"/>
          </w:tcPr>
          <w:p w14:paraId="6644AEBB">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525" w:type="dxa"/>
            <w:tcBorders>
              <w:top w:val="nil"/>
            </w:tcBorders>
            <w:noWrap w:val="0"/>
            <w:vAlign w:val="center"/>
          </w:tcPr>
          <w:p w14:paraId="46677AD9">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238" w:type="dxa"/>
            <w:tcBorders>
              <w:top w:val="nil"/>
            </w:tcBorders>
            <w:noWrap w:val="0"/>
            <w:vAlign w:val="center"/>
          </w:tcPr>
          <w:p w14:paraId="5508BBF1">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50" w:type="dxa"/>
            <w:tcBorders>
              <w:top w:val="nil"/>
            </w:tcBorders>
            <w:noWrap w:val="0"/>
            <w:vAlign w:val="center"/>
          </w:tcPr>
          <w:p w14:paraId="3FB95A10">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325" w:type="dxa"/>
            <w:tcBorders>
              <w:top w:val="nil"/>
            </w:tcBorders>
            <w:noWrap w:val="0"/>
            <w:vAlign w:val="center"/>
          </w:tcPr>
          <w:p w14:paraId="569B6016">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262" w:type="dxa"/>
            <w:tcBorders>
              <w:top w:val="nil"/>
            </w:tcBorders>
            <w:noWrap w:val="0"/>
            <w:vAlign w:val="center"/>
          </w:tcPr>
          <w:p w14:paraId="7ECF0464">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r>
      <w:tr w14:paraId="189B6A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837" w:type="dxa"/>
            <w:tcBorders>
              <w:top w:val="nil"/>
            </w:tcBorders>
            <w:noWrap w:val="0"/>
            <w:vAlign w:val="center"/>
          </w:tcPr>
          <w:p w14:paraId="08D81E2D">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346" w:type="dxa"/>
            <w:tcBorders>
              <w:top w:val="nil"/>
            </w:tcBorders>
            <w:noWrap w:val="0"/>
            <w:vAlign w:val="center"/>
          </w:tcPr>
          <w:p w14:paraId="58755E04">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417" w:type="dxa"/>
            <w:tcBorders>
              <w:top w:val="nil"/>
            </w:tcBorders>
            <w:noWrap w:val="0"/>
            <w:vAlign w:val="center"/>
          </w:tcPr>
          <w:p w14:paraId="03B21B2C">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25" w:type="dxa"/>
            <w:tcBorders>
              <w:top w:val="nil"/>
            </w:tcBorders>
            <w:noWrap w:val="0"/>
            <w:vAlign w:val="center"/>
          </w:tcPr>
          <w:p w14:paraId="04CB4F3A">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812" w:type="dxa"/>
            <w:tcBorders>
              <w:top w:val="nil"/>
            </w:tcBorders>
            <w:noWrap w:val="0"/>
            <w:vAlign w:val="center"/>
          </w:tcPr>
          <w:p w14:paraId="48CD6C5D">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525" w:type="dxa"/>
            <w:tcBorders>
              <w:top w:val="nil"/>
            </w:tcBorders>
            <w:noWrap w:val="0"/>
            <w:vAlign w:val="center"/>
          </w:tcPr>
          <w:p w14:paraId="18465707">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238" w:type="dxa"/>
            <w:tcBorders>
              <w:top w:val="nil"/>
            </w:tcBorders>
            <w:noWrap w:val="0"/>
            <w:vAlign w:val="center"/>
          </w:tcPr>
          <w:p w14:paraId="2962DB56">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50" w:type="dxa"/>
            <w:tcBorders>
              <w:top w:val="nil"/>
            </w:tcBorders>
            <w:noWrap w:val="0"/>
            <w:vAlign w:val="center"/>
          </w:tcPr>
          <w:p w14:paraId="11A5403E">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325" w:type="dxa"/>
            <w:tcBorders>
              <w:top w:val="nil"/>
            </w:tcBorders>
            <w:noWrap w:val="0"/>
            <w:vAlign w:val="center"/>
          </w:tcPr>
          <w:p w14:paraId="4B49A5AC">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262" w:type="dxa"/>
            <w:tcBorders>
              <w:top w:val="nil"/>
            </w:tcBorders>
            <w:noWrap w:val="0"/>
            <w:vAlign w:val="center"/>
          </w:tcPr>
          <w:p w14:paraId="75B47C9E">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r>
      <w:tr w14:paraId="3B74E2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837" w:type="dxa"/>
            <w:noWrap w:val="0"/>
            <w:vAlign w:val="center"/>
          </w:tcPr>
          <w:p w14:paraId="00DF850D">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346" w:type="dxa"/>
            <w:noWrap w:val="0"/>
            <w:vAlign w:val="center"/>
          </w:tcPr>
          <w:p w14:paraId="63E43BBC">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417" w:type="dxa"/>
            <w:noWrap w:val="0"/>
            <w:vAlign w:val="center"/>
          </w:tcPr>
          <w:p w14:paraId="56F1364E">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25" w:type="dxa"/>
            <w:noWrap w:val="0"/>
            <w:vAlign w:val="center"/>
          </w:tcPr>
          <w:p w14:paraId="7EF8B04C">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812" w:type="dxa"/>
            <w:noWrap w:val="0"/>
            <w:vAlign w:val="center"/>
          </w:tcPr>
          <w:p w14:paraId="27D7B45A">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525" w:type="dxa"/>
            <w:noWrap w:val="0"/>
            <w:vAlign w:val="center"/>
          </w:tcPr>
          <w:p w14:paraId="35F4DC7D">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238" w:type="dxa"/>
            <w:noWrap w:val="0"/>
            <w:vAlign w:val="center"/>
          </w:tcPr>
          <w:p w14:paraId="43EBCEF9">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2150" w:type="dxa"/>
            <w:noWrap w:val="0"/>
            <w:vAlign w:val="center"/>
          </w:tcPr>
          <w:p w14:paraId="380AFA69">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325" w:type="dxa"/>
            <w:noWrap w:val="0"/>
            <w:vAlign w:val="center"/>
          </w:tcPr>
          <w:p w14:paraId="1BBAB639">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c>
          <w:tcPr>
            <w:tcW w:w="1262" w:type="dxa"/>
            <w:noWrap w:val="0"/>
            <w:vAlign w:val="center"/>
          </w:tcPr>
          <w:p w14:paraId="43CBD1A6">
            <w:pPr>
              <w:pStyle w:val="15"/>
              <w:keepNext/>
              <w:keepLines w:val="0"/>
              <w:pageBreakBefore w:val="0"/>
              <w:widowControl w:val="0"/>
              <w:spacing w:after="0" w:line="240" w:lineRule="auto"/>
              <w:ind w:left="0" w:right="0"/>
              <w:rPr>
                <w:rFonts w:eastAsia="仿宋_GB2312"/>
                <w:color w:val="000000" w:themeColor="text1"/>
                <w:sz w:val="30"/>
                <w:szCs w:val="30"/>
                <w:highlight w:val="none"/>
                <w14:textFill>
                  <w14:solidFill>
                    <w14:schemeClr w14:val="tx1"/>
                  </w14:solidFill>
                </w14:textFill>
              </w:rPr>
            </w:pPr>
          </w:p>
        </w:tc>
      </w:tr>
    </w:tbl>
    <w:p w14:paraId="141362FB">
      <w:pPr>
        <w:keepNext/>
        <w:keepLines/>
        <w:pageBreakBefore w:val="0"/>
        <w:widowControl w:val="0"/>
        <w:spacing w:before="180" w:after="180"/>
        <w:jc w:val="both"/>
        <w:outlineLvl w:val="9"/>
        <w:rPr>
          <w:rFonts w:hint="default" w:ascii="Arial" w:hAnsi="Arial" w:eastAsia="Arial" w:cs="Arial"/>
          <w:color w:val="000000" w:themeColor="text1"/>
          <w:sz w:val="22"/>
          <w:szCs w:val="16"/>
          <w:highlight w:val="none"/>
          <w:lang w:val="en-US" w:eastAsia="zh-CN" w:bidi="ar-SA"/>
          <w14:textFill>
            <w14:solidFill>
              <w14:schemeClr w14:val="tx1"/>
            </w14:solidFill>
          </w14:textFill>
        </w:rPr>
        <w:sectPr>
          <w:pgSz w:w="16838" w:h="11906" w:orient="landscape"/>
          <w:pgMar w:top="1554" w:right="1418" w:bottom="1531" w:left="1418" w:header="851" w:footer="992" w:gutter="0"/>
          <w:cols w:space="720" w:num="1"/>
          <w:titlePg/>
          <w:docGrid w:linePitch="360" w:charSpace="0"/>
        </w:sectPr>
      </w:pPr>
    </w:p>
    <w:p w14:paraId="38FC6AB1">
      <w:pPr>
        <w:spacing w:line="440" w:lineRule="exact"/>
        <w:outlineLvl w:val="0"/>
        <w:rPr>
          <w:rFonts w:eastAsia="黑体"/>
          <w:color w:val="000000" w:themeColor="text1"/>
          <w:sz w:val="30"/>
          <w:szCs w:val="30"/>
          <w:highlight w:val="none"/>
          <w14:textFill>
            <w14:solidFill>
              <w14:schemeClr w14:val="tx1"/>
            </w14:solidFill>
          </w14:textFill>
        </w:rPr>
      </w:pPr>
      <w:bookmarkStart w:id="1016" w:name="_Toc30132"/>
      <w:r>
        <w:rPr>
          <w:rFonts w:eastAsia="仿宋_GB2312"/>
          <w:color w:val="000000" w:themeColor="text1"/>
          <w:sz w:val="30"/>
          <w:szCs w:val="30"/>
          <w:highlight w:val="none"/>
          <w14:textFill>
            <w14:solidFill>
              <w14:schemeClr w14:val="tx1"/>
            </w14:solidFill>
          </w14:textFill>
        </w:rPr>
        <w:t>附</w:t>
      </w:r>
      <w:bookmarkStart w:id="1017" w:name="_Toc296944564"/>
      <w:bookmarkStart w:id="1018" w:name="_Toc296346726"/>
      <w:bookmarkStart w:id="1019" w:name="_Toc296891265"/>
      <w:bookmarkStart w:id="1020" w:name="_Toc296891053"/>
      <w:bookmarkStart w:id="1021" w:name="_Toc267261692"/>
      <w:bookmarkStart w:id="1022" w:name="_Toc296347224"/>
      <w:bookmarkStart w:id="1023" w:name="_Toc296503225"/>
      <w:r>
        <w:rPr>
          <w:rFonts w:eastAsia="仿宋_GB2312"/>
          <w:color w:val="000000" w:themeColor="text1"/>
          <w:sz w:val="30"/>
          <w:szCs w:val="30"/>
          <w:highlight w:val="none"/>
          <w14:textFill>
            <w14:solidFill>
              <w14:schemeClr w14:val="tx1"/>
            </w14:solidFill>
          </w14:textFill>
        </w:rPr>
        <w:t>件2：</w:t>
      </w:r>
      <w:bookmarkEnd w:id="1016"/>
      <w:bookmarkEnd w:id="1017"/>
      <w:bookmarkEnd w:id="1018"/>
      <w:bookmarkEnd w:id="1019"/>
      <w:bookmarkEnd w:id="1020"/>
      <w:bookmarkEnd w:id="1021"/>
      <w:bookmarkEnd w:id="1022"/>
      <w:bookmarkEnd w:id="1023"/>
    </w:p>
    <w:p w14:paraId="38908C11">
      <w:pPr>
        <w:spacing w:before="156" w:after="156" w:line="440" w:lineRule="exact"/>
        <w:jc w:val="center"/>
        <w:outlineLvl w:val="0"/>
        <w:rPr>
          <w:rFonts w:hint="eastAsia" w:eastAsia="黑体"/>
          <w:color w:val="000000" w:themeColor="text1"/>
          <w:sz w:val="30"/>
          <w:szCs w:val="30"/>
          <w:highlight w:val="none"/>
          <w14:textFill>
            <w14:solidFill>
              <w14:schemeClr w14:val="tx1"/>
            </w14:solidFill>
          </w14:textFill>
        </w:rPr>
      </w:pPr>
      <w:bookmarkStart w:id="1024" w:name="_Toc29744"/>
      <w:r>
        <w:rPr>
          <w:rFonts w:eastAsia="黑体"/>
          <w:color w:val="000000" w:themeColor="text1"/>
          <w:sz w:val="30"/>
          <w:szCs w:val="30"/>
          <w:highlight w:val="none"/>
          <w14:textFill>
            <w14:solidFill>
              <w14:schemeClr w14:val="tx1"/>
            </w14:solidFill>
          </w14:textFill>
        </w:rPr>
        <w:t>发包人供应材料设备一览表</w:t>
      </w:r>
      <w:bookmarkEnd w:id="1024"/>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14:paraId="696DF4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51" w:type="dxa"/>
            <w:tcBorders>
              <w:top w:val="single" w:color="auto" w:sz="12" w:space="0"/>
              <w:bottom w:val="single" w:color="auto" w:sz="6" w:space="0"/>
            </w:tcBorders>
            <w:noWrap w:val="0"/>
            <w:vAlign w:val="center"/>
          </w:tcPr>
          <w:p w14:paraId="588605F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序号</w:t>
            </w:r>
          </w:p>
        </w:tc>
        <w:tc>
          <w:tcPr>
            <w:tcW w:w="1276" w:type="dxa"/>
            <w:tcBorders>
              <w:top w:val="single" w:color="auto" w:sz="12" w:space="0"/>
              <w:bottom w:val="single" w:color="auto" w:sz="6" w:space="0"/>
            </w:tcBorders>
            <w:noWrap w:val="0"/>
            <w:vAlign w:val="center"/>
          </w:tcPr>
          <w:p w14:paraId="4A729383">
            <w:pPr>
              <w:pStyle w:val="15"/>
              <w:keepNext/>
              <w:spacing w:after="0" w:line="440" w:lineRule="exact"/>
              <w:ind w:left="63" w:right="63"/>
              <w:rPr>
                <w:rFonts w:hint="eastAsia" w:eastAsia="仿宋_GB2312"/>
                <w:color w:val="000000" w:themeColor="text1"/>
                <w:sz w:val="28"/>
                <w:szCs w:val="30"/>
                <w:highlight w:val="none"/>
                <w14:textFill>
                  <w14:solidFill>
                    <w14:schemeClr w14:val="tx1"/>
                  </w14:solidFill>
                </w14:textFill>
              </w:rPr>
            </w:pPr>
            <w:r>
              <w:rPr>
                <w:rFonts w:hint="eastAsia" w:eastAsia="仿宋_GB2312"/>
                <w:color w:val="000000" w:themeColor="text1"/>
                <w:sz w:val="28"/>
                <w:szCs w:val="30"/>
                <w:highlight w:val="none"/>
                <w:lang w:val="en-US" w:eastAsia="zh-CN"/>
                <w14:textFill>
                  <w14:solidFill>
                    <w14:schemeClr w14:val="tx1"/>
                  </w14:solidFill>
                </w14:textFill>
              </w:rPr>
              <w:t xml:space="preserve"> </w:t>
            </w:r>
            <w:r>
              <w:rPr>
                <w:rFonts w:eastAsia="仿宋_GB2312"/>
                <w:color w:val="000000" w:themeColor="text1"/>
                <w:sz w:val="28"/>
                <w:szCs w:val="30"/>
                <w:highlight w:val="none"/>
                <w:lang w:val="en-US" w:eastAsia="zh-CN"/>
                <w14:textFill>
                  <w14:solidFill>
                    <w14:schemeClr w14:val="tx1"/>
                  </w14:solidFill>
                </w14:textFill>
              </w:rPr>
              <w:t>材料、</w:t>
            </w:r>
          </w:p>
          <w:p w14:paraId="023044E4">
            <w:pPr>
              <w:pStyle w:val="15"/>
              <w:keepNext/>
              <w:spacing w:after="0" w:line="440" w:lineRule="exact"/>
              <w:ind w:left="0" w:right="63"/>
              <w:jc w:val="both"/>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设备品种</w:t>
            </w:r>
          </w:p>
        </w:tc>
        <w:tc>
          <w:tcPr>
            <w:tcW w:w="1418" w:type="dxa"/>
            <w:tcBorders>
              <w:top w:val="single" w:color="auto" w:sz="12" w:space="0"/>
              <w:bottom w:val="single" w:color="auto" w:sz="6" w:space="0"/>
            </w:tcBorders>
            <w:noWrap w:val="0"/>
            <w:vAlign w:val="center"/>
          </w:tcPr>
          <w:p w14:paraId="045A128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规格型号</w:t>
            </w:r>
          </w:p>
        </w:tc>
        <w:tc>
          <w:tcPr>
            <w:tcW w:w="940" w:type="dxa"/>
            <w:tcBorders>
              <w:top w:val="single" w:color="auto" w:sz="12" w:space="0"/>
              <w:bottom w:val="single" w:color="auto" w:sz="6" w:space="0"/>
            </w:tcBorders>
            <w:noWrap w:val="0"/>
            <w:vAlign w:val="center"/>
          </w:tcPr>
          <w:p w14:paraId="3800023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单位</w:t>
            </w:r>
          </w:p>
        </w:tc>
        <w:tc>
          <w:tcPr>
            <w:tcW w:w="851" w:type="dxa"/>
            <w:tcBorders>
              <w:top w:val="single" w:color="auto" w:sz="12" w:space="0"/>
              <w:bottom w:val="single" w:color="auto" w:sz="6" w:space="0"/>
            </w:tcBorders>
            <w:noWrap w:val="0"/>
            <w:vAlign w:val="center"/>
          </w:tcPr>
          <w:p w14:paraId="5D49A00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数量</w:t>
            </w:r>
          </w:p>
        </w:tc>
        <w:tc>
          <w:tcPr>
            <w:tcW w:w="1044" w:type="dxa"/>
            <w:tcBorders>
              <w:top w:val="single" w:color="auto" w:sz="12" w:space="0"/>
              <w:bottom w:val="single" w:color="auto" w:sz="6" w:space="0"/>
            </w:tcBorders>
            <w:noWrap w:val="0"/>
            <w:vAlign w:val="center"/>
          </w:tcPr>
          <w:p w14:paraId="7B58695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单价</w:t>
            </w:r>
            <w:r>
              <w:rPr>
                <w:rFonts w:hint="eastAsia" w:eastAsia="仿宋_GB2312"/>
                <w:color w:val="000000" w:themeColor="text1"/>
                <w:sz w:val="28"/>
                <w:szCs w:val="30"/>
                <w:highlight w:val="none"/>
                <w:lang w:val="en-US" w:eastAsia="zh-CN"/>
                <w14:textFill>
                  <w14:solidFill>
                    <w14:schemeClr w14:val="tx1"/>
                  </w14:solidFill>
                </w14:textFill>
              </w:rPr>
              <w:t>（元）</w:t>
            </w:r>
          </w:p>
        </w:tc>
        <w:tc>
          <w:tcPr>
            <w:tcW w:w="992" w:type="dxa"/>
            <w:tcBorders>
              <w:top w:val="single" w:color="auto" w:sz="12" w:space="0"/>
              <w:bottom w:val="single" w:color="auto" w:sz="6" w:space="0"/>
            </w:tcBorders>
            <w:noWrap w:val="0"/>
            <w:vAlign w:val="center"/>
          </w:tcPr>
          <w:p w14:paraId="3CD8151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质量等级</w:t>
            </w:r>
          </w:p>
        </w:tc>
        <w:tc>
          <w:tcPr>
            <w:tcW w:w="851" w:type="dxa"/>
            <w:tcBorders>
              <w:top w:val="single" w:color="auto" w:sz="12" w:space="0"/>
              <w:bottom w:val="single" w:color="auto" w:sz="6" w:space="0"/>
            </w:tcBorders>
            <w:noWrap w:val="0"/>
            <w:vAlign w:val="center"/>
          </w:tcPr>
          <w:p w14:paraId="6492EA3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供应时间</w:t>
            </w:r>
          </w:p>
        </w:tc>
        <w:tc>
          <w:tcPr>
            <w:tcW w:w="1487" w:type="dxa"/>
            <w:tcBorders>
              <w:top w:val="single" w:color="auto" w:sz="12" w:space="0"/>
              <w:bottom w:val="single" w:color="auto" w:sz="6" w:space="0"/>
            </w:tcBorders>
            <w:noWrap w:val="0"/>
            <w:vAlign w:val="center"/>
          </w:tcPr>
          <w:p w14:paraId="256CFF1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送达地点</w:t>
            </w:r>
          </w:p>
        </w:tc>
        <w:tc>
          <w:tcPr>
            <w:tcW w:w="992" w:type="dxa"/>
            <w:tcBorders>
              <w:top w:val="single" w:color="auto" w:sz="12" w:space="0"/>
              <w:bottom w:val="single" w:color="auto" w:sz="6" w:space="0"/>
            </w:tcBorders>
            <w:noWrap w:val="0"/>
            <w:vAlign w:val="center"/>
          </w:tcPr>
          <w:p w14:paraId="65CA50D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备注</w:t>
            </w:r>
          </w:p>
        </w:tc>
      </w:tr>
      <w:tr w14:paraId="2AFCB6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single" w:color="auto" w:sz="6" w:space="0"/>
              <w:bottom w:val="single" w:color="auto" w:sz="6" w:space="0"/>
            </w:tcBorders>
            <w:noWrap w:val="0"/>
            <w:vAlign w:val="center"/>
          </w:tcPr>
          <w:p w14:paraId="074B12D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276" w:type="dxa"/>
            <w:tcBorders>
              <w:top w:val="single" w:color="auto" w:sz="6" w:space="0"/>
              <w:bottom w:val="single" w:color="auto" w:sz="6" w:space="0"/>
            </w:tcBorders>
            <w:noWrap w:val="0"/>
            <w:vAlign w:val="center"/>
          </w:tcPr>
          <w:p w14:paraId="257F0A91">
            <w:pPr>
              <w:pStyle w:val="15"/>
              <w:keepNext/>
              <w:spacing w:after="0" w:line="440" w:lineRule="exact"/>
              <w:ind w:left="63" w:right="63"/>
              <w:rPr>
                <w:rFonts w:hint="eastAsia"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lang w:val="en-US" w:eastAsia="zh-CN"/>
                <w14:textFill>
                  <w14:solidFill>
                    <w14:schemeClr w14:val="tx1"/>
                  </w14:solidFill>
                </w14:textFill>
              </w:rPr>
              <w:t>无</w:t>
            </w:r>
          </w:p>
        </w:tc>
        <w:tc>
          <w:tcPr>
            <w:tcW w:w="1418" w:type="dxa"/>
            <w:tcBorders>
              <w:top w:val="single" w:color="auto" w:sz="6" w:space="0"/>
              <w:bottom w:val="single" w:color="auto" w:sz="6" w:space="0"/>
            </w:tcBorders>
            <w:noWrap w:val="0"/>
            <w:vAlign w:val="center"/>
          </w:tcPr>
          <w:p w14:paraId="14CE555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40" w:type="dxa"/>
            <w:tcBorders>
              <w:top w:val="single" w:color="auto" w:sz="6" w:space="0"/>
              <w:bottom w:val="single" w:color="auto" w:sz="6" w:space="0"/>
            </w:tcBorders>
            <w:noWrap w:val="0"/>
            <w:vAlign w:val="center"/>
          </w:tcPr>
          <w:p w14:paraId="21C1F93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tcBorders>
              <w:top w:val="single" w:color="auto" w:sz="6" w:space="0"/>
              <w:bottom w:val="single" w:color="auto" w:sz="6" w:space="0"/>
            </w:tcBorders>
            <w:noWrap w:val="0"/>
            <w:vAlign w:val="center"/>
          </w:tcPr>
          <w:p w14:paraId="2CED6DF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44" w:type="dxa"/>
            <w:tcBorders>
              <w:top w:val="single" w:color="auto" w:sz="6" w:space="0"/>
              <w:bottom w:val="single" w:color="auto" w:sz="6" w:space="0"/>
            </w:tcBorders>
            <w:noWrap w:val="0"/>
            <w:vAlign w:val="center"/>
          </w:tcPr>
          <w:p w14:paraId="7CB7175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tcBorders>
              <w:top w:val="single" w:color="auto" w:sz="6" w:space="0"/>
              <w:bottom w:val="single" w:color="auto" w:sz="6" w:space="0"/>
            </w:tcBorders>
            <w:noWrap w:val="0"/>
            <w:vAlign w:val="center"/>
          </w:tcPr>
          <w:p w14:paraId="7D2D8B8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tcBorders>
              <w:top w:val="single" w:color="auto" w:sz="6" w:space="0"/>
              <w:bottom w:val="single" w:color="auto" w:sz="6" w:space="0"/>
            </w:tcBorders>
            <w:noWrap w:val="0"/>
            <w:vAlign w:val="center"/>
          </w:tcPr>
          <w:p w14:paraId="4E988C6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7" w:type="dxa"/>
            <w:tcBorders>
              <w:top w:val="single" w:color="auto" w:sz="6" w:space="0"/>
              <w:bottom w:val="single" w:color="auto" w:sz="6" w:space="0"/>
            </w:tcBorders>
            <w:noWrap w:val="0"/>
            <w:vAlign w:val="center"/>
          </w:tcPr>
          <w:p w14:paraId="43C2E0E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tcBorders>
              <w:top w:val="single" w:color="auto" w:sz="6" w:space="0"/>
              <w:bottom w:val="single" w:color="auto" w:sz="6" w:space="0"/>
            </w:tcBorders>
            <w:noWrap w:val="0"/>
            <w:vAlign w:val="center"/>
          </w:tcPr>
          <w:p w14:paraId="288A0EC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57299E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tcBorders>
              <w:top w:val="nil"/>
            </w:tcBorders>
            <w:noWrap w:val="0"/>
            <w:vAlign w:val="center"/>
          </w:tcPr>
          <w:p w14:paraId="7E73BAC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276" w:type="dxa"/>
            <w:tcBorders>
              <w:top w:val="nil"/>
            </w:tcBorders>
            <w:noWrap w:val="0"/>
            <w:vAlign w:val="center"/>
          </w:tcPr>
          <w:p w14:paraId="712B432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tcBorders>
              <w:top w:val="nil"/>
            </w:tcBorders>
            <w:noWrap w:val="0"/>
            <w:vAlign w:val="center"/>
          </w:tcPr>
          <w:p w14:paraId="1CB843C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40" w:type="dxa"/>
            <w:tcBorders>
              <w:top w:val="nil"/>
            </w:tcBorders>
            <w:noWrap w:val="0"/>
            <w:vAlign w:val="center"/>
          </w:tcPr>
          <w:p w14:paraId="05FA904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tcBorders>
              <w:top w:val="nil"/>
            </w:tcBorders>
            <w:noWrap w:val="0"/>
            <w:vAlign w:val="center"/>
          </w:tcPr>
          <w:p w14:paraId="0B6E767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44" w:type="dxa"/>
            <w:tcBorders>
              <w:top w:val="nil"/>
            </w:tcBorders>
            <w:noWrap w:val="0"/>
            <w:vAlign w:val="center"/>
          </w:tcPr>
          <w:p w14:paraId="24DB2C0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tcBorders>
              <w:top w:val="nil"/>
            </w:tcBorders>
            <w:noWrap w:val="0"/>
            <w:vAlign w:val="center"/>
          </w:tcPr>
          <w:p w14:paraId="2774D73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tcBorders>
              <w:top w:val="nil"/>
            </w:tcBorders>
            <w:noWrap w:val="0"/>
            <w:vAlign w:val="center"/>
          </w:tcPr>
          <w:p w14:paraId="3AD68D9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7" w:type="dxa"/>
            <w:tcBorders>
              <w:top w:val="nil"/>
            </w:tcBorders>
            <w:noWrap w:val="0"/>
            <w:vAlign w:val="center"/>
          </w:tcPr>
          <w:p w14:paraId="602AA23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tcBorders>
              <w:top w:val="nil"/>
            </w:tcBorders>
            <w:noWrap w:val="0"/>
            <w:vAlign w:val="center"/>
          </w:tcPr>
          <w:p w14:paraId="7EC5902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35A55C1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62017AA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4EB7C41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24C598B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4137D59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249E4C3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40E8D17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237C0FD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5008CCF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53717B1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152E552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752975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D158C7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3ADBFD9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61D4826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4FEB981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6DBD242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391DB50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5026D3F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07F5488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6DC8775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5DA716A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577F92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CBFCBE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3830AA6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679F530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4E46346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5E9EB2F5">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5411E99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7A03685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7EFAD01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05F06F8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0BD1B9F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77FCF0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C3C1F3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3B22FF3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4BF1D32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2DA8667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3779E64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57196F0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19027DB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099F78B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68CA895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79E5F40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1FBD66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1E7F70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4C4E5A0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1C84D4D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00A17D6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7625C2F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4EC2411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07FBC0F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73DBC5F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7885601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61C415B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0B2D68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C295A9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0C209E7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059CA65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577660B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451B7D5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09B9394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19A0F73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7601CC4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1BCA0D5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29B4D02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577C0D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C81E589">
            <w:pPr>
              <w:jc w:val="center"/>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6504BF29">
            <w:pPr>
              <w:jc w:val="center"/>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58C3D516">
            <w:pPr>
              <w:jc w:val="center"/>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1BF090D1">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2B5A2B54">
            <w:pPr>
              <w:jc w:val="center"/>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6B5B09F4">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46C2175E">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0C813E17">
            <w:pPr>
              <w:jc w:val="center"/>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483B1259">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66B1D522">
            <w:pPr>
              <w:jc w:val="center"/>
              <w:rPr>
                <w:rFonts w:eastAsia="仿宋_GB2312"/>
                <w:color w:val="000000" w:themeColor="text1"/>
                <w:sz w:val="30"/>
                <w:szCs w:val="30"/>
                <w:highlight w:val="none"/>
                <w14:textFill>
                  <w14:solidFill>
                    <w14:schemeClr w14:val="tx1"/>
                  </w14:solidFill>
                </w14:textFill>
              </w:rPr>
            </w:pPr>
          </w:p>
        </w:tc>
      </w:tr>
      <w:tr w14:paraId="49D5E5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6E6E39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1027107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5437735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2C843FD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75E1CC35">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5216DD5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2DBD4A3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7D4FB2B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64B677E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7A34FC9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459CEA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442C8724">
            <w:pPr>
              <w:jc w:val="center"/>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10B916BA">
            <w:pPr>
              <w:jc w:val="center"/>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79350CE2">
            <w:pPr>
              <w:jc w:val="center"/>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570FDA5E">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2BFA5499">
            <w:pPr>
              <w:jc w:val="center"/>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53C780FE">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76B89F6C">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37DF5A8B">
            <w:pPr>
              <w:jc w:val="center"/>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2048859B">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72C0D12F">
            <w:pPr>
              <w:jc w:val="center"/>
              <w:rPr>
                <w:rFonts w:eastAsia="仿宋_GB2312"/>
                <w:color w:val="000000" w:themeColor="text1"/>
                <w:sz w:val="30"/>
                <w:szCs w:val="30"/>
                <w:highlight w:val="none"/>
                <w14:textFill>
                  <w14:solidFill>
                    <w14:schemeClr w14:val="tx1"/>
                  </w14:solidFill>
                </w14:textFill>
              </w:rPr>
            </w:pPr>
          </w:p>
        </w:tc>
      </w:tr>
      <w:tr w14:paraId="691E23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0FD08FF9">
            <w:pPr>
              <w:jc w:val="center"/>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6F1D6097">
            <w:pPr>
              <w:jc w:val="center"/>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37B9BBA9">
            <w:pPr>
              <w:jc w:val="center"/>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4ED59F0C">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5C5B755C">
            <w:pPr>
              <w:jc w:val="center"/>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05E0731A">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6441E9D2">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5E2137B0">
            <w:pPr>
              <w:jc w:val="center"/>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48C5AA42">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492C8F27">
            <w:pPr>
              <w:jc w:val="center"/>
              <w:rPr>
                <w:rFonts w:eastAsia="仿宋_GB2312"/>
                <w:color w:val="000000" w:themeColor="text1"/>
                <w:sz w:val="30"/>
                <w:szCs w:val="30"/>
                <w:highlight w:val="none"/>
                <w14:textFill>
                  <w14:solidFill>
                    <w14:schemeClr w14:val="tx1"/>
                  </w14:solidFill>
                </w14:textFill>
              </w:rPr>
            </w:pPr>
          </w:p>
        </w:tc>
      </w:tr>
      <w:tr w14:paraId="21CDED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263EC51F">
            <w:pPr>
              <w:jc w:val="center"/>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54322D03">
            <w:pPr>
              <w:jc w:val="center"/>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070CA98E">
            <w:pPr>
              <w:jc w:val="center"/>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1A3C4C1E">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5B50DC0B">
            <w:pPr>
              <w:jc w:val="center"/>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1DAA0A7C">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423AE1A0">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0891C672">
            <w:pPr>
              <w:jc w:val="center"/>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7D99F006">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6385C87B">
            <w:pPr>
              <w:jc w:val="center"/>
              <w:rPr>
                <w:rFonts w:eastAsia="仿宋_GB2312"/>
                <w:color w:val="000000" w:themeColor="text1"/>
                <w:sz w:val="30"/>
                <w:szCs w:val="30"/>
                <w:highlight w:val="none"/>
                <w14:textFill>
                  <w14:solidFill>
                    <w14:schemeClr w14:val="tx1"/>
                  </w14:solidFill>
                </w14:textFill>
              </w:rPr>
            </w:pPr>
          </w:p>
        </w:tc>
      </w:tr>
      <w:tr w14:paraId="5B0A071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3C936D6">
            <w:pPr>
              <w:jc w:val="center"/>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1606974B">
            <w:pPr>
              <w:jc w:val="center"/>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7F8E2D98">
            <w:pPr>
              <w:jc w:val="center"/>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39BE5BF5">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206D8449">
            <w:pPr>
              <w:jc w:val="center"/>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66F0C0D8">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24CC9487">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4C16512C">
            <w:pPr>
              <w:jc w:val="center"/>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7EDB7C0E">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6CD46BDA">
            <w:pPr>
              <w:jc w:val="center"/>
              <w:rPr>
                <w:rFonts w:eastAsia="仿宋_GB2312"/>
                <w:color w:val="000000" w:themeColor="text1"/>
                <w:sz w:val="30"/>
                <w:szCs w:val="30"/>
                <w:highlight w:val="none"/>
                <w14:textFill>
                  <w14:solidFill>
                    <w14:schemeClr w14:val="tx1"/>
                  </w14:solidFill>
                </w14:textFill>
              </w:rPr>
            </w:pPr>
          </w:p>
        </w:tc>
      </w:tr>
      <w:tr w14:paraId="0816BB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1B61DE78">
            <w:pPr>
              <w:jc w:val="center"/>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2C853CB8">
            <w:pPr>
              <w:jc w:val="center"/>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69E17ECD">
            <w:pPr>
              <w:jc w:val="center"/>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0CF1E3F1">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3E813730">
            <w:pPr>
              <w:jc w:val="center"/>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38293EC3">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62CA1F68">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4C710A41">
            <w:pPr>
              <w:jc w:val="center"/>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761EF638">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559BF1F2">
            <w:pPr>
              <w:jc w:val="center"/>
              <w:rPr>
                <w:rFonts w:eastAsia="仿宋_GB2312"/>
                <w:color w:val="000000" w:themeColor="text1"/>
                <w:sz w:val="30"/>
                <w:szCs w:val="30"/>
                <w:highlight w:val="none"/>
                <w14:textFill>
                  <w14:solidFill>
                    <w14:schemeClr w14:val="tx1"/>
                  </w14:solidFill>
                </w14:textFill>
              </w:rPr>
            </w:pPr>
          </w:p>
        </w:tc>
      </w:tr>
      <w:tr w14:paraId="191BD9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483CF7D">
            <w:pPr>
              <w:jc w:val="center"/>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1AA35A65">
            <w:pPr>
              <w:jc w:val="center"/>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2E7C0EF2">
            <w:pPr>
              <w:jc w:val="center"/>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0B40CC9E">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07929C7B">
            <w:pPr>
              <w:jc w:val="center"/>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4105AFD9">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0ABA4756">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764A7CF0">
            <w:pPr>
              <w:jc w:val="center"/>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55A03615">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5CEF106E">
            <w:pPr>
              <w:jc w:val="center"/>
              <w:rPr>
                <w:rFonts w:eastAsia="仿宋_GB2312"/>
                <w:color w:val="000000" w:themeColor="text1"/>
                <w:sz w:val="30"/>
                <w:szCs w:val="30"/>
                <w:highlight w:val="none"/>
                <w14:textFill>
                  <w14:solidFill>
                    <w14:schemeClr w14:val="tx1"/>
                  </w14:solidFill>
                </w14:textFill>
              </w:rPr>
            </w:pPr>
          </w:p>
        </w:tc>
      </w:tr>
      <w:tr w14:paraId="043485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39C556EE">
            <w:pPr>
              <w:jc w:val="center"/>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731F17BF">
            <w:pPr>
              <w:jc w:val="center"/>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1200D2C0">
            <w:pPr>
              <w:jc w:val="center"/>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5A3790D0">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4061AA61">
            <w:pPr>
              <w:jc w:val="center"/>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09270AE1">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2E23FA34">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3C76D471">
            <w:pPr>
              <w:jc w:val="center"/>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75469596">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323EF62B">
            <w:pPr>
              <w:jc w:val="center"/>
              <w:rPr>
                <w:rFonts w:eastAsia="仿宋_GB2312"/>
                <w:color w:val="000000" w:themeColor="text1"/>
                <w:sz w:val="30"/>
                <w:szCs w:val="30"/>
                <w:highlight w:val="none"/>
                <w14:textFill>
                  <w14:solidFill>
                    <w14:schemeClr w14:val="tx1"/>
                  </w14:solidFill>
                </w14:textFill>
              </w:rPr>
            </w:pPr>
          </w:p>
        </w:tc>
      </w:tr>
      <w:tr w14:paraId="3EAB7C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851" w:type="dxa"/>
            <w:noWrap w:val="0"/>
            <w:vAlign w:val="center"/>
          </w:tcPr>
          <w:p w14:paraId="518A01D9">
            <w:pPr>
              <w:jc w:val="center"/>
              <w:rPr>
                <w:rFonts w:eastAsia="仿宋_GB2312"/>
                <w:color w:val="000000" w:themeColor="text1"/>
                <w:sz w:val="30"/>
                <w:szCs w:val="30"/>
                <w:highlight w:val="none"/>
                <w14:textFill>
                  <w14:solidFill>
                    <w14:schemeClr w14:val="tx1"/>
                  </w14:solidFill>
                </w14:textFill>
              </w:rPr>
            </w:pPr>
          </w:p>
        </w:tc>
        <w:tc>
          <w:tcPr>
            <w:tcW w:w="1276" w:type="dxa"/>
            <w:noWrap w:val="0"/>
            <w:vAlign w:val="center"/>
          </w:tcPr>
          <w:p w14:paraId="24647E6D">
            <w:pPr>
              <w:jc w:val="center"/>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5704979F">
            <w:pPr>
              <w:jc w:val="center"/>
              <w:rPr>
                <w:rFonts w:eastAsia="仿宋_GB2312"/>
                <w:color w:val="000000" w:themeColor="text1"/>
                <w:sz w:val="30"/>
                <w:szCs w:val="30"/>
                <w:highlight w:val="none"/>
                <w14:textFill>
                  <w14:solidFill>
                    <w14:schemeClr w14:val="tx1"/>
                  </w14:solidFill>
                </w14:textFill>
              </w:rPr>
            </w:pPr>
          </w:p>
        </w:tc>
        <w:tc>
          <w:tcPr>
            <w:tcW w:w="940" w:type="dxa"/>
            <w:noWrap w:val="0"/>
            <w:vAlign w:val="center"/>
          </w:tcPr>
          <w:p w14:paraId="7AB7895D">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080EC905">
            <w:pPr>
              <w:jc w:val="center"/>
              <w:rPr>
                <w:rFonts w:eastAsia="仿宋_GB2312"/>
                <w:color w:val="000000" w:themeColor="text1"/>
                <w:sz w:val="30"/>
                <w:szCs w:val="30"/>
                <w:highlight w:val="none"/>
                <w14:textFill>
                  <w14:solidFill>
                    <w14:schemeClr w14:val="tx1"/>
                  </w14:solidFill>
                </w14:textFill>
              </w:rPr>
            </w:pPr>
          </w:p>
        </w:tc>
        <w:tc>
          <w:tcPr>
            <w:tcW w:w="1044" w:type="dxa"/>
            <w:noWrap w:val="0"/>
            <w:vAlign w:val="center"/>
          </w:tcPr>
          <w:p w14:paraId="1088CB1A">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279EA85A">
            <w:pPr>
              <w:jc w:val="center"/>
              <w:rPr>
                <w:rFonts w:eastAsia="仿宋_GB2312"/>
                <w:color w:val="000000" w:themeColor="text1"/>
                <w:sz w:val="30"/>
                <w:szCs w:val="30"/>
                <w:highlight w:val="none"/>
                <w14:textFill>
                  <w14:solidFill>
                    <w14:schemeClr w14:val="tx1"/>
                  </w14:solidFill>
                </w14:textFill>
              </w:rPr>
            </w:pPr>
          </w:p>
        </w:tc>
        <w:tc>
          <w:tcPr>
            <w:tcW w:w="851" w:type="dxa"/>
            <w:noWrap w:val="0"/>
            <w:vAlign w:val="center"/>
          </w:tcPr>
          <w:p w14:paraId="57CF1285">
            <w:pPr>
              <w:jc w:val="center"/>
              <w:rPr>
                <w:rFonts w:eastAsia="仿宋_GB2312"/>
                <w:color w:val="000000" w:themeColor="text1"/>
                <w:sz w:val="30"/>
                <w:szCs w:val="30"/>
                <w:highlight w:val="none"/>
                <w14:textFill>
                  <w14:solidFill>
                    <w14:schemeClr w14:val="tx1"/>
                  </w14:solidFill>
                </w14:textFill>
              </w:rPr>
            </w:pPr>
          </w:p>
        </w:tc>
        <w:tc>
          <w:tcPr>
            <w:tcW w:w="1487" w:type="dxa"/>
            <w:noWrap w:val="0"/>
            <w:vAlign w:val="center"/>
          </w:tcPr>
          <w:p w14:paraId="56700519">
            <w:pPr>
              <w:jc w:val="center"/>
              <w:rPr>
                <w:rFonts w:eastAsia="仿宋_GB2312"/>
                <w:color w:val="000000" w:themeColor="text1"/>
                <w:sz w:val="30"/>
                <w:szCs w:val="30"/>
                <w:highlight w:val="none"/>
                <w14:textFill>
                  <w14:solidFill>
                    <w14:schemeClr w14:val="tx1"/>
                  </w14:solidFill>
                </w14:textFill>
              </w:rPr>
            </w:pPr>
          </w:p>
        </w:tc>
        <w:tc>
          <w:tcPr>
            <w:tcW w:w="992" w:type="dxa"/>
            <w:noWrap w:val="0"/>
            <w:vAlign w:val="center"/>
          </w:tcPr>
          <w:p w14:paraId="493060BA">
            <w:pPr>
              <w:jc w:val="center"/>
              <w:rPr>
                <w:rFonts w:eastAsia="仿宋_GB2312"/>
                <w:color w:val="000000" w:themeColor="text1"/>
                <w:sz w:val="30"/>
                <w:szCs w:val="30"/>
                <w:highlight w:val="none"/>
                <w14:textFill>
                  <w14:solidFill>
                    <w14:schemeClr w14:val="tx1"/>
                  </w14:solidFill>
                </w14:textFill>
              </w:rPr>
            </w:pPr>
          </w:p>
        </w:tc>
      </w:tr>
    </w:tbl>
    <w:p w14:paraId="3986FA0D">
      <w:pPr>
        <w:spacing w:line="440" w:lineRule="exact"/>
        <w:rPr>
          <w:rFonts w:eastAsia="仿宋_GB2312"/>
          <w:color w:val="000000" w:themeColor="text1"/>
          <w:sz w:val="30"/>
          <w:szCs w:val="30"/>
          <w:highlight w:val="none"/>
          <w14:textFill>
            <w14:solidFill>
              <w14:schemeClr w14:val="tx1"/>
            </w14:solidFill>
          </w14:textFill>
        </w:rPr>
      </w:pPr>
    </w:p>
    <w:p w14:paraId="4C48B4BE">
      <w:pPr>
        <w:spacing w:line="440" w:lineRule="exact"/>
        <w:rPr>
          <w:rFonts w:eastAsia="仿宋_GB2312"/>
          <w:color w:val="000000" w:themeColor="text1"/>
          <w:sz w:val="30"/>
          <w:szCs w:val="30"/>
          <w:highlight w:val="none"/>
          <w14:textFill>
            <w14:solidFill>
              <w14:schemeClr w14:val="tx1"/>
            </w14:solidFill>
          </w14:textFill>
        </w:rPr>
      </w:pPr>
    </w:p>
    <w:p w14:paraId="7052AEB3">
      <w:pPr>
        <w:spacing w:line="440" w:lineRule="exact"/>
        <w:rPr>
          <w:rFonts w:eastAsia="仿宋_GB2312"/>
          <w:color w:val="000000" w:themeColor="text1"/>
          <w:sz w:val="30"/>
          <w:szCs w:val="30"/>
          <w:highlight w:val="none"/>
          <w14:textFill>
            <w14:solidFill>
              <w14:schemeClr w14:val="tx1"/>
            </w14:solidFill>
          </w14:textFill>
        </w:rPr>
      </w:pPr>
    </w:p>
    <w:p w14:paraId="51132B5A">
      <w:pPr>
        <w:spacing w:line="440" w:lineRule="exact"/>
        <w:outlineLvl w:val="0"/>
        <w:rPr>
          <w:rFonts w:eastAsia="黑体"/>
          <w:color w:val="000000" w:themeColor="text1"/>
          <w:sz w:val="30"/>
          <w:szCs w:val="30"/>
          <w:highlight w:val="none"/>
          <w14:textFill>
            <w14:solidFill>
              <w14:schemeClr w14:val="tx1"/>
            </w14:solidFill>
          </w14:textFill>
        </w:rPr>
      </w:pPr>
      <w:bookmarkStart w:id="1025" w:name="_Toc19189"/>
      <w:r>
        <w:rPr>
          <w:rFonts w:eastAsia="仿宋_GB2312"/>
          <w:color w:val="000000" w:themeColor="text1"/>
          <w:sz w:val="30"/>
          <w:szCs w:val="30"/>
          <w:highlight w:val="none"/>
          <w14:textFill>
            <w14:solidFill>
              <w14:schemeClr w14:val="tx1"/>
            </w14:solidFill>
          </w14:textFill>
        </w:rPr>
        <w:t>附</w:t>
      </w:r>
      <w:bookmarkStart w:id="1026" w:name="_Toc296891266"/>
      <w:bookmarkStart w:id="1027" w:name="_Toc267261693"/>
      <w:bookmarkStart w:id="1028" w:name="_Toc296503226"/>
      <w:bookmarkStart w:id="1029" w:name="_Toc296347225"/>
      <w:bookmarkStart w:id="1030" w:name="_Toc296891054"/>
      <w:bookmarkStart w:id="1031" w:name="_Toc296944565"/>
      <w:bookmarkStart w:id="1032" w:name="_Toc296346727"/>
      <w:r>
        <w:rPr>
          <w:rFonts w:eastAsia="仿宋_GB2312"/>
          <w:color w:val="000000" w:themeColor="text1"/>
          <w:sz w:val="30"/>
          <w:szCs w:val="30"/>
          <w:highlight w:val="none"/>
          <w14:textFill>
            <w14:solidFill>
              <w14:schemeClr w14:val="tx1"/>
            </w14:solidFill>
          </w14:textFill>
        </w:rPr>
        <w:t>件3：</w:t>
      </w:r>
      <w:bookmarkEnd w:id="1025"/>
      <w:bookmarkEnd w:id="1026"/>
      <w:bookmarkEnd w:id="1027"/>
      <w:bookmarkEnd w:id="1028"/>
      <w:bookmarkEnd w:id="1029"/>
      <w:bookmarkEnd w:id="1030"/>
      <w:bookmarkEnd w:id="1031"/>
      <w:bookmarkEnd w:id="1032"/>
      <w:r>
        <w:rPr>
          <w:rFonts w:eastAsia="黑体"/>
          <w:color w:val="000000" w:themeColor="text1"/>
          <w:sz w:val="30"/>
          <w:szCs w:val="30"/>
          <w:highlight w:val="none"/>
          <w14:textFill>
            <w14:solidFill>
              <w14:schemeClr w14:val="tx1"/>
            </w14:solidFill>
          </w14:textFill>
        </w:rPr>
        <w:t xml:space="preserve">    </w:t>
      </w:r>
    </w:p>
    <w:p w14:paraId="7F2E1FF1">
      <w:pPr>
        <w:spacing w:before="156" w:after="156" w:line="440" w:lineRule="exact"/>
        <w:jc w:val="cente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工程质量保修书</w:t>
      </w:r>
    </w:p>
    <w:p w14:paraId="04A07DC4">
      <w:pPr>
        <w:spacing w:line="440" w:lineRule="exact"/>
        <w:ind w:firstLine="600"/>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发包人（全称）：</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丹阳市司徒镇人民政府</w:t>
      </w:r>
    </w:p>
    <w:p w14:paraId="4E1CF8C8">
      <w:pPr>
        <w:spacing w:line="440" w:lineRule="exact"/>
        <w:rPr>
          <w:rFonts w:hint="default"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承包人（全称）：</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p>
    <w:p w14:paraId="47AA235C">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发包人和承包人根据《中华人民共和国建筑法》和《建设工程质量管理条例》，经协商一致就</w:t>
      </w:r>
      <w:r>
        <w:rPr>
          <w:rFonts w:hint="eastAsia" w:eastAsia="仿宋_GB2312" w:cs="Times New Roman"/>
          <w:color w:val="000000" w:themeColor="text1"/>
          <w:sz w:val="30"/>
          <w:szCs w:val="32"/>
          <w:highlight w:val="none"/>
          <w:u w:val="single"/>
          <w:lang w:val="en-US" w:eastAsia="zh-CN"/>
          <w14:textFill>
            <w14:solidFill>
              <w14:schemeClr w14:val="tx1"/>
            </w14:solidFill>
          </w14:textFill>
        </w:rPr>
        <w:t>司徒镇美乐路道路改造工程</w:t>
      </w:r>
      <w:r>
        <w:rPr>
          <w:rFonts w:eastAsia="仿宋_GB2312"/>
          <w:color w:val="000000" w:themeColor="text1"/>
          <w:sz w:val="30"/>
          <w:szCs w:val="30"/>
          <w:highlight w:val="none"/>
          <w14:textFill>
            <w14:solidFill>
              <w14:schemeClr w14:val="tx1"/>
            </w14:solidFill>
          </w14:textFill>
        </w:rPr>
        <w:t>（工程全称）签订工程质量保修书。</w:t>
      </w:r>
    </w:p>
    <w:p w14:paraId="689BA302">
      <w:pPr>
        <w:spacing w:line="360" w:lineRule="auto"/>
        <w:outlineLvl w:val="0"/>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w:t>
      </w:r>
      <w:bookmarkStart w:id="1033" w:name="_Toc18956"/>
      <w:bookmarkStart w:id="1034" w:name="_Toc6312"/>
      <w:r>
        <w:rPr>
          <w:rFonts w:eastAsia="黑体"/>
          <w:color w:val="000000" w:themeColor="text1"/>
          <w:sz w:val="30"/>
          <w:szCs w:val="30"/>
          <w:highlight w:val="none"/>
          <w14:textFill>
            <w14:solidFill>
              <w14:schemeClr w14:val="tx1"/>
            </w14:solidFill>
          </w14:textFill>
        </w:rPr>
        <w:t>一、工程质量保修范围和内容</w:t>
      </w:r>
      <w:bookmarkEnd w:id="1033"/>
      <w:bookmarkEnd w:id="1034"/>
    </w:p>
    <w:p w14:paraId="19DDCB3C">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承包人在质量保修期内，按照有关法律规定和合同约定，承担工程质量保修责任。</w:t>
      </w:r>
    </w:p>
    <w:p w14:paraId="61163BFD">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eastAsia="仿宋_GB2312"/>
          <w:color w:val="000000" w:themeColor="text1"/>
          <w:sz w:val="30"/>
          <w:szCs w:val="30"/>
          <w:highlight w:val="none"/>
          <w:u w:val="single"/>
          <w14:textFill>
            <w14:solidFill>
              <w14:schemeClr w14:val="tx1"/>
            </w14:solidFill>
          </w14:textFill>
        </w:rPr>
        <w:t>按合同承包范围内的所有内容</w:t>
      </w:r>
      <w:r>
        <w:rPr>
          <w:rFonts w:eastAsia="仿宋_GB2312"/>
          <w:color w:val="000000" w:themeColor="text1"/>
          <w:sz w:val="30"/>
          <w:szCs w:val="30"/>
          <w:highlight w:val="none"/>
          <w:u w:val="single"/>
          <w14:textFill>
            <w14:solidFill>
              <w14:schemeClr w14:val="tx1"/>
            </w14:solidFill>
          </w14:textFill>
        </w:rPr>
        <w:t>。</w:t>
      </w:r>
    </w:p>
    <w:p w14:paraId="6DF73E09">
      <w:pPr>
        <w:spacing w:line="360" w:lineRule="auto"/>
        <w:outlineLvl w:val="0"/>
        <w:rPr>
          <w:rFonts w:eastAsia="黑体"/>
          <w:color w:val="000000" w:themeColor="text1"/>
          <w:sz w:val="30"/>
          <w:szCs w:val="30"/>
          <w:highlight w:val="none"/>
          <w14:textFill>
            <w14:solidFill>
              <w14:schemeClr w14:val="tx1"/>
            </w14:solidFill>
          </w14:textFill>
        </w:rPr>
      </w:pPr>
      <w:r>
        <w:rPr>
          <w:rFonts w:eastAsia="仿宋_GB2312"/>
          <w:b/>
          <w:color w:val="000000" w:themeColor="text1"/>
          <w:sz w:val="30"/>
          <w:szCs w:val="30"/>
          <w:highlight w:val="none"/>
          <w14:textFill>
            <w14:solidFill>
              <w14:schemeClr w14:val="tx1"/>
            </w14:solidFill>
          </w14:textFill>
        </w:rPr>
        <w:t>　　</w:t>
      </w:r>
      <w:bookmarkStart w:id="1035" w:name="_Toc642"/>
      <w:bookmarkStart w:id="1036" w:name="_Toc8061"/>
      <w:r>
        <w:rPr>
          <w:rFonts w:eastAsia="黑体"/>
          <w:color w:val="000000" w:themeColor="text1"/>
          <w:sz w:val="30"/>
          <w:szCs w:val="30"/>
          <w:highlight w:val="none"/>
          <w14:textFill>
            <w14:solidFill>
              <w14:schemeClr w14:val="tx1"/>
            </w14:solidFill>
          </w14:textFill>
        </w:rPr>
        <w:t>二、质量保修期</w:t>
      </w:r>
      <w:bookmarkEnd w:id="1035"/>
      <w:bookmarkEnd w:id="1036"/>
    </w:p>
    <w:p w14:paraId="6B81A339">
      <w:pPr>
        <w:spacing w:line="360" w:lineRule="auto"/>
        <w:ind w:firstLine="600"/>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根据《建设工程质量管理条例》及有关规定，工程的质量保修期如下：</w:t>
      </w:r>
    </w:p>
    <w:p w14:paraId="361DAC3E">
      <w:pPr>
        <w:ind w:firstLine="600"/>
        <w:rPr>
          <w:rFonts w:hint="eastAsia" w:ascii="仿宋_GB2312" w:eastAsia="仿宋_GB2312"/>
          <w:color w:val="000000" w:themeColor="text1"/>
          <w:sz w:val="30"/>
          <w:szCs w:val="30"/>
          <w:highlight w:val="none"/>
          <w14:textFill>
            <w14:solidFill>
              <w14:schemeClr w14:val="tx1"/>
            </w14:solidFill>
          </w14:textFill>
        </w:rPr>
      </w:pPr>
      <w:r>
        <w:rPr>
          <w:rFonts w:hint="eastAsia" w:ascii="仿宋_GB2312" w:eastAsia="仿宋_GB2312"/>
          <w:color w:val="000000" w:themeColor="text1"/>
          <w:sz w:val="30"/>
          <w:szCs w:val="30"/>
          <w:highlight w:val="none"/>
          <w14:textFill>
            <w14:solidFill>
              <w14:schemeClr w14:val="tx1"/>
            </w14:solidFill>
          </w14:textFill>
        </w:rPr>
        <w:t>1</w:t>
      </w:r>
      <w:r>
        <w:rPr>
          <w:rFonts w:hint="eastAsia" w:eastAsia="仿宋_GB2312"/>
          <w:color w:val="000000" w:themeColor="text1"/>
          <w:sz w:val="30"/>
          <w:szCs w:val="30"/>
          <w:highlight w:val="none"/>
          <w14:textFill>
            <w14:solidFill>
              <w14:schemeClr w14:val="tx1"/>
            </w14:solidFill>
          </w14:textFill>
        </w:rPr>
        <w:t>．</w:t>
      </w:r>
      <w:r>
        <w:rPr>
          <w:rFonts w:hint="eastAsia" w:ascii="仿宋_GB2312" w:eastAsia="仿宋_GB2312"/>
          <w:color w:val="000000" w:themeColor="text1"/>
          <w:sz w:val="30"/>
          <w:szCs w:val="30"/>
          <w:highlight w:val="none"/>
          <w14:textFill>
            <w14:solidFill>
              <w14:schemeClr w14:val="tx1"/>
            </w14:solidFill>
          </w14:textFill>
        </w:rPr>
        <w:t>地基基础工程和主体结构工程为</w:t>
      </w:r>
      <w:r>
        <w:rPr>
          <w:rFonts w:hint="eastAsia" w:ascii="仿宋_GB2312" w:eastAsia="仿宋_GB2312"/>
          <w:color w:val="000000" w:themeColor="text1"/>
          <w:sz w:val="30"/>
          <w:szCs w:val="30"/>
          <w:highlight w:val="none"/>
          <w:u w:val="single"/>
          <w14:textFill>
            <w14:solidFill>
              <w14:schemeClr w14:val="tx1"/>
            </w14:solidFill>
          </w14:textFill>
        </w:rPr>
        <w:t>设计文件规定的工程合理使用年限；</w:t>
      </w:r>
    </w:p>
    <w:p w14:paraId="6FE71274">
      <w:pPr>
        <w:spacing w:line="360" w:lineRule="auto"/>
        <w:ind w:firstLine="600"/>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2</w:t>
      </w:r>
      <w:r>
        <w:rPr>
          <w:rFonts w:hint="eastAsia" w:ascii="仿宋_GB2312" w:eastAsia="仿宋_GB2312"/>
          <w:color w:val="000000" w:themeColor="text1"/>
          <w:sz w:val="30"/>
          <w:szCs w:val="30"/>
          <w:highlight w:val="none"/>
          <w14:textFill>
            <w14:solidFill>
              <w14:schemeClr w14:val="tx1"/>
            </w14:solidFill>
          </w14:textFill>
        </w:rPr>
        <w:t>．</w:t>
      </w:r>
      <w:r>
        <w:rPr>
          <w:rFonts w:eastAsia="仿宋_GB2312"/>
          <w:color w:val="000000" w:themeColor="text1"/>
          <w:sz w:val="30"/>
          <w:szCs w:val="30"/>
          <w:highlight w:val="none"/>
          <w14:textFill>
            <w14:solidFill>
              <w14:schemeClr w14:val="tx1"/>
            </w14:solidFill>
          </w14:textFill>
        </w:rPr>
        <w:t>屋面防水工程、有防水要求的卫生间、房间和外墙面的防渗</w:t>
      </w:r>
      <w:r>
        <w:rPr>
          <w:rFonts w:hint="eastAsia" w:eastAsia="仿宋_GB2312"/>
          <w:color w:val="000000" w:themeColor="text1"/>
          <w:sz w:val="30"/>
          <w:szCs w:val="30"/>
          <w:highlight w:val="none"/>
          <w14:textFill>
            <w14:solidFill>
              <w14:schemeClr w14:val="tx1"/>
            </w14:solidFill>
          </w14:textFill>
        </w:rPr>
        <w:t>为</w:t>
      </w:r>
      <w:r>
        <w:rPr>
          <w:rFonts w:hint="eastAsia" w:eastAsia="仿宋_GB2312"/>
          <w:color w:val="000000" w:themeColor="text1"/>
          <w:sz w:val="30"/>
          <w:szCs w:val="30"/>
          <w:highlight w:val="none"/>
          <w:u w:val="single"/>
          <w14:textFill>
            <w14:solidFill>
              <w14:schemeClr w14:val="tx1"/>
            </w14:solidFill>
          </w14:textFill>
        </w:rPr>
        <w:t xml:space="preserve"> 五 </w:t>
      </w:r>
      <w:r>
        <w:rPr>
          <w:rFonts w:eastAsia="仿宋_GB2312"/>
          <w:color w:val="000000" w:themeColor="text1"/>
          <w:sz w:val="30"/>
          <w:szCs w:val="30"/>
          <w:highlight w:val="none"/>
          <w14:textFill>
            <w14:solidFill>
              <w14:schemeClr w14:val="tx1"/>
            </w14:solidFill>
          </w14:textFill>
        </w:rPr>
        <w:t>年；</w:t>
      </w:r>
    </w:p>
    <w:p w14:paraId="3A5FEEBA">
      <w:pPr>
        <w:spacing w:line="360" w:lineRule="auto"/>
        <w:ind w:left="420" w:firstLine="150"/>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3</w:t>
      </w:r>
      <w:r>
        <w:rPr>
          <w:rFonts w:hint="eastAsia" w:ascii="仿宋_GB2312" w:eastAsia="仿宋_GB2312"/>
          <w:color w:val="000000" w:themeColor="text1"/>
          <w:sz w:val="30"/>
          <w:szCs w:val="30"/>
          <w:highlight w:val="none"/>
          <w14:textFill>
            <w14:solidFill>
              <w14:schemeClr w14:val="tx1"/>
            </w14:solidFill>
          </w14:textFill>
        </w:rPr>
        <w:t>．</w:t>
      </w:r>
      <w:r>
        <w:rPr>
          <w:rFonts w:eastAsia="仿宋_GB2312"/>
          <w:color w:val="000000" w:themeColor="text1"/>
          <w:sz w:val="30"/>
          <w:szCs w:val="30"/>
          <w:highlight w:val="none"/>
          <w14:textFill>
            <w14:solidFill>
              <w14:schemeClr w14:val="tx1"/>
            </w14:solidFill>
          </w14:textFill>
        </w:rPr>
        <w:t>装修工程为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年；</w:t>
      </w:r>
    </w:p>
    <w:p w14:paraId="708C3DCE">
      <w:pPr>
        <w:spacing w:line="360" w:lineRule="auto"/>
        <w:ind w:left="420" w:firstLine="150"/>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4</w:t>
      </w:r>
      <w:r>
        <w:rPr>
          <w:rFonts w:hint="eastAsia" w:ascii="仿宋_GB2312" w:eastAsia="仿宋_GB2312"/>
          <w:color w:val="000000" w:themeColor="text1"/>
          <w:sz w:val="30"/>
          <w:szCs w:val="30"/>
          <w:highlight w:val="none"/>
          <w14:textFill>
            <w14:solidFill>
              <w14:schemeClr w14:val="tx1"/>
            </w14:solidFill>
          </w14:textFill>
        </w:rPr>
        <w:t>．</w:t>
      </w:r>
      <w:r>
        <w:rPr>
          <w:rFonts w:eastAsia="仿宋_GB2312"/>
          <w:color w:val="000000" w:themeColor="text1"/>
          <w:sz w:val="30"/>
          <w:szCs w:val="30"/>
          <w:highlight w:val="none"/>
          <w14:textFill>
            <w14:solidFill>
              <w14:schemeClr w14:val="tx1"/>
            </w14:solidFill>
          </w14:textFill>
        </w:rPr>
        <w:t>电气管线、给排水管道、设备安装工程为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年；</w:t>
      </w:r>
    </w:p>
    <w:p w14:paraId="6601379E">
      <w:pPr>
        <w:spacing w:line="360" w:lineRule="auto"/>
        <w:ind w:left="420" w:firstLine="150"/>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5</w:t>
      </w:r>
      <w:r>
        <w:rPr>
          <w:rFonts w:hint="eastAsia" w:ascii="仿宋_GB2312" w:eastAsia="仿宋_GB2312"/>
          <w:color w:val="000000" w:themeColor="text1"/>
          <w:sz w:val="30"/>
          <w:szCs w:val="30"/>
          <w:highlight w:val="none"/>
          <w14:textFill>
            <w14:solidFill>
              <w14:schemeClr w14:val="tx1"/>
            </w14:solidFill>
          </w14:textFill>
        </w:rPr>
        <w:t>．</w:t>
      </w:r>
      <w:r>
        <w:rPr>
          <w:rFonts w:eastAsia="仿宋_GB2312"/>
          <w:color w:val="000000" w:themeColor="text1"/>
          <w:sz w:val="30"/>
          <w:szCs w:val="30"/>
          <w:highlight w:val="none"/>
          <w14:textFill>
            <w14:solidFill>
              <w14:schemeClr w14:val="tx1"/>
            </w14:solidFill>
          </w14:textFill>
        </w:rPr>
        <w:t>供热与供冷系统为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个采暖期、供冷期；</w:t>
      </w:r>
    </w:p>
    <w:p w14:paraId="216EC54F">
      <w:pPr>
        <w:spacing w:line="360" w:lineRule="auto"/>
        <w:ind w:left="420" w:firstLine="150"/>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6</w:t>
      </w:r>
      <w:r>
        <w:rPr>
          <w:rFonts w:hint="eastAsia" w:ascii="仿宋_GB2312" w:eastAsia="仿宋_GB2312"/>
          <w:color w:val="000000" w:themeColor="text1"/>
          <w:sz w:val="30"/>
          <w:szCs w:val="30"/>
          <w:highlight w:val="none"/>
          <w14:textFill>
            <w14:solidFill>
              <w14:schemeClr w14:val="tx1"/>
            </w14:solidFill>
          </w14:textFill>
        </w:rPr>
        <w:t>．</w:t>
      </w:r>
      <w:r>
        <w:rPr>
          <w:rFonts w:eastAsia="仿宋_GB2312"/>
          <w:color w:val="000000" w:themeColor="text1"/>
          <w:sz w:val="30"/>
          <w:szCs w:val="30"/>
          <w:highlight w:val="none"/>
          <w14:textFill>
            <w14:solidFill>
              <w14:schemeClr w14:val="tx1"/>
            </w14:solidFill>
          </w14:textFill>
        </w:rPr>
        <w:t>住宅小区内的给排水设施、道路等配套工程为</w:t>
      </w:r>
      <w:r>
        <w:rPr>
          <w:rFonts w:hint="eastAsia" w:eastAsia="仿宋_GB2312"/>
          <w:color w:val="000000" w:themeColor="text1"/>
          <w:sz w:val="30"/>
          <w:szCs w:val="30"/>
          <w:highlight w:val="none"/>
          <w:u w:val="single"/>
          <w14:textFill>
            <w14:solidFill>
              <w14:schemeClr w14:val="tx1"/>
            </w14:solidFill>
          </w14:textFill>
        </w:rPr>
        <w:t xml:space="preserve">  两  </w:t>
      </w:r>
      <w:r>
        <w:rPr>
          <w:rFonts w:eastAsia="仿宋_GB2312"/>
          <w:color w:val="000000" w:themeColor="text1"/>
          <w:sz w:val="30"/>
          <w:szCs w:val="30"/>
          <w:highlight w:val="none"/>
          <w14:textFill>
            <w14:solidFill>
              <w14:schemeClr w14:val="tx1"/>
            </w14:solidFill>
          </w14:textFill>
        </w:rPr>
        <w:t>年；</w:t>
      </w:r>
    </w:p>
    <w:p w14:paraId="09D5635D">
      <w:pPr>
        <w:spacing w:line="360" w:lineRule="auto"/>
        <w:ind w:left="420" w:firstLine="150"/>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7</w:t>
      </w:r>
      <w:r>
        <w:rPr>
          <w:rFonts w:hint="eastAsia" w:ascii="仿宋_GB2312" w:eastAsia="仿宋_GB2312"/>
          <w:color w:val="000000" w:themeColor="text1"/>
          <w:sz w:val="30"/>
          <w:szCs w:val="30"/>
          <w:highlight w:val="none"/>
          <w14:textFill>
            <w14:solidFill>
              <w14:schemeClr w14:val="tx1"/>
            </w14:solidFill>
          </w14:textFill>
        </w:rPr>
        <w:t>．</w:t>
      </w:r>
      <w:r>
        <w:rPr>
          <w:rFonts w:eastAsia="仿宋_GB2312"/>
          <w:color w:val="000000" w:themeColor="text1"/>
          <w:sz w:val="30"/>
          <w:szCs w:val="30"/>
          <w:highlight w:val="none"/>
          <w14:textFill>
            <w14:solidFill>
              <w14:schemeClr w14:val="tx1"/>
            </w14:solidFill>
          </w14:textFill>
        </w:rPr>
        <w:t>其他项目保修期限约定如下：</w:t>
      </w:r>
      <w:r>
        <w:rPr>
          <w:rFonts w:hint="eastAsia" w:eastAsia="仿宋_GB2312"/>
          <w:color w:val="000000" w:themeColor="text1"/>
          <w:sz w:val="30"/>
          <w:szCs w:val="30"/>
          <w:highlight w:val="none"/>
          <w:u w:val="single"/>
          <w14:textFill>
            <w14:solidFill>
              <w14:schemeClr w14:val="tx1"/>
            </w14:solidFill>
          </w14:textFill>
        </w:rPr>
        <w:t>按《建设工程质量管理条例》的规定质量缺陷期为两年</w:t>
      </w:r>
      <w:r>
        <w:rPr>
          <w:rFonts w:eastAsia="仿宋_GB2312"/>
          <w:color w:val="000000" w:themeColor="text1"/>
          <w:sz w:val="30"/>
          <w:szCs w:val="30"/>
          <w:highlight w:val="none"/>
          <w14:textFill>
            <w14:solidFill>
              <w14:schemeClr w14:val="tx1"/>
            </w14:solidFill>
          </w14:textFill>
        </w:rPr>
        <w:t>。</w:t>
      </w:r>
    </w:p>
    <w:p w14:paraId="3DE62805">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质量保修期自工程竣工验收合格之日起计算。</w:t>
      </w:r>
    </w:p>
    <w:p w14:paraId="49E080F2">
      <w:pPr>
        <w:spacing w:line="360" w:lineRule="auto"/>
        <w:ind w:firstLine="600"/>
        <w:outlineLvl w:val="0"/>
        <w:rPr>
          <w:rFonts w:eastAsia="黑体"/>
          <w:color w:val="000000" w:themeColor="text1"/>
          <w:sz w:val="30"/>
          <w:szCs w:val="30"/>
          <w:highlight w:val="none"/>
          <w14:textFill>
            <w14:solidFill>
              <w14:schemeClr w14:val="tx1"/>
            </w14:solidFill>
          </w14:textFill>
        </w:rPr>
      </w:pPr>
      <w:bookmarkStart w:id="1037" w:name="_Toc18082"/>
      <w:bookmarkStart w:id="1038" w:name="_Toc18787"/>
      <w:r>
        <w:rPr>
          <w:rFonts w:eastAsia="黑体"/>
          <w:color w:val="000000" w:themeColor="text1"/>
          <w:sz w:val="30"/>
          <w:szCs w:val="30"/>
          <w:highlight w:val="none"/>
          <w14:textFill>
            <w14:solidFill>
              <w14:schemeClr w14:val="tx1"/>
            </w14:solidFill>
          </w14:textFill>
        </w:rPr>
        <w:t>三、缺陷责任期</w:t>
      </w:r>
      <w:bookmarkEnd w:id="1037"/>
      <w:bookmarkEnd w:id="1038"/>
    </w:p>
    <w:p w14:paraId="1D8FE852">
      <w:pPr>
        <w:spacing w:line="360" w:lineRule="auto"/>
        <w:ind w:firstLine="600"/>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工程缺陷责任期为</w:t>
      </w:r>
      <w:r>
        <w:rPr>
          <w:rFonts w:hint="eastAsia" w:eastAsia="仿宋_GB2312"/>
          <w:color w:val="000000" w:themeColor="text1"/>
          <w:sz w:val="30"/>
          <w:szCs w:val="30"/>
          <w:highlight w:val="none"/>
          <w:u w:val="single"/>
          <w14:textFill>
            <w14:solidFill>
              <w14:schemeClr w14:val="tx1"/>
            </w14:solidFill>
          </w14:textFill>
        </w:rPr>
        <w:t xml:space="preserve"> 24 </w:t>
      </w:r>
      <w:r>
        <w:rPr>
          <w:rFonts w:eastAsia="仿宋_GB2312"/>
          <w:color w:val="000000" w:themeColor="text1"/>
          <w:sz w:val="30"/>
          <w:szCs w:val="30"/>
          <w:highlight w:val="none"/>
          <w14:textFill>
            <w14:solidFill>
              <w14:schemeClr w14:val="tx1"/>
            </w14:solidFill>
          </w14:textFill>
        </w:rPr>
        <w:t>个月，缺陷责任期自工程</w:t>
      </w:r>
      <w:r>
        <w:rPr>
          <w:rFonts w:hint="eastAsia" w:eastAsia="仿宋_GB2312"/>
          <w:color w:val="000000" w:themeColor="text1"/>
          <w:sz w:val="30"/>
          <w:szCs w:val="30"/>
          <w:highlight w:val="none"/>
          <w14:textFill>
            <w14:solidFill>
              <w14:schemeClr w14:val="tx1"/>
            </w14:solidFill>
          </w14:textFill>
        </w:rPr>
        <w:t>通过竣工验收</w:t>
      </w:r>
      <w:r>
        <w:rPr>
          <w:rFonts w:eastAsia="仿宋_GB2312"/>
          <w:color w:val="000000" w:themeColor="text1"/>
          <w:sz w:val="30"/>
          <w:szCs w:val="30"/>
          <w:highlight w:val="none"/>
          <w14:textFill>
            <w14:solidFill>
              <w14:schemeClr w14:val="tx1"/>
            </w14:solidFill>
          </w14:textFill>
        </w:rPr>
        <w:t>之日起计算。单位工程先于全部工程进行验收，单位工程缺陷责任期自单位工程验收合格之日起算。</w:t>
      </w:r>
    </w:p>
    <w:p w14:paraId="159A9273">
      <w:pPr>
        <w:spacing w:line="360" w:lineRule="auto"/>
        <w:ind w:firstLine="600"/>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缺陷责任期终止后，发包人应退还剩余的质量保证金。</w:t>
      </w:r>
    </w:p>
    <w:p w14:paraId="0EB351A6">
      <w:pPr>
        <w:spacing w:line="360" w:lineRule="auto"/>
        <w:outlineLvl w:val="0"/>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xml:space="preserve">    </w:t>
      </w:r>
      <w:bookmarkStart w:id="1039" w:name="_Toc9711"/>
      <w:bookmarkStart w:id="1040" w:name="_Toc6063"/>
      <w:r>
        <w:rPr>
          <w:rFonts w:eastAsia="黑体"/>
          <w:color w:val="000000" w:themeColor="text1"/>
          <w:sz w:val="30"/>
          <w:szCs w:val="30"/>
          <w:highlight w:val="none"/>
          <w14:textFill>
            <w14:solidFill>
              <w14:schemeClr w14:val="tx1"/>
            </w14:solidFill>
          </w14:textFill>
        </w:rPr>
        <w:t>四、质量保修责任</w:t>
      </w:r>
      <w:bookmarkEnd w:id="1039"/>
      <w:bookmarkEnd w:id="1040"/>
    </w:p>
    <w:p w14:paraId="6C71C9BF">
      <w:pPr>
        <w:spacing w:line="360" w:lineRule="auto"/>
        <w:ind w:left="105" w:firstLine="615"/>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1</w:t>
      </w:r>
      <w:r>
        <w:rPr>
          <w:rFonts w:hint="eastAsia" w:ascii="仿宋_GB2312" w:eastAsia="仿宋_GB2312"/>
          <w:color w:val="000000" w:themeColor="text1"/>
          <w:sz w:val="30"/>
          <w:szCs w:val="30"/>
          <w:highlight w:val="none"/>
          <w14:textFill>
            <w14:solidFill>
              <w14:schemeClr w14:val="tx1"/>
            </w14:solidFill>
          </w14:textFill>
        </w:rPr>
        <w:t>．</w:t>
      </w:r>
      <w:r>
        <w:rPr>
          <w:rFonts w:eastAsia="仿宋_GB2312"/>
          <w:color w:val="000000" w:themeColor="text1"/>
          <w:sz w:val="30"/>
          <w:szCs w:val="30"/>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3A3FB78F">
      <w:pPr>
        <w:spacing w:line="360" w:lineRule="auto"/>
        <w:ind w:left="105" w:firstLine="615"/>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2</w:t>
      </w:r>
      <w:r>
        <w:rPr>
          <w:rFonts w:hint="eastAsia" w:ascii="仿宋_GB2312" w:eastAsia="仿宋_GB2312"/>
          <w:color w:val="000000" w:themeColor="text1"/>
          <w:sz w:val="30"/>
          <w:szCs w:val="30"/>
          <w:highlight w:val="none"/>
          <w14:textFill>
            <w14:solidFill>
              <w14:schemeClr w14:val="tx1"/>
            </w14:solidFill>
          </w14:textFill>
        </w:rPr>
        <w:t>．</w:t>
      </w:r>
      <w:r>
        <w:rPr>
          <w:rFonts w:eastAsia="仿宋_GB2312"/>
          <w:color w:val="000000" w:themeColor="text1"/>
          <w:sz w:val="30"/>
          <w:szCs w:val="30"/>
          <w:highlight w:val="none"/>
          <w14:textFill>
            <w14:solidFill>
              <w14:schemeClr w14:val="tx1"/>
            </w14:solidFill>
          </w14:textFill>
        </w:rPr>
        <w:t>发生紧急事故需抢修的，承包人在接到事故通知后，应当立即到达事故现场抢修。</w:t>
      </w:r>
    </w:p>
    <w:p w14:paraId="1C18ED69">
      <w:pPr>
        <w:spacing w:line="360" w:lineRule="auto"/>
        <w:ind w:left="105" w:firstLine="615"/>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3</w:t>
      </w:r>
      <w:r>
        <w:rPr>
          <w:rFonts w:hint="eastAsia" w:ascii="仿宋_GB2312" w:eastAsia="仿宋_GB2312"/>
          <w:color w:val="000000" w:themeColor="text1"/>
          <w:sz w:val="30"/>
          <w:szCs w:val="30"/>
          <w:highlight w:val="none"/>
          <w14:textFill>
            <w14:solidFill>
              <w14:schemeClr w14:val="tx1"/>
            </w14:solidFill>
          </w14:textFill>
        </w:rPr>
        <w:t>．</w:t>
      </w:r>
      <w:r>
        <w:rPr>
          <w:rFonts w:eastAsia="仿宋_GB2312"/>
          <w:color w:val="000000" w:themeColor="text1"/>
          <w:sz w:val="30"/>
          <w:szCs w:val="30"/>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9D39740">
      <w:pPr>
        <w:spacing w:line="360" w:lineRule="auto"/>
        <w:ind w:left="420" w:firstLine="150"/>
        <w:rPr>
          <w:rFonts w:eastAsia="仿宋_GB2312"/>
          <w:color w:val="000000" w:themeColor="text1"/>
          <w:sz w:val="30"/>
          <w:szCs w:val="30"/>
          <w:highlight w:val="none"/>
          <w14:textFill>
            <w14:solidFill>
              <w14:schemeClr w14:val="tx1"/>
            </w14:solidFill>
          </w14:textFill>
        </w:rPr>
      </w:pPr>
      <w:r>
        <w:rPr>
          <w:rFonts w:hint="eastAsia" w:eastAsia="仿宋_GB2312"/>
          <w:color w:val="000000" w:themeColor="text1"/>
          <w:sz w:val="30"/>
          <w:szCs w:val="30"/>
          <w:highlight w:val="none"/>
          <w14:textFill>
            <w14:solidFill>
              <w14:schemeClr w14:val="tx1"/>
            </w14:solidFill>
          </w14:textFill>
        </w:rPr>
        <w:t>4</w:t>
      </w:r>
      <w:r>
        <w:rPr>
          <w:rFonts w:hint="eastAsia" w:ascii="仿宋_GB2312" w:eastAsia="仿宋_GB2312"/>
          <w:color w:val="000000" w:themeColor="text1"/>
          <w:sz w:val="30"/>
          <w:szCs w:val="30"/>
          <w:highlight w:val="none"/>
          <w14:textFill>
            <w14:solidFill>
              <w14:schemeClr w14:val="tx1"/>
            </w14:solidFill>
          </w14:textFill>
        </w:rPr>
        <w:t>．</w:t>
      </w:r>
      <w:r>
        <w:rPr>
          <w:rFonts w:eastAsia="仿宋_GB2312"/>
          <w:color w:val="000000" w:themeColor="text1"/>
          <w:sz w:val="30"/>
          <w:szCs w:val="30"/>
          <w:highlight w:val="none"/>
          <w14:textFill>
            <w14:solidFill>
              <w14:schemeClr w14:val="tx1"/>
            </w14:solidFill>
          </w14:textFill>
        </w:rPr>
        <w:t>质量保修完成后，由发包人组织验收。</w:t>
      </w:r>
    </w:p>
    <w:p w14:paraId="2EF09B9C">
      <w:pPr>
        <w:spacing w:line="360" w:lineRule="auto"/>
        <w:outlineLvl w:val="0"/>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　　</w:t>
      </w:r>
      <w:bookmarkStart w:id="1041" w:name="_Toc23149"/>
      <w:bookmarkStart w:id="1042" w:name="_Toc325"/>
      <w:r>
        <w:rPr>
          <w:rFonts w:eastAsia="黑体"/>
          <w:color w:val="000000" w:themeColor="text1"/>
          <w:sz w:val="30"/>
          <w:szCs w:val="30"/>
          <w:highlight w:val="none"/>
          <w14:textFill>
            <w14:solidFill>
              <w14:schemeClr w14:val="tx1"/>
            </w14:solidFill>
          </w14:textFill>
        </w:rPr>
        <w:t>五、保修费用</w:t>
      </w:r>
      <w:bookmarkEnd w:id="1041"/>
      <w:bookmarkEnd w:id="1042"/>
    </w:p>
    <w:p w14:paraId="09198EA9">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　　保修费用由造成质量缺陷的责任方承担。</w:t>
      </w:r>
    </w:p>
    <w:p w14:paraId="7058F4AA">
      <w:pPr>
        <w:spacing w:line="360" w:lineRule="auto"/>
        <w:ind w:firstLine="600"/>
        <w:jc w:val="left"/>
        <w:outlineLvl w:val="0"/>
        <w:rPr>
          <w:rFonts w:eastAsia="仿宋_GB2312"/>
          <w:color w:val="000000" w:themeColor="text1"/>
          <w:sz w:val="30"/>
          <w:szCs w:val="30"/>
          <w:highlight w:val="none"/>
          <w14:textFill>
            <w14:solidFill>
              <w14:schemeClr w14:val="tx1"/>
            </w14:solidFill>
          </w14:textFill>
        </w:rPr>
      </w:pPr>
      <w:bookmarkStart w:id="1043" w:name="_Toc1520"/>
      <w:bookmarkStart w:id="1044" w:name="_Toc23874"/>
      <w:r>
        <w:rPr>
          <w:rFonts w:eastAsia="黑体"/>
          <w:b/>
          <w:color w:val="000000" w:themeColor="text1"/>
          <w:sz w:val="30"/>
          <w:szCs w:val="30"/>
          <w:highlight w:val="none"/>
          <w14:textFill>
            <w14:solidFill>
              <w14:schemeClr w14:val="tx1"/>
            </w14:solidFill>
          </w14:textFill>
        </w:rPr>
        <w:t>六</w:t>
      </w:r>
      <w:r>
        <w:rPr>
          <w:rFonts w:eastAsia="黑体"/>
          <w:color w:val="000000" w:themeColor="text1"/>
          <w:sz w:val="30"/>
          <w:szCs w:val="30"/>
          <w:highlight w:val="none"/>
          <w14:textFill>
            <w14:solidFill>
              <w14:schemeClr w14:val="tx1"/>
            </w14:solidFill>
          </w14:textFill>
        </w:rPr>
        <w:t>、双方约定的其他工程质量保修事项</w:t>
      </w:r>
      <w:r>
        <w:rPr>
          <w:rFonts w:eastAsia="仿宋_GB2312"/>
          <w:color w:val="000000" w:themeColor="text1"/>
          <w:sz w:val="30"/>
          <w:szCs w:val="30"/>
          <w:highlight w:val="none"/>
          <w14:textFill>
            <w14:solidFill>
              <w14:schemeClr w14:val="tx1"/>
            </w14:solidFill>
          </w14:textFill>
        </w:rPr>
        <w:t>：</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w:t>
      </w:r>
      <w:bookmarkEnd w:id="1043"/>
      <w:bookmarkEnd w:id="1044"/>
    </w:p>
    <w:p w14:paraId="5CA2A098">
      <w:pPr>
        <w:spacing w:line="360" w:lineRule="auto"/>
        <w:ind w:firstLine="570"/>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工程质量保修书由发包人、承包人在工程竣工验收前共同签署，作为施工合同附件，其有效期限至保修期满。</w:t>
      </w:r>
    </w:p>
    <w:p w14:paraId="09A6875D">
      <w:pPr>
        <w:spacing w:line="360" w:lineRule="auto"/>
        <w:ind w:firstLine="420"/>
        <w:rPr>
          <w:rFonts w:eastAsia="仿宋_GB2312"/>
          <w:color w:val="000000" w:themeColor="text1"/>
          <w:sz w:val="30"/>
          <w:szCs w:val="30"/>
          <w:highlight w:val="none"/>
          <w14:textFill>
            <w14:solidFill>
              <w14:schemeClr w14:val="tx1"/>
            </w14:solidFill>
          </w14:textFill>
        </w:rPr>
      </w:pPr>
    </w:p>
    <w:p w14:paraId="776FE354">
      <w:pPr>
        <w:keepNext/>
        <w:keepLines/>
        <w:widowControl w:val="0"/>
        <w:spacing w:before="360" w:after="200"/>
        <w:jc w:val="both"/>
        <w:outlineLvl w:val="9"/>
        <w:rPr>
          <w:rFonts w:hint="default" w:ascii="Arial" w:hAnsi="Arial" w:eastAsia="仿宋_GB2312" w:cs="Arial"/>
          <w:color w:val="000000" w:themeColor="text1"/>
          <w:sz w:val="30"/>
          <w:szCs w:val="30"/>
          <w:highlight w:val="none"/>
          <w:lang w:val="en-US" w:eastAsia="zh-CN" w:bidi="ar-SA"/>
          <w14:textFill>
            <w14:solidFill>
              <w14:schemeClr w14:val="tx1"/>
            </w14:solidFill>
          </w14:textFill>
        </w:rPr>
      </w:pPr>
    </w:p>
    <w:p w14:paraId="04758793">
      <w:pPr>
        <w:rPr>
          <w:color w:val="000000" w:themeColor="text1"/>
          <w:highlight w:val="none"/>
          <w14:textFill>
            <w14:solidFill>
              <w14:schemeClr w14:val="tx1"/>
            </w14:solidFill>
          </w14:textFill>
        </w:rPr>
      </w:pPr>
    </w:p>
    <w:p w14:paraId="3672DDBD">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发包人(公章)：</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承包人(公章)：</w:t>
      </w:r>
      <w:r>
        <w:rPr>
          <w:rFonts w:hint="eastAsia" w:eastAsia="仿宋_GB2312"/>
          <w:color w:val="000000" w:themeColor="text1"/>
          <w:sz w:val="30"/>
          <w:szCs w:val="30"/>
          <w:highlight w:val="none"/>
          <w:u w:val="single"/>
          <w14:textFill>
            <w14:solidFill>
              <w14:schemeClr w14:val="tx1"/>
            </w14:solidFill>
          </w14:textFill>
        </w:rPr>
        <w:t xml:space="preserve">               </w:t>
      </w:r>
    </w:p>
    <w:p w14:paraId="04540734">
      <w:pPr>
        <w:spacing w:line="360" w:lineRule="auto"/>
        <w:ind w:left="6000" w:hanging="6000"/>
        <w:rPr>
          <w:rFonts w:hint="default" w:ascii="Times New Roman" w:hAnsi="Times New Roman" w:eastAsia="仿宋_GB2312" w:cs="Times New Roman"/>
          <w:color w:val="000000" w:themeColor="text1"/>
          <w:sz w:val="30"/>
          <w:szCs w:val="30"/>
          <w:highlight w:val="none"/>
          <w:u w:val="singl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地  址：</w:t>
      </w:r>
      <w:r>
        <w:rPr>
          <w:rFonts w:hint="eastAsia" w:eastAsia="仿宋_GB2312"/>
          <w:color w:val="000000" w:themeColor="text1"/>
          <w:sz w:val="22"/>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地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址：</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p>
    <w:p w14:paraId="7777F037">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法定代表人(签字)：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法定代表人(签字)：</w:t>
      </w:r>
      <w:r>
        <w:rPr>
          <w:rFonts w:hint="eastAsia" w:eastAsia="仿宋_GB2312"/>
          <w:color w:val="000000" w:themeColor="text1"/>
          <w:sz w:val="30"/>
          <w:szCs w:val="30"/>
          <w:highlight w:val="none"/>
          <w:u w:val="single"/>
          <w14:textFill>
            <w14:solidFill>
              <w14:schemeClr w14:val="tx1"/>
            </w14:solidFill>
          </w14:textFill>
        </w:rPr>
        <w:t xml:space="preserve">           </w:t>
      </w:r>
    </w:p>
    <w:p w14:paraId="5971C603">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委托代理人(签字)：</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委托代理人(签字)：</w:t>
      </w:r>
      <w:r>
        <w:rPr>
          <w:rFonts w:hint="eastAsia" w:eastAsia="仿宋_GB2312"/>
          <w:color w:val="000000" w:themeColor="text1"/>
          <w:sz w:val="30"/>
          <w:szCs w:val="30"/>
          <w:highlight w:val="none"/>
          <w:u w:val="single"/>
          <w14:textFill>
            <w14:solidFill>
              <w14:schemeClr w14:val="tx1"/>
            </w14:solidFill>
          </w14:textFill>
        </w:rPr>
        <w:t xml:space="preserve">           </w:t>
      </w:r>
    </w:p>
    <w:p w14:paraId="4B243063">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电  话：</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p>
    <w:p w14:paraId="01A1E407">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传  真：</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p>
    <w:p w14:paraId="6C4BB8FA">
      <w:pPr>
        <w:spacing w:line="360" w:lineRule="auto"/>
        <w:ind w:left="6900" w:hanging="6900"/>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开户银行：</w:t>
      </w:r>
      <w:r>
        <w:rPr>
          <w:rFonts w:hint="eastAsia" w:eastAsia="仿宋_GB2312"/>
          <w:color w:val="000000" w:themeColor="text1"/>
          <w:sz w:val="22"/>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开户银行：</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p>
    <w:p w14:paraId="08CEE18A">
      <w:pPr>
        <w:spacing w:line="360" w:lineRule="auto"/>
        <w:rPr>
          <w:rFonts w:hint="eastAsia"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账  号：</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账</w:t>
      </w:r>
      <w:r>
        <w:rPr>
          <w:rFonts w:hint="eastAsia" w:eastAsia="仿宋_GB2312"/>
          <w:color w:val="000000" w:themeColor="text1"/>
          <w:sz w:val="30"/>
          <w:szCs w:val="30"/>
          <w:highlight w:val="non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号：</w:t>
      </w:r>
      <w:r>
        <w:rPr>
          <w:rFonts w:hint="eastAsia" w:eastAsia="仿宋_GB2312"/>
          <w:color w:val="000000" w:themeColor="text1"/>
          <w:sz w:val="30"/>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22"/>
          <w:szCs w:val="30"/>
          <w:highlight w:val="none"/>
          <w:u w:val="single"/>
          <w:lang w:val="en-US" w:eastAsia="zh-CN"/>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14:textFill>
            <w14:solidFill>
              <w14:schemeClr w14:val="tx1"/>
            </w14:solidFill>
          </w14:textFill>
        </w:rPr>
        <w:t xml:space="preserve"> </w:t>
      </w:r>
      <w:r>
        <w:rPr>
          <w:rFonts w:hint="eastAsia" w:ascii="Times New Roman" w:hAnsi="Times New Roman" w:eastAsia="仿宋_GB2312" w:cs="Times New Roman"/>
          <w:color w:val="000000" w:themeColor="text1"/>
          <w:sz w:val="30"/>
          <w:szCs w:val="30"/>
          <w:highlight w:val="none"/>
          <w:u w:val="single"/>
          <w:lang w:val="en-US" w:eastAsia="zh-CN"/>
          <w14:textFill>
            <w14:solidFill>
              <w14:schemeClr w14:val="tx1"/>
            </w14:solidFill>
          </w14:textFill>
        </w:rPr>
        <w:t xml:space="preserve"> </w:t>
      </w:r>
    </w:p>
    <w:p w14:paraId="66BF8FAF">
      <w:pPr>
        <w:spacing w:line="360" w:lineRule="auto"/>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t>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 xml:space="preserve"> </w:t>
      </w:r>
      <w:r>
        <w:rPr>
          <w:rFonts w:hint="eastAsia" w:eastAsia="仿宋_GB2312"/>
          <w:color w:val="000000" w:themeColor="text1"/>
          <w:sz w:val="30"/>
          <w:szCs w:val="30"/>
          <w:highlight w:val="none"/>
          <w:lang w:val="en-US" w:eastAsia="zh-CN"/>
          <w14:textFill>
            <w14:solidFill>
              <w14:schemeClr w14:val="tx1"/>
            </w14:solidFill>
          </w14:textFill>
        </w:rPr>
        <w:t xml:space="preserve">  </w:t>
      </w:r>
      <w:r>
        <w:rPr>
          <w:rFonts w:eastAsia="仿宋_GB2312"/>
          <w:color w:val="000000" w:themeColor="text1"/>
          <w:sz w:val="30"/>
          <w:szCs w:val="30"/>
          <w:highlight w:val="none"/>
          <w14:textFill>
            <w14:solidFill>
              <w14:schemeClr w14:val="tx1"/>
            </w14:solidFill>
          </w14:textFill>
        </w:rPr>
        <w:t>邮政编码：</w:t>
      </w:r>
      <w:r>
        <w:rPr>
          <w:rFonts w:hint="eastAsia" w:eastAsia="仿宋_GB2312"/>
          <w:color w:val="000000" w:themeColor="text1"/>
          <w:sz w:val="30"/>
          <w:szCs w:val="30"/>
          <w:highlight w:val="none"/>
          <w:u w:val="single"/>
          <w14:textFill>
            <w14:solidFill>
              <w14:schemeClr w14:val="tx1"/>
            </w14:solidFill>
          </w14:textFill>
        </w:rPr>
        <w:t xml:space="preserve">     </w:t>
      </w:r>
      <w:r>
        <w:rPr>
          <w:rFonts w:hint="eastAsia" w:eastAsia="仿宋_GB2312"/>
          <w:color w:val="000000" w:themeColor="text1"/>
          <w:sz w:val="30"/>
          <w:szCs w:val="32"/>
          <w:highlight w:val="none"/>
          <w:u w:val="single"/>
          <w:lang w:val="en-US" w:eastAsia="zh-CN"/>
          <w14:textFill>
            <w14:solidFill>
              <w14:schemeClr w14:val="tx1"/>
            </w14:solidFill>
          </w14:textFill>
        </w:rPr>
        <w:t xml:space="preserve">          </w:t>
      </w:r>
      <w:r>
        <w:rPr>
          <w:rFonts w:hint="eastAsia" w:eastAsia="仿宋_GB2312"/>
          <w:color w:val="000000" w:themeColor="text1"/>
          <w:sz w:val="30"/>
          <w:szCs w:val="30"/>
          <w:highlight w:val="none"/>
          <w:u w:val="single"/>
          <w14:textFill>
            <w14:solidFill>
              <w14:schemeClr w14:val="tx1"/>
            </w14:solidFill>
          </w14:textFill>
        </w:rPr>
        <w:t xml:space="preserve">    </w:t>
      </w:r>
    </w:p>
    <w:p w14:paraId="277E10FA">
      <w:pPr>
        <w:spacing w:line="440" w:lineRule="exact"/>
        <w:rPr>
          <w:rFonts w:hint="eastAsia" w:eastAsia="仿宋_GB2312"/>
          <w:color w:val="000000" w:themeColor="text1"/>
          <w:sz w:val="30"/>
          <w:szCs w:val="30"/>
          <w:highlight w:val="none"/>
          <w14:textFill>
            <w14:solidFill>
              <w14:schemeClr w14:val="tx1"/>
            </w14:solidFill>
          </w14:textFill>
        </w:rPr>
      </w:pPr>
    </w:p>
    <w:p w14:paraId="5AE77E1E">
      <w:pPr>
        <w:spacing w:line="440" w:lineRule="exact"/>
        <w:outlineLvl w:val="0"/>
        <w:rPr>
          <w:rFonts w:eastAsia="黑体"/>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bookmarkStart w:id="1045" w:name="_Toc31873"/>
      <w:r>
        <w:rPr>
          <w:rFonts w:eastAsia="仿宋_GB2312"/>
          <w:color w:val="000000" w:themeColor="text1"/>
          <w:sz w:val="30"/>
          <w:szCs w:val="30"/>
          <w:highlight w:val="none"/>
          <w14:textFill>
            <w14:solidFill>
              <w14:schemeClr w14:val="tx1"/>
            </w14:solidFill>
          </w14:textFill>
        </w:rPr>
        <w:t>附</w:t>
      </w:r>
      <w:bookmarkStart w:id="1046" w:name="_Toc296346728"/>
      <w:bookmarkStart w:id="1047" w:name="_Toc296891267"/>
      <w:bookmarkStart w:id="1048" w:name="_Toc267261698"/>
      <w:bookmarkStart w:id="1049" w:name="_Toc296503227"/>
      <w:bookmarkStart w:id="1050" w:name="_Toc296891055"/>
      <w:bookmarkStart w:id="1051" w:name="_Toc296944566"/>
      <w:bookmarkStart w:id="1052" w:name="_Toc296347226"/>
      <w:r>
        <w:rPr>
          <w:rFonts w:eastAsia="仿宋_GB2312"/>
          <w:color w:val="000000" w:themeColor="text1"/>
          <w:sz w:val="30"/>
          <w:szCs w:val="30"/>
          <w:highlight w:val="none"/>
          <w14:textFill>
            <w14:solidFill>
              <w14:schemeClr w14:val="tx1"/>
            </w14:solidFill>
          </w14:textFill>
        </w:rPr>
        <w:t>件5：</w:t>
      </w:r>
      <w:bookmarkEnd w:id="1045"/>
      <w:bookmarkEnd w:id="1046"/>
      <w:bookmarkEnd w:id="1047"/>
      <w:bookmarkEnd w:id="1048"/>
      <w:bookmarkEnd w:id="1049"/>
      <w:bookmarkEnd w:id="1050"/>
      <w:bookmarkEnd w:id="1051"/>
      <w:bookmarkEnd w:id="1052"/>
    </w:p>
    <w:p w14:paraId="38EF8224">
      <w:pPr>
        <w:spacing w:before="156" w:after="156" w:line="440" w:lineRule="exact"/>
        <w:jc w:val="cente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承包人用于本工程施工的机械设备表</w:t>
      </w: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089CB2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single" w:color="auto" w:sz="6" w:space="0"/>
            </w:tcBorders>
            <w:noWrap w:val="0"/>
            <w:vAlign w:val="center"/>
          </w:tcPr>
          <w:p w14:paraId="50F6DD3B">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序号</w:t>
            </w:r>
          </w:p>
        </w:tc>
        <w:tc>
          <w:tcPr>
            <w:tcW w:w="1418" w:type="dxa"/>
            <w:tcBorders>
              <w:top w:val="single" w:color="auto" w:sz="12" w:space="0"/>
              <w:bottom w:val="single" w:color="auto" w:sz="6" w:space="0"/>
            </w:tcBorders>
            <w:noWrap w:val="0"/>
            <w:vAlign w:val="center"/>
          </w:tcPr>
          <w:p w14:paraId="5601E2E1">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机械或设备名称</w:t>
            </w:r>
          </w:p>
        </w:tc>
        <w:tc>
          <w:tcPr>
            <w:tcW w:w="850" w:type="dxa"/>
            <w:tcBorders>
              <w:top w:val="single" w:color="auto" w:sz="12" w:space="0"/>
              <w:bottom w:val="single" w:color="auto" w:sz="6" w:space="0"/>
            </w:tcBorders>
            <w:noWrap w:val="0"/>
            <w:vAlign w:val="center"/>
          </w:tcPr>
          <w:p w14:paraId="5DBAE858">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规格型号</w:t>
            </w:r>
          </w:p>
        </w:tc>
        <w:tc>
          <w:tcPr>
            <w:tcW w:w="1058" w:type="dxa"/>
            <w:tcBorders>
              <w:top w:val="single" w:color="auto" w:sz="12" w:space="0"/>
              <w:bottom w:val="single" w:color="auto" w:sz="6" w:space="0"/>
            </w:tcBorders>
            <w:noWrap w:val="0"/>
            <w:vAlign w:val="center"/>
          </w:tcPr>
          <w:p w14:paraId="6BA9C639">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数量</w:t>
            </w:r>
          </w:p>
        </w:tc>
        <w:tc>
          <w:tcPr>
            <w:tcW w:w="880" w:type="dxa"/>
            <w:tcBorders>
              <w:top w:val="single" w:color="auto" w:sz="12" w:space="0"/>
              <w:bottom w:val="single" w:color="auto" w:sz="6" w:space="0"/>
            </w:tcBorders>
            <w:noWrap w:val="0"/>
            <w:vAlign w:val="center"/>
          </w:tcPr>
          <w:p w14:paraId="6868B04E">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产地</w:t>
            </w:r>
          </w:p>
        </w:tc>
        <w:tc>
          <w:tcPr>
            <w:tcW w:w="1020" w:type="dxa"/>
            <w:tcBorders>
              <w:top w:val="single" w:color="auto" w:sz="12" w:space="0"/>
              <w:bottom w:val="single" w:color="auto" w:sz="6" w:space="0"/>
            </w:tcBorders>
            <w:noWrap w:val="0"/>
            <w:vAlign w:val="center"/>
          </w:tcPr>
          <w:p w14:paraId="72E9BFD7">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制造年份</w:t>
            </w:r>
          </w:p>
        </w:tc>
        <w:tc>
          <w:tcPr>
            <w:tcW w:w="1480" w:type="dxa"/>
            <w:tcBorders>
              <w:top w:val="single" w:color="auto" w:sz="12" w:space="0"/>
              <w:bottom w:val="single" w:color="auto" w:sz="6" w:space="0"/>
            </w:tcBorders>
            <w:noWrap w:val="0"/>
            <w:vAlign w:val="center"/>
          </w:tcPr>
          <w:p w14:paraId="260DB732">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额定功率(kW)</w:t>
            </w:r>
          </w:p>
        </w:tc>
        <w:tc>
          <w:tcPr>
            <w:tcW w:w="1020" w:type="dxa"/>
            <w:tcBorders>
              <w:top w:val="single" w:color="auto" w:sz="12" w:space="0"/>
              <w:bottom w:val="single" w:color="auto" w:sz="6" w:space="0"/>
            </w:tcBorders>
            <w:noWrap w:val="0"/>
            <w:vAlign w:val="center"/>
          </w:tcPr>
          <w:p w14:paraId="5F2E418A">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生产能力</w:t>
            </w:r>
          </w:p>
        </w:tc>
        <w:tc>
          <w:tcPr>
            <w:tcW w:w="921" w:type="dxa"/>
            <w:tcBorders>
              <w:top w:val="single" w:color="auto" w:sz="12" w:space="0"/>
              <w:bottom w:val="single" w:color="auto" w:sz="6" w:space="0"/>
            </w:tcBorders>
            <w:noWrap w:val="0"/>
            <w:vAlign w:val="center"/>
          </w:tcPr>
          <w:p w14:paraId="4CDCA5DC">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备注</w:t>
            </w:r>
          </w:p>
        </w:tc>
      </w:tr>
      <w:tr w14:paraId="697C23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single" w:color="auto" w:sz="6" w:space="0"/>
              <w:bottom w:val="single" w:color="auto" w:sz="6" w:space="0"/>
            </w:tcBorders>
            <w:noWrap w:val="0"/>
            <w:vAlign w:val="center"/>
          </w:tcPr>
          <w:p w14:paraId="3CDF638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tcBorders>
              <w:top w:val="single" w:color="auto" w:sz="6" w:space="0"/>
              <w:bottom w:val="single" w:color="auto" w:sz="6" w:space="0"/>
            </w:tcBorders>
            <w:noWrap w:val="0"/>
            <w:vAlign w:val="center"/>
          </w:tcPr>
          <w:p w14:paraId="46FCAB5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0" w:type="dxa"/>
            <w:tcBorders>
              <w:top w:val="single" w:color="auto" w:sz="6" w:space="0"/>
              <w:bottom w:val="single" w:color="auto" w:sz="6" w:space="0"/>
            </w:tcBorders>
            <w:noWrap w:val="0"/>
            <w:vAlign w:val="center"/>
          </w:tcPr>
          <w:p w14:paraId="61E0ED4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58" w:type="dxa"/>
            <w:tcBorders>
              <w:top w:val="single" w:color="auto" w:sz="6" w:space="0"/>
              <w:bottom w:val="single" w:color="auto" w:sz="6" w:space="0"/>
            </w:tcBorders>
            <w:noWrap w:val="0"/>
            <w:vAlign w:val="center"/>
          </w:tcPr>
          <w:p w14:paraId="63BE771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80" w:type="dxa"/>
            <w:tcBorders>
              <w:top w:val="single" w:color="auto" w:sz="6" w:space="0"/>
              <w:bottom w:val="single" w:color="auto" w:sz="6" w:space="0"/>
            </w:tcBorders>
            <w:noWrap w:val="0"/>
            <w:vAlign w:val="center"/>
          </w:tcPr>
          <w:p w14:paraId="4C323A8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tcBorders>
              <w:top w:val="single" w:color="auto" w:sz="6" w:space="0"/>
              <w:bottom w:val="single" w:color="auto" w:sz="6" w:space="0"/>
            </w:tcBorders>
            <w:noWrap w:val="0"/>
            <w:vAlign w:val="center"/>
          </w:tcPr>
          <w:p w14:paraId="266AD11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0" w:type="dxa"/>
            <w:tcBorders>
              <w:top w:val="single" w:color="auto" w:sz="6" w:space="0"/>
              <w:bottom w:val="single" w:color="auto" w:sz="6" w:space="0"/>
            </w:tcBorders>
            <w:noWrap w:val="0"/>
            <w:vAlign w:val="center"/>
          </w:tcPr>
          <w:p w14:paraId="5751D68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tcBorders>
              <w:top w:val="single" w:color="auto" w:sz="6" w:space="0"/>
              <w:bottom w:val="single" w:color="auto" w:sz="6" w:space="0"/>
            </w:tcBorders>
            <w:noWrap w:val="0"/>
            <w:vAlign w:val="center"/>
          </w:tcPr>
          <w:p w14:paraId="5633470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21" w:type="dxa"/>
            <w:tcBorders>
              <w:top w:val="single" w:color="auto" w:sz="6" w:space="0"/>
              <w:bottom w:val="single" w:color="auto" w:sz="6" w:space="0"/>
            </w:tcBorders>
            <w:noWrap w:val="0"/>
            <w:vAlign w:val="center"/>
          </w:tcPr>
          <w:p w14:paraId="52E428F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68BCE7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noWrap w:val="0"/>
            <w:vAlign w:val="center"/>
          </w:tcPr>
          <w:p w14:paraId="2FC419F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tcBorders>
              <w:top w:val="nil"/>
            </w:tcBorders>
            <w:noWrap w:val="0"/>
            <w:vAlign w:val="center"/>
          </w:tcPr>
          <w:p w14:paraId="2348DA5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0" w:type="dxa"/>
            <w:tcBorders>
              <w:top w:val="nil"/>
            </w:tcBorders>
            <w:noWrap w:val="0"/>
            <w:vAlign w:val="center"/>
          </w:tcPr>
          <w:p w14:paraId="0E12684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58" w:type="dxa"/>
            <w:tcBorders>
              <w:top w:val="nil"/>
            </w:tcBorders>
            <w:noWrap w:val="0"/>
            <w:vAlign w:val="center"/>
          </w:tcPr>
          <w:p w14:paraId="137F8FF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80" w:type="dxa"/>
            <w:tcBorders>
              <w:top w:val="nil"/>
            </w:tcBorders>
            <w:noWrap w:val="0"/>
            <w:vAlign w:val="center"/>
          </w:tcPr>
          <w:p w14:paraId="2ABA929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tcBorders>
              <w:top w:val="nil"/>
            </w:tcBorders>
            <w:noWrap w:val="0"/>
            <w:vAlign w:val="center"/>
          </w:tcPr>
          <w:p w14:paraId="60813AE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0" w:type="dxa"/>
            <w:tcBorders>
              <w:top w:val="nil"/>
            </w:tcBorders>
            <w:noWrap w:val="0"/>
            <w:vAlign w:val="center"/>
          </w:tcPr>
          <w:p w14:paraId="5146A76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tcBorders>
              <w:top w:val="nil"/>
            </w:tcBorders>
            <w:noWrap w:val="0"/>
            <w:vAlign w:val="center"/>
          </w:tcPr>
          <w:p w14:paraId="028CBC2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21" w:type="dxa"/>
            <w:tcBorders>
              <w:top w:val="nil"/>
            </w:tcBorders>
            <w:noWrap w:val="0"/>
            <w:vAlign w:val="center"/>
          </w:tcPr>
          <w:p w14:paraId="5FB78B15">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4EB6C2B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2C4FEC2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5CE9275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0" w:type="dxa"/>
            <w:noWrap w:val="0"/>
            <w:vAlign w:val="center"/>
          </w:tcPr>
          <w:p w14:paraId="7458F5E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58" w:type="dxa"/>
            <w:noWrap w:val="0"/>
            <w:vAlign w:val="center"/>
          </w:tcPr>
          <w:p w14:paraId="1EE74D1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80" w:type="dxa"/>
            <w:noWrap w:val="0"/>
            <w:vAlign w:val="center"/>
          </w:tcPr>
          <w:p w14:paraId="3E9C8F7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4880C49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0" w:type="dxa"/>
            <w:noWrap w:val="0"/>
            <w:vAlign w:val="center"/>
          </w:tcPr>
          <w:p w14:paraId="24775D5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007541A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21" w:type="dxa"/>
            <w:noWrap w:val="0"/>
            <w:vAlign w:val="center"/>
          </w:tcPr>
          <w:p w14:paraId="46990A0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6534B6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F9BDB3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65AF453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0" w:type="dxa"/>
            <w:noWrap w:val="0"/>
            <w:vAlign w:val="center"/>
          </w:tcPr>
          <w:p w14:paraId="1EED56B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58" w:type="dxa"/>
            <w:noWrap w:val="0"/>
            <w:vAlign w:val="center"/>
          </w:tcPr>
          <w:p w14:paraId="4BF78C1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80" w:type="dxa"/>
            <w:noWrap w:val="0"/>
            <w:vAlign w:val="center"/>
          </w:tcPr>
          <w:p w14:paraId="5ACC0E4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264F2CE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0" w:type="dxa"/>
            <w:noWrap w:val="0"/>
            <w:vAlign w:val="center"/>
          </w:tcPr>
          <w:p w14:paraId="276779F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34A8885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21" w:type="dxa"/>
            <w:noWrap w:val="0"/>
            <w:vAlign w:val="center"/>
          </w:tcPr>
          <w:p w14:paraId="2BAA984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79C880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0FA71CA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70FBDF7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0" w:type="dxa"/>
            <w:noWrap w:val="0"/>
            <w:vAlign w:val="center"/>
          </w:tcPr>
          <w:p w14:paraId="520A9AC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58" w:type="dxa"/>
            <w:noWrap w:val="0"/>
            <w:vAlign w:val="center"/>
          </w:tcPr>
          <w:p w14:paraId="054FBA8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80" w:type="dxa"/>
            <w:noWrap w:val="0"/>
            <w:vAlign w:val="center"/>
          </w:tcPr>
          <w:p w14:paraId="221944E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275B431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0" w:type="dxa"/>
            <w:noWrap w:val="0"/>
            <w:vAlign w:val="center"/>
          </w:tcPr>
          <w:p w14:paraId="3CFBF52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7E80399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21" w:type="dxa"/>
            <w:noWrap w:val="0"/>
            <w:vAlign w:val="center"/>
          </w:tcPr>
          <w:p w14:paraId="7D528085">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629A7D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10B6C8F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6E90C02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0" w:type="dxa"/>
            <w:noWrap w:val="0"/>
            <w:vAlign w:val="center"/>
          </w:tcPr>
          <w:p w14:paraId="163B912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58" w:type="dxa"/>
            <w:noWrap w:val="0"/>
            <w:vAlign w:val="center"/>
          </w:tcPr>
          <w:p w14:paraId="389779B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80" w:type="dxa"/>
            <w:noWrap w:val="0"/>
            <w:vAlign w:val="center"/>
          </w:tcPr>
          <w:p w14:paraId="6D828BF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6D61DE2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0" w:type="dxa"/>
            <w:noWrap w:val="0"/>
            <w:vAlign w:val="center"/>
          </w:tcPr>
          <w:p w14:paraId="7EAAA2D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41EDF34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21" w:type="dxa"/>
            <w:noWrap w:val="0"/>
            <w:vAlign w:val="center"/>
          </w:tcPr>
          <w:p w14:paraId="2C7EAC5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160036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7CBE2C1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1AA96AE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0" w:type="dxa"/>
            <w:noWrap w:val="0"/>
            <w:vAlign w:val="center"/>
          </w:tcPr>
          <w:p w14:paraId="52C57D6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58" w:type="dxa"/>
            <w:noWrap w:val="0"/>
            <w:vAlign w:val="center"/>
          </w:tcPr>
          <w:p w14:paraId="51546AF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80" w:type="dxa"/>
            <w:noWrap w:val="0"/>
            <w:vAlign w:val="center"/>
          </w:tcPr>
          <w:p w14:paraId="07F15BD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2BCAAC25">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0" w:type="dxa"/>
            <w:noWrap w:val="0"/>
            <w:vAlign w:val="center"/>
          </w:tcPr>
          <w:p w14:paraId="6FA7D90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64D158B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21" w:type="dxa"/>
            <w:noWrap w:val="0"/>
            <w:vAlign w:val="center"/>
          </w:tcPr>
          <w:p w14:paraId="1C0A7A9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270655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3D6563E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419B0965">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0" w:type="dxa"/>
            <w:noWrap w:val="0"/>
            <w:vAlign w:val="center"/>
          </w:tcPr>
          <w:p w14:paraId="5550A4D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58" w:type="dxa"/>
            <w:noWrap w:val="0"/>
            <w:vAlign w:val="center"/>
          </w:tcPr>
          <w:p w14:paraId="1DBB215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80" w:type="dxa"/>
            <w:noWrap w:val="0"/>
            <w:vAlign w:val="center"/>
          </w:tcPr>
          <w:p w14:paraId="305DE24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506B858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0" w:type="dxa"/>
            <w:noWrap w:val="0"/>
            <w:vAlign w:val="center"/>
          </w:tcPr>
          <w:p w14:paraId="796469E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189C34C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21" w:type="dxa"/>
            <w:noWrap w:val="0"/>
            <w:vAlign w:val="center"/>
          </w:tcPr>
          <w:p w14:paraId="4C65598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34F6F4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2BA0EA2">
            <w:pPr>
              <w:rPr>
                <w:rFonts w:eastAsia="仿宋_GB2312"/>
                <w:color w:val="000000" w:themeColor="text1"/>
                <w:sz w:val="30"/>
                <w:szCs w:val="30"/>
                <w:highlight w:val="none"/>
                <w14:textFill>
                  <w14:solidFill>
                    <w14:schemeClr w14:val="tx1"/>
                  </w14:solidFill>
                </w14:textFill>
              </w:rPr>
            </w:pPr>
          </w:p>
        </w:tc>
        <w:tc>
          <w:tcPr>
            <w:tcW w:w="1418" w:type="dxa"/>
            <w:noWrap w:val="0"/>
            <w:vAlign w:val="top"/>
          </w:tcPr>
          <w:p w14:paraId="41F5EC08">
            <w:pPr>
              <w:rPr>
                <w:rFonts w:eastAsia="仿宋_GB2312"/>
                <w:color w:val="000000" w:themeColor="text1"/>
                <w:sz w:val="30"/>
                <w:szCs w:val="30"/>
                <w:highlight w:val="none"/>
                <w14:textFill>
                  <w14:solidFill>
                    <w14:schemeClr w14:val="tx1"/>
                  </w14:solidFill>
                </w14:textFill>
              </w:rPr>
            </w:pPr>
          </w:p>
        </w:tc>
        <w:tc>
          <w:tcPr>
            <w:tcW w:w="850" w:type="dxa"/>
            <w:noWrap w:val="0"/>
            <w:vAlign w:val="top"/>
          </w:tcPr>
          <w:p w14:paraId="401653B0">
            <w:pPr>
              <w:rPr>
                <w:rFonts w:eastAsia="仿宋_GB2312"/>
                <w:color w:val="000000" w:themeColor="text1"/>
                <w:sz w:val="30"/>
                <w:szCs w:val="30"/>
                <w:highlight w:val="none"/>
                <w14:textFill>
                  <w14:solidFill>
                    <w14:schemeClr w14:val="tx1"/>
                  </w14:solidFill>
                </w14:textFill>
              </w:rPr>
            </w:pPr>
          </w:p>
        </w:tc>
        <w:tc>
          <w:tcPr>
            <w:tcW w:w="1058" w:type="dxa"/>
            <w:noWrap w:val="0"/>
            <w:vAlign w:val="top"/>
          </w:tcPr>
          <w:p w14:paraId="685AFE00">
            <w:pPr>
              <w:rPr>
                <w:rFonts w:eastAsia="仿宋_GB2312"/>
                <w:color w:val="000000" w:themeColor="text1"/>
                <w:sz w:val="30"/>
                <w:szCs w:val="30"/>
                <w:highlight w:val="none"/>
                <w14:textFill>
                  <w14:solidFill>
                    <w14:schemeClr w14:val="tx1"/>
                  </w14:solidFill>
                </w14:textFill>
              </w:rPr>
            </w:pPr>
          </w:p>
        </w:tc>
        <w:tc>
          <w:tcPr>
            <w:tcW w:w="880" w:type="dxa"/>
            <w:noWrap w:val="0"/>
            <w:vAlign w:val="top"/>
          </w:tcPr>
          <w:p w14:paraId="74C02C00">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12CBD2A7">
            <w:pPr>
              <w:rPr>
                <w:rFonts w:eastAsia="仿宋_GB2312"/>
                <w:color w:val="000000" w:themeColor="text1"/>
                <w:sz w:val="30"/>
                <w:szCs w:val="30"/>
                <w:highlight w:val="none"/>
                <w14:textFill>
                  <w14:solidFill>
                    <w14:schemeClr w14:val="tx1"/>
                  </w14:solidFill>
                </w14:textFill>
              </w:rPr>
            </w:pPr>
          </w:p>
        </w:tc>
        <w:tc>
          <w:tcPr>
            <w:tcW w:w="1480" w:type="dxa"/>
            <w:noWrap w:val="0"/>
            <w:vAlign w:val="top"/>
          </w:tcPr>
          <w:p w14:paraId="6C63DC07">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10E4F796">
            <w:pPr>
              <w:rPr>
                <w:rFonts w:eastAsia="仿宋_GB2312"/>
                <w:color w:val="000000" w:themeColor="text1"/>
                <w:sz w:val="30"/>
                <w:szCs w:val="30"/>
                <w:highlight w:val="none"/>
                <w14:textFill>
                  <w14:solidFill>
                    <w14:schemeClr w14:val="tx1"/>
                  </w14:solidFill>
                </w14:textFill>
              </w:rPr>
            </w:pPr>
          </w:p>
        </w:tc>
        <w:tc>
          <w:tcPr>
            <w:tcW w:w="921" w:type="dxa"/>
            <w:noWrap w:val="0"/>
            <w:vAlign w:val="top"/>
          </w:tcPr>
          <w:p w14:paraId="137C954A">
            <w:pPr>
              <w:rPr>
                <w:rFonts w:eastAsia="仿宋_GB2312"/>
                <w:color w:val="000000" w:themeColor="text1"/>
                <w:sz w:val="30"/>
                <w:szCs w:val="30"/>
                <w:highlight w:val="none"/>
                <w14:textFill>
                  <w14:solidFill>
                    <w14:schemeClr w14:val="tx1"/>
                  </w14:solidFill>
                </w14:textFill>
              </w:rPr>
            </w:pPr>
          </w:p>
        </w:tc>
      </w:tr>
      <w:tr w14:paraId="590E95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center"/>
          </w:tcPr>
          <w:p w14:paraId="4F6A965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18" w:type="dxa"/>
            <w:noWrap w:val="0"/>
            <w:vAlign w:val="center"/>
          </w:tcPr>
          <w:p w14:paraId="2217AA4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50" w:type="dxa"/>
            <w:noWrap w:val="0"/>
            <w:vAlign w:val="center"/>
          </w:tcPr>
          <w:p w14:paraId="1099CFA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58" w:type="dxa"/>
            <w:noWrap w:val="0"/>
            <w:vAlign w:val="center"/>
          </w:tcPr>
          <w:p w14:paraId="16CEBAE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880" w:type="dxa"/>
            <w:noWrap w:val="0"/>
            <w:vAlign w:val="center"/>
          </w:tcPr>
          <w:p w14:paraId="32B8FD4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6821A10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480" w:type="dxa"/>
            <w:noWrap w:val="0"/>
            <w:vAlign w:val="center"/>
          </w:tcPr>
          <w:p w14:paraId="755E9E2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020" w:type="dxa"/>
            <w:noWrap w:val="0"/>
            <w:vAlign w:val="center"/>
          </w:tcPr>
          <w:p w14:paraId="08B7CC3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921" w:type="dxa"/>
            <w:noWrap w:val="0"/>
            <w:vAlign w:val="center"/>
          </w:tcPr>
          <w:p w14:paraId="43F09B5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4FE076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2F4877E5">
            <w:pPr>
              <w:rPr>
                <w:rFonts w:eastAsia="仿宋_GB2312"/>
                <w:color w:val="000000" w:themeColor="text1"/>
                <w:sz w:val="30"/>
                <w:szCs w:val="30"/>
                <w:highlight w:val="none"/>
                <w14:textFill>
                  <w14:solidFill>
                    <w14:schemeClr w14:val="tx1"/>
                  </w14:solidFill>
                </w14:textFill>
              </w:rPr>
            </w:pPr>
          </w:p>
        </w:tc>
        <w:tc>
          <w:tcPr>
            <w:tcW w:w="1418" w:type="dxa"/>
            <w:noWrap w:val="0"/>
            <w:vAlign w:val="top"/>
          </w:tcPr>
          <w:p w14:paraId="2BFC4D67">
            <w:pPr>
              <w:rPr>
                <w:rFonts w:eastAsia="仿宋_GB2312"/>
                <w:color w:val="000000" w:themeColor="text1"/>
                <w:sz w:val="30"/>
                <w:szCs w:val="30"/>
                <w:highlight w:val="none"/>
                <w14:textFill>
                  <w14:solidFill>
                    <w14:schemeClr w14:val="tx1"/>
                  </w14:solidFill>
                </w14:textFill>
              </w:rPr>
            </w:pPr>
          </w:p>
        </w:tc>
        <w:tc>
          <w:tcPr>
            <w:tcW w:w="850" w:type="dxa"/>
            <w:noWrap w:val="0"/>
            <w:vAlign w:val="top"/>
          </w:tcPr>
          <w:p w14:paraId="78DE1C29">
            <w:pPr>
              <w:rPr>
                <w:rFonts w:eastAsia="仿宋_GB2312"/>
                <w:color w:val="000000" w:themeColor="text1"/>
                <w:sz w:val="30"/>
                <w:szCs w:val="30"/>
                <w:highlight w:val="none"/>
                <w14:textFill>
                  <w14:solidFill>
                    <w14:schemeClr w14:val="tx1"/>
                  </w14:solidFill>
                </w14:textFill>
              </w:rPr>
            </w:pPr>
          </w:p>
        </w:tc>
        <w:tc>
          <w:tcPr>
            <w:tcW w:w="1058" w:type="dxa"/>
            <w:noWrap w:val="0"/>
            <w:vAlign w:val="top"/>
          </w:tcPr>
          <w:p w14:paraId="227FC618">
            <w:pPr>
              <w:rPr>
                <w:rFonts w:eastAsia="仿宋_GB2312"/>
                <w:color w:val="000000" w:themeColor="text1"/>
                <w:sz w:val="30"/>
                <w:szCs w:val="30"/>
                <w:highlight w:val="none"/>
                <w14:textFill>
                  <w14:solidFill>
                    <w14:schemeClr w14:val="tx1"/>
                  </w14:solidFill>
                </w14:textFill>
              </w:rPr>
            </w:pPr>
          </w:p>
        </w:tc>
        <w:tc>
          <w:tcPr>
            <w:tcW w:w="880" w:type="dxa"/>
            <w:noWrap w:val="0"/>
            <w:vAlign w:val="top"/>
          </w:tcPr>
          <w:p w14:paraId="42757D15">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0D994736">
            <w:pPr>
              <w:rPr>
                <w:rFonts w:eastAsia="仿宋_GB2312"/>
                <w:color w:val="000000" w:themeColor="text1"/>
                <w:sz w:val="30"/>
                <w:szCs w:val="30"/>
                <w:highlight w:val="none"/>
                <w14:textFill>
                  <w14:solidFill>
                    <w14:schemeClr w14:val="tx1"/>
                  </w14:solidFill>
                </w14:textFill>
              </w:rPr>
            </w:pPr>
          </w:p>
        </w:tc>
        <w:tc>
          <w:tcPr>
            <w:tcW w:w="1480" w:type="dxa"/>
            <w:noWrap w:val="0"/>
            <w:vAlign w:val="top"/>
          </w:tcPr>
          <w:p w14:paraId="40DA19FE">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1CCA7B89">
            <w:pPr>
              <w:rPr>
                <w:rFonts w:eastAsia="仿宋_GB2312"/>
                <w:color w:val="000000" w:themeColor="text1"/>
                <w:sz w:val="30"/>
                <w:szCs w:val="30"/>
                <w:highlight w:val="none"/>
                <w14:textFill>
                  <w14:solidFill>
                    <w14:schemeClr w14:val="tx1"/>
                  </w14:solidFill>
                </w14:textFill>
              </w:rPr>
            </w:pPr>
          </w:p>
        </w:tc>
        <w:tc>
          <w:tcPr>
            <w:tcW w:w="921" w:type="dxa"/>
            <w:noWrap w:val="0"/>
            <w:vAlign w:val="top"/>
          </w:tcPr>
          <w:p w14:paraId="774647A6">
            <w:pPr>
              <w:rPr>
                <w:rFonts w:eastAsia="仿宋_GB2312"/>
                <w:color w:val="000000" w:themeColor="text1"/>
                <w:sz w:val="30"/>
                <w:szCs w:val="30"/>
                <w:highlight w:val="none"/>
                <w14:textFill>
                  <w14:solidFill>
                    <w14:schemeClr w14:val="tx1"/>
                  </w14:solidFill>
                </w14:textFill>
              </w:rPr>
            </w:pPr>
          </w:p>
        </w:tc>
      </w:tr>
      <w:tr w14:paraId="1463E3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24B0BFD">
            <w:pPr>
              <w:rPr>
                <w:rFonts w:eastAsia="仿宋_GB2312"/>
                <w:color w:val="000000" w:themeColor="text1"/>
                <w:sz w:val="30"/>
                <w:szCs w:val="30"/>
                <w:highlight w:val="none"/>
                <w14:textFill>
                  <w14:solidFill>
                    <w14:schemeClr w14:val="tx1"/>
                  </w14:solidFill>
                </w14:textFill>
              </w:rPr>
            </w:pPr>
          </w:p>
        </w:tc>
        <w:tc>
          <w:tcPr>
            <w:tcW w:w="1418" w:type="dxa"/>
            <w:noWrap w:val="0"/>
            <w:vAlign w:val="top"/>
          </w:tcPr>
          <w:p w14:paraId="31FA335A">
            <w:pPr>
              <w:rPr>
                <w:rFonts w:eastAsia="仿宋_GB2312"/>
                <w:color w:val="000000" w:themeColor="text1"/>
                <w:sz w:val="30"/>
                <w:szCs w:val="30"/>
                <w:highlight w:val="none"/>
                <w14:textFill>
                  <w14:solidFill>
                    <w14:schemeClr w14:val="tx1"/>
                  </w14:solidFill>
                </w14:textFill>
              </w:rPr>
            </w:pPr>
          </w:p>
        </w:tc>
        <w:tc>
          <w:tcPr>
            <w:tcW w:w="850" w:type="dxa"/>
            <w:noWrap w:val="0"/>
            <w:vAlign w:val="top"/>
          </w:tcPr>
          <w:p w14:paraId="3D3A010D">
            <w:pPr>
              <w:rPr>
                <w:rFonts w:eastAsia="仿宋_GB2312"/>
                <w:color w:val="000000" w:themeColor="text1"/>
                <w:sz w:val="30"/>
                <w:szCs w:val="30"/>
                <w:highlight w:val="none"/>
                <w14:textFill>
                  <w14:solidFill>
                    <w14:schemeClr w14:val="tx1"/>
                  </w14:solidFill>
                </w14:textFill>
              </w:rPr>
            </w:pPr>
          </w:p>
        </w:tc>
        <w:tc>
          <w:tcPr>
            <w:tcW w:w="1058" w:type="dxa"/>
            <w:noWrap w:val="0"/>
            <w:vAlign w:val="top"/>
          </w:tcPr>
          <w:p w14:paraId="16CFFFC2">
            <w:pPr>
              <w:rPr>
                <w:rFonts w:eastAsia="仿宋_GB2312"/>
                <w:color w:val="000000" w:themeColor="text1"/>
                <w:sz w:val="30"/>
                <w:szCs w:val="30"/>
                <w:highlight w:val="none"/>
                <w14:textFill>
                  <w14:solidFill>
                    <w14:schemeClr w14:val="tx1"/>
                  </w14:solidFill>
                </w14:textFill>
              </w:rPr>
            </w:pPr>
          </w:p>
        </w:tc>
        <w:tc>
          <w:tcPr>
            <w:tcW w:w="880" w:type="dxa"/>
            <w:noWrap w:val="0"/>
            <w:vAlign w:val="top"/>
          </w:tcPr>
          <w:p w14:paraId="60CC28CF">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23592131">
            <w:pPr>
              <w:rPr>
                <w:rFonts w:eastAsia="仿宋_GB2312"/>
                <w:color w:val="000000" w:themeColor="text1"/>
                <w:sz w:val="30"/>
                <w:szCs w:val="30"/>
                <w:highlight w:val="none"/>
                <w14:textFill>
                  <w14:solidFill>
                    <w14:schemeClr w14:val="tx1"/>
                  </w14:solidFill>
                </w14:textFill>
              </w:rPr>
            </w:pPr>
          </w:p>
        </w:tc>
        <w:tc>
          <w:tcPr>
            <w:tcW w:w="1480" w:type="dxa"/>
            <w:noWrap w:val="0"/>
            <w:vAlign w:val="top"/>
          </w:tcPr>
          <w:p w14:paraId="5B89B2C8">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03754DE3">
            <w:pPr>
              <w:rPr>
                <w:rFonts w:eastAsia="仿宋_GB2312"/>
                <w:color w:val="000000" w:themeColor="text1"/>
                <w:sz w:val="30"/>
                <w:szCs w:val="30"/>
                <w:highlight w:val="none"/>
                <w14:textFill>
                  <w14:solidFill>
                    <w14:schemeClr w14:val="tx1"/>
                  </w14:solidFill>
                </w14:textFill>
              </w:rPr>
            </w:pPr>
          </w:p>
        </w:tc>
        <w:tc>
          <w:tcPr>
            <w:tcW w:w="921" w:type="dxa"/>
            <w:noWrap w:val="0"/>
            <w:vAlign w:val="top"/>
          </w:tcPr>
          <w:p w14:paraId="7140E23F">
            <w:pPr>
              <w:rPr>
                <w:rFonts w:eastAsia="仿宋_GB2312"/>
                <w:color w:val="000000" w:themeColor="text1"/>
                <w:sz w:val="30"/>
                <w:szCs w:val="30"/>
                <w:highlight w:val="none"/>
                <w14:textFill>
                  <w14:solidFill>
                    <w14:schemeClr w14:val="tx1"/>
                  </w14:solidFill>
                </w14:textFill>
              </w:rPr>
            </w:pPr>
          </w:p>
        </w:tc>
      </w:tr>
      <w:tr w14:paraId="71C726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76E8AD6B">
            <w:pPr>
              <w:rPr>
                <w:rFonts w:eastAsia="仿宋_GB2312"/>
                <w:color w:val="000000" w:themeColor="text1"/>
                <w:sz w:val="30"/>
                <w:szCs w:val="30"/>
                <w:highlight w:val="none"/>
                <w14:textFill>
                  <w14:solidFill>
                    <w14:schemeClr w14:val="tx1"/>
                  </w14:solidFill>
                </w14:textFill>
              </w:rPr>
            </w:pPr>
          </w:p>
        </w:tc>
        <w:tc>
          <w:tcPr>
            <w:tcW w:w="1418" w:type="dxa"/>
            <w:noWrap w:val="0"/>
            <w:vAlign w:val="top"/>
          </w:tcPr>
          <w:p w14:paraId="4D950CD8">
            <w:pPr>
              <w:rPr>
                <w:rFonts w:eastAsia="仿宋_GB2312"/>
                <w:color w:val="000000" w:themeColor="text1"/>
                <w:sz w:val="30"/>
                <w:szCs w:val="30"/>
                <w:highlight w:val="none"/>
                <w14:textFill>
                  <w14:solidFill>
                    <w14:schemeClr w14:val="tx1"/>
                  </w14:solidFill>
                </w14:textFill>
              </w:rPr>
            </w:pPr>
          </w:p>
        </w:tc>
        <w:tc>
          <w:tcPr>
            <w:tcW w:w="850" w:type="dxa"/>
            <w:noWrap w:val="0"/>
            <w:vAlign w:val="top"/>
          </w:tcPr>
          <w:p w14:paraId="0439FFD2">
            <w:pPr>
              <w:rPr>
                <w:rFonts w:eastAsia="仿宋_GB2312"/>
                <w:color w:val="000000" w:themeColor="text1"/>
                <w:sz w:val="30"/>
                <w:szCs w:val="30"/>
                <w:highlight w:val="none"/>
                <w14:textFill>
                  <w14:solidFill>
                    <w14:schemeClr w14:val="tx1"/>
                  </w14:solidFill>
                </w14:textFill>
              </w:rPr>
            </w:pPr>
          </w:p>
        </w:tc>
        <w:tc>
          <w:tcPr>
            <w:tcW w:w="1058" w:type="dxa"/>
            <w:noWrap w:val="0"/>
            <w:vAlign w:val="top"/>
          </w:tcPr>
          <w:p w14:paraId="66825978">
            <w:pPr>
              <w:rPr>
                <w:rFonts w:eastAsia="仿宋_GB2312"/>
                <w:color w:val="000000" w:themeColor="text1"/>
                <w:sz w:val="30"/>
                <w:szCs w:val="30"/>
                <w:highlight w:val="none"/>
                <w14:textFill>
                  <w14:solidFill>
                    <w14:schemeClr w14:val="tx1"/>
                  </w14:solidFill>
                </w14:textFill>
              </w:rPr>
            </w:pPr>
          </w:p>
        </w:tc>
        <w:tc>
          <w:tcPr>
            <w:tcW w:w="880" w:type="dxa"/>
            <w:noWrap w:val="0"/>
            <w:vAlign w:val="top"/>
          </w:tcPr>
          <w:p w14:paraId="36831561">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3D741186">
            <w:pPr>
              <w:rPr>
                <w:rFonts w:eastAsia="仿宋_GB2312"/>
                <w:color w:val="000000" w:themeColor="text1"/>
                <w:sz w:val="30"/>
                <w:szCs w:val="30"/>
                <w:highlight w:val="none"/>
                <w14:textFill>
                  <w14:solidFill>
                    <w14:schemeClr w14:val="tx1"/>
                  </w14:solidFill>
                </w14:textFill>
              </w:rPr>
            </w:pPr>
          </w:p>
        </w:tc>
        <w:tc>
          <w:tcPr>
            <w:tcW w:w="1480" w:type="dxa"/>
            <w:noWrap w:val="0"/>
            <w:vAlign w:val="top"/>
          </w:tcPr>
          <w:p w14:paraId="2B6878DC">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442CF92A">
            <w:pPr>
              <w:rPr>
                <w:rFonts w:eastAsia="仿宋_GB2312"/>
                <w:color w:val="000000" w:themeColor="text1"/>
                <w:sz w:val="30"/>
                <w:szCs w:val="30"/>
                <w:highlight w:val="none"/>
                <w14:textFill>
                  <w14:solidFill>
                    <w14:schemeClr w14:val="tx1"/>
                  </w14:solidFill>
                </w14:textFill>
              </w:rPr>
            </w:pPr>
          </w:p>
        </w:tc>
        <w:tc>
          <w:tcPr>
            <w:tcW w:w="921" w:type="dxa"/>
            <w:noWrap w:val="0"/>
            <w:vAlign w:val="top"/>
          </w:tcPr>
          <w:p w14:paraId="586DFF9C">
            <w:pPr>
              <w:rPr>
                <w:rFonts w:eastAsia="仿宋_GB2312"/>
                <w:color w:val="000000" w:themeColor="text1"/>
                <w:sz w:val="30"/>
                <w:szCs w:val="30"/>
                <w:highlight w:val="none"/>
                <w14:textFill>
                  <w14:solidFill>
                    <w14:schemeClr w14:val="tx1"/>
                  </w14:solidFill>
                </w14:textFill>
              </w:rPr>
            </w:pPr>
          </w:p>
        </w:tc>
      </w:tr>
      <w:tr w14:paraId="104A06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38C923F1">
            <w:pPr>
              <w:rPr>
                <w:rFonts w:eastAsia="仿宋_GB2312"/>
                <w:color w:val="000000" w:themeColor="text1"/>
                <w:sz w:val="30"/>
                <w:szCs w:val="30"/>
                <w:highlight w:val="none"/>
                <w14:textFill>
                  <w14:solidFill>
                    <w14:schemeClr w14:val="tx1"/>
                  </w14:solidFill>
                </w14:textFill>
              </w:rPr>
            </w:pPr>
          </w:p>
        </w:tc>
        <w:tc>
          <w:tcPr>
            <w:tcW w:w="1418" w:type="dxa"/>
            <w:noWrap w:val="0"/>
            <w:vAlign w:val="top"/>
          </w:tcPr>
          <w:p w14:paraId="175E2A0D">
            <w:pPr>
              <w:rPr>
                <w:rFonts w:eastAsia="仿宋_GB2312"/>
                <w:color w:val="000000" w:themeColor="text1"/>
                <w:sz w:val="30"/>
                <w:szCs w:val="30"/>
                <w:highlight w:val="none"/>
                <w14:textFill>
                  <w14:solidFill>
                    <w14:schemeClr w14:val="tx1"/>
                  </w14:solidFill>
                </w14:textFill>
              </w:rPr>
            </w:pPr>
          </w:p>
        </w:tc>
        <w:tc>
          <w:tcPr>
            <w:tcW w:w="850" w:type="dxa"/>
            <w:noWrap w:val="0"/>
            <w:vAlign w:val="top"/>
          </w:tcPr>
          <w:p w14:paraId="159D4E28">
            <w:pPr>
              <w:rPr>
                <w:rFonts w:eastAsia="仿宋_GB2312"/>
                <w:color w:val="000000" w:themeColor="text1"/>
                <w:sz w:val="30"/>
                <w:szCs w:val="30"/>
                <w:highlight w:val="none"/>
                <w14:textFill>
                  <w14:solidFill>
                    <w14:schemeClr w14:val="tx1"/>
                  </w14:solidFill>
                </w14:textFill>
              </w:rPr>
            </w:pPr>
          </w:p>
        </w:tc>
        <w:tc>
          <w:tcPr>
            <w:tcW w:w="1058" w:type="dxa"/>
            <w:noWrap w:val="0"/>
            <w:vAlign w:val="top"/>
          </w:tcPr>
          <w:p w14:paraId="09AF0EBD">
            <w:pPr>
              <w:rPr>
                <w:rFonts w:eastAsia="仿宋_GB2312"/>
                <w:color w:val="000000" w:themeColor="text1"/>
                <w:sz w:val="30"/>
                <w:szCs w:val="30"/>
                <w:highlight w:val="none"/>
                <w14:textFill>
                  <w14:solidFill>
                    <w14:schemeClr w14:val="tx1"/>
                  </w14:solidFill>
                </w14:textFill>
              </w:rPr>
            </w:pPr>
          </w:p>
        </w:tc>
        <w:tc>
          <w:tcPr>
            <w:tcW w:w="880" w:type="dxa"/>
            <w:noWrap w:val="0"/>
            <w:vAlign w:val="top"/>
          </w:tcPr>
          <w:p w14:paraId="4505002E">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5835A0E8">
            <w:pPr>
              <w:rPr>
                <w:rFonts w:eastAsia="仿宋_GB2312"/>
                <w:color w:val="000000" w:themeColor="text1"/>
                <w:sz w:val="30"/>
                <w:szCs w:val="30"/>
                <w:highlight w:val="none"/>
                <w14:textFill>
                  <w14:solidFill>
                    <w14:schemeClr w14:val="tx1"/>
                  </w14:solidFill>
                </w14:textFill>
              </w:rPr>
            </w:pPr>
          </w:p>
        </w:tc>
        <w:tc>
          <w:tcPr>
            <w:tcW w:w="1480" w:type="dxa"/>
            <w:noWrap w:val="0"/>
            <w:vAlign w:val="top"/>
          </w:tcPr>
          <w:p w14:paraId="09077C2E">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7E5F581F">
            <w:pPr>
              <w:rPr>
                <w:rFonts w:eastAsia="仿宋_GB2312"/>
                <w:color w:val="000000" w:themeColor="text1"/>
                <w:sz w:val="30"/>
                <w:szCs w:val="30"/>
                <w:highlight w:val="none"/>
                <w14:textFill>
                  <w14:solidFill>
                    <w14:schemeClr w14:val="tx1"/>
                  </w14:solidFill>
                </w14:textFill>
              </w:rPr>
            </w:pPr>
          </w:p>
        </w:tc>
        <w:tc>
          <w:tcPr>
            <w:tcW w:w="921" w:type="dxa"/>
            <w:noWrap w:val="0"/>
            <w:vAlign w:val="top"/>
          </w:tcPr>
          <w:p w14:paraId="0DA633A7">
            <w:pPr>
              <w:rPr>
                <w:rFonts w:eastAsia="仿宋_GB2312"/>
                <w:color w:val="000000" w:themeColor="text1"/>
                <w:sz w:val="30"/>
                <w:szCs w:val="30"/>
                <w:highlight w:val="none"/>
                <w14:textFill>
                  <w14:solidFill>
                    <w14:schemeClr w14:val="tx1"/>
                  </w14:solidFill>
                </w14:textFill>
              </w:rPr>
            </w:pPr>
          </w:p>
        </w:tc>
      </w:tr>
      <w:tr w14:paraId="60F586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64CAE455">
            <w:pPr>
              <w:rPr>
                <w:rFonts w:eastAsia="仿宋_GB2312"/>
                <w:color w:val="000000" w:themeColor="text1"/>
                <w:sz w:val="30"/>
                <w:szCs w:val="30"/>
                <w:highlight w:val="none"/>
                <w14:textFill>
                  <w14:solidFill>
                    <w14:schemeClr w14:val="tx1"/>
                  </w14:solidFill>
                </w14:textFill>
              </w:rPr>
            </w:pPr>
          </w:p>
        </w:tc>
        <w:tc>
          <w:tcPr>
            <w:tcW w:w="1418" w:type="dxa"/>
            <w:noWrap w:val="0"/>
            <w:vAlign w:val="top"/>
          </w:tcPr>
          <w:p w14:paraId="7827365B">
            <w:pPr>
              <w:rPr>
                <w:rFonts w:eastAsia="仿宋_GB2312"/>
                <w:color w:val="000000" w:themeColor="text1"/>
                <w:sz w:val="30"/>
                <w:szCs w:val="30"/>
                <w:highlight w:val="none"/>
                <w14:textFill>
                  <w14:solidFill>
                    <w14:schemeClr w14:val="tx1"/>
                  </w14:solidFill>
                </w14:textFill>
              </w:rPr>
            </w:pPr>
          </w:p>
        </w:tc>
        <w:tc>
          <w:tcPr>
            <w:tcW w:w="850" w:type="dxa"/>
            <w:noWrap w:val="0"/>
            <w:vAlign w:val="top"/>
          </w:tcPr>
          <w:p w14:paraId="752BFB0A">
            <w:pPr>
              <w:rPr>
                <w:rFonts w:eastAsia="仿宋_GB2312"/>
                <w:color w:val="000000" w:themeColor="text1"/>
                <w:sz w:val="30"/>
                <w:szCs w:val="30"/>
                <w:highlight w:val="none"/>
                <w14:textFill>
                  <w14:solidFill>
                    <w14:schemeClr w14:val="tx1"/>
                  </w14:solidFill>
                </w14:textFill>
              </w:rPr>
            </w:pPr>
          </w:p>
        </w:tc>
        <w:tc>
          <w:tcPr>
            <w:tcW w:w="1058" w:type="dxa"/>
            <w:noWrap w:val="0"/>
            <w:vAlign w:val="top"/>
          </w:tcPr>
          <w:p w14:paraId="1D6DF365">
            <w:pPr>
              <w:rPr>
                <w:rFonts w:eastAsia="仿宋_GB2312"/>
                <w:color w:val="000000" w:themeColor="text1"/>
                <w:sz w:val="30"/>
                <w:szCs w:val="30"/>
                <w:highlight w:val="none"/>
                <w14:textFill>
                  <w14:solidFill>
                    <w14:schemeClr w14:val="tx1"/>
                  </w14:solidFill>
                </w14:textFill>
              </w:rPr>
            </w:pPr>
          </w:p>
        </w:tc>
        <w:tc>
          <w:tcPr>
            <w:tcW w:w="880" w:type="dxa"/>
            <w:noWrap w:val="0"/>
            <w:vAlign w:val="top"/>
          </w:tcPr>
          <w:p w14:paraId="593B88F8">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56F800B0">
            <w:pPr>
              <w:rPr>
                <w:rFonts w:eastAsia="仿宋_GB2312"/>
                <w:color w:val="000000" w:themeColor="text1"/>
                <w:sz w:val="30"/>
                <w:szCs w:val="30"/>
                <w:highlight w:val="none"/>
                <w14:textFill>
                  <w14:solidFill>
                    <w14:schemeClr w14:val="tx1"/>
                  </w14:solidFill>
                </w14:textFill>
              </w:rPr>
            </w:pPr>
          </w:p>
        </w:tc>
        <w:tc>
          <w:tcPr>
            <w:tcW w:w="1480" w:type="dxa"/>
            <w:noWrap w:val="0"/>
            <w:vAlign w:val="top"/>
          </w:tcPr>
          <w:p w14:paraId="4FC16C88">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124B9172">
            <w:pPr>
              <w:rPr>
                <w:rFonts w:eastAsia="仿宋_GB2312"/>
                <w:color w:val="000000" w:themeColor="text1"/>
                <w:sz w:val="30"/>
                <w:szCs w:val="30"/>
                <w:highlight w:val="none"/>
                <w14:textFill>
                  <w14:solidFill>
                    <w14:schemeClr w14:val="tx1"/>
                  </w14:solidFill>
                </w14:textFill>
              </w:rPr>
            </w:pPr>
          </w:p>
        </w:tc>
        <w:tc>
          <w:tcPr>
            <w:tcW w:w="921" w:type="dxa"/>
            <w:noWrap w:val="0"/>
            <w:vAlign w:val="top"/>
          </w:tcPr>
          <w:p w14:paraId="794899BB">
            <w:pPr>
              <w:rPr>
                <w:rFonts w:eastAsia="仿宋_GB2312"/>
                <w:color w:val="000000" w:themeColor="text1"/>
                <w:sz w:val="30"/>
                <w:szCs w:val="30"/>
                <w:highlight w:val="none"/>
                <w14:textFill>
                  <w14:solidFill>
                    <w14:schemeClr w14:val="tx1"/>
                  </w14:solidFill>
                </w14:textFill>
              </w:rPr>
            </w:pPr>
          </w:p>
        </w:tc>
      </w:tr>
      <w:tr w14:paraId="76C249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5F54EF66">
            <w:pPr>
              <w:rPr>
                <w:rFonts w:eastAsia="仿宋_GB2312"/>
                <w:color w:val="000000" w:themeColor="text1"/>
                <w:sz w:val="30"/>
                <w:szCs w:val="30"/>
                <w:highlight w:val="none"/>
                <w14:textFill>
                  <w14:solidFill>
                    <w14:schemeClr w14:val="tx1"/>
                  </w14:solidFill>
                </w14:textFill>
              </w:rPr>
            </w:pPr>
          </w:p>
        </w:tc>
        <w:tc>
          <w:tcPr>
            <w:tcW w:w="1418" w:type="dxa"/>
            <w:noWrap w:val="0"/>
            <w:vAlign w:val="top"/>
          </w:tcPr>
          <w:p w14:paraId="2743B767">
            <w:pPr>
              <w:rPr>
                <w:rFonts w:eastAsia="仿宋_GB2312"/>
                <w:color w:val="000000" w:themeColor="text1"/>
                <w:sz w:val="30"/>
                <w:szCs w:val="30"/>
                <w:highlight w:val="none"/>
                <w14:textFill>
                  <w14:solidFill>
                    <w14:schemeClr w14:val="tx1"/>
                  </w14:solidFill>
                </w14:textFill>
              </w:rPr>
            </w:pPr>
          </w:p>
        </w:tc>
        <w:tc>
          <w:tcPr>
            <w:tcW w:w="850" w:type="dxa"/>
            <w:noWrap w:val="0"/>
            <w:vAlign w:val="top"/>
          </w:tcPr>
          <w:p w14:paraId="44E6B3F7">
            <w:pPr>
              <w:rPr>
                <w:rFonts w:eastAsia="仿宋_GB2312"/>
                <w:color w:val="000000" w:themeColor="text1"/>
                <w:sz w:val="30"/>
                <w:szCs w:val="30"/>
                <w:highlight w:val="none"/>
                <w14:textFill>
                  <w14:solidFill>
                    <w14:schemeClr w14:val="tx1"/>
                  </w14:solidFill>
                </w14:textFill>
              </w:rPr>
            </w:pPr>
          </w:p>
        </w:tc>
        <w:tc>
          <w:tcPr>
            <w:tcW w:w="1058" w:type="dxa"/>
            <w:noWrap w:val="0"/>
            <w:vAlign w:val="top"/>
          </w:tcPr>
          <w:p w14:paraId="2321D11C">
            <w:pPr>
              <w:rPr>
                <w:rFonts w:eastAsia="仿宋_GB2312"/>
                <w:color w:val="000000" w:themeColor="text1"/>
                <w:sz w:val="30"/>
                <w:szCs w:val="30"/>
                <w:highlight w:val="none"/>
                <w14:textFill>
                  <w14:solidFill>
                    <w14:schemeClr w14:val="tx1"/>
                  </w14:solidFill>
                </w14:textFill>
              </w:rPr>
            </w:pPr>
          </w:p>
        </w:tc>
        <w:tc>
          <w:tcPr>
            <w:tcW w:w="880" w:type="dxa"/>
            <w:noWrap w:val="0"/>
            <w:vAlign w:val="top"/>
          </w:tcPr>
          <w:p w14:paraId="65A82FFB">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4ACA998A">
            <w:pPr>
              <w:rPr>
                <w:rFonts w:eastAsia="仿宋_GB2312"/>
                <w:color w:val="000000" w:themeColor="text1"/>
                <w:sz w:val="30"/>
                <w:szCs w:val="30"/>
                <w:highlight w:val="none"/>
                <w14:textFill>
                  <w14:solidFill>
                    <w14:schemeClr w14:val="tx1"/>
                  </w14:solidFill>
                </w14:textFill>
              </w:rPr>
            </w:pPr>
          </w:p>
        </w:tc>
        <w:tc>
          <w:tcPr>
            <w:tcW w:w="1480" w:type="dxa"/>
            <w:noWrap w:val="0"/>
            <w:vAlign w:val="top"/>
          </w:tcPr>
          <w:p w14:paraId="667E502E">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11C6E779">
            <w:pPr>
              <w:rPr>
                <w:rFonts w:eastAsia="仿宋_GB2312"/>
                <w:color w:val="000000" w:themeColor="text1"/>
                <w:sz w:val="30"/>
                <w:szCs w:val="30"/>
                <w:highlight w:val="none"/>
                <w14:textFill>
                  <w14:solidFill>
                    <w14:schemeClr w14:val="tx1"/>
                  </w14:solidFill>
                </w14:textFill>
              </w:rPr>
            </w:pPr>
          </w:p>
        </w:tc>
        <w:tc>
          <w:tcPr>
            <w:tcW w:w="921" w:type="dxa"/>
            <w:noWrap w:val="0"/>
            <w:vAlign w:val="top"/>
          </w:tcPr>
          <w:p w14:paraId="78F40802">
            <w:pPr>
              <w:rPr>
                <w:rFonts w:eastAsia="仿宋_GB2312"/>
                <w:color w:val="000000" w:themeColor="text1"/>
                <w:sz w:val="30"/>
                <w:szCs w:val="30"/>
                <w:highlight w:val="none"/>
                <w14:textFill>
                  <w14:solidFill>
                    <w14:schemeClr w14:val="tx1"/>
                  </w14:solidFill>
                </w14:textFill>
              </w:rPr>
            </w:pPr>
          </w:p>
        </w:tc>
      </w:tr>
      <w:tr w14:paraId="3A1F05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1C9AC6D">
            <w:pPr>
              <w:rPr>
                <w:rFonts w:eastAsia="仿宋_GB2312"/>
                <w:color w:val="000000" w:themeColor="text1"/>
                <w:sz w:val="30"/>
                <w:szCs w:val="30"/>
                <w:highlight w:val="none"/>
                <w14:textFill>
                  <w14:solidFill>
                    <w14:schemeClr w14:val="tx1"/>
                  </w14:solidFill>
                </w14:textFill>
              </w:rPr>
            </w:pPr>
          </w:p>
        </w:tc>
        <w:tc>
          <w:tcPr>
            <w:tcW w:w="1418" w:type="dxa"/>
            <w:noWrap w:val="0"/>
            <w:vAlign w:val="top"/>
          </w:tcPr>
          <w:p w14:paraId="472B88F1">
            <w:pPr>
              <w:rPr>
                <w:rFonts w:eastAsia="仿宋_GB2312"/>
                <w:color w:val="000000" w:themeColor="text1"/>
                <w:sz w:val="30"/>
                <w:szCs w:val="30"/>
                <w:highlight w:val="none"/>
                <w14:textFill>
                  <w14:solidFill>
                    <w14:schemeClr w14:val="tx1"/>
                  </w14:solidFill>
                </w14:textFill>
              </w:rPr>
            </w:pPr>
          </w:p>
        </w:tc>
        <w:tc>
          <w:tcPr>
            <w:tcW w:w="850" w:type="dxa"/>
            <w:noWrap w:val="0"/>
            <w:vAlign w:val="top"/>
          </w:tcPr>
          <w:p w14:paraId="67C5619E">
            <w:pPr>
              <w:rPr>
                <w:rFonts w:eastAsia="仿宋_GB2312"/>
                <w:color w:val="000000" w:themeColor="text1"/>
                <w:sz w:val="30"/>
                <w:szCs w:val="30"/>
                <w:highlight w:val="none"/>
                <w14:textFill>
                  <w14:solidFill>
                    <w14:schemeClr w14:val="tx1"/>
                  </w14:solidFill>
                </w14:textFill>
              </w:rPr>
            </w:pPr>
          </w:p>
        </w:tc>
        <w:tc>
          <w:tcPr>
            <w:tcW w:w="1058" w:type="dxa"/>
            <w:noWrap w:val="0"/>
            <w:vAlign w:val="top"/>
          </w:tcPr>
          <w:p w14:paraId="0E511D15">
            <w:pPr>
              <w:rPr>
                <w:rFonts w:eastAsia="仿宋_GB2312"/>
                <w:color w:val="000000" w:themeColor="text1"/>
                <w:sz w:val="30"/>
                <w:szCs w:val="30"/>
                <w:highlight w:val="none"/>
                <w14:textFill>
                  <w14:solidFill>
                    <w14:schemeClr w14:val="tx1"/>
                  </w14:solidFill>
                </w14:textFill>
              </w:rPr>
            </w:pPr>
          </w:p>
        </w:tc>
        <w:tc>
          <w:tcPr>
            <w:tcW w:w="880" w:type="dxa"/>
            <w:noWrap w:val="0"/>
            <w:vAlign w:val="top"/>
          </w:tcPr>
          <w:p w14:paraId="7B476ABB">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5F5631A3">
            <w:pPr>
              <w:rPr>
                <w:rFonts w:eastAsia="仿宋_GB2312"/>
                <w:color w:val="000000" w:themeColor="text1"/>
                <w:sz w:val="30"/>
                <w:szCs w:val="30"/>
                <w:highlight w:val="none"/>
                <w14:textFill>
                  <w14:solidFill>
                    <w14:schemeClr w14:val="tx1"/>
                  </w14:solidFill>
                </w14:textFill>
              </w:rPr>
            </w:pPr>
          </w:p>
        </w:tc>
        <w:tc>
          <w:tcPr>
            <w:tcW w:w="1480" w:type="dxa"/>
            <w:noWrap w:val="0"/>
            <w:vAlign w:val="top"/>
          </w:tcPr>
          <w:p w14:paraId="26FDB7BB">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3128B133">
            <w:pPr>
              <w:rPr>
                <w:rFonts w:eastAsia="仿宋_GB2312"/>
                <w:color w:val="000000" w:themeColor="text1"/>
                <w:sz w:val="30"/>
                <w:szCs w:val="30"/>
                <w:highlight w:val="none"/>
                <w14:textFill>
                  <w14:solidFill>
                    <w14:schemeClr w14:val="tx1"/>
                  </w14:solidFill>
                </w14:textFill>
              </w:rPr>
            </w:pPr>
          </w:p>
        </w:tc>
        <w:tc>
          <w:tcPr>
            <w:tcW w:w="921" w:type="dxa"/>
            <w:noWrap w:val="0"/>
            <w:vAlign w:val="top"/>
          </w:tcPr>
          <w:p w14:paraId="32817BE4">
            <w:pPr>
              <w:rPr>
                <w:rFonts w:eastAsia="仿宋_GB2312"/>
                <w:color w:val="000000" w:themeColor="text1"/>
                <w:sz w:val="30"/>
                <w:szCs w:val="30"/>
                <w:highlight w:val="none"/>
                <w14:textFill>
                  <w14:solidFill>
                    <w14:schemeClr w14:val="tx1"/>
                  </w14:solidFill>
                </w14:textFill>
              </w:rPr>
            </w:pPr>
          </w:p>
        </w:tc>
      </w:tr>
      <w:tr w14:paraId="66C45A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0B132A56">
            <w:pPr>
              <w:rPr>
                <w:rFonts w:eastAsia="仿宋_GB2312"/>
                <w:color w:val="000000" w:themeColor="text1"/>
                <w:sz w:val="30"/>
                <w:szCs w:val="30"/>
                <w:highlight w:val="none"/>
                <w14:textFill>
                  <w14:solidFill>
                    <w14:schemeClr w14:val="tx1"/>
                  </w14:solidFill>
                </w14:textFill>
              </w:rPr>
            </w:pPr>
          </w:p>
        </w:tc>
        <w:tc>
          <w:tcPr>
            <w:tcW w:w="1418" w:type="dxa"/>
            <w:noWrap w:val="0"/>
            <w:vAlign w:val="top"/>
          </w:tcPr>
          <w:p w14:paraId="7A38318C">
            <w:pPr>
              <w:rPr>
                <w:rFonts w:eastAsia="仿宋_GB2312"/>
                <w:color w:val="000000" w:themeColor="text1"/>
                <w:sz w:val="30"/>
                <w:szCs w:val="30"/>
                <w:highlight w:val="none"/>
                <w14:textFill>
                  <w14:solidFill>
                    <w14:schemeClr w14:val="tx1"/>
                  </w14:solidFill>
                </w14:textFill>
              </w:rPr>
            </w:pPr>
          </w:p>
        </w:tc>
        <w:tc>
          <w:tcPr>
            <w:tcW w:w="850" w:type="dxa"/>
            <w:noWrap w:val="0"/>
            <w:vAlign w:val="top"/>
          </w:tcPr>
          <w:p w14:paraId="7BE87E73">
            <w:pPr>
              <w:rPr>
                <w:rFonts w:eastAsia="仿宋_GB2312"/>
                <w:color w:val="000000" w:themeColor="text1"/>
                <w:sz w:val="30"/>
                <w:szCs w:val="30"/>
                <w:highlight w:val="none"/>
                <w14:textFill>
                  <w14:solidFill>
                    <w14:schemeClr w14:val="tx1"/>
                  </w14:solidFill>
                </w14:textFill>
              </w:rPr>
            </w:pPr>
          </w:p>
        </w:tc>
        <w:tc>
          <w:tcPr>
            <w:tcW w:w="1058" w:type="dxa"/>
            <w:noWrap w:val="0"/>
            <w:vAlign w:val="top"/>
          </w:tcPr>
          <w:p w14:paraId="3C54854A">
            <w:pPr>
              <w:rPr>
                <w:rFonts w:eastAsia="仿宋_GB2312"/>
                <w:color w:val="000000" w:themeColor="text1"/>
                <w:sz w:val="30"/>
                <w:szCs w:val="30"/>
                <w:highlight w:val="none"/>
                <w14:textFill>
                  <w14:solidFill>
                    <w14:schemeClr w14:val="tx1"/>
                  </w14:solidFill>
                </w14:textFill>
              </w:rPr>
            </w:pPr>
          </w:p>
        </w:tc>
        <w:tc>
          <w:tcPr>
            <w:tcW w:w="880" w:type="dxa"/>
            <w:noWrap w:val="0"/>
            <w:vAlign w:val="top"/>
          </w:tcPr>
          <w:p w14:paraId="7462CE5A">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506FC9F3">
            <w:pPr>
              <w:rPr>
                <w:rFonts w:eastAsia="仿宋_GB2312"/>
                <w:color w:val="000000" w:themeColor="text1"/>
                <w:sz w:val="30"/>
                <w:szCs w:val="30"/>
                <w:highlight w:val="none"/>
                <w14:textFill>
                  <w14:solidFill>
                    <w14:schemeClr w14:val="tx1"/>
                  </w14:solidFill>
                </w14:textFill>
              </w:rPr>
            </w:pPr>
          </w:p>
        </w:tc>
        <w:tc>
          <w:tcPr>
            <w:tcW w:w="1480" w:type="dxa"/>
            <w:noWrap w:val="0"/>
            <w:vAlign w:val="top"/>
          </w:tcPr>
          <w:p w14:paraId="63449691">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22467C7E">
            <w:pPr>
              <w:rPr>
                <w:rFonts w:eastAsia="仿宋_GB2312"/>
                <w:color w:val="000000" w:themeColor="text1"/>
                <w:sz w:val="30"/>
                <w:szCs w:val="30"/>
                <w:highlight w:val="none"/>
                <w14:textFill>
                  <w14:solidFill>
                    <w14:schemeClr w14:val="tx1"/>
                  </w14:solidFill>
                </w14:textFill>
              </w:rPr>
            </w:pPr>
          </w:p>
        </w:tc>
        <w:tc>
          <w:tcPr>
            <w:tcW w:w="921" w:type="dxa"/>
            <w:noWrap w:val="0"/>
            <w:vAlign w:val="top"/>
          </w:tcPr>
          <w:p w14:paraId="18A8B03F">
            <w:pPr>
              <w:rPr>
                <w:rFonts w:eastAsia="仿宋_GB2312"/>
                <w:color w:val="000000" w:themeColor="text1"/>
                <w:sz w:val="30"/>
                <w:szCs w:val="30"/>
                <w:highlight w:val="none"/>
                <w14:textFill>
                  <w14:solidFill>
                    <w14:schemeClr w14:val="tx1"/>
                  </w14:solidFill>
                </w14:textFill>
              </w:rPr>
            </w:pPr>
          </w:p>
        </w:tc>
      </w:tr>
      <w:tr w14:paraId="5D70D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noWrap w:val="0"/>
            <w:vAlign w:val="top"/>
          </w:tcPr>
          <w:p w14:paraId="10525522">
            <w:pPr>
              <w:rPr>
                <w:rFonts w:eastAsia="仿宋_GB2312"/>
                <w:color w:val="000000" w:themeColor="text1"/>
                <w:sz w:val="30"/>
                <w:szCs w:val="30"/>
                <w:highlight w:val="none"/>
                <w14:textFill>
                  <w14:solidFill>
                    <w14:schemeClr w14:val="tx1"/>
                  </w14:solidFill>
                </w14:textFill>
              </w:rPr>
            </w:pPr>
          </w:p>
        </w:tc>
        <w:tc>
          <w:tcPr>
            <w:tcW w:w="1418" w:type="dxa"/>
            <w:noWrap w:val="0"/>
            <w:vAlign w:val="top"/>
          </w:tcPr>
          <w:p w14:paraId="04AF1AC5">
            <w:pPr>
              <w:rPr>
                <w:rFonts w:eastAsia="仿宋_GB2312"/>
                <w:color w:val="000000" w:themeColor="text1"/>
                <w:sz w:val="30"/>
                <w:szCs w:val="30"/>
                <w:highlight w:val="none"/>
                <w14:textFill>
                  <w14:solidFill>
                    <w14:schemeClr w14:val="tx1"/>
                  </w14:solidFill>
                </w14:textFill>
              </w:rPr>
            </w:pPr>
          </w:p>
        </w:tc>
        <w:tc>
          <w:tcPr>
            <w:tcW w:w="850" w:type="dxa"/>
            <w:noWrap w:val="0"/>
            <w:vAlign w:val="top"/>
          </w:tcPr>
          <w:p w14:paraId="4CA5A327">
            <w:pPr>
              <w:rPr>
                <w:rFonts w:eastAsia="仿宋_GB2312"/>
                <w:color w:val="000000" w:themeColor="text1"/>
                <w:sz w:val="30"/>
                <w:szCs w:val="30"/>
                <w:highlight w:val="none"/>
                <w14:textFill>
                  <w14:solidFill>
                    <w14:schemeClr w14:val="tx1"/>
                  </w14:solidFill>
                </w14:textFill>
              </w:rPr>
            </w:pPr>
          </w:p>
        </w:tc>
        <w:tc>
          <w:tcPr>
            <w:tcW w:w="1058" w:type="dxa"/>
            <w:noWrap w:val="0"/>
            <w:vAlign w:val="top"/>
          </w:tcPr>
          <w:p w14:paraId="26318917">
            <w:pPr>
              <w:rPr>
                <w:rFonts w:eastAsia="仿宋_GB2312"/>
                <w:color w:val="000000" w:themeColor="text1"/>
                <w:sz w:val="30"/>
                <w:szCs w:val="30"/>
                <w:highlight w:val="none"/>
                <w14:textFill>
                  <w14:solidFill>
                    <w14:schemeClr w14:val="tx1"/>
                  </w14:solidFill>
                </w14:textFill>
              </w:rPr>
            </w:pPr>
          </w:p>
        </w:tc>
        <w:tc>
          <w:tcPr>
            <w:tcW w:w="880" w:type="dxa"/>
            <w:noWrap w:val="0"/>
            <w:vAlign w:val="top"/>
          </w:tcPr>
          <w:p w14:paraId="60A6D32E">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22B61E7A">
            <w:pPr>
              <w:rPr>
                <w:rFonts w:eastAsia="仿宋_GB2312"/>
                <w:color w:val="000000" w:themeColor="text1"/>
                <w:sz w:val="30"/>
                <w:szCs w:val="30"/>
                <w:highlight w:val="none"/>
                <w14:textFill>
                  <w14:solidFill>
                    <w14:schemeClr w14:val="tx1"/>
                  </w14:solidFill>
                </w14:textFill>
              </w:rPr>
            </w:pPr>
          </w:p>
        </w:tc>
        <w:tc>
          <w:tcPr>
            <w:tcW w:w="1480" w:type="dxa"/>
            <w:noWrap w:val="0"/>
            <w:vAlign w:val="top"/>
          </w:tcPr>
          <w:p w14:paraId="75286B8B">
            <w:pPr>
              <w:rPr>
                <w:rFonts w:eastAsia="仿宋_GB2312"/>
                <w:color w:val="000000" w:themeColor="text1"/>
                <w:sz w:val="30"/>
                <w:szCs w:val="30"/>
                <w:highlight w:val="none"/>
                <w14:textFill>
                  <w14:solidFill>
                    <w14:schemeClr w14:val="tx1"/>
                  </w14:solidFill>
                </w14:textFill>
              </w:rPr>
            </w:pPr>
          </w:p>
        </w:tc>
        <w:tc>
          <w:tcPr>
            <w:tcW w:w="1020" w:type="dxa"/>
            <w:noWrap w:val="0"/>
            <w:vAlign w:val="top"/>
          </w:tcPr>
          <w:p w14:paraId="21704C8B">
            <w:pPr>
              <w:rPr>
                <w:rFonts w:eastAsia="仿宋_GB2312"/>
                <w:color w:val="000000" w:themeColor="text1"/>
                <w:sz w:val="30"/>
                <w:szCs w:val="30"/>
                <w:highlight w:val="none"/>
                <w14:textFill>
                  <w14:solidFill>
                    <w14:schemeClr w14:val="tx1"/>
                  </w14:solidFill>
                </w14:textFill>
              </w:rPr>
            </w:pPr>
          </w:p>
        </w:tc>
        <w:tc>
          <w:tcPr>
            <w:tcW w:w="921" w:type="dxa"/>
            <w:noWrap w:val="0"/>
            <w:vAlign w:val="top"/>
          </w:tcPr>
          <w:p w14:paraId="2693B45A">
            <w:pPr>
              <w:rPr>
                <w:rFonts w:eastAsia="仿宋_GB2312"/>
                <w:color w:val="000000" w:themeColor="text1"/>
                <w:sz w:val="30"/>
                <w:szCs w:val="30"/>
                <w:highlight w:val="none"/>
                <w14:textFill>
                  <w14:solidFill>
                    <w14:schemeClr w14:val="tx1"/>
                  </w14:solidFill>
                </w14:textFill>
              </w:rPr>
            </w:pPr>
          </w:p>
        </w:tc>
      </w:tr>
    </w:tbl>
    <w:p w14:paraId="606865CB">
      <w:pP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p>
    <w:p w14:paraId="173B66A5">
      <w:pPr>
        <w:spacing w:line="440" w:lineRule="exact"/>
        <w:outlineLvl w:val="0"/>
        <w:rPr>
          <w:rFonts w:eastAsia="黑体"/>
          <w:color w:val="000000" w:themeColor="text1"/>
          <w:sz w:val="30"/>
          <w:szCs w:val="30"/>
          <w:highlight w:val="none"/>
          <w14:textFill>
            <w14:solidFill>
              <w14:schemeClr w14:val="tx1"/>
            </w14:solidFill>
          </w14:textFill>
        </w:rPr>
      </w:pPr>
      <w:bookmarkStart w:id="1053" w:name="_Toc19853"/>
      <w:r>
        <w:rPr>
          <w:rFonts w:eastAsia="仿宋_GB2312"/>
          <w:color w:val="000000" w:themeColor="text1"/>
          <w:sz w:val="30"/>
          <w:szCs w:val="30"/>
          <w:highlight w:val="none"/>
          <w14:textFill>
            <w14:solidFill>
              <w14:schemeClr w14:val="tx1"/>
            </w14:solidFill>
          </w14:textFill>
        </w:rPr>
        <w:t>附</w:t>
      </w:r>
      <w:bookmarkStart w:id="1054" w:name="_Toc267261699"/>
      <w:bookmarkStart w:id="1055" w:name="_Toc296891056"/>
      <w:bookmarkStart w:id="1056" w:name="_Toc296347227"/>
      <w:bookmarkStart w:id="1057" w:name="_Toc296891268"/>
      <w:bookmarkStart w:id="1058" w:name="_Toc296503228"/>
      <w:bookmarkStart w:id="1059" w:name="_Toc296944567"/>
      <w:bookmarkStart w:id="1060" w:name="_Toc296346729"/>
      <w:r>
        <w:rPr>
          <w:rFonts w:eastAsia="仿宋_GB2312"/>
          <w:color w:val="000000" w:themeColor="text1"/>
          <w:sz w:val="30"/>
          <w:szCs w:val="30"/>
          <w:highlight w:val="none"/>
          <w14:textFill>
            <w14:solidFill>
              <w14:schemeClr w14:val="tx1"/>
            </w14:solidFill>
          </w14:textFill>
        </w:rPr>
        <w:t>件6：</w:t>
      </w:r>
      <w:bookmarkEnd w:id="1053"/>
      <w:bookmarkEnd w:id="1054"/>
      <w:bookmarkEnd w:id="1055"/>
      <w:bookmarkEnd w:id="1056"/>
      <w:bookmarkEnd w:id="1057"/>
      <w:bookmarkEnd w:id="1058"/>
      <w:bookmarkEnd w:id="1059"/>
      <w:bookmarkEnd w:id="1060"/>
    </w:p>
    <w:p w14:paraId="68757CED">
      <w:pPr>
        <w:spacing w:before="156" w:after="156" w:line="440" w:lineRule="exact"/>
        <w:jc w:val="cente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承包人主要施工管理人员表</w:t>
      </w: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79509D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jc w:val="center"/>
        </w:trPr>
        <w:tc>
          <w:tcPr>
            <w:tcW w:w="1871" w:type="dxa"/>
            <w:tcBorders>
              <w:top w:val="single" w:color="auto" w:sz="12" w:space="0"/>
              <w:bottom w:val="single" w:color="auto" w:sz="6" w:space="0"/>
            </w:tcBorders>
            <w:noWrap w:val="0"/>
            <w:vAlign w:val="center"/>
          </w:tcPr>
          <w:p w14:paraId="197712AA">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名    称</w:t>
            </w:r>
          </w:p>
        </w:tc>
        <w:tc>
          <w:tcPr>
            <w:tcW w:w="1418" w:type="dxa"/>
            <w:tcBorders>
              <w:top w:val="single" w:color="auto" w:sz="12" w:space="0"/>
              <w:bottom w:val="single" w:color="auto" w:sz="6" w:space="0"/>
            </w:tcBorders>
            <w:noWrap w:val="0"/>
            <w:vAlign w:val="center"/>
          </w:tcPr>
          <w:p w14:paraId="7C00619D">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姓名</w:t>
            </w:r>
          </w:p>
        </w:tc>
        <w:tc>
          <w:tcPr>
            <w:tcW w:w="1134" w:type="dxa"/>
            <w:tcBorders>
              <w:top w:val="single" w:color="auto" w:sz="12" w:space="0"/>
              <w:bottom w:val="single" w:color="auto" w:sz="6" w:space="0"/>
            </w:tcBorders>
            <w:noWrap w:val="0"/>
            <w:vAlign w:val="center"/>
          </w:tcPr>
          <w:p w14:paraId="03AE109A">
            <w:pPr>
              <w:pStyle w:val="15"/>
              <w:keepNext/>
              <w:spacing w:after="0" w:line="440" w:lineRule="exact"/>
              <w:ind w:left="63" w:right="63"/>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职务</w:t>
            </w:r>
          </w:p>
        </w:tc>
        <w:tc>
          <w:tcPr>
            <w:tcW w:w="1134" w:type="dxa"/>
            <w:tcBorders>
              <w:top w:val="single" w:color="auto" w:sz="12" w:space="0"/>
              <w:bottom w:val="single" w:color="auto" w:sz="6" w:space="0"/>
            </w:tcBorders>
            <w:noWrap w:val="0"/>
            <w:vAlign w:val="center"/>
          </w:tcPr>
          <w:p w14:paraId="2E715122">
            <w:pPr>
              <w:pStyle w:val="15"/>
              <w:keepNext/>
              <w:spacing w:after="0" w:line="440" w:lineRule="exact"/>
              <w:ind w:left="63" w:right="63"/>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职称</w:t>
            </w:r>
          </w:p>
        </w:tc>
        <w:tc>
          <w:tcPr>
            <w:tcW w:w="4252" w:type="dxa"/>
            <w:tcBorders>
              <w:top w:val="single" w:color="auto" w:sz="12" w:space="0"/>
              <w:bottom w:val="single" w:color="auto" w:sz="6" w:space="0"/>
            </w:tcBorders>
            <w:noWrap w:val="0"/>
            <w:vAlign w:val="center"/>
          </w:tcPr>
          <w:p w14:paraId="00E601CC">
            <w:pPr>
              <w:pStyle w:val="15"/>
              <w:keepNext/>
              <w:spacing w:after="0" w:line="440" w:lineRule="exact"/>
              <w:ind w:left="63" w:right="63"/>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主要资历、经验及承担过的项目</w:t>
            </w:r>
          </w:p>
        </w:tc>
      </w:tr>
      <w:tr w14:paraId="10536B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5185540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一、总部人员</w:t>
            </w:r>
          </w:p>
        </w:tc>
      </w:tr>
      <w:tr w14:paraId="79D12A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540A212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项目主管</w:t>
            </w:r>
          </w:p>
        </w:tc>
        <w:tc>
          <w:tcPr>
            <w:tcW w:w="1418" w:type="dxa"/>
            <w:tcBorders>
              <w:top w:val="nil"/>
            </w:tcBorders>
            <w:noWrap w:val="0"/>
            <w:vAlign w:val="center"/>
          </w:tcPr>
          <w:p w14:paraId="24D79FA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tcBorders>
              <w:top w:val="nil"/>
            </w:tcBorders>
            <w:noWrap w:val="0"/>
            <w:vAlign w:val="center"/>
          </w:tcPr>
          <w:p w14:paraId="58ABCCE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tcBorders>
              <w:top w:val="nil"/>
            </w:tcBorders>
            <w:noWrap w:val="0"/>
            <w:vAlign w:val="center"/>
          </w:tcPr>
          <w:p w14:paraId="750C288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tcBorders>
              <w:top w:val="nil"/>
            </w:tcBorders>
            <w:noWrap w:val="0"/>
            <w:vAlign w:val="center"/>
          </w:tcPr>
          <w:p w14:paraId="63F28445">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1ED3A5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7DA653E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center"/>
          </w:tcPr>
          <w:p w14:paraId="3EBB13D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5DF1D2F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5B6BDAA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77251C1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127B28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7975010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其他人员</w:t>
            </w:r>
          </w:p>
        </w:tc>
        <w:tc>
          <w:tcPr>
            <w:tcW w:w="1418" w:type="dxa"/>
            <w:noWrap w:val="0"/>
            <w:vAlign w:val="center"/>
          </w:tcPr>
          <w:p w14:paraId="6915C87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2353E90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593C6D0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133D32B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273A96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3054575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center"/>
          </w:tcPr>
          <w:p w14:paraId="08B1536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4BFA3B1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47F88F6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7B8EA4A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77E471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0C0DFEF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二、现场人员</w:t>
            </w:r>
          </w:p>
        </w:tc>
      </w:tr>
      <w:tr w14:paraId="7C2CF3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6BA0D1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项目经理</w:t>
            </w:r>
          </w:p>
        </w:tc>
        <w:tc>
          <w:tcPr>
            <w:tcW w:w="1418" w:type="dxa"/>
            <w:noWrap w:val="0"/>
            <w:vAlign w:val="center"/>
          </w:tcPr>
          <w:p w14:paraId="524313BD">
            <w:pPr>
              <w:pStyle w:val="15"/>
              <w:keepNext/>
              <w:spacing w:after="0" w:line="440" w:lineRule="exact"/>
              <w:ind w:left="63" w:right="63"/>
              <w:rPr>
                <w:rFonts w:hint="default" w:eastAsia="仿宋_GB2312"/>
                <w:color w:val="000000" w:themeColor="text1"/>
                <w:sz w:val="28"/>
                <w:szCs w:val="30"/>
                <w:highlight w:val="none"/>
                <w14:textFill>
                  <w14:solidFill>
                    <w14:schemeClr w14:val="tx1"/>
                  </w14:solidFill>
                </w14:textFill>
              </w:rPr>
            </w:pPr>
          </w:p>
        </w:tc>
        <w:tc>
          <w:tcPr>
            <w:tcW w:w="1134" w:type="dxa"/>
            <w:noWrap w:val="0"/>
            <w:vAlign w:val="center"/>
          </w:tcPr>
          <w:p w14:paraId="59861BA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5D068DA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7FD83B3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70E882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CAC421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项目副经理</w:t>
            </w:r>
          </w:p>
        </w:tc>
        <w:tc>
          <w:tcPr>
            <w:tcW w:w="1418" w:type="dxa"/>
            <w:noWrap w:val="0"/>
            <w:vAlign w:val="center"/>
          </w:tcPr>
          <w:p w14:paraId="1EC2018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0B343AD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1B3CF71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6BA03FC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034E2E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0E1136A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技术负责人</w:t>
            </w:r>
          </w:p>
        </w:tc>
        <w:tc>
          <w:tcPr>
            <w:tcW w:w="1418" w:type="dxa"/>
            <w:noWrap w:val="0"/>
            <w:vAlign w:val="center"/>
          </w:tcPr>
          <w:p w14:paraId="05330F2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50D36A7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56AD67F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14A69E9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76927CE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9CFA27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造价管理</w:t>
            </w:r>
          </w:p>
        </w:tc>
        <w:tc>
          <w:tcPr>
            <w:tcW w:w="1418" w:type="dxa"/>
            <w:noWrap w:val="0"/>
            <w:vAlign w:val="center"/>
          </w:tcPr>
          <w:p w14:paraId="6999032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6374938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123A9D7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0CC9AE2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0763AE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AEDC2C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质量管理</w:t>
            </w:r>
          </w:p>
        </w:tc>
        <w:tc>
          <w:tcPr>
            <w:tcW w:w="1418" w:type="dxa"/>
            <w:noWrap w:val="0"/>
            <w:vAlign w:val="center"/>
          </w:tcPr>
          <w:p w14:paraId="094C137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276E8D3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04A113F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5F4B35C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19561C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BAF011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材料管理</w:t>
            </w:r>
          </w:p>
        </w:tc>
        <w:tc>
          <w:tcPr>
            <w:tcW w:w="1418" w:type="dxa"/>
            <w:noWrap w:val="0"/>
            <w:vAlign w:val="center"/>
          </w:tcPr>
          <w:p w14:paraId="2526335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01FD6DA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1A67EB7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3CCA2A1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2832229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A6CC52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计划管理</w:t>
            </w:r>
          </w:p>
        </w:tc>
        <w:tc>
          <w:tcPr>
            <w:tcW w:w="1418" w:type="dxa"/>
            <w:noWrap w:val="0"/>
            <w:vAlign w:val="center"/>
          </w:tcPr>
          <w:p w14:paraId="62524B6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0978663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4EAB84B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5EA1500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15CCB9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61F30D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安全管理</w:t>
            </w:r>
          </w:p>
        </w:tc>
        <w:tc>
          <w:tcPr>
            <w:tcW w:w="1418" w:type="dxa"/>
            <w:noWrap w:val="0"/>
            <w:vAlign w:val="center"/>
          </w:tcPr>
          <w:p w14:paraId="244A8EF4">
            <w:pPr>
              <w:pStyle w:val="15"/>
              <w:keepNext/>
              <w:spacing w:after="0" w:line="440" w:lineRule="exact"/>
              <w:ind w:left="63" w:right="63"/>
              <w:rPr>
                <w:rFonts w:hint="default" w:eastAsia="仿宋_GB2312"/>
                <w:color w:val="000000" w:themeColor="text1"/>
                <w:sz w:val="28"/>
                <w:szCs w:val="30"/>
                <w:highlight w:val="none"/>
                <w14:textFill>
                  <w14:solidFill>
                    <w14:schemeClr w14:val="tx1"/>
                  </w14:solidFill>
                </w14:textFill>
              </w:rPr>
            </w:pPr>
          </w:p>
        </w:tc>
        <w:tc>
          <w:tcPr>
            <w:tcW w:w="1134" w:type="dxa"/>
            <w:noWrap w:val="0"/>
            <w:vAlign w:val="center"/>
          </w:tcPr>
          <w:p w14:paraId="445E40B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1B243AD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5D5EE59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6F5436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07E5F24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其他人员</w:t>
            </w:r>
          </w:p>
        </w:tc>
        <w:tc>
          <w:tcPr>
            <w:tcW w:w="1418" w:type="dxa"/>
            <w:noWrap w:val="0"/>
            <w:vAlign w:val="center"/>
          </w:tcPr>
          <w:p w14:paraId="0270EE3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7BEC102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3F19C0A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0CA111C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737C88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54D7BF80">
            <w:pPr>
              <w:pStyle w:val="15"/>
              <w:keepNext/>
              <w:spacing w:after="0" w:line="440" w:lineRule="exact"/>
              <w:ind w:left="63" w:right="63"/>
              <w:rPr>
                <w:rFonts w:eastAsia="仿宋_GB2312"/>
                <w:color w:val="000000" w:themeColor="text1"/>
                <w:sz w:val="28"/>
                <w:szCs w:val="30"/>
                <w:highlight w:val="none"/>
                <w:lang w:val="en-US" w:eastAsia="zh-CN"/>
                <w14:textFill>
                  <w14:solidFill>
                    <w14:schemeClr w14:val="tx1"/>
                  </w14:solidFill>
                </w14:textFill>
              </w:rPr>
            </w:pPr>
          </w:p>
        </w:tc>
        <w:tc>
          <w:tcPr>
            <w:tcW w:w="1418" w:type="dxa"/>
            <w:tcBorders>
              <w:bottom w:val="nil"/>
            </w:tcBorders>
            <w:noWrap w:val="0"/>
            <w:vAlign w:val="center"/>
          </w:tcPr>
          <w:p w14:paraId="0666131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tcBorders>
              <w:bottom w:val="nil"/>
            </w:tcBorders>
            <w:noWrap w:val="0"/>
            <w:vAlign w:val="center"/>
          </w:tcPr>
          <w:p w14:paraId="4726C7F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tcBorders>
              <w:bottom w:val="nil"/>
            </w:tcBorders>
            <w:noWrap w:val="0"/>
            <w:vAlign w:val="center"/>
          </w:tcPr>
          <w:p w14:paraId="563CFEB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tcBorders>
              <w:bottom w:val="nil"/>
            </w:tcBorders>
            <w:noWrap w:val="0"/>
            <w:vAlign w:val="center"/>
          </w:tcPr>
          <w:p w14:paraId="6F59385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0EE13B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073EF455">
            <w:pPr>
              <w:pStyle w:val="15"/>
              <w:keepNext/>
              <w:spacing w:after="0" w:line="440" w:lineRule="exact"/>
              <w:ind w:left="63" w:right="63"/>
              <w:rPr>
                <w:rFonts w:eastAsia="仿宋_GB2312"/>
                <w:color w:val="000000" w:themeColor="text1"/>
                <w:sz w:val="28"/>
                <w:szCs w:val="30"/>
                <w:highlight w:val="none"/>
                <w:lang w:val="en-US" w:eastAsia="zh-CN"/>
                <w14:textFill>
                  <w14:solidFill>
                    <w14:schemeClr w14:val="tx1"/>
                  </w14:solidFill>
                </w14:textFill>
              </w:rPr>
            </w:pPr>
          </w:p>
        </w:tc>
        <w:tc>
          <w:tcPr>
            <w:tcW w:w="1418" w:type="dxa"/>
            <w:noWrap w:val="0"/>
            <w:vAlign w:val="center"/>
          </w:tcPr>
          <w:p w14:paraId="2AD9EB2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3790676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556C4B9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6936A75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54C16AB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7002ED15">
            <w:pPr>
              <w:pStyle w:val="15"/>
              <w:keepNext/>
              <w:spacing w:after="0" w:line="440" w:lineRule="exact"/>
              <w:ind w:left="63" w:right="63"/>
              <w:rPr>
                <w:rFonts w:eastAsia="仿宋_GB2312"/>
                <w:color w:val="000000" w:themeColor="text1"/>
                <w:sz w:val="28"/>
                <w:szCs w:val="30"/>
                <w:highlight w:val="none"/>
                <w:lang w:val="en-US" w:eastAsia="zh-CN"/>
                <w14:textFill>
                  <w14:solidFill>
                    <w14:schemeClr w14:val="tx1"/>
                  </w14:solidFill>
                </w14:textFill>
              </w:rPr>
            </w:pPr>
          </w:p>
        </w:tc>
        <w:tc>
          <w:tcPr>
            <w:tcW w:w="1418" w:type="dxa"/>
            <w:noWrap w:val="0"/>
            <w:vAlign w:val="center"/>
          </w:tcPr>
          <w:p w14:paraId="5A37103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44EA80C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1FDB9BA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0585086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675D2D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D25F6E9">
            <w:pPr>
              <w:pStyle w:val="15"/>
              <w:keepNext/>
              <w:spacing w:after="0" w:line="440" w:lineRule="exact"/>
              <w:ind w:left="63" w:right="63"/>
              <w:rPr>
                <w:rFonts w:eastAsia="仿宋_GB2312"/>
                <w:color w:val="000000" w:themeColor="text1"/>
                <w:sz w:val="28"/>
                <w:szCs w:val="30"/>
                <w:highlight w:val="none"/>
                <w:lang w:val="en-US" w:eastAsia="zh-CN"/>
                <w14:textFill>
                  <w14:solidFill>
                    <w14:schemeClr w14:val="tx1"/>
                  </w14:solidFill>
                </w14:textFill>
              </w:rPr>
            </w:pPr>
          </w:p>
        </w:tc>
        <w:tc>
          <w:tcPr>
            <w:tcW w:w="1418" w:type="dxa"/>
            <w:noWrap w:val="0"/>
            <w:vAlign w:val="center"/>
          </w:tcPr>
          <w:p w14:paraId="05A6233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3100BD8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56C42E2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65BA7E8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4F0427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3B6971A7">
            <w:pPr>
              <w:pStyle w:val="15"/>
              <w:keepNext/>
              <w:spacing w:after="0" w:line="440" w:lineRule="exact"/>
              <w:ind w:left="63" w:right="63"/>
              <w:rPr>
                <w:rFonts w:eastAsia="仿宋_GB2312"/>
                <w:color w:val="000000" w:themeColor="text1"/>
                <w:sz w:val="28"/>
                <w:szCs w:val="30"/>
                <w:highlight w:val="none"/>
                <w:lang w:val="en-US" w:eastAsia="zh-CN"/>
                <w14:textFill>
                  <w14:solidFill>
                    <w14:schemeClr w14:val="tx1"/>
                  </w14:solidFill>
                </w14:textFill>
              </w:rPr>
            </w:pPr>
          </w:p>
        </w:tc>
        <w:tc>
          <w:tcPr>
            <w:tcW w:w="1418" w:type="dxa"/>
            <w:tcBorders>
              <w:bottom w:val="single" w:color="auto" w:sz="12" w:space="0"/>
            </w:tcBorders>
            <w:noWrap w:val="0"/>
            <w:vAlign w:val="center"/>
          </w:tcPr>
          <w:p w14:paraId="3542D7A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tcBorders>
              <w:bottom w:val="single" w:color="auto" w:sz="12" w:space="0"/>
            </w:tcBorders>
            <w:noWrap w:val="0"/>
            <w:vAlign w:val="center"/>
          </w:tcPr>
          <w:p w14:paraId="600D45F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tcBorders>
              <w:bottom w:val="single" w:color="auto" w:sz="12" w:space="0"/>
            </w:tcBorders>
            <w:noWrap w:val="0"/>
            <w:vAlign w:val="center"/>
          </w:tcPr>
          <w:p w14:paraId="586D19E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tcBorders>
              <w:bottom w:val="single" w:color="auto" w:sz="12" w:space="0"/>
            </w:tcBorders>
            <w:noWrap w:val="0"/>
            <w:vAlign w:val="center"/>
          </w:tcPr>
          <w:p w14:paraId="53CA0D8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bl>
    <w:p w14:paraId="20AA18A1">
      <w:pPr>
        <w:spacing w:line="440" w:lineRule="exact"/>
        <w:outlineLvl w:val="0"/>
        <w:rPr>
          <w:rFonts w:eastAsia="黑体"/>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bookmarkStart w:id="1061" w:name="_Toc13500"/>
      <w:r>
        <w:rPr>
          <w:rFonts w:eastAsia="仿宋_GB2312"/>
          <w:color w:val="000000" w:themeColor="text1"/>
          <w:sz w:val="30"/>
          <w:szCs w:val="30"/>
          <w:highlight w:val="none"/>
          <w14:textFill>
            <w14:solidFill>
              <w14:schemeClr w14:val="tx1"/>
            </w14:solidFill>
          </w14:textFill>
        </w:rPr>
        <w:t>附</w:t>
      </w:r>
      <w:bookmarkStart w:id="1062" w:name="_Toc296347228"/>
      <w:bookmarkStart w:id="1063" w:name="_Toc296346730"/>
      <w:bookmarkStart w:id="1064" w:name="_Toc296503229"/>
      <w:bookmarkStart w:id="1065" w:name="_Toc296891269"/>
      <w:bookmarkStart w:id="1066" w:name="_Toc296944568"/>
      <w:bookmarkStart w:id="1067" w:name="_Toc296891057"/>
      <w:r>
        <w:rPr>
          <w:rFonts w:eastAsia="仿宋_GB2312"/>
          <w:color w:val="000000" w:themeColor="text1"/>
          <w:sz w:val="30"/>
          <w:szCs w:val="30"/>
          <w:highlight w:val="none"/>
          <w14:textFill>
            <w14:solidFill>
              <w14:schemeClr w14:val="tx1"/>
            </w14:solidFill>
          </w14:textFill>
        </w:rPr>
        <w:t>件7：</w:t>
      </w:r>
      <w:bookmarkEnd w:id="1061"/>
      <w:bookmarkEnd w:id="1062"/>
      <w:bookmarkEnd w:id="1063"/>
      <w:bookmarkEnd w:id="1064"/>
      <w:bookmarkEnd w:id="1065"/>
      <w:bookmarkEnd w:id="1066"/>
      <w:bookmarkEnd w:id="1067"/>
    </w:p>
    <w:p w14:paraId="4AA04B13">
      <w:pPr>
        <w:spacing w:before="156" w:after="156" w:line="440" w:lineRule="exact"/>
        <w:jc w:val="cente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t>分包人主要施工管理人员表</w:t>
      </w:r>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14:paraId="2943CF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12" w:space="0"/>
              <w:bottom w:val="single" w:color="auto" w:sz="6" w:space="0"/>
            </w:tcBorders>
            <w:noWrap w:val="0"/>
            <w:vAlign w:val="center"/>
          </w:tcPr>
          <w:p w14:paraId="403F9609">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名    称</w:t>
            </w:r>
          </w:p>
        </w:tc>
        <w:tc>
          <w:tcPr>
            <w:tcW w:w="1418" w:type="dxa"/>
            <w:tcBorders>
              <w:top w:val="single" w:color="auto" w:sz="12" w:space="0"/>
              <w:bottom w:val="single" w:color="auto" w:sz="6" w:space="0"/>
            </w:tcBorders>
            <w:noWrap w:val="0"/>
            <w:vAlign w:val="center"/>
          </w:tcPr>
          <w:p w14:paraId="0063F793">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姓名</w:t>
            </w:r>
          </w:p>
        </w:tc>
        <w:tc>
          <w:tcPr>
            <w:tcW w:w="1134" w:type="dxa"/>
            <w:tcBorders>
              <w:top w:val="single" w:color="auto" w:sz="12" w:space="0"/>
              <w:bottom w:val="single" w:color="auto" w:sz="6" w:space="0"/>
            </w:tcBorders>
            <w:noWrap w:val="0"/>
            <w:vAlign w:val="center"/>
          </w:tcPr>
          <w:p w14:paraId="3ADE8783">
            <w:pPr>
              <w:pStyle w:val="15"/>
              <w:keepNext/>
              <w:spacing w:after="0" w:line="440" w:lineRule="exact"/>
              <w:ind w:left="63" w:right="63"/>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职务</w:t>
            </w:r>
          </w:p>
        </w:tc>
        <w:tc>
          <w:tcPr>
            <w:tcW w:w="1134" w:type="dxa"/>
            <w:tcBorders>
              <w:top w:val="single" w:color="auto" w:sz="12" w:space="0"/>
              <w:bottom w:val="single" w:color="auto" w:sz="6" w:space="0"/>
            </w:tcBorders>
            <w:noWrap w:val="0"/>
            <w:vAlign w:val="center"/>
          </w:tcPr>
          <w:p w14:paraId="57D6762E">
            <w:pPr>
              <w:pStyle w:val="15"/>
              <w:keepNext/>
              <w:spacing w:after="0" w:line="440" w:lineRule="exact"/>
              <w:ind w:left="63" w:right="63"/>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职称</w:t>
            </w:r>
          </w:p>
        </w:tc>
        <w:tc>
          <w:tcPr>
            <w:tcW w:w="4252" w:type="dxa"/>
            <w:tcBorders>
              <w:top w:val="single" w:color="auto" w:sz="12" w:space="0"/>
              <w:bottom w:val="single" w:color="auto" w:sz="6" w:space="0"/>
            </w:tcBorders>
            <w:noWrap w:val="0"/>
            <w:vAlign w:val="center"/>
          </w:tcPr>
          <w:p w14:paraId="2DBE2761">
            <w:pPr>
              <w:pStyle w:val="15"/>
              <w:keepNext/>
              <w:spacing w:after="0" w:line="440" w:lineRule="exact"/>
              <w:ind w:left="63" w:right="63"/>
              <w:jc w:val="center"/>
              <w:rPr>
                <w:rFonts w:eastAsia="仿宋_GB2312"/>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lang w:val="en-US" w:eastAsia="zh-CN"/>
                <w14:textFill>
                  <w14:solidFill>
                    <w14:schemeClr w14:val="tx1"/>
                  </w14:solidFill>
                </w14:textFill>
              </w:rPr>
              <w:t>主要资历、经验及承担过的项目</w:t>
            </w:r>
          </w:p>
        </w:tc>
      </w:tr>
      <w:tr w14:paraId="00E10C4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53DD1D1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一、总部人员</w:t>
            </w:r>
          </w:p>
        </w:tc>
      </w:tr>
      <w:tr w14:paraId="76ADC0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1B8DF94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项目主管</w:t>
            </w:r>
          </w:p>
        </w:tc>
        <w:tc>
          <w:tcPr>
            <w:tcW w:w="1418" w:type="dxa"/>
            <w:tcBorders>
              <w:top w:val="nil"/>
            </w:tcBorders>
            <w:noWrap w:val="0"/>
            <w:vAlign w:val="center"/>
          </w:tcPr>
          <w:p w14:paraId="56A9727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tcBorders>
              <w:top w:val="nil"/>
            </w:tcBorders>
            <w:noWrap w:val="0"/>
            <w:vAlign w:val="center"/>
          </w:tcPr>
          <w:p w14:paraId="27E49C4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tcBorders>
              <w:top w:val="nil"/>
            </w:tcBorders>
            <w:noWrap w:val="0"/>
            <w:vAlign w:val="center"/>
          </w:tcPr>
          <w:p w14:paraId="15550BC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tcBorders>
              <w:top w:val="nil"/>
            </w:tcBorders>
            <w:noWrap w:val="0"/>
            <w:vAlign w:val="center"/>
          </w:tcPr>
          <w:p w14:paraId="7DD2A085">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414286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nil"/>
            </w:tcBorders>
            <w:noWrap w:val="0"/>
            <w:vAlign w:val="center"/>
          </w:tcPr>
          <w:p w14:paraId="7790744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center"/>
          </w:tcPr>
          <w:p w14:paraId="12FE8FB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5B5C6DF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19015DC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21341495">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4FC5C0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23673F5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其他人员</w:t>
            </w:r>
          </w:p>
        </w:tc>
        <w:tc>
          <w:tcPr>
            <w:tcW w:w="1418" w:type="dxa"/>
            <w:noWrap w:val="0"/>
            <w:vAlign w:val="center"/>
          </w:tcPr>
          <w:p w14:paraId="3EC6B1B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1667088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50BB300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08AFA9E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3657AD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nil"/>
            </w:tcBorders>
            <w:noWrap w:val="0"/>
            <w:vAlign w:val="center"/>
          </w:tcPr>
          <w:p w14:paraId="42F4420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center"/>
          </w:tcPr>
          <w:p w14:paraId="6FA30A3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3C9C69F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151D4545">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0652678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745542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noWrap w:val="0"/>
            <w:vAlign w:val="center"/>
          </w:tcPr>
          <w:p w14:paraId="7FCD39C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二、现场人员</w:t>
            </w:r>
          </w:p>
        </w:tc>
      </w:tr>
      <w:tr w14:paraId="0C5067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8A6E81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项目经理</w:t>
            </w:r>
          </w:p>
        </w:tc>
        <w:tc>
          <w:tcPr>
            <w:tcW w:w="1418" w:type="dxa"/>
            <w:noWrap w:val="0"/>
            <w:vAlign w:val="center"/>
          </w:tcPr>
          <w:p w14:paraId="4CA35E9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32A4BBE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46AA886A">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1E5BB86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5C1AFF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377EC9B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项目副经理</w:t>
            </w:r>
          </w:p>
        </w:tc>
        <w:tc>
          <w:tcPr>
            <w:tcW w:w="1418" w:type="dxa"/>
            <w:noWrap w:val="0"/>
            <w:vAlign w:val="center"/>
          </w:tcPr>
          <w:p w14:paraId="6E074DD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64C2225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0569B4F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389306A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7BCD8D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CAEC2E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技术负责人</w:t>
            </w:r>
          </w:p>
        </w:tc>
        <w:tc>
          <w:tcPr>
            <w:tcW w:w="1418" w:type="dxa"/>
            <w:noWrap w:val="0"/>
            <w:vAlign w:val="center"/>
          </w:tcPr>
          <w:p w14:paraId="0A3E6DC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5EBA24C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1AA0C74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00F0069F">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1BC3D8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6EF2CED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造价管理</w:t>
            </w:r>
          </w:p>
        </w:tc>
        <w:tc>
          <w:tcPr>
            <w:tcW w:w="1418" w:type="dxa"/>
            <w:noWrap w:val="0"/>
            <w:vAlign w:val="center"/>
          </w:tcPr>
          <w:p w14:paraId="0C79F69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34AA420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12B21A6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38573BF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64237FE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554B2F4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质量管理</w:t>
            </w:r>
          </w:p>
        </w:tc>
        <w:tc>
          <w:tcPr>
            <w:tcW w:w="1418" w:type="dxa"/>
            <w:noWrap w:val="0"/>
            <w:vAlign w:val="center"/>
          </w:tcPr>
          <w:p w14:paraId="4E1998B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7986B36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4A14A2D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0E242AD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116D7D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275701F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材料管理</w:t>
            </w:r>
          </w:p>
        </w:tc>
        <w:tc>
          <w:tcPr>
            <w:tcW w:w="1418" w:type="dxa"/>
            <w:noWrap w:val="0"/>
            <w:vAlign w:val="center"/>
          </w:tcPr>
          <w:p w14:paraId="20D545C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4567455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3A4E6D3B">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39FD741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6700000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4225821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计划管理</w:t>
            </w:r>
          </w:p>
        </w:tc>
        <w:tc>
          <w:tcPr>
            <w:tcW w:w="1418" w:type="dxa"/>
            <w:noWrap w:val="0"/>
            <w:vAlign w:val="center"/>
          </w:tcPr>
          <w:p w14:paraId="35C504C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6B4940D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26AFF178">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40D57D3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6673A5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6" w:space="0"/>
              <w:bottom w:val="single" w:color="auto" w:sz="6" w:space="0"/>
            </w:tcBorders>
            <w:noWrap w:val="0"/>
            <w:vAlign w:val="center"/>
          </w:tcPr>
          <w:p w14:paraId="74CEEBC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安全管理</w:t>
            </w:r>
          </w:p>
        </w:tc>
        <w:tc>
          <w:tcPr>
            <w:tcW w:w="1418" w:type="dxa"/>
            <w:noWrap w:val="0"/>
            <w:vAlign w:val="center"/>
          </w:tcPr>
          <w:p w14:paraId="53E8543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1C9086F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317DAAA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696AB85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7B56F6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restart"/>
            <w:tcBorders>
              <w:top w:val="single" w:color="auto" w:sz="6" w:space="0"/>
            </w:tcBorders>
            <w:noWrap w:val="0"/>
            <w:vAlign w:val="center"/>
          </w:tcPr>
          <w:p w14:paraId="352853C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其他人员</w:t>
            </w:r>
          </w:p>
        </w:tc>
        <w:tc>
          <w:tcPr>
            <w:tcW w:w="1418" w:type="dxa"/>
            <w:noWrap w:val="0"/>
            <w:vAlign w:val="center"/>
          </w:tcPr>
          <w:p w14:paraId="0B0C3C1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14E56DB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143293D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2A146D31">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31EF4B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3597EA58">
            <w:pPr>
              <w:pStyle w:val="15"/>
              <w:keepNext/>
              <w:spacing w:after="0" w:line="440" w:lineRule="exact"/>
              <w:ind w:left="63" w:right="63"/>
              <w:rPr>
                <w:rFonts w:eastAsia="仿宋_GB2312"/>
                <w:sz w:val="28"/>
                <w:szCs w:val="30"/>
                <w:highlight w:val="none"/>
                <w:lang w:val="en-US" w:eastAsia="zh-CN"/>
              </w:rPr>
            </w:pPr>
          </w:p>
        </w:tc>
        <w:tc>
          <w:tcPr>
            <w:tcW w:w="1418" w:type="dxa"/>
            <w:tcBorders>
              <w:bottom w:val="nil"/>
            </w:tcBorders>
            <w:noWrap w:val="0"/>
            <w:vAlign w:val="center"/>
          </w:tcPr>
          <w:p w14:paraId="6A069F3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tcBorders>
              <w:bottom w:val="nil"/>
            </w:tcBorders>
            <w:noWrap w:val="0"/>
            <w:vAlign w:val="center"/>
          </w:tcPr>
          <w:p w14:paraId="1FBDCF6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tcBorders>
              <w:bottom w:val="nil"/>
            </w:tcBorders>
            <w:noWrap w:val="0"/>
            <w:vAlign w:val="center"/>
          </w:tcPr>
          <w:p w14:paraId="17B270E6">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tcBorders>
              <w:bottom w:val="nil"/>
            </w:tcBorders>
            <w:noWrap w:val="0"/>
            <w:vAlign w:val="center"/>
          </w:tcPr>
          <w:p w14:paraId="28CB9359">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43F008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60A5007">
            <w:pPr>
              <w:pStyle w:val="15"/>
              <w:keepNext/>
              <w:spacing w:after="0" w:line="440" w:lineRule="exact"/>
              <w:ind w:left="63" w:right="63"/>
              <w:rPr>
                <w:rFonts w:eastAsia="仿宋_GB2312"/>
                <w:sz w:val="28"/>
                <w:szCs w:val="30"/>
                <w:highlight w:val="none"/>
                <w:lang w:val="en-US" w:eastAsia="zh-CN"/>
              </w:rPr>
            </w:pPr>
          </w:p>
        </w:tc>
        <w:tc>
          <w:tcPr>
            <w:tcW w:w="1418" w:type="dxa"/>
            <w:noWrap w:val="0"/>
            <w:vAlign w:val="center"/>
          </w:tcPr>
          <w:p w14:paraId="7DF527F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584937D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3FF5A62E">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4EF4BF8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2ABDAD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1D3FBE25">
            <w:pPr>
              <w:pStyle w:val="15"/>
              <w:keepNext/>
              <w:spacing w:after="0" w:line="440" w:lineRule="exact"/>
              <w:ind w:left="63" w:right="63"/>
              <w:rPr>
                <w:rFonts w:eastAsia="仿宋_GB2312"/>
                <w:sz w:val="28"/>
                <w:szCs w:val="30"/>
                <w:highlight w:val="none"/>
                <w:lang w:val="en-US" w:eastAsia="zh-CN"/>
              </w:rPr>
            </w:pPr>
          </w:p>
        </w:tc>
        <w:tc>
          <w:tcPr>
            <w:tcW w:w="1418" w:type="dxa"/>
            <w:noWrap w:val="0"/>
            <w:vAlign w:val="center"/>
          </w:tcPr>
          <w:p w14:paraId="248DF11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73026844">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4FF1291D">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2008A38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28A6A0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noWrap w:val="0"/>
            <w:vAlign w:val="center"/>
          </w:tcPr>
          <w:p w14:paraId="6721F8E8">
            <w:pPr>
              <w:pStyle w:val="15"/>
              <w:keepNext/>
              <w:spacing w:after="0" w:line="440" w:lineRule="exact"/>
              <w:ind w:left="63" w:right="63"/>
              <w:rPr>
                <w:rFonts w:eastAsia="仿宋_GB2312"/>
                <w:sz w:val="28"/>
                <w:szCs w:val="30"/>
                <w:highlight w:val="none"/>
                <w:lang w:val="en-US" w:eastAsia="zh-CN"/>
              </w:rPr>
            </w:pPr>
          </w:p>
        </w:tc>
        <w:tc>
          <w:tcPr>
            <w:tcW w:w="1418" w:type="dxa"/>
            <w:noWrap w:val="0"/>
            <w:vAlign w:val="center"/>
          </w:tcPr>
          <w:p w14:paraId="5FCF9D4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noWrap w:val="0"/>
            <w:vAlign w:val="center"/>
          </w:tcPr>
          <w:p w14:paraId="5F09E89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noWrap w:val="0"/>
            <w:vAlign w:val="center"/>
          </w:tcPr>
          <w:p w14:paraId="18AA9617">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noWrap w:val="0"/>
            <w:vAlign w:val="center"/>
          </w:tcPr>
          <w:p w14:paraId="325B504C">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r w14:paraId="33CF49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vMerge w:val="continue"/>
            <w:tcBorders>
              <w:bottom w:val="single" w:color="auto" w:sz="12" w:space="0"/>
            </w:tcBorders>
            <w:noWrap w:val="0"/>
            <w:vAlign w:val="center"/>
          </w:tcPr>
          <w:p w14:paraId="60C127DF">
            <w:pPr>
              <w:pStyle w:val="15"/>
              <w:keepNext/>
              <w:spacing w:after="0" w:line="440" w:lineRule="exact"/>
              <w:ind w:left="63" w:right="63"/>
              <w:rPr>
                <w:rFonts w:eastAsia="仿宋_GB2312"/>
                <w:sz w:val="28"/>
                <w:szCs w:val="30"/>
                <w:highlight w:val="none"/>
                <w:lang w:val="en-US" w:eastAsia="zh-CN"/>
              </w:rPr>
            </w:pPr>
          </w:p>
        </w:tc>
        <w:tc>
          <w:tcPr>
            <w:tcW w:w="1418" w:type="dxa"/>
            <w:tcBorders>
              <w:bottom w:val="single" w:color="auto" w:sz="12" w:space="0"/>
            </w:tcBorders>
            <w:noWrap w:val="0"/>
            <w:vAlign w:val="center"/>
          </w:tcPr>
          <w:p w14:paraId="1C80494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134" w:type="dxa"/>
            <w:tcBorders>
              <w:bottom w:val="single" w:color="auto" w:sz="12" w:space="0"/>
            </w:tcBorders>
            <w:noWrap w:val="0"/>
            <w:vAlign w:val="center"/>
          </w:tcPr>
          <w:p w14:paraId="0C52E902">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1134" w:type="dxa"/>
            <w:tcBorders>
              <w:bottom w:val="single" w:color="auto" w:sz="12" w:space="0"/>
            </w:tcBorders>
            <w:noWrap w:val="0"/>
            <w:vAlign w:val="center"/>
          </w:tcPr>
          <w:p w14:paraId="73F94303">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c>
          <w:tcPr>
            <w:tcW w:w="4252" w:type="dxa"/>
            <w:tcBorders>
              <w:bottom w:val="single" w:color="auto" w:sz="12" w:space="0"/>
            </w:tcBorders>
            <w:noWrap w:val="0"/>
            <w:vAlign w:val="center"/>
          </w:tcPr>
          <w:p w14:paraId="2B104550">
            <w:pPr>
              <w:pStyle w:val="15"/>
              <w:keepNext/>
              <w:spacing w:after="0" w:line="440" w:lineRule="exact"/>
              <w:ind w:left="63" w:right="63"/>
              <w:rPr>
                <w:rFonts w:eastAsia="仿宋_GB2312"/>
                <w:color w:val="000000" w:themeColor="text1"/>
                <w:sz w:val="30"/>
                <w:szCs w:val="30"/>
                <w:highlight w:val="none"/>
                <w14:textFill>
                  <w14:solidFill>
                    <w14:schemeClr w14:val="tx1"/>
                  </w14:solidFill>
                </w14:textFill>
              </w:rPr>
            </w:pPr>
          </w:p>
        </w:tc>
      </w:tr>
    </w:tbl>
    <w:p w14:paraId="7B9B619B">
      <w:pPr>
        <w:spacing w:line="440" w:lineRule="exact"/>
        <w:outlineLvl w:val="0"/>
        <w:rPr>
          <w:rFonts w:eastAsia="黑体"/>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bookmarkStart w:id="1068" w:name="_Toc31783"/>
      <w:r>
        <w:rPr>
          <w:rFonts w:eastAsia="仿宋_GB2312"/>
          <w:color w:val="000000" w:themeColor="text1"/>
          <w:sz w:val="30"/>
          <w:szCs w:val="30"/>
          <w:highlight w:val="none"/>
          <w14:textFill>
            <w14:solidFill>
              <w14:schemeClr w14:val="tx1"/>
            </w14:solidFill>
          </w14:textFill>
        </w:rPr>
        <w:t>附件11：</w:t>
      </w:r>
      <w:bookmarkEnd w:id="1068"/>
    </w:p>
    <w:p w14:paraId="5FAEB9A2">
      <w:pPr>
        <w:spacing w:before="156" w:after="156" w:line="440" w:lineRule="exact"/>
        <w:jc w:val="center"/>
        <w:outlineLvl w:val="0"/>
        <w:rPr>
          <w:rFonts w:eastAsia="黑体"/>
          <w:color w:val="000000" w:themeColor="text1"/>
          <w:sz w:val="30"/>
          <w:szCs w:val="30"/>
          <w:highlight w:val="none"/>
          <w14:textFill>
            <w14:solidFill>
              <w14:schemeClr w14:val="tx1"/>
            </w14:solidFill>
          </w14:textFill>
        </w:rPr>
      </w:pPr>
      <w:bookmarkStart w:id="1069" w:name="_Toc10209"/>
      <w:bookmarkStart w:id="1070" w:name="_Toc19243"/>
      <w:r>
        <w:rPr>
          <w:rFonts w:eastAsia="黑体"/>
          <w:color w:val="000000" w:themeColor="text1"/>
          <w:sz w:val="30"/>
          <w:szCs w:val="30"/>
          <w:highlight w:val="none"/>
          <w14:textFill>
            <w14:solidFill>
              <w14:schemeClr w14:val="tx1"/>
            </w14:solidFill>
          </w14:textFill>
        </w:rPr>
        <w:t>11-1：材料暂估价表</w:t>
      </w:r>
      <w:bookmarkEnd w:id="1069"/>
      <w:bookmarkEnd w:id="1070"/>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3B803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4" w:hRule="atLeast"/>
          <w:jc w:val="center"/>
        </w:trPr>
        <w:tc>
          <w:tcPr>
            <w:tcW w:w="993" w:type="dxa"/>
            <w:tcBorders>
              <w:top w:val="single" w:color="auto" w:sz="12" w:space="0"/>
              <w:bottom w:val="single" w:color="auto" w:sz="6" w:space="0"/>
            </w:tcBorders>
            <w:noWrap w:val="0"/>
            <w:vAlign w:val="center"/>
          </w:tcPr>
          <w:p w14:paraId="5E008B29">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序号</w:t>
            </w:r>
          </w:p>
        </w:tc>
        <w:tc>
          <w:tcPr>
            <w:tcW w:w="1984" w:type="dxa"/>
            <w:tcBorders>
              <w:top w:val="single" w:color="auto" w:sz="12" w:space="0"/>
              <w:bottom w:val="single" w:color="auto" w:sz="6" w:space="0"/>
            </w:tcBorders>
            <w:noWrap w:val="0"/>
            <w:vAlign w:val="center"/>
          </w:tcPr>
          <w:p w14:paraId="220BA9B5">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名称</w:t>
            </w:r>
          </w:p>
        </w:tc>
        <w:tc>
          <w:tcPr>
            <w:tcW w:w="851" w:type="dxa"/>
            <w:tcBorders>
              <w:top w:val="single" w:color="auto" w:sz="12" w:space="0"/>
              <w:bottom w:val="single" w:color="auto" w:sz="6" w:space="0"/>
            </w:tcBorders>
            <w:noWrap w:val="0"/>
            <w:vAlign w:val="center"/>
          </w:tcPr>
          <w:p w14:paraId="1E99EC7E">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单位</w:t>
            </w:r>
          </w:p>
        </w:tc>
        <w:tc>
          <w:tcPr>
            <w:tcW w:w="774" w:type="dxa"/>
            <w:tcBorders>
              <w:top w:val="single" w:color="auto" w:sz="12" w:space="0"/>
              <w:bottom w:val="single" w:color="auto" w:sz="6" w:space="0"/>
            </w:tcBorders>
            <w:noWrap w:val="0"/>
            <w:vAlign w:val="center"/>
          </w:tcPr>
          <w:p w14:paraId="205696C5">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数量</w:t>
            </w:r>
          </w:p>
        </w:tc>
        <w:tc>
          <w:tcPr>
            <w:tcW w:w="1352" w:type="dxa"/>
            <w:tcBorders>
              <w:top w:val="single" w:color="auto" w:sz="12" w:space="0"/>
              <w:bottom w:val="single" w:color="auto" w:sz="6" w:space="0"/>
            </w:tcBorders>
            <w:noWrap w:val="0"/>
            <w:vAlign w:val="center"/>
          </w:tcPr>
          <w:p w14:paraId="6ED51CCA">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单价</w:t>
            </w:r>
            <w:r>
              <w:rPr>
                <w:rFonts w:hint="eastAsia" w:eastAsia="仿宋_GB2312"/>
                <w:color w:val="000000" w:themeColor="text1"/>
                <w:sz w:val="28"/>
                <w:szCs w:val="30"/>
                <w:highlight w:val="none"/>
                <w:lang w:val="en-US" w:eastAsia="zh-CN"/>
                <w14:textFill>
                  <w14:solidFill>
                    <w14:schemeClr w14:val="tx1"/>
                  </w14:solidFill>
                </w14:textFill>
              </w:rPr>
              <w:t>（元）</w:t>
            </w:r>
          </w:p>
        </w:tc>
        <w:tc>
          <w:tcPr>
            <w:tcW w:w="1418" w:type="dxa"/>
            <w:tcBorders>
              <w:top w:val="single" w:color="auto" w:sz="12" w:space="0"/>
              <w:bottom w:val="single" w:color="auto" w:sz="6" w:space="0"/>
            </w:tcBorders>
            <w:noWrap w:val="0"/>
            <w:vAlign w:val="center"/>
          </w:tcPr>
          <w:p w14:paraId="4AA4BF3E">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合价</w:t>
            </w:r>
            <w:r>
              <w:rPr>
                <w:rFonts w:hint="eastAsia" w:eastAsia="仿宋_GB2312"/>
                <w:color w:val="000000" w:themeColor="text1"/>
                <w:sz w:val="28"/>
                <w:szCs w:val="30"/>
                <w:highlight w:val="none"/>
                <w:lang w:val="en-US" w:eastAsia="zh-CN"/>
                <w14:textFill>
                  <w14:solidFill>
                    <w14:schemeClr w14:val="tx1"/>
                  </w14:solidFill>
                </w14:textFill>
              </w:rPr>
              <w:t>（元）</w:t>
            </w:r>
          </w:p>
        </w:tc>
        <w:tc>
          <w:tcPr>
            <w:tcW w:w="1701" w:type="dxa"/>
            <w:tcBorders>
              <w:top w:val="single" w:color="auto" w:sz="12" w:space="0"/>
              <w:bottom w:val="single" w:color="auto" w:sz="6" w:space="0"/>
            </w:tcBorders>
            <w:noWrap w:val="0"/>
            <w:vAlign w:val="center"/>
          </w:tcPr>
          <w:p w14:paraId="1D392516">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lang w:val="en-US" w:eastAsia="zh-CN"/>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备注</w:t>
            </w:r>
          </w:p>
        </w:tc>
      </w:tr>
      <w:tr w14:paraId="4373A3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single" w:color="auto" w:sz="6" w:space="0"/>
              <w:bottom w:val="single" w:color="auto" w:sz="6" w:space="0"/>
            </w:tcBorders>
            <w:noWrap w:val="0"/>
            <w:vAlign w:val="top"/>
          </w:tcPr>
          <w:p w14:paraId="15AB9F0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tcBorders>
              <w:top w:val="single" w:color="auto" w:sz="6" w:space="0"/>
              <w:bottom w:val="single" w:color="auto" w:sz="6" w:space="0"/>
            </w:tcBorders>
            <w:noWrap w:val="0"/>
            <w:vAlign w:val="top"/>
          </w:tcPr>
          <w:p w14:paraId="41875D3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tcBorders>
              <w:top w:val="single" w:color="auto" w:sz="6" w:space="0"/>
              <w:bottom w:val="single" w:color="auto" w:sz="6" w:space="0"/>
            </w:tcBorders>
            <w:noWrap w:val="0"/>
            <w:vAlign w:val="top"/>
          </w:tcPr>
          <w:p w14:paraId="414DA60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tcBorders>
              <w:top w:val="single" w:color="auto" w:sz="6" w:space="0"/>
              <w:bottom w:val="single" w:color="auto" w:sz="6" w:space="0"/>
            </w:tcBorders>
            <w:noWrap w:val="0"/>
            <w:vAlign w:val="top"/>
          </w:tcPr>
          <w:p w14:paraId="04DD333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tcBorders>
              <w:top w:val="single" w:color="auto" w:sz="6" w:space="0"/>
              <w:bottom w:val="single" w:color="auto" w:sz="6" w:space="0"/>
            </w:tcBorders>
            <w:noWrap w:val="0"/>
            <w:vAlign w:val="top"/>
          </w:tcPr>
          <w:p w14:paraId="0B40A7E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tcBorders>
              <w:top w:val="single" w:color="auto" w:sz="6" w:space="0"/>
              <w:bottom w:val="single" w:color="auto" w:sz="6" w:space="0"/>
            </w:tcBorders>
            <w:noWrap w:val="0"/>
            <w:vAlign w:val="top"/>
          </w:tcPr>
          <w:p w14:paraId="459C372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tcBorders>
              <w:top w:val="single" w:color="auto" w:sz="6" w:space="0"/>
              <w:bottom w:val="single" w:color="auto" w:sz="6" w:space="0"/>
            </w:tcBorders>
            <w:noWrap w:val="0"/>
            <w:vAlign w:val="top"/>
          </w:tcPr>
          <w:p w14:paraId="5739C4E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5510B38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tcBorders>
              <w:top w:val="nil"/>
            </w:tcBorders>
            <w:noWrap w:val="0"/>
            <w:vAlign w:val="top"/>
          </w:tcPr>
          <w:p w14:paraId="377F575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tcBorders>
              <w:top w:val="nil"/>
            </w:tcBorders>
            <w:noWrap w:val="0"/>
            <w:vAlign w:val="top"/>
          </w:tcPr>
          <w:p w14:paraId="438A01F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tcBorders>
              <w:top w:val="nil"/>
            </w:tcBorders>
            <w:noWrap w:val="0"/>
            <w:vAlign w:val="top"/>
          </w:tcPr>
          <w:p w14:paraId="03E81FC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tcBorders>
              <w:top w:val="nil"/>
            </w:tcBorders>
            <w:noWrap w:val="0"/>
            <w:vAlign w:val="top"/>
          </w:tcPr>
          <w:p w14:paraId="4597A27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tcBorders>
              <w:top w:val="nil"/>
            </w:tcBorders>
            <w:noWrap w:val="0"/>
            <w:vAlign w:val="top"/>
          </w:tcPr>
          <w:p w14:paraId="19F9CDD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tcBorders>
              <w:top w:val="nil"/>
            </w:tcBorders>
            <w:noWrap w:val="0"/>
            <w:vAlign w:val="top"/>
          </w:tcPr>
          <w:p w14:paraId="22A5147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tcBorders>
              <w:top w:val="nil"/>
            </w:tcBorders>
            <w:noWrap w:val="0"/>
            <w:vAlign w:val="top"/>
          </w:tcPr>
          <w:p w14:paraId="28395F2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75730B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6880E0D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51573DC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692449F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3AD8EA6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414318B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3E33677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3F1B8AE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055EDB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1D042FB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54704B0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2DC387D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0A425F7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4A6934B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1E227D1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3B44ABC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5647EB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5A16753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44AE0B5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0EA34AF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45434BC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57BE64F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6DEF09A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463BA29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5B4842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49DACE9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7F71ECA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104D771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2B74A01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24A8128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515697A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2EB606E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2AFDF1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2210852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6D35051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171409C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55A4899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6C3F5A6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515A5F7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3A700BB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7ED35C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0C9765D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33CFEEA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6CC96E7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7416F4D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6B5650C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12B074A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54E38BF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07A3FB3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230C3B1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553F5BE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4C343E9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7B3F8A2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5685D67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32C7B86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550453C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621891F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0DE558F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0216472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700F36C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131B70E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76E0EAF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77A589C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4089A77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3D7378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7E4881F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0C1779C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635ECD5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3B2836A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3B0B00F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15C1CBD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7D58A31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422A85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2A9292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1A5400D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1EE06A1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1EA4115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1E6C71E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40CD76C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4478EB9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22A597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1F4A913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4AC0B24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124B7A8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6BCF972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4DDA264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5251E6F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7828D72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561857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5851C30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539713E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4D48721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7BC33AA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46A3EE2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386ED60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6AF34DF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5ED52E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79025F6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1B95771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530BE02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747B716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797619E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02C415F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20C26E1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03610B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4CAF7B3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55B40FB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07A1D01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0B57B7E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1F088EA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3ECC554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7E203DE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2E7B7C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437F120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1AD0B11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5E9D2A6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04568BC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4F871C7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1C913E7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25A2CA1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0E51F9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20A06AD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7C7A427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0BA36ED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052EE71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374897C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129BF0F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32C604B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118AE4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14FA96E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1F76F1F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215ABDB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07FDF2A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68F257B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26BE895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30221C9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3C2BE67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6D7A61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65EBB76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58E37B0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7283B3C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1724B2C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4683E58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363379A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422EE1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33D9337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5B42089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1EF2217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2E0A5D1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5ECBEFA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39BDD6C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32AC86E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723A06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93" w:type="dxa"/>
            <w:noWrap w:val="0"/>
            <w:vAlign w:val="top"/>
          </w:tcPr>
          <w:p w14:paraId="0CD1E47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984" w:type="dxa"/>
            <w:noWrap w:val="0"/>
            <w:vAlign w:val="top"/>
          </w:tcPr>
          <w:p w14:paraId="1A35005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1871875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1567B68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761D5B9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2176786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6E6DBAB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bl>
    <w:p w14:paraId="07DBC51B">
      <w:pPr>
        <w:spacing w:before="156" w:after="156" w:line="440" w:lineRule="exact"/>
        <w:rPr>
          <w:rFonts w:hint="eastAsia" w:eastAsia="黑体"/>
          <w:color w:val="000000" w:themeColor="text1"/>
          <w:sz w:val="30"/>
          <w:szCs w:val="30"/>
          <w:highlight w:val="none"/>
          <w14:textFill>
            <w14:solidFill>
              <w14:schemeClr w14:val="tx1"/>
            </w14:solidFill>
          </w14:textFill>
        </w:rPr>
      </w:pPr>
    </w:p>
    <w:p w14:paraId="22B30B59">
      <w:pPr>
        <w:rPr>
          <w:rFonts w:eastAsia="黑体"/>
          <w:color w:val="000000" w:themeColor="text1"/>
          <w:sz w:val="30"/>
          <w:szCs w:val="30"/>
          <w:highlight w:val="none"/>
          <w14:textFill>
            <w14:solidFill>
              <w14:schemeClr w14:val="tx1"/>
            </w14:solidFill>
          </w14:textFill>
        </w:rPr>
      </w:pPr>
      <w:r>
        <w:rPr>
          <w:rFonts w:eastAsia="黑体"/>
          <w:color w:val="000000" w:themeColor="text1"/>
          <w:sz w:val="30"/>
          <w:szCs w:val="30"/>
          <w:highlight w:val="none"/>
          <w14:textFill>
            <w14:solidFill>
              <w14:schemeClr w14:val="tx1"/>
            </w14:solidFill>
          </w14:textFill>
        </w:rPr>
        <w:br w:type="page" w:clear="all"/>
      </w:r>
    </w:p>
    <w:p w14:paraId="5E8F79FA">
      <w:pPr>
        <w:spacing w:before="156" w:after="156" w:line="440" w:lineRule="exact"/>
        <w:jc w:val="center"/>
        <w:outlineLvl w:val="0"/>
        <w:rPr>
          <w:rFonts w:eastAsia="黑体"/>
          <w:color w:val="000000" w:themeColor="text1"/>
          <w:sz w:val="30"/>
          <w:szCs w:val="30"/>
          <w:highlight w:val="none"/>
          <w14:textFill>
            <w14:solidFill>
              <w14:schemeClr w14:val="tx1"/>
            </w14:solidFill>
          </w14:textFill>
        </w:rPr>
      </w:pPr>
      <w:bookmarkStart w:id="1071" w:name="_Toc22980"/>
      <w:r>
        <w:rPr>
          <w:rFonts w:eastAsia="黑体"/>
          <w:color w:val="000000" w:themeColor="text1"/>
          <w:sz w:val="30"/>
          <w:szCs w:val="30"/>
          <w:highlight w:val="none"/>
          <w14:textFill>
            <w14:solidFill>
              <w14:schemeClr w14:val="tx1"/>
            </w14:solidFill>
          </w14:textFill>
        </w:rPr>
        <w:t>11-2：工程设备暂估价表</w:t>
      </w:r>
      <w:bookmarkEnd w:id="1071"/>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96"/>
        <w:gridCol w:w="2199"/>
        <w:gridCol w:w="851"/>
        <w:gridCol w:w="774"/>
        <w:gridCol w:w="1352"/>
        <w:gridCol w:w="1418"/>
        <w:gridCol w:w="1701"/>
      </w:tblGrid>
      <w:tr w14:paraId="47ACD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tcBorders>
              <w:top w:val="single" w:color="auto" w:sz="12" w:space="0"/>
              <w:bottom w:val="single" w:color="auto" w:sz="6" w:space="0"/>
            </w:tcBorders>
            <w:noWrap w:val="0"/>
            <w:vAlign w:val="center"/>
          </w:tcPr>
          <w:p w14:paraId="4A6D6E9C">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序号</w:t>
            </w:r>
          </w:p>
        </w:tc>
        <w:tc>
          <w:tcPr>
            <w:tcW w:w="2199" w:type="dxa"/>
            <w:tcBorders>
              <w:top w:val="single" w:color="auto" w:sz="12" w:space="0"/>
              <w:bottom w:val="single" w:color="auto" w:sz="6" w:space="0"/>
            </w:tcBorders>
            <w:noWrap w:val="0"/>
            <w:vAlign w:val="center"/>
          </w:tcPr>
          <w:p w14:paraId="4C3A76AE">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名称</w:t>
            </w:r>
          </w:p>
        </w:tc>
        <w:tc>
          <w:tcPr>
            <w:tcW w:w="851" w:type="dxa"/>
            <w:tcBorders>
              <w:top w:val="single" w:color="auto" w:sz="12" w:space="0"/>
              <w:bottom w:val="single" w:color="auto" w:sz="6" w:space="0"/>
            </w:tcBorders>
            <w:noWrap w:val="0"/>
            <w:vAlign w:val="center"/>
          </w:tcPr>
          <w:p w14:paraId="72211B32">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单位</w:t>
            </w:r>
          </w:p>
        </w:tc>
        <w:tc>
          <w:tcPr>
            <w:tcW w:w="774" w:type="dxa"/>
            <w:tcBorders>
              <w:top w:val="single" w:color="auto" w:sz="12" w:space="0"/>
              <w:bottom w:val="single" w:color="auto" w:sz="6" w:space="0"/>
            </w:tcBorders>
            <w:noWrap w:val="0"/>
            <w:vAlign w:val="center"/>
          </w:tcPr>
          <w:p w14:paraId="4C8B7A81">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数量</w:t>
            </w:r>
          </w:p>
        </w:tc>
        <w:tc>
          <w:tcPr>
            <w:tcW w:w="1352" w:type="dxa"/>
            <w:tcBorders>
              <w:top w:val="single" w:color="auto" w:sz="12" w:space="0"/>
              <w:bottom w:val="single" w:color="auto" w:sz="6" w:space="0"/>
            </w:tcBorders>
            <w:noWrap w:val="0"/>
            <w:vAlign w:val="center"/>
          </w:tcPr>
          <w:p w14:paraId="0E9EE426">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单价</w:t>
            </w:r>
            <w:r>
              <w:rPr>
                <w:rFonts w:hint="eastAsia" w:eastAsia="仿宋_GB2312"/>
                <w:color w:val="000000" w:themeColor="text1"/>
                <w:sz w:val="28"/>
                <w:szCs w:val="30"/>
                <w:highlight w:val="none"/>
                <w:lang w:val="en-US" w:eastAsia="zh-CN"/>
                <w14:textFill>
                  <w14:solidFill>
                    <w14:schemeClr w14:val="tx1"/>
                  </w14:solidFill>
                </w14:textFill>
              </w:rPr>
              <w:t>（元）</w:t>
            </w:r>
          </w:p>
        </w:tc>
        <w:tc>
          <w:tcPr>
            <w:tcW w:w="1418" w:type="dxa"/>
            <w:tcBorders>
              <w:top w:val="single" w:color="auto" w:sz="12" w:space="0"/>
              <w:bottom w:val="single" w:color="auto" w:sz="6" w:space="0"/>
            </w:tcBorders>
            <w:noWrap w:val="0"/>
            <w:vAlign w:val="center"/>
          </w:tcPr>
          <w:p w14:paraId="172BCA17">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合价</w:t>
            </w:r>
            <w:r>
              <w:rPr>
                <w:rFonts w:hint="eastAsia" w:eastAsia="仿宋_GB2312"/>
                <w:color w:val="000000" w:themeColor="text1"/>
                <w:sz w:val="28"/>
                <w:szCs w:val="30"/>
                <w:highlight w:val="none"/>
                <w:lang w:val="en-US" w:eastAsia="zh-CN"/>
                <w14:textFill>
                  <w14:solidFill>
                    <w14:schemeClr w14:val="tx1"/>
                  </w14:solidFill>
                </w14:textFill>
              </w:rPr>
              <w:t>（元）</w:t>
            </w:r>
          </w:p>
        </w:tc>
        <w:tc>
          <w:tcPr>
            <w:tcW w:w="1701" w:type="dxa"/>
            <w:tcBorders>
              <w:top w:val="single" w:color="auto" w:sz="12" w:space="0"/>
              <w:bottom w:val="single" w:color="auto" w:sz="6" w:space="0"/>
            </w:tcBorders>
            <w:noWrap w:val="0"/>
            <w:vAlign w:val="center"/>
          </w:tcPr>
          <w:p w14:paraId="66003D42">
            <w:pPr>
              <w:pStyle w:val="15"/>
              <w:keepNext/>
              <w:keepLines w:val="0"/>
              <w:pageBreakBefore w:val="0"/>
              <w:widowControl w:val="0"/>
              <w:spacing w:after="0" w:line="240" w:lineRule="auto"/>
              <w:ind w:left="0" w:right="0"/>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备注</w:t>
            </w:r>
          </w:p>
        </w:tc>
      </w:tr>
      <w:tr w14:paraId="6DC20BD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tcBorders>
              <w:top w:val="single" w:color="auto" w:sz="6" w:space="0"/>
              <w:bottom w:val="single" w:color="auto" w:sz="6" w:space="0"/>
            </w:tcBorders>
            <w:noWrap w:val="0"/>
            <w:vAlign w:val="top"/>
          </w:tcPr>
          <w:p w14:paraId="5307545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tcBorders>
              <w:top w:val="single" w:color="auto" w:sz="6" w:space="0"/>
              <w:bottom w:val="single" w:color="auto" w:sz="6" w:space="0"/>
            </w:tcBorders>
            <w:noWrap w:val="0"/>
            <w:vAlign w:val="top"/>
          </w:tcPr>
          <w:p w14:paraId="0D160ED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tcBorders>
              <w:top w:val="single" w:color="auto" w:sz="6" w:space="0"/>
              <w:bottom w:val="single" w:color="auto" w:sz="6" w:space="0"/>
            </w:tcBorders>
            <w:noWrap w:val="0"/>
            <w:vAlign w:val="top"/>
          </w:tcPr>
          <w:p w14:paraId="0485708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tcBorders>
              <w:top w:val="single" w:color="auto" w:sz="6" w:space="0"/>
              <w:bottom w:val="single" w:color="auto" w:sz="6" w:space="0"/>
            </w:tcBorders>
            <w:noWrap w:val="0"/>
            <w:vAlign w:val="top"/>
          </w:tcPr>
          <w:p w14:paraId="280F3E3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tcBorders>
              <w:top w:val="single" w:color="auto" w:sz="6" w:space="0"/>
              <w:bottom w:val="single" w:color="auto" w:sz="6" w:space="0"/>
            </w:tcBorders>
            <w:noWrap w:val="0"/>
            <w:vAlign w:val="top"/>
          </w:tcPr>
          <w:p w14:paraId="7CD8CA1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tcBorders>
              <w:top w:val="single" w:color="auto" w:sz="6" w:space="0"/>
              <w:bottom w:val="single" w:color="auto" w:sz="6" w:space="0"/>
            </w:tcBorders>
            <w:noWrap w:val="0"/>
            <w:vAlign w:val="top"/>
          </w:tcPr>
          <w:p w14:paraId="2932AF3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tcBorders>
              <w:top w:val="single" w:color="auto" w:sz="6" w:space="0"/>
              <w:bottom w:val="single" w:color="auto" w:sz="6" w:space="0"/>
            </w:tcBorders>
            <w:noWrap w:val="0"/>
            <w:vAlign w:val="top"/>
          </w:tcPr>
          <w:p w14:paraId="26B13EF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3F936AA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tcBorders>
              <w:top w:val="nil"/>
            </w:tcBorders>
            <w:noWrap w:val="0"/>
            <w:vAlign w:val="top"/>
          </w:tcPr>
          <w:p w14:paraId="1FC31AF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tcBorders>
              <w:top w:val="nil"/>
            </w:tcBorders>
            <w:noWrap w:val="0"/>
            <w:vAlign w:val="top"/>
          </w:tcPr>
          <w:p w14:paraId="2C1E7E3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tcBorders>
              <w:top w:val="nil"/>
            </w:tcBorders>
            <w:noWrap w:val="0"/>
            <w:vAlign w:val="top"/>
          </w:tcPr>
          <w:p w14:paraId="4662A96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tcBorders>
              <w:top w:val="nil"/>
            </w:tcBorders>
            <w:noWrap w:val="0"/>
            <w:vAlign w:val="top"/>
          </w:tcPr>
          <w:p w14:paraId="6B8297C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tcBorders>
              <w:top w:val="nil"/>
            </w:tcBorders>
            <w:noWrap w:val="0"/>
            <w:vAlign w:val="top"/>
          </w:tcPr>
          <w:p w14:paraId="0075167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tcBorders>
              <w:top w:val="nil"/>
            </w:tcBorders>
            <w:noWrap w:val="0"/>
            <w:vAlign w:val="top"/>
          </w:tcPr>
          <w:p w14:paraId="461748E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tcBorders>
              <w:top w:val="nil"/>
            </w:tcBorders>
            <w:noWrap w:val="0"/>
            <w:vAlign w:val="top"/>
          </w:tcPr>
          <w:p w14:paraId="77C22F5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5B5E68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6388FDD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5125DA7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0C7B8E3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5CCE9E2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08FCD45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630A39A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243BC48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5FF497C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04433C7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6FC8E79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5848508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79C3F9D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2BA06B3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1934B75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620DB63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54A4F7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4041695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3C4EEDF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4D739D0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77AEF6D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0C0637C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42A8522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2A37259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658E2D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2484431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331EA27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60B993B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17ED835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3A72D7B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127AEE5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624145F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13443C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17C1EDF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6E6E587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2FCE2EE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20B83DF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4D0E10A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2F4FE40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6C0BB11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0CD886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5525D10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124F075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101FB20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0E17F62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75CD984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000C04E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0881AE4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6D3989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091A513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78C476C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3CBBDF1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5BE8FEA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0AAA81A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72141AA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7F5794F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0567B50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33E839B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777F9BF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13EC3A0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12F7035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6440BD9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57EC500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39CCD30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28CFFB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4DFD4A7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5135269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02510A3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04F6530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3108941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6979019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1457C95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156394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381AB02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595AA6F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73DDEF1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20F873E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07A8219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5714BD7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0073EED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032F9D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360FD1C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52E1FF7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633296C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1554B63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726BA11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1F10073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462F510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249180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036D344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270A66C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212FD7F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303F34B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723EAB9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04D10FD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43A0A9E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61D86D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0A10E7B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06E9811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550C6B6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5F83B89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673C23C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0DAF7A8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157DB1B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0FC8E4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721EDC3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33AD7A2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7299CCC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4233C80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427F5B6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7CA325F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2D9D4DC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6277C9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22E149B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3DBED66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3D40656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3F6FED3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1A4AD369">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63CB64A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0BF49A1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3DC2C7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492079D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6FC75C2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4FD1362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40AB89E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3F8BB67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2328F89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017F826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35E116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2C05DDD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09CA09D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545D8E7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2E38216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7914570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5905B68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7678DDF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46D8E3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17A83FD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6EFF02F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183909F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0D10C96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7909143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231D69AF">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1F9CD3E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769347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24E1E87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5243296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7D7E2617">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625CDC6E">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3C5FB0F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6300E2C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1ECE6F56">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15F880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57B116C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4EAE2AC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4F0FD8D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43F9F67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576607F8">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7E43D62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4E92E59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590DD44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020AC25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1E326D8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59FB5B9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4F8A87A0">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1A11BF1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219E824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316F4FB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6180AE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28EF0F9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65F0E57A">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5EF1DF2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042FA53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19912852">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507D5CA5">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0763183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r w14:paraId="1459ED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096" w:type="dxa"/>
            <w:noWrap w:val="0"/>
            <w:vAlign w:val="top"/>
          </w:tcPr>
          <w:p w14:paraId="753D2CB3">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2199" w:type="dxa"/>
            <w:noWrap w:val="0"/>
            <w:vAlign w:val="top"/>
          </w:tcPr>
          <w:p w14:paraId="45869EF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851" w:type="dxa"/>
            <w:noWrap w:val="0"/>
            <w:vAlign w:val="top"/>
          </w:tcPr>
          <w:p w14:paraId="7A96A761">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774" w:type="dxa"/>
            <w:noWrap w:val="0"/>
            <w:vAlign w:val="top"/>
          </w:tcPr>
          <w:p w14:paraId="4D85597B">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352" w:type="dxa"/>
            <w:noWrap w:val="0"/>
            <w:vAlign w:val="top"/>
          </w:tcPr>
          <w:p w14:paraId="2516CAD4">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418" w:type="dxa"/>
            <w:noWrap w:val="0"/>
            <w:vAlign w:val="top"/>
          </w:tcPr>
          <w:p w14:paraId="282EAEBC">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c>
          <w:tcPr>
            <w:tcW w:w="1701" w:type="dxa"/>
            <w:noWrap w:val="0"/>
            <w:vAlign w:val="top"/>
          </w:tcPr>
          <w:p w14:paraId="6A43460D">
            <w:pPr>
              <w:pStyle w:val="15"/>
              <w:keepNext/>
              <w:spacing w:after="0" w:line="440" w:lineRule="exact"/>
              <w:ind w:left="63" w:right="63"/>
              <w:rPr>
                <w:rFonts w:eastAsia="仿宋_GB2312"/>
                <w:color w:val="000000" w:themeColor="text1"/>
                <w:sz w:val="28"/>
                <w:szCs w:val="30"/>
                <w:highlight w:val="none"/>
                <w14:textFill>
                  <w14:solidFill>
                    <w14:schemeClr w14:val="tx1"/>
                  </w14:solidFill>
                </w14:textFill>
              </w:rPr>
            </w:pPr>
          </w:p>
        </w:tc>
      </w:tr>
    </w:tbl>
    <w:p w14:paraId="707EA645">
      <w:pPr>
        <w:spacing w:line="440" w:lineRule="exact"/>
        <w:rPr>
          <w:rFonts w:eastAsia="仿宋_GB2312"/>
          <w:color w:val="000000" w:themeColor="text1"/>
          <w:sz w:val="30"/>
          <w:szCs w:val="30"/>
          <w:highlight w:val="none"/>
          <w14:textFill>
            <w14:solidFill>
              <w14:schemeClr w14:val="tx1"/>
            </w14:solidFill>
          </w14:textFill>
        </w:rPr>
      </w:pPr>
    </w:p>
    <w:p w14:paraId="34014211">
      <w:pPr>
        <w:spacing w:before="156" w:after="156" w:line="440" w:lineRule="exact"/>
        <w:jc w:val="center"/>
        <w:outlineLvl w:val="0"/>
        <w:rPr>
          <w:rFonts w:eastAsia="黑体"/>
          <w:color w:val="000000" w:themeColor="text1"/>
          <w:sz w:val="30"/>
          <w:szCs w:val="30"/>
          <w:highlight w:val="none"/>
          <w14:textFill>
            <w14:solidFill>
              <w14:schemeClr w14:val="tx1"/>
            </w14:solidFill>
          </w14:textFill>
        </w:rPr>
      </w:pPr>
      <w:r>
        <w:rPr>
          <w:rFonts w:eastAsia="仿宋_GB2312"/>
          <w:color w:val="000000" w:themeColor="text1"/>
          <w:sz w:val="30"/>
          <w:szCs w:val="30"/>
          <w:highlight w:val="none"/>
          <w14:textFill>
            <w14:solidFill>
              <w14:schemeClr w14:val="tx1"/>
            </w14:solidFill>
          </w14:textFill>
        </w:rPr>
        <w:br w:type="page" w:clear="all"/>
      </w:r>
      <w:bookmarkStart w:id="1072" w:name="_Toc14525"/>
      <w:r>
        <w:rPr>
          <w:rFonts w:eastAsia="黑体"/>
          <w:color w:val="000000" w:themeColor="text1"/>
          <w:sz w:val="30"/>
          <w:szCs w:val="30"/>
          <w:highlight w:val="none"/>
          <w14:textFill>
            <w14:solidFill>
              <w14:schemeClr w14:val="tx1"/>
            </w14:solidFill>
          </w14:textFill>
        </w:rPr>
        <w:t>11-3：专业工程暂估价表</w:t>
      </w:r>
      <w:bookmarkEnd w:id="1072"/>
    </w:p>
    <w:tbl>
      <w:tblPr>
        <w:tblStyle w:val="33"/>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79"/>
        <w:gridCol w:w="1984"/>
        <w:gridCol w:w="4678"/>
        <w:gridCol w:w="1276"/>
      </w:tblGrid>
      <w:tr w14:paraId="419D4B5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single" w:color="auto" w:sz="12" w:space="0"/>
              <w:bottom w:val="single" w:color="auto" w:sz="6" w:space="0"/>
            </w:tcBorders>
            <w:noWrap w:val="0"/>
            <w:vAlign w:val="top"/>
          </w:tcPr>
          <w:p w14:paraId="30895180">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序号</w:t>
            </w:r>
          </w:p>
        </w:tc>
        <w:tc>
          <w:tcPr>
            <w:tcW w:w="1984" w:type="dxa"/>
            <w:tcBorders>
              <w:top w:val="single" w:color="auto" w:sz="12" w:space="0"/>
              <w:bottom w:val="single" w:color="auto" w:sz="6" w:space="0"/>
            </w:tcBorders>
            <w:noWrap w:val="0"/>
            <w:vAlign w:val="top"/>
          </w:tcPr>
          <w:p w14:paraId="4FBA2318">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专业工程名称</w:t>
            </w:r>
          </w:p>
        </w:tc>
        <w:tc>
          <w:tcPr>
            <w:tcW w:w="4678" w:type="dxa"/>
            <w:tcBorders>
              <w:top w:val="single" w:color="auto" w:sz="12" w:space="0"/>
              <w:bottom w:val="single" w:color="auto" w:sz="6" w:space="0"/>
            </w:tcBorders>
            <w:noWrap w:val="0"/>
            <w:vAlign w:val="top"/>
          </w:tcPr>
          <w:p w14:paraId="058532B2">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工程内容</w:t>
            </w:r>
          </w:p>
        </w:tc>
        <w:tc>
          <w:tcPr>
            <w:tcW w:w="1276" w:type="dxa"/>
            <w:tcBorders>
              <w:top w:val="single" w:color="auto" w:sz="12" w:space="0"/>
              <w:bottom w:val="single" w:color="auto" w:sz="6" w:space="0"/>
            </w:tcBorders>
            <w:noWrap w:val="0"/>
            <w:vAlign w:val="top"/>
          </w:tcPr>
          <w:p w14:paraId="0D8B3252">
            <w:pPr>
              <w:pStyle w:val="15"/>
              <w:keepNext/>
              <w:spacing w:after="0" w:line="440" w:lineRule="exact"/>
              <w:ind w:left="63" w:right="63"/>
              <w:jc w:val="center"/>
              <w:rPr>
                <w:rFonts w:eastAsia="仿宋_GB2312"/>
                <w:color w:val="000000" w:themeColor="text1"/>
                <w:sz w:val="28"/>
                <w:szCs w:val="30"/>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金额</w:t>
            </w:r>
          </w:p>
        </w:tc>
      </w:tr>
      <w:tr w14:paraId="29F953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single" w:color="auto" w:sz="6" w:space="0"/>
              <w:bottom w:val="single" w:color="auto" w:sz="6" w:space="0"/>
            </w:tcBorders>
            <w:noWrap w:val="0"/>
            <w:vAlign w:val="top"/>
          </w:tcPr>
          <w:p w14:paraId="22D75832">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tcBorders>
              <w:top w:val="single" w:color="auto" w:sz="6" w:space="0"/>
              <w:bottom w:val="single" w:color="auto" w:sz="6" w:space="0"/>
            </w:tcBorders>
            <w:noWrap w:val="0"/>
            <w:vAlign w:val="top"/>
          </w:tcPr>
          <w:p w14:paraId="12605C11">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tcBorders>
              <w:top w:val="single" w:color="auto" w:sz="6" w:space="0"/>
              <w:bottom w:val="single" w:color="auto" w:sz="6" w:space="0"/>
            </w:tcBorders>
            <w:noWrap w:val="0"/>
            <w:vAlign w:val="top"/>
          </w:tcPr>
          <w:p w14:paraId="3F2151CF">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tcBorders>
              <w:top w:val="single" w:color="auto" w:sz="6" w:space="0"/>
              <w:bottom w:val="single" w:color="auto" w:sz="6" w:space="0"/>
            </w:tcBorders>
            <w:noWrap w:val="0"/>
            <w:vAlign w:val="top"/>
          </w:tcPr>
          <w:p w14:paraId="19FF03EF">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4E6FEB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nil"/>
            </w:tcBorders>
            <w:noWrap w:val="0"/>
            <w:vAlign w:val="top"/>
          </w:tcPr>
          <w:p w14:paraId="2E1AB46A">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tcBorders>
              <w:top w:val="nil"/>
            </w:tcBorders>
            <w:noWrap w:val="0"/>
            <w:vAlign w:val="top"/>
          </w:tcPr>
          <w:p w14:paraId="7408D9D1">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tcBorders>
              <w:top w:val="nil"/>
            </w:tcBorders>
            <w:noWrap w:val="0"/>
            <w:vAlign w:val="top"/>
          </w:tcPr>
          <w:p w14:paraId="29E4AFA9">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tcBorders>
              <w:top w:val="nil"/>
            </w:tcBorders>
            <w:noWrap w:val="0"/>
            <w:vAlign w:val="top"/>
          </w:tcPr>
          <w:p w14:paraId="19C9C727">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5585C2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tcBorders>
              <w:top w:val="nil"/>
            </w:tcBorders>
            <w:noWrap w:val="0"/>
            <w:vAlign w:val="top"/>
          </w:tcPr>
          <w:p w14:paraId="50D3C207">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tcBorders>
              <w:top w:val="nil"/>
            </w:tcBorders>
            <w:noWrap w:val="0"/>
            <w:vAlign w:val="top"/>
          </w:tcPr>
          <w:p w14:paraId="709514DA">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tcBorders>
              <w:top w:val="nil"/>
            </w:tcBorders>
            <w:noWrap w:val="0"/>
            <w:vAlign w:val="top"/>
          </w:tcPr>
          <w:p w14:paraId="3CFEBF81">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tcBorders>
              <w:top w:val="nil"/>
            </w:tcBorders>
            <w:noWrap w:val="0"/>
            <w:vAlign w:val="top"/>
          </w:tcPr>
          <w:p w14:paraId="3DE0A9E9">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5645F2E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52C8BB88">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5ADCD844">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09550C49">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475E3A66">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0E9CF8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1AD239F2">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1D7B30C7">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7F94E98A">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70C3A5B8">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455290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3C5DB6CA">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06DE4F35">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385C2C5F">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58433923">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39C36C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6B5DB5C3">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162E8AA5">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6345275C">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06557A8A">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7EED7DC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766ED7D1">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36D0E6F9">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3112332E">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706E96BF">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7D050E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17D65334">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1112A837">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38DC882B">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384C96AE">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5FF17F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325B161C">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10F4F081">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2A7265E7">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2C534870">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29F3EC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246E63A7">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49D300F7">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78B345D0">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6A7263F5">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731C1F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18CA76EF">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5CC05B4D">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70D3BF07">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7C018C00">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79C17F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711028C6">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078CA382">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59FBF6D6">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2C90E3E7">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01A10D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47360637">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719895D2">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79FE5E9A">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58EE9DE3">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7A7B78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3E1473D4">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30AFAAFF">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2D424958">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41AF5F05">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36A140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7FBB86FA">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1BE7D4F0">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24E4EC30">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78E2453F">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46316F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7D444A9B">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21313481">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607F3D1D">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61D19F32">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70C75F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00AC5141">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6B051722">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74A1820A">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312ECA95">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1E3499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5A20FDFD">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5328C35B">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21F70917">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4299D63E">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117C04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2B0E9C48">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73C43462">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7D348D2B">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770A0B3E">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6014FB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53FF9720">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40A7162D">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4DAEB96C">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06999BC8">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7154FF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0B76BC85">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4D587555">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261541FF">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25D99AD0">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71EB6F5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0978DB49">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310EEC72">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5B9182A4">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4E0FF05F">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03F1F13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4EB3CFD1">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2AF23700">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66EAF8D3">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7156366C">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7DF96B9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4FC101DE">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501CF1E4">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69C9BA38">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4CEAF393">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2B402E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79" w:type="dxa"/>
            <w:noWrap w:val="0"/>
            <w:vAlign w:val="top"/>
          </w:tcPr>
          <w:p w14:paraId="1F319AF5">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984" w:type="dxa"/>
            <w:noWrap w:val="0"/>
            <w:vAlign w:val="top"/>
          </w:tcPr>
          <w:p w14:paraId="6093E5AD">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4678" w:type="dxa"/>
            <w:noWrap w:val="0"/>
            <w:vAlign w:val="top"/>
          </w:tcPr>
          <w:p w14:paraId="64047686">
            <w:pPr>
              <w:pStyle w:val="15"/>
              <w:keepNext/>
              <w:spacing w:after="0" w:line="440" w:lineRule="exact"/>
              <w:ind w:left="63" w:right="63"/>
              <w:rPr>
                <w:color w:val="000000" w:themeColor="text1"/>
                <w:sz w:val="21"/>
                <w:szCs w:val="21"/>
                <w:highlight w:val="none"/>
                <w14:textFill>
                  <w14:solidFill>
                    <w14:schemeClr w14:val="tx1"/>
                  </w14:solidFill>
                </w14:textFill>
              </w:rPr>
            </w:pPr>
          </w:p>
        </w:tc>
        <w:tc>
          <w:tcPr>
            <w:tcW w:w="1276" w:type="dxa"/>
            <w:noWrap w:val="0"/>
            <w:vAlign w:val="top"/>
          </w:tcPr>
          <w:p w14:paraId="3FF6415D">
            <w:pPr>
              <w:pStyle w:val="15"/>
              <w:keepNext/>
              <w:spacing w:after="0" w:line="440" w:lineRule="exact"/>
              <w:ind w:left="63" w:right="63"/>
              <w:rPr>
                <w:color w:val="000000" w:themeColor="text1"/>
                <w:sz w:val="21"/>
                <w:szCs w:val="21"/>
                <w:highlight w:val="none"/>
                <w14:textFill>
                  <w14:solidFill>
                    <w14:schemeClr w14:val="tx1"/>
                  </w14:solidFill>
                </w14:textFill>
              </w:rPr>
            </w:pPr>
          </w:p>
        </w:tc>
      </w:tr>
      <w:tr w14:paraId="7CE8C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817" w:type="dxa"/>
            <w:gridSpan w:val="4"/>
            <w:noWrap w:val="0"/>
            <w:vAlign w:val="top"/>
          </w:tcPr>
          <w:p w14:paraId="66D6C98F">
            <w:pPr>
              <w:pStyle w:val="15"/>
              <w:keepNext/>
              <w:spacing w:after="0" w:line="440" w:lineRule="exact"/>
              <w:ind w:left="63" w:right="63"/>
              <w:rPr>
                <w:color w:val="000000" w:themeColor="text1"/>
                <w:sz w:val="21"/>
                <w:szCs w:val="21"/>
                <w:highlight w:val="none"/>
                <w14:textFill>
                  <w14:solidFill>
                    <w14:schemeClr w14:val="tx1"/>
                  </w14:solidFill>
                </w14:textFill>
              </w:rPr>
            </w:pPr>
            <w:r>
              <w:rPr>
                <w:rFonts w:eastAsia="仿宋_GB2312"/>
                <w:color w:val="000000" w:themeColor="text1"/>
                <w:sz w:val="28"/>
                <w:szCs w:val="30"/>
                <w:highlight w:val="none"/>
                <w:lang w:val="en-US" w:eastAsia="zh-CN"/>
                <w14:textFill>
                  <w14:solidFill>
                    <w14:schemeClr w14:val="tx1"/>
                  </w14:solidFill>
                </w14:textFill>
              </w:rPr>
              <w:t>小计：</w:t>
            </w:r>
          </w:p>
        </w:tc>
      </w:tr>
    </w:tbl>
    <w:p w14:paraId="7B9A7C2C">
      <w:pPr>
        <w:pStyle w:val="260"/>
        <w:widowControl/>
        <w:spacing w:line="400" w:lineRule="exact"/>
        <w:jc w:val="right"/>
        <w:rPr>
          <w:rFonts w:hint="eastAsia"/>
          <w:color w:val="auto"/>
          <w:sz w:val="20"/>
          <w:highlight w:val="none"/>
        </w:rPr>
      </w:pPr>
      <w:r>
        <w:rPr>
          <w:color w:val="auto"/>
          <w:highlight w:val="none"/>
        </w:rPr>
        <w:br w:type="page" w:clear="all"/>
      </w:r>
    </w:p>
    <w:p w14:paraId="62436C97">
      <w:pPr>
        <w:pStyle w:val="198"/>
        <w:jc w:val="center"/>
        <w:rPr>
          <w:color w:val="auto"/>
          <w:highlight w:val="none"/>
        </w:rPr>
      </w:pPr>
      <w:bookmarkStart w:id="1073" w:name="_Toc73365512"/>
      <w:bookmarkStart w:id="1074" w:name="_Toc73364899"/>
      <w:bookmarkStart w:id="1075" w:name="_Toc18681"/>
      <w:bookmarkStart w:id="1076" w:name="_Toc17013"/>
      <w:r>
        <w:rPr>
          <w:rFonts w:ascii="宋体" w:hAnsi="宋体"/>
          <w:color w:val="auto"/>
          <w:sz w:val="36"/>
          <w:highlight w:val="none"/>
        </w:rPr>
        <w:t>第四部分</w:t>
      </w:r>
      <w:r>
        <w:rPr>
          <w:rFonts w:hint="eastAsia" w:ascii="宋体" w:hAnsi="宋体"/>
          <w:color w:val="auto"/>
          <w:sz w:val="36"/>
          <w:highlight w:val="none"/>
        </w:rPr>
        <w:t xml:space="preserve">  采购需求</w:t>
      </w:r>
      <w:bookmarkEnd w:id="1073"/>
      <w:bookmarkEnd w:id="1074"/>
      <w:bookmarkEnd w:id="1075"/>
      <w:bookmarkEnd w:id="1076"/>
      <w:bookmarkStart w:id="1077" w:name="EB69fca8740d1f4b0e9a8dbc98881cd3d4"/>
    </w:p>
    <w:p w14:paraId="3CFB69BD">
      <w:pPr>
        <w:pStyle w:val="262"/>
        <w:keepNext w:val="0"/>
        <w:keepLines w:val="0"/>
        <w:pageBreakBefore w:val="0"/>
        <w:widowControl/>
        <w:spacing w:before="240" w:after="240"/>
        <w:outlineLvl w:val="0"/>
        <w:rPr>
          <w:rStyle w:val="202"/>
          <w:rFonts w:ascii="Times New Roman" w:hAnsi="Times New Roman" w:eastAsia="Times New Roman" w:cs="Times New Roman"/>
          <w:color w:val="auto"/>
          <w:sz w:val="24"/>
          <w:szCs w:val="24"/>
          <w:highlight w:val="none"/>
        </w:rPr>
      </w:pPr>
      <w:bookmarkStart w:id="1078" w:name="_Toc7321"/>
      <w:r>
        <w:rPr>
          <w:rStyle w:val="261"/>
          <w:color w:val="auto"/>
          <w:highlight w:val="none"/>
        </w:rPr>
        <w:t>一.项目概况</w:t>
      </w:r>
      <w:bookmarkEnd w:id="1078"/>
    </w:p>
    <w:p w14:paraId="4E6C93F1">
      <w:pPr>
        <w:pStyle w:val="262"/>
        <w:keepNext w:val="0"/>
        <w:keepLines w:val="0"/>
        <w:pageBreakBefore w:val="0"/>
        <w:widowControl/>
        <w:spacing w:line="360" w:lineRule="auto"/>
        <w:ind w:firstLine="440"/>
        <w:rPr>
          <w:rStyle w:val="202"/>
          <w:rFonts w:hint="eastAsia" w:ascii="宋体" w:hAnsi="宋体" w:eastAsia="宋体" w:cs="宋体"/>
          <w:color w:val="auto"/>
          <w:sz w:val="22"/>
          <w:szCs w:val="22"/>
          <w:highlight w:val="yellow"/>
        </w:rPr>
      </w:pPr>
      <w:r>
        <w:rPr>
          <w:rFonts w:hint="eastAsia" w:ascii="宋体" w:hAnsi="宋体" w:eastAsia="宋体" w:cs="宋体"/>
          <w:lang w:val="en-US" w:eastAsia="zh-CN"/>
        </w:rPr>
        <w:t>该工程建设地点位于丹阳市司徒镇。司徒镇美乐路道路改造工程，起于丹伏路（K0+000），沿原有水泥路向南，沿线与万新路平面交叉，终点与北二环平面交叉（K0+824.271），路线长 0.824km，现状为 18m 宽水泥混凝土路面。现状路面使用状况除局部路段破碎板，大部分路段混凝土路面状况良好，沿线交安设施缺失，景观效果较差，为提升镇区整体形象，提高行车安全性及舒适性，其改造建设尤为迫切，本次设计对现状水泥混凝土路面病害处理后加铺 6.0cm 沥青面层，并同步完善交安设</w:t>
      </w:r>
      <w:r>
        <w:rPr>
          <w:rFonts w:hint="eastAsia" w:ascii="宋体" w:hAnsi="宋体" w:eastAsia="宋体" w:cs="宋体"/>
          <w:highlight w:val="none"/>
          <w:lang w:val="en-US" w:eastAsia="zh-CN"/>
        </w:rPr>
        <w:t>施</w:t>
      </w:r>
      <w:r>
        <w:rPr>
          <w:rStyle w:val="202"/>
          <w:rFonts w:hint="eastAsia" w:ascii="宋体" w:hAnsi="宋体" w:eastAsia="宋体" w:cs="宋体"/>
          <w:color w:val="auto"/>
          <w:sz w:val="22"/>
          <w:szCs w:val="22"/>
          <w:highlight w:val="none"/>
          <w:lang w:val="en-US" w:eastAsia="zh-CN"/>
        </w:rPr>
        <w:t>。</w:t>
      </w:r>
    </w:p>
    <w:p w14:paraId="63421350">
      <w:pPr>
        <w:pStyle w:val="262"/>
        <w:keepNext w:val="0"/>
        <w:keepLines w:val="0"/>
        <w:pageBreakBefore w:val="0"/>
        <w:widowControl/>
        <w:spacing w:line="360" w:lineRule="auto"/>
        <w:ind w:firstLine="440"/>
        <w:rPr>
          <w:rStyle w:val="202"/>
          <w:rFonts w:ascii="Times New Roman" w:hAnsi="Times New Roman" w:eastAsia="Times New Roman" w:cs="Times New Roman"/>
          <w:color w:val="auto"/>
          <w:sz w:val="22"/>
          <w:szCs w:val="22"/>
          <w:highlight w:val="none"/>
        </w:rPr>
      </w:pPr>
      <w:r>
        <w:rPr>
          <w:rStyle w:val="202"/>
          <w:rFonts w:hint="eastAsia" w:ascii="宋体" w:hAnsi="宋体" w:eastAsia="宋体" w:cs="宋体"/>
          <w:color w:val="auto"/>
          <w:sz w:val="22"/>
          <w:szCs w:val="22"/>
          <w:highlight w:val="none"/>
          <w:lang w:eastAsia="zh-CN"/>
        </w:rPr>
        <w:t>各供应商应认真研读本磋商文件中的采购要求（包含工程量清单及设计文件），并进行相应的现场勘测工作，在充分了解本项目采购范围后结合自身实际情况进行响应文件的制作和报价。</w:t>
      </w:r>
    </w:p>
    <w:p w14:paraId="3338723C">
      <w:pPr>
        <w:pStyle w:val="262"/>
        <w:keepNext w:val="0"/>
        <w:keepLines w:val="0"/>
        <w:pageBreakBefore w:val="0"/>
        <w:widowControl/>
        <w:spacing w:line="360" w:lineRule="auto"/>
        <w:ind w:firstLine="440"/>
        <w:rPr>
          <w:rStyle w:val="202"/>
          <w:rFonts w:hint="eastAsia" w:ascii="Times New Roman" w:hAnsi="Times New Roman" w:eastAsia="宋体" w:cs="Times New Roman"/>
          <w:color w:val="auto"/>
          <w:sz w:val="22"/>
          <w:szCs w:val="22"/>
          <w:highlight w:val="none"/>
        </w:rPr>
      </w:pPr>
      <w:r>
        <w:rPr>
          <w:rStyle w:val="202"/>
          <w:rFonts w:ascii="宋体" w:hAnsi="宋体" w:eastAsia="宋体" w:cs="宋体"/>
          <w:color w:val="auto"/>
          <w:sz w:val="22"/>
          <w:szCs w:val="22"/>
          <w:highlight w:val="none"/>
        </w:rPr>
        <w:t>项目所属行业：</w:t>
      </w:r>
      <w:r>
        <w:rPr>
          <w:rStyle w:val="202"/>
          <w:rFonts w:hint="eastAsia" w:ascii="宋体" w:hAnsi="宋体" w:eastAsia="宋体" w:cs="宋体"/>
          <w:color w:val="auto"/>
          <w:sz w:val="22"/>
          <w:szCs w:val="22"/>
          <w:highlight w:val="none"/>
          <w:lang w:eastAsia="zh-CN"/>
        </w:rPr>
        <w:t>建筑业</w:t>
      </w:r>
    </w:p>
    <w:p w14:paraId="5C0DEEDC">
      <w:pPr>
        <w:pStyle w:val="262"/>
        <w:keepNext w:val="0"/>
        <w:keepLines w:val="0"/>
        <w:pageBreakBefore w:val="0"/>
        <w:widowControl/>
        <w:spacing w:before="240" w:after="240"/>
        <w:outlineLvl w:val="0"/>
        <w:rPr>
          <w:rStyle w:val="261"/>
          <w:rFonts w:ascii="宋体" w:hAnsi="宋体" w:eastAsia="宋体" w:cs="宋体"/>
          <w:color w:val="auto"/>
          <w:highlight w:val="none"/>
        </w:rPr>
      </w:pPr>
      <w:bookmarkStart w:id="1079" w:name="_Toc9911"/>
      <w:r>
        <w:rPr>
          <w:rStyle w:val="261"/>
          <w:rFonts w:ascii="宋体" w:hAnsi="宋体" w:eastAsia="宋体" w:cs="宋体"/>
          <w:color w:val="auto"/>
          <w:highlight w:val="none"/>
        </w:rPr>
        <w:t>二.采购标的汇总表</w:t>
      </w:r>
      <w:bookmarkEnd w:id="1079"/>
    </w:p>
    <w:p w14:paraId="7F7EF137">
      <w:pPr>
        <w:pStyle w:val="262"/>
        <w:spacing w:before="240" w:after="240"/>
        <w:rPr>
          <w:rStyle w:val="202"/>
          <w:rFonts w:hint="eastAsia" w:ascii="宋体" w:hAnsi="宋体" w:eastAsia="宋体" w:cs="宋体"/>
          <w:color w:val="auto"/>
          <w:sz w:val="22"/>
          <w:szCs w:val="22"/>
          <w:highlight w:val="none"/>
        </w:rPr>
      </w:pPr>
      <w:r>
        <w:rPr>
          <w:rStyle w:val="202"/>
          <w:rFonts w:hint="eastAsia" w:ascii="宋体" w:hAnsi="宋体" w:eastAsia="宋体" w:cs="宋体"/>
          <w:color w:val="auto"/>
          <w:sz w:val="22"/>
          <w:szCs w:val="22"/>
          <w:highlight w:val="none"/>
        </w:rPr>
        <w:t>（一） 采购标的</w:t>
      </w:r>
    </w:p>
    <w:p w14:paraId="34F1743A">
      <w:pPr>
        <w:pStyle w:val="262"/>
        <w:spacing w:before="240" w:after="240"/>
        <w:rPr>
          <w:rStyle w:val="202"/>
          <w:rFonts w:hint="eastAsia" w:ascii="宋体" w:hAnsi="宋体" w:eastAsia="宋体" w:cs="宋体"/>
          <w:color w:val="auto"/>
          <w:sz w:val="22"/>
          <w:szCs w:val="22"/>
          <w:highlight w:val="none"/>
        </w:rPr>
      </w:pPr>
      <w:r>
        <w:rPr>
          <w:rStyle w:val="202"/>
          <w:rFonts w:hint="eastAsia" w:ascii="宋体" w:hAnsi="宋体" w:eastAsia="宋体" w:cs="宋体"/>
          <w:color w:val="auto"/>
          <w:sz w:val="22"/>
          <w:szCs w:val="22"/>
          <w:highlight w:val="none"/>
        </w:rPr>
        <w:t>1.</w:t>
      </w:r>
      <w:r>
        <w:rPr>
          <w:rStyle w:val="202"/>
          <w:rFonts w:hint="eastAsia" w:ascii="宋体" w:hAnsi="宋体" w:eastAsia="宋体" w:cs="宋体"/>
          <w:color w:val="auto"/>
          <w:sz w:val="22"/>
          <w:szCs w:val="22"/>
          <w:highlight w:val="none"/>
          <w:lang w:eastAsia="zh-CN"/>
        </w:rPr>
        <w:t>工程</w:t>
      </w:r>
      <w:r>
        <w:rPr>
          <w:rStyle w:val="202"/>
          <w:rFonts w:hint="eastAsia" w:ascii="宋体" w:hAnsi="宋体" w:eastAsia="宋体" w:cs="宋体"/>
          <w:color w:val="auto"/>
          <w:sz w:val="22"/>
          <w:szCs w:val="22"/>
          <w:highlight w:val="none"/>
        </w:rPr>
        <w:t>类标的</w:t>
      </w:r>
    </w:p>
    <w:tbl>
      <w:tblPr>
        <w:tblStyle w:val="2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3"/>
        <w:gridCol w:w="2965"/>
        <w:gridCol w:w="807"/>
        <w:gridCol w:w="801"/>
        <w:gridCol w:w="3126"/>
        <w:gridCol w:w="964"/>
      </w:tblGrid>
      <w:tr w14:paraId="1C7EE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7" w:hRule="atLeast"/>
          <w:jc w:val="center"/>
        </w:trPr>
        <w:tc>
          <w:tcPr>
            <w:tcW w:w="702" w:type="dxa"/>
            <w:noWrap w:val="0"/>
            <w:vAlign w:val="center"/>
          </w:tcPr>
          <w:p w14:paraId="6737523C">
            <w:pPr>
              <w:pStyle w:val="262"/>
              <w:keepNext w:val="0"/>
              <w:keepLines w:val="0"/>
              <w:pageBreakBefore w:val="0"/>
              <w:widowControl/>
              <w:spacing w:line="240" w:lineRule="auto"/>
              <w:jc w:val="center"/>
              <w:rPr>
                <w:rStyle w:val="261"/>
                <w:rFonts w:hint="eastAsia" w:ascii="宋体" w:hAnsi="宋体" w:eastAsia="宋体" w:cs="宋体"/>
                <w:color w:val="auto"/>
                <w:sz w:val="22"/>
                <w:szCs w:val="22"/>
                <w:highlight w:val="none"/>
                <w:vertAlign w:val="baseline"/>
              </w:rPr>
            </w:pPr>
            <w:r>
              <w:rPr>
                <w:rStyle w:val="202"/>
                <w:rFonts w:hint="eastAsia" w:ascii="宋体" w:hAnsi="宋体" w:eastAsia="宋体" w:cs="宋体"/>
                <w:b/>
                <w:bCs/>
                <w:i w:val="0"/>
                <w:iCs w:val="0"/>
                <w:smallCaps w:val="0"/>
                <w:color w:val="auto"/>
                <w:sz w:val="22"/>
                <w:szCs w:val="22"/>
                <w:highlight w:val="none"/>
              </w:rPr>
              <w:t>序号</w:t>
            </w:r>
          </w:p>
        </w:tc>
        <w:tc>
          <w:tcPr>
            <w:tcW w:w="3054" w:type="dxa"/>
            <w:noWrap w:val="0"/>
            <w:vAlign w:val="center"/>
          </w:tcPr>
          <w:p w14:paraId="154A9EF7">
            <w:pPr>
              <w:pStyle w:val="262"/>
              <w:keepNext w:val="0"/>
              <w:keepLines w:val="0"/>
              <w:pageBreakBefore w:val="0"/>
              <w:widowControl/>
              <w:spacing w:line="240" w:lineRule="auto"/>
              <w:jc w:val="center"/>
              <w:rPr>
                <w:rStyle w:val="261"/>
                <w:rFonts w:hint="eastAsia" w:ascii="宋体" w:hAnsi="宋体" w:eastAsia="宋体" w:cs="宋体"/>
                <w:color w:val="auto"/>
                <w:sz w:val="22"/>
                <w:szCs w:val="22"/>
                <w:highlight w:val="none"/>
                <w:vertAlign w:val="baseline"/>
              </w:rPr>
            </w:pPr>
            <w:r>
              <w:rPr>
                <w:rStyle w:val="202"/>
                <w:rFonts w:hint="eastAsia" w:ascii="宋体" w:hAnsi="宋体" w:eastAsia="宋体" w:cs="宋体"/>
                <w:b/>
                <w:bCs/>
                <w:i w:val="0"/>
                <w:iCs w:val="0"/>
                <w:smallCaps w:val="0"/>
                <w:color w:val="auto"/>
                <w:sz w:val="22"/>
                <w:szCs w:val="22"/>
                <w:highlight w:val="none"/>
              </w:rPr>
              <w:t>标的名称</w:t>
            </w:r>
          </w:p>
        </w:tc>
        <w:tc>
          <w:tcPr>
            <w:tcW w:w="820" w:type="dxa"/>
            <w:noWrap w:val="0"/>
            <w:vAlign w:val="center"/>
          </w:tcPr>
          <w:p w14:paraId="16074819">
            <w:pPr>
              <w:pStyle w:val="262"/>
              <w:keepNext w:val="0"/>
              <w:keepLines w:val="0"/>
              <w:pageBreakBefore w:val="0"/>
              <w:widowControl/>
              <w:spacing w:line="240" w:lineRule="auto"/>
              <w:jc w:val="center"/>
              <w:rPr>
                <w:rStyle w:val="202"/>
                <w:rFonts w:hint="eastAsia" w:ascii="宋体" w:hAnsi="宋体" w:eastAsia="宋体" w:cs="宋体"/>
                <w:b/>
                <w:bCs/>
                <w:i w:val="0"/>
                <w:iCs w:val="0"/>
                <w:smallCaps w:val="0"/>
                <w:color w:val="auto"/>
                <w:sz w:val="22"/>
                <w:szCs w:val="22"/>
                <w:highlight w:val="none"/>
              </w:rPr>
            </w:pPr>
            <w:r>
              <w:rPr>
                <w:rStyle w:val="202"/>
                <w:rFonts w:hint="eastAsia" w:ascii="宋体" w:hAnsi="宋体" w:eastAsia="宋体" w:cs="宋体"/>
                <w:b/>
                <w:bCs/>
                <w:i w:val="0"/>
                <w:iCs w:val="0"/>
                <w:smallCaps w:val="0"/>
                <w:color w:val="auto"/>
                <w:sz w:val="22"/>
                <w:szCs w:val="22"/>
                <w:highlight w:val="none"/>
              </w:rPr>
              <w:t>计量</w:t>
            </w:r>
          </w:p>
          <w:p w14:paraId="537B0B94">
            <w:pPr>
              <w:pStyle w:val="262"/>
              <w:keepNext w:val="0"/>
              <w:keepLines w:val="0"/>
              <w:pageBreakBefore w:val="0"/>
              <w:widowControl/>
              <w:spacing w:line="240" w:lineRule="auto"/>
              <w:jc w:val="center"/>
              <w:rPr>
                <w:rStyle w:val="261"/>
                <w:rFonts w:hint="eastAsia" w:ascii="宋体" w:hAnsi="宋体" w:eastAsia="宋体" w:cs="宋体"/>
                <w:color w:val="auto"/>
                <w:sz w:val="22"/>
                <w:szCs w:val="22"/>
                <w:highlight w:val="none"/>
                <w:vertAlign w:val="baseline"/>
              </w:rPr>
            </w:pPr>
            <w:r>
              <w:rPr>
                <w:rStyle w:val="202"/>
                <w:rFonts w:hint="eastAsia" w:ascii="宋体" w:hAnsi="宋体" w:eastAsia="宋体" w:cs="宋体"/>
                <w:b/>
                <w:bCs/>
                <w:i w:val="0"/>
                <w:iCs w:val="0"/>
                <w:smallCaps w:val="0"/>
                <w:color w:val="auto"/>
                <w:sz w:val="22"/>
                <w:szCs w:val="22"/>
                <w:highlight w:val="none"/>
              </w:rPr>
              <w:t>单位</w:t>
            </w:r>
          </w:p>
        </w:tc>
        <w:tc>
          <w:tcPr>
            <w:tcW w:w="810" w:type="dxa"/>
            <w:noWrap w:val="0"/>
            <w:vAlign w:val="center"/>
          </w:tcPr>
          <w:p w14:paraId="474B270D">
            <w:pPr>
              <w:pStyle w:val="262"/>
              <w:keepNext w:val="0"/>
              <w:keepLines w:val="0"/>
              <w:pageBreakBefore w:val="0"/>
              <w:widowControl/>
              <w:spacing w:line="240" w:lineRule="auto"/>
              <w:jc w:val="center"/>
              <w:rPr>
                <w:rStyle w:val="261"/>
                <w:rFonts w:hint="eastAsia" w:ascii="宋体" w:hAnsi="宋体" w:eastAsia="宋体" w:cs="宋体"/>
                <w:color w:val="auto"/>
                <w:sz w:val="22"/>
                <w:szCs w:val="22"/>
                <w:highlight w:val="none"/>
                <w:vertAlign w:val="baseline"/>
              </w:rPr>
            </w:pPr>
            <w:r>
              <w:rPr>
                <w:rStyle w:val="202"/>
                <w:rFonts w:hint="eastAsia" w:ascii="宋体" w:hAnsi="宋体" w:eastAsia="宋体" w:cs="宋体"/>
                <w:b/>
                <w:bCs/>
                <w:i w:val="0"/>
                <w:iCs w:val="0"/>
                <w:smallCaps w:val="0"/>
                <w:color w:val="auto"/>
                <w:sz w:val="22"/>
                <w:szCs w:val="22"/>
                <w:highlight w:val="none"/>
              </w:rPr>
              <w:t>数量</w:t>
            </w:r>
          </w:p>
        </w:tc>
        <w:tc>
          <w:tcPr>
            <w:tcW w:w="3213" w:type="dxa"/>
            <w:noWrap w:val="0"/>
            <w:vAlign w:val="center"/>
          </w:tcPr>
          <w:p w14:paraId="640F01BF">
            <w:pPr>
              <w:pStyle w:val="262"/>
              <w:keepNext w:val="0"/>
              <w:keepLines w:val="0"/>
              <w:pageBreakBefore w:val="0"/>
              <w:widowControl/>
              <w:spacing w:line="240" w:lineRule="auto"/>
              <w:jc w:val="center"/>
              <w:rPr>
                <w:rStyle w:val="261"/>
                <w:rFonts w:hint="eastAsia" w:ascii="宋体" w:hAnsi="宋体" w:eastAsia="宋体" w:cs="宋体"/>
                <w:color w:val="auto"/>
                <w:sz w:val="22"/>
                <w:szCs w:val="22"/>
                <w:highlight w:val="none"/>
                <w:vertAlign w:val="baseline"/>
              </w:rPr>
            </w:pPr>
            <w:r>
              <w:rPr>
                <w:rStyle w:val="202"/>
                <w:rFonts w:hint="eastAsia" w:ascii="宋体" w:hAnsi="宋体" w:eastAsia="宋体" w:cs="宋体"/>
                <w:b/>
                <w:bCs/>
                <w:i w:val="0"/>
                <w:iCs w:val="0"/>
                <w:smallCaps w:val="0"/>
                <w:color w:val="auto"/>
                <w:sz w:val="22"/>
                <w:szCs w:val="22"/>
                <w:highlight w:val="none"/>
              </w:rPr>
              <w:t>服务要求简述</w:t>
            </w:r>
          </w:p>
        </w:tc>
        <w:tc>
          <w:tcPr>
            <w:tcW w:w="983" w:type="dxa"/>
            <w:noWrap w:val="0"/>
            <w:vAlign w:val="center"/>
          </w:tcPr>
          <w:p w14:paraId="5C03B00D">
            <w:pPr>
              <w:pStyle w:val="262"/>
              <w:keepNext w:val="0"/>
              <w:keepLines w:val="0"/>
              <w:pageBreakBefore w:val="0"/>
              <w:widowControl/>
              <w:spacing w:line="240" w:lineRule="auto"/>
              <w:jc w:val="center"/>
              <w:rPr>
                <w:rStyle w:val="261"/>
                <w:rFonts w:hint="eastAsia" w:ascii="宋体" w:hAnsi="宋体" w:eastAsia="宋体" w:cs="宋体"/>
                <w:color w:val="auto"/>
                <w:sz w:val="22"/>
                <w:szCs w:val="22"/>
                <w:highlight w:val="none"/>
                <w:vertAlign w:val="baseline"/>
              </w:rPr>
            </w:pPr>
            <w:r>
              <w:rPr>
                <w:rStyle w:val="202"/>
                <w:rFonts w:hint="eastAsia" w:ascii="宋体" w:hAnsi="宋体" w:eastAsia="宋体" w:cs="宋体"/>
                <w:b/>
                <w:bCs/>
                <w:i w:val="0"/>
                <w:iCs w:val="0"/>
                <w:smallCaps w:val="0"/>
                <w:color w:val="auto"/>
                <w:sz w:val="22"/>
                <w:szCs w:val="22"/>
                <w:highlight w:val="none"/>
              </w:rPr>
              <w:t>备注</w:t>
            </w:r>
          </w:p>
        </w:tc>
      </w:tr>
      <w:tr w14:paraId="57533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4" w:hRule="atLeast"/>
          <w:jc w:val="center"/>
        </w:trPr>
        <w:tc>
          <w:tcPr>
            <w:tcW w:w="702" w:type="dxa"/>
            <w:noWrap w:val="0"/>
            <w:vAlign w:val="center"/>
          </w:tcPr>
          <w:p w14:paraId="1AABF9DB">
            <w:pPr>
              <w:pStyle w:val="26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202"/>
                <w:rFonts w:hint="eastAsia" w:ascii="宋体" w:hAnsi="宋体" w:eastAsia="宋体" w:cs="宋体"/>
                <w:b w:val="0"/>
                <w:bCs w:val="0"/>
                <w:i w:val="0"/>
                <w:iCs w:val="0"/>
                <w:smallCaps w:val="0"/>
                <w:color w:val="auto"/>
                <w:sz w:val="22"/>
                <w:szCs w:val="22"/>
                <w:highlight w:val="none"/>
              </w:rPr>
              <w:t>1</w:t>
            </w:r>
          </w:p>
        </w:tc>
        <w:tc>
          <w:tcPr>
            <w:tcW w:w="3054" w:type="dxa"/>
            <w:noWrap w:val="0"/>
            <w:vAlign w:val="center"/>
          </w:tcPr>
          <w:p w14:paraId="49AA8CD1">
            <w:pPr>
              <w:pStyle w:val="26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202"/>
                <w:rFonts w:hint="eastAsia" w:ascii="宋体" w:hAnsi="宋体" w:eastAsia="宋体" w:cs="宋体"/>
                <w:b w:val="0"/>
                <w:bCs w:val="0"/>
                <w:i w:val="0"/>
                <w:iCs w:val="0"/>
                <w:smallCaps w:val="0"/>
                <w:color w:val="auto"/>
                <w:sz w:val="22"/>
                <w:szCs w:val="22"/>
                <w:highlight w:val="none"/>
                <w:lang w:eastAsia="zh-CN"/>
              </w:rPr>
              <w:t>司徒镇美乐路道路改造工程</w:t>
            </w:r>
          </w:p>
        </w:tc>
        <w:tc>
          <w:tcPr>
            <w:tcW w:w="820" w:type="dxa"/>
            <w:noWrap w:val="0"/>
            <w:vAlign w:val="center"/>
          </w:tcPr>
          <w:p w14:paraId="0DF05580">
            <w:pPr>
              <w:pStyle w:val="26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202"/>
                <w:rFonts w:hint="eastAsia" w:ascii="宋体" w:hAnsi="宋体" w:eastAsia="宋体" w:cs="宋体"/>
                <w:b w:val="0"/>
                <w:bCs w:val="0"/>
                <w:i w:val="0"/>
                <w:iCs w:val="0"/>
                <w:smallCaps w:val="0"/>
                <w:color w:val="auto"/>
                <w:sz w:val="22"/>
                <w:szCs w:val="22"/>
                <w:highlight w:val="none"/>
              </w:rPr>
              <w:t>项</w:t>
            </w:r>
          </w:p>
        </w:tc>
        <w:tc>
          <w:tcPr>
            <w:tcW w:w="810" w:type="dxa"/>
            <w:noWrap w:val="0"/>
            <w:vAlign w:val="center"/>
          </w:tcPr>
          <w:p w14:paraId="2BC1F393">
            <w:pPr>
              <w:pStyle w:val="26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Style w:val="202"/>
                <w:rFonts w:hint="eastAsia" w:ascii="宋体" w:hAnsi="宋体" w:eastAsia="宋体" w:cs="宋体"/>
                <w:b w:val="0"/>
                <w:bCs w:val="0"/>
                <w:i w:val="0"/>
                <w:iCs w:val="0"/>
                <w:smallCaps w:val="0"/>
                <w:color w:val="auto"/>
                <w:sz w:val="22"/>
                <w:szCs w:val="22"/>
                <w:highlight w:val="none"/>
              </w:rPr>
              <w:t>1.0</w:t>
            </w:r>
          </w:p>
        </w:tc>
        <w:tc>
          <w:tcPr>
            <w:tcW w:w="3213" w:type="dxa"/>
            <w:noWrap w:val="0"/>
            <w:vAlign w:val="center"/>
          </w:tcPr>
          <w:p w14:paraId="094CD0E0">
            <w:pPr>
              <w:pStyle w:val="262"/>
              <w:keepNext w:val="0"/>
              <w:keepLines w:val="0"/>
              <w:pageBreakBefore w:val="0"/>
              <w:widowControl/>
              <w:spacing w:line="240" w:lineRule="auto"/>
              <w:jc w:val="center"/>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详见采购需求、设计图纸及招标工程量清单</w:t>
            </w:r>
          </w:p>
        </w:tc>
        <w:tc>
          <w:tcPr>
            <w:tcW w:w="983" w:type="dxa"/>
            <w:noWrap w:val="0"/>
            <w:vAlign w:val="center"/>
          </w:tcPr>
          <w:p w14:paraId="06954B4B">
            <w:pPr>
              <w:pStyle w:val="262"/>
              <w:keepNext w:val="0"/>
              <w:keepLines w:val="0"/>
              <w:pageBreakBefore w:val="0"/>
              <w:widowControl/>
              <w:spacing w:line="240" w:lineRule="auto"/>
              <w:jc w:val="center"/>
              <w:rPr>
                <w:rStyle w:val="261"/>
                <w:rFonts w:hint="eastAsia" w:ascii="宋体" w:hAnsi="宋体" w:eastAsia="宋体" w:cs="宋体"/>
                <w:color w:val="auto"/>
                <w:sz w:val="22"/>
                <w:szCs w:val="22"/>
                <w:highlight w:val="none"/>
                <w:vertAlign w:val="baseline"/>
              </w:rPr>
            </w:pPr>
          </w:p>
        </w:tc>
      </w:tr>
    </w:tbl>
    <w:p w14:paraId="4B80293A">
      <w:pPr>
        <w:pStyle w:val="262"/>
        <w:spacing w:before="240" w:after="240"/>
        <w:outlineLvl w:val="0"/>
        <w:rPr>
          <w:rStyle w:val="202"/>
          <w:rFonts w:ascii="Times New Roman" w:hAnsi="Times New Roman" w:eastAsia="Times New Roman" w:cs="Times New Roman"/>
          <w:color w:val="auto"/>
          <w:sz w:val="24"/>
          <w:szCs w:val="24"/>
          <w:highlight w:val="none"/>
        </w:rPr>
      </w:pPr>
      <w:bookmarkStart w:id="1080" w:name="_Toc881"/>
      <w:r>
        <w:rPr>
          <w:rStyle w:val="261"/>
          <w:color w:val="auto"/>
          <w:highlight w:val="none"/>
        </w:rPr>
        <w:t>三.技术和服务要求</w:t>
      </w:r>
      <w:bookmarkEnd w:id="1080"/>
    </w:p>
    <w:p w14:paraId="5B7091D2">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rPr>
        <w:t>（一）</w:t>
      </w:r>
      <w:r>
        <w:rPr>
          <w:rStyle w:val="202"/>
          <w:rFonts w:hint="eastAsia" w:ascii="宋体" w:hAnsi="宋体" w:eastAsia="宋体" w:cs="宋体"/>
          <w:b w:val="0"/>
          <w:bCs w:val="0"/>
          <w:color w:val="auto"/>
          <w:sz w:val="22"/>
          <w:szCs w:val="22"/>
          <w:highlight w:val="none"/>
          <w:lang w:eastAsia="zh-CN"/>
        </w:rPr>
        <w:t>技术要求</w:t>
      </w:r>
    </w:p>
    <w:p w14:paraId="2AC78420">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ascii="宋体" w:hAnsi="宋体" w:eastAsia="宋体" w:cs="宋体"/>
          <w:b w:val="0"/>
          <w:bCs w:val="0"/>
          <w:color w:val="auto"/>
          <w:sz w:val="22"/>
          <w:szCs w:val="22"/>
          <w:highlight w:val="none"/>
        </w:rPr>
        <w:t>1.</w:t>
      </w:r>
      <w:r>
        <w:rPr>
          <w:rStyle w:val="202"/>
          <w:rFonts w:hint="eastAsia" w:ascii="宋体" w:hAnsi="宋体" w:eastAsia="宋体" w:cs="宋体"/>
          <w:b w:val="0"/>
          <w:bCs w:val="0"/>
          <w:color w:val="auto"/>
          <w:sz w:val="22"/>
          <w:szCs w:val="22"/>
          <w:highlight w:val="none"/>
        </w:rPr>
        <w:t>工程量清单及设计图纸详见公告，供应商自行下载。</w:t>
      </w:r>
    </w:p>
    <w:p w14:paraId="27B2F80F">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rPr>
        <w:t>2.供应商所投产品材料规格、型号必须响应工程量清单及设计图纸中相关采购要求。磋商响应文件须根据工程量清单及设计图纸中所提到的材料详列出材料分析表，即本工程中拟使用材料的具体品牌、型号、规格，如取得成交资格后未经采购人同意不得随意变更调整。</w:t>
      </w:r>
    </w:p>
    <w:p w14:paraId="1FA38AE8">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rPr>
        <w:t xml:space="preserve">（二）项目注意事项 </w:t>
      </w:r>
    </w:p>
    <w:p w14:paraId="45E9117D">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rPr>
        <w:t xml:space="preserve">1.磋商报价应以磋商文件提供的工程量为基础作明细报价，供应商应认真进行现场勘测并认真核对磋商文件提供的工程量清单。磋商响应文件中提供的工程量清单如有缺项、漏项、数量不足或不明确等情况，各供应商应及时提出，否则一切后果由供应商自行承担。成交并签定合同后采购人将不再承担采购范围内除合同总价之外的任何费用(必须按采购要求或工程量清单中项目特征描述施工，材料使用满足磋商文件要求，拆除工程及清运工作等自行计算并包含在报价内)。凡与本工程有关的主材、辅材（包括管道、线缆等）和安装全部包含在内，除采购人明确提出需要工程调整或变更外，不再增加任何费用。 </w:t>
      </w:r>
    </w:p>
    <w:p w14:paraId="17D6A492">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rPr>
        <w:t>2.施工中如遇现场施工与原设计有异或与原设计有冲突，应及时报知采购人及设计方，并由采购人协调解决。</w:t>
      </w:r>
    </w:p>
    <w:p w14:paraId="1789C693">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rPr>
        <w:t>3.工程项目中所用所有主材必须征得采购人认可，采购人保留主材采购人供应的权利。</w:t>
      </w:r>
    </w:p>
    <w:p w14:paraId="6C71092A">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lang w:eastAsia="zh-CN"/>
        </w:rPr>
        <w:t>（三）</w:t>
      </w:r>
      <w:r>
        <w:rPr>
          <w:rStyle w:val="202"/>
          <w:rFonts w:hint="eastAsia" w:ascii="宋体" w:hAnsi="宋体" w:eastAsia="宋体" w:cs="宋体"/>
          <w:b w:val="0"/>
          <w:bCs w:val="0"/>
          <w:color w:val="auto"/>
          <w:sz w:val="22"/>
          <w:szCs w:val="22"/>
          <w:highlight w:val="none"/>
        </w:rPr>
        <w:t>服务要求</w:t>
      </w:r>
    </w:p>
    <w:p w14:paraId="7DF22B5D">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rPr>
        <w:t>1.本工程缺陷责任期为两年，从本工程施工完成合同约定的全部内容验收之日起计。在缺陷责任期内，投标供应商须对由于工程本身质量原因造成的任何缺损进行免费修补或更换。中标供应商应在接到修理通知之日后24小时内派人修理，如中标供应商不在约定期限内派人修理，采购人可委托其他人员修理，由中标供应商承担维修费用。</w:t>
      </w:r>
    </w:p>
    <w:p w14:paraId="30B39CF8">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rPr>
        <w:t>2.</w:t>
      </w:r>
      <w:r>
        <w:rPr>
          <w:rStyle w:val="202"/>
          <w:rFonts w:hint="eastAsia" w:ascii="宋体" w:hAnsi="宋体" w:eastAsia="宋体" w:cs="宋体"/>
          <w:b w:val="0"/>
          <w:bCs w:val="0"/>
          <w:color w:val="auto"/>
          <w:sz w:val="22"/>
          <w:szCs w:val="22"/>
          <w:highlight w:val="none"/>
          <w:lang w:eastAsia="zh-CN"/>
        </w:rPr>
        <w:t>投标人必须确保项目负责人亲临现场开展巡视、指导工作，检查施工进度与质量；施工期间，项目施工员必须全程驻场。未经采购人同意，项目不得更换项目负责人及管理班子成员，否则，每更换项目负责人一次，采购人将从工程款中扣除</w:t>
      </w:r>
      <w:r>
        <w:rPr>
          <w:rStyle w:val="202"/>
          <w:rFonts w:hint="eastAsia" w:ascii="宋体" w:hAnsi="宋体" w:eastAsia="宋体" w:cs="宋体"/>
          <w:b w:val="0"/>
          <w:bCs w:val="0"/>
          <w:color w:val="auto"/>
          <w:sz w:val="22"/>
          <w:szCs w:val="22"/>
          <w:highlight w:val="none"/>
          <w:lang w:val="en-US" w:eastAsia="zh-CN"/>
        </w:rPr>
        <w:t>100000元。</w:t>
      </w:r>
    </w:p>
    <w:p w14:paraId="32BAA51C">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lang w:val="en-US" w:eastAsia="zh-CN"/>
        </w:rPr>
        <w:t>3</w:t>
      </w:r>
      <w:r>
        <w:rPr>
          <w:rStyle w:val="202"/>
          <w:rFonts w:hint="eastAsia" w:ascii="宋体" w:hAnsi="宋体" w:eastAsia="宋体" w:cs="宋体"/>
          <w:b w:val="0"/>
          <w:bCs w:val="0"/>
          <w:color w:val="auto"/>
          <w:sz w:val="22"/>
          <w:szCs w:val="22"/>
          <w:highlight w:val="none"/>
        </w:rPr>
        <w:t>.项目完工后必须提供本项目最终的详细图纸及相关全部资料（装订成册）。</w:t>
      </w:r>
    </w:p>
    <w:p w14:paraId="421A5CBA">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lang w:val="en-US" w:eastAsia="zh-CN"/>
        </w:rPr>
        <w:t>4</w:t>
      </w:r>
      <w:r>
        <w:rPr>
          <w:rStyle w:val="202"/>
          <w:rFonts w:hint="eastAsia" w:ascii="宋体" w:hAnsi="宋体" w:eastAsia="宋体" w:cs="宋体"/>
          <w:b w:val="0"/>
          <w:bCs w:val="0"/>
          <w:color w:val="auto"/>
          <w:sz w:val="22"/>
          <w:szCs w:val="22"/>
          <w:highlight w:val="none"/>
        </w:rPr>
        <w:t>.投标人承诺的工期不得超过采购文件规定的要求，如有逾期将按合同的相关条款执行。</w:t>
      </w:r>
    </w:p>
    <w:p w14:paraId="711BE134">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lang w:val="en-US" w:eastAsia="zh-CN"/>
        </w:rPr>
        <w:t>5</w:t>
      </w:r>
      <w:r>
        <w:rPr>
          <w:rStyle w:val="202"/>
          <w:rFonts w:hint="eastAsia" w:ascii="宋体" w:hAnsi="宋体" w:eastAsia="宋体" w:cs="宋体"/>
          <w:b w:val="0"/>
          <w:bCs w:val="0"/>
          <w:color w:val="auto"/>
          <w:sz w:val="22"/>
          <w:szCs w:val="22"/>
          <w:highlight w:val="none"/>
        </w:rPr>
        <w:t>.本工程由承包人以包工、包料、包质量、包安全的方式实施，承包人应对本工程负责，不得违法分包、转包。如一经发现上述行为，发包人单方有权立即终止工程承包合同，由此产生一切法律责任和经济损失均由承包单位承担。</w:t>
      </w:r>
    </w:p>
    <w:p w14:paraId="305985F3">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lang w:val="en-US" w:eastAsia="zh-CN"/>
        </w:rPr>
        <w:t>6</w:t>
      </w:r>
      <w:r>
        <w:rPr>
          <w:rStyle w:val="202"/>
          <w:rFonts w:hint="eastAsia" w:ascii="宋体" w:hAnsi="宋体" w:eastAsia="宋体" w:cs="宋体"/>
          <w:b w:val="0"/>
          <w:bCs w:val="0"/>
          <w:color w:val="auto"/>
          <w:sz w:val="22"/>
          <w:szCs w:val="22"/>
          <w:highlight w:val="none"/>
        </w:rPr>
        <w:t>.</w:t>
      </w:r>
      <w:r>
        <w:rPr>
          <w:rStyle w:val="202"/>
          <w:rFonts w:hint="eastAsia" w:ascii="宋体" w:hAnsi="宋体" w:eastAsia="宋体" w:cs="宋体"/>
          <w:b w:val="0"/>
          <w:bCs w:val="0"/>
          <w:color w:val="auto"/>
          <w:sz w:val="22"/>
          <w:szCs w:val="22"/>
          <w:highlight w:val="none"/>
          <w:lang w:eastAsia="zh-CN"/>
        </w:rPr>
        <w:t>在</w:t>
      </w:r>
      <w:r>
        <w:rPr>
          <w:rStyle w:val="202"/>
          <w:rFonts w:hint="eastAsia" w:ascii="宋体" w:hAnsi="宋体" w:eastAsia="宋体" w:cs="宋体"/>
          <w:b w:val="0"/>
          <w:bCs w:val="0"/>
          <w:color w:val="auto"/>
          <w:sz w:val="22"/>
          <w:szCs w:val="22"/>
          <w:highlight w:val="none"/>
        </w:rPr>
        <w:t>材料进场、土方清运及建筑垃圾外运</w:t>
      </w:r>
      <w:r>
        <w:rPr>
          <w:rStyle w:val="202"/>
          <w:rFonts w:hint="eastAsia" w:ascii="宋体" w:hAnsi="宋体" w:eastAsia="宋体" w:cs="宋体"/>
          <w:b w:val="0"/>
          <w:bCs w:val="0"/>
          <w:color w:val="auto"/>
          <w:sz w:val="22"/>
          <w:szCs w:val="22"/>
          <w:highlight w:val="none"/>
          <w:lang w:eastAsia="zh-CN"/>
        </w:rPr>
        <w:t>的</w:t>
      </w:r>
      <w:r>
        <w:rPr>
          <w:rStyle w:val="202"/>
          <w:rFonts w:hint="eastAsia" w:ascii="宋体" w:hAnsi="宋体" w:eastAsia="宋体" w:cs="宋体"/>
          <w:b w:val="0"/>
          <w:bCs w:val="0"/>
          <w:color w:val="auto"/>
          <w:sz w:val="22"/>
          <w:szCs w:val="22"/>
          <w:highlight w:val="none"/>
        </w:rPr>
        <w:t>全过程</w:t>
      </w:r>
      <w:r>
        <w:rPr>
          <w:rStyle w:val="202"/>
          <w:rFonts w:hint="eastAsia" w:ascii="宋体" w:hAnsi="宋体" w:eastAsia="宋体" w:cs="宋体"/>
          <w:b w:val="0"/>
          <w:bCs w:val="0"/>
          <w:color w:val="auto"/>
          <w:sz w:val="22"/>
          <w:szCs w:val="22"/>
          <w:highlight w:val="none"/>
          <w:lang w:eastAsia="zh-CN"/>
        </w:rPr>
        <w:t>中</w:t>
      </w:r>
      <w:r>
        <w:rPr>
          <w:rStyle w:val="202"/>
          <w:rFonts w:hint="eastAsia" w:ascii="宋体" w:hAnsi="宋体" w:eastAsia="宋体" w:cs="宋体"/>
          <w:b w:val="0"/>
          <w:bCs w:val="0"/>
          <w:color w:val="auto"/>
          <w:sz w:val="22"/>
          <w:szCs w:val="22"/>
          <w:highlight w:val="none"/>
        </w:rPr>
        <w:t>，须妥善保护采购人现有道路、</w:t>
      </w:r>
      <w:r>
        <w:rPr>
          <w:rStyle w:val="202"/>
          <w:rFonts w:hint="eastAsia" w:ascii="宋体" w:hAnsi="宋体" w:eastAsia="宋体" w:cs="宋体"/>
          <w:b w:val="0"/>
          <w:bCs w:val="0"/>
          <w:color w:val="auto"/>
          <w:sz w:val="22"/>
          <w:szCs w:val="22"/>
          <w:highlight w:val="none"/>
          <w:lang w:eastAsia="zh-CN"/>
        </w:rPr>
        <w:t>场地</w:t>
      </w:r>
      <w:r>
        <w:rPr>
          <w:rStyle w:val="202"/>
          <w:rFonts w:hint="eastAsia" w:ascii="宋体" w:hAnsi="宋体" w:eastAsia="宋体" w:cs="宋体"/>
          <w:b w:val="0"/>
          <w:bCs w:val="0"/>
          <w:color w:val="auto"/>
          <w:sz w:val="22"/>
          <w:szCs w:val="22"/>
          <w:highlight w:val="none"/>
        </w:rPr>
        <w:t>、绿化等原有设施；施工期间</w:t>
      </w:r>
      <w:r>
        <w:rPr>
          <w:rStyle w:val="202"/>
          <w:rFonts w:hint="eastAsia" w:ascii="宋体" w:hAnsi="宋体" w:eastAsia="宋体" w:cs="宋体"/>
          <w:b w:val="0"/>
          <w:bCs w:val="0"/>
          <w:color w:val="auto"/>
          <w:sz w:val="22"/>
          <w:szCs w:val="22"/>
          <w:highlight w:val="none"/>
          <w:lang w:eastAsia="zh-CN"/>
        </w:rPr>
        <w:t>若</w:t>
      </w:r>
      <w:r>
        <w:rPr>
          <w:rStyle w:val="202"/>
          <w:rFonts w:hint="eastAsia" w:ascii="宋体" w:hAnsi="宋体" w:eastAsia="宋体" w:cs="宋体"/>
          <w:b w:val="0"/>
          <w:bCs w:val="0"/>
          <w:color w:val="auto"/>
          <w:sz w:val="22"/>
          <w:szCs w:val="22"/>
          <w:highlight w:val="none"/>
        </w:rPr>
        <w:t>造成上述设施损毁，乙方须无条件修复，全部修复费用均由乙方自行承担。</w:t>
      </w:r>
    </w:p>
    <w:p w14:paraId="4F3677E5">
      <w:pPr>
        <w:pStyle w:val="262"/>
        <w:keepNext w:val="0"/>
        <w:keepLines w:val="0"/>
        <w:pageBreakBefore w:val="0"/>
        <w:widowControl/>
        <w:spacing w:before="0" w:after="0" w:line="360" w:lineRule="auto"/>
        <w:ind w:firstLine="440"/>
        <w:jc w:val="left"/>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lang w:val="en-US" w:eastAsia="zh-CN"/>
        </w:rPr>
        <w:t>7</w:t>
      </w:r>
      <w:r>
        <w:rPr>
          <w:rStyle w:val="202"/>
          <w:rFonts w:hint="eastAsia" w:ascii="宋体" w:hAnsi="宋体" w:eastAsia="宋体" w:cs="宋体"/>
          <w:b w:val="0"/>
          <w:bCs w:val="0"/>
          <w:color w:val="auto"/>
          <w:sz w:val="22"/>
          <w:szCs w:val="22"/>
          <w:highlight w:val="none"/>
        </w:rPr>
        <w:t>.成交单位在施工过程中注意对已完工的成品保护，保证交付采购人使用的工程符合验收标准。</w:t>
      </w:r>
    </w:p>
    <w:p w14:paraId="58FBD3E3">
      <w:pPr>
        <w:pStyle w:val="262"/>
        <w:spacing w:before="240" w:after="240"/>
        <w:outlineLvl w:val="0"/>
        <w:rPr>
          <w:rStyle w:val="202"/>
          <w:rFonts w:ascii="Times New Roman" w:hAnsi="Times New Roman" w:eastAsia="Times New Roman" w:cs="Times New Roman"/>
          <w:color w:val="auto"/>
          <w:sz w:val="24"/>
          <w:szCs w:val="24"/>
          <w:highlight w:val="none"/>
        </w:rPr>
      </w:pPr>
      <w:bookmarkStart w:id="1081" w:name="_Toc28151"/>
      <w:r>
        <w:rPr>
          <w:rStyle w:val="261"/>
          <w:rFonts w:hint="eastAsia"/>
          <w:color w:val="auto"/>
          <w:highlight w:val="none"/>
        </w:rPr>
        <w:t>★</w:t>
      </w:r>
      <w:r>
        <w:rPr>
          <w:rStyle w:val="261"/>
          <w:color w:val="auto"/>
          <w:highlight w:val="none"/>
        </w:rPr>
        <w:t>四.商务部分</w:t>
      </w:r>
      <w:bookmarkEnd w:id="1081"/>
    </w:p>
    <w:p w14:paraId="71AE487E">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ascii="宋体" w:hAnsi="宋体" w:eastAsia="宋体" w:cs="宋体"/>
          <w:b w:val="0"/>
          <w:bCs w:val="0"/>
          <w:color w:val="auto"/>
          <w:sz w:val="22"/>
          <w:szCs w:val="22"/>
          <w:highlight w:val="none"/>
        </w:rPr>
        <w:t>1.</w:t>
      </w:r>
      <w:r>
        <w:rPr>
          <w:rStyle w:val="202"/>
          <w:rFonts w:hint="default" w:ascii="宋体" w:hAnsi="宋体" w:eastAsia="宋体" w:cs="宋体"/>
          <w:b w:val="0"/>
          <w:bCs w:val="0"/>
          <w:color w:val="auto"/>
          <w:sz w:val="22"/>
          <w:szCs w:val="22"/>
          <w:highlight w:val="none"/>
          <w:lang w:val="en-US" w:eastAsia="zh-CN"/>
        </w:rPr>
        <w:t>工期：</w:t>
      </w:r>
      <w:r>
        <w:rPr>
          <w:rStyle w:val="202"/>
          <w:rFonts w:hint="eastAsia" w:ascii="宋体" w:hAnsi="宋体" w:eastAsia="宋体" w:cs="宋体"/>
          <w:b w:val="0"/>
          <w:bCs w:val="0"/>
          <w:color w:val="auto"/>
          <w:sz w:val="22"/>
          <w:szCs w:val="22"/>
          <w:highlight w:val="none"/>
          <w:lang w:val="en-US" w:eastAsia="zh-CN"/>
        </w:rPr>
        <w:t>90日历天</w:t>
      </w:r>
    </w:p>
    <w:p w14:paraId="0468EBB2">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default" w:ascii="宋体" w:hAnsi="宋体" w:eastAsia="宋体" w:cs="宋体"/>
          <w:b w:val="0"/>
          <w:bCs w:val="0"/>
          <w:color w:val="auto"/>
          <w:sz w:val="22"/>
          <w:szCs w:val="22"/>
          <w:highlight w:val="none"/>
          <w:lang w:val="en-US" w:eastAsia="zh-CN"/>
        </w:rPr>
        <w:t>2.质量要求：</w:t>
      </w:r>
      <w:r>
        <w:rPr>
          <w:rStyle w:val="202"/>
          <w:rFonts w:hint="eastAsia" w:ascii="宋体" w:hAnsi="宋体" w:eastAsia="宋体" w:cs="宋体"/>
          <w:b w:val="0"/>
          <w:bCs w:val="0"/>
          <w:color w:val="auto"/>
          <w:sz w:val="22"/>
          <w:szCs w:val="22"/>
          <w:highlight w:val="none"/>
          <w:lang w:val="en-US" w:eastAsia="zh-CN"/>
        </w:rPr>
        <w:t>合格</w:t>
      </w:r>
    </w:p>
    <w:p w14:paraId="57FCF6DF">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default" w:ascii="宋体" w:hAnsi="宋体" w:eastAsia="宋体" w:cs="宋体"/>
          <w:b w:val="0"/>
          <w:bCs w:val="0"/>
          <w:color w:val="auto"/>
          <w:sz w:val="22"/>
          <w:szCs w:val="22"/>
          <w:highlight w:val="none"/>
          <w:lang w:val="en-US" w:eastAsia="zh-CN"/>
        </w:rPr>
        <w:t>3.最高限价：2331539.96元，超过最高限价者为无效报价，按无效响应处理。</w:t>
      </w:r>
    </w:p>
    <w:p w14:paraId="300CE3F7">
      <w:pPr>
        <w:pStyle w:val="262"/>
        <w:keepNext w:val="0"/>
        <w:keepLines w:val="0"/>
        <w:pageBreakBefore w:val="0"/>
        <w:widowControl/>
        <w:spacing w:line="360" w:lineRule="auto"/>
        <w:ind w:firstLine="440"/>
        <w:rPr>
          <w:rStyle w:val="202"/>
          <w:rFonts w:hint="eastAsia"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4.付款方式：</w:t>
      </w:r>
    </w:p>
    <w:p w14:paraId="529186AF">
      <w:pPr>
        <w:pStyle w:val="262"/>
        <w:keepNext w:val="0"/>
        <w:keepLines w:val="0"/>
        <w:pageBreakBefore w:val="0"/>
        <w:widowControl/>
        <w:spacing w:line="360" w:lineRule="auto"/>
        <w:ind w:firstLine="440"/>
        <w:rPr>
          <w:rStyle w:val="202"/>
          <w:rFonts w:hint="eastAsia"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（1）预付款：合同签订后甲方收到乙方提供的相应金额的正规发票后10个工作日内支付合同金额10%的预付款（不含暂列金额、工程暂估价及计日工）；</w:t>
      </w:r>
    </w:p>
    <w:p w14:paraId="4C6E3BD4">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default" w:ascii="宋体" w:hAnsi="宋体" w:eastAsia="宋体" w:cs="宋体"/>
          <w:b w:val="0"/>
          <w:bCs w:val="0"/>
          <w:color w:val="auto"/>
          <w:sz w:val="22"/>
          <w:szCs w:val="22"/>
          <w:highlight w:val="none"/>
          <w:lang w:val="en-US" w:eastAsia="zh-CN"/>
        </w:rPr>
        <w:t>（</w:t>
      </w:r>
      <w:r>
        <w:rPr>
          <w:rStyle w:val="202"/>
          <w:rFonts w:hint="eastAsia" w:ascii="宋体" w:hAnsi="宋体" w:eastAsia="宋体" w:cs="宋体"/>
          <w:b w:val="0"/>
          <w:bCs w:val="0"/>
          <w:color w:val="auto"/>
          <w:sz w:val="22"/>
          <w:szCs w:val="22"/>
          <w:highlight w:val="none"/>
          <w:lang w:val="en-US" w:eastAsia="zh-CN"/>
        </w:rPr>
        <w:t>2</w:t>
      </w:r>
      <w:r>
        <w:rPr>
          <w:rStyle w:val="202"/>
          <w:rFonts w:hint="default" w:ascii="宋体" w:hAnsi="宋体" w:eastAsia="宋体" w:cs="宋体"/>
          <w:b w:val="0"/>
          <w:bCs w:val="0"/>
          <w:color w:val="auto"/>
          <w:sz w:val="22"/>
          <w:szCs w:val="22"/>
          <w:highlight w:val="none"/>
          <w:lang w:val="en-US" w:eastAsia="zh-CN"/>
        </w:rPr>
        <w:t>）</w:t>
      </w:r>
      <w:r>
        <w:rPr>
          <w:rStyle w:val="202"/>
          <w:rFonts w:hint="eastAsia" w:ascii="宋体" w:hAnsi="宋体" w:eastAsia="宋体" w:cs="宋体"/>
          <w:b w:val="0"/>
          <w:bCs w:val="0"/>
          <w:color w:val="auto"/>
          <w:sz w:val="22"/>
          <w:szCs w:val="22"/>
          <w:highlight w:val="none"/>
          <w:lang w:val="en-US" w:eastAsia="zh-CN"/>
        </w:rPr>
        <w:t>进度款：</w:t>
      </w:r>
      <w:r>
        <w:rPr>
          <w:rStyle w:val="202"/>
          <w:rFonts w:hint="default" w:ascii="宋体" w:hAnsi="宋体" w:eastAsia="宋体" w:cs="宋体"/>
          <w:b w:val="0"/>
          <w:bCs w:val="0"/>
          <w:color w:val="auto"/>
          <w:sz w:val="22"/>
          <w:szCs w:val="22"/>
          <w:highlight w:val="none"/>
          <w:lang w:val="en-US" w:eastAsia="zh-CN"/>
        </w:rPr>
        <w:t>工程施工期间发包人按不超过监理、发包人核定已完工程量的80%向承包人支付工程进度款(发包人收到承包人提供的相应金额的正规发票后10个工作日内支付)；工程竣工（交、完工）验收合格，完成工程结算审计并将档案、管养等工程资料按发包人要求全部移交后，发包人按不超过结算审计价的90%向承包人支付工程款（含已支付进度款，发包人收到承包人提供的相应金额的正规发票后10个工作日内支付)；待项目缺陷责任期到期后，发包人凭竣工决算付清尾款(发包人收到承包人提供的相应金额的正规发票后10个工作日内支付)</w:t>
      </w:r>
    </w:p>
    <w:p w14:paraId="7DABBA6F">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5</w:t>
      </w:r>
      <w:r>
        <w:rPr>
          <w:rStyle w:val="202"/>
          <w:rFonts w:hint="default" w:ascii="宋体" w:hAnsi="宋体" w:eastAsia="宋体" w:cs="宋体"/>
          <w:b w:val="0"/>
          <w:bCs w:val="0"/>
          <w:color w:val="auto"/>
          <w:sz w:val="22"/>
          <w:szCs w:val="22"/>
          <w:highlight w:val="none"/>
          <w:lang w:val="en-US" w:eastAsia="zh-CN"/>
        </w:rPr>
        <w:t>.报价要求：</w:t>
      </w:r>
    </w:p>
    <w:p w14:paraId="05949634">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（1）</w:t>
      </w:r>
      <w:r>
        <w:rPr>
          <w:rStyle w:val="202"/>
          <w:rFonts w:hint="default" w:ascii="宋体" w:hAnsi="宋体" w:eastAsia="宋体" w:cs="宋体"/>
          <w:b w:val="0"/>
          <w:bCs w:val="0"/>
          <w:color w:val="auto"/>
          <w:sz w:val="22"/>
          <w:szCs w:val="22"/>
          <w:highlight w:val="none"/>
          <w:lang w:val="en-US" w:eastAsia="zh-CN"/>
        </w:rPr>
        <w:t>供应商对本项目所提供的工程建设服务，应报出最具有竞争力的价格。本工程项目采用固定单价报价方式，供应商应根据磋商文件所提供的工程量清单及图纸，计算出投标报价（即首次报价）。工程竣工验收后成交供应商按照相关规定的程序上报竣工结算书至采购人，工程最终结算以审计后价格为准。风险范围以外（即工程调整或变更部分）的合同价款调整方法在合同中约定。</w:t>
      </w:r>
    </w:p>
    <w:p w14:paraId="14689D08">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（2）</w:t>
      </w:r>
      <w:r>
        <w:rPr>
          <w:rStyle w:val="202"/>
          <w:rFonts w:hint="default" w:ascii="宋体" w:hAnsi="宋体" w:eastAsia="宋体" w:cs="宋体"/>
          <w:b w:val="0"/>
          <w:bCs w:val="0"/>
          <w:color w:val="auto"/>
          <w:sz w:val="22"/>
          <w:szCs w:val="22"/>
          <w:highlight w:val="none"/>
          <w:lang w:val="en-US" w:eastAsia="zh-CN"/>
        </w:rPr>
        <w:t>供应商应执行《建设工程工程量清单计价标准》</w:t>
      </w:r>
      <w:r>
        <w:rPr>
          <w:rStyle w:val="202"/>
          <w:rFonts w:hint="eastAsia" w:ascii="宋体" w:hAnsi="宋体" w:eastAsia="宋体" w:cs="宋体"/>
          <w:b w:val="0"/>
          <w:bCs w:val="0"/>
          <w:color w:val="auto"/>
          <w:sz w:val="22"/>
          <w:szCs w:val="22"/>
          <w:highlight w:val="none"/>
          <w:lang w:val="en-US" w:eastAsia="zh-CN"/>
        </w:rPr>
        <w:t>（GB/T50500-2024）</w:t>
      </w:r>
      <w:r>
        <w:rPr>
          <w:rStyle w:val="202"/>
          <w:rFonts w:hint="default" w:ascii="宋体" w:hAnsi="宋体" w:eastAsia="宋体" w:cs="宋体"/>
          <w:b w:val="0"/>
          <w:bCs w:val="0"/>
          <w:color w:val="auto"/>
          <w:sz w:val="22"/>
          <w:szCs w:val="22"/>
          <w:highlight w:val="none"/>
          <w:lang w:val="en-US" w:eastAsia="zh-CN"/>
        </w:rPr>
        <w:t>中相关内容及江苏省工程量清单计价的相关规定，根据磋商文件中的工程量清单、施工图纸、供应商自报质量、工期等有关要求、施工现场实际情况及供应商的施工方案或施工组织设计，依据《江苏省建设工程工程量清单计价项目指引》结合本企业的技术水平、管理水平、工程实际和市场供求状况、合同实施过程中可能发生的风险因素，由供应商自主报价。人工、材料、机械台班单价，管理费、利润、措施费用都可以自主确定，人工、材料、机械台班耗用量也可作适当调整，但定额编号、定额子目工作内容、工程量计算规则、计量单位、措施费用划分以及规费和税金应按相关规定执行。</w:t>
      </w:r>
    </w:p>
    <w:p w14:paraId="33F0507D">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（3）</w:t>
      </w:r>
      <w:r>
        <w:rPr>
          <w:rStyle w:val="202"/>
          <w:rFonts w:hint="default" w:ascii="宋体" w:hAnsi="宋体" w:eastAsia="宋体" w:cs="宋体"/>
          <w:b w:val="0"/>
          <w:bCs w:val="0"/>
          <w:color w:val="auto"/>
          <w:sz w:val="22"/>
          <w:szCs w:val="22"/>
          <w:highlight w:val="none"/>
          <w:lang w:val="en-US" w:eastAsia="zh-CN"/>
        </w:rPr>
        <w:t>每种工程量只允许有一种报价，任何有选择报价将不予接受。供应商必须对磋商文件中所采购的所有工程量进行报价，只报其中部分工程量的磋商响应文件无效。</w:t>
      </w:r>
    </w:p>
    <w:p w14:paraId="04BD326F">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（4）</w:t>
      </w:r>
      <w:r>
        <w:rPr>
          <w:rStyle w:val="202"/>
          <w:rFonts w:hint="default" w:ascii="宋体" w:hAnsi="宋体" w:eastAsia="宋体" w:cs="宋体"/>
          <w:b w:val="0"/>
          <w:bCs w:val="0"/>
          <w:color w:val="auto"/>
          <w:sz w:val="22"/>
          <w:szCs w:val="22"/>
          <w:highlight w:val="none"/>
          <w:lang w:val="en-US" w:eastAsia="zh-CN"/>
        </w:rPr>
        <w:t>供应商应严格按磋商文件提供的工程量清单报价，不得随意合并或增减，否则视为无效投标。</w:t>
      </w:r>
    </w:p>
    <w:p w14:paraId="2E92B5BA">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（5）</w:t>
      </w:r>
      <w:r>
        <w:rPr>
          <w:rStyle w:val="202"/>
          <w:rFonts w:hint="default" w:ascii="宋体" w:hAnsi="宋体" w:eastAsia="宋体" w:cs="宋体"/>
          <w:b w:val="0"/>
          <w:bCs w:val="0"/>
          <w:color w:val="auto"/>
          <w:sz w:val="22"/>
          <w:szCs w:val="22"/>
          <w:highlight w:val="none"/>
          <w:lang w:val="en-US" w:eastAsia="zh-CN"/>
        </w:rPr>
        <w:t>供应商不得将以下不可竞争费用降低标准计取，否则视为无效投标：</w:t>
      </w:r>
    </w:p>
    <w:p w14:paraId="7602E455">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 xml:space="preserve">① </w:t>
      </w:r>
      <w:r>
        <w:rPr>
          <w:rStyle w:val="202"/>
          <w:rFonts w:hint="default" w:ascii="宋体" w:hAnsi="宋体" w:eastAsia="宋体" w:cs="宋体"/>
          <w:b w:val="0"/>
          <w:bCs w:val="0"/>
          <w:color w:val="auto"/>
          <w:sz w:val="22"/>
          <w:szCs w:val="22"/>
          <w:highlight w:val="none"/>
          <w:lang w:val="en-US" w:eastAsia="zh-CN"/>
        </w:rPr>
        <w:t>财政、税收、物价等部门批准的税金和行政性规费；</w:t>
      </w:r>
    </w:p>
    <w:p w14:paraId="20A0A653">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 xml:space="preserve">② </w:t>
      </w:r>
      <w:r>
        <w:rPr>
          <w:rStyle w:val="202"/>
          <w:rFonts w:hint="default" w:ascii="宋体" w:hAnsi="宋体" w:eastAsia="宋体" w:cs="宋体"/>
          <w:b w:val="0"/>
          <w:bCs w:val="0"/>
          <w:color w:val="auto"/>
          <w:sz w:val="22"/>
          <w:szCs w:val="22"/>
          <w:highlight w:val="none"/>
          <w:lang w:val="en-US" w:eastAsia="zh-CN"/>
        </w:rPr>
        <w:t>磋商文件明确的有关费用比例；</w:t>
      </w:r>
    </w:p>
    <w:p w14:paraId="654B01E3">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 xml:space="preserve">③ </w:t>
      </w:r>
      <w:r>
        <w:rPr>
          <w:rStyle w:val="202"/>
          <w:rFonts w:hint="default" w:ascii="宋体" w:hAnsi="宋体" w:eastAsia="宋体" w:cs="宋体"/>
          <w:b w:val="0"/>
          <w:bCs w:val="0"/>
          <w:color w:val="auto"/>
          <w:sz w:val="22"/>
          <w:szCs w:val="22"/>
          <w:highlight w:val="none"/>
          <w:lang w:val="en-US" w:eastAsia="zh-CN"/>
        </w:rPr>
        <w:t>磋商文件中已经明确固定价格的材料、采购人供应的材料及暂定暂估的费用。</w:t>
      </w:r>
    </w:p>
    <w:p w14:paraId="78D93F3E">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（6）</w:t>
      </w:r>
      <w:r>
        <w:rPr>
          <w:rStyle w:val="202"/>
          <w:rFonts w:hint="default" w:ascii="宋体" w:hAnsi="宋体" w:eastAsia="宋体" w:cs="宋体"/>
          <w:b w:val="0"/>
          <w:bCs w:val="0"/>
          <w:color w:val="auto"/>
          <w:sz w:val="22"/>
          <w:szCs w:val="22"/>
          <w:highlight w:val="none"/>
          <w:lang w:val="en-US" w:eastAsia="zh-CN"/>
        </w:rPr>
        <w:t>磋商报价应以人民币报价。</w:t>
      </w:r>
    </w:p>
    <w:p w14:paraId="3CB7E651">
      <w:pPr>
        <w:pStyle w:val="262"/>
        <w:keepNext w:val="0"/>
        <w:keepLines w:val="0"/>
        <w:pageBreakBefore w:val="0"/>
        <w:widowControl/>
        <w:spacing w:line="360" w:lineRule="auto"/>
        <w:ind w:firstLine="440"/>
        <w:rPr>
          <w:rStyle w:val="202"/>
          <w:rFonts w:hint="default" w:ascii="宋体" w:hAnsi="宋体" w:eastAsia="宋体" w:cs="宋体"/>
          <w:b w:val="0"/>
          <w:bCs w:val="0"/>
          <w:color w:val="auto"/>
          <w:sz w:val="22"/>
          <w:szCs w:val="22"/>
          <w:highlight w:val="none"/>
          <w:lang w:val="en-US" w:eastAsia="zh-CN"/>
        </w:rPr>
      </w:pPr>
      <w:r>
        <w:rPr>
          <w:rStyle w:val="202"/>
          <w:rFonts w:hint="eastAsia" w:ascii="宋体" w:hAnsi="宋体" w:eastAsia="宋体" w:cs="宋体"/>
          <w:b w:val="0"/>
          <w:bCs w:val="0"/>
          <w:color w:val="auto"/>
          <w:sz w:val="22"/>
          <w:szCs w:val="22"/>
          <w:highlight w:val="none"/>
          <w:lang w:val="en-US" w:eastAsia="zh-CN"/>
        </w:rPr>
        <w:t>（7）</w:t>
      </w:r>
      <w:r>
        <w:rPr>
          <w:rStyle w:val="202"/>
          <w:rFonts w:hint="default" w:ascii="宋体" w:hAnsi="宋体" w:eastAsia="宋体" w:cs="宋体"/>
          <w:b w:val="0"/>
          <w:bCs w:val="0"/>
          <w:color w:val="auto"/>
          <w:sz w:val="22"/>
          <w:szCs w:val="22"/>
          <w:highlight w:val="none"/>
          <w:lang w:val="en-US" w:eastAsia="zh-CN"/>
        </w:rPr>
        <w:t>在磋商过程中未对磋商内容作出实质性变更、修改的情况下，如最后报价超过首轮报价，则最后报价无效，以其首轮报价作为最终报价。</w:t>
      </w:r>
    </w:p>
    <w:p w14:paraId="3058E16B">
      <w:pPr>
        <w:pStyle w:val="262"/>
        <w:keepNext w:val="0"/>
        <w:keepLines w:val="0"/>
        <w:pageBreakBefore w:val="0"/>
        <w:widowControl/>
        <w:spacing w:line="360" w:lineRule="auto"/>
        <w:ind w:firstLine="440"/>
        <w:rPr>
          <w:rStyle w:val="202"/>
          <w:rFonts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lang w:val="en-US" w:eastAsia="zh-CN"/>
        </w:rPr>
        <w:t>6</w:t>
      </w:r>
      <w:r>
        <w:rPr>
          <w:rStyle w:val="202"/>
          <w:rFonts w:hint="default" w:ascii="宋体" w:hAnsi="宋体" w:eastAsia="宋体" w:cs="宋体"/>
          <w:b w:val="0"/>
          <w:bCs w:val="0"/>
          <w:color w:val="auto"/>
          <w:sz w:val="22"/>
          <w:szCs w:val="22"/>
          <w:highlight w:val="none"/>
          <w:lang w:val="en-US" w:eastAsia="zh-CN"/>
        </w:rPr>
        <w:t>.投标货币：投标文件中的所有设备单价和总价采用人民币报价，以元为单位标注</w:t>
      </w:r>
      <w:r>
        <w:rPr>
          <w:rStyle w:val="202"/>
          <w:rFonts w:hint="eastAsia" w:ascii="宋体" w:hAnsi="宋体" w:eastAsia="宋体" w:cs="宋体"/>
          <w:b w:val="0"/>
          <w:bCs w:val="0"/>
          <w:color w:val="auto"/>
          <w:sz w:val="22"/>
          <w:szCs w:val="22"/>
          <w:highlight w:val="none"/>
          <w:lang w:val="en-US" w:eastAsia="zh-CN"/>
        </w:rPr>
        <w:t>。</w:t>
      </w:r>
    </w:p>
    <w:p w14:paraId="73F14125">
      <w:pPr>
        <w:pStyle w:val="262"/>
        <w:keepNext w:val="0"/>
        <w:keepLines w:val="0"/>
        <w:pageBreakBefore w:val="0"/>
        <w:widowControl/>
        <w:spacing w:line="360" w:lineRule="auto"/>
        <w:ind w:left="437" w:firstLine="0"/>
        <w:rPr>
          <w:rStyle w:val="202"/>
          <w:rFonts w:hint="eastAsia" w:ascii="宋体" w:hAnsi="宋体" w:eastAsia="宋体" w:cs="宋体"/>
          <w:b w:val="0"/>
          <w:bCs w:val="0"/>
          <w:color w:val="auto"/>
          <w:sz w:val="22"/>
          <w:szCs w:val="22"/>
          <w:highlight w:val="none"/>
        </w:rPr>
      </w:pPr>
      <w:r>
        <w:rPr>
          <w:rStyle w:val="202"/>
          <w:rFonts w:hint="eastAsia" w:ascii="宋体" w:hAnsi="宋体" w:eastAsia="宋体" w:cs="宋体"/>
          <w:b w:val="0"/>
          <w:bCs w:val="0"/>
          <w:color w:val="auto"/>
          <w:sz w:val="22"/>
          <w:szCs w:val="22"/>
          <w:highlight w:val="none"/>
        </w:rPr>
        <w:t>对项目需求部分的询问、质疑请向采购人提出，询问、质疑由采购人负责解释</w:t>
      </w:r>
      <w:r>
        <w:rPr>
          <w:rStyle w:val="202"/>
          <w:rFonts w:hint="eastAsia" w:ascii="宋体" w:hAnsi="宋体" w:eastAsia="宋体" w:cs="宋体"/>
          <w:b w:val="0"/>
          <w:bCs w:val="0"/>
          <w:color w:val="auto"/>
          <w:sz w:val="22"/>
          <w:szCs w:val="22"/>
          <w:highlight w:val="none"/>
          <w:lang w:eastAsia="zh-CN"/>
        </w:rPr>
        <w:t>。</w:t>
      </w:r>
    </w:p>
    <w:p w14:paraId="7C551228">
      <w:pPr>
        <w:pStyle w:val="262"/>
        <w:keepNext w:val="0"/>
        <w:keepLines w:val="0"/>
        <w:pageBreakBefore w:val="0"/>
        <w:widowControl/>
        <w:spacing w:before="0" w:after="0" w:line="360" w:lineRule="auto"/>
        <w:ind w:firstLine="440"/>
        <w:jc w:val="left"/>
        <w:rPr>
          <w:rFonts w:hint="eastAsia"/>
          <w:color w:val="auto"/>
          <w:sz w:val="20"/>
          <w:highlight w:val="none"/>
        </w:rPr>
      </w:pPr>
      <w:r>
        <w:rPr>
          <w:rStyle w:val="202"/>
          <w:rFonts w:hint="eastAsia" w:ascii="宋体" w:hAnsi="宋体" w:eastAsia="宋体" w:cs="宋体"/>
          <w:b w:val="0"/>
          <w:bCs w:val="0"/>
          <w:color w:val="auto"/>
          <w:sz w:val="22"/>
          <w:szCs w:val="22"/>
          <w:highlight w:val="none"/>
        </w:rPr>
        <w:t>注：采购需求部分标注“★”实质性要求，不允许负偏离，否则作为无效投标处理。</w:t>
      </w:r>
      <w:r>
        <w:rPr>
          <w:rFonts w:hint="eastAsia"/>
          <w:color w:val="auto"/>
          <w:sz w:val="20"/>
          <w:highlight w:val="none"/>
        </w:rPr>
        <w:t xml:space="preserve"> </w:t>
      </w:r>
      <w:bookmarkEnd w:id="1077"/>
    </w:p>
    <w:p w14:paraId="78F333E4">
      <w:pPr>
        <w:pStyle w:val="198"/>
        <w:jc w:val="center"/>
        <w:rPr>
          <w:color w:val="auto"/>
          <w:highlight w:val="none"/>
        </w:rPr>
      </w:pPr>
      <w:bookmarkStart w:id="1082" w:name="_Toc73365513"/>
      <w:bookmarkStart w:id="1083" w:name="_Toc73364900"/>
      <w:r>
        <w:rPr>
          <w:rFonts w:hint="eastAsia" w:ascii="宋体" w:hAnsi="宋体"/>
          <w:color w:val="auto"/>
          <w:sz w:val="36"/>
          <w:highlight w:val="none"/>
        </w:rPr>
        <w:br w:type="page" w:clear="all"/>
      </w:r>
      <w:bookmarkStart w:id="1084" w:name="_Toc28019"/>
      <w:bookmarkStart w:id="1085" w:name="_Toc26164"/>
      <w:r>
        <w:rPr>
          <w:rFonts w:hint="eastAsia" w:ascii="宋体" w:hAnsi="宋体"/>
          <w:color w:val="auto"/>
          <w:sz w:val="36"/>
          <w:highlight w:val="none"/>
        </w:rPr>
        <w:t>第五部分  磋商及评审</w:t>
      </w:r>
      <w:bookmarkEnd w:id="1082"/>
      <w:bookmarkEnd w:id="1083"/>
      <w:bookmarkEnd w:id="1084"/>
      <w:bookmarkEnd w:id="1085"/>
    </w:p>
    <w:p w14:paraId="528F7F08">
      <w:pPr>
        <w:pStyle w:val="199"/>
        <w:spacing w:line="400" w:lineRule="exact"/>
        <w:ind w:firstLine="321"/>
        <w:jc w:val="left"/>
        <w:outlineLvl w:val="0"/>
        <w:rPr>
          <w:rFonts w:ascii="宋体" w:hAnsi="宋体" w:eastAsia="宋体"/>
          <w:color w:val="auto"/>
          <w:sz w:val="32"/>
          <w:highlight w:val="none"/>
        </w:rPr>
      </w:pPr>
      <w:bookmarkStart w:id="1086" w:name="_Toc73365514"/>
      <w:bookmarkStart w:id="1087" w:name="_Toc22263"/>
      <w:bookmarkStart w:id="1088" w:name="_Toc27990"/>
      <w:bookmarkStart w:id="1089" w:name="_Toc73364901"/>
      <w:r>
        <w:rPr>
          <w:rFonts w:hint="eastAsia" w:ascii="宋体" w:hAnsi="宋体" w:eastAsia="宋体"/>
          <w:color w:val="auto"/>
          <w:sz w:val="32"/>
          <w:highlight w:val="none"/>
        </w:rPr>
        <w:t>1．</w:t>
      </w:r>
      <w:r>
        <w:rPr>
          <w:rFonts w:ascii="宋体" w:hAnsi="宋体" w:eastAsia="宋体"/>
          <w:color w:val="auto"/>
          <w:sz w:val="32"/>
          <w:highlight w:val="none"/>
        </w:rPr>
        <w:t>磋商小组职责</w:t>
      </w:r>
      <w:bookmarkEnd w:id="1086"/>
      <w:bookmarkEnd w:id="1087"/>
      <w:bookmarkEnd w:id="1088"/>
      <w:bookmarkEnd w:id="1089"/>
    </w:p>
    <w:p w14:paraId="46AEBA3F">
      <w:pPr>
        <w:widowControl/>
        <w:spacing w:line="360" w:lineRule="auto"/>
        <w:ind w:firstLine="420"/>
        <w:rPr>
          <w:rFonts w:ascii="宋体" w:hAnsi="宋体"/>
          <w:color w:val="auto"/>
          <w:sz w:val="24"/>
          <w:highlight w:val="none"/>
        </w:rPr>
      </w:pPr>
      <w:r>
        <w:rPr>
          <w:rFonts w:hint="eastAsia" w:ascii="宋体" w:hAnsi="宋体"/>
          <w:color w:val="auto"/>
          <w:sz w:val="24"/>
          <w:highlight w:val="none"/>
        </w:rPr>
        <w:t>1.1熟悉和理解磋商文件，如磋商文件内容违反国家有关强制性规定的，磋商小组应当停止评审并向采购人或者采购代理机构说明情况。</w:t>
      </w:r>
    </w:p>
    <w:p w14:paraId="1CC2B666">
      <w:pPr>
        <w:widowControl/>
        <w:spacing w:line="360" w:lineRule="auto"/>
        <w:ind w:firstLine="420"/>
        <w:rPr>
          <w:rFonts w:ascii="宋体" w:hAnsi="宋体"/>
          <w:color w:val="auto"/>
          <w:sz w:val="24"/>
          <w:highlight w:val="none"/>
        </w:rPr>
      </w:pPr>
      <w:r>
        <w:rPr>
          <w:rFonts w:hint="eastAsia" w:ascii="宋体" w:hAnsi="宋体"/>
          <w:color w:val="auto"/>
          <w:sz w:val="24"/>
          <w:highlight w:val="none"/>
        </w:rPr>
        <w:t>1.2按照客观、公正、审慎的原则，根据磋商文件规定的评审程序、评审方法和评审标准进行独立评审。</w:t>
      </w:r>
    </w:p>
    <w:p w14:paraId="78297552">
      <w:pPr>
        <w:widowControl/>
        <w:spacing w:line="360" w:lineRule="auto"/>
        <w:ind w:firstLine="420"/>
        <w:rPr>
          <w:rFonts w:ascii="宋体" w:hAnsi="宋体"/>
          <w:color w:val="auto"/>
          <w:sz w:val="24"/>
          <w:highlight w:val="none"/>
        </w:rPr>
      </w:pPr>
      <w:r>
        <w:rPr>
          <w:rFonts w:hint="eastAsia" w:ascii="宋体" w:hAnsi="宋体"/>
          <w:color w:val="auto"/>
          <w:sz w:val="24"/>
          <w:highlight w:val="none"/>
        </w:rPr>
        <w:t>1.3起草评审报告并进行签署。</w:t>
      </w:r>
    </w:p>
    <w:p w14:paraId="4DD6999B">
      <w:pPr>
        <w:widowControl/>
        <w:spacing w:line="360" w:lineRule="auto"/>
        <w:ind w:firstLine="420"/>
        <w:rPr>
          <w:rFonts w:ascii="宋体" w:hAnsi="宋体"/>
          <w:color w:val="auto"/>
          <w:sz w:val="24"/>
          <w:highlight w:val="none"/>
        </w:rPr>
      </w:pPr>
      <w:r>
        <w:rPr>
          <w:rFonts w:hint="eastAsia" w:ascii="宋体" w:hAnsi="宋体"/>
          <w:color w:val="auto"/>
          <w:sz w:val="24"/>
          <w:highlight w:val="none"/>
        </w:rPr>
        <w:t>1.4推荐成交供应商。</w:t>
      </w:r>
    </w:p>
    <w:p w14:paraId="2E6685DA">
      <w:pPr>
        <w:widowControl/>
        <w:spacing w:line="360" w:lineRule="auto"/>
        <w:ind w:firstLine="420"/>
        <w:rPr>
          <w:rFonts w:ascii="宋体" w:hAnsi="宋体"/>
          <w:color w:val="auto"/>
          <w:sz w:val="24"/>
          <w:highlight w:val="none"/>
        </w:rPr>
      </w:pPr>
      <w:r>
        <w:rPr>
          <w:rFonts w:hint="eastAsia" w:ascii="宋体" w:hAnsi="宋体"/>
          <w:color w:val="auto"/>
          <w:sz w:val="24"/>
          <w:highlight w:val="none"/>
        </w:rPr>
        <w:t>1.5向采购人、采购代理机构、财政部门或者其他监督部门报告非法干预评审工作的行为。</w:t>
      </w:r>
    </w:p>
    <w:p w14:paraId="51085BD5">
      <w:pPr>
        <w:widowControl/>
        <w:spacing w:line="360" w:lineRule="auto"/>
        <w:ind w:firstLine="420"/>
        <w:rPr>
          <w:rFonts w:ascii="宋体" w:hAnsi="宋体"/>
          <w:color w:val="auto"/>
          <w:sz w:val="24"/>
          <w:highlight w:val="none"/>
        </w:rPr>
      </w:pPr>
      <w:r>
        <w:rPr>
          <w:rFonts w:hint="eastAsia" w:ascii="宋体" w:hAnsi="宋体"/>
          <w:color w:val="auto"/>
          <w:sz w:val="24"/>
          <w:highlight w:val="none"/>
        </w:rPr>
        <w:t>1.6法律、法规和规章规定的其他职责。</w:t>
      </w:r>
    </w:p>
    <w:p w14:paraId="635A224B">
      <w:pPr>
        <w:pStyle w:val="199"/>
        <w:spacing w:line="400" w:lineRule="exact"/>
        <w:ind w:firstLine="321"/>
        <w:jc w:val="left"/>
        <w:outlineLvl w:val="0"/>
        <w:rPr>
          <w:rFonts w:ascii="宋体" w:hAnsi="宋体" w:eastAsia="宋体"/>
          <w:color w:val="auto"/>
          <w:sz w:val="32"/>
          <w:highlight w:val="none"/>
        </w:rPr>
      </w:pPr>
      <w:bookmarkStart w:id="1090" w:name="_Toc29092"/>
      <w:bookmarkStart w:id="1091" w:name="_Toc73364902"/>
      <w:bookmarkStart w:id="1092" w:name="_Toc20715"/>
      <w:bookmarkStart w:id="1093" w:name="_Toc73365515"/>
      <w:r>
        <w:rPr>
          <w:rFonts w:hint="eastAsia" w:ascii="宋体" w:hAnsi="宋体" w:eastAsia="宋体"/>
          <w:color w:val="auto"/>
          <w:sz w:val="32"/>
          <w:highlight w:val="none"/>
        </w:rPr>
        <w:t>2．磋商及评审程序</w:t>
      </w:r>
      <w:bookmarkEnd w:id="1090"/>
      <w:bookmarkEnd w:id="1091"/>
      <w:bookmarkEnd w:id="1092"/>
      <w:bookmarkEnd w:id="1093"/>
    </w:p>
    <w:p w14:paraId="0DA96D26">
      <w:pPr>
        <w:spacing w:line="360" w:lineRule="auto"/>
        <w:ind w:firstLine="424"/>
        <w:rPr>
          <w:rFonts w:ascii="宋体" w:hAnsi="宋体"/>
          <w:color w:val="auto"/>
          <w:sz w:val="24"/>
          <w:highlight w:val="none"/>
        </w:rPr>
      </w:pPr>
      <w:r>
        <w:rPr>
          <w:rFonts w:hint="eastAsia" w:ascii="宋体" w:hAnsi="宋体"/>
          <w:color w:val="auto"/>
          <w:sz w:val="24"/>
          <w:highlight w:val="none"/>
        </w:rPr>
        <w:t>2.1磋商组织方按磋商小组名单核对身份并签到。</w:t>
      </w:r>
    </w:p>
    <w:p w14:paraId="3C19C1A4">
      <w:pPr>
        <w:spacing w:line="360" w:lineRule="auto"/>
        <w:ind w:firstLine="424"/>
        <w:rPr>
          <w:rFonts w:ascii="宋体" w:hAnsi="宋体"/>
          <w:color w:val="auto"/>
          <w:sz w:val="24"/>
          <w:highlight w:val="none"/>
        </w:rPr>
      </w:pPr>
      <w:r>
        <w:rPr>
          <w:rFonts w:hint="eastAsia" w:ascii="宋体" w:hAnsi="宋体"/>
          <w:color w:val="auto"/>
          <w:sz w:val="24"/>
          <w:highlight w:val="none"/>
        </w:rPr>
        <w:t>2.2磋商组织方宣布磋商及评审纪律，磋商小组确认有无回避的情形。</w:t>
      </w:r>
    </w:p>
    <w:p w14:paraId="2B050E3C">
      <w:pPr>
        <w:spacing w:line="360" w:lineRule="auto"/>
        <w:ind w:firstLine="424"/>
        <w:rPr>
          <w:rFonts w:ascii="宋体" w:hAnsi="宋体"/>
          <w:color w:val="auto"/>
          <w:sz w:val="24"/>
          <w:highlight w:val="none"/>
        </w:rPr>
      </w:pPr>
      <w:r>
        <w:rPr>
          <w:rFonts w:hint="eastAsia" w:ascii="宋体" w:hAnsi="宋体"/>
          <w:color w:val="auto"/>
          <w:sz w:val="24"/>
          <w:highlight w:val="none"/>
        </w:rPr>
        <w:t>2.3磋商小组推选组长，负责组织磋商及评审活动，采购人代表不得担任组长。</w:t>
      </w:r>
    </w:p>
    <w:p w14:paraId="5EDCACE1">
      <w:pPr>
        <w:spacing w:line="360" w:lineRule="auto"/>
        <w:ind w:firstLine="424"/>
        <w:rPr>
          <w:rFonts w:ascii="宋体" w:hAnsi="宋体"/>
          <w:color w:val="auto"/>
          <w:sz w:val="24"/>
          <w:highlight w:val="none"/>
        </w:rPr>
      </w:pPr>
      <w:r>
        <w:rPr>
          <w:rFonts w:hint="eastAsia" w:ascii="宋体" w:hAnsi="宋体"/>
          <w:color w:val="auto"/>
          <w:sz w:val="24"/>
          <w:highlight w:val="none"/>
        </w:rPr>
        <w:t>2.4磋商小组正式评审前，应当对磋商文件进行熟悉和理解，审查磋商文件。</w:t>
      </w:r>
    </w:p>
    <w:p w14:paraId="0E121B03">
      <w:pPr>
        <w:spacing w:line="360" w:lineRule="auto"/>
        <w:ind w:firstLine="424"/>
        <w:rPr>
          <w:rFonts w:ascii="宋体" w:hAnsi="宋体"/>
          <w:color w:val="auto"/>
          <w:sz w:val="24"/>
          <w:highlight w:val="none"/>
        </w:rPr>
      </w:pPr>
      <w:r>
        <w:rPr>
          <w:rFonts w:hint="eastAsia" w:ascii="宋体" w:hAnsi="宋体"/>
          <w:color w:val="auto"/>
          <w:sz w:val="24"/>
          <w:highlight w:val="none"/>
        </w:rPr>
        <w:t>2.5磋商小组将对供应商进行资格审查，对首次响应文件进行有效性、完整性和响应程度审查。未通过审查的供应商不得参与磋商，磋商小组应书面告知供应商并说明理由。</w:t>
      </w:r>
    </w:p>
    <w:p w14:paraId="32D64B0C">
      <w:pPr>
        <w:spacing w:line="360" w:lineRule="auto"/>
        <w:ind w:firstLine="424"/>
        <w:rPr>
          <w:rFonts w:ascii="宋体" w:hAnsi="宋体"/>
          <w:color w:val="auto"/>
          <w:sz w:val="24"/>
          <w:highlight w:val="none"/>
        </w:rPr>
      </w:pPr>
      <w:r>
        <w:rPr>
          <w:rFonts w:hint="eastAsia" w:ascii="宋体" w:hAnsi="宋体"/>
          <w:color w:val="auto"/>
          <w:sz w:val="24"/>
          <w:highlight w:val="none"/>
        </w:rPr>
        <w:t>2.6</w:t>
      </w:r>
      <w:r>
        <w:rPr>
          <w:rFonts w:ascii="宋体" w:hAnsi="宋体"/>
          <w:color w:val="auto"/>
          <w:sz w:val="24"/>
          <w:highlight w:val="none"/>
        </w:rPr>
        <w:t>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p>
    <w:p w14:paraId="077A82AA">
      <w:pPr>
        <w:spacing w:line="360" w:lineRule="auto"/>
        <w:ind w:firstLine="424"/>
        <w:rPr>
          <w:rFonts w:ascii="宋体" w:hAnsi="宋体"/>
          <w:color w:val="auto"/>
          <w:sz w:val="24"/>
          <w:highlight w:val="none"/>
        </w:rPr>
      </w:pPr>
      <w:r>
        <w:rPr>
          <w:rFonts w:hint="eastAsia" w:ascii="宋体" w:hAnsi="宋体"/>
          <w:color w:val="auto"/>
          <w:sz w:val="24"/>
          <w:highlight w:val="none"/>
        </w:rPr>
        <w:t>2.7磋商小组应集中与符合要求的单一供应商分别进行磋商，并给予所有参加磋商的供应商平等的磋商机会。</w:t>
      </w:r>
    </w:p>
    <w:p w14:paraId="47F44548">
      <w:pPr>
        <w:spacing w:line="360" w:lineRule="auto"/>
        <w:ind w:firstLine="424"/>
        <w:rPr>
          <w:rFonts w:ascii="宋体" w:hAnsi="宋体"/>
          <w:color w:val="auto"/>
          <w:sz w:val="24"/>
          <w:highlight w:val="none"/>
        </w:rPr>
      </w:pPr>
      <w:r>
        <w:rPr>
          <w:rFonts w:hint="eastAsia" w:ascii="宋体" w:hAnsi="宋体"/>
          <w:color w:val="auto"/>
          <w:sz w:val="24"/>
          <w:highlight w:val="none"/>
        </w:rPr>
        <w:t>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p>
    <w:p w14:paraId="02FA7632">
      <w:pPr>
        <w:spacing w:line="360" w:lineRule="auto"/>
        <w:ind w:firstLine="424"/>
        <w:rPr>
          <w:rFonts w:ascii="宋体" w:hAnsi="宋体"/>
          <w:color w:val="auto"/>
          <w:highlight w:val="none"/>
        </w:rPr>
      </w:pPr>
      <w:r>
        <w:rPr>
          <w:rFonts w:hint="eastAsia" w:ascii="宋体" w:hAnsi="宋体"/>
          <w:color w:val="auto"/>
          <w:sz w:val="24"/>
          <w:highlight w:val="none"/>
        </w:rPr>
        <w:t>2.9磋商文件能够详细列明采购标的的技术、服务要求的，磋商结束后，磋商小组应要求所有实质性响应的供应商在规定时间内提交最后报价。</w:t>
      </w:r>
    </w:p>
    <w:p w14:paraId="73C87C6C">
      <w:pPr>
        <w:spacing w:line="360" w:lineRule="auto"/>
        <w:ind w:firstLine="424"/>
        <w:rPr>
          <w:rFonts w:ascii="宋体" w:hAnsi="宋体"/>
          <w:color w:val="auto"/>
          <w:sz w:val="24"/>
          <w:highlight w:val="none"/>
        </w:rPr>
      </w:pPr>
      <w:r>
        <w:rPr>
          <w:rFonts w:hint="eastAsia" w:ascii="宋体" w:hAnsi="宋体"/>
          <w:color w:val="auto"/>
          <w:sz w:val="24"/>
          <w:highlight w:val="none"/>
        </w:rPr>
        <w:t>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p>
    <w:p w14:paraId="10AEC283">
      <w:pPr>
        <w:spacing w:line="360" w:lineRule="auto"/>
        <w:ind w:firstLine="424"/>
        <w:rPr>
          <w:rFonts w:ascii="宋体" w:hAnsi="宋体"/>
          <w:color w:val="auto"/>
          <w:sz w:val="24"/>
          <w:highlight w:val="none"/>
        </w:rPr>
      </w:pPr>
      <w:r>
        <w:rPr>
          <w:rFonts w:hint="eastAsia" w:ascii="宋体" w:hAnsi="宋体"/>
          <w:color w:val="auto"/>
          <w:sz w:val="24"/>
          <w:highlight w:val="none"/>
        </w:rPr>
        <w:t>符合磋商</w:t>
      </w:r>
      <w:r>
        <w:rPr>
          <w:rFonts w:ascii="宋体" w:hAnsi="宋体"/>
          <w:color w:val="auto"/>
          <w:sz w:val="24"/>
          <w:highlight w:val="none"/>
        </w:rPr>
        <w:t>文件供应商须知</w:t>
      </w:r>
      <w:r>
        <w:rPr>
          <w:rFonts w:hint="eastAsia" w:ascii="宋体" w:hAnsi="宋体"/>
          <w:color w:val="auto"/>
          <w:sz w:val="24"/>
          <w:highlight w:val="none"/>
        </w:rPr>
        <w:t>规定情形的，提交最后报价的供应商可以为</w:t>
      </w:r>
      <w:r>
        <w:rPr>
          <w:rFonts w:ascii="宋体" w:hAnsi="宋体"/>
          <w:color w:val="auto"/>
          <w:sz w:val="24"/>
          <w:highlight w:val="none"/>
        </w:rPr>
        <w:t>2</w:t>
      </w:r>
      <w:r>
        <w:rPr>
          <w:rFonts w:hint="eastAsia" w:ascii="宋体" w:hAnsi="宋体"/>
          <w:color w:val="auto"/>
          <w:sz w:val="24"/>
          <w:highlight w:val="none"/>
        </w:rPr>
        <w:t>家。</w:t>
      </w:r>
    </w:p>
    <w:p w14:paraId="1DB9B0EA">
      <w:pPr>
        <w:widowControl/>
        <w:spacing w:line="360" w:lineRule="auto"/>
        <w:ind w:firstLine="424"/>
        <w:jc w:val="left"/>
        <w:rPr>
          <w:rFonts w:ascii="宋体" w:hAnsi="宋体"/>
          <w:color w:val="auto"/>
          <w:sz w:val="24"/>
          <w:highlight w:val="none"/>
        </w:rPr>
      </w:pPr>
      <w:r>
        <w:rPr>
          <w:rFonts w:hint="eastAsia" w:ascii="宋体" w:hAnsi="宋体"/>
          <w:color w:val="auto"/>
          <w:sz w:val="24"/>
          <w:highlight w:val="none"/>
        </w:rPr>
        <w:t>2.10经磋商确定最终采购需求和提交最后报价的供应商后，磋商小组应对提交最后报价的供应商的响应文件和最后报价进行评审。</w:t>
      </w:r>
    </w:p>
    <w:p w14:paraId="3F93124C">
      <w:pPr>
        <w:spacing w:line="360" w:lineRule="auto"/>
        <w:ind w:firstLine="424"/>
        <w:rPr>
          <w:rFonts w:ascii="宋体" w:hAnsi="宋体"/>
          <w:color w:val="auto"/>
          <w:sz w:val="24"/>
          <w:highlight w:val="none"/>
        </w:rPr>
      </w:pPr>
      <w:r>
        <w:rPr>
          <w:rFonts w:hint="eastAsia" w:ascii="宋体" w:hAnsi="宋体"/>
          <w:color w:val="auto"/>
          <w:sz w:val="24"/>
          <w:highlight w:val="none"/>
        </w:rPr>
        <w:t>2.11磋商小组对磋商供应商得分按照从高到低进行排序，得分相同的磋商供应商，报价低者排名在前，评审得分且最后报价相同的，按技术指标优劣顺序排列。</w:t>
      </w:r>
    </w:p>
    <w:p w14:paraId="4666D917">
      <w:pPr>
        <w:spacing w:line="360" w:lineRule="auto"/>
        <w:ind w:firstLine="424"/>
        <w:rPr>
          <w:rFonts w:ascii="宋体" w:hAnsi="宋体"/>
          <w:color w:val="auto"/>
          <w:sz w:val="24"/>
          <w:highlight w:val="none"/>
        </w:rPr>
      </w:pPr>
      <w:r>
        <w:rPr>
          <w:rFonts w:hint="eastAsia" w:ascii="宋体" w:hAnsi="宋体"/>
          <w:color w:val="auto"/>
          <w:sz w:val="24"/>
          <w:highlight w:val="none"/>
        </w:rPr>
        <w:t>2.12推荐成交候选供应商，并出具书面评审报告。</w:t>
      </w:r>
    </w:p>
    <w:p w14:paraId="300A236C">
      <w:pPr>
        <w:pStyle w:val="199"/>
        <w:spacing w:line="400" w:lineRule="exact"/>
        <w:ind w:firstLine="321"/>
        <w:jc w:val="left"/>
        <w:outlineLvl w:val="0"/>
        <w:rPr>
          <w:color w:val="auto"/>
          <w:highlight w:val="none"/>
        </w:rPr>
      </w:pPr>
      <w:bookmarkStart w:id="1094" w:name="_Toc29681"/>
      <w:bookmarkStart w:id="1095" w:name="_Toc73364903"/>
      <w:bookmarkStart w:id="1096" w:name="_Toc73365516"/>
      <w:bookmarkStart w:id="1097" w:name="_Toc17275"/>
      <w:r>
        <w:rPr>
          <w:rFonts w:hint="eastAsia" w:ascii="宋体" w:hAnsi="宋体" w:eastAsia="宋体"/>
          <w:color w:val="auto"/>
          <w:sz w:val="32"/>
          <w:highlight w:val="none"/>
        </w:rPr>
        <w:t>3．供应商资格审查</w:t>
      </w:r>
      <w:bookmarkEnd w:id="1094"/>
      <w:bookmarkEnd w:id="1095"/>
      <w:bookmarkEnd w:id="1096"/>
      <w:bookmarkEnd w:id="1097"/>
    </w:p>
    <w:p w14:paraId="05946354">
      <w:pPr>
        <w:spacing w:line="360" w:lineRule="auto"/>
        <w:ind w:firstLine="480"/>
        <w:rPr>
          <w:color w:val="auto"/>
          <w:highlight w:val="none"/>
        </w:rPr>
      </w:pPr>
      <w:bookmarkStart w:id="1098" w:name="EBca25f1f2e9864ca3b0b8f62aaa9a4dc1"/>
      <w:r>
        <w:rPr>
          <w:rFonts w:hint="eastAsia" w:ascii="宋体" w:hAnsi="宋体"/>
          <w:color w:val="auto"/>
          <w:sz w:val="24"/>
          <w:szCs w:val="28"/>
          <w:highlight w:val="none"/>
        </w:rPr>
        <w:t>☑</w:t>
      </w:r>
      <w:bookmarkEnd w:id="1098"/>
      <w:bookmarkStart w:id="1099" w:name="EB681b9d9dbd034aaca383871dc8abcc3d"/>
      <w:r>
        <w:rPr>
          <w:rFonts w:hint="eastAsia" w:ascii="宋体" w:hAnsi="宋体"/>
          <w:color w:val="auto"/>
          <w:sz w:val="24"/>
          <w:szCs w:val="28"/>
          <w:highlight w:val="none"/>
        </w:rPr>
        <w:t>发布公告</w:t>
      </w:r>
      <w:bookmarkEnd w:id="1099"/>
      <w:r>
        <w:rPr>
          <w:rFonts w:hint="eastAsia" w:ascii="宋体" w:hAnsi="宋体"/>
          <w:color w:val="auto"/>
          <w:sz w:val="24"/>
          <w:szCs w:val="28"/>
          <w:highlight w:val="none"/>
        </w:rPr>
        <w:t xml:space="preserve">  </w:t>
      </w:r>
    </w:p>
    <w:p w14:paraId="3C757FDA">
      <w:pPr>
        <w:widowControl/>
        <w:spacing w:line="360" w:lineRule="auto"/>
        <w:ind w:firstLine="480"/>
        <w:rPr>
          <w:rFonts w:hint="eastAsia" w:ascii="宋体" w:hAnsi="宋体"/>
          <w:color w:val="auto"/>
          <w:sz w:val="24"/>
          <w:highlight w:val="none"/>
        </w:rPr>
      </w:pPr>
      <w:r>
        <w:rPr>
          <w:rFonts w:hint="eastAsia" w:ascii="宋体" w:hAnsi="宋体"/>
          <w:color w:val="auto"/>
          <w:sz w:val="24"/>
          <w:highlight w:val="none"/>
        </w:rPr>
        <w:t>开启结束后，磋商小组将依法对供应商的资格进行审查。资格审查的内容如下：</w:t>
      </w:r>
    </w:p>
    <w:p w14:paraId="74FFFF7C">
      <w:pPr>
        <w:rPr>
          <w:rFonts w:hint="eastAsia"/>
          <w:color w:val="auto"/>
          <w:sz w:val="20"/>
          <w:highlight w:val="none"/>
        </w:rPr>
      </w:pPr>
      <w:bookmarkStart w:id="1100" w:name="EB26dcd70bebb54979b7a4b621de125d2f"/>
    </w:p>
    <w:tbl>
      <w:tblPr>
        <w:tblStyle w:val="33"/>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750"/>
        <w:gridCol w:w="2641"/>
        <w:gridCol w:w="6231"/>
      </w:tblGrid>
      <w:tr w14:paraId="6BBD75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75B8DC51">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序号</w:t>
            </w:r>
          </w:p>
        </w:tc>
        <w:tc>
          <w:tcPr>
            <w:tcW w:w="2728" w:type="dxa"/>
            <w:noWrap w:val="0"/>
            <w:tcMar>
              <w:top w:w="100" w:type="dxa"/>
              <w:bottom w:w="100" w:type="dxa"/>
            </w:tcMar>
            <w:vAlign w:val="center"/>
          </w:tcPr>
          <w:p w14:paraId="588158CE">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审查要素</w:t>
            </w:r>
          </w:p>
        </w:tc>
        <w:tc>
          <w:tcPr>
            <w:tcW w:w="6363" w:type="dxa"/>
            <w:noWrap w:val="0"/>
            <w:tcMar>
              <w:top w:w="100" w:type="dxa"/>
              <w:bottom w:w="100" w:type="dxa"/>
            </w:tcMar>
            <w:vAlign w:val="center"/>
          </w:tcPr>
          <w:p w14:paraId="0D06A21F">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审查内容</w:t>
            </w:r>
          </w:p>
        </w:tc>
      </w:tr>
      <w:tr w14:paraId="3BC5F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13C6CFCD">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1</w:t>
            </w:r>
          </w:p>
        </w:tc>
        <w:tc>
          <w:tcPr>
            <w:tcW w:w="2728" w:type="dxa"/>
            <w:noWrap w:val="0"/>
            <w:tcMar>
              <w:top w:w="100" w:type="dxa"/>
              <w:bottom w:w="100" w:type="dxa"/>
            </w:tcMar>
            <w:vAlign w:val="center"/>
          </w:tcPr>
          <w:p w14:paraId="7D73EBA0">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具有独立承担民事责任的能力</w:t>
            </w:r>
          </w:p>
        </w:tc>
        <w:tc>
          <w:tcPr>
            <w:tcW w:w="6363" w:type="dxa"/>
            <w:noWrap w:val="0"/>
            <w:tcMar>
              <w:top w:w="100" w:type="dxa"/>
              <w:bottom w:w="100" w:type="dxa"/>
            </w:tcMar>
            <w:vAlign w:val="center"/>
          </w:tcPr>
          <w:p w14:paraId="70850615">
            <w:pPr>
              <w:pStyle w:val="264"/>
              <w:keepNext w:val="0"/>
              <w:keepLines w:val="0"/>
              <w:pageBreakBefore w:val="0"/>
              <w:widowControl/>
              <w:ind w:left="53" w:right="0"/>
              <w:jc w:val="left"/>
              <w:rPr>
                <w:rStyle w:val="202"/>
                <w:rFonts w:hint="eastAsia"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提供法人或者其他组织的营业执照等证明文件；供应商为自然人的，提供其身份证</w:t>
            </w:r>
            <w:r>
              <w:rPr>
                <w:rFonts w:hint="eastAsia" w:ascii="宋体" w:hAnsi="宋体" w:eastAsia="宋体" w:cs="宋体"/>
                <w:color w:val="auto"/>
                <w:sz w:val="21"/>
                <w:highlight w:val="none"/>
              </w:rPr>
              <w:t>（原件扫描件）</w:t>
            </w:r>
            <w:r>
              <w:rPr>
                <w:rStyle w:val="202"/>
                <w:rFonts w:hint="eastAsia" w:ascii="宋体" w:hAnsi="宋体" w:eastAsia="宋体" w:cs="宋体"/>
                <w:b w:val="0"/>
                <w:color w:val="auto"/>
                <w:sz w:val="21"/>
                <w:szCs w:val="24"/>
                <w:highlight w:val="none"/>
                <w:lang w:eastAsia="zh-CN"/>
              </w:rPr>
              <w:t>。</w:t>
            </w:r>
          </w:p>
        </w:tc>
      </w:tr>
      <w:tr w14:paraId="70450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871" w:hRule="atLeast"/>
          <w:jc w:val="center"/>
        </w:trPr>
        <w:tc>
          <w:tcPr>
            <w:tcW w:w="764" w:type="dxa"/>
            <w:noWrap w:val="0"/>
            <w:tcMar>
              <w:top w:w="100" w:type="dxa"/>
              <w:bottom w:w="100" w:type="dxa"/>
            </w:tcMar>
            <w:vAlign w:val="center"/>
          </w:tcPr>
          <w:p w14:paraId="274171FA">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2</w:t>
            </w:r>
          </w:p>
        </w:tc>
        <w:tc>
          <w:tcPr>
            <w:tcW w:w="2728" w:type="dxa"/>
            <w:noWrap w:val="0"/>
            <w:tcMar>
              <w:top w:w="100" w:type="dxa"/>
              <w:bottom w:w="100" w:type="dxa"/>
            </w:tcMar>
            <w:vAlign w:val="center"/>
          </w:tcPr>
          <w:p w14:paraId="306094F2">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具有良好的商业信誉和健全的财务会计制度</w:t>
            </w:r>
          </w:p>
        </w:tc>
        <w:tc>
          <w:tcPr>
            <w:tcW w:w="6363" w:type="dxa"/>
            <w:noWrap w:val="0"/>
            <w:tcMar>
              <w:top w:w="100" w:type="dxa"/>
              <w:bottom w:w="100" w:type="dxa"/>
            </w:tcMar>
            <w:vAlign w:val="center"/>
          </w:tcPr>
          <w:p w14:paraId="7BE22A13">
            <w:pPr>
              <w:pStyle w:val="264"/>
              <w:keepNext w:val="0"/>
              <w:keepLines w:val="0"/>
              <w:pageBreakBefore w:val="0"/>
              <w:widowControl/>
              <w:ind w:left="53" w:right="0"/>
              <w:jc w:val="left"/>
              <w:rPr>
                <w:rStyle w:val="202"/>
                <w:rFonts w:hint="eastAsia" w:ascii="宋体" w:hAnsi="宋体" w:eastAsia="宋体" w:cs="宋体"/>
                <w:b w:val="0"/>
                <w:color w:val="auto"/>
                <w:sz w:val="21"/>
                <w:szCs w:val="24"/>
                <w:highlight w:val="none"/>
              </w:rPr>
            </w:pPr>
            <w:r>
              <w:rPr>
                <w:rStyle w:val="202"/>
                <w:rFonts w:hint="eastAsia" w:ascii="宋体" w:hAnsi="宋体" w:eastAsia="宋体" w:cs="宋体"/>
                <w:b w:val="0"/>
                <w:color w:val="auto"/>
                <w:sz w:val="21"/>
                <w:szCs w:val="24"/>
                <w:highlight w:val="none"/>
                <w:lang w:eastAsia="zh-CN"/>
              </w:rPr>
              <w:t>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（原件扫描件）</w:t>
            </w:r>
            <w:r>
              <w:rPr>
                <w:rStyle w:val="202"/>
                <w:rFonts w:hint="eastAsia" w:ascii="宋体" w:hAnsi="宋体" w:eastAsia="宋体" w:cs="宋体"/>
                <w:b w:val="0"/>
                <w:color w:val="auto"/>
                <w:sz w:val="21"/>
                <w:szCs w:val="24"/>
                <w:highlight w:val="none"/>
                <w:lang w:eastAsia="zh-CN"/>
              </w:rPr>
              <w:t>；或按采购文件要求提供资格承诺函。</w:t>
            </w:r>
          </w:p>
        </w:tc>
      </w:tr>
      <w:tr w14:paraId="09609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6EF7D6E2">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3</w:t>
            </w:r>
          </w:p>
        </w:tc>
        <w:tc>
          <w:tcPr>
            <w:tcW w:w="2728" w:type="dxa"/>
            <w:noWrap w:val="0"/>
            <w:tcMar>
              <w:top w:w="100" w:type="dxa"/>
              <w:bottom w:w="100" w:type="dxa"/>
            </w:tcMar>
            <w:vAlign w:val="center"/>
          </w:tcPr>
          <w:p w14:paraId="44220599">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具有履行合同所必需的设备和专业技术能力</w:t>
            </w:r>
          </w:p>
        </w:tc>
        <w:tc>
          <w:tcPr>
            <w:tcW w:w="6363" w:type="dxa"/>
            <w:noWrap w:val="0"/>
            <w:tcMar>
              <w:top w:w="100" w:type="dxa"/>
              <w:bottom w:w="100" w:type="dxa"/>
            </w:tcMar>
            <w:vAlign w:val="center"/>
          </w:tcPr>
          <w:p w14:paraId="7DE51026">
            <w:pPr>
              <w:pStyle w:val="264"/>
              <w:keepNext w:val="0"/>
              <w:keepLines w:val="0"/>
              <w:pageBreakBefore w:val="0"/>
              <w:widowControl/>
              <w:ind w:left="53" w:right="0"/>
              <w:jc w:val="left"/>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见履行合同所必需的设备和专业技术能力表</w:t>
            </w:r>
            <w:r>
              <w:rPr>
                <w:rStyle w:val="202"/>
                <w:rFonts w:hint="eastAsia" w:ascii="宋体" w:hAnsi="宋体" w:eastAsia="宋体" w:cs="宋体"/>
                <w:b w:val="0"/>
                <w:color w:val="auto"/>
                <w:sz w:val="21"/>
                <w:szCs w:val="24"/>
                <w:highlight w:val="none"/>
                <w:lang w:eastAsia="zh-CN"/>
              </w:rPr>
              <w:t>；或按采购文件要求提供资格承诺函。</w:t>
            </w:r>
          </w:p>
        </w:tc>
      </w:tr>
      <w:tr w14:paraId="4B91CA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224ED9B6">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4</w:t>
            </w:r>
          </w:p>
        </w:tc>
        <w:tc>
          <w:tcPr>
            <w:tcW w:w="2728" w:type="dxa"/>
            <w:noWrap w:val="0"/>
            <w:tcMar>
              <w:top w:w="100" w:type="dxa"/>
              <w:bottom w:w="100" w:type="dxa"/>
            </w:tcMar>
            <w:vAlign w:val="center"/>
          </w:tcPr>
          <w:p w14:paraId="429E3D13">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有依法缴纳税收和社会保障资金的良好记录</w:t>
            </w:r>
          </w:p>
        </w:tc>
        <w:tc>
          <w:tcPr>
            <w:tcW w:w="6363" w:type="dxa"/>
            <w:noWrap w:val="0"/>
            <w:tcMar>
              <w:top w:w="100" w:type="dxa"/>
              <w:bottom w:w="100" w:type="dxa"/>
            </w:tcMar>
            <w:vAlign w:val="center"/>
          </w:tcPr>
          <w:p w14:paraId="012C1B68">
            <w:pPr>
              <w:pStyle w:val="264"/>
              <w:keepNext w:val="0"/>
              <w:keepLines w:val="0"/>
              <w:pageBreakBefore w:val="0"/>
              <w:widowControl/>
              <w:ind w:left="53" w:right="0"/>
              <w:jc w:val="left"/>
              <w:rPr>
                <w:rStyle w:val="202"/>
                <w:rFonts w:hint="eastAsia"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提供参加本次政府采购活动前一年内</w:t>
            </w:r>
            <w:r>
              <w:rPr>
                <w:rStyle w:val="202"/>
                <w:rFonts w:hint="eastAsia" w:ascii="宋体" w:hAnsi="宋体" w:eastAsia="宋体" w:cs="宋体"/>
                <w:b w:val="0"/>
                <w:color w:val="auto"/>
                <w:sz w:val="21"/>
                <w:szCs w:val="24"/>
                <w:highlight w:val="none"/>
                <w:lang w:eastAsia="zh-CN"/>
              </w:rPr>
              <w:t>至少一个月依法缴纳税收和社会保险的凭据（原件扫描件）；或按采购文件要求提供资格承诺函。</w:t>
            </w:r>
          </w:p>
        </w:tc>
      </w:tr>
      <w:tr w14:paraId="68792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764" w:type="dxa"/>
            <w:noWrap w:val="0"/>
            <w:tcMar>
              <w:top w:w="100" w:type="dxa"/>
              <w:bottom w:w="100" w:type="dxa"/>
            </w:tcMar>
            <w:vAlign w:val="center"/>
          </w:tcPr>
          <w:p w14:paraId="6465892B">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5</w:t>
            </w:r>
          </w:p>
        </w:tc>
        <w:tc>
          <w:tcPr>
            <w:tcW w:w="2728" w:type="dxa"/>
            <w:noWrap w:val="0"/>
            <w:tcMar>
              <w:top w:w="100" w:type="dxa"/>
              <w:bottom w:w="100" w:type="dxa"/>
            </w:tcMar>
            <w:vAlign w:val="center"/>
          </w:tcPr>
          <w:p w14:paraId="3AEA84B3">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参加政府采购活动前三年内，在经营活动中没有重大违法记录</w:t>
            </w:r>
          </w:p>
        </w:tc>
        <w:tc>
          <w:tcPr>
            <w:tcW w:w="6363" w:type="dxa"/>
            <w:noWrap w:val="0"/>
            <w:tcMar>
              <w:top w:w="100" w:type="dxa"/>
              <w:bottom w:w="100" w:type="dxa"/>
            </w:tcMar>
            <w:vAlign w:val="center"/>
          </w:tcPr>
          <w:p w14:paraId="5994913D">
            <w:pPr>
              <w:pStyle w:val="264"/>
              <w:keepNext w:val="0"/>
              <w:keepLines w:val="0"/>
              <w:pageBreakBefore w:val="0"/>
              <w:widowControl/>
              <w:ind w:left="53" w:right="0"/>
              <w:jc w:val="left"/>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磋商承诺函</w:t>
            </w:r>
            <w:r>
              <w:rPr>
                <w:rStyle w:val="202"/>
                <w:rFonts w:hint="eastAsia" w:ascii="宋体" w:hAnsi="宋体" w:eastAsia="宋体" w:cs="宋体"/>
                <w:b w:val="0"/>
                <w:color w:val="auto"/>
                <w:sz w:val="21"/>
                <w:szCs w:val="24"/>
                <w:highlight w:val="none"/>
                <w:lang w:eastAsia="zh-CN"/>
              </w:rPr>
              <w:t>；或按采购文件要求提供资格承诺函。</w:t>
            </w:r>
          </w:p>
        </w:tc>
      </w:tr>
      <w:tr w14:paraId="6455AC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305" w:hRule="atLeast"/>
          <w:jc w:val="center"/>
        </w:trPr>
        <w:tc>
          <w:tcPr>
            <w:tcW w:w="764" w:type="dxa"/>
            <w:noWrap w:val="0"/>
            <w:tcMar>
              <w:top w:w="100" w:type="dxa"/>
              <w:bottom w:w="100" w:type="dxa"/>
            </w:tcMar>
            <w:vAlign w:val="center"/>
          </w:tcPr>
          <w:p w14:paraId="0F05A0EF">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6</w:t>
            </w:r>
          </w:p>
        </w:tc>
        <w:tc>
          <w:tcPr>
            <w:tcW w:w="2728" w:type="dxa"/>
            <w:noWrap w:val="0"/>
            <w:tcMar>
              <w:top w:w="100" w:type="dxa"/>
              <w:bottom w:w="100" w:type="dxa"/>
            </w:tcMar>
            <w:vAlign w:val="center"/>
          </w:tcPr>
          <w:p w14:paraId="68E7F981">
            <w:pPr>
              <w:pStyle w:val="264"/>
              <w:jc w:val="center"/>
              <w:rPr>
                <w:rStyle w:val="202"/>
                <w:rFonts w:hint="eastAsia" w:ascii="宋体" w:hAnsi="宋体" w:eastAsia="宋体" w:cs="宋体"/>
                <w:b w:val="0"/>
                <w:color w:val="auto"/>
                <w:sz w:val="21"/>
                <w:szCs w:val="24"/>
                <w:highlight w:val="none"/>
              </w:rPr>
            </w:pPr>
            <w:r>
              <w:rPr>
                <w:rStyle w:val="202"/>
                <w:rFonts w:hint="eastAsia" w:ascii="宋体" w:hAnsi="宋体" w:eastAsia="宋体" w:cs="宋体"/>
                <w:b w:val="0"/>
                <w:color w:val="auto"/>
                <w:sz w:val="21"/>
                <w:szCs w:val="24"/>
                <w:highlight w:val="none"/>
                <w:lang w:eastAsia="zh-CN"/>
              </w:rPr>
              <w:t>信用情况</w:t>
            </w:r>
          </w:p>
        </w:tc>
        <w:tc>
          <w:tcPr>
            <w:tcW w:w="6363" w:type="dxa"/>
            <w:noWrap w:val="0"/>
            <w:tcMar>
              <w:top w:w="100" w:type="dxa"/>
              <w:bottom w:w="100" w:type="dxa"/>
            </w:tcMar>
            <w:vAlign w:val="center"/>
          </w:tcPr>
          <w:p w14:paraId="73AF41BF">
            <w:pPr>
              <w:pStyle w:val="264"/>
              <w:keepNext w:val="0"/>
              <w:keepLines w:val="0"/>
              <w:pageBreakBefore w:val="0"/>
              <w:widowControl/>
              <w:ind w:left="53" w:right="0"/>
              <w:jc w:val="left"/>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“信用中国”网站（www.creditchina.gov.cn）、中国政府采购网（www.ccgp.gov.cn）的查询结果未列入失信被执行人名单、重大税收违法案件当事人名单、政府采购严重违法失信行为名单,以现场查询为准。</w:t>
            </w:r>
          </w:p>
        </w:tc>
      </w:tr>
      <w:tr w14:paraId="0A361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90" w:hRule="atLeast"/>
          <w:jc w:val="center"/>
        </w:trPr>
        <w:tc>
          <w:tcPr>
            <w:tcW w:w="764" w:type="dxa"/>
            <w:noWrap w:val="0"/>
            <w:tcMar>
              <w:top w:w="100" w:type="dxa"/>
              <w:bottom w:w="100" w:type="dxa"/>
            </w:tcMar>
            <w:vAlign w:val="center"/>
          </w:tcPr>
          <w:p w14:paraId="70F8908F">
            <w:pPr>
              <w:pStyle w:val="264"/>
              <w:jc w:val="center"/>
              <w:rPr>
                <w:rStyle w:val="202"/>
                <w:rFonts w:hint="eastAsia" w:ascii="宋体" w:hAnsi="宋体" w:eastAsia="宋体" w:cs="宋体"/>
                <w:b w:val="0"/>
                <w:color w:val="auto"/>
                <w:sz w:val="21"/>
                <w:szCs w:val="24"/>
                <w:highlight w:val="none"/>
              </w:rPr>
            </w:pPr>
            <w:r>
              <w:rPr>
                <w:rStyle w:val="202"/>
                <w:rFonts w:hint="eastAsia" w:ascii="宋体" w:hAnsi="宋体" w:eastAsia="宋体" w:cs="宋体"/>
                <w:b w:val="0"/>
                <w:color w:val="auto"/>
                <w:sz w:val="21"/>
                <w:szCs w:val="24"/>
                <w:highlight w:val="none"/>
                <w:lang w:val="en-US" w:eastAsia="zh-CN"/>
              </w:rPr>
              <w:t>7</w:t>
            </w:r>
          </w:p>
        </w:tc>
        <w:tc>
          <w:tcPr>
            <w:tcW w:w="2728" w:type="dxa"/>
            <w:noWrap w:val="0"/>
            <w:tcMar>
              <w:top w:w="100" w:type="dxa"/>
              <w:bottom w:w="100" w:type="dxa"/>
            </w:tcMar>
            <w:vAlign w:val="center"/>
          </w:tcPr>
          <w:p w14:paraId="629BAA59">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落实政府采购政策需满足的资格要求</w:t>
            </w:r>
          </w:p>
        </w:tc>
        <w:tc>
          <w:tcPr>
            <w:tcW w:w="6363" w:type="dxa"/>
            <w:noWrap w:val="0"/>
            <w:tcMar>
              <w:top w:w="100" w:type="dxa"/>
              <w:bottom w:w="100" w:type="dxa"/>
            </w:tcMar>
            <w:vAlign w:val="center"/>
          </w:tcPr>
          <w:p w14:paraId="5BAD3889">
            <w:pPr>
              <w:pStyle w:val="264"/>
              <w:keepNext w:val="0"/>
              <w:keepLines w:val="0"/>
              <w:pageBreakBefore w:val="0"/>
              <w:widowControl/>
              <w:ind w:left="53" w:right="0"/>
              <w:jc w:val="left"/>
              <w:rPr>
                <w:rStyle w:val="202"/>
                <w:rFonts w:hint="eastAsia" w:ascii="宋体" w:hAnsi="宋体" w:eastAsia="宋体" w:cs="宋体"/>
                <w:b w:val="0"/>
                <w:color w:val="auto"/>
                <w:sz w:val="21"/>
                <w:szCs w:val="24"/>
                <w:highlight w:val="none"/>
              </w:rPr>
            </w:pPr>
            <w:r>
              <w:rPr>
                <w:rFonts w:ascii="宋体" w:hAnsi="宋体" w:eastAsia="宋体" w:cs="宋体"/>
                <w:sz w:val="21"/>
              </w:rPr>
              <w:t>本项目</w:t>
            </w:r>
            <w:r>
              <w:rPr>
                <w:rFonts w:hint="eastAsia" w:ascii="宋体" w:hAnsi="宋体" w:eastAsia="宋体" w:cs="宋体"/>
                <w:sz w:val="21"/>
              </w:rPr>
              <w:t>专门</w:t>
            </w:r>
            <w:r>
              <w:rPr>
                <w:rFonts w:ascii="宋体" w:hAnsi="宋体" w:eastAsia="宋体" w:cs="宋体"/>
                <w:sz w:val="21"/>
              </w:rPr>
              <w:t>面向中小微企业，提供《中小企业声明函》原件或《残疾人福利性单位声明函》原件或监狱企业的证明文件原件。</w:t>
            </w:r>
          </w:p>
        </w:tc>
      </w:tr>
      <w:tr w14:paraId="7A009C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687" w:hRule="atLeast"/>
          <w:jc w:val="center"/>
        </w:trPr>
        <w:tc>
          <w:tcPr>
            <w:tcW w:w="764" w:type="dxa"/>
            <w:noWrap w:val="0"/>
            <w:tcMar>
              <w:top w:w="100" w:type="dxa"/>
              <w:bottom w:w="100" w:type="dxa"/>
            </w:tcMar>
            <w:vAlign w:val="center"/>
          </w:tcPr>
          <w:p w14:paraId="336B651E">
            <w:pPr>
              <w:pStyle w:val="264"/>
              <w:jc w:val="center"/>
              <w:rPr>
                <w:rStyle w:val="202"/>
                <w:rFonts w:hint="eastAsia" w:ascii="宋体" w:hAnsi="宋体" w:eastAsia="宋体" w:cs="宋体"/>
                <w:b w:val="0"/>
                <w:color w:val="auto"/>
                <w:sz w:val="21"/>
                <w:szCs w:val="24"/>
                <w:highlight w:val="none"/>
              </w:rPr>
            </w:pPr>
            <w:r>
              <w:rPr>
                <w:rStyle w:val="202"/>
                <w:rFonts w:hint="eastAsia" w:ascii="宋体" w:hAnsi="宋体" w:eastAsia="宋体" w:cs="宋体"/>
                <w:b w:val="0"/>
                <w:color w:val="auto"/>
                <w:sz w:val="21"/>
                <w:szCs w:val="24"/>
                <w:highlight w:val="none"/>
                <w:lang w:val="en-US" w:eastAsia="zh-CN"/>
              </w:rPr>
              <w:t>8</w:t>
            </w:r>
          </w:p>
        </w:tc>
        <w:tc>
          <w:tcPr>
            <w:tcW w:w="2728" w:type="dxa"/>
            <w:noWrap w:val="0"/>
            <w:tcMar>
              <w:top w:w="100" w:type="dxa"/>
              <w:bottom w:w="100" w:type="dxa"/>
            </w:tcMar>
            <w:vAlign w:val="center"/>
          </w:tcPr>
          <w:p w14:paraId="306EE4B4">
            <w:pPr>
              <w:pStyle w:val="264"/>
              <w:jc w:val="center"/>
              <w:rPr>
                <w:rStyle w:val="202"/>
                <w:rFonts w:ascii="宋体" w:hAnsi="宋体" w:eastAsia="宋体" w:cs="宋体"/>
                <w:b w:val="0"/>
                <w:color w:val="auto"/>
                <w:sz w:val="21"/>
                <w:szCs w:val="24"/>
                <w:highlight w:val="none"/>
              </w:rPr>
            </w:pPr>
            <w:r>
              <w:rPr>
                <w:rStyle w:val="202"/>
                <w:rFonts w:ascii="宋体" w:hAnsi="宋体" w:eastAsia="宋体" w:cs="宋体"/>
                <w:b w:val="0"/>
                <w:color w:val="auto"/>
                <w:sz w:val="21"/>
                <w:szCs w:val="24"/>
                <w:highlight w:val="none"/>
              </w:rPr>
              <w:t>本项目的特定资格要求</w:t>
            </w:r>
          </w:p>
        </w:tc>
        <w:tc>
          <w:tcPr>
            <w:tcW w:w="6363" w:type="dxa"/>
            <w:noWrap w:val="0"/>
            <w:tcMar>
              <w:top w:w="100" w:type="dxa"/>
              <w:bottom w:w="100" w:type="dxa"/>
            </w:tcMar>
            <w:vAlign w:val="center"/>
          </w:tcPr>
          <w:p w14:paraId="124B661D">
            <w:pPr>
              <w:pStyle w:val="264"/>
              <w:keepNext w:val="0"/>
              <w:keepLines w:val="0"/>
              <w:pageBreakBefore w:val="0"/>
              <w:widowControl/>
              <w:numPr>
                <w:ilvl w:val="0"/>
                <w:numId w:val="0"/>
              </w:numPr>
              <w:ind w:left="53" w:leftChars="0" w:right="0" w:rightChars="0"/>
              <w:jc w:val="left"/>
              <w:rPr>
                <w:rStyle w:val="202"/>
                <w:rFonts w:hint="default" w:ascii="宋体" w:hAnsi="宋体" w:eastAsia="宋体" w:cs="宋体"/>
                <w:b w:val="0"/>
                <w:color w:val="auto"/>
                <w:sz w:val="21"/>
                <w:szCs w:val="24"/>
                <w:highlight w:val="none"/>
              </w:rPr>
            </w:pPr>
            <w:r>
              <w:rPr>
                <w:rFonts w:hint="default" w:ascii="宋体" w:hAnsi="宋体" w:eastAsia="宋体" w:cs="宋体"/>
                <w:b w:val="0"/>
                <w:color w:val="auto"/>
                <w:sz w:val="21"/>
                <w:szCs w:val="24"/>
              </w:rPr>
              <w:t>（1）</w:t>
            </w:r>
            <w:r>
              <w:rPr>
                <w:rStyle w:val="202"/>
                <w:rFonts w:hint="default" w:ascii="宋体" w:hAnsi="宋体" w:eastAsia="宋体" w:cs="宋体"/>
                <w:b w:val="0"/>
                <w:color w:val="auto"/>
                <w:sz w:val="21"/>
                <w:szCs w:val="24"/>
                <w:highlight w:val="none"/>
              </w:rPr>
              <w:t>供应商具有有效的</w:t>
            </w:r>
            <w:r>
              <w:rPr>
                <w:rStyle w:val="202"/>
                <w:rFonts w:hint="default" w:ascii="宋体" w:hAnsi="宋体" w:eastAsia="宋体" w:cs="宋体"/>
                <w:b w:val="0"/>
                <w:color w:val="auto"/>
                <w:sz w:val="21"/>
                <w:szCs w:val="24"/>
                <w:highlight w:val="none"/>
                <w:lang w:val="en-US" w:eastAsia="zh-CN"/>
              </w:rPr>
              <w:t>市政公用工程施工总</w:t>
            </w:r>
            <w:r>
              <w:rPr>
                <w:rStyle w:val="202"/>
                <w:rFonts w:hint="default" w:ascii="宋体" w:hAnsi="宋体" w:eastAsia="宋体" w:cs="宋体"/>
                <w:b w:val="0"/>
                <w:color w:val="auto"/>
                <w:sz w:val="21"/>
                <w:szCs w:val="24"/>
                <w:highlight w:val="none"/>
              </w:rPr>
              <w:t>承包</w:t>
            </w:r>
            <w:r>
              <w:rPr>
                <w:rStyle w:val="202"/>
                <w:rFonts w:hint="default" w:ascii="宋体" w:hAnsi="宋体" w:eastAsia="宋体" w:cs="宋体"/>
                <w:b w:val="0"/>
                <w:color w:val="auto"/>
                <w:sz w:val="21"/>
                <w:szCs w:val="24"/>
                <w:highlight w:val="none"/>
                <w:lang w:val="en-US" w:eastAsia="zh-CN"/>
              </w:rPr>
              <w:t>三</w:t>
            </w:r>
            <w:r>
              <w:rPr>
                <w:rStyle w:val="202"/>
                <w:rFonts w:hint="default" w:ascii="宋体" w:hAnsi="宋体" w:eastAsia="宋体" w:cs="宋体"/>
                <w:b w:val="0"/>
                <w:color w:val="auto"/>
                <w:sz w:val="21"/>
                <w:szCs w:val="24"/>
                <w:highlight w:val="none"/>
              </w:rPr>
              <w:t>级（含）以上资质（原件扫描件）；</w:t>
            </w:r>
          </w:p>
          <w:p w14:paraId="480FCE9B">
            <w:pPr>
              <w:pStyle w:val="264"/>
              <w:keepNext w:val="0"/>
              <w:keepLines w:val="0"/>
              <w:pageBreakBefore w:val="0"/>
              <w:widowControl/>
              <w:ind w:left="53" w:right="0"/>
              <w:jc w:val="left"/>
              <w:rPr>
                <w:rStyle w:val="202"/>
                <w:rFonts w:hint="default" w:ascii="宋体" w:hAnsi="宋体" w:eastAsia="宋体" w:cs="宋体"/>
                <w:b w:val="0"/>
                <w:color w:val="auto"/>
                <w:sz w:val="21"/>
                <w:szCs w:val="24"/>
                <w:highlight w:val="none"/>
              </w:rPr>
            </w:pPr>
            <w:r>
              <w:rPr>
                <w:rStyle w:val="202"/>
                <w:rFonts w:hint="default" w:ascii="宋体" w:hAnsi="宋体" w:eastAsia="宋体" w:cs="宋体"/>
                <w:b w:val="0"/>
                <w:color w:val="auto"/>
                <w:sz w:val="21"/>
                <w:szCs w:val="24"/>
                <w:highlight w:val="none"/>
              </w:rPr>
              <w:t>（</w:t>
            </w:r>
            <w:r>
              <w:rPr>
                <w:rStyle w:val="202"/>
                <w:rFonts w:hint="eastAsia" w:ascii="宋体" w:hAnsi="宋体" w:eastAsia="宋体" w:cs="宋体"/>
                <w:b w:val="0"/>
                <w:color w:val="auto"/>
                <w:sz w:val="21"/>
                <w:szCs w:val="24"/>
                <w:highlight w:val="none"/>
                <w:lang w:val="en-US" w:eastAsia="zh-CN"/>
              </w:rPr>
              <w:t>2</w:t>
            </w:r>
            <w:r>
              <w:rPr>
                <w:rStyle w:val="202"/>
                <w:rFonts w:hint="default" w:ascii="宋体" w:hAnsi="宋体" w:eastAsia="宋体" w:cs="宋体"/>
                <w:b w:val="0"/>
                <w:color w:val="auto"/>
                <w:sz w:val="21"/>
                <w:szCs w:val="24"/>
                <w:highlight w:val="none"/>
              </w:rPr>
              <w:t>）企业具有有效的安全生产许可证（原件扫描件）；</w:t>
            </w:r>
          </w:p>
          <w:p w14:paraId="755E9D24">
            <w:pPr>
              <w:pStyle w:val="264"/>
              <w:keepNext w:val="0"/>
              <w:keepLines w:val="0"/>
              <w:pageBreakBefore w:val="0"/>
              <w:widowControl/>
              <w:ind w:left="53" w:right="0"/>
              <w:jc w:val="left"/>
              <w:rPr>
                <w:rStyle w:val="202"/>
                <w:rFonts w:hint="default" w:ascii="宋体" w:hAnsi="宋体" w:eastAsia="宋体" w:cs="宋体"/>
                <w:b w:val="0"/>
                <w:color w:val="auto"/>
                <w:sz w:val="21"/>
                <w:szCs w:val="24"/>
                <w:highlight w:val="none"/>
              </w:rPr>
            </w:pPr>
            <w:r>
              <w:rPr>
                <w:rStyle w:val="202"/>
                <w:rFonts w:hint="default" w:ascii="宋体" w:hAnsi="宋体" w:eastAsia="宋体" w:cs="宋体"/>
                <w:b w:val="0"/>
                <w:color w:val="auto"/>
                <w:sz w:val="21"/>
                <w:szCs w:val="24"/>
                <w:highlight w:val="none"/>
              </w:rPr>
              <w:t>（</w:t>
            </w:r>
            <w:r>
              <w:rPr>
                <w:rStyle w:val="202"/>
                <w:rFonts w:hint="eastAsia" w:ascii="宋体" w:hAnsi="宋体" w:eastAsia="宋体" w:cs="宋体"/>
                <w:b w:val="0"/>
                <w:color w:val="auto"/>
                <w:sz w:val="21"/>
                <w:szCs w:val="24"/>
                <w:highlight w:val="none"/>
                <w:lang w:val="en-US" w:eastAsia="zh-CN"/>
              </w:rPr>
              <w:t>3</w:t>
            </w:r>
            <w:r>
              <w:rPr>
                <w:rStyle w:val="202"/>
                <w:rFonts w:hint="default" w:ascii="宋体" w:hAnsi="宋体" w:eastAsia="宋体" w:cs="宋体"/>
                <w:b w:val="0"/>
                <w:color w:val="auto"/>
                <w:sz w:val="21"/>
                <w:szCs w:val="24"/>
                <w:highlight w:val="none"/>
              </w:rPr>
              <w:t>）项目负责人具有</w:t>
            </w:r>
            <w:r>
              <w:rPr>
                <w:rStyle w:val="202"/>
                <w:rFonts w:hint="default" w:ascii="宋体" w:hAnsi="宋体" w:eastAsia="宋体" w:cs="宋体"/>
                <w:b w:val="0"/>
                <w:color w:val="auto"/>
                <w:sz w:val="21"/>
                <w:szCs w:val="24"/>
                <w:highlight w:val="none"/>
                <w:lang w:val="en-US" w:eastAsia="zh-CN"/>
              </w:rPr>
              <w:t>市政</w:t>
            </w:r>
            <w:r>
              <w:rPr>
                <w:rStyle w:val="202"/>
                <w:rFonts w:hint="default" w:ascii="宋体" w:hAnsi="宋体" w:eastAsia="宋体" w:cs="宋体"/>
                <w:b w:val="0"/>
                <w:color w:val="auto"/>
                <w:sz w:val="21"/>
                <w:szCs w:val="24"/>
                <w:highlight w:val="none"/>
              </w:rPr>
              <w:t>工程二级注册建造师(含)以上资格证书（原件扫描件）；</w:t>
            </w:r>
          </w:p>
          <w:p w14:paraId="0FBB2FAE">
            <w:pPr>
              <w:pStyle w:val="264"/>
              <w:keepNext w:val="0"/>
              <w:keepLines w:val="0"/>
              <w:pageBreakBefore w:val="0"/>
              <w:widowControl/>
              <w:ind w:left="53" w:right="0"/>
              <w:jc w:val="left"/>
              <w:rPr>
                <w:rStyle w:val="202"/>
                <w:rFonts w:hint="default" w:ascii="宋体" w:hAnsi="宋体" w:eastAsia="宋体" w:cs="宋体"/>
                <w:b w:val="0"/>
                <w:color w:val="auto"/>
                <w:sz w:val="21"/>
                <w:szCs w:val="24"/>
                <w:highlight w:val="none"/>
              </w:rPr>
            </w:pPr>
            <w:r>
              <w:rPr>
                <w:rStyle w:val="202"/>
                <w:rFonts w:hint="default" w:ascii="宋体" w:hAnsi="宋体" w:eastAsia="宋体" w:cs="宋体"/>
                <w:b w:val="0"/>
                <w:color w:val="auto"/>
                <w:sz w:val="21"/>
                <w:szCs w:val="24"/>
                <w:highlight w:val="none"/>
              </w:rPr>
              <w:t>（</w:t>
            </w:r>
            <w:r>
              <w:rPr>
                <w:rStyle w:val="202"/>
                <w:rFonts w:hint="eastAsia" w:ascii="宋体" w:hAnsi="宋体" w:eastAsia="宋体" w:cs="宋体"/>
                <w:b w:val="0"/>
                <w:color w:val="auto"/>
                <w:sz w:val="21"/>
                <w:szCs w:val="24"/>
                <w:highlight w:val="none"/>
                <w:lang w:val="en-US" w:eastAsia="zh-CN"/>
              </w:rPr>
              <w:t>4</w:t>
            </w:r>
            <w:r>
              <w:rPr>
                <w:rStyle w:val="202"/>
                <w:rFonts w:hint="default" w:ascii="宋体" w:hAnsi="宋体" w:eastAsia="宋体" w:cs="宋体"/>
                <w:b w:val="0"/>
                <w:color w:val="auto"/>
                <w:sz w:val="21"/>
                <w:szCs w:val="24"/>
                <w:highlight w:val="none"/>
              </w:rPr>
              <w:t>）项目负责人具有有效的安全考核合格证（B类证）（原件扫描件）；</w:t>
            </w:r>
          </w:p>
          <w:p w14:paraId="66E59DBF">
            <w:pPr>
              <w:pStyle w:val="264"/>
              <w:keepNext w:val="0"/>
              <w:keepLines w:val="0"/>
              <w:pageBreakBefore w:val="0"/>
              <w:widowControl/>
              <w:ind w:left="53" w:right="0"/>
              <w:jc w:val="left"/>
              <w:rPr>
                <w:rStyle w:val="202"/>
                <w:rFonts w:hint="default" w:ascii="宋体" w:hAnsi="宋体" w:eastAsia="宋体" w:cs="宋体"/>
                <w:b w:val="0"/>
                <w:color w:val="auto"/>
                <w:sz w:val="21"/>
                <w:szCs w:val="24"/>
                <w:highlight w:val="none"/>
              </w:rPr>
            </w:pPr>
            <w:r>
              <w:rPr>
                <w:rStyle w:val="202"/>
                <w:rFonts w:hint="default" w:ascii="宋体" w:hAnsi="宋体" w:eastAsia="宋体" w:cs="宋体"/>
                <w:b w:val="0"/>
                <w:color w:val="auto"/>
                <w:sz w:val="21"/>
                <w:szCs w:val="24"/>
                <w:highlight w:val="none"/>
              </w:rPr>
              <w:t>（</w:t>
            </w:r>
            <w:r>
              <w:rPr>
                <w:rStyle w:val="202"/>
                <w:rFonts w:hint="eastAsia" w:ascii="宋体" w:hAnsi="宋体" w:eastAsia="宋体" w:cs="宋体"/>
                <w:b w:val="0"/>
                <w:color w:val="auto"/>
                <w:sz w:val="21"/>
                <w:szCs w:val="24"/>
                <w:highlight w:val="none"/>
                <w:lang w:val="en-US" w:eastAsia="zh-CN"/>
              </w:rPr>
              <w:t>5</w:t>
            </w:r>
            <w:r>
              <w:rPr>
                <w:rStyle w:val="202"/>
                <w:rFonts w:hint="default" w:ascii="宋体" w:hAnsi="宋体" w:eastAsia="宋体" w:cs="宋体"/>
                <w:b w:val="0"/>
                <w:color w:val="auto"/>
                <w:sz w:val="21"/>
                <w:szCs w:val="24"/>
                <w:highlight w:val="none"/>
              </w:rPr>
              <w:t>）</w:t>
            </w:r>
            <w:bookmarkStart w:id="1101" w:name="_Hlk167979033"/>
            <w:r>
              <w:rPr>
                <w:rStyle w:val="202"/>
                <w:rFonts w:hint="default" w:ascii="宋体" w:hAnsi="宋体" w:eastAsia="宋体" w:cs="宋体"/>
                <w:b w:val="0"/>
                <w:color w:val="auto"/>
                <w:sz w:val="21"/>
                <w:szCs w:val="24"/>
                <w:highlight w:val="none"/>
              </w:rPr>
              <w:t>提供</w:t>
            </w:r>
            <w:r>
              <w:rPr>
                <w:rStyle w:val="202"/>
                <w:rFonts w:hint="default" w:ascii="宋体" w:hAnsi="宋体" w:eastAsia="宋体" w:cs="宋体"/>
                <w:b w:val="0"/>
                <w:color w:val="auto"/>
                <w:sz w:val="21"/>
                <w:szCs w:val="24"/>
                <w:highlight w:val="none"/>
                <w:lang w:val="en-US" w:eastAsia="zh-CN"/>
              </w:rPr>
              <w:t>供</w:t>
            </w:r>
            <w:r>
              <w:rPr>
                <w:rStyle w:val="202"/>
                <w:rFonts w:hint="default" w:ascii="宋体" w:hAnsi="宋体" w:eastAsia="宋体" w:cs="宋体"/>
                <w:b w:val="0"/>
                <w:color w:val="auto"/>
                <w:sz w:val="21"/>
                <w:szCs w:val="24"/>
                <w:highlight w:val="none"/>
                <w:shd w:val="clear"/>
                <w:lang w:val="en-US" w:eastAsia="zh-CN"/>
              </w:rPr>
              <w:t>应商为拟派项目负责人缴纳的2025年</w:t>
            </w:r>
            <w:r>
              <w:rPr>
                <w:rStyle w:val="202"/>
                <w:rFonts w:hint="eastAsia" w:ascii="宋体" w:hAnsi="宋体" w:eastAsia="宋体" w:cs="宋体"/>
                <w:b w:val="0"/>
                <w:color w:val="auto"/>
                <w:sz w:val="21"/>
                <w:szCs w:val="24"/>
                <w:highlight w:val="none"/>
                <w:shd w:val="clear"/>
                <w:lang w:val="en-US" w:eastAsia="zh-CN"/>
              </w:rPr>
              <w:t>09</w:t>
            </w:r>
            <w:r>
              <w:rPr>
                <w:rStyle w:val="202"/>
                <w:rFonts w:hint="default" w:ascii="宋体" w:hAnsi="宋体" w:eastAsia="宋体" w:cs="宋体"/>
                <w:b w:val="0"/>
                <w:color w:val="auto"/>
                <w:sz w:val="21"/>
                <w:szCs w:val="24"/>
                <w:highlight w:val="none"/>
                <w:shd w:val="clear"/>
                <w:lang w:val="en-US" w:eastAsia="zh-CN"/>
              </w:rPr>
              <w:t>月的社会保险证明</w:t>
            </w:r>
            <w:r>
              <w:rPr>
                <w:rStyle w:val="202"/>
                <w:rFonts w:hint="default" w:ascii="宋体" w:hAnsi="宋体" w:eastAsia="宋体" w:cs="宋体"/>
                <w:b w:val="0"/>
                <w:color w:val="auto"/>
                <w:sz w:val="21"/>
                <w:szCs w:val="24"/>
                <w:highlight w:val="none"/>
                <w:shd w:val="clear"/>
              </w:rPr>
              <w:t>材料</w:t>
            </w:r>
            <w:r>
              <w:rPr>
                <w:rStyle w:val="202"/>
                <w:rFonts w:hint="default" w:ascii="宋体" w:hAnsi="宋体" w:eastAsia="宋体" w:cs="宋体"/>
                <w:b w:val="0"/>
                <w:color w:val="auto"/>
                <w:sz w:val="21"/>
                <w:szCs w:val="24"/>
                <w:highlight w:val="none"/>
              </w:rPr>
              <w:t>扫描件</w:t>
            </w:r>
            <w:bookmarkEnd w:id="1101"/>
            <w:r>
              <w:rPr>
                <w:rStyle w:val="202"/>
                <w:rFonts w:hint="default" w:ascii="宋体" w:hAnsi="宋体" w:eastAsia="宋体" w:cs="宋体"/>
                <w:b w:val="0"/>
                <w:color w:val="auto"/>
                <w:sz w:val="21"/>
                <w:szCs w:val="24"/>
                <w:highlight w:val="none"/>
              </w:rPr>
              <w:t>；</w:t>
            </w:r>
            <w:r>
              <w:rPr>
                <w:rStyle w:val="202"/>
                <w:rFonts w:hint="default" w:ascii="宋体" w:hAnsi="宋体" w:eastAsia="宋体" w:cs="宋体"/>
                <w:b w:val="0"/>
                <w:color w:val="auto"/>
                <w:sz w:val="21"/>
                <w:szCs w:val="24"/>
                <w:highlight w:val="none"/>
                <w:lang w:eastAsia="zh-CN"/>
              </w:rPr>
              <w:t>（如投标供应商注册所在地人力资源和社会保障部门明确的最大查询期与采购文件规定的月份不一致时，须提供相应的文件规定；</w:t>
            </w:r>
            <w:r>
              <w:rPr>
                <w:rStyle w:val="202"/>
                <w:rFonts w:hint="default" w:ascii="宋体" w:hAnsi="宋体" w:eastAsia="宋体" w:cs="宋体"/>
                <w:b w:val="0"/>
                <w:color w:val="auto"/>
                <w:sz w:val="21"/>
                <w:szCs w:val="24"/>
                <w:highlight w:val="none"/>
                <w:lang w:val="en-US" w:eastAsia="zh-CN"/>
              </w:rPr>
              <w:t>项目经理达到国家法定退休年龄的，无需提供社保证明材料；项目经理未达到国家法定退休年龄，但提前退休的，提供人力资源和社会保障部门出具的退休证明材料。</w:t>
            </w:r>
            <w:r>
              <w:rPr>
                <w:rStyle w:val="202"/>
                <w:rFonts w:hint="default" w:ascii="宋体" w:hAnsi="宋体" w:eastAsia="宋体" w:cs="宋体"/>
                <w:b w:val="0"/>
                <w:color w:val="auto"/>
                <w:sz w:val="21"/>
                <w:szCs w:val="24"/>
                <w:highlight w:val="none"/>
                <w:lang w:eastAsia="zh-CN"/>
              </w:rPr>
              <w:t>）</w:t>
            </w:r>
          </w:p>
          <w:p w14:paraId="0463AA9C">
            <w:pPr>
              <w:pStyle w:val="264"/>
              <w:keepNext w:val="0"/>
              <w:keepLines w:val="0"/>
              <w:pageBreakBefore w:val="0"/>
              <w:widowControl/>
              <w:ind w:left="53" w:right="0"/>
              <w:jc w:val="left"/>
              <w:rPr>
                <w:rStyle w:val="202"/>
                <w:rFonts w:hint="default" w:ascii="宋体" w:hAnsi="宋体" w:eastAsia="宋体" w:cs="宋体"/>
                <w:b w:val="0"/>
                <w:color w:val="auto"/>
                <w:sz w:val="21"/>
                <w:szCs w:val="24"/>
                <w:highlight w:val="none"/>
              </w:rPr>
            </w:pPr>
            <w:r>
              <w:rPr>
                <w:rStyle w:val="202"/>
                <w:rFonts w:hint="default" w:ascii="宋体" w:hAnsi="宋体" w:eastAsia="宋体" w:cs="宋体"/>
                <w:b w:val="0"/>
                <w:color w:val="auto"/>
                <w:sz w:val="21"/>
                <w:szCs w:val="24"/>
                <w:highlight w:val="none"/>
              </w:rPr>
              <w:t>（</w:t>
            </w:r>
            <w:r>
              <w:rPr>
                <w:rStyle w:val="202"/>
                <w:rFonts w:hint="eastAsia" w:ascii="宋体" w:hAnsi="宋体" w:eastAsia="宋体" w:cs="宋体"/>
                <w:b w:val="0"/>
                <w:color w:val="auto"/>
                <w:sz w:val="21"/>
                <w:szCs w:val="24"/>
                <w:highlight w:val="none"/>
                <w:lang w:val="en-US" w:eastAsia="zh-CN"/>
              </w:rPr>
              <w:t>6</w:t>
            </w:r>
            <w:r>
              <w:rPr>
                <w:rStyle w:val="202"/>
                <w:rFonts w:hint="default" w:ascii="宋体" w:hAnsi="宋体" w:eastAsia="宋体" w:cs="宋体"/>
                <w:b w:val="0"/>
                <w:color w:val="auto"/>
                <w:sz w:val="21"/>
                <w:szCs w:val="24"/>
                <w:highlight w:val="none"/>
              </w:rPr>
              <w:t>）提供项目负责人无在建工程承诺函（原件扫描件，格式自拟）。</w:t>
            </w:r>
          </w:p>
          <w:p w14:paraId="5B75766E">
            <w:pPr>
              <w:pStyle w:val="264"/>
              <w:keepNext w:val="0"/>
              <w:keepLines w:val="0"/>
              <w:pageBreakBefore w:val="0"/>
              <w:widowControl/>
              <w:ind w:left="53" w:right="0"/>
              <w:jc w:val="left"/>
              <w:rPr>
                <w:rStyle w:val="202"/>
                <w:rFonts w:hint="default" w:ascii="宋体" w:hAnsi="宋体" w:eastAsia="宋体" w:cs="宋体"/>
                <w:b w:val="0"/>
                <w:color w:val="auto"/>
                <w:sz w:val="21"/>
                <w:szCs w:val="24"/>
                <w:highlight w:val="none"/>
              </w:rPr>
            </w:pPr>
            <w:r>
              <w:rPr>
                <w:rStyle w:val="202"/>
                <w:rFonts w:hint="default" w:ascii="宋体" w:hAnsi="宋体" w:eastAsia="宋体" w:cs="宋体"/>
                <w:b w:val="0"/>
                <w:color w:val="auto"/>
                <w:sz w:val="21"/>
                <w:szCs w:val="24"/>
                <w:highlight w:val="none"/>
                <w:lang w:val="en-US" w:eastAsia="zh-CN"/>
              </w:rPr>
              <w:t>注：建造师有效期为电子证书使用时限内，超出时限的电子证书无效。（如拟派项目负责人为一级建造师，须根据《住房和城乡建设部办公厅关于全面实行一级建造师电子注册证书的通知》）（建办事【2021】40 号）文件的规定提供有效的电子证书，否则资格审查不予通过；未手写签名或与签名图像笔记不一致的，该电子证书无效</w:t>
            </w:r>
            <w:r>
              <w:rPr>
                <w:rStyle w:val="202"/>
                <w:rFonts w:hint="eastAsia" w:ascii="宋体" w:hAnsi="宋体" w:eastAsia="宋体" w:cs="宋体"/>
                <w:b w:val="0"/>
                <w:color w:val="auto"/>
                <w:sz w:val="21"/>
                <w:szCs w:val="24"/>
                <w:highlight w:val="none"/>
                <w:lang w:val="en-US" w:eastAsia="zh-CN"/>
              </w:rPr>
              <w:t>。</w:t>
            </w:r>
          </w:p>
        </w:tc>
      </w:tr>
      <w:tr w14:paraId="13AAF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115" w:hRule="atLeast"/>
          <w:jc w:val="center"/>
        </w:trPr>
        <w:tc>
          <w:tcPr>
            <w:tcW w:w="9855" w:type="dxa"/>
            <w:gridSpan w:val="3"/>
            <w:noWrap w:val="0"/>
            <w:tcMar>
              <w:top w:w="100" w:type="dxa"/>
              <w:bottom w:w="100" w:type="dxa"/>
            </w:tcMar>
            <w:vAlign w:val="center"/>
          </w:tcPr>
          <w:p w14:paraId="19464B40">
            <w:pPr>
              <w:pStyle w:val="264"/>
              <w:jc w:val="left"/>
              <w:rPr>
                <w:rStyle w:val="202"/>
                <w:rFonts w:ascii="宋体" w:hAnsi="宋体" w:eastAsia="宋体" w:cs="宋体"/>
                <w:b w:val="0"/>
                <w:color w:val="auto"/>
                <w:sz w:val="21"/>
                <w:szCs w:val="24"/>
                <w:highlight w:val="none"/>
              </w:rPr>
            </w:pPr>
            <w:bookmarkStart w:id="1102" w:name="_Toc73364904"/>
            <w:bookmarkStart w:id="1103" w:name="_Toc73365517"/>
            <w:r>
              <w:rPr>
                <w:rStyle w:val="202"/>
                <w:rFonts w:ascii="宋体" w:hAnsi="宋体" w:eastAsia="宋体" w:cs="宋体"/>
                <w:b w:val="0"/>
                <w:color w:val="auto"/>
                <w:sz w:val="21"/>
                <w:szCs w:val="24"/>
                <w:highlight w:val="none"/>
              </w:rPr>
              <w:t>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1100"/>
          </w:p>
        </w:tc>
      </w:tr>
    </w:tbl>
    <w:p w14:paraId="46E26647">
      <w:pPr>
        <w:pStyle w:val="199"/>
        <w:spacing w:line="400" w:lineRule="exact"/>
        <w:jc w:val="left"/>
        <w:outlineLvl w:val="0"/>
        <w:rPr>
          <w:rFonts w:hint="eastAsia" w:ascii="宋体" w:hAnsi="宋体" w:eastAsia="宋体"/>
          <w:color w:val="auto"/>
          <w:sz w:val="32"/>
          <w:highlight w:val="none"/>
        </w:rPr>
      </w:pPr>
      <w:bookmarkStart w:id="1104" w:name="_Toc27266"/>
      <w:bookmarkStart w:id="1105" w:name="_Toc2078"/>
      <w:r>
        <w:rPr>
          <w:rFonts w:hint="eastAsia" w:ascii="宋体" w:hAnsi="宋体" w:eastAsia="宋体"/>
          <w:color w:val="auto"/>
          <w:sz w:val="32"/>
          <w:highlight w:val="none"/>
        </w:rPr>
        <w:t>4．磋商响应文件的有效性、完整性和响应程度审查</w:t>
      </w:r>
      <w:bookmarkEnd w:id="1102"/>
      <w:bookmarkEnd w:id="1103"/>
      <w:bookmarkEnd w:id="1104"/>
      <w:bookmarkEnd w:id="1105"/>
    </w:p>
    <w:tbl>
      <w:tblPr>
        <w:tblStyle w:val="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817"/>
        <w:gridCol w:w="2552"/>
        <w:gridCol w:w="6260"/>
      </w:tblGrid>
      <w:tr w14:paraId="7BD95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0EC710B8">
            <w:pPr>
              <w:pStyle w:val="265"/>
              <w:jc w:val="center"/>
              <w:rPr>
                <w:rFonts w:ascii="宋体" w:hAnsi="宋体" w:eastAsia="宋体" w:cs="宋体"/>
                <w:color w:val="auto"/>
                <w:sz w:val="21"/>
                <w:highlight w:val="none"/>
              </w:rPr>
            </w:pPr>
            <w:r>
              <w:rPr>
                <w:rFonts w:ascii="宋体" w:hAnsi="宋体" w:eastAsia="宋体" w:cs="宋体"/>
                <w:color w:val="auto"/>
                <w:sz w:val="21"/>
                <w:highlight w:val="none"/>
              </w:rPr>
              <w:t>序号</w:t>
            </w:r>
          </w:p>
        </w:tc>
        <w:tc>
          <w:tcPr>
            <w:tcW w:w="2552" w:type="dxa"/>
            <w:noWrap/>
            <w:tcMar>
              <w:top w:w="100" w:type="dxa"/>
              <w:bottom w:w="100" w:type="dxa"/>
            </w:tcMar>
            <w:vAlign w:val="center"/>
          </w:tcPr>
          <w:p w14:paraId="1A542ABD">
            <w:pPr>
              <w:pStyle w:val="265"/>
              <w:jc w:val="center"/>
              <w:rPr>
                <w:rFonts w:ascii="宋体" w:hAnsi="宋体" w:eastAsia="宋体" w:cs="宋体"/>
                <w:color w:val="auto"/>
                <w:sz w:val="21"/>
                <w:highlight w:val="none"/>
              </w:rPr>
            </w:pPr>
            <w:r>
              <w:rPr>
                <w:rFonts w:ascii="宋体" w:hAnsi="宋体" w:eastAsia="宋体" w:cs="宋体"/>
                <w:color w:val="auto"/>
                <w:sz w:val="21"/>
                <w:highlight w:val="none"/>
              </w:rPr>
              <w:t>审查要素</w:t>
            </w:r>
          </w:p>
        </w:tc>
        <w:tc>
          <w:tcPr>
            <w:tcW w:w="6260" w:type="dxa"/>
            <w:noWrap/>
            <w:tcMar>
              <w:top w:w="100" w:type="dxa"/>
              <w:bottom w:w="100" w:type="dxa"/>
            </w:tcMar>
            <w:vAlign w:val="center"/>
          </w:tcPr>
          <w:p w14:paraId="2523DF45">
            <w:pPr>
              <w:pStyle w:val="265"/>
              <w:jc w:val="center"/>
              <w:rPr>
                <w:rFonts w:ascii="宋体" w:hAnsi="宋体" w:eastAsia="宋体" w:cs="宋体"/>
                <w:color w:val="auto"/>
                <w:sz w:val="21"/>
                <w:highlight w:val="none"/>
              </w:rPr>
            </w:pPr>
            <w:r>
              <w:rPr>
                <w:rFonts w:ascii="宋体" w:hAnsi="宋体" w:eastAsia="宋体" w:cs="宋体"/>
                <w:color w:val="auto"/>
                <w:sz w:val="21"/>
                <w:highlight w:val="none"/>
              </w:rPr>
              <w:t>审查内容</w:t>
            </w:r>
          </w:p>
        </w:tc>
      </w:tr>
      <w:tr w14:paraId="7EEED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2EFBBF41">
            <w:pPr>
              <w:pStyle w:val="265"/>
              <w:jc w:val="center"/>
              <w:rPr>
                <w:rFonts w:ascii="宋体" w:hAnsi="宋体" w:eastAsia="宋体" w:cs="宋体"/>
                <w:color w:val="auto"/>
                <w:sz w:val="21"/>
                <w:highlight w:val="none"/>
              </w:rPr>
            </w:pPr>
            <w:r>
              <w:rPr>
                <w:rFonts w:hint="eastAsia" w:ascii="宋体" w:hAnsi="宋体" w:eastAsia="宋体" w:cs="宋体"/>
                <w:color w:val="auto"/>
                <w:sz w:val="21"/>
                <w:highlight w:val="none"/>
              </w:rPr>
              <w:t>报价要求</w:t>
            </w:r>
          </w:p>
        </w:tc>
      </w:tr>
      <w:tr w14:paraId="11A68E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13990991">
            <w:pPr>
              <w:pStyle w:val="265"/>
              <w:jc w:val="center"/>
              <w:rPr>
                <w:rFonts w:ascii="宋体" w:hAnsi="宋体" w:eastAsia="宋体" w:cs="宋体"/>
                <w:color w:val="auto"/>
                <w:sz w:val="21"/>
                <w:highlight w:val="none"/>
              </w:rPr>
            </w:pPr>
            <w:r>
              <w:rPr>
                <w:rFonts w:ascii="宋体" w:hAnsi="宋体" w:eastAsia="宋体" w:cs="宋体"/>
                <w:color w:val="auto"/>
                <w:sz w:val="21"/>
                <w:highlight w:val="none"/>
              </w:rPr>
              <w:t>1</w:t>
            </w:r>
          </w:p>
        </w:tc>
        <w:tc>
          <w:tcPr>
            <w:tcW w:w="2552" w:type="dxa"/>
            <w:noWrap/>
            <w:tcMar>
              <w:top w:w="100" w:type="dxa"/>
              <w:bottom w:w="100" w:type="dxa"/>
            </w:tcMar>
            <w:vAlign w:val="center"/>
          </w:tcPr>
          <w:p w14:paraId="30A39941">
            <w:pPr>
              <w:pStyle w:val="265"/>
              <w:jc w:val="center"/>
              <w:rPr>
                <w:rFonts w:ascii="宋体" w:hAnsi="宋体" w:eastAsia="宋体" w:cs="宋体"/>
                <w:color w:val="auto"/>
                <w:sz w:val="21"/>
                <w:highlight w:val="none"/>
              </w:rPr>
            </w:pPr>
            <w:r>
              <w:rPr>
                <w:rFonts w:ascii="宋体" w:hAnsi="宋体" w:eastAsia="宋体" w:cs="宋体"/>
                <w:color w:val="auto"/>
                <w:sz w:val="21"/>
                <w:highlight w:val="none"/>
              </w:rPr>
              <w:t>投标文件有效性</w:t>
            </w:r>
          </w:p>
        </w:tc>
        <w:tc>
          <w:tcPr>
            <w:tcW w:w="6260" w:type="dxa"/>
            <w:noWrap/>
            <w:tcMar>
              <w:top w:w="100" w:type="dxa"/>
              <w:bottom w:w="100" w:type="dxa"/>
            </w:tcMar>
            <w:vAlign w:val="center"/>
          </w:tcPr>
          <w:p w14:paraId="408771EC">
            <w:pPr>
              <w:pStyle w:val="26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1.</w:t>
            </w:r>
            <w:r>
              <w:rPr>
                <w:rFonts w:ascii="宋体" w:hAnsi="宋体" w:eastAsia="宋体" w:cs="宋体"/>
                <w:color w:val="auto"/>
                <w:sz w:val="21"/>
                <w:highlight w:val="none"/>
              </w:rPr>
              <w:t>电子投标文件的有效电子签章。</w:t>
            </w:r>
          </w:p>
          <w:p w14:paraId="0698010D">
            <w:pPr>
              <w:pStyle w:val="26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lang w:eastAsia="zh-CN"/>
              </w:rPr>
              <w:t>投标报价</w:t>
            </w:r>
            <w:r>
              <w:rPr>
                <w:rFonts w:ascii="宋体" w:hAnsi="宋体" w:eastAsia="宋体" w:cs="宋体"/>
                <w:color w:val="auto"/>
                <w:sz w:val="21"/>
                <w:highlight w:val="none"/>
                <w:rtl w:val="0"/>
                <w:lang w:val="en-US" w:eastAsia="zh-CN"/>
              </w:rPr>
              <w:t>未改变</w:t>
            </w:r>
            <w:r>
              <w:rPr>
                <w:rFonts w:hint="eastAsia" w:ascii="宋体" w:hAnsi="宋体" w:eastAsia="宋体" w:cs="宋体"/>
                <w:color w:val="auto"/>
                <w:sz w:val="21"/>
                <w:highlight w:val="none"/>
                <w:rtl w:val="0"/>
                <w:lang w:val="en-US" w:eastAsia="zh-CN"/>
              </w:rPr>
              <w:t>采购</w:t>
            </w:r>
            <w:r>
              <w:rPr>
                <w:rFonts w:ascii="宋体" w:hAnsi="宋体" w:eastAsia="宋体" w:cs="宋体"/>
                <w:color w:val="auto"/>
                <w:sz w:val="21"/>
                <w:highlight w:val="none"/>
                <w:rtl w:val="0"/>
                <w:lang w:val="en-US" w:eastAsia="zh-CN"/>
              </w:rPr>
              <w:t>文件规定的暂估价、暂列金额及甲供材料价格；未改变</w:t>
            </w:r>
            <w:r>
              <w:rPr>
                <w:rFonts w:hint="eastAsia" w:ascii="宋体" w:hAnsi="宋体" w:eastAsia="宋体" w:cs="宋体"/>
                <w:color w:val="auto"/>
                <w:sz w:val="21"/>
                <w:highlight w:val="none"/>
                <w:rtl w:val="0"/>
                <w:lang w:val="en-US" w:eastAsia="zh-CN"/>
              </w:rPr>
              <w:t>采购</w:t>
            </w:r>
            <w:r>
              <w:rPr>
                <w:rFonts w:ascii="宋体" w:hAnsi="宋体" w:eastAsia="宋体" w:cs="宋体"/>
                <w:color w:val="auto"/>
                <w:sz w:val="21"/>
                <w:highlight w:val="none"/>
                <w:rtl w:val="0"/>
                <w:lang w:val="en-US" w:eastAsia="zh-CN"/>
              </w:rPr>
              <w:t>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投标报价。</w:t>
            </w:r>
          </w:p>
          <w:p w14:paraId="423F7589">
            <w:pPr>
              <w:pStyle w:val="265"/>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3.</w:t>
            </w:r>
            <w:r>
              <w:rPr>
                <w:rFonts w:ascii="宋体" w:hAnsi="宋体" w:eastAsia="宋体" w:cs="宋体"/>
                <w:color w:val="auto"/>
                <w:sz w:val="21"/>
                <w:highlight w:val="none"/>
              </w:rPr>
              <w:t>未发现属无效投标的其他情形。</w:t>
            </w:r>
          </w:p>
        </w:tc>
      </w:tr>
      <w:tr w14:paraId="48AE03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6A3E3582">
            <w:pPr>
              <w:pStyle w:val="265"/>
              <w:jc w:val="center"/>
              <w:rPr>
                <w:rFonts w:ascii="宋体" w:hAnsi="宋体" w:eastAsia="宋体" w:cs="宋体"/>
                <w:color w:val="auto"/>
                <w:sz w:val="21"/>
                <w:highlight w:val="none"/>
              </w:rPr>
            </w:pPr>
            <w:r>
              <w:rPr>
                <w:rFonts w:hint="eastAsia" w:ascii="宋体" w:hAnsi="宋体" w:eastAsia="宋体" w:cs="宋体"/>
                <w:color w:val="auto"/>
                <w:sz w:val="21"/>
                <w:highlight w:val="none"/>
              </w:rPr>
              <w:t>商务要求</w:t>
            </w:r>
          </w:p>
        </w:tc>
      </w:tr>
      <w:tr w14:paraId="624F7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74D7810B">
            <w:pPr>
              <w:pStyle w:val="265"/>
              <w:jc w:val="center"/>
              <w:rPr>
                <w:rFonts w:ascii="宋体" w:hAnsi="宋体" w:eastAsia="宋体" w:cs="宋体"/>
                <w:color w:val="auto"/>
                <w:sz w:val="21"/>
                <w:highlight w:val="none"/>
              </w:rPr>
            </w:pPr>
            <w:r>
              <w:rPr>
                <w:rFonts w:hint="eastAsia" w:ascii="宋体" w:hAnsi="宋体" w:eastAsia="宋体" w:cs="宋体"/>
                <w:color w:val="auto"/>
                <w:sz w:val="21"/>
                <w:highlight w:val="none"/>
              </w:rPr>
              <w:t>1</w:t>
            </w:r>
          </w:p>
        </w:tc>
        <w:tc>
          <w:tcPr>
            <w:tcW w:w="2552" w:type="dxa"/>
            <w:noWrap/>
            <w:tcMar>
              <w:top w:w="100" w:type="dxa"/>
              <w:bottom w:w="100" w:type="dxa"/>
            </w:tcMar>
            <w:vAlign w:val="center"/>
          </w:tcPr>
          <w:p w14:paraId="1A784F01">
            <w:pPr>
              <w:pStyle w:val="265"/>
              <w:jc w:val="center"/>
              <w:rPr>
                <w:rFonts w:ascii="宋体" w:hAnsi="宋体" w:eastAsia="宋体" w:cs="宋体"/>
                <w:color w:val="auto"/>
                <w:sz w:val="21"/>
                <w:highlight w:val="none"/>
              </w:rPr>
            </w:pPr>
            <w:r>
              <w:rPr>
                <w:rFonts w:hint="eastAsia" w:ascii="宋体" w:hAnsi="宋体" w:eastAsia="宋体" w:cs="宋体"/>
                <w:color w:val="auto"/>
                <w:sz w:val="21"/>
                <w:highlight w:val="none"/>
              </w:rPr>
              <w:t>响应程度审查</w:t>
            </w:r>
          </w:p>
        </w:tc>
        <w:tc>
          <w:tcPr>
            <w:tcW w:w="6260" w:type="dxa"/>
            <w:noWrap/>
            <w:tcMar>
              <w:top w:w="100" w:type="dxa"/>
              <w:bottom w:w="100" w:type="dxa"/>
            </w:tcMar>
            <w:vAlign w:val="center"/>
          </w:tcPr>
          <w:p w14:paraId="784F8295">
            <w:pPr>
              <w:pStyle w:val="265"/>
              <w:jc w:val="left"/>
              <w:rPr>
                <w:rFonts w:ascii="宋体" w:hAnsi="宋体" w:eastAsia="宋体" w:cs="宋体"/>
                <w:color w:val="auto"/>
                <w:sz w:val="21"/>
                <w:highlight w:val="none"/>
              </w:rPr>
            </w:pPr>
            <w:r>
              <w:rPr>
                <w:rFonts w:hint="eastAsia" w:ascii="宋体" w:hAnsi="宋体" w:eastAsia="宋体" w:cs="宋体"/>
                <w:color w:val="auto"/>
                <w:sz w:val="21"/>
                <w:highlight w:val="none"/>
              </w:rPr>
              <w:t>满足招标文件商务部分的实质性要求和条件。</w:t>
            </w:r>
          </w:p>
        </w:tc>
      </w:tr>
      <w:tr w14:paraId="4EC33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393" w:hRule="atLeast"/>
          <w:jc w:val="center"/>
        </w:trPr>
        <w:tc>
          <w:tcPr>
            <w:tcW w:w="817" w:type="dxa"/>
            <w:noWrap/>
            <w:tcMar>
              <w:top w:w="100" w:type="dxa"/>
              <w:bottom w:w="100" w:type="dxa"/>
            </w:tcMar>
            <w:vAlign w:val="center"/>
          </w:tcPr>
          <w:p w14:paraId="2530AB79">
            <w:pPr>
              <w:pStyle w:val="265"/>
              <w:jc w:val="center"/>
              <w:rPr>
                <w:rFonts w:ascii="宋体" w:hAnsi="宋体" w:eastAsia="宋体" w:cs="宋体"/>
                <w:color w:val="auto"/>
                <w:sz w:val="21"/>
                <w:highlight w:val="none"/>
              </w:rPr>
            </w:pPr>
            <w:r>
              <w:rPr>
                <w:rFonts w:hint="eastAsia" w:ascii="宋体" w:hAnsi="宋体" w:eastAsia="宋体" w:cs="宋体"/>
                <w:color w:val="auto"/>
                <w:sz w:val="21"/>
                <w:highlight w:val="none"/>
              </w:rPr>
              <w:t>2</w:t>
            </w:r>
          </w:p>
        </w:tc>
        <w:tc>
          <w:tcPr>
            <w:tcW w:w="2552" w:type="dxa"/>
            <w:noWrap/>
            <w:tcMar>
              <w:top w:w="100" w:type="dxa"/>
              <w:bottom w:w="100" w:type="dxa"/>
            </w:tcMar>
            <w:vAlign w:val="center"/>
          </w:tcPr>
          <w:p w14:paraId="69BD1578">
            <w:pPr>
              <w:pStyle w:val="265"/>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有</w:t>
            </w:r>
            <w:r>
              <w:rPr>
                <w:rFonts w:hint="eastAsia" w:ascii="宋体" w:hAnsi="宋体" w:eastAsia="宋体" w:cs="宋体"/>
                <w:color w:val="auto"/>
                <w:sz w:val="21"/>
                <w:highlight w:val="none"/>
              </w:rPr>
              <w:t>效性审查</w:t>
            </w:r>
          </w:p>
        </w:tc>
        <w:tc>
          <w:tcPr>
            <w:tcW w:w="6260" w:type="dxa"/>
            <w:noWrap/>
            <w:tcMar>
              <w:top w:w="100" w:type="dxa"/>
              <w:bottom w:w="100" w:type="dxa"/>
            </w:tcMar>
            <w:vAlign w:val="center"/>
          </w:tcPr>
          <w:p w14:paraId="334A085A">
            <w:pPr>
              <w:pStyle w:val="265"/>
              <w:jc w:val="left"/>
              <w:rPr>
                <w:rFonts w:ascii="宋体" w:hAnsi="宋体" w:eastAsia="宋体" w:cs="宋体"/>
                <w:color w:val="auto"/>
                <w:sz w:val="21"/>
                <w:highlight w:val="none"/>
              </w:rPr>
            </w:pPr>
            <w:r>
              <w:rPr>
                <w:rFonts w:hint="eastAsia" w:ascii="宋体" w:hAnsi="宋体" w:eastAsia="宋体" w:cs="宋体"/>
                <w:color w:val="auto"/>
                <w:sz w:val="21"/>
                <w:highlight w:val="none"/>
              </w:rPr>
              <w:t>提供法定代表人身份证明书；如有委托代理人，需提供法定代表人授权委托书，并同步提交投标单位为其缴纳的社保证明。</w:t>
            </w:r>
          </w:p>
        </w:tc>
      </w:tr>
      <w:tr w14:paraId="31F61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9629" w:type="dxa"/>
            <w:gridSpan w:val="3"/>
            <w:noWrap/>
            <w:tcMar>
              <w:top w:w="100" w:type="dxa"/>
              <w:bottom w:w="100" w:type="dxa"/>
            </w:tcMar>
            <w:vAlign w:val="center"/>
          </w:tcPr>
          <w:p w14:paraId="4AA2B1C1">
            <w:pPr>
              <w:pStyle w:val="265"/>
              <w:jc w:val="center"/>
              <w:rPr>
                <w:rFonts w:ascii="宋体" w:hAnsi="宋体" w:eastAsia="宋体" w:cs="宋体"/>
                <w:color w:val="auto"/>
                <w:sz w:val="21"/>
                <w:highlight w:val="none"/>
              </w:rPr>
            </w:pPr>
            <w:r>
              <w:rPr>
                <w:rFonts w:hint="eastAsia" w:ascii="宋体" w:hAnsi="宋体" w:eastAsia="宋体" w:cs="宋体"/>
                <w:color w:val="auto"/>
                <w:sz w:val="21"/>
                <w:highlight w:val="none"/>
              </w:rPr>
              <w:t>技术要求</w:t>
            </w:r>
          </w:p>
        </w:tc>
      </w:tr>
      <w:tr w14:paraId="3DE59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7C20CC78">
            <w:pPr>
              <w:pStyle w:val="265"/>
              <w:jc w:val="center"/>
              <w:rPr>
                <w:rFonts w:ascii="宋体" w:hAnsi="宋体" w:eastAsia="宋体" w:cs="宋体"/>
                <w:color w:val="auto"/>
                <w:sz w:val="21"/>
                <w:highlight w:val="none"/>
              </w:rPr>
            </w:pPr>
            <w:r>
              <w:rPr>
                <w:rFonts w:hint="eastAsia" w:ascii="宋体" w:hAnsi="宋体" w:eastAsia="宋体" w:cs="宋体"/>
                <w:color w:val="auto"/>
                <w:sz w:val="21"/>
                <w:highlight w:val="none"/>
              </w:rPr>
              <w:t>1</w:t>
            </w:r>
          </w:p>
        </w:tc>
        <w:tc>
          <w:tcPr>
            <w:tcW w:w="2552" w:type="dxa"/>
            <w:noWrap/>
            <w:tcMar>
              <w:top w:w="100" w:type="dxa"/>
              <w:bottom w:w="100" w:type="dxa"/>
            </w:tcMar>
            <w:vAlign w:val="center"/>
          </w:tcPr>
          <w:p w14:paraId="6BFE0C3F">
            <w:pPr>
              <w:pStyle w:val="265"/>
              <w:jc w:val="center"/>
              <w:rPr>
                <w:rFonts w:ascii="宋体" w:hAnsi="宋体" w:eastAsia="宋体" w:cs="宋体"/>
                <w:color w:val="auto"/>
                <w:sz w:val="21"/>
                <w:highlight w:val="none"/>
              </w:rPr>
            </w:pPr>
            <w:r>
              <w:rPr>
                <w:rFonts w:hint="eastAsia" w:ascii="宋体" w:hAnsi="宋体" w:eastAsia="宋体" w:cs="宋体"/>
                <w:color w:val="auto"/>
                <w:sz w:val="21"/>
                <w:highlight w:val="none"/>
              </w:rPr>
              <w:t>对招标文件响应程度</w:t>
            </w:r>
          </w:p>
        </w:tc>
        <w:tc>
          <w:tcPr>
            <w:tcW w:w="6260" w:type="dxa"/>
            <w:noWrap/>
            <w:tcMar>
              <w:top w:w="100" w:type="dxa"/>
              <w:bottom w:w="100" w:type="dxa"/>
            </w:tcMar>
            <w:vAlign w:val="center"/>
          </w:tcPr>
          <w:p w14:paraId="5464A24B">
            <w:pPr>
              <w:pStyle w:val="265"/>
              <w:jc w:val="left"/>
              <w:rPr>
                <w:rFonts w:hint="eastAsia" w:ascii="宋体" w:hAnsi="宋体" w:eastAsia="宋体" w:cs="宋体"/>
                <w:color w:val="auto"/>
                <w:sz w:val="21"/>
                <w:highlight w:val="none"/>
              </w:rPr>
            </w:pPr>
            <w:r>
              <w:rPr>
                <w:rFonts w:ascii="宋体" w:hAnsi="宋体" w:eastAsia="宋体" w:cs="宋体"/>
                <w:color w:val="auto"/>
                <w:sz w:val="21"/>
                <w:highlight w:val="none"/>
              </w:rPr>
              <w:t>实质性技术、商务条款（参数）未有负偏离；</w:t>
            </w:r>
            <w:r>
              <w:rPr>
                <w:rFonts w:hint="eastAsia" w:ascii="宋体" w:hAnsi="宋体" w:eastAsia="宋体" w:cs="宋体"/>
                <w:color w:val="auto"/>
                <w:sz w:val="21"/>
                <w:highlight w:val="none"/>
                <w:lang w:val="en-US" w:eastAsia="zh-CN"/>
              </w:rPr>
              <w:t>缺陷责任期、</w:t>
            </w:r>
            <w:r>
              <w:rPr>
                <w:rFonts w:hint="eastAsia" w:ascii="宋体" w:hAnsi="宋体" w:eastAsia="宋体" w:cs="宋体"/>
                <w:color w:val="auto"/>
                <w:sz w:val="21"/>
                <w:highlight w:val="none"/>
                <w:lang w:eastAsia="zh-CN"/>
              </w:rPr>
              <w:t>工期要求、</w:t>
            </w:r>
            <w:r>
              <w:rPr>
                <w:rFonts w:hint="eastAsia" w:ascii="宋体" w:hAnsi="宋体" w:eastAsia="宋体" w:cs="宋体"/>
                <w:color w:val="auto"/>
                <w:sz w:val="21"/>
                <w:highlight w:val="none"/>
                <w:lang w:val="en-US" w:eastAsia="zh-CN"/>
              </w:rPr>
              <w:t>工程量清单</w:t>
            </w:r>
            <w:r>
              <w:rPr>
                <w:rFonts w:ascii="宋体" w:hAnsi="宋体" w:eastAsia="宋体" w:cs="宋体"/>
                <w:color w:val="auto"/>
                <w:sz w:val="21"/>
                <w:highlight w:val="none"/>
              </w:rPr>
              <w:t>等</w:t>
            </w:r>
            <w:r>
              <w:rPr>
                <w:rFonts w:hint="eastAsia" w:ascii="宋体" w:hAnsi="宋体" w:eastAsia="宋体" w:cs="宋体"/>
                <w:color w:val="auto"/>
                <w:sz w:val="21"/>
                <w:highlight w:val="none"/>
                <w:lang w:val="en-US" w:eastAsia="zh-CN"/>
              </w:rPr>
              <w:t>实质性条款</w:t>
            </w:r>
            <w:r>
              <w:rPr>
                <w:rFonts w:ascii="宋体" w:hAnsi="宋体" w:eastAsia="宋体" w:cs="宋体"/>
                <w:color w:val="auto"/>
                <w:sz w:val="21"/>
                <w:highlight w:val="none"/>
              </w:rPr>
              <w:t>未有负偏离</w:t>
            </w:r>
            <w:r>
              <w:rPr>
                <w:rFonts w:hint="eastAsia" w:ascii="宋体" w:hAnsi="宋体" w:eastAsia="宋体" w:cs="宋体"/>
                <w:color w:val="auto"/>
                <w:sz w:val="21"/>
                <w:highlight w:val="none"/>
                <w:lang w:eastAsia="zh-CN"/>
              </w:rPr>
              <w:t>。</w:t>
            </w:r>
          </w:p>
        </w:tc>
      </w:tr>
      <w:tr w14:paraId="0E2F7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817" w:type="dxa"/>
            <w:noWrap/>
            <w:tcMar>
              <w:top w:w="100" w:type="dxa"/>
              <w:bottom w:w="100" w:type="dxa"/>
            </w:tcMar>
            <w:vAlign w:val="center"/>
          </w:tcPr>
          <w:p w14:paraId="0C81F121">
            <w:pPr>
              <w:pStyle w:val="265"/>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2</w:t>
            </w:r>
          </w:p>
        </w:tc>
        <w:tc>
          <w:tcPr>
            <w:tcW w:w="2552" w:type="dxa"/>
            <w:noWrap/>
            <w:tcMar>
              <w:top w:w="100" w:type="dxa"/>
              <w:bottom w:w="100" w:type="dxa"/>
            </w:tcMar>
            <w:vAlign w:val="center"/>
          </w:tcPr>
          <w:p w14:paraId="2DE042E3">
            <w:pPr>
              <w:pStyle w:val="265"/>
              <w:jc w:val="center"/>
              <w:rPr>
                <w:rFonts w:hint="eastAsia" w:ascii="宋体" w:hAnsi="宋体" w:eastAsia="宋体" w:cs="宋体"/>
                <w:color w:val="auto"/>
                <w:sz w:val="21"/>
                <w:highlight w:val="none"/>
              </w:rPr>
            </w:pPr>
            <w:r>
              <w:rPr>
                <w:rFonts w:ascii="宋体" w:hAnsi="宋体" w:eastAsia="宋体" w:cs="宋体"/>
                <w:color w:val="auto"/>
                <w:sz w:val="21"/>
                <w:highlight w:val="none"/>
              </w:rPr>
              <w:t>投标文件有效性和完整性</w:t>
            </w:r>
          </w:p>
        </w:tc>
        <w:tc>
          <w:tcPr>
            <w:tcW w:w="6260" w:type="dxa"/>
            <w:noWrap/>
            <w:tcMar>
              <w:top w:w="100" w:type="dxa"/>
              <w:bottom w:w="100" w:type="dxa"/>
            </w:tcMar>
            <w:vAlign w:val="center"/>
          </w:tcPr>
          <w:p w14:paraId="11A1616E">
            <w:pPr>
              <w:pStyle w:val="265"/>
              <w:jc w:val="left"/>
              <w:rPr>
                <w:rFonts w:hint="eastAsia" w:ascii="宋体" w:hAnsi="宋体" w:eastAsia="宋体" w:cs="宋体"/>
                <w:color w:val="auto"/>
                <w:sz w:val="21"/>
                <w:highlight w:val="none"/>
              </w:rPr>
            </w:pPr>
            <w:r>
              <w:rPr>
                <w:rFonts w:ascii="宋体" w:hAnsi="宋体" w:eastAsia="宋体" w:cs="宋体"/>
                <w:color w:val="auto"/>
                <w:sz w:val="21"/>
                <w:highlight w:val="none"/>
              </w:rPr>
              <w:t>按照招标文件的</w:t>
            </w:r>
            <w:r>
              <w:rPr>
                <w:rFonts w:hint="eastAsia" w:ascii="宋体" w:hAnsi="宋体" w:eastAsia="宋体" w:cs="宋体"/>
                <w:color w:val="auto"/>
                <w:sz w:val="21"/>
                <w:highlight w:val="none"/>
                <w:lang w:val="en-US" w:eastAsia="zh-CN"/>
              </w:rPr>
              <w:t>格式</w:t>
            </w:r>
            <w:r>
              <w:rPr>
                <w:rFonts w:ascii="宋体" w:hAnsi="宋体" w:eastAsia="宋体" w:cs="宋体"/>
                <w:color w:val="auto"/>
                <w:sz w:val="21"/>
                <w:highlight w:val="none"/>
              </w:rPr>
              <w:t>盖章签字等，投标文件内容完整性、齐全性、正确无误性。未发现属无效响应的情形。</w:t>
            </w:r>
          </w:p>
        </w:tc>
      </w:tr>
    </w:tbl>
    <w:p w14:paraId="5B1F59FC">
      <w:pPr>
        <w:rPr>
          <w:rFonts w:hint="eastAsia"/>
          <w:color w:val="auto"/>
          <w:sz w:val="20"/>
          <w:highlight w:val="none"/>
        </w:rPr>
      </w:pPr>
    </w:p>
    <w:p w14:paraId="145CB18C">
      <w:pPr>
        <w:pStyle w:val="335"/>
        <w:keepNext w:val="0"/>
        <w:keepLines w:val="0"/>
        <w:pageBreakBefore w:val="0"/>
        <w:widowControl w:val="0"/>
        <w:spacing w:before="0" w:after="0" w:line="440" w:lineRule="exact"/>
        <w:ind w:firstLine="482"/>
        <w:outlineLvl w:val="9"/>
        <w:rPr>
          <w:rFonts w:hint="eastAsia" w:ascii="宋体" w:hAnsi="宋体" w:cs="楷体"/>
          <w:b/>
          <w:bCs/>
          <w:color w:val="auto"/>
          <w:sz w:val="24"/>
          <w:szCs w:val="24"/>
          <w:highlight w:val="none"/>
          <w:lang w:val="en-US" w:eastAsia="zh-CN"/>
        </w:rPr>
      </w:pPr>
      <w:r>
        <w:rPr>
          <w:rFonts w:hint="eastAsia" w:ascii="宋体" w:hAnsi="宋体"/>
          <w:b/>
          <w:bCs/>
          <w:color w:val="auto"/>
          <w:sz w:val="24"/>
          <w:highlight w:val="none"/>
        </w:rPr>
        <w:t>注：</w:t>
      </w:r>
      <w:r>
        <w:rPr>
          <w:rFonts w:hint="eastAsia" w:ascii="宋体" w:hAnsi="宋体" w:cs="楷体"/>
          <w:b/>
          <w:bCs/>
          <w:color w:val="auto"/>
          <w:sz w:val="24"/>
          <w:szCs w:val="24"/>
          <w:highlight w:val="none"/>
          <w:lang w:val="en-US" w:eastAsia="zh-CN"/>
        </w:rPr>
        <w:t>根据《关于推动解决政府采购异常低价问题的通知》（财库〔2026〕2号）的要求，评审委员会应当启动异常低价投标（响应）审查程序的情形包括：</w:t>
      </w:r>
    </w:p>
    <w:p w14:paraId="777A085B">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p>
    <w:p w14:paraId="435CCC01">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p>
    <w:p w14:paraId="03DB1B08">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p>
    <w:p w14:paraId="51A2D5C5">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p>
    <w:p w14:paraId="68C36D6A">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234BE663">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7F065F5">
      <w:pPr>
        <w:keepNext w:val="0"/>
        <w:keepLines w:val="0"/>
        <w:pageBreakBefore w:val="0"/>
        <w:widowControl w:val="0"/>
        <w:spacing w:line="440" w:lineRule="exact"/>
        <w:ind w:firstLine="482"/>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2011E71">
      <w:pPr>
        <w:keepNext w:val="0"/>
        <w:keepLines w:val="0"/>
        <w:pageBreakBefore w:val="0"/>
        <w:widowControl w:val="0"/>
        <w:spacing w:line="440" w:lineRule="exact"/>
        <w:ind w:firstLine="480"/>
        <w:rPr>
          <w:rFonts w:hint="eastAsia" w:ascii="宋体" w:hAnsi="宋体"/>
          <w:color w:val="auto"/>
          <w:sz w:val="24"/>
          <w:highlight w:val="none"/>
        </w:rPr>
      </w:pPr>
      <w:r>
        <w:rPr>
          <w:rFonts w:hint="eastAsia" w:ascii="宋体" w:hAnsi="宋体" w:cs="楷体"/>
          <w:b/>
          <w:bCs/>
          <w:color w:val="auto"/>
          <w:sz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w:t>
      </w:r>
    </w:p>
    <w:p w14:paraId="658B95CF">
      <w:pPr>
        <w:keepNext w:val="0"/>
        <w:keepLines w:val="0"/>
        <w:pageBreakBefore w:val="0"/>
        <w:widowControl w:val="0"/>
        <w:spacing w:line="440" w:lineRule="exact"/>
        <w:ind w:firstLine="482"/>
        <w:rPr>
          <w:rFonts w:ascii="宋体" w:hAnsi="宋体"/>
          <w:color w:val="auto"/>
          <w:sz w:val="24"/>
          <w:highlight w:val="none"/>
        </w:rPr>
      </w:pPr>
      <w:r>
        <w:rPr>
          <w:rFonts w:hint="eastAsia" w:ascii="宋体" w:hAnsi="宋体"/>
          <w:color w:val="auto"/>
          <w:sz w:val="24"/>
          <w:highlight w:val="none"/>
        </w:rPr>
        <w:t>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p>
    <w:p w14:paraId="53EB707B">
      <w:pPr>
        <w:pStyle w:val="199"/>
        <w:spacing w:line="400" w:lineRule="exact"/>
        <w:ind w:firstLine="321"/>
        <w:jc w:val="left"/>
        <w:outlineLvl w:val="0"/>
        <w:rPr>
          <w:rFonts w:ascii="宋体" w:hAnsi="宋体" w:eastAsia="宋体"/>
          <w:color w:val="auto"/>
          <w:sz w:val="32"/>
          <w:highlight w:val="none"/>
        </w:rPr>
      </w:pPr>
      <w:bookmarkStart w:id="1106" w:name="_Toc28948"/>
      <w:bookmarkStart w:id="1107" w:name="_Toc73365518"/>
      <w:bookmarkStart w:id="1108" w:name="_Toc73364905"/>
      <w:bookmarkStart w:id="1109" w:name="_Toc18742"/>
      <w:r>
        <w:rPr>
          <w:rFonts w:hint="eastAsia" w:ascii="宋体" w:hAnsi="宋体" w:eastAsia="宋体"/>
          <w:color w:val="auto"/>
          <w:sz w:val="32"/>
          <w:highlight w:val="none"/>
        </w:rPr>
        <w:t>5．磋商记录</w:t>
      </w:r>
      <w:bookmarkEnd w:id="1106"/>
      <w:bookmarkEnd w:id="1107"/>
      <w:bookmarkEnd w:id="1108"/>
      <w:bookmarkEnd w:id="1109"/>
    </w:p>
    <w:p w14:paraId="1FEB13D7">
      <w:pPr>
        <w:spacing w:line="360" w:lineRule="auto"/>
        <w:ind w:firstLine="480"/>
        <w:rPr>
          <w:rFonts w:ascii="宋体" w:hAnsi="宋体"/>
          <w:color w:val="auto"/>
          <w:sz w:val="24"/>
          <w:highlight w:val="none"/>
        </w:rPr>
      </w:pPr>
      <w:r>
        <w:rPr>
          <w:rFonts w:hint="eastAsia" w:ascii="宋体" w:hAnsi="宋体"/>
          <w:color w:val="auto"/>
          <w:sz w:val="24"/>
          <w:highlight w:val="none"/>
        </w:rPr>
        <w:t>5.1《磋商记录》包括供应商答复或承诺的内容、磋商文件的变动情况及最后报价等。</w:t>
      </w:r>
    </w:p>
    <w:p w14:paraId="4282BF6B">
      <w:pPr>
        <w:pStyle w:val="199"/>
        <w:spacing w:line="400" w:lineRule="exact"/>
        <w:ind w:firstLine="321"/>
        <w:jc w:val="left"/>
        <w:outlineLvl w:val="0"/>
        <w:rPr>
          <w:rFonts w:ascii="宋体" w:hAnsi="宋体" w:eastAsia="宋体"/>
          <w:color w:val="auto"/>
          <w:sz w:val="32"/>
          <w:highlight w:val="none"/>
        </w:rPr>
      </w:pPr>
      <w:bookmarkStart w:id="1110" w:name="_Toc6745"/>
      <w:bookmarkStart w:id="1111" w:name="_Toc73364906"/>
      <w:bookmarkStart w:id="1112" w:name="_Toc13949"/>
      <w:bookmarkStart w:id="1113" w:name="_Toc73365519"/>
      <w:r>
        <w:rPr>
          <w:rFonts w:hint="eastAsia" w:ascii="宋体" w:hAnsi="宋体" w:eastAsia="宋体"/>
          <w:color w:val="auto"/>
          <w:sz w:val="32"/>
          <w:highlight w:val="none"/>
        </w:rPr>
        <w:t>6．综合评分</w:t>
      </w:r>
      <w:bookmarkEnd w:id="1110"/>
      <w:bookmarkEnd w:id="1111"/>
      <w:bookmarkEnd w:id="1112"/>
      <w:bookmarkEnd w:id="1113"/>
    </w:p>
    <w:p w14:paraId="7D664645">
      <w:pPr>
        <w:widowControl/>
        <w:spacing w:line="360" w:lineRule="auto"/>
        <w:ind w:firstLine="482"/>
        <w:rPr>
          <w:rFonts w:hint="eastAsia" w:ascii="宋体" w:hAnsi="宋体" w:eastAsia="宋体" w:cs="Times New Roman"/>
          <w:b/>
          <w:color w:val="auto"/>
          <w:sz w:val="24"/>
          <w:highlight w:val="none"/>
        </w:rPr>
      </w:pPr>
      <w:r>
        <w:rPr>
          <w:rFonts w:hint="eastAsia" w:ascii="宋体" w:hAnsi="宋体"/>
          <w:b/>
          <w:color w:val="auto"/>
          <w:sz w:val="24"/>
          <w:highlight w:val="none"/>
        </w:rPr>
        <w:t>经磋商确定最终采购需求和提交最后报价的供应商后，磋商小组采用综合评分法对提交最后报价的供应商的磋商响应文件和最后报价进行综合评分，总分100分。</w:t>
      </w:r>
      <w:bookmarkStart w:id="1114" w:name="_Toc25949"/>
      <w:bookmarkStart w:id="1115" w:name="_Toc73364907"/>
      <w:bookmarkStart w:id="1116" w:name="_Toc73365520"/>
      <w:bookmarkStart w:id="1117" w:name="_Toc21265"/>
    </w:p>
    <w:p w14:paraId="05E7BF54">
      <w:pPr>
        <w:rPr>
          <w:rFonts w:hint="eastAsia" w:ascii="Times New Roman" w:hAnsi="Times New Roman" w:eastAsia="宋体" w:cs="Times New Roman"/>
          <w:color w:val="auto"/>
          <w:highlight w:val="none"/>
        </w:rPr>
      </w:pPr>
      <w:bookmarkStart w:id="1118" w:name="EBeb38bac6236d407ea758a92f796301c6"/>
    </w:p>
    <w:tbl>
      <w:tblPr>
        <w:tblStyle w:val="33"/>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2364"/>
        <w:gridCol w:w="2458"/>
        <w:gridCol w:w="2458"/>
        <w:gridCol w:w="2458"/>
      </w:tblGrid>
      <w:tr w14:paraId="50964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3118" w:type="dxa"/>
            <w:noWrap w:val="0"/>
            <w:tcMar>
              <w:top w:w="100" w:type="dxa"/>
              <w:bottom w:w="100" w:type="dxa"/>
            </w:tcMar>
            <w:vAlign w:val="center"/>
          </w:tcPr>
          <w:p w14:paraId="185FCC07">
            <w:pPr>
              <w:pStyle w:val="266"/>
              <w:jc w:val="center"/>
              <w:rPr>
                <w:rStyle w:val="202"/>
                <w:rFonts w:ascii="宋体" w:hAnsi="宋体" w:eastAsia="宋体" w:cs="宋体"/>
                <w:b w:val="0"/>
                <w:color w:val="auto"/>
                <w:sz w:val="22"/>
                <w:szCs w:val="28"/>
                <w:highlight w:val="none"/>
              </w:rPr>
            </w:pPr>
            <w:r>
              <w:rPr>
                <w:rStyle w:val="202"/>
                <w:rFonts w:ascii="宋体" w:hAnsi="宋体" w:eastAsia="宋体" w:cs="宋体"/>
                <w:b w:val="0"/>
                <w:color w:val="auto"/>
                <w:sz w:val="22"/>
                <w:szCs w:val="28"/>
                <w:highlight w:val="none"/>
                <w:lang w:val="en-US" w:eastAsia="zh-CN" w:bidi="ar-SA"/>
              </w:rPr>
              <w:t>评分项目</w:t>
            </w:r>
          </w:p>
        </w:tc>
        <w:tc>
          <w:tcPr>
            <w:tcW w:w="3118" w:type="dxa"/>
            <w:noWrap w:val="0"/>
            <w:tcMar>
              <w:top w:w="100" w:type="dxa"/>
              <w:bottom w:w="100" w:type="dxa"/>
            </w:tcMar>
            <w:vAlign w:val="center"/>
          </w:tcPr>
          <w:p w14:paraId="724D7B5C">
            <w:pPr>
              <w:pStyle w:val="266"/>
              <w:jc w:val="center"/>
              <w:rPr>
                <w:rStyle w:val="202"/>
                <w:rFonts w:ascii="宋体" w:hAnsi="宋体" w:eastAsia="宋体" w:cs="宋体"/>
                <w:b w:val="0"/>
                <w:color w:val="auto"/>
                <w:sz w:val="22"/>
                <w:szCs w:val="28"/>
                <w:highlight w:val="none"/>
              </w:rPr>
            </w:pPr>
            <w:r>
              <w:rPr>
                <w:rStyle w:val="202"/>
                <w:rFonts w:ascii="宋体" w:hAnsi="宋体" w:eastAsia="宋体" w:cs="宋体"/>
                <w:b w:val="0"/>
                <w:color w:val="auto"/>
                <w:sz w:val="22"/>
                <w:szCs w:val="28"/>
                <w:highlight w:val="none"/>
                <w:lang w:val="en-US" w:eastAsia="zh-CN" w:bidi="ar-SA"/>
              </w:rPr>
              <w:t>技术评估</w:t>
            </w:r>
          </w:p>
        </w:tc>
        <w:tc>
          <w:tcPr>
            <w:tcW w:w="3118" w:type="dxa"/>
            <w:noWrap w:val="0"/>
            <w:tcMar>
              <w:top w:w="100" w:type="dxa"/>
              <w:bottom w:w="100" w:type="dxa"/>
            </w:tcMar>
            <w:vAlign w:val="center"/>
          </w:tcPr>
          <w:p w14:paraId="6AA6F396">
            <w:pPr>
              <w:pStyle w:val="266"/>
              <w:jc w:val="center"/>
              <w:rPr>
                <w:rStyle w:val="202"/>
                <w:rFonts w:ascii="宋体" w:hAnsi="宋体" w:eastAsia="宋体" w:cs="宋体"/>
                <w:b w:val="0"/>
                <w:color w:val="auto"/>
                <w:sz w:val="22"/>
                <w:szCs w:val="28"/>
                <w:highlight w:val="none"/>
              </w:rPr>
            </w:pPr>
            <w:r>
              <w:rPr>
                <w:rStyle w:val="202"/>
                <w:rFonts w:ascii="宋体" w:hAnsi="宋体" w:eastAsia="宋体" w:cs="宋体"/>
                <w:b w:val="0"/>
                <w:color w:val="auto"/>
                <w:sz w:val="22"/>
                <w:szCs w:val="28"/>
                <w:highlight w:val="none"/>
                <w:lang w:val="en-US" w:eastAsia="zh-CN" w:bidi="ar-SA"/>
              </w:rPr>
              <w:t>商务评估</w:t>
            </w:r>
          </w:p>
        </w:tc>
        <w:tc>
          <w:tcPr>
            <w:tcW w:w="3118" w:type="dxa"/>
            <w:noWrap w:val="0"/>
            <w:tcMar>
              <w:top w:w="100" w:type="dxa"/>
              <w:bottom w:w="100" w:type="dxa"/>
            </w:tcMar>
            <w:vAlign w:val="center"/>
          </w:tcPr>
          <w:p w14:paraId="059724BB">
            <w:pPr>
              <w:pStyle w:val="266"/>
              <w:jc w:val="center"/>
              <w:rPr>
                <w:rStyle w:val="202"/>
                <w:rFonts w:ascii="宋体" w:hAnsi="宋体" w:eastAsia="宋体" w:cs="宋体"/>
                <w:b w:val="0"/>
                <w:color w:val="auto"/>
                <w:sz w:val="22"/>
                <w:szCs w:val="28"/>
                <w:highlight w:val="none"/>
              </w:rPr>
            </w:pPr>
            <w:r>
              <w:rPr>
                <w:rStyle w:val="202"/>
                <w:rFonts w:ascii="宋体" w:hAnsi="宋体" w:eastAsia="宋体" w:cs="宋体"/>
                <w:b w:val="0"/>
                <w:color w:val="auto"/>
                <w:sz w:val="22"/>
                <w:szCs w:val="28"/>
                <w:highlight w:val="none"/>
                <w:lang w:val="en-US" w:eastAsia="zh-CN" w:bidi="ar-SA"/>
              </w:rPr>
              <w:t>价格评估</w:t>
            </w:r>
          </w:p>
        </w:tc>
      </w:tr>
      <w:tr w14:paraId="7851A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3118" w:type="dxa"/>
            <w:noWrap w:val="0"/>
            <w:tcMar>
              <w:top w:w="100" w:type="dxa"/>
              <w:bottom w:w="100" w:type="dxa"/>
            </w:tcMar>
            <w:vAlign w:val="center"/>
          </w:tcPr>
          <w:p w14:paraId="6234E9B0">
            <w:pPr>
              <w:pStyle w:val="266"/>
              <w:jc w:val="center"/>
              <w:rPr>
                <w:rStyle w:val="202"/>
                <w:rFonts w:ascii="宋体" w:hAnsi="宋体" w:eastAsia="宋体" w:cs="宋体"/>
                <w:b w:val="0"/>
                <w:color w:val="auto"/>
                <w:sz w:val="22"/>
                <w:szCs w:val="28"/>
                <w:highlight w:val="none"/>
              </w:rPr>
            </w:pPr>
            <w:r>
              <w:rPr>
                <w:rStyle w:val="202"/>
                <w:rFonts w:ascii="宋体" w:hAnsi="宋体" w:eastAsia="宋体" w:cs="宋体"/>
                <w:b w:val="0"/>
                <w:color w:val="auto"/>
                <w:sz w:val="22"/>
                <w:szCs w:val="28"/>
                <w:highlight w:val="none"/>
                <w:lang w:val="en-US" w:eastAsia="zh-CN" w:bidi="ar-SA"/>
              </w:rPr>
              <w:t>分值</w:t>
            </w:r>
            <w:bookmarkEnd w:id="1118"/>
          </w:p>
        </w:tc>
        <w:tc>
          <w:tcPr>
            <w:tcW w:w="3118" w:type="dxa"/>
            <w:noWrap w:val="0"/>
            <w:tcMar>
              <w:top w:w="100" w:type="dxa"/>
              <w:bottom w:w="100" w:type="dxa"/>
            </w:tcMar>
            <w:vAlign w:val="center"/>
          </w:tcPr>
          <w:p w14:paraId="0B01ADFD">
            <w:pPr>
              <w:pStyle w:val="266"/>
              <w:jc w:val="center"/>
              <w:rPr>
                <w:rStyle w:val="202"/>
                <w:rFonts w:hint="default" w:ascii="宋体" w:hAnsi="宋体" w:eastAsia="宋体" w:cs="宋体"/>
                <w:b w:val="0"/>
                <w:color w:val="auto"/>
                <w:sz w:val="22"/>
                <w:szCs w:val="28"/>
                <w:highlight w:val="none"/>
                <w:lang w:val="en-US"/>
              </w:rPr>
            </w:pPr>
            <w:r>
              <w:rPr>
                <w:rStyle w:val="202"/>
                <w:rFonts w:hint="eastAsia" w:ascii="宋体" w:hAnsi="宋体" w:eastAsia="宋体" w:cs="宋体"/>
                <w:b w:val="0"/>
                <w:color w:val="auto"/>
                <w:sz w:val="22"/>
                <w:szCs w:val="28"/>
                <w:highlight w:val="none"/>
                <w:lang w:val="en-US" w:eastAsia="zh-CN" w:bidi="ar-SA"/>
              </w:rPr>
              <w:t>52.00</w:t>
            </w:r>
          </w:p>
        </w:tc>
        <w:tc>
          <w:tcPr>
            <w:tcW w:w="3118" w:type="dxa"/>
            <w:noWrap w:val="0"/>
            <w:tcMar>
              <w:top w:w="100" w:type="dxa"/>
              <w:bottom w:w="100" w:type="dxa"/>
            </w:tcMar>
            <w:vAlign w:val="center"/>
          </w:tcPr>
          <w:p w14:paraId="552A33BA">
            <w:pPr>
              <w:pStyle w:val="266"/>
              <w:jc w:val="center"/>
              <w:rPr>
                <w:rStyle w:val="202"/>
                <w:rFonts w:hint="default" w:ascii="宋体" w:hAnsi="宋体" w:eastAsia="宋体" w:cs="宋体"/>
                <w:b w:val="0"/>
                <w:color w:val="auto"/>
                <w:sz w:val="22"/>
                <w:szCs w:val="28"/>
                <w:highlight w:val="none"/>
                <w:lang w:val="en-US" w:eastAsia="zh-CN"/>
              </w:rPr>
            </w:pPr>
            <w:r>
              <w:rPr>
                <w:rStyle w:val="202"/>
                <w:rFonts w:hint="eastAsia" w:ascii="宋体" w:hAnsi="宋体" w:eastAsia="宋体" w:cs="宋体"/>
                <w:b w:val="0"/>
                <w:color w:val="auto"/>
                <w:sz w:val="22"/>
                <w:szCs w:val="28"/>
                <w:highlight w:val="none"/>
                <w:lang w:val="en-US" w:eastAsia="zh-CN" w:bidi="ar-SA"/>
              </w:rPr>
              <w:t>28.00</w:t>
            </w:r>
          </w:p>
        </w:tc>
        <w:tc>
          <w:tcPr>
            <w:tcW w:w="3118" w:type="dxa"/>
            <w:noWrap w:val="0"/>
            <w:tcMar>
              <w:top w:w="100" w:type="dxa"/>
              <w:bottom w:w="100" w:type="dxa"/>
            </w:tcMar>
            <w:vAlign w:val="center"/>
          </w:tcPr>
          <w:p w14:paraId="26EF05C3">
            <w:pPr>
              <w:pStyle w:val="266"/>
              <w:jc w:val="center"/>
              <w:rPr>
                <w:rStyle w:val="202"/>
                <w:rFonts w:hint="default" w:ascii="宋体" w:hAnsi="宋体" w:eastAsia="宋体" w:cs="宋体"/>
                <w:b w:val="0"/>
                <w:color w:val="auto"/>
                <w:sz w:val="22"/>
                <w:szCs w:val="28"/>
                <w:highlight w:val="none"/>
                <w:lang w:val="en-US" w:eastAsia="zh-CN"/>
              </w:rPr>
            </w:pPr>
            <w:r>
              <w:rPr>
                <w:rStyle w:val="202"/>
                <w:rFonts w:hint="eastAsia" w:ascii="宋体" w:hAnsi="宋体" w:eastAsia="宋体" w:cs="宋体"/>
                <w:b w:val="0"/>
                <w:color w:val="auto"/>
                <w:sz w:val="22"/>
                <w:szCs w:val="28"/>
                <w:highlight w:val="none"/>
                <w:lang w:val="en-US" w:eastAsia="zh-CN" w:bidi="ar-SA"/>
              </w:rPr>
              <w:t>20.00</w:t>
            </w:r>
          </w:p>
        </w:tc>
      </w:tr>
    </w:tbl>
    <w:p w14:paraId="5E8DE968">
      <w:pPr>
        <w:keepNext w:val="0"/>
        <w:keepLines w:val="0"/>
        <w:pageBreakBefore w:val="0"/>
        <w:widowControl w:val="0"/>
        <w:spacing w:before="240" w:after="240"/>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eastAsia="zh-CN"/>
        </w:rPr>
        <w:t>（一）技术评估</w:t>
      </w:r>
    </w:p>
    <w:tbl>
      <w:tblPr>
        <w:tblStyle w:val="33"/>
        <w:tblW w:w="52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8"/>
        <w:gridCol w:w="1738"/>
        <w:gridCol w:w="6695"/>
        <w:gridCol w:w="773"/>
      </w:tblGrid>
      <w:tr w14:paraId="5A528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7488257">
            <w:pPr>
              <w:pStyle w:val="266"/>
              <w:spacing w:line="360" w:lineRule="auto"/>
              <w:jc w:val="center"/>
              <w:rPr>
                <w:rStyle w:val="35"/>
                <w:rFonts w:hint="eastAsia" w:ascii="宋体" w:hAnsi="宋体" w:eastAsia="宋体" w:cs="宋体"/>
                <w:b w:val="0"/>
                <w:color w:val="auto"/>
                <w:sz w:val="22"/>
                <w:szCs w:val="22"/>
                <w:highlight w:val="none"/>
              </w:rPr>
            </w:pPr>
            <w:bookmarkStart w:id="1119" w:name="EB6b2e05f244d844eab53af046ecb4a6fe"/>
            <w:r>
              <w:rPr>
                <w:rStyle w:val="35"/>
                <w:rFonts w:hint="eastAsia" w:ascii="宋体" w:hAnsi="宋体" w:eastAsia="宋体" w:cs="宋体"/>
                <w:b w:val="0"/>
                <w:color w:val="auto"/>
                <w:sz w:val="22"/>
                <w:szCs w:val="22"/>
                <w:highlight w:val="none"/>
                <w:lang w:val="en-US" w:eastAsia="zh-CN" w:bidi="ar-SA"/>
              </w:rPr>
              <w:t>序号</w:t>
            </w:r>
          </w:p>
        </w:tc>
        <w:tc>
          <w:tcPr>
            <w:tcW w:w="8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3E32E40">
            <w:pPr>
              <w:pStyle w:val="266"/>
              <w:spacing w:line="360" w:lineRule="auto"/>
              <w:jc w:val="center"/>
              <w:rPr>
                <w:rStyle w:val="35"/>
                <w:rFonts w:hint="eastAsia" w:ascii="宋体" w:hAnsi="宋体" w:eastAsia="宋体" w:cs="宋体"/>
                <w:b w:val="0"/>
                <w:color w:val="auto"/>
                <w:sz w:val="22"/>
                <w:szCs w:val="22"/>
                <w:highlight w:val="none"/>
              </w:rPr>
            </w:pPr>
            <w:r>
              <w:rPr>
                <w:rStyle w:val="35"/>
                <w:rFonts w:hint="eastAsia" w:ascii="宋体" w:hAnsi="宋体" w:eastAsia="宋体" w:cs="宋体"/>
                <w:b w:val="0"/>
                <w:color w:val="auto"/>
                <w:sz w:val="22"/>
                <w:szCs w:val="22"/>
                <w:highlight w:val="none"/>
                <w:lang w:val="en-US" w:eastAsia="zh-CN" w:bidi="ar-SA"/>
              </w:rPr>
              <w:t>评审因素</w:t>
            </w:r>
          </w:p>
        </w:tc>
        <w:tc>
          <w:tcPr>
            <w:tcW w:w="3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1738CE5">
            <w:pPr>
              <w:pStyle w:val="266"/>
              <w:spacing w:line="360" w:lineRule="auto"/>
              <w:jc w:val="center"/>
              <w:rPr>
                <w:rStyle w:val="35"/>
                <w:rFonts w:hint="eastAsia" w:ascii="宋体" w:hAnsi="宋体" w:eastAsia="宋体" w:cs="宋体"/>
                <w:b w:val="0"/>
                <w:color w:val="auto"/>
                <w:sz w:val="22"/>
                <w:szCs w:val="22"/>
                <w:highlight w:val="none"/>
              </w:rPr>
            </w:pPr>
            <w:r>
              <w:rPr>
                <w:rStyle w:val="35"/>
                <w:rFonts w:hint="eastAsia" w:ascii="宋体" w:hAnsi="宋体" w:eastAsia="宋体" w:cs="宋体"/>
                <w:b w:val="0"/>
                <w:color w:val="auto"/>
                <w:sz w:val="22"/>
                <w:szCs w:val="22"/>
                <w:highlight w:val="none"/>
                <w:lang w:val="en-US" w:eastAsia="zh-CN" w:bidi="ar-SA"/>
              </w:rPr>
              <w:t>评审细则</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F51EA54">
            <w:pPr>
              <w:pStyle w:val="266"/>
              <w:spacing w:line="360" w:lineRule="auto"/>
              <w:jc w:val="center"/>
              <w:rPr>
                <w:rStyle w:val="35"/>
                <w:rFonts w:hint="eastAsia" w:ascii="宋体" w:hAnsi="宋体" w:eastAsia="宋体" w:cs="宋体"/>
                <w:b w:val="0"/>
                <w:color w:val="auto"/>
                <w:sz w:val="22"/>
                <w:szCs w:val="22"/>
                <w:highlight w:val="none"/>
              </w:rPr>
            </w:pPr>
            <w:r>
              <w:rPr>
                <w:rStyle w:val="35"/>
                <w:rFonts w:hint="eastAsia" w:ascii="宋体" w:hAnsi="宋体" w:eastAsia="宋体" w:cs="宋体"/>
                <w:b w:val="0"/>
                <w:color w:val="auto"/>
                <w:sz w:val="22"/>
                <w:szCs w:val="22"/>
                <w:highlight w:val="none"/>
                <w:lang w:val="en-US" w:eastAsia="zh-CN" w:bidi="ar-SA"/>
              </w:rPr>
              <w:t>分值</w:t>
            </w:r>
          </w:p>
        </w:tc>
      </w:tr>
      <w:tr w14:paraId="5BDE3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608"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2CE897">
            <w:pPr>
              <w:pStyle w:val="266"/>
              <w:spacing w:line="360" w:lineRule="auto"/>
              <w:jc w:val="center"/>
              <w:rPr>
                <w:rStyle w:val="35"/>
                <w:rFonts w:hint="default" w:ascii="宋体" w:hAnsi="宋体" w:eastAsia="宋体" w:cs="宋体"/>
                <w:b w:val="0"/>
                <w:color w:val="000000"/>
                <w:sz w:val="24"/>
                <w:szCs w:val="24"/>
                <w:lang w:val="en-US" w:eastAsia="zh-CN"/>
              </w:rPr>
            </w:pPr>
            <w:r>
              <w:rPr>
                <w:rStyle w:val="35"/>
                <w:rFonts w:hint="eastAsia" w:ascii="宋体" w:hAnsi="宋体" w:eastAsia="宋体" w:cs="宋体"/>
                <w:b w:val="0"/>
                <w:color w:val="000000"/>
                <w:sz w:val="24"/>
                <w:szCs w:val="24"/>
                <w:lang w:val="en-US" w:eastAsia="zh-CN"/>
              </w:rPr>
              <w:t>施工组织设计</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777E996">
            <w:pPr>
              <w:pStyle w:val="266"/>
              <w:spacing w:line="360" w:lineRule="auto"/>
              <w:jc w:val="center"/>
              <w:rPr>
                <w:rStyle w:val="35"/>
                <w:rFonts w:hint="default" w:ascii="宋体" w:hAnsi="宋体" w:eastAsia="宋体" w:cs="宋体"/>
                <w:b w:val="0"/>
                <w:color w:val="000000"/>
                <w:sz w:val="24"/>
                <w:szCs w:val="24"/>
                <w:lang w:val="en-US" w:eastAsia="zh-CN"/>
              </w:rPr>
            </w:pPr>
            <w:r>
              <w:rPr>
                <w:rStyle w:val="35"/>
                <w:rFonts w:hint="eastAsia" w:ascii="宋体" w:hAnsi="宋体" w:eastAsia="宋体" w:cs="宋体"/>
                <w:b w:val="0"/>
                <w:color w:val="000000"/>
                <w:sz w:val="24"/>
                <w:szCs w:val="24"/>
                <w:lang w:val="en-US" w:eastAsia="zh-CN"/>
              </w:rPr>
              <w:t>52</w:t>
            </w:r>
          </w:p>
        </w:tc>
      </w:tr>
      <w:tr w14:paraId="011A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F86FA8F">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1.1</w:t>
            </w:r>
          </w:p>
        </w:tc>
        <w:tc>
          <w:tcPr>
            <w:tcW w:w="8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09386AD">
            <w:pPr>
              <w:pStyle w:val="266"/>
              <w:spacing w:line="360" w:lineRule="auto"/>
              <w:jc w:val="center"/>
              <w:rPr>
                <w:rFonts w:hint="eastAsia" w:ascii="宋体" w:hAnsi="宋体" w:eastAsia="宋体" w:cs="宋体"/>
                <w:color w:val="auto"/>
                <w:sz w:val="22"/>
                <w:szCs w:val="22"/>
                <w:highlight w:val="none"/>
                <w:lang w:eastAsia="zh-CN"/>
              </w:rPr>
            </w:pPr>
            <w:r>
              <w:rPr>
                <w:rStyle w:val="35"/>
                <w:rFonts w:hint="eastAsia" w:ascii="宋体" w:hAnsi="宋体" w:eastAsia="宋体" w:cs="宋体"/>
                <w:b w:val="0"/>
                <w:color w:val="000000"/>
                <w:sz w:val="24"/>
                <w:szCs w:val="24"/>
              </w:rPr>
              <w:t>总体概述</w:t>
            </w:r>
          </w:p>
        </w:tc>
        <w:tc>
          <w:tcPr>
            <w:tcW w:w="3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17021D1">
            <w:pPr>
              <w:pStyle w:val="266"/>
              <w:spacing w:line="360" w:lineRule="auto"/>
              <w:jc w:val="center"/>
              <w:rPr>
                <w:rFonts w:hint="eastAsia" w:ascii="宋体" w:hAnsi="宋体" w:eastAsia="宋体" w:cs="宋体"/>
                <w:color w:val="auto"/>
                <w:sz w:val="22"/>
                <w:szCs w:val="22"/>
                <w:highlight w:val="none"/>
              </w:rPr>
            </w:pPr>
            <w:r>
              <w:rPr>
                <w:rStyle w:val="35"/>
                <w:rFonts w:hint="eastAsia" w:ascii="宋体" w:hAnsi="宋体" w:eastAsia="宋体" w:cs="宋体"/>
                <w:b w:val="0"/>
                <w:color w:val="000000"/>
                <w:sz w:val="24"/>
                <w:szCs w:val="24"/>
              </w:rPr>
              <w:t>对本项目总体概述进行评价，考察其是否包含工程概述、总体安排、施工部署及施工段划分</w:t>
            </w:r>
            <w:r>
              <w:rPr>
                <w:rStyle w:val="35"/>
                <w:rFonts w:hint="eastAsia" w:ascii="宋体" w:hAnsi="宋体" w:eastAsia="宋体" w:cs="宋体"/>
                <w:b w:val="0"/>
                <w:color w:val="000000"/>
                <w:sz w:val="24"/>
                <w:szCs w:val="24"/>
                <w:lang w:eastAsia="zh-CN"/>
              </w:rPr>
              <w:t>，</w:t>
            </w:r>
            <w:r>
              <w:rPr>
                <w:rStyle w:val="35"/>
                <w:rFonts w:hint="eastAsia" w:ascii="宋体" w:hAnsi="宋体" w:eastAsia="宋体" w:cs="宋体"/>
                <w:b w:val="0"/>
                <w:color w:val="000000"/>
                <w:sz w:val="24"/>
                <w:szCs w:val="24"/>
              </w:rPr>
              <w:t>描述完全包含上述要点的，得</w:t>
            </w:r>
            <w:r>
              <w:rPr>
                <w:rStyle w:val="35"/>
                <w:rFonts w:hint="eastAsia" w:ascii="宋体" w:hAnsi="宋体" w:eastAsia="宋体" w:cs="宋体"/>
                <w:b w:val="0"/>
                <w:color w:val="000000"/>
                <w:sz w:val="24"/>
                <w:szCs w:val="24"/>
                <w:lang w:val="en-US" w:eastAsia="zh-CN"/>
              </w:rPr>
              <w:t>2</w:t>
            </w:r>
            <w:r>
              <w:rPr>
                <w:rStyle w:val="35"/>
                <w:rFonts w:hint="eastAsia" w:ascii="宋体" w:hAnsi="宋体" w:eastAsia="宋体" w:cs="宋体"/>
                <w:b w:val="0"/>
                <w:color w:val="000000"/>
                <w:sz w:val="24"/>
                <w:szCs w:val="24"/>
              </w:rPr>
              <w:t>分，方案有缺项或无方案的不得分。对</w:t>
            </w:r>
            <w:r>
              <w:rPr>
                <w:rStyle w:val="35"/>
                <w:rFonts w:hint="eastAsia" w:ascii="宋体" w:hAnsi="宋体" w:eastAsia="宋体" w:cs="宋体"/>
                <w:b w:val="0"/>
                <w:color w:val="000000"/>
                <w:sz w:val="24"/>
                <w:szCs w:val="24"/>
                <w:lang w:eastAsia="zh-CN"/>
              </w:rPr>
              <w:t>总体</w:t>
            </w:r>
            <w:r>
              <w:rPr>
                <w:rStyle w:val="35"/>
                <w:rFonts w:hint="eastAsia" w:ascii="宋体" w:hAnsi="宋体" w:eastAsia="宋体" w:cs="宋体"/>
                <w:b w:val="0"/>
                <w:color w:val="000000"/>
                <w:sz w:val="24"/>
                <w:szCs w:val="24"/>
              </w:rPr>
              <w:t>概述</w:t>
            </w:r>
            <w:r>
              <w:rPr>
                <w:rStyle w:val="35"/>
                <w:rFonts w:hint="eastAsia" w:ascii="宋体" w:hAnsi="宋体" w:eastAsia="宋体" w:cs="宋体"/>
                <w:b w:val="0"/>
                <w:color w:val="000000"/>
                <w:sz w:val="24"/>
                <w:szCs w:val="24"/>
                <w:lang w:eastAsia="zh-CN"/>
              </w:rPr>
              <w:t>表述</w:t>
            </w:r>
            <w:r>
              <w:rPr>
                <w:rStyle w:val="35"/>
                <w:rFonts w:hint="eastAsia" w:ascii="宋体" w:hAnsi="宋体" w:eastAsia="宋体" w:cs="宋体"/>
                <w:b w:val="0"/>
                <w:color w:val="000000"/>
                <w:sz w:val="24"/>
                <w:szCs w:val="24"/>
              </w:rPr>
              <w:t>详细，总体安排科学</w:t>
            </w:r>
            <w:r>
              <w:rPr>
                <w:rStyle w:val="35"/>
                <w:rFonts w:hint="eastAsia" w:ascii="宋体" w:hAnsi="宋体" w:eastAsia="宋体" w:cs="宋体"/>
                <w:b w:val="0"/>
                <w:color w:val="000000"/>
                <w:sz w:val="24"/>
                <w:szCs w:val="24"/>
                <w:lang w:eastAsia="zh-CN"/>
              </w:rPr>
              <w:t>合理</w:t>
            </w:r>
            <w:r>
              <w:rPr>
                <w:rStyle w:val="35"/>
                <w:rFonts w:hint="eastAsia" w:ascii="宋体" w:hAnsi="宋体" w:eastAsia="宋体" w:cs="宋体"/>
                <w:b w:val="0"/>
                <w:color w:val="000000"/>
                <w:sz w:val="24"/>
                <w:szCs w:val="24"/>
              </w:rPr>
              <w:t>，加</w:t>
            </w:r>
            <w:r>
              <w:rPr>
                <w:rStyle w:val="35"/>
                <w:rFonts w:hint="eastAsia" w:ascii="宋体" w:hAnsi="宋体" w:eastAsia="宋体" w:cs="宋体"/>
                <w:b w:val="0"/>
                <w:color w:val="000000"/>
                <w:sz w:val="24"/>
                <w:szCs w:val="24"/>
                <w:lang w:val="en-US" w:eastAsia="zh-CN"/>
              </w:rPr>
              <w:t>1</w:t>
            </w:r>
            <w:r>
              <w:rPr>
                <w:rStyle w:val="35"/>
                <w:rFonts w:hint="eastAsia" w:ascii="宋体" w:hAnsi="宋体" w:eastAsia="宋体" w:cs="宋体"/>
                <w:b w:val="0"/>
                <w:color w:val="000000"/>
                <w:sz w:val="24"/>
                <w:szCs w:val="24"/>
              </w:rPr>
              <w:t>分。方案考虑周全，有合理化建议的加</w:t>
            </w:r>
            <w:r>
              <w:rPr>
                <w:rStyle w:val="35"/>
                <w:rFonts w:hint="eastAsia" w:ascii="宋体" w:hAnsi="宋体" w:eastAsia="宋体" w:cs="宋体"/>
                <w:b w:val="0"/>
                <w:color w:val="000000"/>
                <w:sz w:val="24"/>
                <w:szCs w:val="24"/>
                <w:lang w:val="en-US" w:eastAsia="zh-CN"/>
              </w:rPr>
              <w:t>1</w:t>
            </w:r>
            <w:r>
              <w:rPr>
                <w:rStyle w:val="35"/>
                <w:rFonts w:hint="eastAsia" w:ascii="宋体" w:hAnsi="宋体" w:eastAsia="宋体" w:cs="宋体"/>
                <w:b w:val="0"/>
                <w:color w:val="000000"/>
                <w:sz w:val="24"/>
                <w:szCs w:val="24"/>
              </w:rPr>
              <w:t>分。</w:t>
            </w:r>
            <w:r>
              <w:rPr>
                <w:rStyle w:val="35"/>
                <w:rFonts w:hint="eastAsia" w:ascii="宋体" w:hAnsi="宋体" w:eastAsia="宋体" w:cs="宋体"/>
                <w:b w:val="0"/>
                <w:color w:val="auto"/>
                <w:sz w:val="24"/>
                <w:szCs w:val="24"/>
              </w:rPr>
              <w:t>（≤5页</w:t>
            </w:r>
            <w:r>
              <w:rPr>
                <w:rStyle w:val="35"/>
                <w:rFonts w:hint="eastAsia" w:ascii="宋体" w:hAnsi="宋体" w:eastAsia="宋体" w:cs="宋体"/>
                <w:b w:val="0"/>
                <w:color w:val="auto"/>
                <w:sz w:val="24"/>
                <w:szCs w:val="24"/>
                <w:lang w:eastAsia="zh-CN"/>
              </w:rPr>
              <w:t>，</w:t>
            </w:r>
            <w:r>
              <w:rPr>
                <w:rFonts w:hint="eastAsia" w:ascii="宋体" w:hAnsi="宋体" w:eastAsia="宋体" w:cs="宋体"/>
                <w:sz w:val="22"/>
                <w:szCs w:val="22"/>
                <w:highlight w:val="none"/>
              </w:rPr>
              <w:t>每超过1页的，扣0.1分</w:t>
            </w:r>
            <w:r>
              <w:rPr>
                <w:rStyle w:val="35"/>
                <w:rFonts w:hint="eastAsia" w:ascii="宋体" w:hAnsi="宋体" w:eastAsia="宋体" w:cs="宋体"/>
                <w:b w:val="0"/>
                <w:color w:val="auto"/>
                <w:sz w:val="24"/>
                <w:szCs w:val="24"/>
              </w:rPr>
              <w:t>）</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08C2742">
            <w:pPr>
              <w:pStyle w:val="266"/>
              <w:spacing w:line="360" w:lineRule="auto"/>
              <w:jc w:val="center"/>
              <w:rPr>
                <w:rStyle w:val="35"/>
                <w:rFonts w:hint="eastAsia" w:ascii="宋体" w:hAnsi="宋体" w:eastAsia="宋体" w:cs="宋体"/>
                <w:b w:val="0"/>
                <w:color w:val="auto"/>
                <w:sz w:val="22"/>
                <w:szCs w:val="22"/>
                <w:highlight w:val="none"/>
                <w:lang w:val="en-US" w:eastAsia="zh-CN"/>
              </w:rPr>
            </w:pPr>
            <w:r>
              <w:rPr>
                <w:rStyle w:val="35"/>
                <w:rFonts w:hint="eastAsia" w:ascii="宋体" w:hAnsi="宋体" w:eastAsia="宋体" w:cs="宋体"/>
                <w:b w:val="0"/>
                <w:color w:val="000000"/>
                <w:sz w:val="24"/>
                <w:szCs w:val="24"/>
                <w:lang w:val="en-US" w:eastAsia="zh-CN"/>
              </w:rPr>
              <w:t>4</w:t>
            </w:r>
            <w:r>
              <w:rPr>
                <w:rStyle w:val="35"/>
                <w:rFonts w:hint="eastAsia" w:ascii="宋体" w:hAnsi="宋体" w:eastAsia="宋体" w:cs="宋体"/>
                <w:b w:val="0"/>
                <w:color w:val="000000"/>
                <w:sz w:val="24"/>
                <w:szCs w:val="24"/>
              </w:rPr>
              <w:t>.0</w:t>
            </w:r>
          </w:p>
        </w:tc>
      </w:tr>
      <w:tr w14:paraId="34D25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34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9B7DD04">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1.2</w:t>
            </w:r>
          </w:p>
        </w:tc>
        <w:tc>
          <w:tcPr>
            <w:tcW w:w="8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1429A49">
            <w:pPr>
              <w:pStyle w:val="266"/>
              <w:spacing w:line="360" w:lineRule="auto"/>
              <w:jc w:val="center"/>
              <w:rPr>
                <w:rFonts w:hint="eastAsia" w:ascii="宋体" w:hAnsi="宋体" w:eastAsia="宋体" w:cs="宋体"/>
                <w:color w:val="auto"/>
                <w:sz w:val="22"/>
                <w:szCs w:val="22"/>
                <w:highlight w:val="none"/>
                <w:lang w:eastAsia="zh-CN"/>
              </w:rPr>
            </w:pPr>
            <w:r>
              <w:rPr>
                <w:rStyle w:val="35"/>
                <w:rFonts w:hint="eastAsia" w:ascii="宋体" w:hAnsi="宋体" w:eastAsia="宋体" w:cs="宋体"/>
                <w:b w:val="0"/>
                <w:color w:val="000000"/>
                <w:sz w:val="24"/>
                <w:szCs w:val="24"/>
              </w:rPr>
              <w:t>施工现场平面布置和临时设施、临时道路布置</w:t>
            </w:r>
          </w:p>
        </w:tc>
        <w:tc>
          <w:tcPr>
            <w:tcW w:w="3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3F7F00">
            <w:pPr>
              <w:pStyle w:val="266"/>
              <w:spacing w:line="360" w:lineRule="auto"/>
              <w:jc w:val="center"/>
              <w:rPr>
                <w:rFonts w:hint="eastAsia" w:ascii="宋体" w:hAnsi="宋体" w:eastAsia="宋体" w:cs="宋体"/>
                <w:color w:val="auto"/>
                <w:sz w:val="22"/>
                <w:szCs w:val="22"/>
                <w:highlight w:val="none"/>
                <w:lang w:eastAsia="zh-CN"/>
              </w:rPr>
            </w:pPr>
            <w:r>
              <w:rPr>
                <w:rStyle w:val="35"/>
                <w:rFonts w:hint="eastAsia" w:ascii="宋体" w:hAnsi="宋体" w:eastAsia="宋体" w:cs="宋体"/>
                <w:b w:val="0"/>
                <w:color w:val="000000"/>
                <w:sz w:val="24"/>
                <w:szCs w:val="24"/>
              </w:rPr>
              <w:t>对本工程施工现场平面布置和临时设施、临时道路布置进行评价</w:t>
            </w:r>
            <w:r>
              <w:rPr>
                <w:rStyle w:val="35"/>
                <w:rFonts w:hint="eastAsia" w:ascii="宋体" w:hAnsi="宋体" w:eastAsia="宋体" w:cs="宋体"/>
                <w:b w:val="0"/>
                <w:color w:val="000000"/>
                <w:sz w:val="24"/>
                <w:szCs w:val="24"/>
                <w:lang w:eastAsia="zh-CN"/>
              </w:rPr>
              <w:t>，方案中具有</w:t>
            </w:r>
            <w:r>
              <w:rPr>
                <w:rStyle w:val="35"/>
                <w:rFonts w:hint="eastAsia" w:ascii="宋体" w:hAnsi="宋体" w:eastAsia="宋体" w:cs="宋体"/>
                <w:b w:val="0"/>
                <w:color w:val="000000"/>
                <w:sz w:val="24"/>
                <w:szCs w:val="24"/>
              </w:rPr>
              <w:t>施工现场平面布置和临时设施、临时道路布置</w:t>
            </w:r>
            <w:r>
              <w:rPr>
                <w:rStyle w:val="35"/>
                <w:rFonts w:hint="eastAsia" w:ascii="宋体" w:hAnsi="宋体" w:eastAsia="宋体" w:cs="宋体"/>
                <w:b w:val="0"/>
                <w:color w:val="000000"/>
                <w:sz w:val="24"/>
                <w:szCs w:val="24"/>
                <w:lang w:eastAsia="zh-CN"/>
              </w:rPr>
              <w:t>的，得</w:t>
            </w:r>
            <w:r>
              <w:rPr>
                <w:rStyle w:val="35"/>
                <w:rFonts w:hint="eastAsia" w:ascii="宋体" w:hAnsi="宋体" w:eastAsia="宋体" w:cs="宋体"/>
                <w:b w:val="0"/>
                <w:color w:val="000000"/>
                <w:sz w:val="24"/>
                <w:szCs w:val="24"/>
                <w:lang w:val="en-US" w:eastAsia="zh-CN"/>
              </w:rPr>
              <w:t>2分</w:t>
            </w:r>
            <w:r>
              <w:rPr>
                <w:rStyle w:val="35"/>
                <w:rFonts w:hint="eastAsia" w:ascii="宋体" w:hAnsi="宋体" w:eastAsia="宋体" w:cs="宋体"/>
                <w:b w:val="0"/>
                <w:color w:val="000000"/>
                <w:sz w:val="24"/>
                <w:szCs w:val="24"/>
              </w:rPr>
              <w:t>，方案有缺项或无方案的不得分。布置</w:t>
            </w:r>
            <w:r>
              <w:rPr>
                <w:rStyle w:val="35"/>
                <w:rFonts w:hint="eastAsia" w:ascii="宋体" w:hAnsi="宋体" w:eastAsia="宋体" w:cs="宋体"/>
                <w:b w:val="0"/>
                <w:color w:val="000000"/>
                <w:sz w:val="24"/>
                <w:szCs w:val="24"/>
                <w:lang w:eastAsia="zh-CN"/>
              </w:rPr>
              <w:t>方案完全符合施工</w:t>
            </w:r>
            <w:r>
              <w:rPr>
                <w:rStyle w:val="35"/>
                <w:rFonts w:hint="eastAsia" w:ascii="宋体" w:hAnsi="宋体" w:eastAsia="宋体" w:cs="宋体"/>
                <w:b w:val="0"/>
                <w:color w:val="000000"/>
                <w:sz w:val="24"/>
                <w:szCs w:val="24"/>
              </w:rPr>
              <w:t>现场条件</w:t>
            </w:r>
            <w:r>
              <w:rPr>
                <w:rStyle w:val="35"/>
                <w:rFonts w:hint="eastAsia" w:ascii="宋体" w:hAnsi="宋体" w:eastAsia="宋体" w:cs="宋体"/>
                <w:b w:val="0"/>
                <w:color w:val="000000"/>
                <w:sz w:val="24"/>
                <w:szCs w:val="24"/>
                <w:lang w:eastAsia="zh-CN"/>
              </w:rPr>
              <w:t>且布置科学合理切实可行</w:t>
            </w:r>
            <w:r>
              <w:rPr>
                <w:rStyle w:val="35"/>
                <w:rFonts w:hint="eastAsia" w:ascii="宋体" w:hAnsi="宋体" w:eastAsia="宋体" w:cs="宋体"/>
                <w:b w:val="0"/>
                <w:color w:val="000000"/>
                <w:sz w:val="24"/>
                <w:szCs w:val="24"/>
              </w:rPr>
              <w:t>的，加</w:t>
            </w:r>
            <w:r>
              <w:rPr>
                <w:rStyle w:val="35"/>
                <w:rFonts w:hint="eastAsia" w:ascii="宋体" w:hAnsi="宋体" w:eastAsia="宋体" w:cs="宋体"/>
                <w:b w:val="0"/>
                <w:color w:val="000000"/>
                <w:sz w:val="24"/>
                <w:szCs w:val="24"/>
                <w:lang w:val="en-US" w:eastAsia="zh-CN"/>
              </w:rPr>
              <w:t>2</w:t>
            </w:r>
            <w:r>
              <w:rPr>
                <w:rStyle w:val="35"/>
                <w:rFonts w:hint="eastAsia" w:ascii="宋体" w:hAnsi="宋体" w:eastAsia="宋体" w:cs="宋体"/>
                <w:b w:val="0"/>
                <w:color w:val="000000"/>
                <w:sz w:val="24"/>
                <w:szCs w:val="24"/>
              </w:rPr>
              <w:t>分。</w:t>
            </w:r>
            <w:r>
              <w:rPr>
                <w:rStyle w:val="35"/>
                <w:rFonts w:hint="eastAsia" w:ascii="宋体" w:hAnsi="宋体" w:eastAsia="宋体" w:cs="宋体"/>
                <w:b w:val="0"/>
                <w:color w:val="auto"/>
                <w:sz w:val="24"/>
                <w:szCs w:val="24"/>
              </w:rPr>
              <w:t>（≤</w:t>
            </w:r>
            <w:r>
              <w:rPr>
                <w:rStyle w:val="35"/>
                <w:rFonts w:hint="eastAsia" w:ascii="宋体" w:hAnsi="宋体" w:eastAsia="宋体" w:cs="宋体"/>
                <w:b w:val="0"/>
                <w:color w:val="auto"/>
                <w:sz w:val="24"/>
                <w:szCs w:val="24"/>
                <w:lang w:val="en-US" w:eastAsia="zh-CN"/>
              </w:rPr>
              <w:t>4</w:t>
            </w:r>
            <w:r>
              <w:rPr>
                <w:rStyle w:val="35"/>
                <w:rFonts w:hint="eastAsia" w:ascii="宋体" w:hAnsi="宋体" w:eastAsia="宋体" w:cs="宋体"/>
                <w:b w:val="0"/>
                <w:color w:val="auto"/>
                <w:sz w:val="24"/>
                <w:szCs w:val="24"/>
              </w:rPr>
              <w:t>页</w:t>
            </w:r>
            <w:r>
              <w:rPr>
                <w:rStyle w:val="35"/>
                <w:rFonts w:hint="eastAsia" w:ascii="宋体" w:hAnsi="宋体" w:eastAsia="宋体" w:cs="宋体"/>
                <w:b w:val="0"/>
                <w:color w:val="auto"/>
                <w:sz w:val="24"/>
                <w:szCs w:val="24"/>
                <w:lang w:eastAsia="zh-CN"/>
              </w:rPr>
              <w:t>，</w:t>
            </w:r>
            <w:r>
              <w:rPr>
                <w:rFonts w:hint="eastAsia" w:ascii="宋体" w:hAnsi="宋体" w:eastAsia="宋体" w:cs="宋体"/>
                <w:sz w:val="22"/>
                <w:szCs w:val="22"/>
                <w:highlight w:val="none"/>
              </w:rPr>
              <w:t>每超过1页的，扣0.1分</w:t>
            </w:r>
            <w:r>
              <w:rPr>
                <w:rStyle w:val="35"/>
                <w:rFonts w:hint="eastAsia" w:ascii="宋体" w:hAnsi="宋体" w:eastAsia="宋体" w:cs="宋体"/>
                <w:b w:val="0"/>
                <w:color w:val="auto"/>
                <w:sz w:val="24"/>
                <w:szCs w:val="24"/>
              </w:rPr>
              <w:t>）</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9E5AFB8">
            <w:pPr>
              <w:pStyle w:val="266"/>
              <w:spacing w:line="360" w:lineRule="auto"/>
              <w:jc w:val="center"/>
              <w:rPr>
                <w:rStyle w:val="35"/>
                <w:rFonts w:hint="eastAsia" w:ascii="宋体" w:hAnsi="宋体" w:eastAsia="宋体" w:cs="宋体"/>
                <w:b w:val="0"/>
                <w:color w:val="auto"/>
                <w:sz w:val="22"/>
                <w:szCs w:val="22"/>
                <w:highlight w:val="none"/>
                <w:lang w:val="en-US" w:eastAsia="zh-CN"/>
              </w:rPr>
            </w:pPr>
            <w:r>
              <w:rPr>
                <w:rStyle w:val="35"/>
                <w:rFonts w:hint="eastAsia" w:ascii="宋体" w:hAnsi="宋体" w:eastAsia="宋体" w:cs="宋体"/>
                <w:b w:val="0"/>
                <w:color w:val="000000"/>
                <w:sz w:val="24"/>
                <w:szCs w:val="24"/>
                <w:lang w:val="en-US" w:eastAsia="zh-CN"/>
              </w:rPr>
              <w:t>4</w:t>
            </w:r>
            <w:r>
              <w:rPr>
                <w:rStyle w:val="35"/>
                <w:rFonts w:hint="eastAsia" w:ascii="宋体" w:hAnsi="宋体" w:eastAsia="宋体" w:cs="宋体"/>
                <w:b w:val="0"/>
                <w:color w:val="000000"/>
                <w:sz w:val="24"/>
                <w:szCs w:val="24"/>
              </w:rPr>
              <w:t>.0</w:t>
            </w:r>
          </w:p>
        </w:tc>
      </w:tr>
      <w:tr w14:paraId="14A2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4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0044211">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1.3</w:t>
            </w:r>
          </w:p>
        </w:tc>
        <w:tc>
          <w:tcPr>
            <w:tcW w:w="8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C7566FF">
            <w:pPr>
              <w:pStyle w:val="266"/>
              <w:spacing w:line="360" w:lineRule="auto"/>
              <w:jc w:val="center"/>
              <w:rPr>
                <w:rFonts w:hint="eastAsia" w:ascii="宋体" w:hAnsi="宋体" w:eastAsia="宋体" w:cs="宋体"/>
                <w:color w:val="auto"/>
                <w:sz w:val="22"/>
                <w:szCs w:val="22"/>
                <w:highlight w:val="none"/>
                <w:lang w:eastAsia="zh-CN"/>
              </w:rPr>
            </w:pPr>
            <w:r>
              <w:rPr>
                <w:rStyle w:val="35"/>
                <w:rFonts w:hint="eastAsia" w:ascii="宋体" w:hAnsi="宋体" w:eastAsia="宋体" w:cs="宋体"/>
                <w:b w:val="0"/>
                <w:color w:val="000000"/>
                <w:sz w:val="24"/>
                <w:szCs w:val="24"/>
              </w:rPr>
              <w:t>施工进度计划和各阶段进度的保证措施</w:t>
            </w:r>
          </w:p>
        </w:tc>
        <w:tc>
          <w:tcPr>
            <w:tcW w:w="3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AC52B0">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sz w:val="24"/>
                <w:szCs w:val="24"/>
              </w:rPr>
              <w:t>对本工程施工进度计划的描述进行评价，考察其是否包含</w:t>
            </w:r>
            <w:r>
              <w:rPr>
                <w:rStyle w:val="35"/>
                <w:rFonts w:hint="eastAsia" w:ascii="宋体" w:hAnsi="宋体" w:eastAsia="宋体" w:cs="宋体"/>
                <w:b w:val="0"/>
                <w:color w:val="000000"/>
                <w:sz w:val="24"/>
                <w:szCs w:val="24"/>
                <w:lang w:eastAsia="zh-CN"/>
              </w:rPr>
              <w:t>本项目的</w:t>
            </w:r>
            <w:r>
              <w:rPr>
                <w:rStyle w:val="35"/>
                <w:rFonts w:hint="eastAsia" w:ascii="宋体" w:hAnsi="宋体" w:eastAsia="宋体" w:cs="宋体"/>
                <w:b w:val="0"/>
                <w:color w:val="000000"/>
                <w:sz w:val="24"/>
                <w:szCs w:val="24"/>
              </w:rPr>
              <w:t>施工进度计划、各阶段进度的保证措施，描述完全包含上述要点的，得</w:t>
            </w:r>
            <w:r>
              <w:rPr>
                <w:rStyle w:val="35"/>
                <w:rFonts w:hint="eastAsia" w:ascii="宋体" w:hAnsi="宋体" w:eastAsia="宋体" w:cs="宋体"/>
                <w:b w:val="0"/>
                <w:color w:val="000000"/>
                <w:sz w:val="24"/>
                <w:szCs w:val="24"/>
                <w:lang w:val="en-US" w:eastAsia="zh-CN"/>
              </w:rPr>
              <w:t>4</w:t>
            </w:r>
            <w:r>
              <w:rPr>
                <w:rStyle w:val="35"/>
                <w:rFonts w:hint="eastAsia" w:ascii="宋体" w:hAnsi="宋体" w:eastAsia="宋体" w:cs="宋体"/>
                <w:b w:val="0"/>
                <w:color w:val="000000"/>
                <w:sz w:val="24"/>
                <w:szCs w:val="24"/>
              </w:rPr>
              <w:t>分，方案有缺项或无方案的不得分</w:t>
            </w:r>
            <w:r>
              <w:rPr>
                <w:rStyle w:val="35"/>
                <w:rFonts w:hint="eastAsia" w:ascii="宋体" w:hAnsi="宋体" w:eastAsia="宋体" w:cs="宋体"/>
                <w:b w:val="0"/>
                <w:color w:val="000000"/>
                <w:sz w:val="24"/>
                <w:szCs w:val="24"/>
                <w:lang w:eastAsia="zh-CN"/>
              </w:rPr>
              <w:t>。</w:t>
            </w:r>
            <w:r>
              <w:rPr>
                <w:rStyle w:val="35"/>
                <w:rFonts w:hint="eastAsia" w:ascii="宋体" w:hAnsi="宋体" w:eastAsia="宋体" w:cs="宋体"/>
                <w:b w:val="0"/>
                <w:color w:val="000000"/>
                <w:sz w:val="24"/>
                <w:szCs w:val="24"/>
              </w:rPr>
              <w:t>总进度计划详尽，加</w:t>
            </w:r>
            <w:r>
              <w:rPr>
                <w:rStyle w:val="35"/>
                <w:rFonts w:hint="eastAsia" w:ascii="宋体" w:hAnsi="宋体" w:eastAsia="宋体" w:cs="宋体"/>
                <w:b w:val="0"/>
                <w:color w:val="000000"/>
                <w:sz w:val="24"/>
                <w:szCs w:val="24"/>
                <w:lang w:val="en-US" w:eastAsia="zh-CN"/>
              </w:rPr>
              <w:t>2</w:t>
            </w:r>
            <w:r>
              <w:rPr>
                <w:rStyle w:val="35"/>
                <w:rFonts w:hint="eastAsia" w:ascii="宋体" w:hAnsi="宋体" w:eastAsia="宋体" w:cs="宋体"/>
                <w:b w:val="0"/>
                <w:color w:val="000000"/>
                <w:sz w:val="24"/>
                <w:szCs w:val="24"/>
              </w:rPr>
              <w:t>分；关键节点等设置清晰准确的，加</w:t>
            </w:r>
            <w:r>
              <w:rPr>
                <w:rStyle w:val="35"/>
                <w:rFonts w:hint="eastAsia" w:ascii="宋体" w:hAnsi="宋体" w:eastAsia="宋体" w:cs="宋体"/>
                <w:b w:val="0"/>
                <w:color w:val="000000"/>
                <w:sz w:val="24"/>
                <w:szCs w:val="24"/>
                <w:lang w:val="en-US" w:eastAsia="zh-CN"/>
              </w:rPr>
              <w:t>2</w:t>
            </w:r>
            <w:r>
              <w:rPr>
                <w:rStyle w:val="35"/>
                <w:rFonts w:hint="eastAsia" w:ascii="宋体" w:hAnsi="宋体" w:eastAsia="宋体" w:cs="宋体"/>
                <w:b w:val="0"/>
                <w:color w:val="000000"/>
                <w:sz w:val="24"/>
                <w:szCs w:val="24"/>
              </w:rPr>
              <w:t>分。</w:t>
            </w:r>
            <w:r>
              <w:rPr>
                <w:rStyle w:val="35"/>
                <w:rFonts w:hint="eastAsia" w:ascii="宋体" w:hAnsi="宋体" w:eastAsia="宋体" w:cs="宋体"/>
                <w:b w:val="0"/>
                <w:color w:val="auto"/>
                <w:sz w:val="24"/>
                <w:szCs w:val="24"/>
              </w:rPr>
              <w:t>（≤10页</w:t>
            </w:r>
            <w:r>
              <w:rPr>
                <w:rStyle w:val="35"/>
                <w:rFonts w:hint="eastAsia" w:ascii="宋体" w:hAnsi="宋体" w:eastAsia="宋体" w:cs="宋体"/>
                <w:b w:val="0"/>
                <w:color w:val="auto"/>
                <w:sz w:val="24"/>
                <w:szCs w:val="24"/>
                <w:lang w:eastAsia="zh-CN"/>
              </w:rPr>
              <w:t>，</w:t>
            </w:r>
            <w:r>
              <w:rPr>
                <w:rFonts w:hint="eastAsia" w:ascii="宋体" w:hAnsi="宋体" w:eastAsia="宋体" w:cs="宋体"/>
                <w:sz w:val="22"/>
                <w:szCs w:val="22"/>
                <w:highlight w:val="none"/>
              </w:rPr>
              <w:t>每超过1页的，扣0.1分</w:t>
            </w:r>
            <w:r>
              <w:rPr>
                <w:rStyle w:val="35"/>
                <w:rFonts w:hint="eastAsia" w:ascii="宋体" w:hAnsi="宋体" w:eastAsia="宋体" w:cs="宋体"/>
                <w:b w:val="0"/>
                <w:color w:val="auto"/>
                <w:sz w:val="24"/>
                <w:szCs w:val="24"/>
              </w:rPr>
              <w:t>）</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E46424">
            <w:pPr>
              <w:pStyle w:val="266"/>
              <w:spacing w:line="360" w:lineRule="auto"/>
              <w:jc w:val="center"/>
              <w:rPr>
                <w:rStyle w:val="35"/>
                <w:rFonts w:hint="eastAsia" w:ascii="宋体" w:hAnsi="宋体" w:eastAsia="宋体" w:cs="宋体"/>
                <w:b w:val="0"/>
                <w:color w:val="auto"/>
                <w:sz w:val="22"/>
                <w:szCs w:val="22"/>
                <w:highlight w:val="none"/>
                <w:lang w:val="en-US" w:eastAsia="zh-CN"/>
              </w:rPr>
            </w:pPr>
            <w:r>
              <w:rPr>
                <w:rStyle w:val="35"/>
                <w:rFonts w:hint="eastAsia" w:ascii="宋体" w:hAnsi="宋体" w:eastAsia="宋体" w:cs="宋体"/>
                <w:b w:val="0"/>
                <w:color w:val="000000"/>
                <w:sz w:val="24"/>
                <w:szCs w:val="24"/>
                <w:lang w:val="en-US" w:eastAsia="zh-CN"/>
              </w:rPr>
              <w:t>8.0</w:t>
            </w:r>
          </w:p>
        </w:tc>
      </w:tr>
      <w:tr w14:paraId="4222C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18DF648">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1.4</w:t>
            </w:r>
          </w:p>
        </w:tc>
        <w:tc>
          <w:tcPr>
            <w:tcW w:w="8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9F2DC36">
            <w:pPr>
              <w:pStyle w:val="266"/>
              <w:spacing w:line="360" w:lineRule="auto"/>
              <w:jc w:val="center"/>
              <w:rPr>
                <w:rFonts w:hint="eastAsia" w:ascii="宋体" w:hAnsi="宋体" w:eastAsia="宋体" w:cs="宋体"/>
                <w:color w:val="auto"/>
                <w:sz w:val="22"/>
                <w:szCs w:val="22"/>
                <w:highlight w:val="none"/>
                <w:lang w:eastAsia="zh-CN"/>
              </w:rPr>
            </w:pPr>
            <w:r>
              <w:rPr>
                <w:rStyle w:val="35"/>
                <w:rFonts w:hint="eastAsia" w:ascii="宋体" w:hAnsi="宋体" w:eastAsia="宋体" w:cs="宋体"/>
                <w:b w:val="0"/>
                <w:color w:val="000000"/>
                <w:sz w:val="24"/>
                <w:szCs w:val="24"/>
              </w:rPr>
              <w:t>各分部分项工程的施工方案及质量保证措施</w:t>
            </w:r>
          </w:p>
        </w:tc>
        <w:tc>
          <w:tcPr>
            <w:tcW w:w="3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230D6D2">
            <w:pPr>
              <w:pStyle w:val="266"/>
              <w:spacing w:line="360" w:lineRule="auto"/>
              <w:jc w:val="center"/>
              <w:rPr>
                <w:rFonts w:hint="eastAsia" w:ascii="宋体" w:hAnsi="宋体" w:eastAsia="宋体" w:cs="宋体"/>
                <w:color w:val="auto"/>
                <w:sz w:val="22"/>
                <w:szCs w:val="22"/>
                <w:highlight w:val="none"/>
                <w:lang w:eastAsia="zh-CN"/>
              </w:rPr>
            </w:pPr>
            <w:r>
              <w:rPr>
                <w:rStyle w:val="35"/>
                <w:rFonts w:hint="eastAsia" w:ascii="宋体" w:hAnsi="宋体" w:eastAsia="宋体" w:cs="宋体"/>
                <w:b w:val="0"/>
                <w:color w:val="000000"/>
                <w:sz w:val="24"/>
                <w:szCs w:val="24"/>
              </w:rPr>
              <w:t>对本工程分部分项工程的施工方案</w:t>
            </w:r>
            <w:r>
              <w:rPr>
                <w:rStyle w:val="35"/>
                <w:rFonts w:hint="eastAsia" w:ascii="宋体" w:hAnsi="宋体" w:eastAsia="宋体" w:cs="宋体"/>
                <w:b w:val="0"/>
                <w:color w:val="000000"/>
                <w:sz w:val="24"/>
                <w:szCs w:val="24"/>
                <w:lang w:eastAsia="zh-CN"/>
              </w:rPr>
              <w:t>及其质量保证措施</w:t>
            </w:r>
            <w:r>
              <w:rPr>
                <w:rStyle w:val="35"/>
                <w:rFonts w:hint="eastAsia" w:ascii="宋体" w:hAnsi="宋体" w:eastAsia="宋体" w:cs="宋体"/>
                <w:b w:val="0"/>
                <w:color w:val="000000"/>
                <w:sz w:val="24"/>
                <w:szCs w:val="24"/>
              </w:rPr>
              <w:t>进行评价，考察其是否包含</w:t>
            </w:r>
            <w:r>
              <w:rPr>
                <w:rStyle w:val="35"/>
                <w:rFonts w:hint="eastAsia" w:ascii="宋体" w:hAnsi="宋体" w:eastAsia="宋体" w:cs="宋体"/>
                <w:b w:val="0"/>
                <w:color w:val="000000"/>
                <w:sz w:val="24"/>
                <w:szCs w:val="24"/>
                <w:lang w:eastAsia="zh-CN"/>
              </w:rPr>
              <w:t>本项目涉及的</w:t>
            </w:r>
            <w:r>
              <w:rPr>
                <w:rStyle w:val="35"/>
                <w:rFonts w:hint="eastAsia" w:ascii="宋体" w:hAnsi="宋体" w:eastAsia="宋体" w:cs="宋体"/>
                <w:b w:val="0"/>
                <w:color w:val="000000"/>
                <w:sz w:val="24"/>
                <w:szCs w:val="24"/>
              </w:rPr>
              <w:t>分部分项工程的施工方案</w:t>
            </w:r>
            <w:r>
              <w:rPr>
                <w:rStyle w:val="35"/>
                <w:rFonts w:hint="eastAsia" w:ascii="宋体" w:hAnsi="宋体" w:eastAsia="宋体" w:cs="宋体"/>
                <w:b w:val="0"/>
                <w:color w:val="000000"/>
                <w:sz w:val="24"/>
                <w:szCs w:val="24"/>
                <w:lang w:eastAsia="zh-CN"/>
              </w:rPr>
              <w:t>及其质量保证措施</w:t>
            </w:r>
            <w:r>
              <w:rPr>
                <w:rStyle w:val="35"/>
                <w:rFonts w:hint="eastAsia" w:ascii="宋体" w:hAnsi="宋体" w:eastAsia="宋体" w:cs="宋体"/>
                <w:b w:val="0"/>
                <w:color w:val="000000"/>
                <w:sz w:val="24"/>
                <w:szCs w:val="24"/>
              </w:rPr>
              <w:t>，描述完全包含上述要点的，得</w:t>
            </w:r>
            <w:r>
              <w:rPr>
                <w:rStyle w:val="35"/>
                <w:rFonts w:hint="eastAsia" w:ascii="宋体" w:hAnsi="宋体" w:eastAsia="宋体" w:cs="宋体"/>
                <w:b w:val="0"/>
                <w:color w:val="000000"/>
                <w:sz w:val="24"/>
                <w:szCs w:val="24"/>
                <w:lang w:val="en-US" w:eastAsia="zh-CN"/>
              </w:rPr>
              <w:t>4</w:t>
            </w:r>
            <w:r>
              <w:rPr>
                <w:rStyle w:val="35"/>
                <w:rFonts w:hint="eastAsia" w:ascii="宋体" w:hAnsi="宋体" w:eastAsia="宋体" w:cs="宋体"/>
                <w:b w:val="0"/>
                <w:color w:val="000000"/>
                <w:sz w:val="24"/>
                <w:szCs w:val="24"/>
              </w:rPr>
              <w:t>分，方案有缺项或无方案的不得分</w:t>
            </w:r>
            <w:r>
              <w:rPr>
                <w:rStyle w:val="35"/>
                <w:rFonts w:hint="eastAsia" w:ascii="宋体" w:hAnsi="宋体" w:eastAsia="宋体" w:cs="宋体"/>
                <w:b w:val="0"/>
                <w:color w:val="000000"/>
                <w:sz w:val="24"/>
                <w:szCs w:val="24"/>
                <w:lang w:eastAsia="zh-CN"/>
              </w:rPr>
              <w:t>。针对于本项目的</w:t>
            </w:r>
            <w:r>
              <w:rPr>
                <w:rStyle w:val="35"/>
                <w:rFonts w:hint="eastAsia" w:ascii="宋体" w:hAnsi="宋体" w:eastAsia="宋体" w:cs="宋体"/>
                <w:b w:val="0"/>
                <w:color w:val="000000"/>
                <w:sz w:val="24"/>
                <w:szCs w:val="24"/>
              </w:rPr>
              <w:t>具体施工</w:t>
            </w:r>
            <w:r>
              <w:rPr>
                <w:rStyle w:val="35"/>
                <w:rFonts w:hint="eastAsia" w:ascii="宋体" w:hAnsi="宋体" w:eastAsia="宋体" w:cs="宋体"/>
                <w:b w:val="0"/>
                <w:color w:val="000000"/>
                <w:sz w:val="24"/>
                <w:szCs w:val="24"/>
                <w:lang w:eastAsia="zh-CN"/>
              </w:rPr>
              <w:t>方案及质量保证</w:t>
            </w:r>
            <w:r>
              <w:rPr>
                <w:rStyle w:val="35"/>
                <w:rFonts w:hint="eastAsia" w:ascii="宋体" w:hAnsi="宋体" w:eastAsia="宋体" w:cs="宋体"/>
                <w:b w:val="0"/>
                <w:color w:val="000000"/>
                <w:sz w:val="24"/>
                <w:szCs w:val="24"/>
              </w:rPr>
              <w:t>措施</w:t>
            </w:r>
            <w:r>
              <w:rPr>
                <w:rStyle w:val="35"/>
                <w:rFonts w:hint="eastAsia" w:ascii="宋体" w:hAnsi="宋体" w:eastAsia="宋体" w:cs="宋体"/>
                <w:b w:val="0"/>
                <w:color w:val="000000"/>
                <w:sz w:val="24"/>
                <w:szCs w:val="24"/>
                <w:lang w:eastAsia="zh-CN"/>
              </w:rPr>
              <w:t>全面周到</w:t>
            </w:r>
            <w:r>
              <w:rPr>
                <w:rStyle w:val="35"/>
                <w:rFonts w:hint="eastAsia" w:ascii="宋体" w:hAnsi="宋体" w:eastAsia="宋体" w:cs="宋体"/>
                <w:b w:val="0"/>
                <w:color w:val="000000"/>
                <w:sz w:val="24"/>
                <w:szCs w:val="24"/>
              </w:rPr>
              <w:t>的</w:t>
            </w:r>
            <w:r>
              <w:rPr>
                <w:rStyle w:val="35"/>
                <w:rFonts w:hint="eastAsia" w:ascii="宋体" w:hAnsi="宋体" w:eastAsia="宋体" w:cs="宋体"/>
                <w:b w:val="0"/>
                <w:color w:val="000000"/>
                <w:sz w:val="24"/>
                <w:szCs w:val="24"/>
                <w:lang w:eastAsia="zh-CN"/>
              </w:rPr>
              <w:t>，</w:t>
            </w:r>
            <w:r>
              <w:rPr>
                <w:rStyle w:val="35"/>
                <w:rFonts w:hint="eastAsia" w:ascii="宋体" w:hAnsi="宋体" w:eastAsia="宋体" w:cs="宋体"/>
                <w:b w:val="0"/>
                <w:color w:val="000000"/>
                <w:sz w:val="24"/>
                <w:szCs w:val="24"/>
              </w:rPr>
              <w:t>加2分</w:t>
            </w:r>
            <w:r>
              <w:rPr>
                <w:rStyle w:val="35"/>
                <w:rFonts w:hint="eastAsia" w:ascii="宋体" w:hAnsi="宋体" w:eastAsia="宋体" w:cs="宋体"/>
                <w:b w:val="0"/>
                <w:color w:val="000000"/>
                <w:sz w:val="24"/>
                <w:szCs w:val="24"/>
                <w:lang w:eastAsia="zh-CN"/>
              </w:rPr>
              <w:t>。</w:t>
            </w:r>
            <w:r>
              <w:rPr>
                <w:rStyle w:val="35"/>
                <w:rFonts w:hint="eastAsia" w:ascii="宋体" w:hAnsi="宋体" w:eastAsia="宋体" w:cs="宋体"/>
                <w:b w:val="0"/>
                <w:color w:val="000000"/>
                <w:sz w:val="24"/>
                <w:szCs w:val="24"/>
              </w:rPr>
              <w:t>具体</w:t>
            </w:r>
            <w:r>
              <w:rPr>
                <w:rStyle w:val="35"/>
                <w:rFonts w:hint="eastAsia" w:ascii="宋体" w:hAnsi="宋体" w:eastAsia="宋体" w:cs="宋体"/>
                <w:b w:val="0"/>
                <w:color w:val="000000"/>
                <w:sz w:val="24"/>
                <w:szCs w:val="24"/>
                <w:lang w:eastAsia="zh-CN"/>
              </w:rPr>
              <w:t>的</w:t>
            </w:r>
            <w:r>
              <w:rPr>
                <w:rStyle w:val="35"/>
                <w:rFonts w:hint="eastAsia" w:ascii="宋体" w:hAnsi="宋体" w:eastAsia="宋体" w:cs="宋体"/>
                <w:b w:val="0"/>
                <w:color w:val="000000"/>
                <w:sz w:val="24"/>
                <w:szCs w:val="24"/>
              </w:rPr>
              <w:t>施工</w:t>
            </w:r>
            <w:r>
              <w:rPr>
                <w:rStyle w:val="35"/>
                <w:rFonts w:hint="eastAsia" w:ascii="宋体" w:hAnsi="宋体" w:eastAsia="宋体" w:cs="宋体"/>
                <w:b w:val="0"/>
                <w:color w:val="000000"/>
                <w:sz w:val="24"/>
                <w:szCs w:val="24"/>
                <w:lang w:eastAsia="zh-CN"/>
              </w:rPr>
              <w:t>方案及质量保证</w:t>
            </w:r>
            <w:r>
              <w:rPr>
                <w:rStyle w:val="35"/>
                <w:rFonts w:hint="eastAsia" w:ascii="宋体" w:hAnsi="宋体" w:eastAsia="宋体" w:cs="宋体"/>
                <w:b w:val="0"/>
                <w:color w:val="000000"/>
                <w:sz w:val="24"/>
                <w:szCs w:val="24"/>
              </w:rPr>
              <w:t>措施科学合理</w:t>
            </w:r>
            <w:r>
              <w:rPr>
                <w:rStyle w:val="35"/>
                <w:rFonts w:hint="eastAsia" w:ascii="宋体" w:hAnsi="宋体" w:eastAsia="宋体" w:cs="宋体"/>
                <w:b w:val="0"/>
                <w:color w:val="000000"/>
                <w:sz w:val="24"/>
                <w:szCs w:val="24"/>
                <w:lang w:eastAsia="zh-CN"/>
              </w:rPr>
              <w:t>、</w:t>
            </w:r>
            <w:r>
              <w:rPr>
                <w:rStyle w:val="35"/>
                <w:rFonts w:hint="eastAsia" w:ascii="宋体" w:hAnsi="宋体" w:eastAsia="宋体" w:cs="宋体"/>
                <w:b w:val="0"/>
                <w:color w:val="000000"/>
                <w:sz w:val="24"/>
                <w:szCs w:val="24"/>
              </w:rPr>
              <w:t>操作性强的，加2分。</w:t>
            </w:r>
            <w:r>
              <w:rPr>
                <w:rStyle w:val="35"/>
                <w:rFonts w:hint="eastAsia" w:ascii="宋体" w:hAnsi="宋体" w:eastAsia="宋体" w:cs="宋体"/>
                <w:b w:val="0"/>
                <w:color w:val="auto"/>
                <w:sz w:val="24"/>
                <w:szCs w:val="24"/>
              </w:rPr>
              <w:t>（≤25页</w:t>
            </w:r>
            <w:r>
              <w:rPr>
                <w:rStyle w:val="35"/>
                <w:rFonts w:hint="eastAsia" w:ascii="宋体" w:hAnsi="宋体" w:eastAsia="宋体" w:cs="宋体"/>
                <w:b w:val="0"/>
                <w:color w:val="auto"/>
                <w:sz w:val="24"/>
                <w:szCs w:val="24"/>
                <w:lang w:eastAsia="zh-CN"/>
              </w:rPr>
              <w:t>，</w:t>
            </w:r>
            <w:r>
              <w:rPr>
                <w:rFonts w:hint="eastAsia" w:ascii="宋体" w:hAnsi="宋体" w:eastAsia="宋体" w:cs="宋体"/>
                <w:sz w:val="22"/>
                <w:szCs w:val="22"/>
                <w:highlight w:val="none"/>
              </w:rPr>
              <w:t>每超过1页的，扣0.1分</w:t>
            </w:r>
            <w:r>
              <w:rPr>
                <w:rStyle w:val="35"/>
                <w:rFonts w:hint="eastAsia" w:ascii="宋体" w:hAnsi="宋体" w:eastAsia="宋体" w:cs="宋体"/>
                <w:b w:val="0"/>
                <w:color w:val="auto"/>
                <w:sz w:val="24"/>
                <w:szCs w:val="24"/>
              </w:rPr>
              <w:t>）</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00B8120">
            <w:pPr>
              <w:pStyle w:val="266"/>
              <w:spacing w:line="360" w:lineRule="auto"/>
              <w:jc w:val="center"/>
              <w:rPr>
                <w:rStyle w:val="35"/>
                <w:rFonts w:hint="eastAsia" w:ascii="宋体" w:hAnsi="宋体" w:eastAsia="宋体" w:cs="宋体"/>
                <w:b w:val="0"/>
                <w:color w:val="auto"/>
                <w:sz w:val="22"/>
                <w:szCs w:val="22"/>
                <w:highlight w:val="none"/>
                <w:lang w:val="en-US" w:eastAsia="zh-CN"/>
              </w:rPr>
            </w:pPr>
            <w:r>
              <w:rPr>
                <w:rStyle w:val="35"/>
                <w:rFonts w:hint="eastAsia" w:ascii="宋体" w:hAnsi="宋体" w:eastAsia="宋体" w:cs="宋体"/>
                <w:b w:val="0"/>
                <w:color w:val="000000"/>
                <w:sz w:val="24"/>
                <w:szCs w:val="24"/>
                <w:lang w:val="en-US" w:eastAsia="zh-CN"/>
              </w:rPr>
              <w:t>8</w:t>
            </w:r>
            <w:r>
              <w:rPr>
                <w:rStyle w:val="35"/>
                <w:rFonts w:hint="eastAsia" w:ascii="宋体" w:hAnsi="宋体" w:eastAsia="宋体" w:cs="宋体"/>
                <w:b w:val="0"/>
                <w:color w:val="000000"/>
                <w:sz w:val="24"/>
                <w:szCs w:val="24"/>
              </w:rPr>
              <w:t>.0</w:t>
            </w:r>
          </w:p>
        </w:tc>
      </w:tr>
      <w:tr w14:paraId="329D9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4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EE2B07">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1.5</w:t>
            </w:r>
          </w:p>
        </w:tc>
        <w:tc>
          <w:tcPr>
            <w:tcW w:w="8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14DA8B">
            <w:pPr>
              <w:pStyle w:val="266"/>
              <w:spacing w:line="360" w:lineRule="auto"/>
              <w:jc w:val="center"/>
              <w:rPr>
                <w:rFonts w:hint="eastAsia" w:ascii="宋体" w:hAnsi="宋体" w:eastAsia="宋体" w:cs="宋体"/>
                <w:color w:val="auto"/>
                <w:sz w:val="22"/>
                <w:szCs w:val="22"/>
                <w:highlight w:val="none"/>
                <w:lang w:eastAsia="zh-CN"/>
              </w:rPr>
            </w:pPr>
            <w:r>
              <w:rPr>
                <w:rFonts w:hint="eastAsia" w:ascii="宋体" w:hAnsi="宋体" w:eastAsia="宋体" w:cs="宋体"/>
                <w:b w:val="0"/>
                <w:color w:val="000000"/>
                <w:sz w:val="24"/>
                <w:szCs w:val="24"/>
                <w:lang w:val="en-US" w:eastAsia="zh-CN" w:bidi="ar-SA"/>
              </w:rPr>
              <w:t>安全文明施工及环境保护措施</w:t>
            </w:r>
          </w:p>
        </w:tc>
        <w:tc>
          <w:tcPr>
            <w:tcW w:w="3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F0B671F">
            <w:pPr>
              <w:pStyle w:val="266"/>
              <w:spacing w:line="360" w:lineRule="auto"/>
              <w:jc w:val="center"/>
              <w:rPr>
                <w:rFonts w:hint="eastAsia" w:ascii="宋体" w:hAnsi="宋体" w:eastAsia="宋体" w:cs="宋体"/>
                <w:color w:val="auto"/>
                <w:sz w:val="22"/>
                <w:szCs w:val="22"/>
                <w:highlight w:val="none"/>
                <w:lang w:eastAsia="zh-CN"/>
              </w:rPr>
            </w:pPr>
            <w:r>
              <w:rPr>
                <w:rFonts w:hint="eastAsia" w:ascii="宋体" w:hAnsi="宋体" w:eastAsia="宋体" w:cs="宋体"/>
                <w:b w:val="0"/>
                <w:color w:val="000000"/>
                <w:sz w:val="24"/>
                <w:szCs w:val="24"/>
                <w:lang w:val="en-US" w:eastAsia="zh-CN" w:bidi="ar-SA"/>
              </w:rPr>
              <w:t>对本工程安全文明施工及环境保护措施进行评价，考察其是否包含施工现场扬尘污染防治及环境保护措施，描述完全包含上述要点的，得3分，方案有缺项或无方案的不得分。以上措施科学合理，问题解决机制简单有效的加1分。对项目安全、环保等风险进行分析，给出应对措施且针对性、操作性强的，加1分。</w:t>
            </w:r>
            <w:r>
              <w:rPr>
                <w:rStyle w:val="35"/>
                <w:rFonts w:hint="eastAsia" w:ascii="宋体" w:hAnsi="宋体" w:eastAsia="宋体" w:cs="宋体"/>
                <w:b w:val="0"/>
                <w:color w:val="auto"/>
                <w:sz w:val="24"/>
                <w:szCs w:val="24"/>
              </w:rPr>
              <w:t>（≤5页</w:t>
            </w:r>
            <w:r>
              <w:rPr>
                <w:rStyle w:val="35"/>
                <w:rFonts w:hint="eastAsia" w:ascii="宋体" w:hAnsi="宋体" w:eastAsia="宋体" w:cs="宋体"/>
                <w:b w:val="0"/>
                <w:color w:val="auto"/>
                <w:sz w:val="24"/>
                <w:szCs w:val="24"/>
                <w:lang w:eastAsia="zh-CN"/>
              </w:rPr>
              <w:t>，</w:t>
            </w:r>
            <w:r>
              <w:rPr>
                <w:rFonts w:hint="eastAsia" w:ascii="宋体" w:hAnsi="宋体" w:eastAsia="宋体" w:cs="宋体"/>
                <w:sz w:val="22"/>
                <w:szCs w:val="22"/>
                <w:highlight w:val="none"/>
              </w:rPr>
              <w:t>每超过1页的，扣0.1分</w:t>
            </w:r>
            <w:r>
              <w:rPr>
                <w:rStyle w:val="35"/>
                <w:rFonts w:hint="eastAsia" w:ascii="宋体" w:hAnsi="宋体" w:eastAsia="宋体" w:cs="宋体"/>
                <w:b w:val="0"/>
                <w:color w:val="auto"/>
                <w:sz w:val="24"/>
                <w:szCs w:val="24"/>
              </w:rPr>
              <w:t>）</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B009E3B">
            <w:pPr>
              <w:pStyle w:val="266"/>
              <w:spacing w:line="360" w:lineRule="auto"/>
              <w:jc w:val="center"/>
              <w:rPr>
                <w:rStyle w:val="35"/>
                <w:rFonts w:hint="eastAsia" w:ascii="宋体" w:hAnsi="宋体" w:eastAsia="宋体" w:cs="宋体"/>
                <w:b w:val="0"/>
                <w:color w:val="auto"/>
                <w:sz w:val="22"/>
                <w:szCs w:val="22"/>
                <w:highlight w:val="none"/>
                <w:lang w:val="en-US" w:eastAsia="zh-CN"/>
              </w:rPr>
            </w:pPr>
            <w:r>
              <w:rPr>
                <w:rStyle w:val="35"/>
                <w:rFonts w:hint="eastAsia" w:ascii="宋体" w:hAnsi="宋体" w:eastAsia="宋体" w:cs="宋体"/>
                <w:b w:val="0"/>
                <w:color w:val="000000"/>
                <w:sz w:val="24"/>
                <w:szCs w:val="24"/>
              </w:rPr>
              <w:t>5.0</w:t>
            </w:r>
          </w:p>
        </w:tc>
      </w:tr>
      <w:tr w14:paraId="64114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34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E08357F">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1.6</w:t>
            </w:r>
          </w:p>
        </w:tc>
        <w:tc>
          <w:tcPr>
            <w:tcW w:w="8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3A3D10">
            <w:pPr>
              <w:pStyle w:val="266"/>
              <w:spacing w:line="360" w:lineRule="auto"/>
              <w:jc w:val="center"/>
              <w:rPr>
                <w:rFonts w:hint="eastAsia" w:ascii="宋体" w:hAnsi="宋体" w:eastAsia="宋体" w:cs="宋体"/>
                <w:color w:val="auto"/>
                <w:sz w:val="22"/>
                <w:szCs w:val="22"/>
                <w:highlight w:val="none"/>
                <w:lang w:eastAsia="zh-CN"/>
              </w:rPr>
            </w:pPr>
            <w:r>
              <w:rPr>
                <w:rStyle w:val="35"/>
                <w:rFonts w:hint="eastAsia" w:ascii="宋体" w:hAnsi="宋体" w:eastAsia="宋体" w:cs="宋体"/>
                <w:b w:val="0"/>
                <w:color w:val="000000"/>
                <w:sz w:val="24"/>
                <w:szCs w:val="24"/>
              </w:rPr>
              <w:t>项目管理班子的人员配备、素质及管理经验</w:t>
            </w:r>
          </w:p>
        </w:tc>
        <w:tc>
          <w:tcPr>
            <w:tcW w:w="3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36D3C28">
            <w:pPr>
              <w:pStyle w:val="266"/>
              <w:spacing w:line="360" w:lineRule="auto"/>
              <w:jc w:val="center"/>
              <w:rPr>
                <w:rFonts w:hint="eastAsia" w:ascii="宋体" w:hAnsi="宋体" w:eastAsia="宋体" w:cs="宋体"/>
                <w:color w:val="auto"/>
                <w:sz w:val="22"/>
                <w:szCs w:val="22"/>
                <w:highlight w:val="none"/>
                <w:lang w:eastAsia="zh-CN"/>
              </w:rPr>
            </w:pPr>
            <w:r>
              <w:rPr>
                <w:rFonts w:hint="eastAsia" w:ascii="宋体" w:hAnsi="宋体" w:eastAsia="宋体" w:cs="宋体"/>
                <w:b w:val="0"/>
                <w:color w:val="000000"/>
                <w:sz w:val="24"/>
                <w:szCs w:val="24"/>
                <w:lang w:val="en-US" w:eastAsia="zh-CN" w:bidi="ar-SA"/>
              </w:rPr>
              <w:t>对本工程项目管理班子的人员配备、素质及管理经验进行评价，考察其是否包含本工程项目管理班子的人员配备、素质及管理经验的方案，描述完全包含上述要点的，得3分，方案有缺项或无方案的不得分。</w:t>
            </w:r>
            <w:r>
              <w:rPr>
                <w:rStyle w:val="35"/>
                <w:rFonts w:hint="eastAsia" w:ascii="宋体" w:hAnsi="宋体" w:eastAsia="宋体" w:cs="宋体"/>
                <w:b w:val="0"/>
                <w:color w:val="000000"/>
                <w:sz w:val="24"/>
                <w:szCs w:val="24"/>
              </w:rPr>
              <w:t>项目管理班子的人员配备</w:t>
            </w:r>
            <w:r>
              <w:rPr>
                <w:rStyle w:val="35"/>
                <w:rFonts w:hint="eastAsia" w:ascii="宋体" w:hAnsi="宋体" w:eastAsia="宋体" w:cs="宋体"/>
                <w:b w:val="0"/>
                <w:color w:val="000000"/>
                <w:sz w:val="24"/>
                <w:szCs w:val="24"/>
                <w:lang w:eastAsia="zh-CN"/>
              </w:rPr>
              <w:t>科学</w:t>
            </w:r>
            <w:r>
              <w:rPr>
                <w:rStyle w:val="35"/>
                <w:rFonts w:hint="eastAsia" w:ascii="宋体" w:hAnsi="宋体" w:eastAsia="宋体" w:cs="宋体"/>
                <w:b w:val="0"/>
                <w:color w:val="000000"/>
                <w:sz w:val="24"/>
                <w:szCs w:val="24"/>
              </w:rPr>
              <w:t>健全，</w:t>
            </w:r>
            <w:r>
              <w:rPr>
                <w:rStyle w:val="35"/>
                <w:rFonts w:hint="eastAsia" w:ascii="宋体" w:hAnsi="宋体" w:eastAsia="宋体" w:cs="宋体"/>
                <w:b w:val="0"/>
                <w:color w:val="000000"/>
                <w:sz w:val="24"/>
                <w:szCs w:val="24"/>
                <w:lang w:eastAsia="zh-CN"/>
              </w:rPr>
              <w:t>管理人员</w:t>
            </w:r>
            <w:r>
              <w:rPr>
                <w:rStyle w:val="35"/>
                <w:rFonts w:hint="eastAsia" w:ascii="宋体" w:hAnsi="宋体" w:eastAsia="宋体" w:cs="宋体"/>
                <w:b w:val="0"/>
                <w:color w:val="000000"/>
                <w:sz w:val="24"/>
                <w:szCs w:val="24"/>
              </w:rPr>
              <w:t>素质</w:t>
            </w:r>
            <w:r>
              <w:rPr>
                <w:rStyle w:val="35"/>
                <w:rFonts w:hint="eastAsia" w:ascii="宋体" w:hAnsi="宋体" w:eastAsia="宋体" w:cs="宋体"/>
                <w:b w:val="0"/>
                <w:color w:val="000000"/>
                <w:sz w:val="24"/>
                <w:szCs w:val="24"/>
                <w:lang w:eastAsia="zh-CN"/>
              </w:rPr>
              <w:t>高、</w:t>
            </w:r>
            <w:r>
              <w:rPr>
                <w:rStyle w:val="35"/>
                <w:rFonts w:hint="eastAsia" w:ascii="宋体" w:hAnsi="宋体" w:eastAsia="宋体" w:cs="宋体"/>
                <w:b w:val="0"/>
                <w:color w:val="000000"/>
                <w:sz w:val="24"/>
                <w:szCs w:val="24"/>
              </w:rPr>
              <w:t>管理经验</w:t>
            </w:r>
            <w:r>
              <w:rPr>
                <w:rStyle w:val="35"/>
                <w:rFonts w:hint="eastAsia" w:ascii="宋体" w:hAnsi="宋体" w:eastAsia="宋体" w:cs="宋体"/>
                <w:b w:val="0"/>
                <w:color w:val="000000"/>
                <w:sz w:val="24"/>
                <w:szCs w:val="24"/>
                <w:lang w:eastAsia="zh-CN"/>
              </w:rPr>
              <w:t>丰富的，加</w:t>
            </w:r>
            <w:r>
              <w:rPr>
                <w:rStyle w:val="35"/>
                <w:rFonts w:hint="eastAsia" w:ascii="宋体" w:hAnsi="宋体" w:eastAsia="宋体" w:cs="宋体"/>
                <w:b w:val="0"/>
                <w:color w:val="000000"/>
                <w:sz w:val="24"/>
                <w:szCs w:val="24"/>
                <w:lang w:val="en-US" w:eastAsia="zh-CN"/>
              </w:rPr>
              <w:t>2分。</w:t>
            </w:r>
            <w:r>
              <w:rPr>
                <w:rStyle w:val="35"/>
                <w:rFonts w:hint="eastAsia" w:ascii="宋体" w:hAnsi="宋体" w:eastAsia="宋体" w:cs="宋体"/>
                <w:b w:val="0"/>
                <w:color w:val="auto"/>
                <w:sz w:val="24"/>
                <w:szCs w:val="24"/>
              </w:rPr>
              <w:t>（≤5页</w:t>
            </w:r>
            <w:r>
              <w:rPr>
                <w:rStyle w:val="35"/>
                <w:rFonts w:hint="eastAsia" w:ascii="宋体" w:hAnsi="宋体" w:eastAsia="宋体" w:cs="宋体"/>
                <w:b w:val="0"/>
                <w:color w:val="auto"/>
                <w:sz w:val="24"/>
                <w:szCs w:val="24"/>
                <w:lang w:eastAsia="zh-CN"/>
              </w:rPr>
              <w:t>，</w:t>
            </w:r>
            <w:r>
              <w:rPr>
                <w:rFonts w:hint="eastAsia" w:ascii="宋体" w:hAnsi="宋体" w:eastAsia="宋体" w:cs="宋体"/>
                <w:sz w:val="22"/>
                <w:szCs w:val="22"/>
                <w:highlight w:val="none"/>
              </w:rPr>
              <w:t>每超过1页的，扣0.1分</w:t>
            </w:r>
            <w:r>
              <w:rPr>
                <w:rStyle w:val="35"/>
                <w:rFonts w:hint="eastAsia" w:ascii="宋体" w:hAnsi="宋体" w:eastAsia="宋体" w:cs="宋体"/>
                <w:b w:val="0"/>
                <w:color w:val="auto"/>
                <w:sz w:val="24"/>
                <w:szCs w:val="24"/>
              </w:rPr>
              <w:t>）</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C8D594B">
            <w:pPr>
              <w:pStyle w:val="266"/>
              <w:spacing w:line="360" w:lineRule="auto"/>
              <w:jc w:val="center"/>
              <w:rPr>
                <w:rStyle w:val="35"/>
                <w:rFonts w:hint="eastAsia" w:ascii="宋体" w:hAnsi="宋体" w:eastAsia="宋体" w:cs="宋体"/>
                <w:b w:val="0"/>
                <w:color w:val="auto"/>
                <w:sz w:val="22"/>
                <w:szCs w:val="22"/>
                <w:highlight w:val="none"/>
                <w:lang w:val="en-US" w:eastAsia="zh-CN"/>
              </w:rPr>
            </w:pPr>
            <w:r>
              <w:rPr>
                <w:rStyle w:val="35"/>
                <w:rFonts w:hint="eastAsia" w:ascii="宋体" w:hAnsi="宋体" w:eastAsia="宋体" w:cs="宋体"/>
                <w:b w:val="0"/>
                <w:color w:val="000000"/>
                <w:sz w:val="24"/>
                <w:szCs w:val="24"/>
              </w:rPr>
              <w:t>5.0</w:t>
            </w:r>
          </w:p>
        </w:tc>
      </w:tr>
      <w:tr w14:paraId="27532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4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7556D89">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1.7</w:t>
            </w:r>
          </w:p>
        </w:tc>
        <w:tc>
          <w:tcPr>
            <w:tcW w:w="8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DB34C80">
            <w:pPr>
              <w:pStyle w:val="266"/>
              <w:spacing w:line="360" w:lineRule="auto"/>
              <w:jc w:val="center"/>
              <w:rPr>
                <w:rFonts w:hint="eastAsia" w:ascii="宋体" w:hAnsi="宋体" w:eastAsia="宋体" w:cs="宋体"/>
                <w:color w:val="auto"/>
                <w:sz w:val="22"/>
                <w:szCs w:val="22"/>
                <w:highlight w:val="none"/>
                <w:lang w:eastAsia="zh-CN"/>
              </w:rPr>
            </w:pPr>
            <w:r>
              <w:rPr>
                <w:rStyle w:val="35"/>
                <w:rFonts w:hint="eastAsia" w:ascii="宋体" w:hAnsi="宋体" w:eastAsia="宋体" w:cs="宋体"/>
                <w:b w:val="0"/>
                <w:color w:val="000000"/>
                <w:sz w:val="24"/>
                <w:szCs w:val="24"/>
              </w:rPr>
              <w:t>劳动力、机械设备和材料投入计划</w:t>
            </w:r>
          </w:p>
        </w:tc>
        <w:tc>
          <w:tcPr>
            <w:tcW w:w="3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F5E6113">
            <w:pPr>
              <w:pStyle w:val="266"/>
              <w:spacing w:line="360" w:lineRule="auto"/>
              <w:jc w:val="center"/>
              <w:rPr>
                <w:rFonts w:hint="eastAsia" w:ascii="宋体" w:hAnsi="宋体" w:eastAsia="宋体" w:cs="宋体"/>
                <w:color w:val="auto"/>
                <w:sz w:val="22"/>
                <w:szCs w:val="22"/>
                <w:highlight w:val="none"/>
                <w:lang w:eastAsia="zh-CN"/>
              </w:rPr>
            </w:pPr>
            <w:r>
              <w:rPr>
                <w:rFonts w:hint="eastAsia" w:ascii="宋体" w:hAnsi="宋体" w:eastAsia="宋体" w:cs="宋体"/>
                <w:b w:val="0"/>
                <w:color w:val="000000"/>
                <w:sz w:val="24"/>
                <w:szCs w:val="24"/>
                <w:lang w:val="en-US" w:eastAsia="zh-CN" w:bidi="ar-SA"/>
              </w:rPr>
              <w:t>对本工程投入的劳动力、机械设备和材料情况进行评价，描述完全包含上述内容的，得3分，方案有缺项或无方案的不得分。投入的劳动力、机械设备和材料情况科学合理的，加1分。方案内容详尽周到的，加1分。</w:t>
            </w:r>
            <w:r>
              <w:rPr>
                <w:rStyle w:val="35"/>
                <w:rFonts w:hint="eastAsia" w:ascii="宋体" w:hAnsi="宋体" w:eastAsia="宋体" w:cs="宋体"/>
                <w:b w:val="0"/>
                <w:color w:val="auto"/>
                <w:sz w:val="24"/>
                <w:szCs w:val="24"/>
              </w:rPr>
              <w:t>（≤5页</w:t>
            </w:r>
            <w:r>
              <w:rPr>
                <w:rStyle w:val="35"/>
                <w:rFonts w:hint="eastAsia" w:ascii="宋体" w:hAnsi="宋体" w:eastAsia="宋体" w:cs="宋体"/>
                <w:b w:val="0"/>
                <w:color w:val="auto"/>
                <w:sz w:val="24"/>
                <w:szCs w:val="24"/>
                <w:lang w:eastAsia="zh-CN"/>
              </w:rPr>
              <w:t>，</w:t>
            </w:r>
            <w:r>
              <w:rPr>
                <w:rFonts w:hint="eastAsia" w:ascii="宋体" w:hAnsi="宋体" w:eastAsia="宋体" w:cs="宋体"/>
                <w:sz w:val="22"/>
                <w:szCs w:val="22"/>
                <w:highlight w:val="none"/>
              </w:rPr>
              <w:t>每超过1页的，扣0.1分</w:t>
            </w:r>
            <w:r>
              <w:rPr>
                <w:rStyle w:val="35"/>
                <w:rFonts w:hint="eastAsia" w:ascii="宋体" w:hAnsi="宋体" w:eastAsia="宋体" w:cs="宋体"/>
                <w:b w:val="0"/>
                <w:color w:val="auto"/>
                <w:sz w:val="24"/>
                <w:szCs w:val="24"/>
              </w:rPr>
              <w:t>）</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92A016">
            <w:pPr>
              <w:pStyle w:val="266"/>
              <w:spacing w:line="360" w:lineRule="auto"/>
              <w:jc w:val="center"/>
              <w:rPr>
                <w:rStyle w:val="35"/>
                <w:rFonts w:hint="eastAsia" w:ascii="宋体" w:hAnsi="宋体" w:eastAsia="宋体" w:cs="宋体"/>
                <w:b w:val="0"/>
                <w:color w:val="auto"/>
                <w:sz w:val="22"/>
                <w:szCs w:val="22"/>
                <w:highlight w:val="none"/>
                <w:lang w:val="en-US" w:eastAsia="zh-CN"/>
              </w:rPr>
            </w:pPr>
            <w:r>
              <w:rPr>
                <w:rStyle w:val="35"/>
                <w:rFonts w:hint="eastAsia" w:ascii="宋体" w:hAnsi="宋体" w:eastAsia="宋体" w:cs="宋体"/>
                <w:b w:val="0"/>
                <w:color w:val="000000"/>
                <w:sz w:val="24"/>
                <w:szCs w:val="24"/>
              </w:rPr>
              <w:t>5.0</w:t>
            </w:r>
          </w:p>
        </w:tc>
      </w:tr>
      <w:tr w14:paraId="517AB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34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F5761CE">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1.8</w:t>
            </w:r>
          </w:p>
        </w:tc>
        <w:tc>
          <w:tcPr>
            <w:tcW w:w="8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0AA24E">
            <w:pPr>
              <w:pStyle w:val="266"/>
              <w:spacing w:line="360" w:lineRule="auto"/>
              <w:jc w:val="center"/>
              <w:rPr>
                <w:rFonts w:hint="eastAsia" w:ascii="宋体" w:hAnsi="宋体" w:eastAsia="Times New Roman" w:cs="宋体"/>
                <w:color w:val="auto"/>
                <w:sz w:val="22"/>
                <w:szCs w:val="22"/>
                <w:highlight w:val="none"/>
              </w:rPr>
            </w:pPr>
            <w:r>
              <w:rPr>
                <w:rStyle w:val="35"/>
                <w:rFonts w:hint="eastAsia" w:ascii="宋体" w:hAnsi="宋体" w:eastAsia="宋体" w:cs="宋体"/>
                <w:b w:val="0"/>
                <w:color w:val="000000"/>
                <w:sz w:val="24"/>
                <w:szCs w:val="24"/>
              </w:rPr>
              <w:t>关键施工技术、工艺及工程项目实施的重点、难点和解决方案</w:t>
            </w:r>
          </w:p>
        </w:tc>
        <w:tc>
          <w:tcPr>
            <w:tcW w:w="3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5DADFE8">
            <w:pPr>
              <w:pStyle w:val="266"/>
              <w:spacing w:line="360" w:lineRule="auto"/>
              <w:jc w:val="center"/>
              <w:rPr>
                <w:rFonts w:hint="eastAsia" w:ascii="宋体" w:hAnsi="宋体" w:eastAsia="Times New Roman" w:cs="宋体"/>
                <w:color w:val="auto"/>
                <w:sz w:val="22"/>
                <w:szCs w:val="22"/>
                <w:highlight w:val="none"/>
              </w:rPr>
            </w:pPr>
            <w:r>
              <w:rPr>
                <w:rFonts w:hint="eastAsia" w:ascii="宋体" w:hAnsi="宋体" w:eastAsia="宋体" w:cs="宋体"/>
                <w:b w:val="0"/>
                <w:color w:val="000000"/>
                <w:sz w:val="24"/>
                <w:szCs w:val="24"/>
                <w:lang w:val="en-US" w:eastAsia="zh-CN" w:bidi="ar-SA"/>
              </w:rPr>
              <w:t>对本工程关键施工技术、工艺及工程项目实施的重点、难点和解决方案进行评价，具有</w:t>
            </w:r>
            <w:r>
              <w:rPr>
                <w:rStyle w:val="35"/>
                <w:rFonts w:hint="eastAsia" w:ascii="宋体" w:hAnsi="宋体" w:eastAsia="宋体" w:cs="宋体"/>
                <w:b w:val="0"/>
                <w:color w:val="000000"/>
                <w:sz w:val="24"/>
                <w:szCs w:val="24"/>
              </w:rPr>
              <w:t>关键施工技术、工艺及工程项目实施的重点、难点和解决方案</w:t>
            </w:r>
            <w:r>
              <w:rPr>
                <w:rStyle w:val="35"/>
                <w:rFonts w:hint="eastAsia" w:ascii="宋体" w:hAnsi="宋体" w:eastAsia="宋体" w:cs="宋体"/>
                <w:b w:val="0"/>
                <w:color w:val="000000"/>
                <w:sz w:val="24"/>
                <w:szCs w:val="24"/>
                <w:lang w:eastAsia="zh-CN"/>
              </w:rPr>
              <w:t>的，</w:t>
            </w:r>
            <w:r>
              <w:rPr>
                <w:rFonts w:hint="eastAsia" w:ascii="宋体" w:hAnsi="宋体" w:eastAsia="宋体" w:cs="宋体"/>
                <w:b w:val="0"/>
                <w:color w:val="000000"/>
                <w:sz w:val="24"/>
                <w:szCs w:val="24"/>
                <w:lang w:val="en-US" w:eastAsia="zh-CN" w:bidi="ar-SA"/>
              </w:rPr>
              <w:t>得4分，方案有缺项或无方案的不得分。针对本项目的</w:t>
            </w:r>
            <w:r>
              <w:rPr>
                <w:rStyle w:val="35"/>
                <w:rFonts w:hint="eastAsia" w:ascii="宋体" w:hAnsi="宋体" w:eastAsia="宋体" w:cs="宋体"/>
                <w:b w:val="0"/>
                <w:color w:val="000000"/>
                <w:sz w:val="24"/>
                <w:szCs w:val="24"/>
              </w:rPr>
              <w:t>关键施工技术、工艺</w:t>
            </w:r>
            <w:r>
              <w:rPr>
                <w:rStyle w:val="35"/>
                <w:rFonts w:hint="eastAsia" w:ascii="宋体" w:hAnsi="宋体" w:eastAsia="宋体" w:cs="宋体"/>
                <w:b w:val="0"/>
                <w:color w:val="000000"/>
                <w:sz w:val="24"/>
                <w:szCs w:val="24"/>
                <w:lang w:eastAsia="zh-CN"/>
              </w:rPr>
              <w:t>科学</w:t>
            </w:r>
            <w:r>
              <w:rPr>
                <w:rStyle w:val="35"/>
                <w:rFonts w:hint="eastAsia" w:ascii="宋体" w:hAnsi="宋体" w:eastAsia="宋体" w:cs="宋体"/>
                <w:b w:val="0"/>
                <w:color w:val="000000"/>
                <w:sz w:val="24"/>
                <w:szCs w:val="24"/>
              </w:rPr>
              <w:t>先进</w:t>
            </w:r>
            <w:r>
              <w:rPr>
                <w:rStyle w:val="35"/>
                <w:rFonts w:hint="eastAsia" w:ascii="宋体" w:hAnsi="宋体" w:eastAsia="宋体" w:cs="宋体"/>
                <w:b w:val="0"/>
                <w:color w:val="000000"/>
                <w:sz w:val="24"/>
                <w:szCs w:val="24"/>
                <w:lang w:eastAsia="zh-CN"/>
              </w:rPr>
              <w:t>，</w:t>
            </w:r>
            <w:r>
              <w:rPr>
                <w:rStyle w:val="35"/>
                <w:rFonts w:hint="eastAsia" w:ascii="宋体" w:hAnsi="宋体" w:eastAsia="宋体" w:cs="宋体"/>
                <w:b w:val="0"/>
                <w:color w:val="000000"/>
                <w:sz w:val="24"/>
                <w:szCs w:val="24"/>
              </w:rPr>
              <w:t>可行</w:t>
            </w:r>
            <w:r>
              <w:rPr>
                <w:rStyle w:val="35"/>
                <w:rFonts w:hint="eastAsia" w:ascii="宋体" w:hAnsi="宋体" w:eastAsia="宋体" w:cs="宋体"/>
                <w:b w:val="0"/>
                <w:color w:val="000000"/>
                <w:sz w:val="24"/>
                <w:szCs w:val="24"/>
                <w:lang w:eastAsia="zh-CN"/>
              </w:rPr>
              <w:t>性强的</w:t>
            </w:r>
            <w:r>
              <w:rPr>
                <w:rStyle w:val="35"/>
                <w:rFonts w:hint="eastAsia" w:ascii="宋体" w:hAnsi="宋体" w:eastAsia="宋体" w:cs="宋体"/>
                <w:b w:val="0"/>
                <w:color w:val="000000"/>
                <w:sz w:val="24"/>
                <w:szCs w:val="24"/>
              </w:rPr>
              <w:t>，</w:t>
            </w:r>
            <w:r>
              <w:rPr>
                <w:rFonts w:hint="eastAsia" w:ascii="宋体" w:hAnsi="宋体" w:eastAsia="宋体" w:cs="宋体"/>
                <w:b w:val="0"/>
                <w:color w:val="000000"/>
                <w:sz w:val="24"/>
                <w:szCs w:val="24"/>
                <w:lang w:val="en-US" w:eastAsia="zh-CN" w:bidi="ar-SA"/>
              </w:rPr>
              <w:t>加2分。本</w:t>
            </w:r>
            <w:r>
              <w:rPr>
                <w:rStyle w:val="35"/>
                <w:rFonts w:hint="eastAsia" w:ascii="宋体" w:hAnsi="宋体" w:eastAsia="宋体" w:cs="宋体"/>
                <w:b w:val="0"/>
                <w:color w:val="000000"/>
                <w:sz w:val="24"/>
                <w:szCs w:val="24"/>
              </w:rPr>
              <w:t>项目实施的重难点分析透彻且解决方案</w:t>
            </w:r>
            <w:r>
              <w:rPr>
                <w:rStyle w:val="35"/>
                <w:rFonts w:hint="eastAsia" w:ascii="宋体" w:hAnsi="宋体" w:eastAsia="宋体" w:cs="宋体"/>
                <w:b w:val="0"/>
                <w:color w:val="000000"/>
                <w:sz w:val="24"/>
                <w:szCs w:val="24"/>
                <w:lang w:eastAsia="zh-CN"/>
              </w:rPr>
              <w:t>切实可行的</w:t>
            </w:r>
            <w:r>
              <w:rPr>
                <w:rStyle w:val="35"/>
                <w:rFonts w:hint="eastAsia" w:ascii="宋体" w:hAnsi="宋体" w:eastAsia="宋体" w:cs="宋体"/>
                <w:b w:val="0"/>
                <w:color w:val="000000"/>
                <w:sz w:val="24"/>
                <w:szCs w:val="24"/>
              </w:rPr>
              <w:t>，</w:t>
            </w:r>
            <w:r>
              <w:rPr>
                <w:rFonts w:hint="eastAsia" w:ascii="宋体" w:hAnsi="宋体" w:eastAsia="宋体" w:cs="宋体"/>
                <w:b w:val="0"/>
                <w:color w:val="000000"/>
                <w:sz w:val="24"/>
                <w:szCs w:val="24"/>
                <w:lang w:val="en-US" w:eastAsia="zh-CN" w:bidi="ar-SA"/>
              </w:rPr>
              <w:t>加2分</w:t>
            </w:r>
            <w:r>
              <w:rPr>
                <w:rStyle w:val="35"/>
                <w:rFonts w:hint="eastAsia" w:ascii="宋体" w:hAnsi="宋体" w:eastAsia="宋体" w:cs="宋体"/>
                <w:b w:val="0"/>
                <w:color w:val="000000"/>
                <w:sz w:val="24"/>
                <w:szCs w:val="24"/>
              </w:rPr>
              <w:t>。</w:t>
            </w:r>
            <w:r>
              <w:rPr>
                <w:rStyle w:val="35"/>
                <w:rFonts w:hint="eastAsia" w:ascii="宋体" w:hAnsi="宋体" w:eastAsia="宋体" w:cs="宋体"/>
                <w:b w:val="0"/>
                <w:color w:val="auto"/>
                <w:sz w:val="24"/>
                <w:szCs w:val="24"/>
              </w:rPr>
              <w:t>（≤20页</w:t>
            </w:r>
            <w:r>
              <w:rPr>
                <w:rStyle w:val="35"/>
                <w:rFonts w:hint="eastAsia" w:ascii="宋体" w:hAnsi="宋体" w:eastAsia="宋体" w:cs="宋体"/>
                <w:b w:val="0"/>
                <w:color w:val="auto"/>
                <w:sz w:val="24"/>
                <w:szCs w:val="24"/>
                <w:lang w:eastAsia="zh-CN"/>
              </w:rPr>
              <w:t>，</w:t>
            </w:r>
            <w:r>
              <w:rPr>
                <w:rFonts w:hint="eastAsia" w:ascii="宋体" w:hAnsi="宋体" w:eastAsia="宋体" w:cs="宋体"/>
                <w:sz w:val="22"/>
                <w:szCs w:val="22"/>
                <w:highlight w:val="none"/>
              </w:rPr>
              <w:t>每超过1页的，扣0.1分</w:t>
            </w:r>
            <w:r>
              <w:rPr>
                <w:rStyle w:val="35"/>
                <w:rFonts w:hint="eastAsia" w:ascii="宋体" w:hAnsi="宋体" w:eastAsia="宋体" w:cs="宋体"/>
                <w:b w:val="0"/>
                <w:color w:val="auto"/>
                <w:sz w:val="24"/>
                <w:szCs w:val="24"/>
              </w:rPr>
              <w:t>）</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6B8A5F1">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sz w:val="24"/>
                <w:szCs w:val="24"/>
                <w:lang w:val="en-US" w:eastAsia="zh-CN"/>
              </w:rPr>
              <w:t>8</w:t>
            </w:r>
            <w:r>
              <w:rPr>
                <w:rStyle w:val="35"/>
                <w:rFonts w:hint="eastAsia" w:ascii="宋体" w:hAnsi="宋体" w:eastAsia="宋体" w:cs="宋体"/>
                <w:b w:val="0"/>
                <w:color w:val="000000"/>
                <w:sz w:val="24"/>
                <w:szCs w:val="24"/>
              </w:rPr>
              <w:t>.0</w:t>
            </w:r>
          </w:p>
        </w:tc>
      </w:tr>
      <w:tr w14:paraId="0AFD8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4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346144">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1.9</w:t>
            </w:r>
          </w:p>
        </w:tc>
        <w:tc>
          <w:tcPr>
            <w:tcW w:w="8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491AFC">
            <w:pPr>
              <w:pStyle w:val="266"/>
              <w:spacing w:line="360" w:lineRule="auto"/>
              <w:jc w:val="center"/>
              <w:rPr>
                <w:rFonts w:hint="eastAsia" w:ascii="宋体" w:hAnsi="宋体" w:eastAsia="Times New Roman" w:cs="宋体"/>
                <w:color w:val="auto"/>
                <w:sz w:val="22"/>
                <w:szCs w:val="22"/>
                <w:highlight w:val="none"/>
              </w:rPr>
            </w:pPr>
            <w:r>
              <w:rPr>
                <w:rStyle w:val="35"/>
                <w:rFonts w:hint="eastAsia" w:ascii="宋体" w:hAnsi="宋体" w:eastAsia="宋体" w:cs="宋体"/>
                <w:b w:val="0"/>
                <w:color w:val="000000"/>
                <w:sz w:val="24"/>
                <w:szCs w:val="24"/>
              </w:rPr>
              <w:t>冬雨季施工、已有设施、管线的加固、保护等特殊情况下的施工措施</w:t>
            </w:r>
          </w:p>
        </w:tc>
        <w:tc>
          <w:tcPr>
            <w:tcW w:w="3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DEBFEFC">
            <w:pPr>
              <w:pStyle w:val="266"/>
              <w:spacing w:line="360" w:lineRule="auto"/>
              <w:jc w:val="center"/>
              <w:rPr>
                <w:rFonts w:hint="eastAsia" w:ascii="宋体" w:hAnsi="宋体" w:eastAsia="Times New Roman" w:cs="宋体"/>
                <w:color w:val="auto"/>
                <w:sz w:val="22"/>
                <w:szCs w:val="22"/>
                <w:highlight w:val="none"/>
              </w:rPr>
            </w:pPr>
            <w:r>
              <w:rPr>
                <w:rFonts w:hint="eastAsia" w:ascii="宋体" w:hAnsi="宋体" w:eastAsia="宋体" w:cs="宋体"/>
                <w:b w:val="0"/>
                <w:color w:val="000000"/>
                <w:sz w:val="24"/>
                <w:szCs w:val="24"/>
                <w:lang w:val="en-US" w:eastAsia="zh-CN" w:bidi="ar-SA"/>
              </w:rPr>
              <w:t>对本工程冬雨季施工、已有设施、管线的加固、保护等特殊情况下的施工措施进行评价，具有冬雨季施工、已有设施、管线的加固、保护等特殊情况下的施工措施</w:t>
            </w:r>
            <w:r>
              <w:rPr>
                <w:rStyle w:val="35"/>
                <w:rFonts w:hint="eastAsia" w:ascii="宋体" w:hAnsi="宋体" w:eastAsia="宋体" w:cs="宋体"/>
                <w:b w:val="0"/>
                <w:color w:val="000000"/>
                <w:sz w:val="24"/>
                <w:szCs w:val="24"/>
                <w:lang w:eastAsia="zh-CN"/>
              </w:rPr>
              <w:t>的，</w:t>
            </w:r>
            <w:r>
              <w:rPr>
                <w:rFonts w:hint="eastAsia" w:ascii="宋体" w:hAnsi="宋体" w:eastAsia="宋体" w:cs="宋体"/>
                <w:b w:val="0"/>
                <w:color w:val="000000"/>
                <w:sz w:val="24"/>
                <w:szCs w:val="24"/>
                <w:lang w:val="en-US" w:eastAsia="zh-CN" w:bidi="ar-SA"/>
              </w:rPr>
              <w:t xml:space="preserve">得2分，方案有缺项或无方案的不得分。针对本项目以上特殊情况下的施工有合理化建议且满足施工需要的，加1分。 </w:t>
            </w:r>
            <w:r>
              <w:rPr>
                <w:rStyle w:val="35"/>
                <w:rFonts w:hint="eastAsia" w:ascii="宋体" w:hAnsi="宋体" w:eastAsia="宋体" w:cs="宋体"/>
                <w:b w:val="0"/>
                <w:color w:val="auto"/>
                <w:sz w:val="24"/>
                <w:szCs w:val="24"/>
              </w:rPr>
              <w:t>（≤</w:t>
            </w:r>
            <w:r>
              <w:rPr>
                <w:rStyle w:val="35"/>
                <w:rFonts w:hint="eastAsia" w:ascii="宋体" w:hAnsi="宋体" w:eastAsia="宋体" w:cs="宋体"/>
                <w:b w:val="0"/>
                <w:color w:val="auto"/>
                <w:sz w:val="24"/>
                <w:szCs w:val="24"/>
                <w:lang w:val="en-US" w:eastAsia="zh-CN"/>
              </w:rPr>
              <w:t>5</w:t>
            </w:r>
            <w:r>
              <w:rPr>
                <w:rStyle w:val="35"/>
                <w:rFonts w:hint="eastAsia" w:ascii="宋体" w:hAnsi="宋体" w:eastAsia="宋体" w:cs="宋体"/>
                <w:b w:val="0"/>
                <w:color w:val="auto"/>
                <w:sz w:val="24"/>
                <w:szCs w:val="24"/>
              </w:rPr>
              <w:t>页</w:t>
            </w:r>
            <w:r>
              <w:rPr>
                <w:rStyle w:val="35"/>
                <w:rFonts w:hint="eastAsia" w:ascii="宋体" w:hAnsi="宋体" w:eastAsia="宋体" w:cs="宋体"/>
                <w:b w:val="0"/>
                <w:color w:val="auto"/>
                <w:sz w:val="24"/>
                <w:szCs w:val="24"/>
                <w:lang w:eastAsia="zh-CN"/>
              </w:rPr>
              <w:t>，</w:t>
            </w:r>
            <w:r>
              <w:rPr>
                <w:rFonts w:hint="eastAsia" w:ascii="宋体" w:hAnsi="宋体" w:eastAsia="宋体" w:cs="宋体"/>
                <w:sz w:val="22"/>
                <w:szCs w:val="22"/>
                <w:highlight w:val="none"/>
              </w:rPr>
              <w:t>每超过1页的，扣0.1分</w:t>
            </w:r>
            <w:r>
              <w:rPr>
                <w:rStyle w:val="35"/>
                <w:rFonts w:hint="eastAsia" w:ascii="宋体" w:hAnsi="宋体" w:eastAsia="宋体" w:cs="宋体"/>
                <w:b w:val="0"/>
                <w:color w:val="auto"/>
                <w:sz w:val="24"/>
                <w:szCs w:val="24"/>
              </w:rPr>
              <w:t>）</w:t>
            </w:r>
          </w:p>
          <w:bookmarkEnd w:id="1119"/>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85945B">
            <w:pPr>
              <w:pStyle w:val="266"/>
              <w:spacing w:line="360" w:lineRule="auto"/>
              <w:jc w:val="center"/>
              <w:rPr>
                <w:rFonts w:hint="eastAsia" w:ascii="宋体" w:hAnsi="宋体" w:eastAsia="宋体" w:cs="宋体"/>
                <w:color w:val="auto"/>
                <w:sz w:val="22"/>
                <w:szCs w:val="22"/>
                <w:highlight w:val="none"/>
                <w:lang w:val="en-US" w:eastAsia="zh-CN"/>
              </w:rPr>
            </w:pPr>
            <w:r>
              <w:rPr>
                <w:rStyle w:val="35"/>
                <w:rFonts w:hint="eastAsia" w:ascii="宋体" w:hAnsi="宋体" w:eastAsia="宋体" w:cs="宋体"/>
                <w:b w:val="0"/>
                <w:color w:val="000000"/>
                <w:sz w:val="24"/>
                <w:szCs w:val="24"/>
                <w:lang w:val="en-US" w:eastAsia="zh-CN"/>
              </w:rPr>
              <w:t>3</w:t>
            </w:r>
            <w:r>
              <w:rPr>
                <w:rStyle w:val="35"/>
                <w:rFonts w:hint="eastAsia" w:ascii="宋体" w:hAnsi="宋体" w:eastAsia="宋体" w:cs="宋体"/>
                <w:b w:val="0"/>
                <w:color w:val="000000"/>
                <w:sz w:val="24"/>
                <w:szCs w:val="24"/>
              </w:rPr>
              <w:t>.0</w:t>
            </w:r>
          </w:p>
        </w:tc>
      </w:tr>
      <w:tr w14:paraId="2DEFE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343"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2BE2248">
            <w:pPr>
              <w:pStyle w:val="266"/>
              <w:spacing w:line="360" w:lineRule="auto"/>
              <w:jc w:val="center"/>
              <w:rPr>
                <w:rStyle w:val="35"/>
                <w:rFonts w:hint="default" w:ascii="宋体" w:hAnsi="宋体" w:eastAsia="宋体" w:cs="宋体"/>
                <w:b w:val="0"/>
                <w:color w:val="000000" w:themeColor="text1"/>
                <w:sz w:val="22"/>
                <w:szCs w:val="22"/>
                <w:highlight w:val="none"/>
                <w:lang w:val="en-US" w:eastAsia="zh-CN" w:bidi="ar-SA"/>
                <w14:textFill>
                  <w14:solidFill>
                    <w14:schemeClr w14:val="tx1"/>
                  </w14:solidFill>
                </w14:textFill>
              </w:rPr>
            </w:pPr>
            <w:r>
              <w:rPr>
                <w:rStyle w:val="35"/>
                <w:rFonts w:hint="eastAsia" w:ascii="宋体" w:hAnsi="宋体" w:eastAsia="宋体" w:cs="宋体"/>
                <w:b w:val="0"/>
                <w:color w:val="000000" w:themeColor="text1"/>
                <w:sz w:val="22"/>
                <w:szCs w:val="22"/>
                <w:highlight w:val="none"/>
                <w:lang w:val="en-US" w:eastAsia="zh-CN" w:bidi="ar-SA"/>
                <w14:textFill>
                  <w14:solidFill>
                    <w14:schemeClr w14:val="tx1"/>
                  </w14:solidFill>
                </w14:textFill>
              </w:rPr>
              <w:t>1.10</w:t>
            </w:r>
          </w:p>
        </w:tc>
        <w:tc>
          <w:tcPr>
            <w:tcW w:w="87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3CAFBE4F">
            <w:pPr>
              <w:pStyle w:val="266"/>
              <w:spacing w:line="360" w:lineRule="auto"/>
              <w:jc w:val="center"/>
              <w:rPr>
                <w:rFonts w:hint="eastAsia" w:ascii="宋体" w:hAnsi="宋体" w:eastAsia="宋体" w:cs="宋体"/>
                <w:sz w:val="22"/>
                <w:szCs w:val="22"/>
                <w:highlight w:val="none"/>
              </w:rPr>
            </w:pPr>
            <w:r>
              <w:rPr>
                <w:rStyle w:val="35"/>
                <w:rFonts w:hint="eastAsia" w:ascii="宋体" w:hAnsi="宋体" w:eastAsia="宋体" w:cs="宋体"/>
                <w:b w:val="0"/>
                <w:color w:val="000000"/>
                <w:sz w:val="24"/>
                <w:szCs w:val="24"/>
                <w:lang w:eastAsia="zh-CN"/>
              </w:rPr>
              <w:t>新技术、新产品、新工艺、新材料应用</w:t>
            </w:r>
          </w:p>
        </w:tc>
        <w:tc>
          <w:tcPr>
            <w:tcW w:w="3386"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BA5FE3F">
            <w:pPr>
              <w:pStyle w:val="266"/>
              <w:spacing w:line="360" w:lineRule="auto"/>
              <w:jc w:val="center"/>
              <w:rPr>
                <w:rFonts w:hint="eastAsia" w:ascii="宋体" w:hAnsi="宋体" w:eastAsia="宋体" w:cs="宋体"/>
                <w:sz w:val="22"/>
                <w:szCs w:val="22"/>
                <w:highlight w:val="none"/>
              </w:rPr>
            </w:pPr>
            <w:r>
              <w:rPr>
                <w:rFonts w:hint="eastAsia" w:ascii="宋体" w:hAnsi="宋体" w:eastAsia="宋体" w:cs="宋体"/>
                <w:b w:val="0"/>
                <w:color w:val="000000"/>
                <w:sz w:val="24"/>
                <w:szCs w:val="24"/>
                <w:lang w:val="en-US" w:eastAsia="zh-CN" w:bidi="ar-SA"/>
              </w:rPr>
              <w:t>对本工程使用的</w:t>
            </w:r>
            <w:r>
              <w:rPr>
                <w:rStyle w:val="35"/>
                <w:rFonts w:hint="eastAsia" w:ascii="宋体" w:hAnsi="宋体" w:eastAsia="宋体" w:cs="宋体"/>
                <w:b w:val="0"/>
                <w:color w:val="000000"/>
                <w:sz w:val="24"/>
                <w:szCs w:val="24"/>
                <w:lang w:eastAsia="zh-CN"/>
              </w:rPr>
              <w:t>新技术、新产品、新工艺、新材料应用</w:t>
            </w:r>
            <w:r>
              <w:rPr>
                <w:rFonts w:hint="eastAsia" w:ascii="宋体" w:hAnsi="宋体" w:eastAsia="宋体" w:cs="宋体"/>
                <w:b w:val="0"/>
                <w:color w:val="000000"/>
                <w:sz w:val="24"/>
                <w:szCs w:val="24"/>
                <w:lang w:val="en-US" w:eastAsia="zh-CN" w:bidi="ar-SA"/>
              </w:rPr>
              <w:t>进行评价，描述完全包含上述内容的得1分，方案有缺项或无方案的不得分。</w:t>
            </w:r>
            <w:r>
              <w:rPr>
                <w:rStyle w:val="35"/>
                <w:rFonts w:hint="eastAsia" w:ascii="宋体" w:hAnsi="宋体" w:eastAsia="宋体" w:cs="宋体"/>
                <w:b w:val="0"/>
                <w:color w:val="000000"/>
                <w:sz w:val="24"/>
                <w:szCs w:val="24"/>
                <w:lang w:eastAsia="zh-CN"/>
              </w:rPr>
              <w:t>以上方案内容符合本项目具体实施内容且科学可行的，加</w:t>
            </w:r>
            <w:r>
              <w:rPr>
                <w:rStyle w:val="35"/>
                <w:rFonts w:hint="eastAsia" w:ascii="宋体" w:hAnsi="宋体" w:eastAsia="宋体" w:cs="宋体"/>
                <w:b w:val="0"/>
                <w:color w:val="000000"/>
                <w:sz w:val="24"/>
                <w:szCs w:val="24"/>
                <w:lang w:val="en-US" w:eastAsia="zh-CN"/>
              </w:rPr>
              <w:t>1</w:t>
            </w:r>
            <w:r>
              <w:rPr>
                <w:rStyle w:val="35"/>
                <w:rFonts w:hint="eastAsia" w:ascii="宋体" w:hAnsi="宋体" w:eastAsia="宋体" w:cs="宋体"/>
                <w:b w:val="0"/>
                <w:color w:val="000000"/>
                <w:sz w:val="24"/>
                <w:szCs w:val="24"/>
                <w:lang w:eastAsia="zh-CN"/>
              </w:rPr>
              <w:t>分。</w:t>
            </w:r>
            <w:r>
              <w:rPr>
                <w:rStyle w:val="35"/>
                <w:rFonts w:hint="eastAsia" w:ascii="宋体" w:hAnsi="宋体" w:eastAsia="宋体" w:cs="宋体"/>
                <w:b w:val="0"/>
                <w:color w:val="auto"/>
                <w:sz w:val="24"/>
                <w:szCs w:val="24"/>
              </w:rPr>
              <w:t>（≤</w:t>
            </w:r>
            <w:r>
              <w:rPr>
                <w:rStyle w:val="35"/>
                <w:rFonts w:hint="eastAsia" w:ascii="宋体" w:hAnsi="宋体" w:eastAsia="宋体" w:cs="宋体"/>
                <w:b w:val="0"/>
                <w:color w:val="auto"/>
                <w:sz w:val="24"/>
                <w:szCs w:val="24"/>
                <w:lang w:val="en-US" w:eastAsia="zh-CN"/>
              </w:rPr>
              <w:t>10</w:t>
            </w:r>
            <w:r>
              <w:rPr>
                <w:rStyle w:val="35"/>
                <w:rFonts w:hint="eastAsia" w:ascii="宋体" w:hAnsi="宋体" w:eastAsia="宋体" w:cs="宋体"/>
                <w:b w:val="0"/>
                <w:color w:val="auto"/>
                <w:sz w:val="24"/>
                <w:szCs w:val="24"/>
              </w:rPr>
              <w:t>页</w:t>
            </w:r>
            <w:r>
              <w:rPr>
                <w:rStyle w:val="35"/>
                <w:rFonts w:hint="eastAsia" w:ascii="宋体" w:hAnsi="宋体" w:eastAsia="宋体" w:cs="宋体"/>
                <w:b w:val="0"/>
                <w:color w:val="auto"/>
                <w:sz w:val="24"/>
                <w:szCs w:val="24"/>
                <w:lang w:eastAsia="zh-CN"/>
              </w:rPr>
              <w:t>，</w:t>
            </w:r>
            <w:r>
              <w:rPr>
                <w:rFonts w:hint="eastAsia" w:ascii="宋体" w:hAnsi="宋体" w:eastAsia="宋体" w:cs="宋体"/>
                <w:sz w:val="22"/>
                <w:szCs w:val="22"/>
                <w:highlight w:val="none"/>
              </w:rPr>
              <w:t>每超过1页的，扣0.1分</w:t>
            </w:r>
            <w:r>
              <w:rPr>
                <w:rStyle w:val="35"/>
                <w:rFonts w:hint="eastAsia" w:ascii="宋体" w:hAnsi="宋体" w:eastAsia="宋体" w:cs="宋体"/>
                <w:b w:val="0"/>
                <w:color w:val="auto"/>
                <w:sz w:val="24"/>
                <w:szCs w:val="24"/>
              </w:rPr>
              <w:t>）</w:t>
            </w:r>
          </w:p>
        </w:tc>
        <w:tc>
          <w:tcPr>
            <w:tcW w:w="391"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0994A6">
            <w:pPr>
              <w:pStyle w:val="266"/>
              <w:spacing w:line="360" w:lineRule="auto"/>
              <w:jc w:val="center"/>
              <w:rPr>
                <w:rFonts w:hint="eastAsia" w:ascii="宋体" w:hAnsi="宋体" w:eastAsia="宋体" w:cs="宋体"/>
                <w:sz w:val="22"/>
                <w:szCs w:val="22"/>
                <w:highlight w:val="none"/>
                <w:lang w:val="en-US" w:eastAsia="zh-CN"/>
              </w:rPr>
            </w:pPr>
            <w:r>
              <w:rPr>
                <w:rStyle w:val="35"/>
                <w:rFonts w:hint="eastAsia" w:ascii="宋体" w:hAnsi="宋体" w:eastAsia="宋体" w:cs="宋体"/>
                <w:b w:val="0"/>
                <w:color w:val="000000"/>
                <w:sz w:val="24"/>
                <w:szCs w:val="24"/>
                <w:lang w:val="en-US" w:eastAsia="zh-CN"/>
              </w:rPr>
              <w:t>2.0</w:t>
            </w:r>
          </w:p>
        </w:tc>
      </w:tr>
    </w:tbl>
    <w:p w14:paraId="3597EBBF">
      <w:pPr>
        <w:keepNext w:val="0"/>
        <w:keepLines w:val="0"/>
        <w:pageBreakBefore w:val="0"/>
        <w:widowControl w:val="0"/>
        <w:spacing w:before="240" w:after="240"/>
        <w:rPr>
          <w:rFonts w:hint="eastAsia" w:ascii="Times New Roman" w:hAnsi="Times New Roman" w:eastAsia="宋体" w:cs="Times New Roman"/>
          <w:color w:val="auto"/>
          <w:highlight w:val="none"/>
        </w:rPr>
      </w:pPr>
      <w:r>
        <w:rPr>
          <w:rFonts w:hint="eastAsia" w:ascii="宋体" w:hAnsi="宋体" w:eastAsia="宋体" w:cs="Times New Roman"/>
          <w:b/>
          <w:color w:val="auto"/>
          <w:sz w:val="24"/>
          <w:highlight w:val="none"/>
          <w:lang w:eastAsia="zh-CN"/>
        </w:rPr>
        <w:t>（二）商务评估</w:t>
      </w:r>
      <w:bookmarkStart w:id="1120" w:name="EBcc36ae01fb994a918da451ccb0f74e57"/>
    </w:p>
    <w:bookmarkEnd w:id="1120"/>
    <w:tbl>
      <w:tblPr>
        <w:tblStyle w:val="33"/>
        <w:tblW w:w="5273" w:type="pct"/>
        <w:tblInd w:w="-2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1"/>
        <w:gridCol w:w="1228"/>
        <w:gridCol w:w="6727"/>
        <w:gridCol w:w="751"/>
      </w:tblGrid>
      <w:tr w14:paraId="0BB17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A6EF46A">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序号</w:t>
            </w:r>
          </w:p>
        </w:tc>
        <w:tc>
          <w:tcPr>
            <w:tcW w:w="6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47A7A12">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评审因素</w:t>
            </w:r>
          </w:p>
        </w:tc>
        <w:tc>
          <w:tcPr>
            <w:tcW w:w="340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9FE1813">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评审细则</w:t>
            </w:r>
          </w:p>
        </w:tc>
        <w:tc>
          <w:tcPr>
            <w:tcW w:w="3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E5510E7">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分值</w:t>
            </w:r>
          </w:p>
        </w:tc>
      </w:tr>
      <w:tr w14:paraId="45846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19" w:type="pct"/>
            <w:gridSpan w:val="3"/>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D33BC4A">
            <w:pPr>
              <w:widowControl/>
              <w:spacing w:line="360" w:lineRule="auto"/>
              <w:jc w:val="cente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商务评审</w:t>
            </w:r>
          </w:p>
        </w:tc>
        <w:tc>
          <w:tcPr>
            <w:tcW w:w="3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4C55A22">
            <w:pPr>
              <w:widowControl/>
              <w:spacing w:line="360" w:lineRule="auto"/>
              <w:jc w:val="center"/>
              <w:rPr>
                <w:rFonts w:hint="eastAsia" w:ascii="宋体" w:hAnsi="宋体" w:eastAsia="宋体" w:cs="宋体"/>
                <w:color w:val="000000"/>
                <w:kern w:val="0"/>
                <w:sz w:val="24"/>
                <w:szCs w:val="24"/>
                <w:highlight w:val="none"/>
              </w:rPr>
            </w:pPr>
            <w:r>
              <w:rPr>
                <w:rFonts w:hint="eastAsia" w:ascii="宋体" w:hAnsi="宋体" w:cs="宋体"/>
                <w:color w:val="000000"/>
                <w:kern w:val="0"/>
                <w:sz w:val="24"/>
                <w:szCs w:val="24"/>
                <w:highlight w:val="none"/>
                <w:lang w:val="en-US" w:eastAsia="zh-CN"/>
              </w:rPr>
              <w:t>28</w:t>
            </w:r>
            <w:r>
              <w:rPr>
                <w:rFonts w:hint="eastAsia" w:ascii="宋体" w:hAnsi="宋体" w:eastAsia="宋体" w:cs="宋体"/>
                <w:color w:val="000000"/>
                <w:kern w:val="0"/>
                <w:sz w:val="24"/>
                <w:szCs w:val="24"/>
                <w:highlight w:val="none"/>
              </w:rPr>
              <w:t>.0</w:t>
            </w:r>
          </w:p>
        </w:tc>
      </w:tr>
      <w:tr w14:paraId="70578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37E6DA8">
            <w:pPr>
              <w:widowControl/>
              <w:spacing w:line="360" w:lineRule="auto"/>
              <w:jc w:val="cente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2.1</w:t>
            </w:r>
          </w:p>
        </w:tc>
        <w:tc>
          <w:tcPr>
            <w:tcW w:w="6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A8085B0">
            <w:pPr>
              <w:adjustRightInd w:val="0"/>
              <w:snapToGrid w:val="0"/>
              <w:spacing w:before="100" w:beforeAutospacing="1" w:after="100" w:afterAutospacing="1"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企业认证</w:t>
            </w:r>
          </w:p>
        </w:tc>
        <w:tc>
          <w:tcPr>
            <w:tcW w:w="340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316E1E3">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投标人具有有效的质量管理体系认证证书、环境管理体系认证证书、职业健康安全管理体系认证证书，每提供一种证书得2分，本项最高得6分。</w:t>
            </w:r>
          </w:p>
          <w:p w14:paraId="2E3482D5">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注：提供上述证书原件扫描件。上述证书需在“全国认证认可信息公共服务平台”中查询状态为“有效”，否则不予计分。</w:t>
            </w:r>
          </w:p>
        </w:tc>
        <w:tc>
          <w:tcPr>
            <w:tcW w:w="3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9298D17">
            <w:pPr>
              <w:numPr>
                <w:ilvl w:val="0"/>
                <w:numId w:val="0"/>
              </w:numPr>
              <w:adjustRightInd w:val="0"/>
              <w:snapToGrid w:val="0"/>
              <w:spacing w:line="360" w:lineRule="auto"/>
              <w:jc w:val="cente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6.0</w:t>
            </w:r>
          </w:p>
        </w:tc>
      </w:tr>
      <w:tr w14:paraId="1E068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5D46AE2">
            <w:pPr>
              <w:widowControl/>
              <w:spacing w:line="360" w:lineRule="auto"/>
              <w:jc w:val="cente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2.2</w:t>
            </w:r>
          </w:p>
        </w:tc>
        <w:tc>
          <w:tcPr>
            <w:tcW w:w="6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2C7A07D8">
            <w:pPr>
              <w:adjustRightInd w:val="0"/>
              <w:snapToGrid w:val="0"/>
              <w:spacing w:before="100" w:beforeAutospacing="1" w:after="100" w:afterAutospacing="1" w:line="360" w:lineRule="auto"/>
              <w:jc w:val="center"/>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企业业绩</w:t>
            </w:r>
          </w:p>
        </w:tc>
        <w:tc>
          <w:tcPr>
            <w:tcW w:w="340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F0BACE">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供应商自2023年1月1日以来承担过已完成类似工程施工项目的，每有一个得2分，最高得6分。</w:t>
            </w:r>
          </w:p>
          <w:p w14:paraId="0CC2F427">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注：1.同时提供施工合同及竣工验收证明扫描件，时间以竣工验收证明时间为准。</w:t>
            </w:r>
          </w:p>
          <w:p w14:paraId="19F57D82">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2"/>
                <w:sz w:val="24"/>
                <w:szCs w:val="24"/>
                <w:lang w:val="en-US" w:eastAsia="zh-CN" w:bidi="ar-SA"/>
              </w:rPr>
              <w:t>2.</w:t>
            </w:r>
            <w:r>
              <w:rPr>
                <w:rFonts w:hint="eastAsia" w:ascii="宋体" w:hAnsi="宋体" w:eastAsia="宋体" w:cs="宋体"/>
                <w:color w:val="000000"/>
                <w:sz w:val="24"/>
                <w:szCs w:val="24"/>
                <w:highlight w:val="none"/>
                <w:lang w:val="en-US" w:eastAsia="zh-CN"/>
              </w:rPr>
              <w:t>企业业绩和拟派项目负责人业绩为同一业绩时，按一个业绩计取，不重复累计。</w:t>
            </w:r>
          </w:p>
          <w:p w14:paraId="4BE1FE82">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2"/>
                <w:sz w:val="24"/>
                <w:szCs w:val="24"/>
                <w:lang w:val="en-US" w:eastAsia="zh-CN" w:bidi="ar-SA"/>
              </w:rPr>
              <w:t>3.</w:t>
            </w:r>
            <w:r>
              <w:rPr>
                <w:rFonts w:hint="eastAsia" w:ascii="宋体" w:hAnsi="宋体" w:eastAsia="宋体" w:cs="宋体"/>
                <w:color w:val="000000"/>
                <w:sz w:val="24"/>
                <w:szCs w:val="24"/>
                <w:highlight w:val="none"/>
                <w:lang w:val="en-US" w:eastAsia="zh-CN"/>
              </w:rPr>
              <w:t>未按要求提供不得分。</w:t>
            </w:r>
          </w:p>
        </w:tc>
        <w:tc>
          <w:tcPr>
            <w:tcW w:w="3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05E88D1">
            <w:pPr>
              <w:numPr>
                <w:ilvl w:val="0"/>
                <w:numId w:val="0"/>
              </w:numPr>
              <w:adjustRightInd w:val="0"/>
              <w:snapToGrid w:val="0"/>
              <w:spacing w:line="360" w:lineRule="auto"/>
              <w:jc w:val="cente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6.0</w:t>
            </w:r>
          </w:p>
        </w:tc>
      </w:tr>
      <w:tr w14:paraId="4C253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77617950">
            <w:pPr>
              <w:widowControl/>
              <w:spacing w:line="360" w:lineRule="auto"/>
              <w:jc w:val="cente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2.3</w:t>
            </w:r>
          </w:p>
        </w:tc>
        <w:tc>
          <w:tcPr>
            <w:tcW w:w="6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67A090BA">
            <w:pPr>
              <w:adjustRightInd w:val="0"/>
              <w:snapToGrid w:val="0"/>
              <w:spacing w:before="100" w:beforeAutospacing="1" w:after="100" w:afterAutospacing="1"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拟派项目负责人业绩</w:t>
            </w:r>
          </w:p>
        </w:tc>
        <w:tc>
          <w:tcPr>
            <w:tcW w:w="340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4976693F">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拟派项目负责人自2023年1月1日以来，承担过已完成类似工程施工业绩的，每有一个得2分，本项最高得6分。</w:t>
            </w:r>
          </w:p>
          <w:p w14:paraId="1285A32C">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注：1.提供合同及竣工验收证明扫描件原件扫描件，时间以竣工验收证明时间为准。</w:t>
            </w:r>
          </w:p>
          <w:p w14:paraId="156ADCD1">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2"/>
                <w:sz w:val="24"/>
                <w:szCs w:val="24"/>
                <w:lang w:val="en-US" w:eastAsia="zh-CN" w:bidi="ar-SA"/>
              </w:rPr>
              <w:t>2.</w:t>
            </w:r>
            <w:r>
              <w:rPr>
                <w:rFonts w:hint="eastAsia" w:ascii="宋体" w:hAnsi="宋体" w:eastAsia="宋体" w:cs="宋体"/>
                <w:color w:val="000000"/>
                <w:sz w:val="24"/>
                <w:szCs w:val="24"/>
                <w:highlight w:val="none"/>
                <w:lang w:val="en-US" w:eastAsia="zh-CN"/>
              </w:rPr>
              <w:t>企业业绩和拟派项目负责人业绩为同一业绩时，按一个业绩计取，不重复累计。</w:t>
            </w:r>
          </w:p>
          <w:p w14:paraId="5C66887A">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3.未按要求提供不得分。</w:t>
            </w:r>
          </w:p>
        </w:tc>
        <w:tc>
          <w:tcPr>
            <w:tcW w:w="3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5C3E048">
            <w:pPr>
              <w:numPr>
                <w:ilvl w:val="0"/>
                <w:numId w:val="0"/>
              </w:numPr>
              <w:adjustRightInd w:val="0"/>
              <w:snapToGrid w:val="0"/>
              <w:spacing w:line="360" w:lineRule="auto"/>
              <w:jc w:val="cente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6.0</w:t>
            </w:r>
          </w:p>
        </w:tc>
      </w:tr>
      <w:tr w14:paraId="4A255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8"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0A608BC2">
            <w:pPr>
              <w:widowControl/>
              <w:spacing w:line="360" w:lineRule="auto"/>
              <w:jc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2.4</w:t>
            </w:r>
          </w:p>
        </w:tc>
        <w:tc>
          <w:tcPr>
            <w:tcW w:w="622"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10DCECD7">
            <w:pPr>
              <w:adjustRightInd w:val="0"/>
              <w:snapToGrid w:val="0"/>
              <w:spacing w:before="100" w:beforeAutospacing="1" w:after="100" w:afterAutospacing="1" w:line="360" w:lineRule="auto"/>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项目团队</w:t>
            </w:r>
            <w:r>
              <w:rPr>
                <w:rFonts w:hint="eastAsia" w:ascii="宋体" w:hAnsi="宋体" w:eastAsia="宋体" w:cs="宋体"/>
                <w:color w:val="000000"/>
                <w:sz w:val="24"/>
                <w:szCs w:val="24"/>
                <w:highlight w:val="none"/>
                <w:lang w:val="en-US" w:eastAsia="zh-CN"/>
              </w:rPr>
              <w:t>人员能力评价</w:t>
            </w:r>
          </w:p>
        </w:tc>
        <w:tc>
          <w:tcPr>
            <w:tcW w:w="3409"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F10D609">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1.拟派</w:t>
            </w:r>
            <w:r>
              <w:rPr>
                <w:rFonts w:hint="eastAsia" w:ascii="宋体" w:hAnsi="宋体" w:eastAsia="宋体" w:cs="宋体"/>
                <w:color w:val="000000"/>
                <w:sz w:val="24"/>
                <w:szCs w:val="24"/>
                <w:highlight w:val="none"/>
              </w:rPr>
              <w:t>项目</w:t>
            </w:r>
            <w:r>
              <w:rPr>
                <w:rFonts w:hint="eastAsia" w:ascii="宋体" w:hAnsi="宋体" w:eastAsia="宋体" w:cs="宋体"/>
                <w:color w:val="000000"/>
                <w:sz w:val="24"/>
                <w:szCs w:val="24"/>
                <w:highlight w:val="none"/>
                <w:lang w:val="en-US" w:eastAsia="zh-CN"/>
              </w:rPr>
              <w:t>负责人</w:t>
            </w:r>
            <w:r>
              <w:rPr>
                <w:rFonts w:hint="eastAsia" w:ascii="宋体" w:hAnsi="宋体" w:eastAsia="宋体" w:cs="宋体"/>
                <w:color w:val="000000"/>
                <w:sz w:val="24"/>
                <w:szCs w:val="24"/>
                <w:highlight w:val="none"/>
              </w:rPr>
              <w:t>具备工程类专业技术职称：高级及以上职称得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分，中级职称</w:t>
            </w:r>
            <w:r>
              <w:rPr>
                <w:rFonts w:hint="eastAsia" w:ascii="宋体" w:hAnsi="宋体" w:eastAsia="宋体" w:cs="宋体"/>
                <w:color w:val="000000"/>
                <w:sz w:val="24"/>
                <w:szCs w:val="24"/>
                <w:highlight w:val="none"/>
                <w:lang w:val="en-US" w:eastAsia="zh-CN"/>
              </w:rPr>
              <w:t>得1</w:t>
            </w:r>
            <w:r>
              <w:rPr>
                <w:rFonts w:hint="eastAsia" w:ascii="宋体" w:hAnsi="宋体" w:eastAsia="宋体" w:cs="宋体"/>
                <w:color w:val="000000"/>
                <w:sz w:val="24"/>
                <w:szCs w:val="24"/>
                <w:highlight w:val="none"/>
              </w:rPr>
              <w:t>分。本项最高得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p>
          <w:p w14:paraId="29658967">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2.项目组成人员中（不含项目经理）具备工程类专业技术职称：每拥有1名高级及以上技术职称人员得</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分，此项最高</w:t>
            </w:r>
            <w:r>
              <w:rPr>
                <w:rFonts w:hint="eastAsia" w:ascii="宋体" w:hAnsi="宋体" w:eastAsia="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r>
              <w:rPr>
                <w:rFonts w:hint="eastAsia" w:ascii="宋体" w:hAnsi="宋体" w:eastAsia="宋体" w:cs="宋体"/>
                <w:color w:val="000000"/>
                <w:sz w:val="24"/>
                <w:szCs w:val="24"/>
                <w:highlight w:val="none"/>
                <w:lang w:val="en-US" w:eastAsia="zh-CN"/>
              </w:rPr>
              <w:t>除上述</w:t>
            </w:r>
            <w:r>
              <w:rPr>
                <w:rFonts w:hint="eastAsia" w:ascii="宋体" w:hAnsi="宋体" w:eastAsia="宋体" w:cs="宋体"/>
                <w:color w:val="000000"/>
                <w:sz w:val="24"/>
                <w:szCs w:val="24"/>
                <w:highlight w:val="none"/>
              </w:rPr>
              <w:t>高级及以上</w:t>
            </w:r>
            <w:r>
              <w:rPr>
                <w:rFonts w:hint="eastAsia" w:ascii="宋体" w:hAnsi="宋体" w:eastAsia="宋体" w:cs="宋体"/>
                <w:color w:val="000000"/>
                <w:sz w:val="24"/>
                <w:szCs w:val="24"/>
                <w:highlight w:val="none"/>
                <w:lang w:val="en-US" w:eastAsia="zh-CN"/>
              </w:rPr>
              <w:t>职称人员外，</w:t>
            </w:r>
            <w:r>
              <w:rPr>
                <w:rFonts w:hint="eastAsia" w:ascii="宋体" w:hAnsi="宋体" w:eastAsia="宋体" w:cs="宋体"/>
                <w:color w:val="000000"/>
                <w:sz w:val="24"/>
                <w:szCs w:val="24"/>
                <w:highlight w:val="none"/>
              </w:rPr>
              <w:t>每</w:t>
            </w:r>
            <w:r>
              <w:rPr>
                <w:rFonts w:hint="eastAsia" w:ascii="宋体" w:hAnsi="宋体" w:eastAsia="宋体" w:cs="宋体"/>
                <w:color w:val="000000"/>
                <w:sz w:val="24"/>
                <w:szCs w:val="24"/>
                <w:highlight w:val="none"/>
                <w:lang w:val="en-US" w:eastAsia="zh-CN"/>
              </w:rPr>
              <w:t>再</w:t>
            </w:r>
            <w:r>
              <w:rPr>
                <w:rFonts w:hint="eastAsia" w:ascii="宋体" w:hAnsi="宋体" w:eastAsia="宋体" w:cs="宋体"/>
                <w:color w:val="000000"/>
                <w:sz w:val="24"/>
                <w:szCs w:val="24"/>
                <w:highlight w:val="none"/>
              </w:rPr>
              <w:t>拥有1名中级及以上职称</w:t>
            </w:r>
            <w:r>
              <w:rPr>
                <w:rFonts w:hint="eastAsia" w:ascii="宋体" w:hAnsi="宋体" w:eastAsia="宋体" w:cs="宋体"/>
                <w:color w:val="000000"/>
                <w:sz w:val="24"/>
                <w:szCs w:val="24"/>
                <w:highlight w:val="none"/>
                <w:lang w:val="en-US" w:eastAsia="zh-CN"/>
              </w:rPr>
              <w:t>的</w:t>
            </w:r>
            <w:r>
              <w:rPr>
                <w:rFonts w:hint="eastAsia" w:ascii="宋体" w:hAnsi="宋体" w:eastAsia="宋体" w:cs="宋体"/>
                <w:color w:val="000000"/>
                <w:sz w:val="24"/>
                <w:szCs w:val="24"/>
                <w:highlight w:val="none"/>
              </w:rPr>
              <w:t>人员得2分，此项最高4分。本项合计最高得分</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分。</w:t>
            </w:r>
          </w:p>
          <w:p w14:paraId="336CC93E">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注：1.提供以上人员的职称证书扫描件，同一人按最高职称计分，不重复计算；</w:t>
            </w:r>
          </w:p>
          <w:p w14:paraId="1ACA448A">
            <w:pPr>
              <w:numPr>
                <w:ilvl w:val="0"/>
                <w:numId w:val="0"/>
              </w:numPr>
              <w:adjustRightInd w:val="0"/>
              <w:snapToGrid w:val="0"/>
              <w:spacing w:line="360" w:lineRule="auto"/>
              <w:ind w:firstLine="480" w:firstLineChars="200"/>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2.提供投标人为其缴纳的近半年内至少一个月的社会保险证明（</w:t>
            </w:r>
            <w:r>
              <w:rPr>
                <w:rStyle w:val="202"/>
                <w:rFonts w:hint="eastAsia" w:ascii="宋体" w:hAnsi="宋体" w:cs="宋体"/>
                <w:color w:val="000000"/>
                <w:sz w:val="24"/>
                <w:szCs w:val="24"/>
              </w:rPr>
              <w:t>达到国家法定退休年龄的，无需提供社保证明材料，</w:t>
            </w:r>
            <w:r>
              <w:rPr>
                <w:rStyle w:val="202"/>
                <w:rFonts w:hint="eastAsia" w:ascii="宋体" w:hAnsi="宋体" w:cs="宋体"/>
                <w:color w:val="000000"/>
                <w:sz w:val="24"/>
                <w:szCs w:val="24"/>
                <w:lang w:val="en-US"/>
              </w:rPr>
              <w:t>但需提供与供应商签订的劳动合同原件扫描件</w:t>
            </w:r>
            <w:r>
              <w:rPr>
                <w:rFonts w:hint="eastAsia" w:ascii="宋体" w:hAnsi="宋体" w:eastAsia="宋体" w:cs="宋体"/>
                <w:color w:val="000000"/>
                <w:sz w:val="24"/>
                <w:szCs w:val="24"/>
                <w:highlight w:val="none"/>
                <w:lang w:val="en-US" w:eastAsia="zh-CN"/>
              </w:rPr>
              <w:t>）</w:t>
            </w:r>
          </w:p>
          <w:p w14:paraId="5EAE5A57">
            <w:pPr>
              <w:numPr>
                <w:ilvl w:val="0"/>
                <w:numId w:val="0"/>
              </w:numPr>
              <w:adjustRightInd w:val="0"/>
              <w:snapToGrid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kern w:val="2"/>
                <w:sz w:val="24"/>
                <w:szCs w:val="24"/>
                <w:lang w:val="en-US" w:eastAsia="zh-CN" w:bidi="ar-SA"/>
              </w:rPr>
              <w:t>3.</w:t>
            </w:r>
            <w:r>
              <w:rPr>
                <w:rFonts w:hint="eastAsia" w:ascii="宋体" w:hAnsi="宋体" w:eastAsia="宋体" w:cs="宋体"/>
                <w:color w:val="000000"/>
                <w:sz w:val="24"/>
                <w:szCs w:val="24"/>
                <w:highlight w:val="none"/>
                <w:lang w:val="en-US" w:eastAsia="zh-CN"/>
              </w:rPr>
              <w:t>未按要求提供不得分。</w:t>
            </w:r>
          </w:p>
        </w:tc>
        <w:tc>
          <w:tcPr>
            <w:tcW w:w="380" w:type="pct"/>
            <w:tcBorders>
              <w:top w:val="single" w:color="000000" w:sz="2" w:space="0"/>
              <w:left w:val="single" w:color="000000" w:sz="2" w:space="0"/>
              <w:bottom w:val="single" w:color="000000" w:sz="2" w:space="0"/>
              <w:right w:val="single" w:color="000000" w:sz="2" w:space="0"/>
            </w:tcBorders>
            <w:noWrap w:val="0"/>
            <w:tcMar>
              <w:top w:w="100" w:type="dxa"/>
              <w:bottom w:w="100" w:type="dxa"/>
            </w:tcMar>
            <w:vAlign w:val="center"/>
          </w:tcPr>
          <w:p w14:paraId="5281B4B4">
            <w:pPr>
              <w:numPr>
                <w:ilvl w:val="0"/>
                <w:numId w:val="0"/>
              </w:numPr>
              <w:adjustRightInd w:val="0"/>
              <w:snapToGrid w:val="0"/>
              <w:spacing w:line="360" w:lineRule="auto"/>
              <w:jc w:val="cente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10.0</w:t>
            </w:r>
          </w:p>
        </w:tc>
      </w:tr>
    </w:tbl>
    <w:p w14:paraId="3DC738F9">
      <w:pPr>
        <w:keepNext w:val="0"/>
        <w:keepLines w:val="0"/>
        <w:pageBreakBefore w:val="0"/>
        <w:widowControl w:val="0"/>
        <w:spacing w:before="240" w:after="240"/>
        <w:rPr>
          <w:rFonts w:hint="eastAsia" w:ascii="宋体" w:hAnsi="宋体" w:eastAsia="宋体" w:cs="Times New Roman"/>
          <w:b/>
          <w:color w:val="auto"/>
          <w:sz w:val="24"/>
          <w:highlight w:val="none"/>
          <w:lang w:eastAsia="zh-CN"/>
        </w:rPr>
      </w:pPr>
    </w:p>
    <w:p w14:paraId="67944CFC">
      <w:pPr>
        <w:keepNext w:val="0"/>
        <w:keepLines w:val="0"/>
        <w:pageBreakBefore w:val="0"/>
        <w:widowControl w:val="0"/>
        <w:spacing w:before="240" w:after="240"/>
        <w:rPr>
          <w:rFonts w:hint="eastAsia" w:ascii="宋体" w:hAnsi="宋体" w:eastAsia="宋体" w:cs="Times New Roman"/>
          <w:b/>
          <w:color w:val="auto"/>
          <w:sz w:val="24"/>
          <w:highlight w:val="none"/>
          <w:lang w:eastAsia="zh-CN"/>
        </w:rPr>
      </w:pPr>
      <w:r>
        <w:rPr>
          <w:rFonts w:hint="eastAsia" w:ascii="宋体" w:hAnsi="宋体" w:eastAsia="宋体" w:cs="Times New Roman"/>
          <w:b/>
          <w:color w:val="auto"/>
          <w:sz w:val="24"/>
          <w:highlight w:val="none"/>
          <w:lang w:eastAsia="zh-CN"/>
        </w:rPr>
        <w:t>（三）价格评估</w:t>
      </w:r>
    </w:p>
    <w:tbl>
      <w:tblPr>
        <w:tblStyle w:val="33"/>
        <w:tblW w:w="52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1161"/>
        <w:gridCol w:w="1230"/>
        <w:gridCol w:w="6742"/>
        <w:gridCol w:w="773"/>
      </w:tblGrid>
      <w:tr w14:paraId="1C9EB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1162" w:type="dxa"/>
            <w:noWrap w:val="0"/>
            <w:tcMar>
              <w:top w:w="100" w:type="dxa"/>
              <w:bottom w:w="100" w:type="dxa"/>
            </w:tcMar>
            <w:vAlign w:val="center"/>
          </w:tcPr>
          <w:p w14:paraId="3A8F65E3">
            <w:pPr>
              <w:pStyle w:val="263"/>
              <w:spacing w:line="360" w:lineRule="auto"/>
              <w:jc w:val="center"/>
              <w:rPr>
                <w:rStyle w:val="202"/>
                <w:rFonts w:ascii="宋体" w:hAnsi="宋体" w:eastAsia="宋体" w:cs="宋体"/>
                <w:b w:val="0"/>
                <w:color w:val="auto"/>
                <w:sz w:val="24"/>
                <w:szCs w:val="24"/>
                <w:highlight w:val="none"/>
              </w:rPr>
            </w:pPr>
            <w:bookmarkStart w:id="1121" w:name="EB00ed059341e447b48aa4c095e09e7fc2"/>
            <w:r>
              <w:rPr>
                <w:rStyle w:val="202"/>
                <w:rFonts w:ascii="宋体" w:hAnsi="宋体" w:eastAsia="宋体" w:cs="宋体"/>
                <w:b w:val="0"/>
                <w:color w:val="auto"/>
                <w:sz w:val="24"/>
                <w:szCs w:val="24"/>
                <w:highlight w:val="none"/>
                <w:lang w:val="en-US" w:eastAsia="zh-CN" w:bidi="ar-SA"/>
              </w:rPr>
              <w:t>序号</w:t>
            </w:r>
          </w:p>
        </w:tc>
        <w:tc>
          <w:tcPr>
            <w:tcW w:w="1231" w:type="dxa"/>
            <w:noWrap w:val="0"/>
            <w:tcMar>
              <w:top w:w="100" w:type="dxa"/>
              <w:bottom w:w="100" w:type="dxa"/>
            </w:tcMar>
            <w:vAlign w:val="center"/>
          </w:tcPr>
          <w:p w14:paraId="0BB7C139">
            <w:pPr>
              <w:pStyle w:val="263"/>
              <w:spacing w:line="360" w:lineRule="auto"/>
              <w:jc w:val="center"/>
              <w:rPr>
                <w:rStyle w:val="202"/>
                <w:rFonts w:ascii="宋体" w:hAnsi="宋体" w:eastAsia="宋体" w:cs="宋体"/>
                <w:b w:val="0"/>
                <w:color w:val="auto"/>
                <w:sz w:val="24"/>
                <w:szCs w:val="24"/>
                <w:highlight w:val="none"/>
              </w:rPr>
            </w:pPr>
            <w:r>
              <w:rPr>
                <w:rStyle w:val="202"/>
                <w:rFonts w:ascii="宋体" w:hAnsi="宋体" w:eastAsia="宋体" w:cs="宋体"/>
                <w:b w:val="0"/>
                <w:color w:val="auto"/>
                <w:sz w:val="24"/>
                <w:szCs w:val="24"/>
                <w:highlight w:val="none"/>
                <w:lang w:val="en-US" w:eastAsia="zh-CN" w:bidi="ar-SA"/>
              </w:rPr>
              <w:t>评审因素</w:t>
            </w:r>
          </w:p>
        </w:tc>
        <w:tc>
          <w:tcPr>
            <w:tcW w:w="6750" w:type="dxa"/>
            <w:noWrap w:val="0"/>
            <w:tcMar>
              <w:top w:w="100" w:type="dxa"/>
              <w:bottom w:w="100" w:type="dxa"/>
            </w:tcMar>
            <w:vAlign w:val="center"/>
          </w:tcPr>
          <w:p w14:paraId="0A73D02A">
            <w:pPr>
              <w:pStyle w:val="263"/>
              <w:spacing w:line="360" w:lineRule="auto"/>
              <w:jc w:val="center"/>
              <w:rPr>
                <w:rStyle w:val="202"/>
                <w:rFonts w:ascii="宋体" w:hAnsi="宋体" w:eastAsia="宋体" w:cs="宋体"/>
                <w:b w:val="0"/>
                <w:color w:val="auto"/>
                <w:sz w:val="24"/>
                <w:szCs w:val="24"/>
                <w:highlight w:val="none"/>
              </w:rPr>
            </w:pPr>
            <w:r>
              <w:rPr>
                <w:rStyle w:val="202"/>
                <w:rFonts w:ascii="宋体" w:hAnsi="宋体" w:eastAsia="宋体" w:cs="宋体"/>
                <w:b w:val="0"/>
                <w:color w:val="auto"/>
                <w:sz w:val="24"/>
                <w:szCs w:val="24"/>
                <w:highlight w:val="none"/>
                <w:lang w:val="en-US" w:eastAsia="zh-CN" w:bidi="ar-SA"/>
              </w:rPr>
              <w:t>评审细则</w:t>
            </w:r>
          </w:p>
        </w:tc>
        <w:tc>
          <w:tcPr>
            <w:tcW w:w="774" w:type="dxa"/>
            <w:noWrap w:val="0"/>
            <w:tcMar>
              <w:top w:w="100" w:type="dxa"/>
              <w:bottom w:w="100" w:type="dxa"/>
            </w:tcMar>
            <w:vAlign w:val="center"/>
          </w:tcPr>
          <w:p w14:paraId="45AAAFE3">
            <w:pPr>
              <w:pStyle w:val="263"/>
              <w:spacing w:line="360" w:lineRule="auto"/>
              <w:jc w:val="center"/>
              <w:rPr>
                <w:rStyle w:val="202"/>
                <w:rFonts w:ascii="宋体" w:hAnsi="宋体" w:eastAsia="宋体" w:cs="宋体"/>
                <w:b w:val="0"/>
                <w:color w:val="auto"/>
                <w:sz w:val="24"/>
                <w:szCs w:val="24"/>
                <w:highlight w:val="none"/>
              </w:rPr>
            </w:pPr>
            <w:r>
              <w:rPr>
                <w:rStyle w:val="202"/>
                <w:rFonts w:ascii="宋体" w:hAnsi="宋体" w:eastAsia="宋体" w:cs="宋体"/>
                <w:b w:val="0"/>
                <w:color w:val="auto"/>
                <w:sz w:val="24"/>
                <w:szCs w:val="24"/>
                <w:highlight w:val="none"/>
                <w:lang w:val="en-US" w:eastAsia="zh-CN" w:bidi="ar-SA"/>
              </w:rPr>
              <w:t>分值</w:t>
            </w:r>
          </w:p>
        </w:tc>
      </w:tr>
      <w:tr w14:paraId="3CDF1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792" w:hRule="atLeast"/>
          <w:jc w:val="center"/>
        </w:trPr>
        <w:tc>
          <w:tcPr>
            <w:tcW w:w="1162" w:type="dxa"/>
            <w:noWrap w:val="0"/>
            <w:tcMar>
              <w:top w:w="100" w:type="dxa"/>
              <w:bottom w:w="100" w:type="dxa"/>
            </w:tcMar>
            <w:vAlign w:val="center"/>
          </w:tcPr>
          <w:p w14:paraId="16750739">
            <w:pPr>
              <w:pStyle w:val="263"/>
              <w:spacing w:line="360" w:lineRule="auto"/>
              <w:jc w:val="center"/>
              <w:rPr>
                <w:rStyle w:val="202"/>
                <w:rFonts w:ascii="宋体" w:hAnsi="宋体" w:eastAsia="宋体" w:cs="宋体"/>
                <w:b w:val="0"/>
                <w:color w:val="auto"/>
                <w:sz w:val="24"/>
                <w:szCs w:val="24"/>
                <w:highlight w:val="none"/>
              </w:rPr>
            </w:pPr>
            <w:r>
              <w:rPr>
                <w:rStyle w:val="202"/>
                <w:rFonts w:hint="eastAsia" w:ascii="宋体" w:hAnsi="宋体" w:eastAsia="宋体" w:cs="宋体"/>
                <w:b w:val="0"/>
                <w:color w:val="auto"/>
                <w:sz w:val="24"/>
                <w:szCs w:val="24"/>
                <w:highlight w:val="none"/>
                <w:lang w:val="en-US" w:eastAsia="zh-CN" w:bidi="ar-SA"/>
              </w:rPr>
              <w:t>3</w:t>
            </w:r>
            <w:r>
              <w:rPr>
                <w:rStyle w:val="202"/>
                <w:rFonts w:ascii="宋体" w:hAnsi="宋体" w:eastAsia="宋体" w:cs="宋体"/>
                <w:b w:val="0"/>
                <w:color w:val="auto"/>
                <w:sz w:val="24"/>
                <w:szCs w:val="24"/>
                <w:highlight w:val="none"/>
                <w:lang w:val="en-US" w:eastAsia="zh-CN" w:bidi="ar-SA"/>
              </w:rPr>
              <w:t>.1</w:t>
            </w:r>
          </w:p>
        </w:tc>
        <w:tc>
          <w:tcPr>
            <w:tcW w:w="1231" w:type="dxa"/>
            <w:noWrap w:val="0"/>
            <w:tcMar>
              <w:top w:w="100" w:type="dxa"/>
              <w:bottom w:w="100" w:type="dxa"/>
            </w:tcMar>
            <w:vAlign w:val="center"/>
          </w:tcPr>
          <w:p w14:paraId="15E6B421">
            <w:pPr>
              <w:pStyle w:val="263"/>
              <w:spacing w:line="360" w:lineRule="auto"/>
              <w:jc w:val="center"/>
              <w:rPr>
                <w:rStyle w:val="202"/>
                <w:rFonts w:ascii="宋体" w:hAnsi="宋体" w:eastAsia="宋体" w:cs="宋体"/>
                <w:b w:val="0"/>
                <w:color w:val="auto"/>
                <w:sz w:val="24"/>
                <w:szCs w:val="24"/>
                <w:highlight w:val="none"/>
              </w:rPr>
            </w:pPr>
            <w:r>
              <w:rPr>
                <w:rStyle w:val="202"/>
                <w:rFonts w:ascii="宋体" w:hAnsi="宋体" w:eastAsia="宋体" w:cs="宋体"/>
                <w:b w:val="0"/>
                <w:color w:val="auto"/>
                <w:sz w:val="24"/>
                <w:szCs w:val="24"/>
                <w:highlight w:val="none"/>
                <w:lang w:val="en-US" w:eastAsia="zh-CN" w:bidi="ar-SA"/>
              </w:rPr>
              <w:t>报价得分</w:t>
            </w:r>
          </w:p>
        </w:tc>
        <w:tc>
          <w:tcPr>
            <w:tcW w:w="6750" w:type="dxa"/>
            <w:noWrap w:val="0"/>
            <w:tcMar>
              <w:top w:w="100" w:type="dxa"/>
              <w:bottom w:w="100" w:type="dxa"/>
            </w:tcMar>
            <w:vAlign w:val="center"/>
          </w:tcPr>
          <w:p w14:paraId="082B13AC">
            <w:pPr>
              <w:pStyle w:val="263"/>
              <w:spacing w:line="360" w:lineRule="auto"/>
              <w:jc w:val="left"/>
              <w:rPr>
                <w:rStyle w:val="202"/>
                <w:rFonts w:ascii="宋体" w:hAnsi="宋体" w:eastAsia="宋体" w:cs="宋体"/>
                <w:b w:val="0"/>
                <w:color w:val="auto"/>
                <w:sz w:val="24"/>
                <w:szCs w:val="24"/>
                <w:highlight w:val="none"/>
              </w:rPr>
            </w:pPr>
            <w:r>
              <w:rPr>
                <w:rStyle w:val="202"/>
                <w:rFonts w:ascii="宋体" w:hAnsi="宋体" w:eastAsia="宋体" w:cs="宋体"/>
                <w:b w:val="0"/>
                <w:color w:val="auto"/>
                <w:sz w:val="24"/>
                <w:szCs w:val="24"/>
                <w:highlight w:val="none"/>
                <w:lang w:val="en-US" w:eastAsia="zh-CN" w:bidi="ar-SA"/>
              </w:rPr>
              <w:t>满足</w:t>
            </w:r>
            <w:r>
              <w:rPr>
                <w:rStyle w:val="202"/>
                <w:rFonts w:hint="eastAsia" w:ascii="宋体" w:hAnsi="宋体" w:eastAsia="宋体" w:cs="宋体"/>
                <w:b w:val="0"/>
                <w:color w:val="auto"/>
                <w:sz w:val="24"/>
                <w:szCs w:val="24"/>
                <w:highlight w:val="none"/>
                <w:lang w:val="en-US" w:eastAsia="zh-CN" w:bidi="ar-SA"/>
              </w:rPr>
              <w:t>采购</w:t>
            </w:r>
            <w:r>
              <w:rPr>
                <w:rStyle w:val="202"/>
                <w:rFonts w:ascii="宋体" w:hAnsi="宋体" w:eastAsia="宋体" w:cs="宋体"/>
                <w:b w:val="0"/>
                <w:color w:val="auto"/>
                <w:sz w:val="24"/>
                <w:szCs w:val="24"/>
                <w:highlight w:val="none"/>
                <w:lang w:val="en-US" w:eastAsia="zh-CN" w:bidi="ar-SA"/>
              </w:rPr>
              <w:t>文件要求且投标价格最低的投标报价为评定的基准价，其价格分为满分。其他</w:t>
            </w:r>
            <w:r>
              <w:rPr>
                <w:rStyle w:val="202"/>
                <w:rFonts w:hint="eastAsia" w:ascii="宋体" w:hAnsi="宋体" w:eastAsia="宋体" w:cs="宋体"/>
                <w:b w:val="0"/>
                <w:color w:val="auto"/>
                <w:sz w:val="24"/>
                <w:szCs w:val="24"/>
                <w:highlight w:val="none"/>
                <w:lang w:val="en-US" w:eastAsia="zh-CN" w:bidi="ar-SA"/>
              </w:rPr>
              <w:t>投标供应商</w:t>
            </w:r>
            <w:r>
              <w:rPr>
                <w:rStyle w:val="202"/>
                <w:rFonts w:ascii="宋体" w:hAnsi="宋体" w:eastAsia="宋体" w:cs="宋体"/>
                <w:b w:val="0"/>
                <w:color w:val="auto"/>
                <w:sz w:val="24"/>
                <w:szCs w:val="24"/>
                <w:highlight w:val="none"/>
                <w:lang w:val="en-US" w:eastAsia="zh-CN" w:bidi="ar-SA"/>
              </w:rPr>
              <w:t>的价格分统一按照下列公式计算：报价得分=（评分基准价/投标报价）×</w:t>
            </w:r>
            <w:r>
              <w:rPr>
                <w:rStyle w:val="202"/>
                <w:rFonts w:hint="eastAsia" w:ascii="宋体" w:hAnsi="宋体" w:eastAsia="宋体" w:cs="宋体"/>
                <w:b w:val="0"/>
                <w:color w:val="auto"/>
                <w:sz w:val="24"/>
                <w:szCs w:val="24"/>
                <w:highlight w:val="none"/>
                <w:lang w:val="en-US" w:eastAsia="zh-CN" w:bidi="ar-SA"/>
              </w:rPr>
              <w:t>20</w:t>
            </w:r>
            <w:r>
              <w:rPr>
                <w:rStyle w:val="202"/>
                <w:rFonts w:ascii="宋体" w:hAnsi="宋体" w:eastAsia="宋体" w:cs="宋体"/>
                <w:b w:val="0"/>
                <w:color w:val="auto"/>
                <w:sz w:val="24"/>
                <w:szCs w:val="24"/>
                <w:highlight w:val="none"/>
                <w:lang w:val="en-US" w:eastAsia="zh-CN" w:bidi="ar-SA"/>
              </w:rPr>
              <w:t>分（精确到小数点后2位）</w:t>
            </w:r>
            <w:bookmarkEnd w:id="1121"/>
          </w:p>
        </w:tc>
        <w:tc>
          <w:tcPr>
            <w:tcW w:w="774" w:type="dxa"/>
            <w:noWrap w:val="0"/>
            <w:tcMar>
              <w:top w:w="100" w:type="dxa"/>
              <w:bottom w:w="100" w:type="dxa"/>
            </w:tcMar>
            <w:vAlign w:val="center"/>
          </w:tcPr>
          <w:p w14:paraId="26A56A93">
            <w:pPr>
              <w:pStyle w:val="263"/>
              <w:spacing w:line="360" w:lineRule="auto"/>
              <w:jc w:val="center"/>
              <w:rPr>
                <w:rStyle w:val="202"/>
                <w:rFonts w:hint="default" w:ascii="宋体" w:hAnsi="宋体" w:eastAsia="宋体" w:cs="宋体"/>
                <w:b w:val="0"/>
                <w:color w:val="auto"/>
                <w:sz w:val="24"/>
                <w:szCs w:val="24"/>
                <w:highlight w:val="none"/>
                <w:lang w:val="en-US"/>
              </w:rPr>
            </w:pPr>
            <w:r>
              <w:rPr>
                <w:rStyle w:val="202"/>
                <w:rFonts w:hint="eastAsia" w:ascii="宋体" w:hAnsi="宋体" w:eastAsia="宋体" w:cs="宋体"/>
                <w:b w:val="0"/>
                <w:color w:val="auto"/>
                <w:sz w:val="24"/>
                <w:szCs w:val="24"/>
                <w:highlight w:val="none"/>
                <w:lang w:val="en-US" w:eastAsia="zh-CN" w:bidi="ar-SA"/>
              </w:rPr>
              <w:t>20.0</w:t>
            </w:r>
          </w:p>
        </w:tc>
      </w:tr>
    </w:tbl>
    <w:p w14:paraId="3D3FA3A9">
      <w:pPr>
        <w:pStyle w:val="199"/>
        <w:spacing w:line="400" w:lineRule="exact"/>
        <w:ind w:firstLine="321"/>
        <w:jc w:val="left"/>
        <w:outlineLvl w:val="0"/>
        <w:rPr>
          <w:rFonts w:ascii="宋体" w:hAnsi="宋体" w:eastAsia="宋体"/>
          <w:color w:val="auto"/>
          <w:sz w:val="32"/>
          <w:highlight w:val="none"/>
        </w:rPr>
      </w:pPr>
      <w:r>
        <w:rPr>
          <w:rFonts w:hint="eastAsia" w:ascii="宋体" w:hAnsi="宋体" w:eastAsia="宋体"/>
          <w:color w:val="auto"/>
          <w:sz w:val="32"/>
          <w:highlight w:val="none"/>
        </w:rPr>
        <w:t>7．推荐成交供应商</w:t>
      </w:r>
      <w:bookmarkEnd w:id="1114"/>
      <w:bookmarkEnd w:id="1115"/>
      <w:bookmarkEnd w:id="1116"/>
      <w:bookmarkEnd w:id="1117"/>
    </w:p>
    <w:p w14:paraId="2107F684">
      <w:pPr>
        <w:spacing w:line="360" w:lineRule="auto"/>
        <w:ind w:firstLine="480"/>
        <w:rPr>
          <w:rFonts w:hint="eastAsia" w:ascii="宋体" w:hAnsi="宋体"/>
          <w:color w:val="auto"/>
          <w:sz w:val="24"/>
          <w:highlight w:val="none"/>
        </w:rPr>
      </w:pPr>
      <w:bookmarkStart w:id="1122" w:name="EBf60c0b78baae4cd4941a83c86b937dfd"/>
      <w:r>
        <w:rPr>
          <w:rFonts w:hint="eastAsia" w:ascii="宋体" w:hAnsi="宋体"/>
          <w:color w:val="auto"/>
          <w:sz w:val="24"/>
          <w:highlight w:val="none"/>
        </w:rPr>
        <w:t>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1122"/>
      <w:r>
        <w:rPr>
          <w:rFonts w:hint="eastAsia" w:ascii="宋体" w:hAnsi="宋体"/>
          <w:color w:val="auto"/>
          <w:sz w:val="24"/>
          <w:highlight w:val="none"/>
        </w:rPr>
        <w:t>采购人授权评标委员会直接确定中标候选人排序第一的为中标人。</w:t>
      </w:r>
    </w:p>
    <w:p w14:paraId="27580EDB">
      <w:pPr>
        <w:rPr>
          <w:color w:val="auto"/>
          <w:highlight w:val="none"/>
        </w:rPr>
      </w:pPr>
      <w:bookmarkStart w:id="1123" w:name="EB33162866c0454b07a982cbc9df098632"/>
      <w:r>
        <w:rPr>
          <w:rFonts w:hint="eastAsia"/>
          <w:color w:val="auto"/>
          <w:sz w:val="20"/>
          <w:highlight w:val="none"/>
        </w:rPr>
        <w:t xml:space="preserve"> </w:t>
      </w:r>
      <w:bookmarkEnd w:id="1123"/>
    </w:p>
    <w:p w14:paraId="45607990">
      <w:pPr>
        <w:pStyle w:val="200"/>
        <w:keepNext w:val="0"/>
        <w:keepLines w:val="0"/>
        <w:spacing w:before="200" w:after="200" w:line="360" w:lineRule="auto"/>
        <w:jc w:val="center"/>
        <w:outlineLvl w:val="0"/>
        <w:rPr>
          <w:rFonts w:ascii="宋体" w:hAnsi="宋体"/>
          <w:color w:val="auto"/>
          <w:sz w:val="32"/>
          <w:highlight w:val="none"/>
        </w:rPr>
      </w:pPr>
      <w:r>
        <w:rPr>
          <w:rFonts w:ascii="宋体" w:hAnsi="宋体"/>
          <w:i/>
          <w:color w:val="auto"/>
          <w:highlight w:val="none"/>
        </w:rPr>
        <w:br w:type="page" w:clear="all"/>
      </w:r>
      <w:bookmarkStart w:id="1124" w:name="_Toc5621"/>
      <w:bookmarkStart w:id="1125" w:name="_Toc3674"/>
      <w:bookmarkStart w:id="1126" w:name="_Toc73365521"/>
      <w:bookmarkStart w:id="1127" w:name="_Toc73364908"/>
      <w:r>
        <w:rPr>
          <w:rFonts w:hint="eastAsia" w:ascii="宋体" w:hAnsi="宋体"/>
          <w:color w:val="auto"/>
          <w:sz w:val="32"/>
          <w:highlight w:val="none"/>
        </w:rPr>
        <w:t>第六部分  磋商响应文件（格式）</w:t>
      </w:r>
      <w:bookmarkEnd w:id="1124"/>
      <w:bookmarkEnd w:id="1125"/>
      <w:bookmarkEnd w:id="1126"/>
      <w:bookmarkEnd w:id="1127"/>
    </w:p>
    <w:p w14:paraId="30432BF1">
      <w:pPr>
        <w:rPr>
          <w:color w:val="auto"/>
          <w:highlight w:val="none"/>
        </w:rPr>
      </w:pPr>
    </w:p>
    <w:p w14:paraId="4EF47CF0">
      <w:pPr>
        <w:pStyle w:val="269"/>
        <w:rPr>
          <w:rStyle w:val="202"/>
          <w:rFonts w:ascii="Times New Roman" w:hAnsi="Times New Roman" w:eastAsia="Times New Roman" w:cs="Times New Roman"/>
          <w:color w:val="auto"/>
          <w:highlight w:val="none"/>
        </w:rPr>
      </w:pPr>
      <w:r>
        <w:rPr>
          <w:rStyle w:val="202"/>
          <w:rFonts w:ascii="宋体" w:hAnsi="宋体" w:eastAsia="宋体" w:cs="宋体"/>
          <w:color w:val="auto"/>
          <w:highlight w:val="none"/>
        </w:rPr>
        <w:t xml:space="preserve">﻿ </w:t>
      </w:r>
    </w:p>
    <w:p w14:paraId="79EA12D7">
      <w:pPr>
        <w:pStyle w:val="269"/>
        <w:spacing w:before="540" w:after="540"/>
        <w:jc w:val="center"/>
        <w:rPr>
          <w:rStyle w:val="202"/>
          <w:rFonts w:ascii="宋体" w:hAnsi="宋体" w:eastAsia="宋体" w:cs="宋体"/>
          <w:b/>
          <w:bCs/>
          <w:color w:val="auto"/>
          <w:sz w:val="54"/>
          <w:szCs w:val="54"/>
          <w:highlight w:val="none"/>
        </w:rPr>
      </w:pPr>
      <w:r>
        <w:rPr>
          <w:rStyle w:val="202"/>
          <w:rFonts w:ascii="宋体" w:hAnsi="宋体" w:eastAsia="宋体" w:cs="宋体"/>
          <w:b/>
          <w:bCs/>
          <w:color w:val="auto"/>
          <w:sz w:val="54"/>
          <w:szCs w:val="54"/>
          <w:highlight w:val="none"/>
        </w:rPr>
        <w:t>磋 商 响 应 文 件</w:t>
      </w:r>
    </w:p>
    <w:p w14:paraId="71A400A8">
      <w:pPr>
        <w:pStyle w:val="269"/>
        <w:spacing w:before="240" w:after="24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 </w:t>
      </w:r>
    </w:p>
    <w:p w14:paraId="728C1338">
      <w:pPr>
        <w:pStyle w:val="269"/>
        <w:keepNext w:val="0"/>
        <w:keepLines w:val="0"/>
        <w:pageBreakBefore w:val="0"/>
        <w:widowControl/>
        <w:spacing w:before="313" w:after="313" w:line="360" w:lineRule="auto"/>
        <w:ind w:firstLine="482"/>
        <w:jc w:val="left"/>
        <w:rPr>
          <w:rStyle w:val="202"/>
          <w:rFonts w:ascii="宋体" w:hAnsi="宋体" w:eastAsia="宋体" w:cs="宋体"/>
          <w:b/>
          <w:bCs/>
          <w:color w:val="auto"/>
          <w:sz w:val="24"/>
          <w:szCs w:val="24"/>
          <w:highlight w:val="none"/>
        </w:rPr>
      </w:pPr>
    </w:p>
    <w:p w14:paraId="1281C319">
      <w:pPr>
        <w:pStyle w:val="269"/>
        <w:keepNext w:val="0"/>
        <w:keepLines w:val="0"/>
        <w:pageBreakBefore w:val="0"/>
        <w:widowControl/>
        <w:spacing w:before="313" w:after="313" w:line="360" w:lineRule="auto"/>
        <w:ind w:firstLine="482"/>
        <w:jc w:val="left"/>
        <w:rPr>
          <w:rStyle w:val="202"/>
          <w:rFonts w:hint="eastAsia" w:ascii="宋体" w:hAnsi="宋体" w:eastAsia="宋体" w:cs="宋体"/>
          <w:b/>
          <w:bCs/>
          <w:color w:val="auto"/>
          <w:sz w:val="24"/>
          <w:szCs w:val="24"/>
          <w:highlight w:val="none"/>
        </w:rPr>
      </w:pPr>
    </w:p>
    <w:p w14:paraId="6DB76A31">
      <w:pPr>
        <w:pStyle w:val="269"/>
        <w:keepNext w:val="0"/>
        <w:keepLines w:val="0"/>
        <w:pageBreakBefore w:val="0"/>
        <w:widowControl/>
        <w:spacing w:before="313" w:after="313" w:line="360" w:lineRule="auto"/>
        <w:ind w:firstLine="643"/>
        <w:jc w:val="left"/>
        <w:rPr>
          <w:rStyle w:val="202"/>
          <w:rFonts w:hint="eastAsia" w:ascii="宋体" w:hAnsi="宋体" w:eastAsia="宋体" w:cs="宋体"/>
          <w:b/>
          <w:bCs/>
          <w:color w:val="auto"/>
          <w:sz w:val="32"/>
          <w:szCs w:val="32"/>
          <w:highlight w:val="none"/>
        </w:rPr>
      </w:pPr>
    </w:p>
    <w:p w14:paraId="119A72F6">
      <w:pPr>
        <w:pStyle w:val="269"/>
        <w:keepNext w:val="0"/>
        <w:keepLines w:val="0"/>
        <w:pageBreakBefore w:val="0"/>
        <w:widowControl/>
        <w:spacing w:before="313" w:after="313" w:line="360" w:lineRule="auto"/>
        <w:ind w:firstLine="643"/>
        <w:jc w:val="left"/>
        <w:rPr>
          <w:rStyle w:val="202"/>
          <w:rFonts w:hint="eastAsia" w:ascii="宋体" w:hAnsi="宋体" w:eastAsia="宋体" w:cs="宋体"/>
          <w:b/>
          <w:bCs/>
          <w:color w:val="auto"/>
          <w:sz w:val="32"/>
          <w:szCs w:val="32"/>
          <w:highlight w:val="none"/>
        </w:rPr>
      </w:pPr>
      <w:r>
        <w:rPr>
          <w:rStyle w:val="202"/>
          <w:rFonts w:hint="eastAsia" w:ascii="宋体" w:hAnsi="宋体" w:eastAsia="宋体" w:cs="宋体"/>
          <w:b/>
          <w:bCs/>
          <w:color w:val="auto"/>
          <w:sz w:val="32"/>
          <w:szCs w:val="32"/>
          <w:highlight w:val="none"/>
        </w:rPr>
        <w:t>项目编号：</w:t>
      </w:r>
      <w:r>
        <w:rPr>
          <w:rStyle w:val="202"/>
          <w:rFonts w:hint="eastAsia" w:ascii="宋体" w:hAnsi="宋体" w:eastAsia="宋体" w:cs="宋体"/>
          <w:b/>
          <w:bCs/>
          <w:color w:val="auto"/>
          <w:sz w:val="32"/>
          <w:szCs w:val="32"/>
          <w:highlight w:val="none"/>
          <w:lang w:eastAsia="zh-CN"/>
        </w:rPr>
        <w:t>JSZC-321181-ZDDL-C2026-0008</w:t>
      </w:r>
    </w:p>
    <w:p w14:paraId="0CE9A90B">
      <w:pPr>
        <w:pStyle w:val="269"/>
        <w:keepNext w:val="0"/>
        <w:keepLines w:val="0"/>
        <w:pageBreakBefore w:val="0"/>
        <w:widowControl/>
        <w:spacing w:before="313" w:after="313" w:line="360" w:lineRule="auto"/>
        <w:ind w:firstLine="643"/>
        <w:jc w:val="left"/>
        <w:rPr>
          <w:rStyle w:val="202"/>
          <w:rFonts w:hint="eastAsia" w:ascii="宋体" w:hAnsi="宋体" w:eastAsia="宋体" w:cs="宋体"/>
          <w:b/>
          <w:bCs/>
          <w:color w:val="auto"/>
          <w:sz w:val="32"/>
          <w:szCs w:val="32"/>
          <w:highlight w:val="none"/>
        </w:rPr>
      </w:pPr>
      <w:r>
        <w:rPr>
          <w:rStyle w:val="202"/>
          <w:rFonts w:hint="eastAsia" w:ascii="宋体" w:hAnsi="宋体" w:eastAsia="宋体" w:cs="宋体"/>
          <w:b/>
          <w:bCs/>
          <w:color w:val="auto"/>
          <w:sz w:val="32"/>
          <w:szCs w:val="32"/>
          <w:highlight w:val="none"/>
        </w:rPr>
        <w:t>项目名称：</w:t>
      </w:r>
      <w:r>
        <w:rPr>
          <w:rStyle w:val="202"/>
          <w:rFonts w:hint="eastAsia" w:ascii="宋体" w:hAnsi="宋体" w:eastAsia="宋体" w:cs="宋体"/>
          <w:b/>
          <w:bCs/>
          <w:color w:val="auto"/>
          <w:sz w:val="32"/>
          <w:szCs w:val="32"/>
          <w:highlight w:val="none"/>
          <w:lang w:eastAsia="zh-CN"/>
        </w:rPr>
        <w:t>司徒镇美乐路道路改造工程</w:t>
      </w:r>
    </w:p>
    <w:p w14:paraId="22B4CF79">
      <w:pPr>
        <w:pStyle w:val="269"/>
        <w:keepNext w:val="0"/>
        <w:keepLines w:val="0"/>
        <w:pageBreakBefore w:val="0"/>
        <w:widowControl/>
        <w:spacing w:before="313" w:after="313" w:line="360" w:lineRule="auto"/>
        <w:ind w:firstLine="643"/>
        <w:jc w:val="left"/>
        <w:rPr>
          <w:rStyle w:val="202"/>
          <w:rFonts w:hint="eastAsia" w:ascii="宋体" w:hAnsi="宋体" w:eastAsia="宋体" w:cs="宋体"/>
          <w:b/>
          <w:bCs/>
          <w:color w:val="auto"/>
          <w:sz w:val="32"/>
          <w:szCs w:val="32"/>
          <w:highlight w:val="none"/>
        </w:rPr>
      </w:pPr>
      <w:r>
        <w:rPr>
          <w:rStyle w:val="202"/>
          <w:rFonts w:hint="eastAsia" w:ascii="宋体" w:hAnsi="宋体" w:eastAsia="宋体" w:cs="宋体"/>
          <w:b/>
          <w:bCs/>
          <w:color w:val="auto"/>
          <w:sz w:val="32"/>
          <w:szCs w:val="32"/>
          <w:highlight w:val="none"/>
        </w:rPr>
        <w:t>供应商（加盖公章）：</w:t>
      </w:r>
    </w:p>
    <w:p w14:paraId="47824B64">
      <w:pPr>
        <w:pStyle w:val="269"/>
        <w:keepNext w:val="0"/>
        <w:keepLines w:val="0"/>
        <w:pageBreakBefore w:val="0"/>
        <w:widowControl/>
        <w:spacing w:before="313" w:after="313" w:line="360" w:lineRule="auto"/>
        <w:ind w:firstLine="643"/>
        <w:jc w:val="both"/>
        <w:rPr>
          <w:rStyle w:val="202"/>
          <w:rFonts w:ascii="宋体" w:hAnsi="宋体" w:eastAsia="宋体" w:cs="宋体"/>
          <w:color w:val="auto"/>
          <w:sz w:val="32"/>
          <w:szCs w:val="32"/>
          <w:highlight w:val="none"/>
        </w:rPr>
      </w:pPr>
      <w:r>
        <w:rPr>
          <w:rStyle w:val="202"/>
          <w:rFonts w:hint="eastAsia" w:ascii="宋体" w:hAnsi="宋体" w:eastAsia="宋体" w:cs="宋体"/>
          <w:b/>
          <w:bCs/>
          <w:color w:val="auto"/>
          <w:sz w:val="32"/>
          <w:szCs w:val="32"/>
          <w:highlight w:val="none"/>
        </w:rPr>
        <w:t>日</w:t>
      </w:r>
      <w:r>
        <w:rPr>
          <w:rStyle w:val="202"/>
          <w:rFonts w:hint="eastAsia" w:ascii="宋体" w:hAnsi="宋体" w:eastAsia="宋体" w:cs="宋体"/>
          <w:b/>
          <w:bCs/>
          <w:color w:val="auto"/>
          <w:sz w:val="32"/>
          <w:szCs w:val="32"/>
          <w:highlight w:val="none"/>
          <w:lang w:val="en-US" w:eastAsia="zh-CN"/>
        </w:rPr>
        <w:t xml:space="preserve">   </w:t>
      </w:r>
      <w:r>
        <w:rPr>
          <w:rStyle w:val="202"/>
          <w:rFonts w:hint="eastAsia" w:ascii="宋体" w:hAnsi="宋体" w:eastAsia="宋体" w:cs="宋体"/>
          <w:b/>
          <w:bCs/>
          <w:color w:val="auto"/>
          <w:sz w:val="32"/>
          <w:szCs w:val="32"/>
          <w:highlight w:val="none"/>
        </w:rPr>
        <w:t>期：</w:t>
      </w:r>
    </w:p>
    <w:p w14:paraId="1910A415">
      <w:pPr>
        <w:pStyle w:val="270"/>
        <w:jc w:val="center"/>
        <w:outlineLvl w:val="0"/>
        <w:rPr>
          <w:rStyle w:val="202"/>
          <w:rFonts w:ascii="Times New Roman" w:hAnsi="Times New Roman" w:eastAsia="Times New Roman" w:cs="Times New Roman"/>
          <w:color w:val="auto"/>
          <w:highlight w:val="none"/>
        </w:rPr>
      </w:pPr>
      <w:r>
        <w:rPr>
          <w:rStyle w:val="202"/>
          <w:rFonts w:ascii="Times New Roman" w:hAnsi="Times New Roman" w:eastAsia="Times New Roman" w:cs="Times New Roman"/>
          <w:color w:val="auto"/>
          <w:highlight w:val="none"/>
        </w:rPr>
        <w:br w:type="page" w:clear="all"/>
      </w:r>
      <w:bookmarkStart w:id="1128" w:name="_Toc25382"/>
      <w:bookmarkStart w:id="1129" w:name="_Toc10351"/>
      <w:r>
        <w:rPr>
          <w:rStyle w:val="202"/>
          <w:rFonts w:ascii="宋体" w:hAnsi="宋体" w:eastAsia="宋体" w:cs="宋体"/>
          <w:b/>
          <w:bCs/>
          <w:color w:val="auto"/>
          <w:sz w:val="32"/>
          <w:highlight w:val="none"/>
        </w:rPr>
        <w:t>一、资格部分</w:t>
      </w:r>
      <w:bookmarkEnd w:id="1128"/>
      <w:bookmarkEnd w:id="1129"/>
    </w:p>
    <w:p w14:paraId="13BE0F81">
      <w:pPr>
        <w:pStyle w:val="271"/>
        <w:keepNext w:val="0"/>
        <w:keepLines w:val="0"/>
        <w:pageBreakBefore w:val="0"/>
        <w:widowControl/>
        <w:spacing w:before="181" w:after="361"/>
        <w:jc w:val="center"/>
        <w:outlineLvl w:val="9"/>
        <w:rPr>
          <w:rStyle w:val="202"/>
          <w:rFonts w:ascii="Times New Roman" w:hAnsi="Times New Roman" w:eastAsia="Times New Roman" w:cs="Times New Roman"/>
          <w:color w:val="auto"/>
          <w:highlight w:val="none"/>
        </w:rPr>
      </w:pPr>
      <w:bookmarkStart w:id="1130" w:name="_Toc14506"/>
      <w:r>
        <w:rPr>
          <w:rStyle w:val="202"/>
          <w:rFonts w:ascii="宋体" w:hAnsi="宋体" w:eastAsia="宋体" w:cs="宋体"/>
          <w:b w:val="0"/>
          <w:color w:val="auto"/>
          <w:sz w:val="28"/>
          <w:highlight w:val="none"/>
        </w:rPr>
        <w:t>(一)磋商承诺函</w:t>
      </w:r>
      <w:bookmarkEnd w:id="1130"/>
    </w:p>
    <w:p w14:paraId="460DDCC8">
      <w:pPr>
        <w:pStyle w:val="272"/>
        <w:spacing w:before="240" w:after="240"/>
        <w:rPr>
          <w:rStyle w:val="202"/>
          <w:rFonts w:ascii="宋体" w:hAnsi="宋体" w:eastAsia="宋体" w:cs="宋体"/>
          <w:color w:val="auto"/>
          <w:sz w:val="24"/>
          <w:szCs w:val="24"/>
          <w:highlight w:val="none"/>
          <w:u w:val="single"/>
        </w:rPr>
      </w:pPr>
      <w:r>
        <w:rPr>
          <w:rStyle w:val="202"/>
          <w:rFonts w:ascii="宋体" w:hAnsi="宋体" w:eastAsia="宋体" w:cs="宋体"/>
          <w:color w:val="auto"/>
          <w:highlight w:val="none"/>
        </w:rPr>
        <w:t>致：</w:t>
      </w:r>
      <w:r>
        <w:rPr>
          <w:rStyle w:val="202"/>
          <w:rFonts w:ascii="宋体" w:hAnsi="宋体" w:eastAsia="宋体" w:cs="宋体"/>
          <w:color w:val="auto"/>
          <w:highlight w:val="none"/>
          <w:u w:val="single"/>
        </w:rPr>
        <w:t xml:space="preserve">   （磋商组织方） </w:t>
      </w:r>
    </w:p>
    <w:p w14:paraId="53E5A41E">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根据贵方关于</w:t>
      </w:r>
      <w:r>
        <w:rPr>
          <w:rStyle w:val="202"/>
          <w:rFonts w:ascii="宋体" w:hAnsi="宋体" w:eastAsia="宋体" w:cs="宋体"/>
          <w:color w:val="auto"/>
          <w:highlight w:val="none"/>
          <w:u w:val="single"/>
        </w:rPr>
        <w:t>  </w:t>
      </w:r>
      <w:r>
        <w:rPr>
          <w:rStyle w:val="202"/>
          <w:rFonts w:hint="eastAsia" w:ascii="宋体" w:hAnsi="宋体" w:eastAsia="宋体" w:cs="宋体"/>
          <w:color w:val="auto"/>
          <w:highlight w:val="none"/>
          <w:u w:val="single"/>
          <w:lang w:val="en-US" w:eastAsia="zh-CN"/>
        </w:rPr>
        <w:t>（项目名称）</w:t>
      </w:r>
      <w:r>
        <w:rPr>
          <w:rStyle w:val="202"/>
          <w:rFonts w:ascii="宋体" w:hAnsi="宋体" w:eastAsia="宋体" w:cs="宋体"/>
          <w:color w:val="auto"/>
          <w:highlight w:val="none"/>
          <w:u w:val="single"/>
        </w:rPr>
        <w:t> </w:t>
      </w:r>
      <w:r>
        <w:rPr>
          <w:rStyle w:val="202"/>
          <w:rFonts w:hint="eastAsia" w:ascii="宋体" w:hAnsi="宋体" w:eastAsia="宋体" w:cs="宋体"/>
          <w:color w:val="auto"/>
          <w:highlight w:val="none"/>
          <w:u w:val="single"/>
          <w:lang w:eastAsia="zh-CN"/>
        </w:rPr>
        <w:t>（项目编号）</w:t>
      </w:r>
      <w:r>
        <w:rPr>
          <w:rStyle w:val="202"/>
          <w:rFonts w:ascii="宋体" w:hAnsi="宋体" w:eastAsia="宋体" w:cs="宋体"/>
          <w:color w:val="auto"/>
          <w:highlight w:val="none"/>
        </w:rPr>
        <w:t xml:space="preserve">的磋商邀请，我方已完全理解磋商文件的所有内容。 </w:t>
      </w:r>
    </w:p>
    <w:p w14:paraId="13565929">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 xml:space="preserve">据此函，我方兹宣布同意如下： </w:t>
      </w:r>
    </w:p>
    <w:p w14:paraId="3BBD4B53">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p>
    <w:p w14:paraId="67FA4BC5">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 xml:space="preserve">2.我方承诺：参加本次采购活动前三年内，在经营活动中没有重大违法记录。 </w:t>
      </w:r>
    </w:p>
    <w:p w14:paraId="350D8BDE">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p>
    <w:p w14:paraId="77EBFF22">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 xml:space="preserve">4.我方承诺按磋商文件要求提供的服务及货物的磋商报价见报价一览表。 </w:t>
      </w:r>
    </w:p>
    <w:p w14:paraId="771301AA">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 xml:space="preserve">5．我方承诺根据磋商文件的规定，完成合同义务，并承担责任（如有偏离，在响应文件中另作说明）。 </w:t>
      </w:r>
    </w:p>
    <w:p w14:paraId="66FC7ED0">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6．我方已详读全部磋商文件，包括磋商文件书面修改通知（如有），我方完全理解并同意放弃对这方面不明及误解的权利。</w:t>
      </w:r>
    </w:p>
    <w:p w14:paraId="230D781B">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7．我方承诺响应文件及所有材料的完整、真实、合法、有效，并对其负责。承诺在磋商期间，如磋商小组对我方提出澄清要求，将及时作出响应，否则自行承担后果。</w:t>
      </w:r>
    </w:p>
    <w:p w14:paraId="571D251A">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8．我方同意从规定的磋商日期起遵循本磋商文件，并在规定的磋商有效期期满之前均具有约束力。</w:t>
      </w:r>
    </w:p>
    <w:p w14:paraId="6732C28A">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9．我方同意向贵方提供贵方可能要求的与本磋商有关的任何证据或资料。</w:t>
      </w:r>
    </w:p>
    <w:p w14:paraId="5B89C24B">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10.我方知道如用虚假材料或恶意方式向贵方提出质疑，将承担相应的法律责任。同时承诺：我方如果有上述行为，将无条件承担贵方相关的调查论证费用。</w:t>
      </w:r>
    </w:p>
    <w:p w14:paraId="7D92B200">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11．本次响应文件内容与磋商文件内容偏离见磋商偏离表（如果有）。</w:t>
      </w:r>
    </w:p>
    <w:p w14:paraId="1C1BD9A3">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12．遵守磋商文件中要求的收费项目和标准。</w:t>
      </w:r>
    </w:p>
    <w:p w14:paraId="406C9EF5">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13．我方将严格遵守《中华人民共和国政府采购法》，若存在违法违规行为，自愿承担相应的法律后果。</w:t>
      </w:r>
    </w:p>
    <w:p w14:paraId="4CEB279A">
      <w:pPr>
        <w:pStyle w:val="272"/>
        <w:keepNext w:val="0"/>
        <w:keepLines w:val="0"/>
        <w:pageBreakBefore w:val="0"/>
        <w:widowControl/>
        <w:spacing w:line="360" w:lineRule="auto"/>
        <w:ind w:firstLine="42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14．与本磋商有关的一切正式往来通讯请寄：</w:t>
      </w:r>
    </w:p>
    <w:p w14:paraId="6225CE1B">
      <w:pPr>
        <w:pStyle w:val="272"/>
        <w:spacing w:before="240" w:after="240"/>
        <w:ind w:firstLine="3000"/>
        <w:rPr>
          <w:rStyle w:val="202"/>
          <w:rFonts w:ascii="宋体" w:hAnsi="宋体" w:eastAsia="宋体" w:cs="宋体"/>
          <w:color w:val="auto"/>
          <w:highlight w:val="none"/>
        </w:rPr>
      </w:pPr>
      <w:r>
        <w:rPr>
          <w:rStyle w:val="202"/>
          <w:rFonts w:ascii="宋体" w:hAnsi="宋体" w:eastAsia="宋体" w:cs="宋体"/>
          <w:color w:val="auto"/>
          <w:highlight w:val="none"/>
        </w:rPr>
        <w:t>地址：    电话：</w:t>
      </w:r>
    </w:p>
    <w:p w14:paraId="6DBB6D12">
      <w:pPr>
        <w:pStyle w:val="272"/>
        <w:spacing w:before="240" w:after="240"/>
        <w:ind w:firstLine="3000"/>
        <w:rPr>
          <w:rStyle w:val="202"/>
          <w:rFonts w:ascii="宋体" w:hAnsi="宋体" w:eastAsia="宋体" w:cs="宋体"/>
          <w:color w:val="auto"/>
          <w:highlight w:val="none"/>
        </w:rPr>
      </w:pPr>
      <w:r>
        <w:rPr>
          <w:rStyle w:val="202"/>
          <w:rFonts w:ascii="宋体" w:hAnsi="宋体" w:eastAsia="宋体" w:cs="宋体"/>
          <w:color w:val="auto"/>
          <w:highlight w:val="none"/>
        </w:rPr>
        <w:t>传真：    邮政编码：</w:t>
      </w:r>
    </w:p>
    <w:p w14:paraId="02796304">
      <w:pPr>
        <w:pStyle w:val="272"/>
        <w:spacing w:before="240" w:after="240"/>
        <w:ind w:firstLine="3000"/>
        <w:rPr>
          <w:rStyle w:val="202"/>
          <w:rFonts w:ascii="宋体" w:hAnsi="宋体" w:eastAsia="宋体" w:cs="宋体"/>
          <w:color w:val="auto"/>
          <w:highlight w:val="none"/>
        </w:rPr>
      </w:pPr>
      <w:r>
        <w:rPr>
          <w:rStyle w:val="202"/>
          <w:rFonts w:ascii="宋体" w:hAnsi="宋体" w:eastAsia="宋体" w:cs="宋体"/>
          <w:color w:val="auto"/>
          <w:highlight w:val="none"/>
        </w:rPr>
        <w:t>供应商（公章）：</w:t>
      </w:r>
    </w:p>
    <w:p w14:paraId="01476A0F">
      <w:pPr>
        <w:pStyle w:val="272"/>
        <w:spacing w:before="240" w:after="240"/>
        <w:ind w:firstLine="3000"/>
        <w:rPr>
          <w:rStyle w:val="202"/>
          <w:rFonts w:ascii="宋体" w:hAnsi="宋体" w:eastAsia="宋体" w:cs="宋体"/>
          <w:color w:val="auto"/>
          <w:highlight w:val="none"/>
        </w:rPr>
      </w:pPr>
      <w:r>
        <w:rPr>
          <w:rStyle w:val="202"/>
          <w:rFonts w:ascii="宋体" w:hAnsi="宋体" w:eastAsia="宋体" w:cs="宋体"/>
          <w:color w:val="auto"/>
          <w:highlight w:val="none"/>
        </w:rPr>
        <w:t>法定代表人签章：</w:t>
      </w:r>
    </w:p>
    <w:p w14:paraId="29717574">
      <w:pPr>
        <w:pStyle w:val="272"/>
        <w:spacing w:before="240" w:after="240"/>
        <w:ind w:firstLine="300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日 期：  </w:t>
      </w:r>
    </w:p>
    <w:p w14:paraId="6FB154C5">
      <w:pPr>
        <w:pStyle w:val="273"/>
        <w:jc w:val="center"/>
        <w:outlineLvl w:val="9"/>
        <w:rPr>
          <w:rStyle w:val="202"/>
          <w:rFonts w:ascii="Times New Roman" w:hAnsi="Times New Roman" w:eastAsia="Times New Roman" w:cs="Times New Roman"/>
          <w:color w:val="auto"/>
          <w:highlight w:val="none"/>
        </w:rPr>
      </w:pPr>
      <w:r>
        <w:rPr>
          <w:rStyle w:val="202"/>
          <w:rFonts w:ascii="Times New Roman" w:hAnsi="Times New Roman" w:eastAsia="Times New Roman" w:cs="Times New Roman"/>
          <w:color w:val="auto"/>
          <w:highlight w:val="none"/>
        </w:rPr>
        <w:br w:type="page" w:clear="all"/>
      </w:r>
      <w:bookmarkStart w:id="1131" w:name="_Toc21424"/>
      <w:r>
        <w:rPr>
          <w:rStyle w:val="202"/>
          <w:rFonts w:ascii="宋体" w:hAnsi="宋体" w:eastAsia="宋体" w:cs="宋体"/>
          <w:b/>
          <w:bCs/>
          <w:color w:val="auto"/>
          <w:sz w:val="28"/>
          <w:szCs w:val="24"/>
          <w:highlight w:val="none"/>
        </w:rPr>
        <w:t>(二)独立承担民事责任的能力</w:t>
      </w:r>
      <w:bookmarkEnd w:id="1131"/>
    </w:p>
    <w:p w14:paraId="6E8F930A">
      <w:pPr>
        <w:pStyle w:val="274"/>
        <w:jc w:val="center"/>
        <w:outlineLvl w:val="9"/>
        <w:rPr>
          <w:rStyle w:val="202"/>
          <w:rFonts w:ascii="Times New Roman" w:hAnsi="Times New Roman" w:eastAsia="Times New Roman" w:cs="Times New Roman"/>
          <w:color w:val="auto"/>
          <w:highlight w:val="none"/>
        </w:rPr>
      </w:pPr>
      <w:bookmarkStart w:id="1132" w:name="_Toc23654"/>
      <w:bookmarkStart w:id="1133" w:name="_Toc30575"/>
      <w:r>
        <w:rPr>
          <w:rStyle w:val="202"/>
          <w:rFonts w:ascii="宋体" w:hAnsi="宋体" w:eastAsia="宋体" w:cs="宋体"/>
          <w:b w:val="0"/>
          <w:color w:val="auto"/>
          <w:sz w:val="24"/>
          <w:szCs w:val="32"/>
          <w:highlight w:val="none"/>
        </w:rPr>
        <w:t>提供法人或者其他组织的营业执照等证明文件；供应商为自然人的，提供其身份证</w:t>
      </w:r>
      <w:r>
        <w:rPr>
          <w:rStyle w:val="202"/>
          <w:rFonts w:hint="eastAsia" w:ascii="宋体" w:hAnsi="宋体" w:eastAsia="宋体" w:cs="宋体"/>
          <w:b w:val="0"/>
          <w:color w:val="auto"/>
          <w:sz w:val="24"/>
          <w:szCs w:val="32"/>
          <w:highlight w:val="none"/>
          <w:lang w:eastAsia="zh-CN"/>
        </w:rPr>
        <w:t>。</w:t>
      </w:r>
      <w:r>
        <w:rPr>
          <w:rStyle w:val="202"/>
          <w:rFonts w:ascii="Times New Roman" w:hAnsi="Times New Roman" w:eastAsia="Times New Roman" w:cs="Times New Roman"/>
          <w:color w:val="auto"/>
          <w:highlight w:val="none"/>
        </w:rPr>
        <w:br w:type="page" w:clear="all"/>
      </w:r>
      <w:r>
        <w:rPr>
          <w:rStyle w:val="202"/>
          <w:rFonts w:ascii="宋体" w:hAnsi="宋体" w:eastAsia="宋体" w:cs="宋体"/>
          <w:b/>
          <w:bCs/>
          <w:color w:val="auto"/>
          <w:sz w:val="28"/>
          <w:szCs w:val="24"/>
          <w:highlight w:val="none"/>
        </w:rPr>
        <w:t>(三)良好的商业信誉和健全的财务会计制度</w:t>
      </w:r>
      <w:bookmarkEnd w:id="1132"/>
      <w:bookmarkEnd w:id="1133"/>
    </w:p>
    <w:p w14:paraId="21B0E2A1">
      <w:pPr>
        <w:pStyle w:val="275"/>
        <w:jc w:val="center"/>
        <w:outlineLvl w:val="9"/>
        <w:rPr>
          <w:rStyle w:val="202"/>
          <w:rFonts w:hint="eastAsia" w:ascii="宋体" w:hAnsi="宋体" w:eastAsia="宋体" w:cs="宋体"/>
          <w:b w:val="0"/>
          <w:color w:val="auto"/>
          <w:sz w:val="24"/>
          <w:szCs w:val="32"/>
          <w:highlight w:val="none"/>
        </w:rPr>
      </w:pPr>
      <w:bookmarkStart w:id="1134" w:name="_Toc28952"/>
      <w:bookmarkStart w:id="1135" w:name="_Toc19986"/>
      <w:bookmarkStart w:id="1136" w:name="_Toc9026"/>
      <w:bookmarkStart w:id="1137" w:name="_Toc26095"/>
      <w:bookmarkStart w:id="1138" w:name="_Toc3280"/>
      <w:r>
        <w:rPr>
          <w:rStyle w:val="202"/>
          <w:rFonts w:hint="eastAsia" w:ascii="宋体" w:hAnsi="宋体" w:eastAsia="宋体" w:cs="宋体"/>
          <w:b w:val="0"/>
          <w:color w:val="auto"/>
          <w:sz w:val="24"/>
          <w:szCs w:val="32"/>
          <w:highlight w:val="none"/>
          <w:lang w:eastAsia="zh-CN"/>
        </w:rPr>
        <w:t>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1134"/>
      <w:bookmarkEnd w:id="1135"/>
      <w:r>
        <w:rPr>
          <w:rStyle w:val="202"/>
          <w:rFonts w:hint="eastAsia" w:ascii="宋体" w:hAnsi="宋体" w:eastAsia="宋体" w:cs="宋体"/>
          <w:b w:val="0"/>
          <w:color w:val="auto"/>
          <w:sz w:val="24"/>
          <w:szCs w:val="32"/>
          <w:highlight w:val="none"/>
          <w:lang w:eastAsia="zh-CN"/>
        </w:rPr>
        <w:t>。</w:t>
      </w:r>
      <w:bookmarkEnd w:id="1136"/>
      <w:bookmarkEnd w:id="1137"/>
    </w:p>
    <w:p w14:paraId="756011BB">
      <w:pPr>
        <w:rPr>
          <w:rStyle w:val="202"/>
          <w:rFonts w:ascii="宋体" w:hAnsi="宋体" w:eastAsia="宋体" w:cs="宋体"/>
          <w:b/>
          <w:bCs/>
          <w:color w:val="auto"/>
          <w:sz w:val="28"/>
          <w:szCs w:val="24"/>
          <w:highlight w:val="none"/>
        </w:rPr>
      </w:pPr>
      <w:r>
        <w:rPr>
          <w:rStyle w:val="202"/>
          <w:rFonts w:ascii="宋体" w:hAnsi="宋体" w:eastAsia="宋体" w:cs="宋体"/>
          <w:b/>
          <w:bCs/>
          <w:color w:val="auto"/>
          <w:sz w:val="28"/>
          <w:szCs w:val="24"/>
          <w:highlight w:val="none"/>
        </w:rPr>
        <w:br w:type="page" w:clear="all"/>
      </w:r>
    </w:p>
    <w:p w14:paraId="1E359594">
      <w:pPr>
        <w:pStyle w:val="275"/>
        <w:jc w:val="center"/>
        <w:outlineLvl w:val="9"/>
        <w:rPr>
          <w:rStyle w:val="202"/>
          <w:rFonts w:ascii="宋体" w:hAnsi="宋体" w:eastAsia="宋体" w:cs="宋体"/>
          <w:b/>
          <w:bCs/>
          <w:color w:val="auto"/>
          <w:sz w:val="28"/>
          <w:szCs w:val="24"/>
          <w:highlight w:val="none"/>
        </w:rPr>
      </w:pPr>
      <w:bookmarkStart w:id="1139" w:name="_Toc9379"/>
      <w:r>
        <w:rPr>
          <w:rStyle w:val="202"/>
          <w:rFonts w:ascii="宋体" w:hAnsi="宋体" w:eastAsia="宋体" w:cs="宋体"/>
          <w:b/>
          <w:bCs/>
          <w:color w:val="auto"/>
          <w:sz w:val="28"/>
          <w:szCs w:val="24"/>
          <w:highlight w:val="none"/>
        </w:rPr>
        <w:t>(四)履行合同所必需的设备和专业技术能力</w:t>
      </w:r>
      <w:bookmarkEnd w:id="1138"/>
      <w:bookmarkEnd w:id="1139"/>
    </w:p>
    <w:p w14:paraId="4135C87F">
      <w:pPr>
        <w:pStyle w:val="275"/>
        <w:jc w:val="center"/>
        <w:outlineLvl w:val="9"/>
        <w:rPr>
          <w:rStyle w:val="202"/>
          <w:rFonts w:ascii="Times New Roman" w:hAnsi="Times New Roman" w:eastAsia="Times New Roman" w:cs="Times New Roman"/>
          <w:color w:val="auto"/>
          <w:sz w:val="22"/>
          <w:szCs w:val="22"/>
          <w:highlight w:val="none"/>
        </w:rPr>
      </w:pPr>
      <w:r>
        <w:rPr>
          <w:rFonts w:hint="eastAsia" w:ascii="宋体" w:hAnsi="宋体" w:eastAsia="宋体" w:cs="宋体"/>
          <w:color w:val="auto"/>
          <w:sz w:val="24"/>
          <w:szCs w:val="24"/>
          <w:highlight w:val="none"/>
        </w:rPr>
        <w:t>填写下述表格或提供资格承诺函（见本部分（十）资格承诺函）</w:t>
      </w:r>
    </w:p>
    <w:tbl>
      <w:tblPr>
        <w:tblStyle w:val="3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3"/>
        <w:gridCol w:w="1424"/>
        <w:gridCol w:w="1852"/>
        <w:gridCol w:w="126"/>
        <w:gridCol w:w="860"/>
        <w:gridCol w:w="117"/>
        <w:gridCol w:w="561"/>
        <w:gridCol w:w="951"/>
        <w:gridCol w:w="217"/>
        <w:gridCol w:w="2285"/>
      </w:tblGrid>
      <w:tr w14:paraId="432E9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964" w:type="dxa"/>
            <w:shd w:val="clear" w:color="auto" w:fill="D9D9D9"/>
            <w:noWrap w:val="0"/>
            <w:vAlign w:val="center"/>
          </w:tcPr>
          <w:p w14:paraId="1DA3A2CD">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一</w:t>
            </w:r>
          </w:p>
        </w:tc>
        <w:tc>
          <w:tcPr>
            <w:tcW w:w="8402" w:type="dxa"/>
            <w:gridSpan w:val="9"/>
            <w:shd w:val="clear" w:color="auto" w:fill="D9D9D9"/>
            <w:noWrap w:val="0"/>
            <w:vAlign w:val="center"/>
          </w:tcPr>
          <w:p w14:paraId="774E59E7">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公司基本信息</w:t>
            </w:r>
          </w:p>
        </w:tc>
      </w:tr>
      <w:tr w14:paraId="62DE7C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jc w:val="center"/>
        </w:trPr>
        <w:tc>
          <w:tcPr>
            <w:tcW w:w="964" w:type="dxa"/>
            <w:noWrap w:val="0"/>
            <w:vAlign w:val="center"/>
          </w:tcPr>
          <w:p w14:paraId="7C6794FD">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1</w:t>
            </w:r>
          </w:p>
        </w:tc>
        <w:tc>
          <w:tcPr>
            <w:tcW w:w="1425" w:type="dxa"/>
            <w:noWrap w:val="0"/>
            <w:vAlign w:val="center"/>
          </w:tcPr>
          <w:p w14:paraId="455C43AC">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公司名称</w:t>
            </w:r>
          </w:p>
        </w:tc>
        <w:tc>
          <w:tcPr>
            <w:tcW w:w="6977" w:type="dxa"/>
            <w:gridSpan w:val="8"/>
            <w:noWrap w:val="0"/>
            <w:vAlign w:val="center"/>
          </w:tcPr>
          <w:p w14:paraId="305A3A78">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r>
      <w:tr w14:paraId="3E927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jc w:val="center"/>
        </w:trPr>
        <w:tc>
          <w:tcPr>
            <w:tcW w:w="964" w:type="dxa"/>
            <w:noWrap w:val="0"/>
            <w:vAlign w:val="center"/>
          </w:tcPr>
          <w:p w14:paraId="3F9A9122">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2</w:t>
            </w:r>
          </w:p>
        </w:tc>
        <w:tc>
          <w:tcPr>
            <w:tcW w:w="1425" w:type="dxa"/>
            <w:noWrap w:val="0"/>
            <w:vAlign w:val="center"/>
          </w:tcPr>
          <w:p w14:paraId="04165EB4">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注册资金</w:t>
            </w:r>
          </w:p>
        </w:tc>
        <w:tc>
          <w:tcPr>
            <w:tcW w:w="1980" w:type="dxa"/>
            <w:gridSpan w:val="2"/>
            <w:noWrap w:val="0"/>
            <w:vAlign w:val="center"/>
          </w:tcPr>
          <w:p w14:paraId="112722F1">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c>
          <w:tcPr>
            <w:tcW w:w="861" w:type="dxa"/>
            <w:noWrap w:val="0"/>
            <w:vAlign w:val="center"/>
          </w:tcPr>
          <w:p w14:paraId="6CE0C9D6">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3</w:t>
            </w:r>
          </w:p>
        </w:tc>
        <w:tc>
          <w:tcPr>
            <w:tcW w:w="1631" w:type="dxa"/>
            <w:gridSpan w:val="3"/>
            <w:noWrap w:val="0"/>
            <w:vAlign w:val="center"/>
          </w:tcPr>
          <w:p w14:paraId="511DFCEA">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公司地址</w:t>
            </w:r>
          </w:p>
        </w:tc>
        <w:tc>
          <w:tcPr>
            <w:tcW w:w="2504" w:type="dxa"/>
            <w:gridSpan w:val="2"/>
            <w:noWrap w:val="0"/>
            <w:vAlign w:val="center"/>
          </w:tcPr>
          <w:p w14:paraId="1308EDE4">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r>
      <w:tr w14:paraId="7C999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964" w:type="dxa"/>
            <w:noWrap w:val="0"/>
            <w:vAlign w:val="center"/>
          </w:tcPr>
          <w:p w14:paraId="4D91688B">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4</w:t>
            </w:r>
          </w:p>
        </w:tc>
        <w:tc>
          <w:tcPr>
            <w:tcW w:w="1425" w:type="dxa"/>
            <w:noWrap w:val="0"/>
            <w:vAlign w:val="center"/>
          </w:tcPr>
          <w:p w14:paraId="5FD11A6B">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从业人数</w:t>
            </w:r>
          </w:p>
        </w:tc>
        <w:tc>
          <w:tcPr>
            <w:tcW w:w="1980" w:type="dxa"/>
            <w:gridSpan w:val="2"/>
            <w:noWrap w:val="0"/>
            <w:vAlign w:val="center"/>
          </w:tcPr>
          <w:p w14:paraId="76E9609E">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c>
          <w:tcPr>
            <w:tcW w:w="861" w:type="dxa"/>
            <w:noWrap w:val="0"/>
            <w:vAlign w:val="center"/>
          </w:tcPr>
          <w:p w14:paraId="38D2D950">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5</w:t>
            </w:r>
          </w:p>
        </w:tc>
        <w:tc>
          <w:tcPr>
            <w:tcW w:w="1631" w:type="dxa"/>
            <w:gridSpan w:val="3"/>
            <w:noWrap w:val="0"/>
            <w:vAlign w:val="center"/>
          </w:tcPr>
          <w:p w14:paraId="0504610A">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法定代表人</w:t>
            </w:r>
          </w:p>
        </w:tc>
        <w:tc>
          <w:tcPr>
            <w:tcW w:w="2504" w:type="dxa"/>
            <w:gridSpan w:val="2"/>
            <w:noWrap w:val="0"/>
            <w:vAlign w:val="center"/>
          </w:tcPr>
          <w:p w14:paraId="69E84E0D">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r>
      <w:tr w14:paraId="713FB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noWrap w:val="0"/>
            <w:vAlign w:val="center"/>
          </w:tcPr>
          <w:p w14:paraId="657ADCBE">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6</w:t>
            </w:r>
          </w:p>
        </w:tc>
        <w:tc>
          <w:tcPr>
            <w:tcW w:w="1425" w:type="dxa"/>
            <w:noWrap w:val="0"/>
            <w:vAlign w:val="center"/>
          </w:tcPr>
          <w:p w14:paraId="4FE07876">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开户银行</w:t>
            </w:r>
          </w:p>
        </w:tc>
        <w:tc>
          <w:tcPr>
            <w:tcW w:w="1980" w:type="dxa"/>
            <w:gridSpan w:val="2"/>
            <w:noWrap w:val="0"/>
            <w:vAlign w:val="center"/>
          </w:tcPr>
          <w:p w14:paraId="3A305C28">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c>
          <w:tcPr>
            <w:tcW w:w="861" w:type="dxa"/>
            <w:noWrap w:val="0"/>
            <w:vAlign w:val="center"/>
          </w:tcPr>
          <w:p w14:paraId="40E885E7">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7</w:t>
            </w:r>
          </w:p>
        </w:tc>
        <w:tc>
          <w:tcPr>
            <w:tcW w:w="1631" w:type="dxa"/>
            <w:gridSpan w:val="3"/>
            <w:noWrap w:val="0"/>
            <w:vAlign w:val="center"/>
          </w:tcPr>
          <w:p w14:paraId="77FA9109">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账号</w:t>
            </w:r>
          </w:p>
        </w:tc>
        <w:tc>
          <w:tcPr>
            <w:tcW w:w="2504" w:type="dxa"/>
            <w:gridSpan w:val="2"/>
            <w:noWrap w:val="0"/>
            <w:vAlign w:val="center"/>
          </w:tcPr>
          <w:p w14:paraId="7BB6530D">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r>
      <w:tr w14:paraId="3A857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noWrap w:val="0"/>
            <w:vAlign w:val="center"/>
          </w:tcPr>
          <w:p w14:paraId="680D1A08">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8</w:t>
            </w:r>
          </w:p>
        </w:tc>
        <w:tc>
          <w:tcPr>
            <w:tcW w:w="1425" w:type="dxa"/>
            <w:noWrap w:val="0"/>
            <w:vAlign w:val="center"/>
          </w:tcPr>
          <w:p w14:paraId="3193D4F0">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项目联系人</w:t>
            </w:r>
          </w:p>
        </w:tc>
        <w:tc>
          <w:tcPr>
            <w:tcW w:w="1980" w:type="dxa"/>
            <w:gridSpan w:val="2"/>
            <w:noWrap w:val="0"/>
            <w:vAlign w:val="center"/>
          </w:tcPr>
          <w:p w14:paraId="437A022D">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c>
          <w:tcPr>
            <w:tcW w:w="861" w:type="dxa"/>
            <w:noWrap w:val="0"/>
            <w:vAlign w:val="center"/>
          </w:tcPr>
          <w:p w14:paraId="50B0288D">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9</w:t>
            </w:r>
          </w:p>
        </w:tc>
        <w:tc>
          <w:tcPr>
            <w:tcW w:w="1631" w:type="dxa"/>
            <w:gridSpan w:val="3"/>
            <w:noWrap w:val="0"/>
            <w:vAlign w:val="center"/>
          </w:tcPr>
          <w:p w14:paraId="6BAD5589">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联系电话</w:t>
            </w:r>
          </w:p>
        </w:tc>
        <w:tc>
          <w:tcPr>
            <w:tcW w:w="2504" w:type="dxa"/>
            <w:gridSpan w:val="2"/>
            <w:noWrap w:val="0"/>
            <w:vAlign w:val="center"/>
          </w:tcPr>
          <w:p w14:paraId="7F76F6D2">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r>
      <w:tr w14:paraId="1CB2CE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shd w:val="clear" w:color="auto" w:fill="D9D9D9"/>
            <w:noWrap w:val="0"/>
            <w:vAlign w:val="center"/>
          </w:tcPr>
          <w:p w14:paraId="2E3C36F9">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二</w:t>
            </w:r>
          </w:p>
        </w:tc>
        <w:tc>
          <w:tcPr>
            <w:tcW w:w="8402" w:type="dxa"/>
            <w:gridSpan w:val="9"/>
            <w:shd w:val="clear" w:color="auto" w:fill="D9D9D9"/>
            <w:noWrap w:val="0"/>
            <w:vAlign w:val="center"/>
          </w:tcPr>
          <w:p w14:paraId="544D5803">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公司财务状况</w:t>
            </w:r>
          </w:p>
        </w:tc>
      </w:tr>
      <w:tr w14:paraId="6BBE5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jc w:val="center"/>
        </w:trPr>
        <w:tc>
          <w:tcPr>
            <w:tcW w:w="964" w:type="dxa"/>
            <w:noWrap w:val="0"/>
            <w:vAlign w:val="center"/>
          </w:tcPr>
          <w:p w14:paraId="1D4AD33B">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（一）</w:t>
            </w:r>
          </w:p>
        </w:tc>
        <w:tc>
          <w:tcPr>
            <w:tcW w:w="8402" w:type="dxa"/>
            <w:gridSpan w:val="9"/>
            <w:noWrap w:val="0"/>
            <w:vAlign w:val="center"/>
          </w:tcPr>
          <w:p w14:paraId="7A61DAB5">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u w:val="single"/>
                <w:lang w:val="en-US" w:eastAsia="zh-CN" w:bidi="ar-SA"/>
              </w:rPr>
              <w:t>××××</w:t>
            </w:r>
            <w:r>
              <w:rPr>
                <w:rStyle w:val="202"/>
                <w:rFonts w:hint="eastAsia" w:ascii="宋体" w:hAnsi="宋体" w:eastAsia="宋体" w:cs="宋体"/>
                <w:b/>
                <w:color w:val="auto"/>
                <w:sz w:val="20"/>
                <w:szCs w:val="20"/>
                <w:highlight w:val="none"/>
                <w:lang w:val="en-US" w:eastAsia="zh-CN" w:bidi="ar-SA"/>
              </w:rPr>
              <w:t>年度财务状况</w:t>
            </w:r>
          </w:p>
        </w:tc>
      </w:tr>
      <w:tr w14:paraId="77BDB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964" w:type="dxa"/>
            <w:noWrap w:val="0"/>
            <w:vAlign w:val="center"/>
          </w:tcPr>
          <w:p w14:paraId="01B6A672">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1</w:t>
            </w:r>
          </w:p>
        </w:tc>
        <w:tc>
          <w:tcPr>
            <w:tcW w:w="1425" w:type="dxa"/>
            <w:noWrap w:val="0"/>
            <w:vAlign w:val="center"/>
          </w:tcPr>
          <w:p w14:paraId="7EF3EADF">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营业收入（万）：</w:t>
            </w:r>
          </w:p>
        </w:tc>
        <w:tc>
          <w:tcPr>
            <w:tcW w:w="1980" w:type="dxa"/>
            <w:gridSpan w:val="2"/>
            <w:noWrap w:val="0"/>
            <w:vAlign w:val="center"/>
          </w:tcPr>
          <w:p w14:paraId="173541D1">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c>
          <w:tcPr>
            <w:tcW w:w="861" w:type="dxa"/>
            <w:noWrap w:val="0"/>
            <w:vAlign w:val="center"/>
          </w:tcPr>
          <w:p w14:paraId="57FCCE57">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2</w:t>
            </w:r>
          </w:p>
        </w:tc>
        <w:tc>
          <w:tcPr>
            <w:tcW w:w="1631" w:type="dxa"/>
            <w:gridSpan w:val="3"/>
            <w:noWrap w:val="0"/>
            <w:vAlign w:val="center"/>
          </w:tcPr>
          <w:p w14:paraId="7821BCB0">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利润总额（万）</w:t>
            </w:r>
          </w:p>
        </w:tc>
        <w:tc>
          <w:tcPr>
            <w:tcW w:w="2504" w:type="dxa"/>
            <w:gridSpan w:val="2"/>
            <w:noWrap w:val="0"/>
            <w:vAlign w:val="center"/>
          </w:tcPr>
          <w:p w14:paraId="4B8CA4E4">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r>
      <w:tr w14:paraId="01E64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jc w:val="center"/>
        </w:trPr>
        <w:tc>
          <w:tcPr>
            <w:tcW w:w="964" w:type="dxa"/>
            <w:noWrap w:val="0"/>
            <w:vAlign w:val="center"/>
          </w:tcPr>
          <w:p w14:paraId="6787AB56">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3</w:t>
            </w:r>
          </w:p>
        </w:tc>
        <w:tc>
          <w:tcPr>
            <w:tcW w:w="1425" w:type="dxa"/>
            <w:noWrap w:val="0"/>
            <w:vAlign w:val="center"/>
          </w:tcPr>
          <w:p w14:paraId="62535D2F">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年末“固定资产合计”（万）</w:t>
            </w:r>
          </w:p>
        </w:tc>
        <w:tc>
          <w:tcPr>
            <w:tcW w:w="1980" w:type="dxa"/>
            <w:gridSpan w:val="2"/>
            <w:noWrap w:val="0"/>
            <w:vAlign w:val="center"/>
          </w:tcPr>
          <w:p w14:paraId="14CBEA99">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c>
          <w:tcPr>
            <w:tcW w:w="861" w:type="dxa"/>
            <w:noWrap w:val="0"/>
            <w:vAlign w:val="center"/>
          </w:tcPr>
          <w:p w14:paraId="5F4AB753">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4</w:t>
            </w:r>
          </w:p>
        </w:tc>
        <w:tc>
          <w:tcPr>
            <w:tcW w:w="1631" w:type="dxa"/>
            <w:gridSpan w:val="3"/>
            <w:noWrap w:val="0"/>
            <w:vAlign w:val="center"/>
          </w:tcPr>
          <w:p w14:paraId="252E615F">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年末“流动资产”余额（万）</w:t>
            </w:r>
          </w:p>
        </w:tc>
        <w:tc>
          <w:tcPr>
            <w:tcW w:w="2504" w:type="dxa"/>
            <w:gridSpan w:val="2"/>
            <w:noWrap w:val="0"/>
            <w:vAlign w:val="center"/>
          </w:tcPr>
          <w:p w14:paraId="0A0A6CAE">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r>
      <w:tr w14:paraId="35017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jc w:val="center"/>
        </w:trPr>
        <w:tc>
          <w:tcPr>
            <w:tcW w:w="964" w:type="dxa"/>
            <w:noWrap w:val="0"/>
            <w:vAlign w:val="center"/>
          </w:tcPr>
          <w:p w14:paraId="203A2C11">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5</w:t>
            </w:r>
          </w:p>
        </w:tc>
        <w:tc>
          <w:tcPr>
            <w:tcW w:w="1425" w:type="dxa"/>
            <w:noWrap w:val="0"/>
            <w:vAlign w:val="center"/>
          </w:tcPr>
          <w:p w14:paraId="41C09700">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年末“短期负债”余额（万）</w:t>
            </w:r>
          </w:p>
        </w:tc>
        <w:tc>
          <w:tcPr>
            <w:tcW w:w="1980" w:type="dxa"/>
            <w:gridSpan w:val="2"/>
            <w:noWrap w:val="0"/>
            <w:vAlign w:val="center"/>
          </w:tcPr>
          <w:p w14:paraId="275A0C1E">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c>
          <w:tcPr>
            <w:tcW w:w="861" w:type="dxa"/>
            <w:noWrap w:val="0"/>
            <w:vAlign w:val="center"/>
          </w:tcPr>
          <w:p w14:paraId="2E6FB385">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6</w:t>
            </w:r>
          </w:p>
        </w:tc>
        <w:tc>
          <w:tcPr>
            <w:tcW w:w="1631" w:type="dxa"/>
            <w:gridSpan w:val="3"/>
            <w:noWrap w:val="0"/>
            <w:vAlign w:val="center"/>
          </w:tcPr>
          <w:p w14:paraId="1CA95D2B">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年末“长期负债”余额（万）</w:t>
            </w:r>
          </w:p>
        </w:tc>
        <w:tc>
          <w:tcPr>
            <w:tcW w:w="2504" w:type="dxa"/>
            <w:gridSpan w:val="2"/>
            <w:noWrap w:val="0"/>
            <w:vAlign w:val="center"/>
          </w:tcPr>
          <w:p w14:paraId="56E8C3B3">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r>
      <w:tr w14:paraId="07A85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jc w:val="center"/>
        </w:trPr>
        <w:tc>
          <w:tcPr>
            <w:tcW w:w="964" w:type="dxa"/>
            <w:noWrap w:val="0"/>
            <w:vAlign w:val="center"/>
          </w:tcPr>
          <w:p w14:paraId="0C3EC5AD">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7</w:t>
            </w:r>
          </w:p>
        </w:tc>
        <w:tc>
          <w:tcPr>
            <w:tcW w:w="1425" w:type="dxa"/>
            <w:noWrap w:val="0"/>
            <w:vAlign w:val="center"/>
          </w:tcPr>
          <w:p w14:paraId="1EEC92B4">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年末“资产总计”余额（万）</w:t>
            </w:r>
          </w:p>
        </w:tc>
        <w:tc>
          <w:tcPr>
            <w:tcW w:w="1980" w:type="dxa"/>
            <w:gridSpan w:val="2"/>
            <w:noWrap w:val="0"/>
            <w:vAlign w:val="center"/>
          </w:tcPr>
          <w:p w14:paraId="5BE0C5E4">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c>
          <w:tcPr>
            <w:tcW w:w="861" w:type="dxa"/>
            <w:noWrap w:val="0"/>
            <w:vAlign w:val="center"/>
          </w:tcPr>
          <w:p w14:paraId="6E594735">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8</w:t>
            </w:r>
          </w:p>
        </w:tc>
        <w:tc>
          <w:tcPr>
            <w:tcW w:w="1631" w:type="dxa"/>
            <w:gridSpan w:val="3"/>
            <w:noWrap w:val="0"/>
            <w:vAlign w:val="center"/>
          </w:tcPr>
          <w:p w14:paraId="6B4C5E9C">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年末“货币资金”余额（万）</w:t>
            </w:r>
          </w:p>
        </w:tc>
        <w:tc>
          <w:tcPr>
            <w:tcW w:w="2504" w:type="dxa"/>
            <w:gridSpan w:val="2"/>
            <w:noWrap w:val="0"/>
            <w:vAlign w:val="center"/>
          </w:tcPr>
          <w:p w14:paraId="0D64DFEF">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r>
      <w:tr w14:paraId="0AA533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jc w:val="center"/>
        </w:trPr>
        <w:tc>
          <w:tcPr>
            <w:tcW w:w="964" w:type="dxa"/>
            <w:shd w:val="clear" w:color="auto" w:fill="D9D9D9"/>
            <w:noWrap w:val="0"/>
            <w:vAlign w:val="center"/>
          </w:tcPr>
          <w:p w14:paraId="5E760F64">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三</w:t>
            </w:r>
          </w:p>
        </w:tc>
        <w:tc>
          <w:tcPr>
            <w:tcW w:w="8402" w:type="dxa"/>
            <w:gridSpan w:val="9"/>
            <w:shd w:val="clear" w:color="auto" w:fill="D9D9D9"/>
            <w:noWrap w:val="0"/>
            <w:vAlign w:val="center"/>
          </w:tcPr>
          <w:p w14:paraId="6DB69C4E">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供应商其他信息</w:t>
            </w:r>
          </w:p>
        </w:tc>
      </w:tr>
      <w:tr w14:paraId="144DA2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jc w:val="center"/>
        </w:trPr>
        <w:tc>
          <w:tcPr>
            <w:tcW w:w="964" w:type="dxa"/>
            <w:noWrap w:val="0"/>
            <w:vAlign w:val="center"/>
          </w:tcPr>
          <w:p w14:paraId="32B1DD6A">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（一）</w:t>
            </w:r>
          </w:p>
        </w:tc>
        <w:tc>
          <w:tcPr>
            <w:tcW w:w="1425" w:type="dxa"/>
            <w:noWrap w:val="0"/>
            <w:vAlign w:val="center"/>
          </w:tcPr>
          <w:p w14:paraId="1860A66B">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公司取得的相关资质及等级：</w:t>
            </w:r>
          </w:p>
        </w:tc>
        <w:tc>
          <w:tcPr>
            <w:tcW w:w="6977" w:type="dxa"/>
            <w:gridSpan w:val="8"/>
            <w:noWrap w:val="0"/>
            <w:vAlign w:val="center"/>
          </w:tcPr>
          <w:p w14:paraId="300CFFF4">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r>
      <w:tr w14:paraId="40EC4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jc w:val="center"/>
        </w:trPr>
        <w:tc>
          <w:tcPr>
            <w:tcW w:w="964" w:type="dxa"/>
            <w:noWrap w:val="0"/>
            <w:vAlign w:val="center"/>
          </w:tcPr>
          <w:p w14:paraId="6DD64175">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（二）</w:t>
            </w:r>
          </w:p>
        </w:tc>
        <w:tc>
          <w:tcPr>
            <w:tcW w:w="1425" w:type="dxa"/>
            <w:noWrap w:val="0"/>
            <w:vAlign w:val="center"/>
          </w:tcPr>
          <w:p w14:paraId="6B3E3B90">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r>
              <w:rPr>
                <w:rStyle w:val="202"/>
                <w:rFonts w:hint="eastAsia" w:ascii="宋体" w:hAnsi="宋体" w:eastAsia="宋体" w:cs="宋体"/>
                <w:color w:val="auto"/>
                <w:sz w:val="20"/>
                <w:szCs w:val="20"/>
                <w:highlight w:val="none"/>
                <w:lang w:val="en-US" w:eastAsia="zh-CN" w:bidi="ar-SA"/>
              </w:rPr>
              <w:t>公司</w:t>
            </w:r>
            <w:r>
              <w:rPr>
                <w:rStyle w:val="202"/>
                <w:rFonts w:hint="eastAsia" w:ascii="宋体" w:hAnsi="宋体" w:eastAsia="宋体" w:cs="宋体"/>
                <w:b/>
                <w:color w:val="auto"/>
                <w:sz w:val="20"/>
                <w:szCs w:val="20"/>
                <w:highlight w:val="none"/>
                <w:u w:val="single"/>
                <w:lang w:val="en-US" w:eastAsia="zh-CN" w:bidi="ar-SA"/>
              </w:rPr>
              <w:t>××××</w:t>
            </w:r>
            <w:r>
              <w:rPr>
                <w:rStyle w:val="202"/>
                <w:rFonts w:hint="eastAsia" w:ascii="宋体" w:hAnsi="宋体" w:eastAsia="宋体" w:cs="宋体"/>
                <w:color w:val="auto"/>
                <w:sz w:val="20"/>
                <w:szCs w:val="20"/>
                <w:highlight w:val="none"/>
                <w:lang w:val="en-US" w:eastAsia="zh-CN" w:bidi="ar-SA"/>
              </w:rPr>
              <w:t>年度后获得的荣誉及表彰情况</w:t>
            </w:r>
          </w:p>
        </w:tc>
        <w:tc>
          <w:tcPr>
            <w:tcW w:w="6977" w:type="dxa"/>
            <w:gridSpan w:val="8"/>
            <w:noWrap w:val="0"/>
            <w:vAlign w:val="center"/>
          </w:tcPr>
          <w:p w14:paraId="20F5113E">
            <w:pPr>
              <w:pStyle w:val="276"/>
              <w:keepNext w:val="0"/>
              <w:keepLines w:val="0"/>
              <w:pageBreakBefore w:val="0"/>
              <w:widowControl w:val="0"/>
              <w:spacing w:line="240" w:lineRule="auto"/>
              <w:jc w:val="center"/>
              <w:rPr>
                <w:rStyle w:val="202"/>
                <w:rFonts w:hint="eastAsia" w:ascii="宋体" w:hAnsi="宋体" w:eastAsia="宋体" w:cs="宋体"/>
                <w:color w:val="auto"/>
                <w:sz w:val="20"/>
                <w:szCs w:val="20"/>
                <w:highlight w:val="none"/>
              </w:rPr>
            </w:pPr>
          </w:p>
        </w:tc>
      </w:tr>
      <w:tr w14:paraId="37452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964" w:type="dxa"/>
            <w:shd w:val="clear" w:color="auto" w:fill="BFBFBF"/>
            <w:noWrap w:val="0"/>
            <w:vAlign w:val="center"/>
          </w:tcPr>
          <w:p w14:paraId="356B50D9">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四</w:t>
            </w:r>
          </w:p>
        </w:tc>
        <w:tc>
          <w:tcPr>
            <w:tcW w:w="8402" w:type="dxa"/>
            <w:gridSpan w:val="9"/>
            <w:shd w:val="clear" w:color="auto" w:fill="BFBFBF"/>
            <w:noWrap w:val="0"/>
            <w:vAlign w:val="center"/>
          </w:tcPr>
          <w:p w14:paraId="38A3F958">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 xml:space="preserve">提供本项目服务所必须的专业设备一览表 </w:t>
            </w:r>
          </w:p>
        </w:tc>
      </w:tr>
      <w:tr w14:paraId="6EE24E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jc w:val="center"/>
        </w:trPr>
        <w:tc>
          <w:tcPr>
            <w:tcW w:w="964" w:type="dxa"/>
            <w:shd w:val="clear" w:color="auto" w:fill="FFFFFF"/>
            <w:noWrap w:val="0"/>
            <w:vAlign w:val="center"/>
          </w:tcPr>
          <w:p w14:paraId="7F5A2D68">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序号</w:t>
            </w:r>
          </w:p>
        </w:tc>
        <w:tc>
          <w:tcPr>
            <w:tcW w:w="3280" w:type="dxa"/>
            <w:gridSpan w:val="2"/>
            <w:shd w:val="clear" w:color="auto" w:fill="FFFFFF"/>
            <w:noWrap w:val="0"/>
            <w:vAlign w:val="center"/>
          </w:tcPr>
          <w:p w14:paraId="7AC2119B">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品牌、型号及主要参数配置简述</w:t>
            </w:r>
          </w:p>
        </w:tc>
        <w:tc>
          <w:tcPr>
            <w:tcW w:w="1105" w:type="dxa"/>
            <w:gridSpan w:val="3"/>
            <w:shd w:val="clear" w:color="auto" w:fill="FFFFFF"/>
            <w:noWrap w:val="0"/>
            <w:vAlign w:val="center"/>
          </w:tcPr>
          <w:p w14:paraId="2749E10C">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购置年份</w:t>
            </w:r>
          </w:p>
        </w:tc>
        <w:tc>
          <w:tcPr>
            <w:tcW w:w="561" w:type="dxa"/>
            <w:shd w:val="clear" w:color="auto" w:fill="FFFFFF"/>
            <w:noWrap w:val="0"/>
            <w:vAlign w:val="center"/>
          </w:tcPr>
          <w:p w14:paraId="6F2BC302">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价格</w:t>
            </w:r>
          </w:p>
        </w:tc>
        <w:tc>
          <w:tcPr>
            <w:tcW w:w="1169" w:type="dxa"/>
            <w:gridSpan w:val="2"/>
            <w:shd w:val="clear" w:color="auto" w:fill="FFFFFF"/>
            <w:noWrap w:val="0"/>
            <w:vAlign w:val="center"/>
          </w:tcPr>
          <w:p w14:paraId="27DD0CAD">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数量</w:t>
            </w:r>
          </w:p>
        </w:tc>
        <w:tc>
          <w:tcPr>
            <w:tcW w:w="2287" w:type="dxa"/>
            <w:shd w:val="clear" w:color="auto" w:fill="FFFFFF"/>
            <w:noWrap w:val="0"/>
            <w:vAlign w:val="center"/>
          </w:tcPr>
          <w:p w14:paraId="78FC8BE9">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用途</w:t>
            </w:r>
          </w:p>
        </w:tc>
      </w:tr>
      <w:tr w14:paraId="1E2C5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964" w:type="dxa"/>
            <w:shd w:val="clear" w:color="auto" w:fill="FFFFFF"/>
            <w:noWrap w:val="0"/>
            <w:vAlign w:val="center"/>
          </w:tcPr>
          <w:p w14:paraId="28BFC6E9">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1</w:t>
            </w:r>
          </w:p>
        </w:tc>
        <w:tc>
          <w:tcPr>
            <w:tcW w:w="3280" w:type="dxa"/>
            <w:gridSpan w:val="2"/>
            <w:shd w:val="clear" w:color="auto" w:fill="FFFFFF"/>
            <w:noWrap w:val="0"/>
            <w:vAlign w:val="center"/>
          </w:tcPr>
          <w:p w14:paraId="3187A804">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0C8F419A">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561" w:type="dxa"/>
            <w:shd w:val="clear" w:color="auto" w:fill="FFFFFF"/>
            <w:noWrap w:val="0"/>
            <w:vAlign w:val="center"/>
          </w:tcPr>
          <w:p w14:paraId="6A14EF15">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46F02ADE">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2287" w:type="dxa"/>
            <w:shd w:val="clear" w:color="auto" w:fill="FFFFFF"/>
            <w:noWrap w:val="0"/>
            <w:vAlign w:val="center"/>
          </w:tcPr>
          <w:p w14:paraId="3F06B269">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r>
      <w:tr w14:paraId="1E8C5A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964" w:type="dxa"/>
            <w:shd w:val="clear" w:color="auto" w:fill="FFFFFF"/>
            <w:noWrap w:val="0"/>
            <w:vAlign w:val="center"/>
          </w:tcPr>
          <w:p w14:paraId="09CF44FA">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2</w:t>
            </w:r>
          </w:p>
        </w:tc>
        <w:tc>
          <w:tcPr>
            <w:tcW w:w="3280" w:type="dxa"/>
            <w:gridSpan w:val="2"/>
            <w:shd w:val="clear" w:color="auto" w:fill="FFFFFF"/>
            <w:noWrap w:val="0"/>
            <w:vAlign w:val="center"/>
          </w:tcPr>
          <w:p w14:paraId="7E43B552">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4A0410AB">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561" w:type="dxa"/>
            <w:shd w:val="clear" w:color="auto" w:fill="FFFFFF"/>
            <w:noWrap w:val="0"/>
            <w:vAlign w:val="center"/>
          </w:tcPr>
          <w:p w14:paraId="49F13844">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14D30476">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2287" w:type="dxa"/>
            <w:shd w:val="clear" w:color="auto" w:fill="FFFFFF"/>
            <w:noWrap w:val="0"/>
            <w:vAlign w:val="center"/>
          </w:tcPr>
          <w:p w14:paraId="679C0E4E">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r>
      <w:tr w14:paraId="072CE1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964" w:type="dxa"/>
            <w:shd w:val="clear" w:color="auto" w:fill="FFFFFF"/>
            <w:noWrap w:val="0"/>
            <w:vAlign w:val="center"/>
          </w:tcPr>
          <w:p w14:paraId="074EEDC2">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3</w:t>
            </w:r>
          </w:p>
        </w:tc>
        <w:tc>
          <w:tcPr>
            <w:tcW w:w="3280" w:type="dxa"/>
            <w:gridSpan w:val="2"/>
            <w:shd w:val="clear" w:color="auto" w:fill="FFFFFF"/>
            <w:noWrap w:val="0"/>
            <w:vAlign w:val="center"/>
          </w:tcPr>
          <w:p w14:paraId="2B61651F">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6EE79CDC">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561" w:type="dxa"/>
            <w:shd w:val="clear" w:color="auto" w:fill="FFFFFF"/>
            <w:noWrap w:val="0"/>
            <w:vAlign w:val="center"/>
          </w:tcPr>
          <w:p w14:paraId="188E4599">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441C5EA6">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2287" w:type="dxa"/>
            <w:shd w:val="clear" w:color="auto" w:fill="FFFFFF"/>
            <w:noWrap w:val="0"/>
            <w:vAlign w:val="center"/>
          </w:tcPr>
          <w:p w14:paraId="1E1B351D">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r>
      <w:tr w14:paraId="739986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964" w:type="dxa"/>
            <w:shd w:val="clear" w:color="auto" w:fill="FFFFFF"/>
            <w:noWrap w:val="0"/>
            <w:vAlign w:val="center"/>
          </w:tcPr>
          <w:p w14:paraId="7FD07146">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w:t>
            </w:r>
          </w:p>
        </w:tc>
        <w:tc>
          <w:tcPr>
            <w:tcW w:w="3280" w:type="dxa"/>
            <w:gridSpan w:val="2"/>
            <w:shd w:val="clear" w:color="auto" w:fill="FFFFFF"/>
            <w:noWrap w:val="0"/>
            <w:vAlign w:val="center"/>
          </w:tcPr>
          <w:p w14:paraId="5419929E">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1105" w:type="dxa"/>
            <w:gridSpan w:val="3"/>
            <w:shd w:val="clear" w:color="auto" w:fill="FFFFFF"/>
            <w:noWrap w:val="0"/>
            <w:vAlign w:val="center"/>
          </w:tcPr>
          <w:p w14:paraId="698C6EEB">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561" w:type="dxa"/>
            <w:shd w:val="clear" w:color="auto" w:fill="FFFFFF"/>
            <w:noWrap w:val="0"/>
            <w:vAlign w:val="center"/>
          </w:tcPr>
          <w:p w14:paraId="37F5A6A7">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1169" w:type="dxa"/>
            <w:gridSpan w:val="2"/>
            <w:shd w:val="clear" w:color="auto" w:fill="FFFFFF"/>
            <w:noWrap w:val="0"/>
            <w:vAlign w:val="center"/>
          </w:tcPr>
          <w:p w14:paraId="325B4ABB">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c>
          <w:tcPr>
            <w:tcW w:w="2287" w:type="dxa"/>
            <w:shd w:val="clear" w:color="auto" w:fill="FFFFFF"/>
            <w:noWrap w:val="0"/>
            <w:vAlign w:val="center"/>
          </w:tcPr>
          <w:p w14:paraId="413C8B33">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r>
      <w:tr w14:paraId="3E8D7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964" w:type="dxa"/>
            <w:shd w:val="clear" w:color="auto" w:fill="BFBFBF"/>
            <w:noWrap w:val="0"/>
            <w:vAlign w:val="center"/>
          </w:tcPr>
          <w:p w14:paraId="7BC3B77F">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五</w:t>
            </w:r>
          </w:p>
        </w:tc>
        <w:tc>
          <w:tcPr>
            <w:tcW w:w="8402" w:type="dxa"/>
            <w:gridSpan w:val="9"/>
            <w:shd w:val="clear" w:color="auto" w:fill="BFBFBF"/>
            <w:noWrap w:val="0"/>
            <w:vAlign w:val="center"/>
          </w:tcPr>
          <w:p w14:paraId="74785534">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r>
              <w:rPr>
                <w:rStyle w:val="202"/>
                <w:rFonts w:hint="eastAsia" w:ascii="宋体" w:hAnsi="宋体" w:eastAsia="宋体" w:cs="宋体"/>
                <w:b/>
                <w:color w:val="auto"/>
                <w:sz w:val="20"/>
                <w:szCs w:val="20"/>
                <w:highlight w:val="none"/>
                <w:lang w:val="en-US" w:eastAsia="zh-CN" w:bidi="ar-SA"/>
              </w:rPr>
              <w:t>提供本项目服务所必须的专业技术能力</w:t>
            </w:r>
          </w:p>
        </w:tc>
      </w:tr>
      <w:tr w14:paraId="72B6B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jc w:val="center"/>
        </w:trPr>
        <w:tc>
          <w:tcPr>
            <w:tcW w:w="9366" w:type="dxa"/>
            <w:gridSpan w:val="10"/>
            <w:shd w:val="clear" w:color="auto" w:fill="FFFFFF"/>
            <w:noWrap w:val="0"/>
            <w:vAlign w:val="center"/>
          </w:tcPr>
          <w:p w14:paraId="69158DB2">
            <w:pPr>
              <w:pStyle w:val="276"/>
              <w:keepNext w:val="0"/>
              <w:keepLines w:val="0"/>
              <w:pageBreakBefore w:val="0"/>
              <w:widowControl w:val="0"/>
              <w:spacing w:line="240" w:lineRule="auto"/>
              <w:jc w:val="center"/>
              <w:rPr>
                <w:rStyle w:val="202"/>
                <w:rFonts w:hint="eastAsia" w:ascii="宋体" w:hAnsi="宋体" w:eastAsia="宋体" w:cs="宋体"/>
                <w:b/>
                <w:color w:val="auto"/>
                <w:sz w:val="20"/>
                <w:szCs w:val="20"/>
                <w:highlight w:val="none"/>
              </w:rPr>
            </w:pPr>
          </w:p>
        </w:tc>
      </w:tr>
    </w:tbl>
    <w:p w14:paraId="24CFC702">
      <w:pPr>
        <w:pStyle w:val="276"/>
        <w:widowControl/>
        <w:spacing w:line="400" w:lineRule="exact"/>
        <w:jc w:val="left"/>
        <w:rPr>
          <w:rStyle w:val="202"/>
          <w:rFonts w:ascii="宋体" w:hAnsi="宋体" w:eastAsia="宋体" w:cs="Times New Roman"/>
          <w:b/>
          <w:bCs/>
          <w:color w:val="auto"/>
          <w:sz w:val="32"/>
          <w:szCs w:val="32"/>
          <w:highlight w:val="none"/>
        </w:rPr>
      </w:pPr>
    </w:p>
    <w:p w14:paraId="55FA4F63">
      <w:pPr>
        <w:pStyle w:val="276"/>
        <w:spacing w:line="360" w:lineRule="auto"/>
        <w:rPr>
          <w:rStyle w:val="202"/>
          <w:rFonts w:ascii="宋体" w:hAnsi="宋体" w:eastAsia="宋体" w:cs="Times New Roman"/>
          <w:color w:val="auto"/>
          <w:sz w:val="24"/>
          <w:highlight w:val="none"/>
          <w:u w:val="single"/>
        </w:rPr>
      </w:pPr>
      <w:r>
        <w:rPr>
          <w:rStyle w:val="202"/>
          <w:rFonts w:hint="eastAsia" w:ascii="宋体" w:hAnsi="宋体" w:eastAsia="宋体" w:cs="Times New Roman"/>
          <w:color w:val="auto"/>
          <w:sz w:val="24"/>
          <w:highlight w:val="none"/>
        </w:rPr>
        <w:t>注：1、</w:t>
      </w:r>
      <w:r>
        <w:rPr>
          <w:rStyle w:val="202"/>
          <w:rFonts w:hint="eastAsia" w:ascii="宋体" w:hAnsi="宋体" w:eastAsia="宋体" w:cs="Times New Roman"/>
          <w:color w:val="auto"/>
          <w:sz w:val="24"/>
          <w:highlight w:val="none"/>
          <w:u w:val="single"/>
        </w:rPr>
        <w:t>如行数不够请自行添加。</w:t>
      </w:r>
    </w:p>
    <w:p w14:paraId="3672CAA3">
      <w:pPr>
        <w:pStyle w:val="277"/>
        <w:jc w:val="center"/>
        <w:outlineLvl w:val="9"/>
        <w:rPr>
          <w:rStyle w:val="202"/>
          <w:rFonts w:ascii="Times New Roman" w:hAnsi="Times New Roman" w:eastAsia="Times New Roman" w:cs="Times New Roman"/>
          <w:color w:val="auto"/>
          <w:highlight w:val="none"/>
        </w:rPr>
      </w:pPr>
      <w:r>
        <w:rPr>
          <w:rStyle w:val="202"/>
          <w:rFonts w:ascii="Times New Roman" w:hAnsi="Times New Roman" w:eastAsia="Times New Roman" w:cs="Times New Roman"/>
          <w:color w:val="auto"/>
          <w:highlight w:val="none"/>
        </w:rPr>
        <w:br w:type="page" w:clear="all"/>
      </w:r>
      <w:bookmarkStart w:id="1140" w:name="_Toc17312"/>
      <w:r>
        <w:rPr>
          <w:rStyle w:val="202"/>
          <w:rFonts w:ascii="宋体" w:hAnsi="宋体" w:eastAsia="宋体" w:cs="宋体"/>
          <w:b/>
          <w:bCs/>
          <w:color w:val="auto"/>
          <w:sz w:val="28"/>
          <w:szCs w:val="24"/>
          <w:highlight w:val="none"/>
        </w:rPr>
        <w:t>(五)依法缴纳税收和社会保障资金的良好记录</w:t>
      </w:r>
      <w:bookmarkEnd w:id="1140"/>
    </w:p>
    <w:p w14:paraId="17A9F545">
      <w:pPr>
        <w:pStyle w:val="279"/>
        <w:jc w:val="center"/>
        <w:outlineLvl w:val="9"/>
        <w:rPr>
          <w:rStyle w:val="202"/>
          <w:rFonts w:ascii="Times New Roman" w:hAnsi="Times New Roman" w:eastAsia="Times New Roman" w:cs="Times New Roman"/>
          <w:color w:val="auto"/>
          <w:highlight w:val="none"/>
        </w:rPr>
      </w:pPr>
      <w:bookmarkStart w:id="1141" w:name="_Toc10320"/>
      <w:r>
        <w:rPr>
          <w:rStyle w:val="202"/>
          <w:rFonts w:ascii="宋体" w:hAnsi="宋体" w:eastAsia="宋体" w:cs="宋体"/>
          <w:b w:val="0"/>
          <w:color w:val="auto"/>
          <w:sz w:val="24"/>
          <w:szCs w:val="32"/>
          <w:highlight w:val="none"/>
        </w:rPr>
        <w:t>提供参加本次政府采购活动前一年内</w:t>
      </w:r>
      <w:r>
        <w:rPr>
          <w:rStyle w:val="202"/>
          <w:rFonts w:hint="eastAsia" w:ascii="宋体" w:hAnsi="宋体" w:eastAsia="宋体" w:cs="宋体"/>
          <w:b w:val="0"/>
          <w:color w:val="auto"/>
          <w:sz w:val="24"/>
          <w:szCs w:val="32"/>
          <w:highlight w:val="none"/>
          <w:lang w:eastAsia="zh-CN"/>
        </w:rPr>
        <w:t>至少一个月依法缴纳税收和社会保险的凭据；或提供采购文件要求提供资格承诺函。</w:t>
      </w:r>
      <w:r>
        <w:rPr>
          <w:rStyle w:val="202"/>
          <w:rFonts w:ascii="Times New Roman" w:hAnsi="Times New Roman" w:eastAsia="Times New Roman" w:cs="Times New Roman"/>
          <w:color w:val="auto"/>
          <w:highlight w:val="none"/>
        </w:rPr>
        <w:br w:type="page" w:clear="all"/>
      </w:r>
      <w:r>
        <w:rPr>
          <w:rStyle w:val="202"/>
          <w:rFonts w:ascii="宋体" w:hAnsi="宋体" w:eastAsia="宋体" w:cs="宋体"/>
          <w:b/>
          <w:bCs/>
          <w:color w:val="auto"/>
          <w:sz w:val="28"/>
          <w:highlight w:val="none"/>
        </w:rPr>
        <w:t>(六)落实政府采购政策需满足的资格要求</w:t>
      </w:r>
      <w:bookmarkEnd w:id="1141"/>
    </w:p>
    <w:p w14:paraId="0D5A339A">
      <w:pPr>
        <w:pStyle w:val="317"/>
        <w:keepNext w:val="0"/>
        <w:keepLines w:val="0"/>
        <w:pageBreakBefore w:val="0"/>
        <w:widowControl w:val="0"/>
        <w:spacing w:after="157" w:line="360" w:lineRule="auto"/>
        <w:jc w:val="center"/>
        <w:rPr>
          <w:rStyle w:val="202"/>
          <w:rFonts w:hint="eastAsia" w:ascii="宋体" w:hAnsi="宋体" w:eastAsia="宋体" w:cs="Times New Roman"/>
          <w:color w:val="auto"/>
          <w:sz w:val="22"/>
          <w:szCs w:val="22"/>
          <w:highlight w:val="none"/>
        </w:rPr>
      </w:pPr>
      <w:r>
        <w:rPr>
          <w:rStyle w:val="202"/>
          <w:rFonts w:hint="eastAsia" w:ascii="宋体" w:hAnsi="宋体" w:eastAsia="宋体" w:cs="Times New Roman"/>
          <w:b/>
          <w:bCs/>
          <w:color w:val="auto"/>
          <w:sz w:val="24"/>
          <w:szCs w:val="24"/>
          <w:highlight w:val="none"/>
          <w:lang w:eastAsia="zh-CN"/>
        </w:rPr>
        <w:t>中小企业声明函</w:t>
      </w:r>
    </w:p>
    <w:p w14:paraId="2286A135">
      <w:pPr>
        <w:pStyle w:val="317"/>
        <w:spacing w:line="360" w:lineRule="auto"/>
        <w:ind w:firstLine="440"/>
        <w:jc w:val="left"/>
        <w:rPr>
          <w:rStyle w:val="202"/>
          <w:rFonts w:ascii="宋体" w:hAnsi="宋体" w:eastAsia="宋体" w:cs="Times New Roman"/>
          <w:color w:val="auto"/>
          <w:sz w:val="22"/>
          <w:szCs w:val="22"/>
          <w:highlight w:val="none"/>
        </w:rPr>
      </w:pPr>
      <w:r>
        <w:rPr>
          <w:rStyle w:val="202"/>
          <w:rFonts w:ascii="宋体" w:hAnsi="宋体" w:eastAsia="宋体" w:cs="Times New Roman"/>
          <w:color w:val="auto"/>
          <w:sz w:val="22"/>
          <w:szCs w:val="22"/>
          <w:highlight w:val="none"/>
        </w:rPr>
        <w:t>本公司（联合体）郑重声明，根据《政府采购促进中小企业发展管理办法》（财库﹝2020﹞46号）的规定，本公司 （联合体）参加</w:t>
      </w:r>
      <w:r>
        <w:rPr>
          <w:rStyle w:val="202"/>
          <w:rFonts w:hint="eastAsia" w:ascii="宋体" w:hAnsi="宋体" w:eastAsia="宋体" w:cs="Times New Roman"/>
          <w:color w:val="auto"/>
          <w:sz w:val="22"/>
          <w:szCs w:val="22"/>
          <w:highlight w:val="none"/>
          <w:u w:val="single"/>
          <w:lang w:val="en-US" w:eastAsia="zh-CN"/>
        </w:rPr>
        <w:t xml:space="preserve"> </w:t>
      </w:r>
      <w:r>
        <w:rPr>
          <w:rStyle w:val="202"/>
          <w:rFonts w:hint="eastAsia" w:ascii="宋体" w:hAnsi="宋体" w:cs="Times New Roman"/>
          <w:color w:val="auto"/>
          <w:sz w:val="22"/>
          <w:szCs w:val="22"/>
          <w:highlight w:val="none"/>
          <w:u w:val="single"/>
          <w:lang w:val="en-US" w:eastAsia="zh-CN"/>
        </w:rPr>
        <w:t>丹阳市司徒镇人民政府</w:t>
      </w:r>
      <w:r>
        <w:rPr>
          <w:rStyle w:val="202"/>
          <w:rFonts w:hint="eastAsia" w:ascii="宋体" w:hAnsi="宋体" w:eastAsia="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rPr>
        <w:t>的</w:t>
      </w:r>
      <w:r>
        <w:rPr>
          <w:rStyle w:val="202"/>
          <w:rFonts w:hint="eastAsia" w:ascii="宋体" w:hAnsi="宋体" w:eastAsia="宋体" w:cs="Times New Roman"/>
          <w:color w:val="auto"/>
          <w:sz w:val="22"/>
          <w:szCs w:val="22"/>
          <w:highlight w:val="none"/>
          <w:u w:val="single"/>
          <w:lang w:val="en-US" w:eastAsia="zh-CN"/>
        </w:rPr>
        <w:t xml:space="preserve"> </w:t>
      </w:r>
      <w:r>
        <w:rPr>
          <w:rStyle w:val="202"/>
          <w:rFonts w:hint="eastAsia" w:ascii="宋体" w:hAnsi="宋体" w:cs="Times New Roman"/>
          <w:color w:val="auto"/>
          <w:sz w:val="22"/>
          <w:szCs w:val="22"/>
          <w:highlight w:val="none"/>
          <w:u w:val="single"/>
          <w:lang w:val="en-US" w:eastAsia="zh-CN"/>
        </w:rPr>
        <w:t>司徒镇美乐路道路改造工程</w:t>
      </w:r>
      <w:r>
        <w:rPr>
          <w:rStyle w:val="202"/>
          <w:rFonts w:hint="eastAsia" w:ascii="宋体" w:hAnsi="宋体" w:eastAsia="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rPr>
        <w:t>采购活动，</w:t>
      </w:r>
      <w:r>
        <w:rPr>
          <w:rStyle w:val="202"/>
          <w:rFonts w:hint="eastAsia" w:ascii="宋体" w:hAnsi="宋体" w:eastAsia="宋体" w:cs="Times New Roman"/>
          <w:color w:val="auto"/>
          <w:sz w:val="22"/>
          <w:szCs w:val="22"/>
          <w:highlight w:val="none"/>
        </w:rPr>
        <w:t>工程的施工单位全部为符合政策要求的中小企业</w:t>
      </w:r>
      <w:r>
        <w:rPr>
          <w:rStyle w:val="202"/>
          <w:rFonts w:ascii="宋体" w:hAnsi="宋体" w:eastAsia="宋体" w:cs="Times New Roman"/>
          <w:color w:val="auto"/>
          <w:sz w:val="22"/>
          <w:szCs w:val="22"/>
          <w:highlight w:val="none"/>
        </w:rPr>
        <w:t>。相关企业（含联合体中的中小企业、签订分包意向协议的中小企业）的具体情况如下：</w:t>
      </w:r>
    </w:p>
    <w:p w14:paraId="7DD788DF">
      <w:pPr>
        <w:pStyle w:val="317"/>
        <w:spacing w:line="360" w:lineRule="auto"/>
        <w:ind w:firstLine="440"/>
        <w:jc w:val="left"/>
        <w:rPr>
          <w:rStyle w:val="202"/>
          <w:rFonts w:ascii="宋体" w:hAnsi="宋体" w:eastAsia="宋体" w:cs="Times New Roman"/>
          <w:color w:val="auto"/>
          <w:sz w:val="22"/>
          <w:szCs w:val="22"/>
          <w:highlight w:val="none"/>
        </w:rPr>
      </w:pPr>
      <w:r>
        <w:rPr>
          <w:rStyle w:val="202"/>
          <w:rFonts w:ascii="宋体" w:hAnsi="宋体" w:eastAsia="宋体" w:cs="Times New Roman"/>
          <w:color w:val="auto"/>
          <w:sz w:val="22"/>
          <w:szCs w:val="22"/>
          <w:highlight w:val="none"/>
        </w:rPr>
        <w:t xml:space="preserve"> 1.</w:t>
      </w:r>
      <w:r>
        <w:rPr>
          <w:rStyle w:val="202"/>
          <w:rFonts w:ascii="宋体" w:hAnsi="宋体" w:eastAsia="宋体" w:cs="Times New Roman"/>
          <w:color w:val="auto"/>
          <w:sz w:val="22"/>
          <w:szCs w:val="22"/>
          <w:highlight w:val="none"/>
          <w:u w:val="single"/>
        </w:rPr>
        <w:t xml:space="preserve"> </w:t>
      </w:r>
      <w:r>
        <w:rPr>
          <w:rStyle w:val="202"/>
          <w:rFonts w:hint="eastAsia" w:ascii="宋体" w:hAnsi="宋体" w:cs="Times New Roman"/>
          <w:color w:val="auto"/>
          <w:sz w:val="22"/>
          <w:szCs w:val="22"/>
          <w:highlight w:val="none"/>
          <w:u w:val="single"/>
          <w:lang w:val="en-US" w:eastAsia="zh-CN"/>
        </w:rPr>
        <w:t>司徒镇美乐路道路改造工程</w:t>
      </w:r>
      <w:r>
        <w:rPr>
          <w:rStyle w:val="202"/>
          <w:rFonts w:ascii="宋体" w:hAnsi="宋体" w:eastAsia="宋体" w:cs="Times New Roman"/>
          <w:color w:val="auto"/>
          <w:sz w:val="22"/>
          <w:szCs w:val="22"/>
          <w:highlight w:val="none"/>
          <w:u w:val="single"/>
        </w:rPr>
        <w:t xml:space="preserve"> </w:t>
      </w:r>
      <w:r>
        <w:rPr>
          <w:rStyle w:val="202"/>
          <w:rFonts w:ascii="宋体" w:hAnsi="宋体" w:eastAsia="宋体" w:cs="Times New Roman"/>
          <w:color w:val="auto"/>
          <w:sz w:val="22"/>
          <w:szCs w:val="22"/>
          <w:highlight w:val="none"/>
        </w:rPr>
        <w:t>，属于</w:t>
      </w:r>
      <w:r>
        <w:rPr>
          <w:rStyle w:val="202"/>
          <w:rFonts w:hint="eastAsia" w:ascii="宋体" w:hAnsi="宋体" w:eastAsia="宋体" w:cs="Times New Roman"/>
          <w:color w:val="auto"/>
          <w:sz w:val="22"/>
          <w:szCs w:val="22"/>
          <w:highlight w:val="none"/>
          <w:u w:val="single"/>
          <w:lang w:val="en-US" w:eastAsia="zh-CN"/>
        </w:rPr>
        <w:t xml:space="preserve">  </w:t>
      </w:r>
      <w:r>
        <w:rPr>
          <w:rStyle w:val="202"/>
          <w:rFonts w:hint="eastAsia" w:ascii="宋体" w:hAnsi="宋体" w:cs="Times New Roman"/>
          <w:color w:val="auto"/>
          <w:sz w:val="22"/>
          <w:szCs w:val="22"/>
          <w:highlight w:val="none"/>
          <w:u w:val="single"/>
          <w:lang w:eastAsia="zh-CN"/>
        </w:rPr>
        <w:t>建筑业</w:t>
      </w:r>
      <w:r>
        <w:rPr>
          <w:rStyle w:val="202"/>
          <w:rFonts w:hint="eastAsia" w:ascii="宋体" w:hAnsi="宋体" w:eastAsia="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rPr>
        <w:t>；承接企业为</w:t>
      </w:r>
      <w:r>
        <w:rPr>
          <w:rStyle w:val="202"/>
          <w:rFonts w:hint="eastAsia" w:ascii="宋体" w:hAnsi="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u w:val="single"/>
        </w:rPr>
        <w:t>（企业名称）</w:t>
      </w:r>
      <w:r>
        <w:rPr>
          <w:rStyle w:val="202"/>
          <w:rFonts w:hint="eastAsia" w:ascii="宋体" w:hAnsi="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rPr>
        <w:t>，从业人员</w:t>
      </w:r>
      <w:r>
        <w:rPr>
          <w:rStyle w:val="202"/>
          <w:rFonts w:hint="eastAsia" w:ascii="宋体" w:hAnsi="宋体" w:eastAsia="宋体" w:cs="Times New Roman"/>
          <w:color w:val="auto"/>
          <w:sz w:val="22"/>
          <w:szCs w:val="22"/>
          <w:highlight w:val="none"/>
          <w:u w:val="single"/>
        </w:rPr>
        <w:t xml:space="preserve">    </w:t>
      </w:r>
      <w:r>
        <w:rPr>
          <w:rStyle w:val="202"/>
          <w:rFonts w:ascii="宋体" w:hAnsi="宋体" w:eastAsia="宋体" w:cs="Times New Roman"/>
          <w:color w:val="auto"/>
          <w:sz w:val="22"/>
          <w:szCs w:val="22"/>
          <w:highlight w:val="none"/>
        </w:rPr>
        <w:t>人，营业 收入为</w:t>
      </w:r>
      <w:r>
        <w:rPr>
          <w:rStyle w:val="202"/>
          <w:rFonts w:hint="eastAsia" w:ascii="宋体" w:hAnsi="宋体" w:eastAsia="宋体" w:cs="Times New Roman"/>
          <w:color w:val="auto"/>
          <w:sz w:val="22"/>
          <w:szCs w:val="22"/>
          <w:highlight w:val="none"/>
          <w:u w:val="single"/>
        </w:rPr>
        <w:t xml:space="preserve">    </w:t>
      </w:r>
      <w:r>
        <w:rPr>
          <w:rStyle w:val="202"/>
          <w:rFonts w:ascii="宋体" w:hAnsi="宋体" w:eastAsia="宋体" w:cs="Times New Roman"/>
          <w:color w:val="auto"/>
          <w:sz w:val="22"/>
          <w:szCs w:val="22"/>
          <w:highlight w:val="none"/>
        </w:rPr>
        <w:t>万元，资产总额为</w:t>
      </w:r>
      <w:r>
        <w:rPr>
          <w:rStyle w:val="202"/>
          <w:rFonts w:hint="eastAsia" w:ascii="宋体" w:hAnsi="宋体" w:eastAsia="宋体" w:cs="Times New Roman"/>
          <w:color w:val="auto"/>
          <w:sz w:val="22"/>
          <w:szCs w:val="22"/>
          <w:highlight w:val="none"/>
          <w:u w:val="single"/>
        </w:rPr>
        <w:t xml:space="preserve">    </w:t>
      </w:r>
      <w:r>
        <w:rPr>
          <w:rStyle w:val="202"/>
          <w:rFonts w:ascii="宋体" w:hAnsi="宋体" w:eastAsia="宋体" w:cs="Times New Roman"/>
          <w:color w:val="auto"/>
          <w:sz w:val="22"/>
          <w:szCs w:val="22"/>
          <w:highlight w:val="none"/>
        </w:rPr>
        <w:t>万元，属于</w:t>
      </w:r>
      <w:r>
        <w:rPr>
          <w:rStyle w:val="202"/>
          <w:rFonts w:hint="eastAsia" w:ascii="宋体" w:hAnsi="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u w:val="single"/>
        </w:rPr>
        <w:t>（中型企业、 小型企业、微型企业）</w:t>
      </w:r>
      <w:r>
        <w:rPr>
          <w:rStyle w:val="202"/>
          <w:rFonts w:hint="eastAsia" w:ascii="宋体" w:hAnsi="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rPr>
        <w:t xml:space="preserve">； </w:t>
      </w:r>
    </w:p>
    <w:p w14:paraId="4F11F780">
      <w:pPr>
        <w:pStyle w:val="317"/>
        <w:spacing w:line="360" w:lineRule="auto"/>
        <w:ind w:firstLine="440"/>
        <w:jc w:val="left"/>
        <w:rPr>
          <w:rStyle w:val="202"/>
          <w:rFonts w:ascii="宋体" w:hAnsi="宋体" w:eastAsia="宋体" w:cs="Times New Roman"/>
          <w:color w:val="auto"/>
          <w:sz w:val="22"/>
          <w:szCs w:val="22"/>
          <w:highlight w:val="none"/>
        </w:rPr>
      </w:pPr>
      <w:r>
        <w:rPr>
          <w:rStyle w:val="202"/>
          <w:rFonts w:ascii="宋体" w:hAnsi="宋体" w:eastAsia="宋体" w:cs="Times New Roman"/>
          <w:color w:val="auto"/>
          <w:sz w:val="22"/>
          <w:szCs w:val="22"/>
          <w:highlight w:val="none"/>
        </w:rPr>
        <w:t>2.</w:t>
      </w:r>
      <w:r>
        <w:rPr>
          <w:rStyle w:val="202"/>
          <w:rFonts w:ascii="宋体" w:hAnsi="宋体" w:eastAsia="宋体" w:cs="Times New Roman"/>
          <w:color w:val="auto"/>
          <w:sz w:val="22"/>
          <w:szCs w:val="22"/>
          <w:highlight w:val="none"/>
          <w:u w:val="single"/>
        </w:rPr>
        <w:t xml:space="preserve"> </w:t>
      </w:r>
      <w:r>
        <w:rPr>
          <w:rStyle w:val="202"/>
          <w:rFonts w:hint="eastAsia" w:ascii="宋体" w:hAnsi="宋体" w:eastAsia="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u w:val="single"/>
        </w:rPr>
        <w:t>（标的名称）</w:t>
      </w:r>
      <w:r>
        <w:rPr>
          <w:rStyle w:val="202"/>
          <w:rFonts w:hint="eastAsia" w:ascii="宋体" w:hAnsi="宋体" w:eastAsia="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u w:val="single"/>
        </w:rPr>
        <w:t xml:space="preserve"> </w:t>
      </w:r>
      <w:r>
        <w:rPr>
          <w:rStyle w:val="202"/>
          <w:rFonts w:ascii="宋体" w:hAnsi="宋体" w:eastAsia="宋体" w:cs="Times New Roman"/>
          <w:color w:val="auto"/>
          <w:sz w:val="22"/>
          <w:szCs w:val="22"/>
          <w:highlight w:val="none"/>
        </w:rPr>
        <w:t>，属于</w:t>
      </w:r>
      <w:r>
        <w:rPr>
          <w:rStyle w:val="202"/>
          <w:rFonts w:hint="eastAsia" w:ascii="宋体" w:hAnsi="宋体" w:eastAsia="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u w:val="single"/>
        </w:rPr>
        <w:t>（采购文件中明确的所属行业）</w:t>
      </w:r>
      <w:r>
        <w:rPr>
          <w:rStyle w:val="202"/>
          <w:rFonts w:hint="eastAsia" w:ascii="宋体" w:hAnsi="宋体" w:eastAsia="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rPr>
        <w:t>；承接企业为</w:t>
      </w:r>
      <w:r>
        <w:rPr>
          <w:rStyle w:val="202"/>
          <w:rFonts w:ascii="宋体" w:hAnsi="宋体" w:eastAsia="宋体" w:cs="Times New Roman"/>
          <w:color w:val="auto"/>
          <w:sz w:val="22"/>
          <w:szCs w:val="22"/>
          <w:highlight w:val="none"/>
          <w:u w:val="single"/>
        </w:rPr>
        <w:t>（企业名称）</w:t>
      </w:r>
      <w:r>
        <w:rPr>
          <w:rStyle w:val="202"/>
          <w:rFonts w:ascii="宋体" w:hAnsi="宋体" w:eastAsia="宋体" w:cs="Times New Roman"/>
          <w:color w:val="auto"/>
          <w:sz w:val="22"/>
          <w:szCs w:val="22"/>
          <w:highlight w:val="none"/>
        </w:rPr>
        <w:t>，从业人员</w:t>
      </w:r>
      <w:r>
        <w:rPr>
          <w:rStyle w:val="202"/>
          <w:rFonts w:hint="eastAsia" w:ascii="宋体" w:hAnsi="宋体" w:eastAsia="宋体" w:cs="Times New Roman"/>
          <w:color w:val="auto"/>
          <w:sz w:val="22"/>
          <w:szCs w:val="22"/>
          <w:highlight w:val="none"/>
          <w:u w:val="single"/>
        </w:rPr>
        <w:t xml:space="preserve">    </w:t>
      </w:r>
      <w:r>
        <w:rPr>
          <w:rStyle w:val="202"/>
          <w:rFonts w:ascii="宋体" w:hAnsi="宋体" w:eastAsia="宋体" w:cs="Times New Roman"/>
          <w:color w:val="auto"/>
          <w:sz w:val="22"/>
          <w:szCs w:val="22"/>
          <w:highlight w:val="none"/>
        </w:rPr>
        <w:t>人，营业 收入为</w:t>
      </w:r>
      <w:r>
        <w:rPr>
          <w:rStyle w:val="202"/>
          <w:rFonts w:hint="eastAsia" w:ascii="宋体" w:hAnsi="宋体" w:eastAsia="宋体" w:cs="Times New Roman"/>
          <w:color w:val="auto"/>
          <w:sz w:val="22"/>
          <w:szCs w:val="22"/>
          <w:highlight w:val="none"/>
          <w:u w:val="single"/>
        </w:rPr>
        <w:t xml:space="preserve">    </w:t>
      </w:r>
      <w:r>
        <w:rPr>
          <w:rStyle w:val="202"/>
          <w:rFonts w:ascii="宋体" w:hAnsi="宋体" w:eastAsia="宋体" w:cs="Times New Roman"/>
          <w:color w:val="auto"/>
          <w:sz w:val="22"/>
          <w:szCs w:val="22"/>
          <w:highlight w:val="none"/>
        </w:rPr>
        <w:t>万元，资产总额为</w:t>
      </w:r>
      <w:r>
        <w:rPr>
          <w:rStyle w:val="202"/>
          <w:rFonts w:hint="eastAsia" w:ascii="宋体" w:hAnsi="宋体" w:eastAsia="宋体" w:cs="Times New Roman"/>
          <w:color w:val="auto"/>
          <w:sz w:val="22"/>
          <w:szCs w:val="22"/>
          <w:highlight w:val="none"/>
          <w:u w:val="single"/>
        </w:rPr>
        <w:t xml:space="preserve">    </w:t>
      </w:r>
      <w:r>
        <w:rPr>
          <w:rStyle w:val="202"/>
          <w:rFonts w:ascii="宋体" w:hAnsi="宋体" w:eastAsia="宋体" w:cs="Times New Roman"/>
          <w:color w:val="auto"/>
          <w:sz w:val="22"/>
          <w:szCs w:val="22"/>
          <w:highlight w:val="none"/>
        </w:rPr>
        <w:t>万元，属于</w:t>
      </w:r>
      <w:r>
        <w:rPr>
          <w:rStyle w:val="202"/>
          <w:rFonts w:hint="eastAsia" w:ascii="宋体" w:hAnsi="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u w:val="single"/>
        </w:rPr>
        <w:t>（中型企业、 小型企业、微型企业）</w:t>
      </w:r>
      <w:r>
        <w:rPr>
          <w:rStyle w:val="202"/>
          <w:rFonts w:hint="eastAsia" w:ascii="宋体" w:hAnsi="宋体" w:cs="Times New Roman"/>
          <w:color w:val="auto"/>
          <w:sz w:val="22"/>
          <w:szCs w:val="22"/>
          <w:highlight w:val="none"/>
          <w:u w:val="single"/>
          <w:lang w:val="en-US" w:eastAsia="zh-CN"/>
        </w:rPr>
        <w:t xml:space="preserve">  </w:t>
      </w:r>
      <w:r>
        <w:rPr>
          <w:rStyle w:val="202"/>
          <w:rFonts w:ascii="宋体" w:hAnsi="宋体" w:eastAsia="宋体" w:cs="Times New Roman"/>
          <w:color w:val="auto"/>
          <w:sz w:val="22"/>
          <w:szCs w:val="22"/>
          <w:highlight w:val="none"/>
        </w:rPr>
        <w:t xml:space="preserve">； </w:t>
      </w:r>
    </w:p>
    <w:p w14:paraId="2A20667A">
      <w:pPr>
        <w:pStyle w:val="317"/>
        <w:spacing w:line="360" w:lineRule="auto"/>
        <w:ind w:firstLine="440"/>
        <w:jc w:val="left"/>
        <w:rPr>
          <w:rStyle w:val="202"/>
          <w:rFonts w:ascii="宋体" w:hAnsi="宋体" w:eastAsia="宋体" w:cs="Times New Roman"/>
          <w:color w:val="auto"/>
          <w:sz w:val="22"/>
          <w:szCs w:val="22"/>
          <w:highlight w:val="none"/>
        </w:rPr>
      </w:pPr>
      <w:r>
        <w:rPr>
          <w:rStyle w:val="202"/>
          <w:rFonts w:ascii="宋体" w:hAnsi="宋体" w:eastAsia="宋体" w:cs="Times New Roman"/>
          <w:color w:val="auto"/>
          <w:sz w:val="22"/>
          <w:szCs w:val="22"/>
          <w:highlight w:val="none"/>
        </w:rPr>
        <w:t xml:space="preserve">…… </w:t>
      </w:r>
    </w:p>
    <w:p w14:paraId="30025834">
      <w:pPr>
        <w:pStyle w:val="317"/>
        <w:spacing w:line="360" w:lineRule="auto"/>
        <w:ind w:firstLine="440"/>
        <w:jc w:val="left"/>
        <w:rPr>
          <w:rStyle w:val="202"/>
          <w:rFonts w:ascii="宋体" w:hAnsi="宋体" w:eastAsia="宋体" w:cs="Times New Roman"/>
          <w:color w:val="auto"/>
          <w:sz w:val="22"/>
          <w:szCs w:val="22"/>
          <w:highlight w:val="none"/>
        </w:rPr>
      </w:pPr>
      <w:r>
        <w:rPr>
          <w:rStyle w:val="202"/>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p>
    <w:p w14:paraId="0CBDF256">
      <w:pPr>
        <w:pStyle w:val="317"/>
        <w:spacing w:line="360" w:lineRule="auto"/>
        <w:ind w:firstLine="440"/>
        <w:jc w:val="left"/>
        <w:rPr>
          <w:rStyle w:val="202"/>
          <w:rFonts w:ascii="宋体" w:hAnsi="宋体" w:eastAsia="宋体" w:cs="Times New Roman"/>
          <w:color w:val="auto"/>
          <w:sz w:val="22"/>
          <w:szCs w:val="22"/>
          <w:highlight w:val="none"/>
        </w:rPr>
      </w:pPr>
      <w:r>
        <w:rPr>
          <w:rStyle w:val="202"/>
          <w:rFonts w:ascii="宋体" w:hAnsi="宋体" w:eastAsia="宋体" w:cs="Times New Roman"/>
          <w:color w:val="auto"/>
          <w:sz w:val="22"/>
          <w:szCs w:val="22"/>
          <w:highlight w:val="none"/>
        </w:rPr>
        <w:t xml:space="preserve">本企业对上述声明内容的真实性负责。如有虚假，将依 法承担相应责任。 </w:t>
      </w:r>
    </w:p>
    <w:p w14:paraId="6AF1E57E">
      <w:pPr>
        <w:pStyle w:val="317"/>
        <w:spacing w:line="360" w:lineRule="auto"/>
        <w:ind w:firstLine="440"/>
        <w:jc w:val="left"/>
        <w:rPr>
          <w:rStyle w:val="202"/>
          <w:rFonts w:ascii="宋体" w:hAnsi="宋体" w:eastAsia="宋体" w:cs="Times New Roman"/>
          <w:color w:val="auto"/>
          <w:sz w:val="22"/>
          <w:szCs w:val="22"/>
          <w:highlight w:val="none"/>
        </w:rPr>
      </w:pPr>
    </w:p>
    <w:p w14:paraId="3090C023">
      <w:pPr>
        <w:pStyle w:val="317"/>
        <w:spacing w:line="360" w:lineRule="auto"/>
        <w:ind w:firstLine="440"/>
        <w:jc w:val="left"/>
        <w:rPr>
          <w:rStyle w:val="202"/>
          <w:rFonts w:ascii="宋体" w:hAnsi="宋体" w:eastAsia="宋体" w:cs="Times New Roman"/>
          <w:color w:val="auto"/>
          <w:sz w:val="22"/>
          <w:szCs w:val="22"/>
          <w:highlight w:val="none"/>
        </w:rPr>
      </w:pPr>
      <w:r>
        <w:rPr>
          <w:rStyle w:val="202"/>
          <w:rFonts w:ascii="宋体" w:hAnsi="宋体" w:eastAsia="宋体" w:cs="Times New Roman"/>
          <w:color w:val="auto"/>
          <w:sz w:val="22"/>
          <w:szCs w:val="22"/>
          <w:highlight w:val="none"/>
        </w:rPr>
        <w:t>企业名称（盖章）：</w:t>
      </w:r>
    </w:p>
    <w:p w14:paraId="4F2F4C81">
      <w:pPr>
        <w:pStyle w:val="317"/>
        <w:spacing w:line="360" w:lineRule="auto"/>
        <w:ind w:firstLine="440"/>
        <w:jc w:val="left"/>
        <w:rPr>
          <w:rStyle w:val="202"/>
          <w:rFonts w:ascii="宋体" w:hAnsi="宋体" w:eastAsia="宋体" w:cs="Times New Roman"/>
          <w:color w:val="auto"/>
          <w:sz w:val="22"/>
          <w:szCs w:val="22"/>
          <w:highlight w:val="none"/>
        </w:rPr>
      </w:pPr>
      <w:r>
        <w:rPr>
          <w:rStyle w:val="202"/>
          <w:rFonts w:ascii="宋体" w:hAnsi="宋体" w:eastAsia="宋体" w:cs="Times New Roman"/>
          <w:color w:val="auto"/>
          <w:sz w:val="22"/>
          <w:szCs w:val="22"/>
          <w:highlight w:val="none"/>
        </w:rPr>
        <w:t>日 期：</w:t>
      </w:r>
      <w:r>
        <w:rPr>
          <w:rStyle w:val="202"/>
          <w:rFonts w:hint="eastAsia" w:ascii="宋体" w:hAnsi="宋体" w:eastAsia="宋体" w:cs="Times New Roman"/>
          <w:color w:val="auto"/>
          <w:sz w:val="22"/>
          <w:szCs w:val="22"/>
          <w:highlight w:val="none"/>
        </w:rPr>
        <w:t xml:space="preserve">      </w:t>
      </w:r>
    </w:p>
    <w:p w14:paraId="605E11EB">
      <w:pPr>
        <w:pStyle w:val="317"/>
        <w:keepNext w:val="0"/>
        <w:keepLines w:val="0"/>
        <w:pageBreakBefore w:val="0"/>
        <w:widowControl w:val="0"/>
        <w:spacing w:line="240" w:lineRule="auto"/>
        <w:ind w:firstLine="442"/>
        <w:jc w:val="left"/>
        <w:rPr>
          <w:rStyle w:val="202"/>
          <w:rFonts w:hint="eastAsia" w:ascii="宋体" w:hAnsi="宋体" w:eastAsia="宋体" w:cs="Times New Roman"/>
          <w:color w:val="auto"/>
          <w:spacing w:val="6"/>
          <w:szCs w:val="28"/>
          <w:highlight w:val="none"/>
        </w:rPr>
      </w:pPr>
    </w:p>
    <w:p w14:paraId="11D60ED4">
      <w:pPr>
        <w:pStyle w:val="317"/>
        <w:keepNext w:val="0"/>
        <w:keepLines w:val="0"/>
        <w:pageBreakBefore w:val="0"/>
        <w:widowControl w:val="0"/>
        <w:spacing w:line="240" w:lineRule="auto"/>
        <w:ind w:firstLine="442"/>
        <w:jc w:val="left"/>
        <w:rPr>
          <w:rStyle w:val="202"/>
          <w:rFonts w:hint="eastAsia" w:ascii="宋体" w:hAnsi="宋体" w:eastAsia="宋体" w:cs="Times New Roman"/>
          <w:color w:val="auto"/>
          <w:spacing w:val="6"/>
          <w:szCs w:val="28"/>
          <w:highlight w:val="none"/>
        </w:rPr>
      </w:pPr>
    </w:p>
    <w:p w14:paraId="09A5DD59">
      <w:pPr>
        <w:pStyle w:val="317"/>
        <w:keepNext w:val="0"/>
        <w:keepLines w:val="0"/>
        <w:pageBreakBefore w:val="0"/>
        <w:widowControl w:val="0"/>
        <w:spacing w:line="240" w:lineRule="auto"/>
        <w:ind w:firstLine="442"/>
        <w:jc w:val="left"/>
        <w:rPr>
          <w:rStyle w:val="202"/>
          <w:rFonts w:hint="eastAsia" w:ascii="宋体" w:hAnsi="宋体" w:eastAsia="宋体" w:cs="Times New Roman"/>
          <w:color w:val="auto"/>
          <w:spacing w:val="6"/>
          <w:szCs w:val="28"/>
          <w:highlight w:val="none"/>
        </w:rPr>
      </w:pPr>
      <w:r>
        <w:rPr>
          <w:rStyle w:val="202"/>
          <w:rFonts w:hint="eastAsia" w:ascii="宋体" w:hAnsi="宋体" w:eastAsia="宋体" w:cs="Times New Roman"/>
          <w:color w:val="auto"/>
          <w:spacing w:val="6"/>
          <w:szCs w:val="28"/>
          <w:highlight w:val="none"/>
        </w:rPr>
        <w:t>注：</w:t>
      </w:r>
    </w:p>
    <w:p w14:paraId="5B10DE3B">
      <w:pPr>
        <w:pStyle w:val="317"/>
        <w:keepNext w:val="0"/>
        <w:keepLines w:val="0"/>
        <w:pageBreakBefore w:val="0"/>
        <w:widowControl w:val="0"/>
        <w:spacing w:line="240" w:lineRule="auto"/>
        <w:ind w:firstLine="442"/>
        <w:jc w:val="left"/>
        <w:rPr>
          <w:rStyle w:val="202"/>
          <w:rFonts w:hint="eastAsia" w:ascii="宋体" w:hAnsi="宋体" w:eastAsia="宋体" w:cs="Times New Roman"/>
          <w:color w:val="auto"/>
          <w:spacing w:val="6"/>
          <w:szCs w:val="28"/>
          <w:highlight w:val="none"/>
        </w:rPr>
      </w:pPr>
      <w:r>
        <w:rPr>
          <w:rStyle w:val="202"/>
          <w:rFonts w:hint="eastAsia" w:ascii="宋体" w:hAnsi="宋体" w:eastAsia="宋体" w:cs="Times New Roman"/>
          <w:color w:val="auto"/>
          <w:spacing w:val="6"/>
          <w:szCs w:val="28"/>
          <w:highlight w:val="none"/>
        </w:rPr>
        <w:t>1.从业人员、营业收入、资产总额填报上一年度数据，无上一年度数据的新成立企业可不填报。</w:t>
      </w:r>
    </w:p>
    <w:p w14:paraId="730F092E">
      <w:pPr>
        <w:pStyle w:val="317"/>
        <w:keepNext w:val="0"/>
        <w:keepLines w:val="0"/>
        <w:pageBreakBefore w:val="0"/>
        <w:widowControl w:val="0"/>
        <w:spacing w:line="240" w:lineRule="auto"/>
        <w:ind w:firstLine="442"/>
        <w:jc w:val="left"/>
        <w:rPr>
          <w:rStyle w:val="202"/>
          <w:rFonts w:hint="eastAsia" w:ascii="宋体" w:hAnsi="宋体" w:eastAsia="宋体" w:cs="Times New Roman"/>
          <w:color w:val="auto"/>
          <w:spacing w:val="6"/>
          <w:szCs w:val="28"/>
          <w:highlight w:val="none"/>
        </w:rPr>
      </w:pPr>
      <w:r>
        <w:rPr>
          <w:rStyle w:val="202"/>
          <w:rFonts w:hint="eastAsia" w:ascii="宋体" w:hAnsi="宋体" w:eastAsia="宋体" w:cs="Times New Roman"/>
          <w:color w:val="auto"/>
          <w:spacing w:val="6"/>
          <w:szCs w:val="28"/>
          <w:highlight w:val="none"/>
        </w:rPr>
        <w:t>2.本声明函中“属于（中型企业、小型企业、微型企业）”的内容，必须且只能选择其中之一填写。</w:t>
      </w:r>
    </w:p>
    <w:p w14:paraId="766B6065">
      <w:pPr>
        <w:pStyle w:val="317"/>
        <w:keepNext w:val="0"/>
        <w:keepLines w:val="0"/>
        <w:pageBreakBefore w:val="0"/>
        <w:widowControl w:val="0"/>
        <w:spacing w:line="240" w:lineRule="auto"/>
        <w:ind w:firstLine="442"/>
        <w:jc w:val="left"/>
        <w:rPr>
          <w:rStyle w:val="202"/>
          <w:rFonts w:ascii="宋体" w:hAnsi="宋体" w:eastAsia="宋体" w:cs="Times New Roman"/>
          <w:b/>
          <w:bCs/>
          <w:color w:val="auto"/>
          <w:sz w:val="32"/>
          <w:szCs w:val="32"/>
          <w:highlight w:val="none"/>
        </w:rPr>
      </w:pPr>
      <w:r>
        <w:rPr>
          <w:rStyle w:val="202"/>
          <w:rFonts w:hint="eastAsia" w:ascii="宋体" w:hAnsi="宋体" w:eastAsia="宋体" w:cs="Times New Roman"/>
          <w:color w:val="auto"/>
          <w:spacing w:val="6"/>
          <w:szCs w:val="28"/>
          <w:highlight w:val="none"/>
        </w:rPr>
        <w:t>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p>
    <w:p w14:paraId="364BB13D">
      <w:pPr>
        <w:pStyle w:val="280"/>
        <w:jc w:val="center"/>
        <w:outlineLvl w:val="9"/>
        <w:rPr>
          <w:rStyle w:val="202"/>
          <w:rFonts w:ascii="Times New Roman" w:hAnsi="Times New Roman" w:eastAsia="Times New Roman" w:cs="Times New Roman"/>
          <w:color w:val="auto"/>
          <w:highlight w:val="none"/>
        </w:rPr>
      </w:pPr>
      <w:r>
        <w:rPr>
          <w:rStyle w:val="202"/>
          <w:rFonts w:hint="eastAsia" w:ascii="宋体" w:hAnsi="宋体" w:eastAsia="宋体" w:cs="Times New Roman"/>
          <w:b/>
          <w:bCs/>
          <w:color w:val="auto"/>
          <w:sz w:val="24"/>
          <w:szCs w:val="24"/>
          <w:highlight w:val="none"/>
          <w:lang w:val="en-US" w:eastAsia="zh-CN" w:bidi="ar-SA"/>
        </w:rPr>
        <w:br w:type="page" w:clear="all"/>
      </w:r>
      <w:bookmarkStart w:id="1142" w:name="_Toc28782"/>
      <w:bookmarkStart w:id="1143" w:name="_Toc11813"/>
      <w:bookmarkStart w:id="1144" w:name="_Toc31864"/>
      <w:bookmarkStart w:id="1145" w:name="_Toc12514"/>
      <w:bookmarkStart w:id="1146" w:name="_Toc16509"/>
      <w:bookmarkStart w:id="1147" w:name="_Toc25553"/>
      <w:r>
        <w:rPr>
          <w:rStyle w:val="202"/>
          <w:rFonts w:hint="eastAsia" w:ascii="宋体" w:hAnsi="宋体" w:eastAsia="宋体" w:cs="Times New Roman"/>
          <w:b/>
          <w:bCs/>
          <w:color w:val="auto"/>
          <w:sz w:val="24"/>
          <w:szCs w:val="24"/>
          <w:highlight w:val="none"/>
          <w:lang w:val="en-US" w:eastAsia="zh-CN" w:bidi="ar-SA"/>
        </w:rPr>
        <w:t>残疾人福利性单位声明函（如有）</w:t>
      </w:r>
      <w:bookmarkEnd w:id="1142"/>
      <w:bookmarkEnd w:id="1143"/>
      <w:bookmarkEnd w:id="1144"/>
      <w:bookmarkEnd w:id="1145"/>
      <w:bookmarkEnd w:id="1146"/>
      <w:bookmarkEnd w:id="1147"/>
    </w:p>
    <w:p w14:paraId="2B74B14B">
      <w:pPr>
        <w:pStyle w:val="280"/>
        <w:jc w:val="center"/>
        <w:outlineLvl w:val="9"/>
        <w:rPr>
          <w:rStyle w:val="202"/>
          <w:rFonts w:ascii="Times New Roman" w:hAnsi="Times New Roman" w:eastAsia="Times New Roman" w:cs="Times New Roman"/>
          <w:color w:val="auto"/>
          <w:highlight w:val="none"/>
        </w:rPr>
      </w:pPr>
    </w:p>
    <w:p w14:paraId="60AEABA4">
      <w:pPr>
        <w:pStyle w:val="280"/>
        <w:keepNext w:val="0"/>
        <w:keepLines w:val="0"/>
        <w:pageBreakBefore w:val="0"/>
        <w:widowControl/>
        <w:spacing w:line="360" w:lineRule="auto"/>
        <w:ind w:firstLine="440"/>
        <w:jc w:val="left"/>
        <w:outlineLvl w:val="9"/>
        <w:rPr>
          <w:rStyle w:val="202"/>
          <w:rFonts w:ascii="宋体" w:hAnsi="宋体" w:eastAsia="宋体" w:cs="Times New Roman"/>
          <w:color w:val="auto"/>
          <w:sz w:val="22"/>
          <w:szCs w:val="22"/>
          <w:highlight w:val="none"/>
        </w:rPr>
      </w:pPr>
      <w:bookmarkStart w:id="1148" w:name="_Toc9693"/>
      <w:bookmarkStart w:id="1149" w:name="_Toc13534"/>
      <w:bookmarkStart w:id="1150" w:name="_Toc18950"/>
      <w:bookmarkStart w:id="1151" w:name="_Toc27212"/>
      <w:bookmarkStart w:id="1152" w:name="_Toc25545"/>
      <w:bookmarkStart w:id="1153" w:name="_Toc32405"/>
      <w:r>
        <w:rPr>
          <w:rStyle w:val="202"/>
          <w:rFonts w:hint="eastAsia" w:ascii="宋体" w:hAnsi="宋体" w:eastAsia="宋体" w:cs="Times New Roman"/>
          <w:color w:val="auto"/>
          <w:sz w:val="22"/>
          <w:szCs w:val="22"/>
          <w:highlight w:val="none"/>
          <w:lang w:val="en-US" w:eastAsia="zh-CN" w:bidi="ar-SA"/>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1148"/>
      <w:bookmarkEnd w:id="1149"/>
      <w:bookmarkEnd w:id="1150"/>
      <w:bookmarkEnd w:id="1151"/>
      <w:bookmarkEnd w:id="1152"/>
      <w:bookmarkEnd w:id="1153"/>
    </w:p>
    <w:p w14:paraId="16CB5EA1">
      <w:pPr>
        <w:pStyle w:val="280"/>
        <w:keepNext w:val="0"/>
        <w:keepLines w:val="0"/>
        <w:pageBreakBefore w:val="0"/>
        <w:widowControl/>
        <w:spacing w:line="360" w:lineRule="auto"/>
        <w:ind w:firstLine="440"/>
        <w:jc w:val="left"/>
        <w:outlineLvl w:val="9"/>
        <w:rPr>
          <w:rStyle w:val="202"/>
          <w:rFonts w:ascii="宋体" w:hAnsi="宋体" w:eastAsia="宋体" w:cs="Times New Roman"/>
          <w:color w:val="auto"/>
          <w:sz w:val="22"/>
          <w:szCs w:val="22"/>
          <w:highlight w:val="none"/>
        </w:rPr>
      </w:pPr>
      <w:bookmarkStart w:id="1154" w:name="_Toc811"/>
      <w:bookmarkStart w:id="1155" w:name="_Toc512"/>
      <w:bookmarkStart w:id="1156" w:name="_Toc27674"/>
      <w:bookmarkStart w:id="1157" w:name="_Toc7650"/>
      <w:bookmarkStart w:id="1158" w:name="_Toc13644"/>
      <w:bookmarkStart w:id="1159" w:name="_Toc26634"/>
      <w:r>
        <w:rPr>
          <w:rStyle w:val="202"/>
          <w:rFonts w:hint="eastAsia" w:ascii="宋体" w:hAnsi="宋体" w:eastAsia="宋体" w:cs="Times New Roman"/>
          <w:color w:val="auto"/>
          <w:sz w:val="22"/>
          <w:szCs w:val="22"/>
          <w:highlight w:val="none"/>
          <w:lang w:val="en-US" w:eastAsia="zh-CN" w:bidi="ar-SA"/>
        </w:rPr>
        <w:t>本单位对上述声明的真实性负责。如有虚假，将依法承担相应责任。</w:t>
      </w:r>
      <w:bookmarkEnd w:id="1154"/>
      <w:bookmarkEnd w:id="1155"/>
      <w:bookmarkEnd w:id="1156"/>
      <w:bookmarkEnd w:id="1157"/>
      <w:bookmarkEnd w:id="1158"/>
      <w:bookmarkEnd w:id="1159"/>
    </w:p>
    <w:p w14:paraId="144F75BA">
      <w:pPr>
        <w:pStyle w:val="280"/>
        <w:keepNext w:val="0"/>
        <w:keepLines w:val="0"/>
        <w:pageBreakBefore w:val="0"/>
        <w:widowControl/>
        <w:spacing w:line="360" w:lineRule="auto"/>
        <w:jc w:val="left"/>
        <w:outlineLvl w:val="9"/>
        <w:rPr>
          <w:rStyle w:val="202"/>
          <w:rFonts w:ascii="宋体" w:hAnsi="宋体" w:eastAsia="宋体" w:cs="Times New Roman"/>
          <w:color w:val="auto"/>
          <w:sz w:val="22"/>
          <w:szCs w:val="22"/>
          <w:highlight w:val="none"/>
        </w:rPr>
      </w:pPr>
    </w:p>
    <w:p w14:paraId="0926FC77">
      <w:pPr>
        <w:pStyle w:val="280"/>
        <w:keepNext w:val="0"/>
        <w:keepLines w:val="0"/>
        <w:pageBreakBefore w:val="0"/>
        <w:widowControl/>
        <w:spacing w:line="360" w:lineRule="auto"/>
        <w:jc w:val="left"/>
        <w:outlineLvl w:val="9"/>
        <w:rPr>
          <w:rStyle w:val="202"/>
          <w:rFonts w:ascii="宋体" w:hAnsi="宋体" w:eastAsia="宋体" w:cs="Times New Roman"/>
          <w:color w:val="auto"/>
          <w:sz w:val="22"/>
          <w:szCs w:val="22"/>
          <w:highlight w:val="none"/>
        </w:rPr>
      </w:pPr>
    </w:p>
    <w:p w14:paraId="5E86996E">
      <w:pPr>
        <w:pStyle w:val="280"/>
        <w:keepNext w:val="0"/>
        <w:keepLines w:val="0"/>
        <w:pageBreakBefore w:val="0"/>
        <w:widowControl/>
        <w:spacing w:line="360" w:lineRule="auto"/>
        <w:ind w:firstLine="2200"/>
        <w:jc w:val="center"/>
        <w:outlineLvl w:val="9"/>
        <w:rPr>
          <w:rStyle w:val="202"/>
          <w:rFonts w:hint="eastAsia" w:ascii="宋体" w:hAnsi="宋体" w:eastAsia="宋体" w:cs="Times New Roman"/>
          <w:color w:val="auto"/>
          <w:sz w:val="22"/>
          <w:szCs w:val="22"/>
          <w:highlight w:val="none"/>
        </w:rPr>
      </w:pPr>
      <w:bookmarkStart w:id="1160" w:name="_Toc5065"/>
      <w:bookmarkStart w:id="1161" w:name="_Toc1390"/>
      <w:bookmarkStart w:id="1162" w:name="_Toc6106"/>
      <w:bookmarkStart w:id="1163" w:name="_Toc25329"/>
      <w:bookmarkStart w:id="1164" w:name="_Toc16699"/>
      <w:bookmarkStart w:id="1165" w:name="_Toc13241"/>
      <w:r>
        <w:rPr>
          <w:rStyle w:val="202"/>
          <w:rFonts w:hint="eastAsia" w:ascii="宋体" w:hAnsi="宋体" w:eastAsia="宋体" w:cs="Times New Roman"/>
          <w:color w:val="auto"/>
          <w:sz w:val="22"/>
          <w:szCs w:val="22"/>
          <w:highlight w:val="none"/>
          <w:lang w:val="en-US" w:eastAsia="zh-CN" w:bidi="ar-SA"/>
        </w:rPr>
        <w:t>单位名称（盖章）：</w:t>
      </w:r>
      <w:bookmarkEnd w:id="1160"/>
      <w:bookmarkEnd w:id="1161"/>
      <w:bookmarkEnd w:id="1162"/>
      <w:bookmarkEnd w:id="1163"/>
      <w:bookmarkEnd w:id="1164"/>
      <w:bookmarkEnd w:id="1165"/>
    </w:p>
    <w:p w14:paraId="26E9FE49">
      <w:pPr>
        <w:pStyle w:val="280"/>
        <w:keepNext w:val="0"/>
        <w:keepLines w:val="0"/>
        <w:pageBreakBefore w:val="0"/>
        <w:widowControl/>
        <w:spacing w:line="360" w:lineRule="auto"/>
        <w:ind w:firstLine="2200"/>
        <w:jc w:val="center"/>
        <w:outlineLvl w:val="9"/>
        <w:rPr>
          <w:rStyle w:val="202"/>
          <w:rFonts w:hint="eastAsia" w:ascii="宋体" w:hAnsi="宋体" w:eastAsia="宋体" w:cs="Times New Roman"/>
          <w:color w:val="auto"/>
          <w:sz w:val="22"/>
          <w:szCs w:val="22"/>
          <w:highlight w:val="none"/>
        </w:rPr>
      </w:pPr>
      <w:bookmarkStart w:id="1166" w:name="_Toc32239"/>
      <w:bookmarkStart w:id="1167" w:name="_Toc4109"/>
      <w:bookmarkStart w:id="1168" w:name="_Toc22676"/>
      <w:bookmarkStart w:id="1169" w:name="_Toc19293"/>
      <w:bookmarkStart w:id="1170" w:name="_Toc11414"/>
      <w:bookmarkStart w:id="1171" w:name="_Toc3870"/>
      <w:r>
        <w:rPr>
          <w:rStyle w:val="202"/>
          <w:rFonts w:hint="eastAsia" w:ascii="宋体" w:hAnsi="宋体" w:eastAsia="宋体" w:cs="Times New Roman"/>
          <w:color w:val="auto"/>
          <w:sz w:val="22"/>
          <w:szCs w:val="22"/>
          <w:highlight w:val="none"/>
          <w:lang w:val="en-US" w:eastAsia="zh-CN" w:bidi="ar-SA"/>
        </w:rPr>
        <w:t>日            期：</w:t>
      </w:r>
      <w:bookmarkEnd w:id="1166"/>
      <w:bookmarkEnd w:id="1167"/>
      <w:bookmarkEnd w:id="1168"/>
      <w:bookmarkEnd w:id="1169"/>
      <w:bookmarkEnd w:id="1170"/>
      <w:bookmarkEnd w:id="1171"/>
    </w:p>
    <w:p w14:paraId="4096DF64">
      <w:pPr>
        <w:pStyle w:val="280"/>
        <w:keepNext w:val="0"/>
        <w:keepLines w:val="0"/>
        <w:pageBreakBefore w:val="0"/>
        <w:widowControl/>
        <w:spacing w:line="360" w:lineRule="auto"/>
        <w:jc w:val="center"/>
        <w:outlineLvl w:val="9"/>
        <w:rPr>
          <w:rStyle w:val="202"/>
          <w:rFonts w:ascii="Times New Roman" w:hAnsi="Times New Roman" w:eastAsia="Times New Roman" w:cs="Times New Roman"/>
          <w:color w:val="auto"/>
          <w:highlight w:val="none"/>
        </w:rPr>
      </w:pPr>
      <w:r>
        <w:rPr>
          <w:rStyle w:val="202"/>
          <w:rFonts w:ascii="宋体" w:hAnsi="宋体" w:eastAsia="宋体" w:cs="宋体"/>
          <w:b w:val="0"/>
          <w:color w:val="auto"/>
          <w:sz w:val="28"/>
          <w:highlight w:val="none"/>
        </w:rPr>
        <w:br w:type="page" w:clear="all"/>
      </w:r>
      <w:bookmarkStart w:id="1172" w:name="_Toc20707"/>
      <w:r>
        <w:rPr>
          <w:rStyle w:val="202"/>
          <w:rFonts w:ascii="宋体" w:hAnsi="宋体" w:eastAsia="宋体" w:cs="宋体"/>
          <w:b/>
          <w:bCs/>
          <w:color w:val="auto"/>
          <w:sz w:val="28"/>
          <w:highlight w:val="none"/>
        </w:rPr>
        <w:t>(</w:t>
      </w:r>
      <w:r>
        <w:rPr>
          <w:rStyle w:val="202"/>
          <w:rFonts w:hint="eastAsia" w:ascii="宋体" w:hAnsi="宋体" w:eastAsia="宋体" w:cs="宋体"/>
          <w:b/>
          <w:bCs/>
          <w:color w:val="auto"/>
          <w:sz w:val="28"/>
          <w:highlight w:val="none"/>
          <w:lang w:eastAsia="zh-CN"/>
        </w:rPr>
        <w:t>七</w:t>
      </w:r>
      <w:r>
        <w:rPr>
          <w:rStyle w:val="202"/>
          <w:rFonts w:ascii="宋体" w:hAnsi="宋体" w:eastAsia="宋体" w:cs="宋体"/>
          <w:b/>
          <w:bCs/>
          <w:color w:val="auto"/>
          <w:sz w:val="28"/>
          <w:highlight w:val="none"/>
        </w:rPr>
        <w:t>)本项目的特定资格要求</w:t>
      </w:r>
      <w:bookmarkEnd w:id="1172"/>
    </w:p>
    <w:p w14:paraId="5B3B5DF1">
      <w:pPr>
        <w:pStyle w:val="281"/>
        <w:keepNext w:val="0"/>
        <w:keepLines w:val="0"/>
        <w:pageBreakBefore w:val="0"/>
        <w:widowControl/>
        <w:spacing w:line="360" w:lineRule="auto"/>
        <w:ind w:firstLine="480"/>
        <w:jc w:val="left"/>
        <w:outlineLvl w:val="9"/>
        <w:rPr>
          <w:rStyle w:val="202"/>
          <w:rFonts w:hint="default" w:ascii="宋体" w:hAnsi="宋体" w:eastAsia="宋体" w:cs="宋体"/>
          <w:b w:val="0"/>
          <w:color w:val="auto"/>
          <w:sz w:val="28"/>
          <w:szCs w:val="28"/>
          <w:highlight w:val="none"/>
        </w:rPr>
      </w:pPr>
      <w:r>
        <w:rPr>
          <w:rStyle w:val="202"/>
          <w:rFonts w:hint="default" w:ascii="宋体" w:hAnsi="宋体" w:eastAsia="宋体" w:cs="宋体"/>
          <w:b w:val="0"/>
          <w:color w:val="auto"/>
          <w:sz w:val="28"/>
          <w:szCs w:val="28"/>
          <w:highlight w:val="none"/>
        </w:rPr>
        <w:t>（1）供应商具有有效的</w:t>
      </w:r>
      <w:r>
        <w:rPr>
          <w:rStyle w:val="202"/>
          <w:rFonts w:hint="default" w:ascii="宋体" w:hAnsi="宋体" w:eastAsia="宋体" w:cs="宋体"/>
          <w:b w:val="0"/>
          <w:color w:val="auto"/>
          <w:sz w:val="28"/>
          <w:szCs w:val="28"/>
          <w:highlight w:val="none"/>
          <w:lang w:val="en-US" w:eastAsia="zh-CN"/>
        </w:rPr>
        <w:t>市政公用工程施工总</w:t>
      </w:r>
      <w:r>
        <w:rPr>
          <w:rStyle w:val="202"/>
          <w:rFonts w:hint="default" w:ascii="宋体" w:hAnsi="宋体" w:eastAsia="宋体" w:cs="宋体"/>
          <w:b w:val="0"/>
          <w:color w:val="auto"/>
          <w:sz w:val="28"/>
          <w:szCs w:val="28"/>
          <w:highlight w:val="none"/>
        </w:rPr>
        <w:t>承包</w:t>
      </w:r>
      <w:r>
        <w:rPr>
          <w:rStyle w:val="202"/>
          <w:rFonts w:hint="default" w:ascii="宋体" w:hAnsi="宋体" w:eastAsia="宋体" w:cs="宋体"/>
          <w:b w:val="0"/>
          <w:color w:val="auto"/>
          <w:sz w:val="28"/>
          <w:szCs w:val="28"/>
          <w:highlight w:val="none"/>
          <w:lang w:val="en-US" w:eastAsia="zh-CN"/>
        </w:rPr>
        <w:t>三</w:t>
      </w:r>
      <w:r>
        <w:rPr>
          <w:rStyle w:val="202"/>
          <w:rFonts w:hint="default" w:ascii="宋体" w:hAnsi="宋体" w:eastAsia="宋体" w:cs="宋体"/>
          <w:b w:val="0"/>
          <w:color w:val="auto"/>
          <w:sz w:val="28"/>
          <w:szCs w:val="28"/>
          <w:highlight w:val="none"/>
        </w:rPr>
        <w:t>级（含）以上资质（原件扫描件）；</w:t>
      </w:r>
    </w:p>
    <w:p w14:paraId="5B6F2ECF">
      <w:pPr>
        <w:pStyle w:val="281"/>
        <w:keepNext w:val="0"/>
        <w:keepLines w:val="0"/>
        <w:pageBreakBefore w:val="0"/>
        <w:widowControl/>
        <w:spacing w:line="360" w:lineRule="auto"/>
        <w:ind w:firstLine="480"/>
        <w:jc w:val="left"/>
        <w:outlineLvl w:val="9"/>
        <w:rPr>
          <w:rStyle w:val="202"/>
          <w:rFonts w:hint="default" w:ascii="宋体" w:hAnsi="宋体" w:eastAsia="宋体" w:cs="宋体"/>
          <w:b w:val="0"/>
          <w:color w:val="auto"/>
          <w:sz w:val="28"/>
          <w:szCs w:val="28"/>
          <w:highlight w:val="none"/>
        </w:rPr>
      </w:pPr>
      <w:r>
        <w:rPr>
          <w:rStyle w:val="202"/>
          <w:rFonts w:hint="default" w:ascii="宋体" w:hAnsi="宋体" w:eastAsia="宋体" w:cs="宋体"/>
          <w:b w:val="0"/>
          <w:color w:val="auto"/>
          <w:sz w:val="28"/>
          <w:szCs w:val="28"/>
          <w:highlight w:val="none"/>
        </w:rPr>
        <w:t>（2）企业具有有效的安全生产许可证（原件扫描件）；</w:t>
      </w:r>
    </w:p>
    <w:p w14:paraId="6C26925A">
      <w:pPr>
        <w:pStyle w:val="281"/>
        <w:keepNext w:val="0"/>
        <w:keepLines w:val="0"/>
        <w:pageBreakBefore w:val="0"/>
        <w:widowControl/>
        <w:spacing w:line="360" w:lineRule="auto"/>
        <w:ind w:firstLine="480"/>
        <w:jc w:val="left"/>
        <w:outlineLvl w:val="9"/>
        <w:rPr>
          <w:rStyle w:val="202"/>
          <w:rFonts w:hint="default" w:ascii="宋体" w:hAnsi="宋体" w:eastAsia="宋体" w:cs="宋体"/>
          <w:b w:val="0"/>
          <w:color w:val="auto"/>
          <w:sz w:val="28"/>
          <w:szCs w:val="28"/>
          <w:highlight w:val="none"/>
        </w:rPr>
      </w:pPr>
      <w:r>
        <w:rPr>
          <w:rStyle w:val="202"/>
          <w:rFonts w:hint="default" w:ascii="宋体" w:hAnsi="宋体" w:eastAsia="宋体" w:cs="宋体"/>
          <w:b w:val="0"/>
          <w:color w:val="auto"/>
          <w:sz w:val="28"/>
          <w:szCs w:val="28"/>
          <w:highlight w:val="none"/>
        </w:rPr>
        <w:t>（3）项目负责人具有</w:t>
      </w:r>
      <w:r>
        <w:rPr>
          <w:rStyle w:val="202"/>
          <w:rFonts w:hint="default" w:ascii="宋体" w:hAnsi="宋体" w:eastAsia="宋体" w:cs="宋体"/>
          <w:b w:val="0"/>
          <w:color w:val="auto"/>
          <w:sz w:val="28"/>
          <w:szCs w:val="28"/>
          <w:highlight w:val="none"/>
          <w:lang w:val="en-US" w:eastAsia="zh-CN"/>
        </w:rPr>
        <w:t>市政</w:t>
      </w:r>
      <w:r>
        <w:rPr>
          <w:rStyle w:val="202"/>
          <w:rFonts w:hint="default" w:ascii="宋体" w:hAnsi="宋体" w:eastAsia="宋体" w:cs="宋体"/>
          <w:b w:val="0"/>
          <w:color w:val="auto"/>
          <w:sz w:val="28"/>
          <w:szCs w:val="28"/>
          <w:highlight w:val="none"/>
        </w:rPr>
        <w:t>工程二级注册建造师(含)以上资格证书（原件扫描件）；</w:t>
      </w:r>
    </w:p>
    <w:p w14:paraId="480E4BF2">
      <w:pPr>
        <w:pStyle w:val="281"/>
        <w:keepNext w:val="0"/>
        <w:keepLines w:val="0"/>
        <w:pageBreakBefore w:val="0"/>
        <w:widowControl/>
        <w:spacing w:line="360" w:lineRule="auto"/>
        <w:ind w:firstLine="480"/>
        <w:jc w:val="left"/>
        <w:outlineLvl w:val="9"/>
        <w:rPr>
          <w:rStyle w:val="202"/>
          <w:rFonts w:hint="default" w:ascii="宋体" w:hAnsi="宋体" w:eastAsia="宋体" w:cs="宋体"/>
          <w:b w:val="0"/>
          <w:color w:val="auto"/>
          <w:sz w:val="28"/>
          <w:szCs w:val="28"/>
          <w:highlight w:val="none"/>
        </w:rPr>
      </w:pPr>
      <w:r>
        <w:rPr>
          <w:rStyle w:val="202"/>
          <w:rFonts w:hint="default" w:ascii="宋体" w:hAnsi="宋体" w:eastAsia="宋体" w:cs="宋体"/>
          <w:b w:val="0"/>
          <w:color w:val="auto"/>
          <w:sz w:val="28"/>
          <w:szCs w:val="28"/>
          <w:highlight w:val="none"/>
        </w:rPr>
        <w:t>（4）项目负责人具有有效的安全考核合格证（B类证）（原件扫描件）；</w:t>
      </w:r>
    </w:p>
    <w:p w14:paraId="6101CE6D">
      <w:pPr>
        <w:pStyle w:val="281"/>
        <w:keepNext w:val="0"/>
        <w:keepLines w:val="0"/>
        <w:pageBreakBefore w:val="0"/>
        <w:widowControl/>
        <w:spacing w:line="360" w:lineRule="auto"/>
        <w:ind w:firstLine="480"/>
        <w:jc w:val="left"/>
        <w:outlineLvl w:val="9"/>
        <w:rPr>
          <w:rStyle w:val="202"/>
          <w:rFonts w:hint="default" w:ascii="宋体" w:hAnsi="宋体" w:eastAsia="宋体" w:cs="宋体"/>
          <w:b w:val="0"/>
          <w:color w:val="auto"/>
          <w:sz w:val="28"/>
          <w:szCs w:val="28"/>
          <w:highlight w:val="none"/>
        </w:rPr>
      </w:pPr>
      <w:r>
        <w:rPr>
          <w:rStyle w:val="202"/>
          <w:rFonts w:hint="default" w:ascii="宋体" w:hAnsi="宋体" w:eastAsia="宋体" w:cs="宋体"/>
          <w:b w:val="0"/>
          <w:color w:val="auto"/>
          <w:sz w:val="28"/>
          <w:szCs w:val="28"/>
          <w:highlight w:val="none"/>
        </w:rPr>
        <w:t>（5）提供</w:t>
      </w:r>
      <w:r>
        <w:rPr>
          <w:rStyle w:val="202"/>
          <w:rFonts w:hint="default" w:ascii="宋体" w:hAnsi="宋体" w:eastAsia="宋体" w:cs="宋体"/>
          <w:b w:val="0"/>
          <w:color w:val="auto"/>
          <w:sz w:val="28"/>
          <w:szCs w:val="28"/>
          <w:highlight w:val="none"/>
          <w:lang w:val="en-US" w:eastAsia="zh-CN"/>
        </w:rPr>
        <w:t>供应商为拟派项目负责人缴纳的2025年</w:t>
      </w:r>
      <w:r>
        <w:rPr>
          <w:rStyle w:val="202"/>
          <w:rFonts w:hint="eastAsia" w:ascii="宋体" w:hAnsi="宋体" w:eastAsia="宋体" w:cs="宋体"/>
          <w:b w:val="0"/>
          <w:color w:val="auto"/>
          <w:sz w:val="28"/>
          <w:szCs w:val="28"/>
          <w:highlight w:val="none"/>
          <w:lang w:val="en-US" w:eastAsia="zh-CN"/>
        </w:rPr>
        <w:t>09</w:t>
      </w:r>
      <w:r>
        <w:rPr>
          <w:rStyle w:val="202"/>
          <w:rFonts w:hint="default" w:ascii="宋体" w:hAnsi="宋体" w:eastAsia="宋体" w:cs="宋体"/>
          <w:b w:val="0"/>
          <w:color w:val="auto"/>
          <w:sz w:val="28"/>
          <w:szCs w:val="28"/>
          <w:highlight w:val="none"/>
          <w:lang w:val="en-US" w:eastAsia="zh-CN"/>
        </w:rPr>
        <w:t>月的社会保险证明</w:t>
      </w:r>
      <w:r>
        <w:rPr>
          <w:rStyle w:val="202"/>
          <w:rFonts w:hint="default" w:ascii="宋体" w:hAnsi="宋体" w:eastAsia="宋体" w:cs="宋体"/>
          <w:b w:val="0"/>
          <w:color w:val="auto"/>
          <w:sz w:val="28"/>
          <w:szCs w:val="28"/>
          <w:highlight w:val="none"/>
        </w:rPr>
        <w:t>材料扫描件；</w:t>
      </w:r>
      <w:r>
        <w:rPr>
          <w:rStyle w:val="202"/>
          <w:rFonts w:hint="default" w:ascii="宋体" w:hAnsi="宋体" w:eastAsia="宋体" w:cs="宋体"/>
          <w:b w:val="0"/>
          <w:color w:val="auto"/>
          <w:sz w:val="28"/>
          <w:szCs w:val="28"/>
          <w:highlight w:val="none"/>
          <w:lang w:eastAsia="zh-CN"/>
        </w:rPr>
        <w:t>（如投标供应商注册所在地人力资源和社会保障部门明确的最大查询期与采购文件规定的月份不一致时，须提供相应的文件规定；</w:t>
      </w:r>
      <w:r>
        <w:rPr>
          <w:rStyle w:val="202"/>
          <w:rFonts w:hint="default" w:ascii="宋体" w:hAnsi="宋体" w:eastAsia="宋体" w:cs="宋体"/>
          <w:b w:val="0"/>
          <w:color w:val="auto"/>
          <w:sz w:val="28"/>
          <w:szCs w:val="28"/>
          <w:highlight w:val="none"/>
          <w:lang w:val="en-US" w:eastAsia="zh-CN"/>
        </w:rPr>
        <w:t>项目经理达到国家法定退休年龄的，无需提供社保证明材料；项目经理未达到国家法定退休年龄，但提前退休的，提供人力资源和社会保障部门出具的退休证明材料。</w:t>
      </w:r>
      <w:r>
        <w:rPr>
          <w:rStyle w:val="202"/>
          <w:rFonts w:hint="default" w:ascii="宋体" w:hAnsi="宋体" w:eastAsia="宋体" w:cs="宋体"/>
          <w:b w:val="0"/>
          <w:color w:val="auto"/>
          <w:sz w:val="28"/>
          <w:szCs w:val="28"/>
          <w:highlight w:val="none"/>
          <w:lang w:eastAsia="zh-CN"/>
        </w:rPr>
        <w:t>）</w:t>
      </w:r>
    </w:p>
    <w:p w14:paraId="6410EFFA">
      <w:pPr>
        <w:pStyle w:val="281"/>
        <w:keepNext w:val="0"/>
        <w:keepLines w:val="0"/>
        <w:pageBreakBefore w:val="0"/>
        <w:widowControl/>
        <w:spacing w:line="360" w:lineRule="auto"/>
        <w:ind w:firstLine="480"/>
        <w:jc w:val="left"/>
        <w:outlineLvl w:val="9"/>
        <w:rPr>
          <w:rStyle w:val="202"/>
          <w:rFonts w:hint="default" w:ascii="宋体" w:hAnsi="宋体" w:eastAsia="宋体" w:cs="宋体"/>
          <w:b w:val="0"/>
          <w:color w:val="auto"/>
          <w:sz w:val="28"/>
          <w:szCs w:val="28"/>
          <w:highlight w:val="none"/>
        </w:rPr>
      </w:pPr>
      <w:r>
        <w:rPr>
          <w:rStyle w:val="202"/>
          <w:rFonts w:hint="default" w:ascii="宋体" w:hAnsi="宋体" w:eastAsia="宋体" w:cs="宋体"/>
          <w:b w:val="0"/>
          <w:color w:val="auto"/>
          <w:sz w:val="28"/>
          <w:szCs w:val="28"/>
          <w:highlight w:val="none"/>
        </w:rPr>
        <w:t>（6）提供项目负责人无在建工程承诺函（原件扫描件，格式自拟）。</w:t>
      </w:r>
    </w:p>
    <w:p w14:paraId="2F2EF4A9">
      <w:pPr>
        <w:pStyle w:val="281"/>
        <w:keepNext w:val="0"/>
        <w:keepLines w:val="0"/>
        <w:pageBreakBefore w:val="0"/>
        <w:widowControl/>
        <w:spacing w:line="360" w:lineRule="auto"/>
        <w:ind w:firstLine="480"/>
        <w:jc w:val="left"/>
        <w:outlineLvl w:val="9"/>
        <w:rPr>
          <w:rStyle w:val="202"/>
          <w:rFonts w:ascii="宋体" w:hAnsi="宋体" w:eastAsia="宋体" w:cs="宋体"/>
          <w:b w:val="0"/>
          <w:color w:val="auto"/>
          <w:sz w:val="28"/>
          <w:szCs w:val="28"/>
          <w:highlight w:val="none"/>
        </w:rPr>
      </w:pPr>
      <w:r>
        <w:rPr>
          <w:rStyle w:val="202"/>
          <w:rFonts w:hint="default" w:ascii="宋体" w:hAnsi="宋体" w:eastAsia="宋体" w:cs="宋体"/>
          <w:b w:val="0"/>
          <w:color w:val="auto"/>
          <w:sz w:val="28"/>
          <w:szCs w:val="28"/>
          <w:highlight w:val="none"/>
          <w:lang w:val="en-US" w:eastAsia="zh-CN"/>
        </w:rPr>
        <w:t>注：建造师有效期为电子证书使用时限内，超出时限的电子证书无效。（如拟派项目负责人为一级建造师，须根据《住房和城乡建设部办公厅关于全面实行一级建造师电子注册证书的通知》）（建办事【2021】40 号）文件的规定提供有效的电子证书，否则资格审查不予通过；未手写签名或与签名图像笔记不一致的，该电子证书无效</w:t>
      </w:r>
      <w:r>
        <w:rPr>
          <w:rStyle w:val="202"/>
          <w:rFonts w:hint="eastAsia" w:ascii="宋体" w:hAnsi="宋体" w:eastAsia="宋体" w:cs="宋体"/>
          <w:b w:val="0"/>
          <w:color w:val="auto"/>
          <w:sz w:val="28"/>
          <w:szCs w:val="28"/>
          <w:highlight w:val="none"/>
          <w:lang w:val="en-US" w:eastAsia="zh-CN"/>
        </w:rPr>
        <w:t>。</w:t>
      </w:r>
    </w:p>
    <w:p w14:paraId="72BE4062">
      <w:pPr>
        <w:pStyle w:val="281"/>
        <w:keepNext w:val="0"/>
        <w:keepLines w:val="0"/>
        <w:pageBreakBefore w:val="0"/>
        <w:widowControl/>
        <w:spacing w:line="360" w:lineRule="auto"/>
        <w:jc w:val="left"/>
        <w:outlineLvl w:val="9"/>
        <w:rPr>
          <w:rStyle w:val="202"/>
          <w:rFonts w:ascii="宋体" w:hAnsi="宋体" w:eastAsia="宋体" w:cs="宋体"/>
          <w:b w:val="0"/>
          <w:color w:val="auto"/>
          <w:sz w:val="24"/>
          <w:szCs w:val="32"/>
          <w:highlight w:val="none"/>
        </w:rPr>
      </w:pPr>
    </w:p>
    <w:p w14:paraId="1EAF3D5E">
      <w:pPr>
        <w:rPr>
          <w:rStyle w:val="202"/>
          <w:rFonts w:ascii="宋体" w:hAnsi="宋体" w:eastAsia="宋体" w:cs="宋体"/>
          <w:b/>
          <w:bCs/>
          <w:color w:val="auto"/>
          <w:sz w:val="28"/>
          <w:highlight w:val="none"/>
        </w:rPr>
      </w:pPr>
      <w:r>
        <w:rPr>
          <w:rStyle w:val="202"/>
          <w:rFonts w:ascii="宋体" w:hAnsi="宋体" w:eastAsia="宋体" w:cs="宋体"/>
          <w:b/>
          <w:bCs/>
          <w:color w:val="auto"/>
          <w:sz w:val="28"/>
          <w:highlight w:val="none"/>
        </w:rPr>
        <w:br w:type="page" w:clear="all"/>
      </w:r>
    </w:p>
    <w:p w14:paraId="4DC1F8EF">
      <w:pPr>
        <w:pStyle w:val="281"/>
        <w:keepNext w:val="0"/>
        <w:keepLines w:val="0"/>
        <w:pageBreakBefore w:val="0"/>
        <w:widowControl/>
        <w:spacing w:line="360" w:lineRule="auto"/>
        <w:jc w:val="center"/>
        <w:outlineLvl w:val="9"/>
        <w:rPr>
          <w:rStyle w:val="202"/>
          <w:rFonts w:ascii="Times New Roman" w:hAnsi="Times New Roman" w:eastAsia="Times New Roman" w:cs="Times New Roman"/>
          <w:color w:val="auto"/>
          <w:highlight w:val="none"/>
        </w:rPr>
      </w:pPr>
      <w:bookmarkStart w:id="1173" w:name="_Toc4837"/>
      <w:r>
        <w:rPr>
          <w:rStyle w:val="202"/>
          <w:rFonts w:ascii="宋体" w:hAnsi="宋体" w:eastAsia="宋体" w:cs="宋体"/>
          <w:b/>
          <w:bCs/>
          <w:color w:val="auto"/>
          <w:sz w:val="28"/>
          <w:highlight w:val="none"/>
        </w:rPr>
        <w:t>(</w:t>
      </w:r>
      <w:r>
        <w:rPr>
          <w:rStyle w:val="202"/>
          <w:rFonts w:hint="eastAsia" w:ascii="宋体" w:hAnsi="宋体" w:eastAsia="宋体" w:cs="宋体"/>
          <w:b/>
          <w:bCs/>
          <w:color w:val="auto"/>
          <w:sz w:val="28"/>
          <w:highlight w:val="none"/>
          <w:lang w:eastAsia="zh-CN"/>
        </w:rPr>
        <w:t>八</w:t>
      </w:r>
      <w:r>
        <w:rPr>
          <w:rStyle w:val="202"/>
          <w:rFonts w:ascii="宋体" w:hAnsi="宋体" w:eastAsia="宋体" w:cs="宋体"/>
          <w:b/>
          <w:bCs/>
          <w:color w:val="auto"/>
          <w:sz w:val="28"/>
          <w:highlight w:val="none"/>
        </w:rPr>
        <w:t>)法定代表人（负责人）身份证明书</w:t>
      </w:r>
      <w:bookmarkEnd w:id="1173"/>
    </w:p>
    <w:p w14:paraId="7D7E152B">
      <w:pPr>
        <w:pStyle w:val="282"/>
        <w:spacing w:line="360" w:lineRule="auto"/>
        <w:ind w:firstLine="560"/>
        <w:rPr>
          <w:rStyle w:val="202"/>
          <w:rFonts w:ascii="宋体" w:hAnsi="宋体" w:eastAsia="宋体" w:cs="Times New Roman"/>
          <w:color w:val="auto"/>
          <w:sz w:val="28"/>
          <w:szCs w:val="28"/>
          <w:highlight w:val="none"/>
        </w:rPr>
      </w:pPr>
      <w:r>
        <w:rPr>
          <w:rStyle w:val="202"/>
          <w:rFonts w:hint="eastAsia" w:ascii="宋体" w:hAnsi="宋体" w:eastAsia="宋体" w:cs="宋体"/>
          <w:color w:val="auto"/>
          <w:sz w:val="28"/>
          <w:szCs w:val="28"/>
          <w:highlight w:val="none"/>
        </w:rPr>
        <w:t>兹</w:t>
      </w:r>
      <w:r>
        <w:rPr>
          <w:rStyle w:val="243"/>
          <w:rFonts w:hint="eastAsia" w:ascii="宋体" w:hAnsi="宋体" w:eastAsia="宋体" w:cs="宋体"/>
          <w:color w:val="auto"/>
          <w:sz w:val="28"/>
          <w:szCs w:val="28"/>
          <w:highlight w:val="none"/>
        </w:rPr>
        <w:t>证明</w:t>
      </w:r>
      <w:r>
        <w:rPr>
          <w:rStyle w:val="243"/>
          <w:rFonts w:hint="eastAsia" w:ascii="宋体" w:hAnsi="宋体" w:eastAsia="宋体" w:cs="宋体"/>
          <w:color w:val="auto"/>
          <w:sz w:val="28"/>
          <w:szCs w:val="28"/>
          <w:highlight w:val="none"/>
          <w:u w:val="single"/>
          <w:lang w:val="en-US" w:eastAsia="zh-CN"/>
        </w:rPr>
        <w:t xml:space="preserve">   </w:t>
      </w:r>
      <w:r>
        <w:rPr>
          <w:rStyle w:val="243"/>
          <w:rFonts w:hint="eastAsia" w:ascii="宋体" w:hAnsi="宋体" w:eastAsia="宋体" w:cs="宋体"/>
          <w:b/>
          <w:color w:val="auto"/>
          <w:sz w:val="24"/>
          <w:highlight w:val="none"/>
          <w:u w:val="single"/>
        </w:rPr>
        <w:t>姓名</w:t>
      </w:r>
      <w:r>
        <w:rPr>
          <w:rStyle w:val="243"/>
          <w:rFonts w:hint="eastAsia" w:ascii="宋体" w:hAnsi="宋体" w:eastAsia="宋体" w:cs="宋体"/>
          <w:b/>
          <w:color w:val="auto"/>
          <w:sz w:val="24"/>
          <w:highlight w:val="none"/>
          <w:u w:val="single"/>
          <w:lang w:val="en-US" w:eastAsia="zh-CN"/>
        </w:rPr>
        <w:t xml:space="preserve">    </w:t>
      </w:r>
      <w:r>
        <w:rPr>
          <w:rStyle w:val="243"/>
          <w:rFonts w:hint="eastAsia" w:ascii="宋体" w:hAnsi="宋体" w:eastAsia="宋体" w:cs="宋体"/>
          <w:color w:val="auto"/>
          <w:sz w:val="28"/>
          <w:szCs w:val="28"/>
          <w:highlight w:val="none"/>
        </w:rPr>
        <w:t>同志，性别</w:t>
      </w:r>
      <w:r>
        <w:rPr>
          <w:rStyle w:val="243"/>
          <w:rFonts w:hint="eastAsia" w:ascii="宋体" w:hAnsi="宋体" w:eastAsia="宋体" w:cs="宋体"/>
          <w:b/>
          <w:color w:val="auto"/>
          <w:sz w:val="24"/>
          <w:highlight w:val="none"/>
          <w:u w:val="single"/>
          <w:lang w:val="en-US" w:eastAsia="zh-CN"/>
        </w:rPr>
        <w:t xml:space="preserve">        </w:t>
      </w:r>
      <w:r>
        <w:rPr>
          <w:rStyle w:val="243"/>
          <w:rFonts w:hint="eastAsia" w:ascii="宋体" w:hAnsi="宋体" w:eastAsia="宋体" w:cs="宋体"/>
          <w:color w:val="auto"/>
          <w:sz w:val="28"/>
          <w:szCs w:val="28"/>
          <w:highlight w:val="none"/>
        </w:rPr>
        <w:t>，</w:t>
      </w:r>
      <w:r>
        <w:rPr>
          <w:rStyle w:val="243"/>
          <w:rFonts w:hint="eastAsia" w:ascii="宋体" w:hAnsi="宋体" w:eastAsia="宋体" w:cs="宋体"/>
          <w:color w:val="auto"/>
          <w:sz w:val="28"/>
          <w:highlight w:val="none"/>
        </w:rPr>
        <w:t>居民身份证号</w:t>
      </w:r>
      <w:r>
        <w:rPr>
          <w:rStyle w:val="243"/>
          <w:rFonts w:hint="eastAsia" w:ascii="宋体" w:hAnsi="宋体" w:eastAsia="宋体" w:cs="宋体"/>
          <w:b/>
          <w:color w:val="auto"/>
          <w:sz w:val="24"/>
          <w:highlight w:val="none"/>
          <w:u w:val="single"/>
          <w:lang w:val="en-US" w:eastAsia="zh-CN"/>
        </w:rPr>
        <w:t xml:space="preserve">        </w:t>
      </w:r>
      <w:r>
        <w:rPr>
          <w:rStyle w:val="243"/>
          <w:rFonts w:hint="eastAsia" w:ascii="宋体" w:hAnsi="宋体" w:eastAsia="宋体" w:cs="宋体"/>
          <w:color w:val="auto"/>
          <w:sz w:val="28"/>
          <w:szCs w:val="28"/>
          <w:highlight w:val="none"/>
        </w:rPr>
        <w:t>，在我单位任</w:t>
      </w:r>
      <w:r>
        <w:rPr>
          <w:rStyle w:val="243"/>
          <w:rFonts w:hint="eastAsia" w:ascii="宋体" w:hAnsi="宋体" w:eastAsia="宋体" w:cs="宋体"/>
          <w:color w:val="auto"/>
          <w:sz w:val="28"/>
          <w:szCs w:val="28"/>
          <w:highlight w:val="none"/>
          <w:u w:val="single"/>
        </w:rPr>
        <w:t xml:space="preserve">               </w:t>
      </w:r>
      <w:r>
        <w:rPr>
          <w:rStyle w:val="243"/>
          <w:rFonts w:hint="eastAsia" w:ascii="宋体" w:hAnsi="宋体" w:eastAsia="宋体" w:cs="宋体"/>
          <w:color w:val="auto"/>
          <w:sz w:val="28"/>
          <w:szCs w:val="28"/>
          <w:highlight w:val="none"/>
        </w:rPr>
        <w:t>职务，系我单位主要负责人即法定代表人。</w:t>
      </w:r>
    </w:p>
    <w:p w14:paraId="0C648B85">
      <w:pPr>
        <w:pStyle w:val="282"/>
        <w:spacing w:line="360" w:lineRule="auto"/>
        <w:ind w:firstLine="560"/>
        <w:rPr>
          <w:rStyle w:val="202"/>
          <w:rFonts w:ascii="宋体" w:hAnsi="宋体" w:eastAsia="宋体" w:cs="Times New Roman"/>
          <w:color w:val="auto"/>
          <w:sz w:val="28"/>
          <w:szCs w:val="28"/>
          <w:highlight w:val="none"/>
        </w:rPr>
      </w:pPr>
    </w:p>
    <w:p w14:paraId="1B341C9E">
      <w:pPr>
        <w:pStyle w:val="282"/>
        <w:spacing w:line="360" w:lineRule="auto"/>
        <w:ind w:firstLine="560"/>
        <w:rPr>
          <w:rStyle w:val="202"/>
          <w:rFonts w:ascii="宋体" w:hAnsi="宋体" w:eastAsia="宋体" w:cs="Times New Roman"/>
          <w:color w:val="auto"/>
          <w:sz w:val="28"/>
          <w:szCs w:val="28"/>
          <w:highlight w:val="none"/>
        </w:rPr>
      </w:pPr>
    </w:p>
    <w:p w14:paraId="2783D94E">
      <w:pPr>
        <w:pStyle w:val="282"/>
        <w:keepNext w:val="0"/>
        <w:keepLines w:val="0"/>
        <w:pageBreakBefore w:val="0"/>
        <w:widowControl w:val="0"/>
        <w:spacing w:before="313" w:after="313" w:line="360" w:lineRule="auto"/>
        <w:ind w:firstLine="560"/>
        <w:rPr>
          <w:rStyle w:val="202"/>
          <w:rFonts w:ascii="宋体" w:hAnsi="宋体" w:eastAsia="宋体" w:cs="Times New Roman"/>
          <w:color w:val="auto"/>
          <w:sz w:val="28"/>
          <w:szCs w:val="28"/>
          <w:highlight w:val="none"/>
        </w:rPr>
      </w:pPr>
      <w:r>
        <w:rPr>
          <w:rStyle w:val="202"/>
          <w:rFonts w:hint="eastAsia" w:ascii="宋体" w:hAnsi="宋体" w:eastAsia="宋体" w:cs="Times New Roman"/>
          <w:color w:val="auto"/>
          <w:sz w:val="28"/>
          <w:szCs w:val="28"/>
          <w:highlight w:val="none"/>
        </w:rPr>
        <w:t>单位地址：</w:t>
      </w:r>
      <w:r>
        <w:rPr>
          <w:rStyle w:val="202"/>
          <w:rFonts w:hint="eastAsia" w:ascii="宋体" w:hAnsi="宋体" w:cs="Times New Roman"/>
          <w:b/>
          <w:color w:val="auto"/>
          <w:sz w:val="24"/>
          <w:highlight w:val="none"/>
          <w:u w:val="single"/>
          <w:lang w:val="en-US" w:eastAsia="zh-CN"/>
        </w:rPr>
        <w:t xml:space="preserve">           </w:t>
      </w:r>
    </w:p>
    <w:p w14:paraId="5754BB49">
      <w:pPr>
        <w:pStyle w:val="282"/>
        <w:keepNext w:val="0"/>
        <w:keepLines w:val="0"/>
        <w:pageBreakBefore w:val="0"/>
        <w:widowControl w:val="0"/>
        <w:spacing w:before="313" w:after="313" w:line="360" w:lineRule="auto"/>
        <w:ind w:firstLine="560"/>
        <w:rPr>
          <w:rStyle w:val="202"/>
          <w:rFonts w:ascii="宋体" w:hAnsi="宋体" w:eastAsia="宋体" w:cs="Times New Roman"/>
          <w:color w:val="auto"/>
          <w:sz w:val="28"/>
          <w:szCs w:val="28"/>
          <w:highlight w:val="none"/>
        </w:rPr>
      </w:pPr>
      <w:r>
        <w:rPr>
          <w:rStyle w:val="202"/>
          <w:rFonts w:hint="eastAsia" w:ascii="宋体" w:hAnsi="宋体" w:eastAsia="宋体" w:cs="Times New Roman"/>
          <w:color w:val="auto"/>
          <w:sz w:val="28"/>
          <w:szCs w:val="28"/>
          <w:highlight w:val="none"/>
        </w:rPr>
        <w:t>电    话：</w:t>
      </w:r>
      <w:r>
        <w:rPr>
          <w:rStyle w:val="202"/>
          <w:rFonts w:hint="eastAsia" w:ascii="宋体" w:hAnsi="宋体" w:cs="Times New Roman"/>
          <w:b/>
          <w:color w:val="auto"/>
          <w:sz w:val="24"/>
          <w:highlight w:val="none"/>
          <w:u w:val="single"/>
          <w:lang w:val="en-US" w:eastAsia="zh-CN"/>
        </w:rPr>
        <w:t xml:space="preserve">           </w:t>
      </w:r>
    </w:p>
    <w:p w14:paraId="3E155EA9">
      <w:pPr>
        <w:pStyle w:val="282"/>
        <w:keepNext w:val="0"/>
        <w:keepLines w:val="0"/>
        <w:pageBreakBefore w:val="0"/>
        <w:widowControl w:val="0"/>
        <w:spacing w:before="313" w:after="313" w:line="360" w:lineRule="auto"/>
        <w:ind w:firstLine="560"/>
        <w:rPr>
          <w:rStyle w:val="202"/>
          <w:rFonts w:ascii="宋体" w:hAnsi="宋体" w:eastAsia="宋体" w:cs="Times New Roman"/>
          <w:color w:val="auto"/>
          <w:sz w:val="28"/>
          <w:szCs w:val="28"/>
          <w:highlight w:val="none"/>
        </w:rPr>
      </w:pPr>
      <w:r>
        <w:rPr>
          <w:rStyle w:val="202"/>
          <w:rFonts w:hint="eastAsia" w:ascii="宋体" w:hAnsi="宋体" w:eastAsia="宋体" w:cs="Times New Roman"/>
          <w:color w:val="auto"/>
          <w:sz w:val="28"/>
          <w:szCs w:val="28"/>
          <w:highlight w:val="none"/>
        </w:rPr>
        <w:t>单位全称：</w:t>
      </w:r>
      <w:r>
        <w:rPr>
          <w:rStyle w:val="202"/>
          <w:rFonts w:hint="eastAsia" w:ascii="宋体" w:hAnsi="宋体" w:cs="Times New Roman"/>
          <w:b/>
          <w:color w:val="auto"/>
          <w:sz w:val="24"/>
          <w:highlight w:val="none"/>
          <w:u w:val="single"/>
          <w:lang w:val="en-US" w:eastAsia="zh-CN"/>
        </w:rPr>
        <w:t xml:space="preserve">           </w:t>
      </w:r>
    </w:p>
    <w:p w14:paraId="23091A32">
      <w:pPr>
        <w:pStyle w:val="282"/>
        <w:keepNext w:val="0"/>
        <w:keepLines w:val="0"/>
        <w:pageBreakBefore w:val="0"/>
        <w:widowControl w:val="0"/>
        <w:spacing w:before="313" w:after="313" w:line="360" w:lineRule="auto"/>
        <w:ind w:firstLine="560"/>
        <w:rPr>
          <w:rStyle w:val="202"/>
          <w:rFonts w:ascii="宋体" w:hAnsi="宋体" w:eastAsia="宋体" w:cs="Times New Roman"/>
          <w:color w:val="auto"/>
          <w:sz w:val="28"/>
          <w:szCs w:val="28"/>
          <w:highlight w:val="none"/>
        </w:rPr>
      </w:pPr>
      <w:r>
        <w:rPr>
          <w:rStyle w:val="202"/>
          <w:rFonts w:hint="eastAsia" w:ascii="宋体" w:hAnsi="宋体" w:eastAsia="宋体" w:cs="Times New Roman"/>
          <w:color w:val="auto"/>
          <w:sz w:val="28"/>
          <w:szCs w:val="28"/>
          <w:highlight w:val="none"/>
        </w:rPr>
        <w:t>单位盖章：</w:t>
      </w:r>
      <w:r>
        <w:rPr>
          <w:rStyle w:val="202"/>
          <w:rFonts w:hint="eastAsia" w:ascii="宋体" w:hAnsi="宋体" w:cs="Times New Roman"/>
          <w:b/>
          <w:color w:val="auto"/>
          <w:sz w:val="24"/>
          <w:highlight w:val="none"/>
          <w:u w:val="single"/>
          <w:lang w:val="en-US" w:eastAsia="zh-CN"/>
        </w:rPr>
        <w:t xml:space="preserve">           </w:t>
      </w:r>
    </w:p>
    <w:p w14:paraId="66BDC271">
      <w:pPr>
        <w:pStyle w:val="282"/>
        <w:tabs>
          <w:tab w:val="left" w:pos="7290"/>
        </w:tabs>
        <w:spacing w:line="360" w:lineRule="auto"/>
        <w:ind w:firstLine="560"/>
        <w:rPr>
          <w:rStyle w:val="202"/>
          <w:rFonts w:ascii="宋体" w:hAnsi="宋体" w:eastAsia="宋体" w:cs="Times New Roman"/>
          <w:color w:val="auto"/>
          <w:sz w:val="28"/>
          <w:szCs w:val="28"/>
          <w:highlight w:val="none"/>
        </w:rPr>
      </w:pPr>
      <w:r>
        <w:rPr>
          <w:rStyle w:val="202"/>
          <w:rFonts w:hint="eastAsia" w:ascii="宋体" w:hAnsi="宋体" w:eastAsia="宋体" w:cs="Times New Roman"/>
          <w:color w:val="auto"/>
          <w:sz w:val="28"/>
          <w:szCs w:val="28"/>
          <w:highlight w:val="none"/>
        </w:rPr>
        <w:t xml:space="preserve">                                 年     月    日</w:t>
      </w:r>
    </w:p>
    <w:p w14:paraId="4C0EE344">
      <w:pPr>
        <w:pStyle w:val="282"/>
        <w:spacing w:line="360" w:lineRule="auto"/>
        <w:ind w:firstLine="560"/>
        <w:rPr>
          <w:rStyle w:val="202"/>
          <w:rFonts w:ascii="宋体" w:hAnsi="宋体" w:eastAsia="宋体" w:cs="Times New Roman"/>
          <w:color w:val="auto"/>
          <w:sz w:val="28"/>
          <w:highlight w:val="none"/>
        </w:rPr>
      </w:pPr>
    </w:p>
    <w:p w14:paraId="24311584">
      <w:pPr>
        <w:pStyle w:val="282"/>
        <w:spacing w:line="360" w:lineRule="auto"/>
        <w:ind w:firstLine="482"/>
        <w:jc w:val="left"/>
        <w:rPr>
          <w:rStyle w:val="202"/>
          <w:rFonts w:ascii="宋体" w:hAnsi="宋体" w:eastAsia="宋体" w:cs="Times New Roman"/>
          <w:b/>
          <w:color w:val="auto"/>
          <w:sz w:val="24"/>
          <w:szCs w:val="24"/>
          <w:highlight w:val="none"/>
        </w:rPr>
      </w:pPr>
      <w:r>
        <w:rPr>
          <w:rStyle w:val="202"/>
          <w:rFonts w:hint="eastAsia" w:ascii="宋体" w:hAnsi="宋体" w:eastAsia="宋体" w:cs="Times New Roman"/>
          <w:b/>
          <w:color w:val="auto"/>
          <w:sz w:val="24"/>
          <w:szCs w:val="24"/>
          <w:highlight w:val="none"/>
        </w:rPr>
        <w:t>附：法定代表人居民身份证扫描件</w:t>
      </w:r>
    </w:p>
    <w:p w14:paraId="40E04F8B">
      <w:pPr>
        <w:pStyle w:val="282"/>
        <w:tabs>
          <w:tab w:val="left" w:pos="7290"/>
        </w:tabs>
        <w:spacing w:line="360" w:lineRule="auto"/>
        <w:ind w:firstLine="440"/>
        <w:rPr>
          <w:rStyle w:val="202"/>
          <w:rFonts w:ascii="宋体" w:hAnsi="宋体" w:eastAsia="宋体" w:cs="Times New Roman"/>
          <w:color w:val="auto"/>
          <w:sz w:val="22"/>
          <w:szCs w:val="20"/>
          <w:highlight w:val="none"/>
        </w:rPr>
      </w:pPr>
      <w:r>
        <w:rPr>
          <w:rStyle w:val="202"/>
          <w:rFonts w:hint="eastAsia" w:ascii="宋体" w:hAnsi="宋体" w:eastAsia="宋体" w:cs="Times New Roman"/>
          <w:color w:val="auto"/>
          <w:sz w:val="22"/>
          <w:szCs w:val="20"/>
          <w:highlight w:val="none"/>
          <w:u w:val="single"/>
        </w:rPr>
        <w:t>注：1.“法定代表人”直接参加磋商响应活动的仅需填写本身份证明</w:t>
      </w:r>
      <w:r>
        <w:rPr>
          <w:rStyle w:val="202"/>
          <w:rFonts w:hint="eastAsia" w:ascii="宋体" w:hAnsi="宋体" w:eastAsia="宋体" w:cs="Times New Roman"/>
          <w:color w:val="auto"/>
          <w:sz w:val="22"/>
          <w:szCs w:val="20"/>
          <w:highlight w:val="none"/>
        </w:rPr>
        <w:t>，</w:t>
      </w:r>
      <w:r>
        <w:rPr>
          <w:rStyle w:val="202"/>
          <w:rFonts w:hint="eastAsia" w:ascii="宋体" w:hAnsi="宋体" w:eastAsia="宋体" w:cs="Times New Roman"/>
          <w:color w:val="auto"/>
          <w:sz w:val="22"/>
          <w:szCs w:val="22"/>
          <w:highlight w:val="none"/>
          <w:u w:val="single"/>
        </w:rPr>
        <w:t>个人居民身份证携带备查</w:t>
      </w:r>
      <w:r>
        <w:rPr>
          <w:rStyle w:val="202"/>
          <w:rFonts w:hint="eastAsia" w:ascii="宋体" w:hAnsi="宋体" w:eastAsia="宋体" w:cs="Times New Roman"/>
          <w:color w:val="auto"/>
          <w:sz w:val="22"/>
          <w:szCs w:val="20"/>
          <w:highlight w:val="none"/>
        </w:rPr>
        <w:t>。</w:t>
      </w:r>
    </w:p>
    <w:p w14:paraId="1583B05C">
      <w:pPr>
        <w:pStyle w:val="282"/>
        <w:tabs>
          <w:tab w:val="left" w:pos="7290"/>
        </w:tabs>
        <w:spacing w:line="360" w:lineRule="auto"/>
        <w:ind w:firstLine="442"/>
        <w:rPr>
          <w:rStyle w:val="202"/>
          <w:rFonts w:ascii="宋体" w:hAnsi="宋体" w:eastAsia="宋体" w:cs="Times New Roman"/>
          <w:b/>
          <w:color w:val="auto"/>
          <w:sz w:val="22"/>
          <w:szCs w:val="22"/>
          <w:highlight w:val="none"/>
          <w:u w:val="single"/>
        </w:rPr>
      </w:pPr>
      <w:r>
        <w:rPr>
          <w:rStyle w:val="202"/>
          <w:rFonts w:hint="eastAsia" w:ascii="宋体" w:hAnsi="宋体" w:eastAsia="宋体" w:cs="Times New Roman"/>
          <w:b/>
          <w:color w:val="auto"/>
          <w:sz w:val="22"/>
          <w:szCs w:val="22"/>
          <w:highlight w:val="none"/>
          <w:u w:val="single"/>
        </w:rPr>
        <w:t>2.供应商</w:t>
      </w:r>
      <w:r>
        <w:rPr>
          <w:rStyle w:val="202"/>
          <w:rFonts w:ascii="宋体" w:hAnsi="宋体" w:eastAsia="宋体" w:cs="Times New Roman"/>
          <w:b/>
          <w:color w:val="auto"/>
          <w:sz w:val="22"/>
          <w:szCs w:val="22"/>
          <w:highlight w:val="none"/>
          <w:u w:val="single"/>
        </w:rPr>
        <w:t>属于非法人组织的，按照法律、行政法规规定能够对外代表其从事民事活动的主要负责人，如个人独资企业的投资人，代表合伙企业执行合伙企业事务的合伙人等，视同法定代表人。</w:t>
      </w:r>
    </w:p>
    <w:p w14:paraId="5D7FA980">
      <w:pPr>
        <w:pStyle w:val="283"/>
        <w:jc w:val="center"/>
        <w:outlineLvl w:val="9"/>
        <w:rPr>
          <w:rStyle w:val="202"/>
          <w:rFonts w:ascii="Times New Roman" w:hAnsi="Times New Roman" w:eastAsia="Times New Roman" w:cs="Times New Roman"/>
          <w:color w:val="auto"/>
          <w:highlight w:val="none"/>
        </w:rPr>
      </w:pPr>
      <w:r>
        <w:rPr>
          <w:rStyle w:val="202"/>
          <w:rFonts w:ascii="Times New Roman" w:hAnsi="Times New Roman" w:eastAsia="Times New Roman" w:cs="Times New Roman"/>
          <w:color w:val="auto"/>
          <w:highlight w:val="none"/>
        </w:rPr>
        <w:br w:type="page" w:clear="all"/>
      </w:r>
      <w:bookmarkStart w:id="1174" w:name="_Toc9734"/>
      <w:r>
        <w:rPr>
          <w:rStyle w:val="202"/>
          <w:rFonts w:ascii="宋体" w:hAnsi="宋体" w:eastAsia="宋体" w:cs="宋体"/>
          <w:b/>
          <w:bCs/>
          <w:color w:val="auto"/>
          <w:sz w:val="28"/>
          <w:highlight w:val="none"/>
        </w:rPr>
        <w:t>(九)法定代表人（负责人）授权委托书</w:t>
      </w:r>
      <w:bookmarkEnd w:id="1174"/>
    </w:p>
    <w:p w14:paraId="642417AA">
      <w:pPr>
        <w:pStyle w:val="283"/>
        <w:spacing w:line="360" w:lineRule="auto"/>
        <w:ind w:right="420" w:firstLine="560"/>
        <w:rPr>
          <w:rStyle w:val="202"/>
          <w:rFonts w:ascii="宋体" w:hAnsi="宋体" w:eastAsia="宋体" w:cs="Times New Roman"/>
          <w:color w:val="auto"/>
          <w:sz w:val="28"/>
          <w:highlight w:val="none"/>
        </w:rPr>
      </w:pPr>
      <w:r>
        <w:rPr>
          <w:rStyle w:val="243"/>
          <w:rFonts w:hint="eastAsia" w:ascii="宋体" w:hAnsi="宋体"/>
          <w:color w:val="auto"/>
          <w:sz w:val="28"/>
          <w:highlight w:val="none"/>
        </w:rPr>
        <w:t>本授权书声明：</w:t>
      </w:r>
      <w:r>
        <w:rPr>
          <w:rStyle w:val="243"/>
          <w:rFonts w:hint="eastAsia" w:ascii="宋体" w:hAnsi="宋体"/>
          <w:b/>
          <w:color w:val="auto"/>
          <w:sz w:val="24"/>
          <w:highlight w:val="none"/>
          <w:u w:val="single"/>
        </w:rPr>
        <w:t>（投标人名称）</w:t>
      </w:r>
      <w:r>
        <w:rPr>
          <w:rStyle w:val="243"/>
          <w:rFonts w:hint="eastAsia" w:ascii="宋体" w:hAnsi="宋体"/>
          <w:color w:val="auto"/>
          <w:sz w:val="28"/>
          <w:highlight w:val="none"/>
        </w:rPr>
        <w:t>法定代表人</w:t>
      </w:r>
      <w:r>
        <w:rPr>
          <w:rStyle w:val="243"/>
          <w:rFonts w:hint="eastAsia" w:ascii="宋体" w:hAnsi="宋体"/>
          <w:b/>
          <w:color w:val="auto"/>
          <w:sz w:val="24"/>
          <w:highlight w:val="none"/>
          <w:u w:val="single"/>
        </w:rPr>
        <w:t>（姓名）</w:t>
      </w:r>
      <w:r>
        <w:rPr>
          <w:rStyle w:val="243"/>
          <w:rFonts w:hint="eastAsia" w:ascii="宋体" w:hAnsi="宋体"/>
          <w:color w:val="auto"/>
          <w:sz w:val="28"/>
          <w:highlight w:val="none"/>
        </w:rPr>
        <w:t>授权</w:t>
      </w:r>
      <w:r>
        <w:rPr>
          <w:rStyle w:val="243"/>
          <w:rFonts w:hint="eastAsia" w:ascii="宋体" w:hAnsi="宋体"/>
          <w:b/>
          <w:color w:val="auto"/>
          <w:sz w:val="24"/>
          <w:highlight w:val="none"/>
          <w:u w:val="single"/>
        </w:rPr>
        <w:t>（委托代理人的姓名、身份证号）</w:t>
      </w:r>
      <w:r>
        <w:rPr>
          <w:rStyle w:val="243"/>
          <w:rFonts w:hint="eastAsia" w:ascii="宋体" w:hAnsi="宋体"/>
          <w:color w:val="auto"/>
          <w:sz w:val="28"/>
          <w:highlight w:val="none"/>
        </w:rPr>
        <w:t>为我方就</w:t>
      </w:r>
      <w:r>
        <w:rPr>
          <w:rStyle w:val="243"/>
          <w:rFonts w:hint="eastAsia" w:ascii="宋体" w:hAnsi="宋体"/>
          <w:b/>
          <w:color w:val="auto"/>
          <w:sz w:val="24"/>
          <w:highlight w:val="none"/>
          <w:u w:val="single"/>
        </w:rPr>
        <w:t>（代理机构</w:t>
      </w:r>
      <w:r>
        <w:rPr>
          <w:rStyle w:val="243"/>
          <w:rFonts w:hint="eastAsia" w:ascii="宋体" w:hAnsi="宋体"/>
          <w:b/>
          <w:color w:val="auto"/>
          <w:sz w:val="24"/>
          <w:highlight w:val="none"/>
          <w:u w:val="single"/>
          <w:lang w:val="en-US" w:eastAsia="zh-CN"/>
        </w:rPr>
        <w:t>名称</w:t>
      </w:r>
      <w:r>
        <w:rPr>
          <w:rStyle w:val="243"/>
          <w:rFonts w:hint="eastAsia" w:ascii="宋体" w:hAnsi="宋体"/>
          <w:b/>
          <w:color w:val="auto"/>
          <w:sz w:val="24"/>
          <w:highlight w:val="none"/>
          <w:u w:val="single"/>
        </w:rPr>
        <w:t>）代理的（</w:t>
      </w:r>
      <w:r>
        <w:rPr>
          <w:rStyle w:val="243"/>
          <w:rFonts w:hint="eastAsia" w:ascii="宋体" w:hAnsi="宋体"/>
          <w:b/>
          <w:color w:val="auto"/>
          <w:sz w:val="24"/>
          <w:highlight w:val="none"/>
          <w:u w:val="single"/>
          <w:lang w:val="en-US" w:eastAsia="zh-CN"/>
        </w:rPr>
        <w:t>项目名称、</w:t>
      </w:r>
      <w:r>
        <w:rPr>
          <w:rStyle w:val="243"/>
          <w:rFonts w:hint="eastAsia" w:ascii="宋体" w:hAnsi="宋体"/>
          <w:b/>
          <w:color w:val="auto"/>
          <w:sz w:val="24"/>
          <w:highlight w:val="none"/>
          <w:u w:val="single"/>
        </w:rPr>
        <w:t>项目编号）</w:t>
      </w:r>
      <w:r>
        <w:rPr>
          <w:rStyle w:val="243"/>
          <w:rFonts w:hint="eastAsia" w:ascii="宋体" w:hAnsi="宋体"/>
          <w:bCs/>
          <w:color w:val="auto"/>
          <w:sz w:val="28"/>
          <w:highlight w:val="none"/>
        </w:rPr>
        <w:t>项目</w:t>
      </w:r>
      <w:r>
        <w:rPr>
          <w:rStyle w:val="243"/>
          <w:rFonts w:hint="eastAsia" w:ascii="宋体" w:hAnsi="宋体"/>
          <w:color w:val="auto"/>
          <w:sz w:val="28"/>
          <w:highlight w:val="none"/>
        </w:rPr>
        <w:t>的投标活动的合法代理人，以本公司名义全权处理一切与该项目投标有关的事务（含合同签订）。</w:t>
      </w:r>
    </w:p>
    <w:p w14:paraId="069D9B66">
      <w:pPr>
        <w:pStyle w:val="213"/>
        <w:tabs>
          <w:tab w:val="left" w:pos="5560"/>
        </w:tabs>
        <w:spacing w:line="360" w:lineRule="auto"/>
        <w:ind w:firstLine="560"/>
        <w:rPr>
          <w:rStyle w:val="202"/>
          <w:rFonts w:ascii="宋体" w:hAnsi="宋体" w:eastAsia="宋体" w:cs="Times New Roman"/>
          <w:color w:val="auto"/>
          <w:sz w:val="28"/>
          <w:highlight w:val="none"/>
        </w:rPr>
      </w:pPr>
      <w:r>
        <w:rPr>
          <w:rStyle w:val="202"/>
          <w:rFonts w:hint="eastAsia" w:ascii="宋体" w:hAnsi="宋体" w:eastAsia="宋体" w:cs="Times New Roman"/>
          <w:color w:val="auto"/>
          <w:sz w:val="28"/>
          <w:highlight w:val="none"/>
          <w:lang w:val="en-US" w:eastAsia="zh-CN" w:bidi="ar-SA"/>
        </w:rPr>
        <w:tab/>
      </w:r>
    </w:p>
    <w:p w14:paraId="5530C7FC">
      <w:pPr>
        <w:pStyle w:val="212"/>
        <w:ind w:firstLine="560"/>
        <w:rPr>
          <w:rStyle w:val="202"/>
          <w:rFonts w:eastAsia="宋体" w:cs="Times New Roman"/>
          <w:color w:val="auto"/>
          <w:highlight w:val="none"/>
        </w:rPr>
      </w:pPr>
      <w:r>
        <w:rPr>
          <w:rStyle w:val="202"/>
          <w:rFonts w:hint="eastAsia" w:ascii="宋体" w:hAnsi="宋体" w:eastAsia="宋体" w:cs="Times New Roman"/>
          <w:color w:val="auto"/>
          <w:sz w:val="28"/>
          <w:highlight w:val="none"/>
          <w:lang w:val="en-US" w:eastAsia="zh-CN" w:bidi="ar-SA"/>
        </w:rPr>
        <w:t>本授权委托书于</w:t>
      </w:r>
      <w:r>
        <w:rPr>
          <w:rStyle w:val="202"/>
          <w:rFonts w:hint="eastAsia" w:ascii="宋体" w:hAnsi="宋体" w:eastAsia="宋体" w:cs="Times New Roman"/>
          <w:color w:val="auto"/>
          <w:sz w:val="28"/>
          <w:highlight w:val="none"/>
          <w:u w:val="single"/>
          <w:lang w:val="en-US" w:eastAsia="zh-CN" w:bidi="ar-SA"/>
        </w:rPr>
        <w:t xml:space="preserve">  </w:t>
      </w:r>
      <w:r>
        <w:rPr>
          <w:rStyle w:val="202"/>
          <w:rFonts w:hint="eastAsia" w:ascii="宋体" w:hAnsi="宋体" w:cs="Times New Roman"/>
          <w:color w:val="auto"/>
          <w:sz w:val="28"/>
          <w:highlight w:val="none"/>
          <w:u w:val="single"/>
          <w:lang w:val="en-US" w:eastAsia="zh-CN" w:bidi="ar-SA"/>
        </w:rPr>
        <w:t xml:space="preserve">  </w:t>
      </w:r>
      <w:r>
        <w:rPr>
          <w:rStyle w:val="202"/>
          <w:rFonts w:hint="eastAsia" w:ascii="宋体" w:hAnsi="宋体" w:eastAsia="宋体" w:cs="Times New Roman"/>
          <w:color w:val="auto"/>
          <w:sz w:val="28"/>
          <w:highlight w:val="none"/>
          <w:lang w:val="en-US" w:eastAsia="zh-CN" w:bidi="ar-SA"/>
        </w:rPr>
        <w:t>年</w:t>
      </w:r>
      <w:r>
        <w:rPr>
          <w:rStyle w:val="202"/>
          <w:rFonts w:hint="eastAsia" w:ascii="宋体" w:hAnsi="宋体" w:eastAsia="宋体" w:cs="Times New Roman"/>
          <w:color w:val="auto"/>
          <w:sz w:val="28"/>
          <w:highlight w:val="none"/>
          <w:u w:val="single"/>
          <w:lang w:val="en-US" w:eastAsia="zh-CN" w:bidi="ar-SA"/>
        </w:rPr>
        <w:t xml:space="preserve"> </w:t>
      </w:r>
      <w:r>
        <w:rPr>
          <w:rStyle w:val="202"/>
          <w:rFonts w:hint="eastAsia" w:ascii="宋体" w:hAnsi="宋体" w:cs="Times New Roman"/>
          <w:color w:val="auto"/>
          <w:sz w:val="28"/>
          <w:highlight w:val="none"/>
          <w:u w:val="single"/>
          <w:lang w:val="en-US" w:eastAsia="zh-CN" w:bidi="ar-SA"/>
        </w:rPr>
        <w:t xml:space="preserve">  </w:t>
      </w:r>
      <w:r>
        <w:rPr>
          <w:rStyle w:val="202"/>
          <w:rFonts w:hint="eastAsia" w:ascii="宋体" w:hAnsi="宋体" w:eastAsia="宋体" w:cs="Times New Roman"/>
          <w:color w:val="auto"/>
          <w:sz w:val="28"/>
          <w:highlight w:val="none"/>
          <w:u w:val="single"/>
          <w:lang w:val="en-US" w:eastAsia="zh-CN" w:bidi="ar-SA"/>
        </w:rPr>
        <w:t xml:space="preserve"> </w:t>
      </w:r>
      <w:r>
        <w:rPr>
          <w:rStyle w:val="202"/>
          <w:rFonts w:hint="eastAsia" w:ascii="宋体" w:hAnsi="宋体" w:eastAsia="宋体" w:cs="Times New Roman"/>
          <w:color w:val="auto"/>
          <w:sz w:val="28"/>
          <w:highlight w:val="none"/>
          <w:lang w:val="en-US" w:eastAsia="zh-CN" w:bidi="ar-SA"/>
        </w:rPr>
        <w:t>月</w:t>
      </w:r>
      <w:r>
        <w:rPr>
          <w:rStyle w:val="202"/>
          <w:rFonts w:hint="eastAsia" w:ascii="宋体" w:hAnsi="宋体" w:eastAsia="宋体" w:cs="Times New Roman"/>
          <w:color w:val="auto"/>
          <w:sz w:val="28"/>
          <w:highlight w:val="none"/>
          <w:u w:val="single"/>
          <w:lang w:val="en-US" w:eastAsia="zh-CN" w:bidi="ar-SA"/>
        </w:rPr>
        <w:t xml:space="preserve"> </w:t>
      </w:r>
      <w:r>
        <w:rPr>
          <w:rStyle w:val="202"/>
          <w:rFonts w:hint="eastAsia" w:ascii="宋体" w:hAnsi="宋体" w:cs="Times New Roman"/>
          <w:color w:val="auto"/>
          <w:sz w:val="28"/>
          <w:highlight w:val="none"/>
          <w:u w:val="single"/>
          <w:lang w:val="en-US" w:eastAsia="zh-CN" w:bidi="ar-SA"/>
        </w:rPr>
        <w:t xml:space="preserve">  </w:t>
      </w:r>
      <w:r>
        <w:rPr>
          <w:rStyle w:val="202"/>
          <w:rFonts w:hint="eastAsia" w:ascii="宋体" w:hAnsi="宋体" w:eastAsia="宋体" w:cs="Times New Roman"/>
          <w:color w:val="auto"/>
          <w:sz w:val="28"/>
          <w:highlight w:val="none"/>
          <w:u w:val="single"/>
          <w:lang w:val="en-US" w:eastAsia="zh-CN" w:bidi="ar-SA"/>
        </w:rPr>
        <w:t xml:space="preserve"> </w:t>
      </w:r>
      <w:r>
        <w:rPr>
          <w:rStyle w:val="202"/>
          <w:rFonts w:hint="eastAsia" w:ascii="宋体" w:hAnsi="宋体" w:eastAsia="宋体" w:cs="Times New Roman"/>
          <w:color w:val="auto"/>
          <w:sz w:val="28"/>
          <w:highlight w:val="none"/>
          <w:lang w:val="en-US" w:eastAsia="zh-CN" w:bidi="ar-SA"/>
        </w:rPr>
        <w:t>日在</w:t>
      </w:r>
      <w:r>
        <w:rPr>
          <w:rStyle w:val="202"/>
          <w:rFonts w:ascii="宋体" w:hAnsi="宋体" w:eastAsia="宋体" w:cs="Times New Roman"/>
          <w:color w:val="auto"/>
          <w:sz w:val="28"/>
          <w:highlight w:val="none"/>
          <w:lang w:val="en-US" w:eastAsia="zh-CN" w:bidi="ar-SA"/>
        </w:rPr>
        <w:t>相应位置</w:t>
      </w:r>
      <w:r>
        <w:rPr>
          <w:rStyle w:val="202"/>
          <w:rFonts w:hint="eastAsia" w:ascii="宋体" w:hAnsi="宋体" w:eastAsia="宋体" w:cs="Times New Roman"/>
          <w:color w:val="auto"/>
          <w:sz w:val="28"/>
          <w:highlight w:val="none"/>
          <w:lang w:val="en-US" w:eastAsia="zh-CN" w:bidi="ar-SA"/>
        </w:rPr>
        <w:t>签字或盖章</w:t>
      </w:r>
      <w:r>
        <w:rPr>
          <w:rStyle w:val="202"/>
          <w:rFonts w:ascii="宋体" w:hAnsi="宋体" w:eastAsia="宋体" w:cs="Times New Roman"/>
          <w:color w:val="auto"/>
          <w:sz w:val="28"/>
          <w:highlight w:val="none"/>
          <w:lang w:val="en-US" w:eastAsia="zh-CN" w:bidi="ar-SA"/>
        </w:rPr>
        <w:t>后生效</w:t>
      </w:r>
      <w:r>
        <w:rPr>
          <w:rStyle w:val="202"/>
          <w:rFonts w:hint="eastAsia" w:ascii="宋体" w:hAnsi="宋体" w:eastAsia="宋体" w:cs="Times New Roman"/>
          <w:color w:val="auto"/>
          <w:sz w:val="28"/>
          <w:highlight w:val="none"/>
          <w:lang w:val="en-US" w:eastAsia="zh-CN" w:bidi="ar-SA"/>
        </w:rPr>
        <w:t>，特此声明。</w:t>
      </w:r>
    </w:p>
    <w:p w14:paraId="6F1198D8">
      <w:pPr>
        <w:pStyle w:val="213"/>
        <w:keepNext w:val="0"/>
        <w:keepLines w:val="0"/>
        <w:pageBreakBefore w:val="0"/>
        <w:widowControl w:val="0"/>
        <w:spacing w:before="157" w:after="157" w:line="360" w:lineRule="auto"/>
        <w:ind w:firstLine="560"/>
        <w:rPr>
          <w:rStyle w:val="202"/>
          <w:rFonts w:ascii="宋体" w:hAnsi="宋体" w:eastAsia="宋体" w:cs="Times New Roman"/>
          <w:color w:val="auto"/>
          <w:sz w:val="28"/>
          <w:highlight w:val="none"/>
        </w:rPr>
      </w:pPr>
      <w:r>
        <w:rPr>
          <w:rStyle w:val="202"/>
          <w:rFonts w:hint="eastAsia" w:ascii="宋体" w:hAnsi="宋体" w:eastAsia="宋体" w:cs="Times New Roman"/>
          <w:color w:val="auto"/>
          <w:sz w:val="28"/>
          <w:highlight w:val="none"/>
          <w:lang w:val="en-US" w:eastAsia="zh-CN" w:bidi="ar-SA"/>
        </w:rPr>
        <w:t>委托代理人身份证号码：</w:t>
      </w:r>
      <w:r>
        <w:rPr>
          <w:rStyle w:val="202"/>
          <w:rFonts w:hint="eastAsia" w:ascii="宋体" w:hAnsi="宋体" w:eastAsia="宋体" w:cs="Times New Roman"/>
          <w:color w:val="auto"/>
          <w:sz w:val="24"/>
          <w:szCs w:val="24"/>
          <w:highlight w:val="none"/>
          <w:u w:val="single"/>
          <w:lang w:val="en-US" w:eastAsia="zh-CN" w:bidi="ar-SA"/>
        </w:rPr>
        <w:t xml:space="preserve">                              </w:t>
      </w:r>
    </w:p>
    <w:p w14:paraId="427C7A50">
      <w:pPr>
        <w:pStyle w:val="213"/>
        <w:keepNext w:val="0"/>
        <w:keepLines w:val="0"/>
        <w:pageBreakBefore w:val="0"/>
        <w:widowControl w:val="0"/>
        <w:spacing w:before="157" w:after="157" w:line="360" w:lineRule="auto"/>
        <w:ind w:firstLine="560"/>
        <w:rPr>
          <w:rStyle w:val="202"/>
          <w:rFonts w:ascii="宋体" w:hAnsi="宋体" w:eastAsia="宋体" w:cs="Times New Roman"/>
          <w:color w:val="auto"/>
          <w:sz w:val="28"/>
          <w:highlight w:val="none"/>
        </w:rPr>
      </w:pPr>
      <w:r>
        <w:rPr>
          <w:rStyle w:val="202"/>
          <w:rFonts w:hint="eastAsia" w:ascii="宋体" w:hAnsi="宋体" w:eastAsia="宋体" w:cs="Times New Roman"/>
          <w:color w:val="auto"/>
          <w:sz w:val="28"/>
          <w:highlight w:val="none"/>
          <w:lang w:val="en-US" w:eastAsia="zh-CN" w:bidi="ar-SA"/>
        </w:rPr>
        <w:t>委托代理人联系电话：（手机）</w:t>
      </w:r>
      <w:r>
        <w:rPr>
          <w:rStyle w:val="202"/>
          <w:rFonts w:hint="eastAsia" w:ascii="宋体" w:hAnsi="宋体" w:eastAsia="宋体" w:cs="Times New Roman"/>
          <w:color w:val="auto"/>
          <w:sz w:val="24"/>
          <w:szCs w:val="24"/>
          <w:highlight w:val="none"/>
          <w:u w:val="single"/>
          <w:lang w:val="en-US" w:eastAsia="zh-CN" w:bidi="ar-SA"/>
        </w:rPr>
        <w:t xml:space="preserve">                          </w:t>
      </w:r>
    </w:p>
    <w:p w14:paraId="03AF085B">
      <w:pPr>
        <w:pStyle w:val="213"/>
        <w:keepNext w:val="0"/>
        <w:keepLines w:val="0"/>
        <w:pageBreakBefore w:val="0"/>
        <w:widowControl w:val="0"/>
        <w:spacing w:before="157" w:after="157" w:line="360" w:lineRule="auto"/>
        <w:ind w:firstLine="560"/>
        <w:rPr>
          <w:rStyle w:val="202"/>
          <w:rFonts w:ascii="宋体" w:hAnsi="宋体" w:eastAsia="宋体" w:cs="Times New Roman"/>
          <w:color w:val="auto"/>
          <w:sz w:val="28"/>
          <w:highlight w:val="none"/>
          <w:u w:val="single"/>
        </w:rPr>
      </w:pPr>
      <w:r>
        <w:rPr>
          <w:rStyle w:val="202"/>
          <w:rFonts w:hint="eastAsia" w:ascii="宋体" w:hAnsi="宋体" w:eastAsia="宋体" w:cs="Times New Roman"/>
          <w:color w:val="auto"/>
          <w:sz w:val="28"/>
          <w:highlight w:val="none"/>
          <w:lang w:val="en-US" w:eastAsia="zh-CN" w:bidi="ar-SA"/>
        </w:rPr>
        <w:t>法定代表人（负责人）签章</w:t>
      </w:r>
      <w:r>
        <w:rPr>
          <w:rStyle w:val="202"/>
          <w:rFonts w:hint="eastAsia" w:ascii="宋体" w:hAnsi="宋体" w:eastAsia="宋体" w:cs="Times New Roman"/>
          <w:color w:val="auto"/>
          <w:sz w:val="28"/>
          <w:highlight w:val="none"/>
          <w:u w:val="none"/>
          <w:lang w:val="en-US" w:eastAsia="zh-CN" w:bidi="ar-SA"/>
        </w:rPr>
        <w:t>：</w:t>
      </w:r>
      <w:r>
        <w:rPr>
          <w:rStyle w:val="202"/>
          <w:rFonts w:hint="eastAsia" w:ascii="宋体" w:hAnsi="宋体" w:eastAsia="宋体" w:cs="Times New Roman"/>
          <w:color w:val="auto"/>
          <w:sz w:val="28"/>
          <w:highlight w:val="none"/>
          <w:u w:val="single"/>
          <w:lang w:val="en-US" w:eastAsia="zh-CN" w:bidi="ar-SA"/>
        </w:rPr>
        <w:t xml:space="preserve">                        </w:t>
      </w:r>
    </w:p>
    <w:p w14:paraId="77E2E084">
      <w:pPr>
        <w:pStyle w:val="213"/>
        <w:keepNext w:val="0"/>
        <w:keepLines w:val="0"/>
        <w:pageBreakBefore w:val="0"/>
        <w:widowControl w:val="0"/>
        <w:spacing w:before="157" w:after="157" w:line="360" w:lineRule="auto"/>
        <w:ind w:firstLine="560"/>
        <w:rPr>
          <w:rStyle w:val="202"/>
          <w:rFonts w:ascii="宋体" w:hAnsi="宋体" w:eastAsia="宋体" w:cs="Times New Roman"/>
          <w:color w:val="auto"/>
          <w:sz w:val="28"/>
          <w:highlight w:val="none"/>
        </w:rPr>
      </w:pPr>
      <w:r>
        <w:rPr>
          <w:rStyle w:val="202"/>
          <w:rFonts w:hint="eastAsia" w:ascii="宋体" w:hAnsi="宋体" w:eastAsia="宋体" w:cs="Times New Roman"/>
          <w:color w:val="auto"/>
          <w:sz w:val="28"/>
          <w:highlight w:val="none"/>
          <w:lang w:val="en-US" w:eastAsia="zh-CN" w:bidi="ar-SA"/>
        </w:rPr>
        <w:t>供应商名称（公章）：</w:t>
      </w:r>
      <w:r>
        <w:rPr>
          <w:rStyle w:val="202"/>
          <w:rFonts w:hint="eastAsia" w:ascii="宋体" w:hAnsi="宋体" w:eastAsia="宋体" w:cs="Times New Roman"/>
          <w:color w:val="auto"/>
          <w:sz w:val="28"/>
          <w:highlight w:val="none"/>
          <w:u w:val="single"/>
          <w:lang w:val="en-US" w:eastAsia="zh-CN" w:bidi="ar-SA"/>
        </w:rPr>
        <w:t xml:space="preserve">                        </w:t>
      </w:r>
    </w:p>
    <w:p w14:paraId="6CA9B343">
      <w:pPr>
        <w:pStyle w:val="213"/>
        <w:keepNext w:val="0"/>
        <w:keepLines w:val="0"/>
        <w:pageBreakBefore w:val="0"/>
        <w:widowControl w:val="0"/>
        <w:spacing w:before="157" w:after="157" w:line="360" w:lineRule="auto"/>
        <w:ind w:firstLine="560"/>
        <w:rPr>
          <w:rStyle w:val="202"/>
          <w:rFonts w:ascii="宋体" w:hAnsi="宋体" w:eastAsia="宋体" w:cs="Times New Roman"/>
          <w:color w:val="auto"/>
          <w:sz w:val="28"/>
          <w:highlight w:val="none"/>
          <w:u w:val="single"/>
        </w:rPr>
      </w:pPr>
      <w:r>
        <w:rPr>
          <w:rStyle w:val="202"/>
          <w:rFonts w:hint="eastAsia" w:ascii="宋体" w:hAnsi="宋体" w:eastAsia="宋体" w:cs="Times New Roman"/>
          <w:color w:val="auto"/>
          <w:sz w:val="28"/>
          <w:highlight w:val="none"/>
          <w:lang w:val="en-US" w:eastAsia="zh-CN" w:bidi="ar-SA"/>
        </w:rPr>
        <w:t>日     期：</w:t>
      </w:r>
    </w:p>
    <w:p w14:paraId="5A4158CA">
      <w:pPr>
        <w:pStyle w:val="213"/>
        <w:spacing w:line="360" w:lineRule="auto"/>
        <w:ind w:firstLine="562"/>
        <w:outlineLvl w:val="0"/>
        <w:rPr>
          <w:rStyle w:val="202"/>
          <w:rFonts w:ascii="宋体" w:hAnsi="宋体" w:eastAsia="宋体" w:cs="Times New Roman"/>
          <w:color w:val="auto"/>
          <w:sz w:val="24"/>
          <w:szCs w:val="21"/>
          <w:highlight w:val="none"/>
          <w:u w:val="single"/>
        </w:rPr>
      </w:pPr>
      <w:bookmarkStart w:id="1175" w:name="_Toc25529"/>
      <w:r>
        <w:rPr>
          <w:rStyle w:val="202"/>
          <w:rFonts w:hint="eastAsia" w:ascii="宋体" w:hAnsi="宋体" w:eastAsia="宋体" w:cs="Times New Roman"/>
          <w:b/>
          <w:color w:val="auto"/>
          <w:sz w:val="28"/>
          <w:szCs w:val="28"/>
          <w:highlight w:val="none"/>
          <w:lang w:val="en-US" w:eastAsia="zh-CN" w:bidi="ar-SA"/>
        </w:rPr>
        <w:t>附：委托代理人居民身份证扫描件</w:t>
      </w:r>
      <w:bookmarkEnd w:id="1175"/>
    </w:p>
    <w:p w14:paraId="7188C745">
      <w:pPr>
        <w:pStyle w:val="212"/>
        <w:ind w:firstLine="480"/>
        <w:rPr>
          <w:rStyle w:val="202"/>
          <w:rFonts w:hint="eastAsia" w:ascii="宋体" w:hAnsi="宋体" w:eastAsia="宋体" w:cs="Times New Roman"/>
          <w:color w:val="auto"/>
          <w:sz w:val="24"/>
          <w:szCs w:val="24"/>
          <w:highlight w:val="none"/>
          <w:u w:val="single"/>
          <w:lang w:val="en-US" w:eastAsia="zh-CN" w:bidi="ar-SA"/>
        </w:rPr>
      </w:pPr>
      <w:r>
        <w:rPr>
          <w:rStyle w:val="202"/>
          <w:rFonts w:hint="eastAsia" w:ascii="宋体" w:hAnsi="宋体" w:eastAsia="宋体" w:cs="Times New Roman"/>
          <w:color w:val="auto"/>
          <w:sz w:val="24"/>
          <w:szCs w:val="24"/>
          <w:highlight w:val="none"/>
          <w:u w:val="single"/>
          <w:lang w:val="en-US" w:eastAsia="zh-CN" w:bidi="ar-SA"/>
        </w:rPr>
        <w:t>注：1. 法定代表人（负责人）直接参加磋商响应活动的，仅需填写法定代表人（负责人）身份证明书，无需提供本授权委托书，无需提供委托代理人社保证明。</w:t>
      </w:r>
    </w:p>
    <w:p w14:paraId="6976AD69">
      <w:pPr>
        <w:pStyle w:val="212"/>
        <w:ind w:firstLine="480"/>
        <w:rPr>
          <w:rStyle w:val="202"/>
          <w:rFonts w:eastAsia="宋体" w:cs="Times New Roman"/>
          <w:color w:val="auto"/>
          <w:sz w:val="22"/>
          <w:szCs w:val="22"/>
          <w:highlight w:val="none"/>
        </w:rPr>
      </w:pPr>
      <w:r>
        <w:rPr>
          <w:rStyle w:val="202"/>
          <w:rFonts w:hint="eastAsia" w:ascii="宋体" w:hAnsi="宋体" w:eastAsia="宋体" w:cs="Times New Roman"/>
          <w:color w:val="auto"/>
          <w:sz w:val="24"/>
          <w:szCs w:val="24"/>
          <w:highlight w:val="none"/>
          <w:u w:val="single"/>
          <w:lang w:val="en-US" w:eastAsia="zh-CN" w:bidi="ar-SA"/>
        </w:rPr>
        <w:t>2. 若授权委托代理人参与磋商的，委托代理人必须为本单位在职员工，响应文件中须附供应商为委托代理人缴纳的</w:t>
      </w:r>
      <w:r>
        <w:rPr>
          <w:rStyle w:val="202"/>
          <w:rFonts w:hint="eastAsia" w:ascii="宋体" w:hAnsi="宋体" w:cs="Times New Roman"/>
          <w:color w:val="auto"/>
          <w:sz w:val="24"/>
          <w:szCs w:val="24"/>
          <w:highlight w:val="none"/>
          <w:u w:val="single"/>
          <w:lang w:val="en-US" w:eastAsia="zh-CN" w:bidi="ar-SA"/>
        </w:rPr>
        <w:t>近半年内至少一个月的</w:t>
      </w:r>
      <w:r>
        <w:rPr>
          <w:rStyle w:val="202"/>
          <w:rFonts w:hint="eastAsia" w:ascii="宋体" w:hAnsi="宋体" w:eastAsia="宋体" w:cs="Times New Roman"/>
          <w:color w:val="auto"/>
          <w:sz w:val="24"/>
          <w:szCs w:val="24"/>
          <w:highlight w:val="none"/>
          <w:u w:val="single"/>
          <w:lang w:val="en-US" w:eastAsia="zh-CN" w:bidi="ar-SA"/>
        </w:rPr>
        <w:t>社保证明材料，同时提交法定代表人（负责人）身份证明书及本授权委托书</w:t>
      </w:r>
      <w:r>
        <w:rPr>
          <w:rStyle w:val="202"/>
          <w:rFonts w:hint="eastAsia" w:ascii="宋体" w:hAnsi="宋体" w:eastAsia="宋体" w:cs="Times New Roman"/>
          <w:color w:val="auto"/>
          <w:sz w:val="24"/>
          <w:szCs w:val="22"/>
          <w:highlight w:val="none"/>
          <w:lang w:val="en-US" w:eastAsia="zh-CN" w:bidi="ar-SA"/>
        </w:rPr>
        <w:t>。</w:t>
      </w:r>
    </w:p>
    <w:p w14:paraId="46E3003D">
      <w:pPr>
        <w:pStyle w:val="284"/>
        <w:jc w:val="center"/>
        <w:outlineLvl w:val="9"/>
        <w:rPr>
          <w:rStyle w:val="202"/>
          <w:rFonts w:ascii="Times New Roman" w:hAnsi="Times New Roman" w:eastAsia="Times New Roman" w:cs="Times New Roman"/>
          <w:color w:val="auto"/>
          <w:highlight w:val="none"/>
        </w:rPr>
      </w:pPr>
      <w:r>
        <w:rPr>
          <w:rStyle w:val="202"/>
          <w:rFonts w:ascii="Times New Roman" w:hAnsi="Times New Roman" w:eastAsia="Times New Roman" w:cs="Times New Roman"/>
          <w:color w:val="auto"/>
          <w:highlight w:val="none"/>
        </w:rPr>
        <w:br w:type="page" w:clear="all"/>
      </w:r>
      <w:bookmarkStart w:id="1176" w:name="_Toc17338"/>
      <w:r>
        <w:rPr>
          <w:rStyle w:val="202"/>
          <w:rFonts w:ascii="宋体" w:hAnsi="宋体" w:eastAsia="宋体" w:cs="宋体"/>
          <w:b/>
          <w:bCs/>
          <w:color w:val="auto"/>
          <w:sz w:val="28"/>
          <w:highlight w:val="none"/>
        </w:rPr>
        <w:t>(十)资格承诺函</w:t>
      </w:r>
      <w:bookmarkEnd w:id="1176"/>
    </w:p>
    <w:p w14:paraId="7BE8C5EE">
      <w:pPr>
        <w:pStyle w:val="285"/>
        <w:keepNext w:val="0"/>
        <w:keepLines w:val="0"/>
        <w:pageBreakBefore w:val="0"/>
        <w:widowControl w:val="0"/>
        <w:spacing w:after="312"/>
        <w:jc w:val="center"/>
        <w:rPr>
          <w:rStyle w:val="202"/>
          <w:rFonts w:hint="eastAsia" w:ascii="Calibri" w:hAnsi="Calibri" w:eastAsia="宋体" w:cs="Times New Roman"/>
          <w:color w:val="auto"/>
          <w:highlight w:val="none"/>
        </w:rPr>
      </w:pPr>
      <w:bookmarkStart w:id="1177" w:name="书签4"/>
      <w:bookmarkEnd w:id="1177"/>
      <w:r>
        <w:rPr>
          <w:rStyle w:val="202"/>
          <w:rFonts w:hint="eastAsia" w:ascii="宋体" w:hAnsi="宋体" w:eastAsia="宋体" w:cs="宋体"/>
          <w:b/>
          <w:bCs/>
          <w:color w:val="auto"/>
          <w:sz w:val="36"/>
          <w:szCs w:val="44"/>
          <w:highlight w:val="none"/>
          <w:lang w:eastAsia="zh-CN"/>
        </w:rPr>
        <w:t>资格承诺函</w:t>
      </w:r>
    </w:p>
    <w:p w14:paraId="0A1BAD60">
      <w:pPr>
        <w:pStyle w:val="285"/>
        <w:keepNext w:val="0"/>
        <w:keepLines w:val="0"/>
        <w:pageBreakBefore w:val="0"/>
        <w:widowControl w:val="0"/>
        <w:spacing w:before="361" w:after="361" w:line="360" w:lineRule="auto"/>
        <w:rPr>
          <w:rStyle w:val="202"/>
          <w:rFonts w:ascii="仿宋" w:hAnsi="仿宋" w:eastAsia="仿宋" w:cs="仿宋"/>
          <w:color w:val="auto"/>
          <w:sz w:val="28"/>
          <w:szCs w:val="36"/>
          <w:highlight w:val="none"/>
          <w:u w:val="single"/>
        </w:rPr>
      </w:pPr>
      <w:r>
        <w:rPr>
          <w:rStyle w:val="202"/>
          <w:rFonts w:hint="eastAsia" w:ascii="仿宋" w:hAnsi="仿宋" w:eastAsia="仿宋" w:cs="仿宋"/>
          <w:color w:val="auto"/>
          <w:sz w:val="28"/>
          <w:szCs w:val="36"/>
          <w:highlight w:val="none"/>
          <w:lang w:eastAsia="zh-CN"/>
        </w:rPr>
        <w:t>致：</w:t>
      </w:r>
      <w:r>
        <w:rPr>
          <w:rStyle w:val="202"/>
          <w:rFonts w:hint="eastAsia" w:ascii="仿宋" w:hAnsi="仿宋" w:eastAsia="仿宋" w:cs="仿宋"/>
          <w:color w:val="auto"/>
          <w:sz w:val="28"/>
          <w:szCs w:val="36"/>
          <w:highlight w:val="none"/>
          <w:u w:val="single"/>
          <w:lang w:val="en-US" w:eastAsia="zh-CN"/>
        </w:rPr>
        <w:t xml:space="preserve">  （采购人、采购代理机构）  </w:t>
      </w:r>
    </w:p>
    <w:p w14:paraId="2DAE32BB">
      <w:pPr>
        <w:pStyle w:val="285"/>
        <w:keepNext w:val="0"/>
        <w:keepLines w:val="0"/>
        <w:pageBreakBefore w:val="0"/>
        <w:widowControl w:val="0"/>
        <w:spacing w:line="360" w:lineRule="auto"/>
        <w:ind w:firstLine="561"/>
        <w:rPr>
          <w:rStyle w:val="202"/>
          <w:rFonts w:hint="eastAsia" w:ascii="仿宋" w:hAnsi="仿宋" w:eastAsia="仿宋" w:cs="仿宋"/>
          <w:color w:val="auto"/>
          <w:sz w:val="28"/>
          <w:szCs w:val="36"/>
          <w:highlight w:val="none"/>
          <w:u w:val="none"/>
        </w:rPr>
      </w:pPr>
      <w:r>
        <w:rPr>
          <w:rStyle w:val="202"/>
          <w:rFonts w:hint="eastAsia" w:ascii="仿宋" w:hAnsi="仿宋" w:eastAsia="仿宋" w:cs="仿宋"/>
          <w:color w:val="auto"/>
          <w:sz w:val="28"/>
          <w:szCs w:val="36"/>
          <w:highlight w:val="none"/>
          <w:lang w:eastAsia="zh-CN"/>
        </w:rPr>
        <w:t>我单位参与</w:t>
      </w:r>
      <w:r>
        <w:rPr>
          <w:rStyle w:val="202"/>
          <w:rFonts w:hint="eastAsia" w:ascii="仿宋" w:hAnsi="仿宋" w:eastAsia="仿宋" w:cs="仿宋"/>
          <w:color w:val="auto"/>
          <w:sz w:val="28"/>
          <w:szCs w:val="36"/>
          <w:highlight w:val="none"/>
          <w:u w:val="single"/>
          <w:lang w:val="en-US" w:eastAsia="zh-CN"/>
        </w:rPr>
        <w:t xml:space="preserve">   （项目名称）  （项目编号：   ）</w:t>
      </w:r>
      <w:r>
        <w:rPr>
          <w:rStyle w:val="202"/>
          <w:rFonts w:hint="eastAsia" w:ascii="仿宋" w:hAnsi="仿宋" w:eastAsia="仿宋" w:cs="仿宋"/>
          <w:color w:val="auto"/>
          <w:sz w:val="28"/>
          <w:szCs w:val="36"/>
          <w:highlight w:val="none"/>
          <w:u w:val="none"/>
          <w:lang w:val="en-US" w:eastAsia="zh-CN"/>
        </w:rPr>
        <w:t>项目的政府采购活动，现承诺如下：</w:t>
      </w:r>
    </w:p>
    <w:p w14:paraId="74836B8F">
      <w:pPr>
        <w:pStyle w:val="285"/>
        <w:keepNext w:val="0"/>
        <w:keepLines w:val="0"/>
        <w:pageBreakBefore w:val="0"/>
        <w:widowControl w:val="0"/>
        <w:spacing w:line="360" w:lineRule="auto"/>
        <w:ind w:firstLine="561"/>
        <w:rPr>
          <w:rStyle w:val="202"/>
          <w:rFonts w:hint="eastAsia" w:ascii="仿宋" w:hAnsi="仿宋" w:eastAsia="仿宋" w:cs="仿宋"/>
          <w:color w:val="auto"/>
          <w:sz w:val="28"/>
          <w:szCs w:val="36"/>
          <w:highlight w:val="none"/>
          <w:u w:val="none"/>
        </w:rPr>
      </w:pPr>
      <w:r>
        <w:rPr>
          <w:rStyle w:val="202"/>
          <w:rFonts w:hint="eastAsia" w:ascii="仿宋" w:hAnsi="仿宋" w:eastAsia="仿宋" w:cs="仿宋"/>
          <w:color w:val="auto"/>
          <w:sz w:val="28"/>
          <w:szCs w:val="36"/>
          <w:highlight w:val="none"/>
          <w:u w:val="none"/>
          <w:lang w:val="en-US" w:eastAsia="zh-CN"/>
        </w:rPr>
        <w:t>1.我方具有良好的商业信誉和健全的财务会计制度。</w:t>
      </w:r>
    </w:p>
    <w:p w14:paraId="7B0C0CC6">
      <w:pPr>
        <w:pStyle w:val="285"/>
        <w:keepNext w:val="0"/>
        <w:keepLines w:val="0"/>
        <w:pageBreakBefore w:val="0"/>
        <w:widowControl w:val="0"/>
        <w:spacing w:line="360" w:lineRule="auto"/>
        <w:ind w:firstLine="561"/>
        <w:rPr>
          <w:rStyle w:val="202"/>
          <w:rFonts w:hint="eastAsia" w:ascii="仿宋" w:hAnsi="仿宋" w:eastAsia="仿宋" w:cs="仿宋"/>
          <w:color w:val="auto"/>
          <w:sz w:val="28"/>
          <w:szCs w:val="36"/>
          <w:highlight w:val="none"/>
          <w:u w:val="none"/>
        </w:rPr>
      </w:pPr>
      <w:r>
        <w:rPr>
          <w:rStyle w:val="202"/>
          <w:rFonts w:hint="eastAsia" w:ascii="仿宋" w:hAnsi="仿宋" w:eastAsia="仿宋" w:cs="仿宋"/>
          <w:color w:val="auto"/>
          <w:sz w:val="28"/>
          <w:szCs w:val="36"/>
          <w:highlight w:val="none"/>
          <w:u w:val="none"/>
          <w:lang w:val="en-US" w:eastAsia="zh-CN"/>
        </w:rPr>
        <w:t>2.我方具有履行合同所必需的设备和专业技术能力。</w:t>
      </w:r>
    </w:p>
    <w:p w14:paraId="1D106163">
      <w:pPr>
        <w:pStyle w:val="285"/>
        <w:keepNext w:val="0"/>
        <w:keepLines w:val="0"/>
        <w:pageBreakBefore w:val="0"/>
        <w:widowControl w:val="0"/>
        <w:spacing w:line="360" w:lineRule="auto"/>
        <w:ind w:firstLine="561"/>
        <w:rPr>
          <w:rStyle w:val="202"/>
          <w:rFonts w:hint="eastAsia" w:ascii="仿宋" w:hAnsi="仿宋" w:eastAsia="仿宋" w:cs="仿宋"/>
          <w:color w:val="auto"/>
          <w:sz w:val="28"/>
          <w:szCs w:val="36"/>
          <w:highlight w:val="none"/>
          <w:u w:val="none"/>
        </w:rPr>
      </w:pPr>
      <w:r>
        <w:rPr>
          <w:rStyle w:val="202"/>
          <w:rFonts w:hint="eastAsia" w:ascii="仿宋" w:hAnsi="仿宋" w:eastAsia="仿宋" w:cs="仿宋"/>
          <w:color w:val="auto"/>
          <w:sz w:val="28"/>
          <w:szCs w:val="36"/>
          <w:highlight w:val="none"/>
          <w:u w:val="none"/>
          <w:lang w:val="en-US" w:eastAsia="zh-CN"/>
        </w:rPr>
        <w:t>3.我方具有依法缴纳税收和社会保障资金的良好记录。</w:t>
      </w:r>
    </w:p>
    <w:p w14:paraId="45748B9E">
      <w:pPr>
        <w:pStyle w:val="285"/>
        <w:keepNext w:val="0"/>
        <w:keepLines w:val="0"/>
        <w:pageBreakBefore w:val="0"/>
        <w:widowControl w:val="0"/>
        <w:spacing w:line="360" w:lineRule="auto"/>
        <w:ind w:firstLine="561"/>
        <w:rPr>
          <w:rStyle w:val="202"/>
          <w:rFonts w:hint="eastAsia" w:ascii="仿宋" w:hAnsi="仿宋" w:eastAsia="仿宋" w:cs="仿宋"/>
          <w:color w:val="auto"/>
          <w:sz w:val="28"/>
          <w:szCs w:val="36"/>
          <w:highlight w:val="none"/>
          <w:u w:val="none"/>
        </w:rPr>
      </w:pPr>
      <w:r>
        <w:rPr>
          <w:rStyle w:val="202"/>
          <w:rFonts w:hint="eastAsia" w:ascii="仿宋" w:hAnsi="仿宋" w:eastAsia="仿宋" w:cs="仿宋"/>
          <w:color w:val="auto"/>
          <w:sz w:val="28"/>
          <w:szCs w:val="36"/>
          <w:highlight w:val="none"/>
          <w:u w:val="none"/>
          <w:lang w:val="en-US" w:eastAsia="zh-CN"/>
        </w:rPr>
        <w:t>4.我方参加政府采购活动前三年内，在经营活动中没有重大违法记录。</w:t>
      </w:r>
    </w:p>
    <w:p w14:paraId="0C89C9A6">
      <w:pPr>
        <w:pStyle w:val="285"/>
        <w:keepNext w:val="0"/>
        <w:keepLines w:val="0"/>
        <w:pageBreakBefore w:val="0"/>
        <w:widowControl w:val="0"/>
        <w:spacing w:line="360" w:lineRule="auto"/>
        <w:ind w:firstLine="561"/>
        <w:rPr>
          <w:rStyle w:val="202"/>
          <w:rFonts w:hint="eastAsia" w:ascii="仿宋" w:hAnsi="仿宋" w:eastAsia="仿宋" w:cs="仿宋"/>
          <w:color w:val="auto"/>
          <w:sz w:val="28"/>
          <w:szCs w:val="36"/>
          <w:highlight w:val="none"/>
          <w:u w:val="none"/>
        </w:rPr>
      </w:pPr>
      <w:r>
        <w:rPr>
          <w:rStyle w:val="202"/>
          <w:rFonts w:hint="eastAsia" w:ascii="仿宋" w:hAnsi="仿宋" w:eastAsia="仿宋" w:cs="仿宋"/>
          <w:color w:val="auto"/>
          <w:sz w:val="28"/>
          <w:szCs w:val="36"/>
          <w:highlight w:val="none"/>
          <w:u w:val="none"/>
          <w:lang w:val="en-US" w:eastAsia="zh-CN"/>
        </w:rPr>
        <w:t>若我单位承诺不实，自愿承担提供虚假材料谋取中标、成交的法律责任。</w:t>
      </w:r>
    </w:p>
    <w:p w14:paraId="524C6011">
      <w:pPr>
        <w:pStyle w:val="285"/>
        <w:keepNext w:val="0"/>
        <w:keepLines w:val="0"/>
        <w:pageBreakBefore w:val="0"/>
        <w:widowControl w:val="0"/>
        <w:spacing w:line="360" w:lineRule="auto"/>
        <w:ind w:firstLine="561"/>
        <w:rPr>
          <w:rStyle w:val="202"/>
          <w:rFonts w:hint="eastAsia" w:ascii="仿宋" w:hAnsi="仿宋" w:eastAsia="仿宋" w:cs="仿宋"/>
          <w:color w:val="auto"/>
          <w:sz w:val="28"/>
          <w:szCs w:val="36"/>
          <w:highlight w:val="none"/>
          <w:u w:val="none"/>
        </w:rPr>
      </w:pPr>
    </w:p>
    <w:p w14:paraId="6812220B">
      <w:pPr>
        <w:pStyle w:val="285"/>
        <w:keepNext w:val="0"/>
        <w:keepLines w:val="0"/>
        <w:pageBreakBefore w:val="0"/>
        <w:widowControl w:val="0"/>
        <w:spacing w:line="360" w:lineRule="auto"/>
        <w:ind w:firstLine="561"/>
        <w:rPr>
          <w:rStyle w:val="202"/>
          <w:rFonts w:ascii="仿宋" w:hAnsi="仿宋" w:eastAsia="仿宋" w:cs="仿宋"/>
          <w:color w:val="auto"/>
          <w:sz w:val="28"/>
          <w:szCs w:val="36"/>
          <w:highlight w:val="none"/>
          <w:u w:val="single"/>
        </w:rPr>
      </w:pPr>
      <w:r>
        <w:rPr>
          <w:rStyle w:val="202"/>
          <w:rFonts w:hint="eastAsia" w:ascii="仿宋" w:hAnsi="仿宋" w:eastAsia="仿宋" w:cs="仿宋"/>
          <w:color w:val="auto"/>
          <w:sz w:val="28"/>
          <w:szCs w:val="36"/>
          <w:highlight w:val="none"/>
          <w:u w:val="none"/>
          <w:lang w:val="en-US" w:eastAsia="zh-CN"/>
        </w:rPr>
        <w:t>投标（响应）供应商（全称并盖章）：</w:t>
      </w:r>
      <w:r>
        <w:rPr>
          <w:rStyle w:val="202"/>
          <w:rFonts w:hint="eastAsia" w:ascii="仿宋" w:hAnsi="仿宋" w:eastAsia="仿宋" w:cs="仿宋"/>
          <w:color w:val="auto"/>
          <w:sz w:val="28"/>
          <w:szCs w:val="36"/>
          <w:highlight w:val="none"/>
          <w:u w:val="single"/>
          <w:lang w:val="en-US" w:eastAsia="zh-CN"/>
        </w:rPr>
        <w:t xml:space="preserve">         </w:t>
      </w:r>
    </w:p>
    <w:p w14:paraId="0E840E46">
      <w:pPr>
        <w:pStyle w:val="285"/>
        <w:keepNext w:val="0"/>
        <w:keepLines w:val="0"/>
        <w:pageBreakBefore w:val="0"/>
        <w:widowControl w:val="0"/>
        <w:spacing w:line="360" w:lineRule="auto"/>
        <w:ind w:firstLine="561"/>
        <w:rPr>
          <w:rStyle w:val="202"/>
          <w:rFonts w:hint="eastAsia" w:ascii="仿宋" w:hAnsi="仿宋" w:eastAsia="仿宋" w:cs="仿宋"/>
          <w:color w:val="auto"/>
          <w:sz w:val="28"/>
          <w:szCs w:val="36"/>
          <w:highlight w:val="none"/>
          <w:u w:val="none"/>
        </w:rPr>
      </w:pPr>
      <w:r>
        <w:rPr>
          <w:rStyle w:val="202"/>
          <w:rFonts w:hint="eastAsia" w:ascii="仿宋" w:hAnsi="仿宋" w:eastAsia="仿宋" w:cs="仿宋"/>
          <w:color w:val="auto"/>
          <w:sz w:val="28"/>
          <w:szCs w:val="36"/>
          <w:highlight w:val="none"/>
          <w:u w:val="none"/>
          <w:lang w:val="en-US" w:eastAsia="zh-CN"/>
        </w:rPr>
        <w:t>供应商法定代表人或授权代表（签字或签章）：</w:t>
      </w:r>
      <w:r>
        <w:rPr>
          <w:rStyle w:val="202"/>
          <w:rFonts w:hint="eastAsia" w:ascii="仿宋" w:hAnsi="仿宋" w:eastAsia="仿宋" w:cs="仿宋"/>
          <w:color w:val="auto"/>
          <w:sz w:val="28"/>
          <w:szCs w:val="36"/>
          <w:highlight w:val="none"/>
          <w:u w:val="single"/>
          <w:lang w:val="en-US" w:eastAsia="zh-CN"/>
        </w:rPr>
        <w:t xml:space="preserve">         </w:t>
      </w:r>
    </w:p>
    <w:p w14:paraId="2BE9A12E">
      <w:pPr>
        <w:pStyle w:val="285"/>
        <w:keepNext w:val="0"/>
        <w:keepLines w:val="0"/>
        <w:pageBreakBefore w:val="0"/>
        <w:widowControl w:val="0"/>
        <w:spacing w:line="360" w:lineRule="auto"/>
        <w:ind w:firstLine="561"/>
        <w:rPr>
          <w:rStyle w:val="202"/>
          <w:rFonts w:hint="eastAsia" w:ascii="仿宋" w:hAnsi="仿宋" w:eastAsia="仿宋" w:cs="仿宋"/>
          <w:color w:val="auto"/>
          <w:sz w:val="28"/>
          <w:szCs w:val="36"/>
          <w:highlight w:val="none"/>
          <w:u w:val="single"/>
        </w:rPr>
      </w:pPr>
      <w:r>
        <w:rPr>
          <w:rStyle w:val="202"/>
          <w:rFonts w:hint="eastAsia" w:ascii="仿宋" w:hAnsi="仿宋" w:eastAsia="仿宋" w:cs="仿宋"/>
          <w:color w:val="auto"/>
          <w:sz w:val="28"/>
          <w:szCs w:val="36"/>
          <w:highlight w:val="none"/>
          <w:u w:val="none"/>
          <w:lang w:val="en-US" w:eastAsia="zh-CN"/>
        </w:rPr>
        <w:t>日期：</w:t>
      </w:r>
      <w:r>
        <w:rPr>
          <w:rStyle w:val="202"/>
          <w:rFonts w:hint="eastAsia" w:ascii="仿宋" w:hAnsi="仿宋" w:eastAsia="仿宋" w:cs="仿宋"/>
          <w:color w:val="auto"/>
          <w:sz w:val="28"/>
          <w:szCs w:val="36"/>
          <w:highlight w:val="none"/>
          <w:u w:val="single"/>
          <w:lang w:val="en-US" w:eastAsia="zh-CN"/>
        </w:rPr>
        <w:t xml:space="preserve">         </w:t>
      </w:r>
    </w:p>
    <w:p w14:paraId="33DA19E3">
      <w:pPr>
        <w:pStyle w:val="285"/>
        <w:keepNext w:val="0"/>
        <w:keepLines w:val="0"/>
        <w:pageBreakBefore w:val="0"/>
        <w:widowControl w:val="0"/>
        <w:rPr>
          <w:rStyle w:val="202"/>
          <w:rFonts w:hint="eastAsia" w:ascii="仿宋" w:hAnsi="仿宋" w:eastAsia="仿宋" w:cs="仿宋"/>
          <w:color w:val="auto"/>
          <w:sz w:val="28"/>
          <w:szCs w:val="36"/>
          <w:highlight w:val="none"/>
          <w:u w:val="single"/>
        </w:rPr>
      </w:pPr>
    </w:p>
    <w:p w14:paraId="44183BD9">
      <w:pPr>
        <w:pStyle w:val="285"/>
        <w:keepNext w:val="0"/>
        <w:keepLines w:val="0"/>
        <w:pageBreakBefore w:val="0"/>
        <w:widowControl w:val="0"/>
        <w:rPr>
          <w:rStyle w:val="202"/>
          <w:rFonts w:hint="eastAsia" w:ascii="仿宋" w:hAnsi="仿宋" w:eastAsia="仿宋" w:cs="仿宋"/>
          <w:color w:val="auto"/>
          <w:sz w:val="28"/>
          <w:szCs w:val="36"/>
          <w:highlight w:val="none"/>
          <w:u w:val="single"/>
        </w:rPr>
      </w:pPr>
    </w:p>
    <w:p w14:paraId="2E1CDD60">
      <w:pPr>
        <w:pStyle w:val="285"/>
        <w:keepNext w:val="0"/>
        <w:keepLines w:val="0"/>
        <w:pageBreakBefore w:val="0"/>
        <w:widowControl w:val="0"/>
        <w:rPr>
          <w:rStyle w:val="202"/>
          <w:rFonts w:hint="eastAsia" w:ascii="仿宋" w:hAnsi="仿宋" w:eastAsia="仿宋" w:cs="仿宋"/>
          <w:color w:val="auto"/>
          <w:sz w:val="24"/>
          <w:szCs w:val="32"/>
          <w:highlight w:val="none"/>
          <w:u w:val="single"/>
        </w:rPr>
      </w:pPr>
      <w:r>
        <w:rPr>
          <w:color w:val="auto"/>
          <w:sz w:val="24"/>
          <w:szCs w:val="22"/>
          <w:highlight w:val="none"/>
        </w:rPr>
        <mc:AlternateContent>
          <mc:Choice Requires="wps">
            <w:drawing>
              <wp:anchor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7" name="直接连接符 1"/>
                <wp:cNvGraphicFramePr/>
                <a:graphic xmlns:a="http://schemas.openxmlformats.org/drawingml/2006/main">
                  <a:graphicData uri="http://schemas.microsoft.com/office/word/2010/wordprocessingShape">
                    <wps:wsp>
                      <wps:cNvCnPr/>
                      <wps:spPr bwMode="auto">
                        <a:xfrm>
                          <a:off x="0" y="0"/>
                          <a:ext cx="6169025" cy="0"/>
                        </a:xfrm>
                        <a:prstGeom prst="line">
                          <a:avLst/>
                        </a:prstGeom>
                        <a:noFill/>
                        <a:ln w="19050">
                          <a:solidFill>
                            <a:srgbClr val="000000"/>
                          </a:solidFill>
                          <a:prstDash val="dashDot"/>
                        </a:ln>
                      </wps:spPr>
                      <wps:bodyPr rot="0">
                        <a:noAutofit/>
                      </wps:bodyPr>
                    </wps:wsp>
                  </a:graphicData>
                </a:graphic>
              </wp:anchor>
            </w:drawing>
          </mc:Choice>
          <mc:Fallback>
            <w:pict>
              <v:line id="直接连接符 1" o:spid="_x0000_s1026" o:spt="20" style="position:absolute;left:0pt;margin-left:-17.65pt;margin-top:6.4pt;height:0pt;width:485.75pt;z-index:251659264;mso-width-relative:page;mso-height-relative:page;" filled="f" stroked="t" coordsize="21600,21600" o:gfxdata="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HVvjlNUAAAAJAQAADwAA&#10;AAAAAAABACAAAAAiAAAAZHJzL2Rvd25yZXYueG1sUEsBAhQAFAAAAAgAh07iQJh2JWXgAQAArAMA&#10;AA4AAAAAAAAAAQAgAAAAJAEAAGRycy9lMm9Eb2MueG1sUEsFBgAAAAAGAAYAWQEAAHYFAAAAAA==&#10;">
                <v:fill on="f" focussize="0,0"/>
                <v:stroke weight="1.5pt" color="#000000" joinstyle="round" dashstyle="dashDot"/>
                <v:imagedata o:title=""/>
                <o:lock v:ext="edit" aspectratio="f"/>
              </v:line>
            </w:pict>
          </mc:Fallback>
        </mc:AlternateContent>
      </w:r>
    </w:p>
    <w:p w14:paraId="1F8E495E">
      <w:pPr>
        <w:pStyle w:val="285"/>
        <w:keepNext w:val="0"/>
        <w:keepLines w:val="0"/>
        <w:pageBreakBefore w:val="0"/>
        <w:widowControl w:val="0"/>
        <w:spacing w:line="160" w:lineRule="atLeast"/>
        <w:rPr>
          <w:rStyle w:val="202"/>
          <w:rFonts w:hint="eastAsia" w:ascii="仿宋" w:hAnsi="仿宋" w:eastAsia="仿宋" w:cs="仿宋"/>
          <w:color w:val="auto"/>
          <w:sz w:val="24"/>
          <w:szCs w:val="24"/>
          <w:highlight w:val="none"/>
          <w:u w:val="none"/>
        </w:rPr>
      </w:pPr>
      <w:r>
        <w:rPr>
          <w:rStyle w:val="202"/>
          <w:rFonts w:hint="eastAsia" w:ascii="仿宋" w:hAnsi="仿宋" w:eastAsia="仿宋" w:cs="仿宋"/>
          <w:color w:val="auto"/>
          <w:sz w:val="24"/>
          <w:szCs w:val="24"/>
          <w:highlight w:val="none"/>
          <w:u w:val="none"/>
          <w:lang w:val="en-US" w:eastAsia="zh-CN"/>
        </w:rPr>
        <w:t>说明：1.供应商可自行选择是否提供本承诺函，若不提供本承诺函的，应按采购文件要求提供相应的证明材料。</w:t>
      </w:r>
    </w:p>
    <w:p w14:paraId="2C8A8302">
      <w:pPr>
        <w:pStyle w:val="285"/>
        <w:keepNext w:val="0"/>
        <w:keepLines w:val="0"/>
        <w:pageBreakBefore w:val="0"/>
        <w:widowControl w:val="0"/>
        <w:spacing w:line="160" w:lineRule="atLeast"/>
        <w:ind w:firstLine="720"/>
        <w:rPr>
          <w:rStyle w:val="202"/>
          <w:rFonts w:ascii="仿宋" w:hAnsi="仿宋" w:eastAsia="仿宋" w:cs="仿宋"/>
          <w:color w:val="auto"/>
          <w:sz w:val="24"/>
          <w:szCs w:val="24"/>
          <w:highlight w:val="none"/>
          <w:u w:val="none"/>
        </w:rPr>
      </w:pPr>
      <w:r>
        <w:rPr>
          <w:rStyle w:val="202"/>
          <w:rFonts w:hint="eastAsia" w:ascii="仿宋" w:hAnsi="仿宋" w:eastAsia="仿宋" w:cs="仿宋"/>
          <w:color w:val="auto"/>
          <w:sz w:val="24"/>
          <w:szCs w:val="24"/>
          <w:highlight w:val="none"/>
          <w:u w:val="none"/>
          <w:lang w:val="en-US" w:eastAsia="zh-CN"/>
        </w:rPr>
        <w:t>2.供应商可删减承诺事项，删减的承诺事项须按采购文件要求提供相应的证明材料。比如删去本承诺函第3项，则应按采购文件要求提供依法缴纳税收和社会保障资金的良好记录。</w:t>
      </w:r>
    </w:p>
    <w:p w14:paraId="51B55BE0">
      <w:pPr>
        <w:pStyle w:val="286"/>
        <w:jc w:val="center"/>
        <w:outlineLvl w:val="0"/>
        <w:rPr>
          <w:rStyle w:val="202"/>
          <w:rFonts w:ascii="Times New Roman" w:hAnsi="Times New Roman" w:eastAsia="Times New Roman" w:cs="Times New Roman"/>
          <w:color w:val="auto"/>
          <w:highlight w:val="none"/>
        </w:rPr>
      </w:pPr>
      <w:r>
        <w:rPr>
          <w:rStyle w:val="202"/>
          <w:rFonts w:ascii="Times New Roman" w:hAnsi="Times New Roman" w:eastAsia="Times New Roman" w:cs="Times New Roman"/>
          <w:color w:val="auto"/>
          <w:highlight w:val="none"/>
        </w:rPr>
        <w:br w:type="page" w:clear="all"/>
      </w:r>
      <w:bookmarkStart w:id="1178" w:name="_Toc27720"/>
      <w:bookmarkStart w:id="1179" w:name="_Toc1029"/>
      <w:r>
        <w:rPr>
          <w:rStyle w:val="202"/>
          <w:rFonts w:ascii="宋体" w:hAnsi="宋体" w:eastAsia="宋体" w:cs="宋体"/>
          <w:b/>
          <w:bCs/>
          <w:color w:val="auto"/>
          <w:sz w:val="32"/>
          <w:highlight w:val="none"/>
        </w:rPr>
        <w:t>二、技术部分</w:t>
      </w:r>
      <w:bookmarkEnd w:id="1178"/>
      <w:bookmarkEnd w:id="1179"/>
    </w:p>
    <w:p w14:paraId="3D409510">
      <w:pPr>
        <w:pStyle w:val="287"/>
        <w:jc w:val="center"/>
        <w:outlineLvl w:val="9"/>
        <w:rPr>
          <w:rStyle w:val="202"/>
          <w:rFonts w:ascii="宋体" w:hAnsi="宋体" w:eastAsia="宋体" w:cs="宋体"/>
          <w:b w:val="0"/>
          <w:color w:val="auto"/>
          <w:sz w:val="28"/>
          <w:highlight w:val="none"/>
        </w:rPr>
      </w:pPr>
      <w:bookmarkStart w:id="1180" w:name="_Toc23259"/>
      <w:r>
        <w:rPr>
          <w:rStyle w:val="202"/>
          <w:rFonts w:ascii="宋体" w:hAnsi="宋体" w:eastAsia="宋体" w:cs="宋体"/>
          <w:b w:val="0"/>
          <w:color w:val="auto"/>
          <w:sz w:val="28"/>
          <w:highlight w:val="none"/>
        </w:rPr>
        <w:t>(一)</w:t>
      </w:r>
      <w:r>
        <w:rPr>
          <w:rStyle w:val="202"/>
          <w:rFonts w:hint="eastAsia" w:ascii="宋体" w:hAnsi="宋体" w:eastAsia="宋体" w:cs="宋体"/>
          <w:b w:val="0"/>
          <w:color w:val="auto"/>
          <w:sz w:val="28"/>
          <w:highlight w:val="none"/>
          <w:lang w:eastAsia="zh-CN"/>
        </w:rPr>
        <w:t>施工</w:t>
      </w:r>
      <w:r>
        <w:rPr>
          <w:rStyle w:val="202"/>
          <w:rFonts w:ascii="宋体" w:hAnsi="宋体" w:eastAsia="宋体" w:cs="宋体"/>
          <w:b w:val="0"/>
          <w:color w:val="auto"/>
          <w:sz w:val="28"/>
          <w:highlight w:val="none"/>
        </w:rPr>
        <w:t>方案</w:t>
      </w:r>
      <w:bookmarkEnd w:id="1180"/>
    </w:p>
    <w:p w14:paraId="6E788F79">
      <w:pPr>
        <w:pStyle w:val="288"/>
        <w:jc w:val="right"/>
        <w:outlineLvl w:val="9"/>
        <w:rPr>
          <w:rStyle w:val="202"/>
          <w:rFonts w:hint="eastAsia" w:ascii="宋体" w:hAnsi="宋体" w:eastAsia="宋体" w:cs="Times New Roman"/>
          <w:color w:val="auto"/>
          <w:sz w:val="22"/>
          <w:szCs w:val="22"/>
          <w:highlight w:val="none"/>
          <w:u w:val="none"/>
        </w:rPr>
      </w:pPr>
      <w:r>
        <w:rPr>
          <w:rStyle w:val="202"/>
          <w:rFonts w:ascii="宋体" w:hAnsi="宋体" w:eastAsia="宋体" w:cs="宋体"/>
          <w:b w:val="0"/>
          <w:color w:val="auto"/>
          <w:sz w:val="28"/>
          <w:highlight w:val="none"/>
        </w:rPr>
        <w:br w:type="page" w:clear="all"/>
      </w:r>
    </w:p>
    <w:p w14:paraId="00A8DDB3">
      <w:pPr>
        <w:pStyle w:val="323"/>
        <w:jc w:val="center"/>
        <w:outlineLvl w:val="9"/>
        <w:rPr>
          <w:rStyle w:val="35"/>
          <w:rFonts w:hint="eastAsia" w:ascii="Times New Roman" w:hAnsi="Times New Roman" w:eastAsia="宋体" w:cs="Times New Roman"/>
          <w:color w:val="auto"/>
          <w:highlight w:val="none"/>
        </w:rPr>
      </w:pPr>
      <w:bookmarkStart w:id="1181" w:name="_Toc9059"/>
      <w:r>
        <w:rPr>
          <w:rStyle w:val="202"/>
          <w:rFonts w:ascii="宋体" w:hAnsi="宋体" w:eastAsia="宋体" w:cs="宋体"/>
          <w:b w:val="0"/>
          <w:color w:val="auto"/>
          <w:sz w:val="28"/>
          <w:highlight w:val="none"/>
        </w:rPr>
        <w:t>(</w:t>
      </w:r>
      <w:r>
        <w:rPr>
          <w:rStyle w:val="202"/>
          <w:rFonts w:hint="eastAsia" w:ascii="宋体" w:hAnsi="宋体" w:eastAsia="宋体" w:cs="宋体"/>
          <w:b w:val="0"/>
          <w:color w:val="auto"/>
          <w:sz w:val="28"/>
          <w:highlight w:val="none"/>
          <w:lang w:eastAsia="zh-CN"/>
        </w:rPr>
        <w:t>二</w:t>
      </w:r>
      <w:r>
        <w:rPr>
          <w:rStyle w:val="202"/>
          <w:rFonts w:ascii="宋体" w:hAnsi="宋体" w:eastAsia="宋体" w:cs="宋体"/>
          <w:b w:val="0"/>
          <w:color w:val="auto"/>
          <w:sz w:val="28"/>
          <w:highlight w:val="none"/>
        </w:rPr>
        <w:t>)</w:t>
      </w:r>
      <w:r>
        <w:rPr>
          <w:rStyle w:val="202"/>
          <w:rFonts w:hint="eastAsia" w:ascii="宋体" w:hAnsi="宋体" w:eastAsia="宋体" w:cs="宋体"/>
          <w:b w:val="0"/>
          <w:color w:val="auto"/>
          <w:sz w:val="28"/>
          <w:highlight w:val="none"/>
          <w:lang w:val="en-US" w:eastAsia="zh-CN"/>
        </w:rPr>
        <w:t>采购需求</w:t>
      </w:r>
      <w:r>
        <w:rPr>
          <w:rStyle w:val="35"/>
          <w:rFonts w:hint="eastAsia" w:ascii="宋体" w:hAnsi="宋体" w:eastAsia="宋体" w:cs="宋体"/>
          <w:b w:val="0"/>
          <w:color w:val="auto"/>
          <w:sz w:val="28"/>
          <w:highlight w:val="none"/>
          <w:lang w:eastAsia="zh-CN"/>
        </w:rPr>
        <w:t>响应承诺</w:t>
      </w:r>
      <w:bookmarkEnd w:id="1181"/>
    </w:p>
    <w:p w14:paraId="0C9A9901">
      <w:pPr>
        <w:pStyle w:val="324"/>
        <w:numPr>
          <w:ilvl w:val="0"/>
          <w:numId w:val="0"/>
        </w:numPr>
        <w:tabs>
          <w:tab w:val="left" w:pos="567"/>
          <w:tab w:val="left" w:pos="709"/>
          <w:tab w:val="left" w:pos="993"/>
        </w:tabs>
        <w:spacing w:line="560" w:lineRule="exact"/>
        <w:ind w:firstLine="482" w:firstLineChars="200"/>
        <w:jc w:val="both"/>
        <w:rPr>
          <w:rStyle w:val="35"/>
          <w:rFonts w:hint="eastAsia" w:ascii="宋体" w:hAnsi="宋体" w:eastAsia="宋体" w:cs="宋体"/>
          <w:b/>
          <w:bCs/>
          <w:color w:val="auto"/>
          <w:sz w:val="24"/>
          <w:szCs w:val="22"/>
          <w:highlight w:val="none"/>
        </w:rPr>
      </w:pPr>
      <w:bookmarkStart w:id="1182" w:name="书签4_0"/>
      <w:bookmarkEnd w:id="1182"/>
      <w:r>
        <w:rPr>
          <w:rStyle w:val="35"/>
          <w:rFonts w:hint="eastAsia" w:ascii="宋体" w:hAnsi="宋体" w:cs="宋体"/>
          <w:b/>
          <w:bCs/>
          <w:color w:val="auto"/>
          <w:sz w:val="24"/>
          <w:szCs w:val="22"/>
          <w:highlight w:val="none"/>
          <w:lang w:val="en-US" w:eastAsia="zh-CN" w:bidi="ar-SA"/>
        </w:rPr>
        <w:t>1、</w:t>
      </w:r>
      <w:r>
        <w:rPr>
          <w:rStyle w:val="35"/>
          <w:rFonts w:hint="eastAsia" w:ascii="宋体" w:hAnsi="宋体" w:eastAsia="宋体" w:cs="宋体"/>
          <w:b/>
          <w:bCs/>
          <w:color w:val="auto"/>
          <w:sz w:val="24"/>
          <w:szCs w:val="22"/>
          <w:highlight w:val="none"/>
          <w:lang w:val="en-US" w:eastAsia="zh-CN" w:bidi="ar-SA"/>
        </w:rPr>
        <w:t>针对本项目采购文件“第四部分</w:t>
      </w:r>
      <w:r>
        <w:rPr>
          <w:rStyle w:val="35"/>
          <w:rFonts w:hint="eastAsia" w:ascii="宋体" w:hAnsi="宋体" w:cs="宋体"/>
          <w:b/>
          <w:bCs/>
          <w:color w:val="auto"/>
          <w:sz w:val="24"/>
          <w:szCs w:val="22"/>
          <w:highlight w:val="none"/>
          <w:lang w:val="en-US" w:eastAsia="zh-CN" w:bidi="ar-SA"/>
        </w:rPr>
        <w:t xml:space="preserve"> </w:t>
      </w:r>
      <w:r>
        <w:rPr>
          <w:rStyle w:val="35"/>
          <w:rFonts w:hint="eastAsia" w:ascii="宋体" w:hAnsi="宋体" w:eastAsia="宋体" w:cs="宋体"/>
          <w:b/>
          <w:bCs/>
          <w:color w:val="auto"/>
          <w:sz w:val="24"/>
          <w:szCs w:val="22"/>
          <w:highlight w:val="none"/>
          <w:lang w:val="en-US" w:eastAsia="zh-CN" w:bidi="ar-SA"/>
        </w:rPr>
        <w:t>采购需求”所有条款内容，</w:t>
      </w:r>
      <w:r>
        <w:rPr>
          <w:rStyle w:val="35"/>
          <w:rFonts w:hint="eastAsia" w:ascii="宋体" w:hAnsi="宋体" w:eastAsia="宋体" w:cs="宋体"/>
          <w:b/>
          <w:bCs/>
          <w:color w:val="auto"/>
          <w:sz w:val="24"/>
          <w:szCs w:val="22"/>
          <w:highlight w:val="none"/>
        </w:rPr>
        <w:t>如</w:t>
      </w:r>
      <w:r>
        <w:rPr>
          <w:rStyle w:val="35"/>
          <w:rFonts w:hint="eastAsia" w:ascii="宋体" w:hAnsi="宋体" w:eastAsia="宋体" w:cs="宋体"/>
          <w:b/>
          <w:bCs/>
          <w:color w:val="auto"/>
          <w:sz w:val="24"/>
          <w:szCs w:val="22"/>
          <w:highlight w:val="none"/>
          <w:lang w:eastAsia="zh-CN"/>
        </w:rPr>
        <w:t>供应商</w:t>
      </w:r>
      <w:r>
        <w:rPr>
          <w:rStyle w:val="35"/>
          <w:rFonts w:hint="eastAsia" w:ascii="宋体" w:hAnsi="宋体" w:eastAsia="宋体" w:cs="宋体"/>
          <w:b/>
          <w:bCs/>
          <w:color w:val="auto"/>
          <w:sz w:val="24"/>
          <w:szCs w:val="22"/>
          <w:highlight w:val="none"/>
        </w:rPr>
        <w:t>完全响应，请做</w:t>
      </w:r>
      <w:r>
        <w:rPr>
          <w:rStyle w:val="35"/>
          <w:rFonts w:hint="eastAsia" w:ascii="宋体" w:hAnsi="宋体" w:eastAsia="宋体" w:cs="宋体"/>
          <w:b/>
          <w:bCs/>
          <w:color w:val="auto"/>
          <w:sz w:val="24"/>
          <w:szCs w:val="22"/>
          <w:highlight w:val="none"/>
          <w:lang w:eastAsia="zh-CN"/>
        </w:rPr>
        <w:t>如下</w:t>
      </w:r>
      <w:r>
        <w:rPr>
          <w:rStyle w:val="35"/>
          <w:rFonts w:hint="eastAsia" w:ascii="宋体" w:hAnsi="宋体" w:eastAsia="宋体" w:cs="宋体"/>
          <w:b/>
          <w:bCs/>
          <w:color w:val="auto"/>
          <w:sz w:val="24"/>
          <w:szCs w:val="22"/>
          <w:highlight w:val="none"/>
        </w:rPr>
        <w:t>承诺。</w:t>
      </w:r>
    </w:p>
    <w:p w14:paraId="7D2293F0">
      <w:pPr>
        <w:pStyle w:val="326"/>
        <w:jc w:val="center"/>
        <w:rPr>
          <w:rFonts w:ascii="宋体" w:hAnsi="宋体"/>
          <w:b/>
          <w:color w:val="auto"/>
          <w:sz w:val="32"/>
          <w:szCs w:val="32"/>
          <w:highlight w:val="none"/>
        </w:rPr>
      </w:pPr>
      <w:r>
        <w:rPr>
          <w:rFonts w:hint="eastAsia" w:ascii="宋体" w:hAnsi="宋体"/>
          <w:b/>
          <w:color w:val="auto"/>
          <w:sz w:val="32"/>
          <w:szCs w:val="32"/>
          <w:highlight w:val="none"/>
        </w:rPr>
        <w:t>响 应 承 诺 函</w:t>
      </w:r>
    </w:p>
    <w:p w14:paraId="406AEAFA">
      <w:pPr>
        <w:pStyle w:val="326"/>
        <w:spacing w:line="480" w:lineRule="atLeast"/>
        <w:rPr>
          <w:rFonts w:ascii="宋体" w:hAnsi="宋体"/>
          <w:b/>
          <w:color w:val="auto"/>
          <w:sz w:val="24"/>
          <w:szCs w:val="24"/>
          <w:highlight w:val="none"/>
          <w:u w:val="single"/>
        </w:rPr>
      </w:pPr>
      <w:r>
        <w:rPr>
          <w:rFonts w:hint="eastAsia" w:ascii="宋体" w:hAnsi="宋体"/>
          <w:b/>
          <w:color w:val="auto"/>
          <w:sz w:val="24"/>
          <w:szCs w:val="24"/>
          <w:highlight w:val="none"/>
          <w:u w:val="single"/>
        </w:rPr>
        <w:t xml:space="preserve">    （采购人名称）    </w:t>
      </w:r>
      <w:r>
        <w:rPr>
          <w:rFonts w:hint="eastAsia" w:ascii="宋体" w:hAnsi="宋体"/>
          <w:b/>
          <w:color w:val="auto"/>
          <w:sz w:val="24"/>
          <w:szCs w:val="24"/>
          <w:highlight w:val="none"/>
        </w:rPr>
        <w:t>：</w:t>
      </w:r>
    </w:p>
    <w:p w14:paraId="353FAAD2">
      <w:pPr>
        <w:pStyle w:val="324"/>
        <w:keepNext w:val="0"/>
        <w:keepLines w:val="0"/>
        <w:pageBreakBefore w:val="0"/>
        <w:widowControl w:val="0"/>
        <w:spacing w:line="480" w:lineRule="atLeast"/>
        <w:ind w:firstLine="480"/>
        <w:jc w:val="both"/>
        <w:rPr>
          <w:rStyle w:val="35"/>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我单位保证：我单位及各方联合体（如有）已完全了解并熟悉</w:t>
      </w:r>
      <w:r>
        <w:rPr>
          <w:rFonts w:hint="eastAsia" w:ascii="宋体" w:hAnsi="宋体"/>
          <w:bCs/>
          <w:color w:val="auto"/>
          <w:sz w:val="24"/>
          <w:szCs w:val="24"/>
          <w:highlight w:val="none"/>
          <w:u w:val="single"/>
          <w:lang w:eastAsia="zh-CN"/>
        </w:rPr>
        <w:t>司徒镇美乐路道路改造工程</w:t>
      </w:r>
      <w:r>
        <w:rPr>
          <w:rFonts w:hint="eastAsia" w:ascii="宋体" w:hAnsi="宋体"/>
          <w:bCs/>
          <w:color w:val="auto"/>
          <w:sz w:val="24"/>
          <w:szCs w:val="24"/>
          <w:highlight w:val="none"/>
          <w:u w:val="single"/>
        </w:rPr>
        <w:t>（项目编号：</w:t>
      </w:r>
      <w:r>
        <w:rPr>
          <w:rFonts w:hint="eastAsia" w:ascii="宋体" w:hAnsi="宋体"/>
          <w:bCs/>
          <w:color w:val="auto"/>
          <w:sz w:val="24"/>
          <w:szCs w:val="24"/>
          <w:highlight w:val="none"/>
          <w:u w:val="single"/>
          <w:lang w:eastAsia="zh-CN"/>
        </w:rPr>
        <w:t>JSZC-321181-ZDDL-C2026-0008</w:t>
      </w:r>
      <w:r>
        <w:rPr>
          <w:rFonts w:hint="eastAsia" w:ascii="宋体" w:hAnsi="宋体"/>
          <w:bCs/>
          <w:color w:val="auto"/>
          <w:sz w:val="24"/>
          <w:szCs w:val="24"/>
          <w:highlight w:val="none"/>
          <w:u w:val="single"/>
        </w:rPr>
        <w:t>）</w:t>
      </w:r>
      <w:r>
        <w:rPr>
          <w:rFonts w:hint="eastAsia" w:ascii="宋体" w:hAnsi="宋体"/>
          <w:bCs/>
          <w:color w:val="auto"/>
          <w:sz w:val="24"/>
          <w:szCs w:val="24"/>
          <w:highlight w:val="none"/>
        </w:rPr>
        <w:t>项目</w:t>
      </w:r>
      <w:r>
        <w:rPr>
          <w:rFonts w:hint="eastAsia" w:ascii="宋体" w:hAnsi="宋体" w:cs="宋体"/>
          <w:bCs/>
          <w:color w:val="auto"/>
          <w:sz w:val="24"/>
          <w:highlight w:val="none"/>
        </w:rPr>
        <w:t>采购文件中“第四部分 采购需求”</w:t>
      </w:r>
      <w:r>
        <w:rPr>
          <w:rStyle w:val="35"/>
          <w:rFonts w:hint="eastAsia" w:ascii="宋体" w:hAnsi="宋体" w:eastAsia="宋体" w:cs="Times New Roman"/>
          <w:b w:val="0"/>
          <w:bCs/>
          <w:color w:val="auto"/>
          <w:sz w:val="24"/>
          <w:szCs w:val="24"/>
          <w:highlight w:val="none"/>
          <w:lang w:eastAsia="zh-CN"/>
        </w:rPr>
        <w:t>中的所有条款内容及要求，并且所有条款</w:t>
      </w:r>
      <w:r>
        <w:rPr>
          <w:rStyle w:val="35"/>
          <w:rFonts w:hint="eastAsia" w:ascii="宋体" w:hAnsi="宋体" w:eastAsia="宋体" w:cs="Times New Roman"/>
          <w:b w:val="0"/>
          <w:bCs/>
          <w:color w:val="auto"/>
          <w:sz w:val="24"/>
          <w:szCs w:val="24"/>
          <w:highlight w:val="none"/>
        </w:rPr>
        <w:t>完全响应，无偏离。</w:t>
      </w:r>
      <w:r>
        <w:rPr>
          <w:rStyle w:val="35"/>
          <w:rFonts w:hint="eastAsia" w:ascii="宋体" w:hAnsi="宋体" w:eastAsia="宋体" w:cs="Times New Roman"/>
          <w:b w:val="0"/>
          <w:bCs/>
          <w:color w:val="auto"/>
          <w:sz w:val="24"/>
          <w:szCs w:val="24"/>
          <w:highlight w:val="none"/>
          <w:lang w:eastAsia="zh-CN"/>
        </w:rPr>
        <w:t>如</w:t>
      </w:r>
      <w:r>
        <w:rPr>
          <w:rStyle w:val="35"/>
          <w:rFonts w:hint="eastAsia" w:ascii="宋体" w:hAnsi="宋体" w:eastAsia="宋体" w:cs="Times New Roman"/>
          <w:b w:val="0"/>
          <w:bCs/>
          <w:color w:val="auto"/>
          <w:sz w:val="24"/>
          <w:szCs w:val="24"/>
          <w:highlight w:val="none"/>
        </w:rPr>
        <w:t>我单位</w:t>
      </w:r>
      <w:r>
        <w:rPr>
          <w:rStyle w:val="35"/>
          <w:rFonts w:hint="eastAsia" w:ascii="宋体" w:hAnsi="宋体" w:eastAsia="宋体" w:cs="Times New Roman"/>
          <w:b w:val="0"/>
          <w:bCs/>
          <w:color w:val="auto"/>
          <w:sz w:val="24"/>
          <w:szCs w:val="24"/>
          <w:highlight w:val="none"/>
          <w:lang w:eastAsia="zh-CN"/>
        </w:rPr>
        <w:t>无法按照采购文件中的条款要求执行，自愿承担一切违约责任。</w:t>
      </w:r>
    </w:p>
    <w:p w14:paraId="39EA205E">
      <w:pPr>
        <w:pStyle w:val="324"/>
        <w:keepNext w:val="0"/>
        <w:keepLines w:val="0"/>
        <w:pageBreakBefore w:val="0"/>
        <w:widowControl w:val="0"/>
        <w:spacing w:line="480" w:lineRule="atLeast"/>
        <w:ind w:firstLine="480"/>
        <w:rPr>
          <w:rStyle w:val="35"/>
          <w:rFonts w:hint="eastAsia" w:ascii="宋体" w:hAnsi="宋体" w:eastAsia="宋体" w:cs="Times New Roman"/>
          <w:b w:val="0"/>
          <w:bCs/>
          <w:color w:val="auto"/>
          <w:sz w:val="24"/>
          <w:szCs w:val="24"/>
          <w:highlight w:val="none"/>
        </w:rPr>
      </w:pPr>
      <w:r>
        <w:rPr>
          <w:rStyle w:val="35"/>
          <w:rFonts w:hint="eastAsia" w:ascii="宋体" w:hAnsi="宋体" w:eastAsia="宋体" w:cs="Times New Roman"/>
          <w:b w:val="0"/>
          <w:bCs/>
          <w:color w:val="auto"/>
          <w:sz w:val="24"/>
          <w:szCs w:val="24"/>
          <w:highlight w:val="none"/>
          <w:lang w:eastAsia="zh-CN"/>
        </w:rPr>
        <w:t>特此承诺！</w:t>
      </w:r>
    </w:p>
    <w:p w14:paraId="3E6CE82C">
      <w:pPr>
        <w:pStyle w:val="325"/>
        <w:rPr>
          <w:rStyle w:val="35"/>
          <w:rFonts w:hint="eastAsia" w:ascii="宋体" w:hAnsi="宋体" w:cs="Times New Roman"/>
          <w:b/>
          <w:color w:val="auto"/>
          <w:sz w:val="24"/>
          <w:szCs w:val="24"/>
          <w:highlight w:val="none"/>
        </w:rPr>
      </w:pPr>
    </w:p>
    <w:p w14:paraId="11F766AB">
      <w:pPr>
        <w:pStyle w:val="324"/>
        <w:keepNext w:val="0"/>
        <w:keepLines w:val="0"/>
        <w:pageBreakBefore w:val="0"/>
        <w:widowControl w:val="0"/>
        <w:spacing w:line="360" w:lineRule="auto"/>
        <w:jc w:val="center"/>
        <w:rPr>
          <w:rStyle w:val="35"/>
          <w:rFonts w:ascii="宋体" w:hAnsi="宋体" w:eastAsia="宋体" w:cs="Times New Roman"/>
          <w:color w:val="auto"/>
          <w:sz w:val="24"/>
          <w:szCs w:val="24"/>
          <w:highlight w:val="none"/>
        </w:rPr>
      </w:pPr>
      <w:r>
        <w:rPr>
          <w:rStyle w:val="35"/>
          <w:rFonts w:hint="eastAsia" w:ascii="宋体" w:hAnsi="宋体" w:eastAsia="宋体" w:cs="Times New Roman"/>
          <w:color w:val="auto"/>
          <w:sz w:val="24"/>
          <w:szCs w:val="24"/>
          <w:highlight w:val="none"/>
          <w:lang w:val="en-US" w:eastAsia="zh-CN"/>
        </w:rPr>
        <w:t xml:space="preserve">                      </w:t>
      </w:r>
      <w:r>
        <w:rPr>
          <w:rStyle w:val="35"/>
          <w:rFonts w:hint="eastAsia" w:ascii="宋体" w:hAnsi="宋体" w:eastAsia="宋体" w:cs="Times New Roman"/>
          <w:color w:val="auto"/>
          <w:sz w:val="24"/>
          <w:szCs w:val="24"/>
          <w:highlight w:val="none"/>
        </w:rPr>
        <w:t>供应商名称（公章）：</w:t>
      </w:r>
    </w:p>
    <w:p w14:paraId="26B85332">
      <w:pPr>
        <w:pStyle w:val="324"/>
        <w:keepNext w:val="0"/>
        <w:keepLines w:val="0"/>
        <w:pageBreakBefore w:val="0"/>
        <w:widowControl w:val="0"/>
        <w:spacing w:line="360" w:lineRule="auto"/>
        <w:jc w:val="center"/>
        <w:rPr>
          <w:rStyle w:val="35"/>
          <w:rFonts w:ascii="宋体" w:hAnsi="宋体" w:eastAsia="宋体" w:cs="Times New Roman"/>
          <w:color w:val="auto"/>
          <w:sz w:val="24"/>
          <w:szCs w:val="24"/>
          <w:highlight w:val="none"/>
        </w:rPr>
      </w:pPr>
      <w:r>
        <w:rPr>
          <w:rStyle w:val="35"/>
          <w:rFonts w:hint="eastAsia" w:ascii="宋体" w:hAnsi="宋体" w:eastAsia="宋体" w:cs="微软雅黑"/>
          <w:color w:val="auto"/>
          <w:spacing w:val="-2"/>
          <w:sz w:val="24"/>
          <w:szCs w:val="24"/>
          <w:highlight w:val="none"/>
        </w:rPr>
        <w:t>法</w:t>
      </w:r>
      <w:r>
        <w:rPr>
          <w:rStyle w:val="35"/>
          <w:rFonts w:hint="eastAsia" w:ascii="宋体" w:hAnsi="宋体" w:eastAsia="宋体" w:cs="微软雅黑"/>
          <w:color w:val="auto"/>
          <w:sz w:val="24"/>
          <w:szCs w:val="24"/>
          <w:highlight w:val="none"/>
        </w:rPr>
        <w:t>定</w:t>
      </w:r>
      <w:r>
        <w:rPr>
          <w:rStyle w:val="35"/>
          <w:rFonts w:hint="eastAsia" w:ascii="宋体" w:hAnsi="宋体" w:eastAsia="宋体" w:cs="微软雅黑"/>
          <w:color w:val="auto"/>
          <w:spacing w:val="-2"/>
          <w:sz w:val="24"/>
          <w:szCs w:val="24"/>
          <w:highlight w:val="none"/>
        </w:rPr>
        <w:t>代</w:t>
      </w:r>
      <w:r>
        <w:rPr>
          <w:rStyle w:val="35"/>
          <w:rFonts w:hint="eastAsia" w:ascii="宋体" w:hAnsi="宋体" w:eastAsia="宋体" w:cs="微软雅黑"/>
          <w:color w:val="auto"/>
          <w:sz w:val="24"/>
          <w:szCs w:val="24"/>
          <w:highlight w:val="none"/>
        </w:rPr>
        <w:t>表</w:t>
      </w:r>
      <w:r>
        <w:rPr>
          <w:rStyle w:val="35"/>
          <w:rFonts w:hint="eastAsia" w:ascii="宋体" w:hAnsi="宋体" w:eastAsia="宋体" w:cs="微软雅黑"/>
          <w:color w:val="auto"/>
          <w:spacing w:val="-2"/>
          <w:sz w:val="24"/>
          <w:szCs w:val="24"/>
          <w:highlight w:val="none"/>
        </w:rPr>
        <w:t>人</w:t>
      </w:r>
      <w:r>
        <w:rPr>
          <w:rStyle w:val="35"/>
          <w:rFonts w:hint="eastAsia" w:ascii="宋体" w:hAnsi="宋体" w:eastAsia="宋体" w:cs="Times New Roman"/>
          <w:color w:val="auto"/>
          <w:sz w:val="24"/>
          <w:szCs w:val="24"/>
          <w:highlight w:val="none"/>
        </w:rPr>
        <w:t>或其授权的代理人（签字或盖章）：</w:t>
      </w:r>
    </w:p>
    <w:p w14:paraId="0C22561B">
      <w:pPr>
        <w:pStyle w:val="324"/>
        <w:keepNext w:val="0"/>
        <w:keepLines w:val="0"/>
        <w:pageBreakBefore w:val="0"/>
        <w:widowControl w:val="0"/>
        <w:spacing w:line="360" w:lineRule="auto"/>
        <w:jc w:val="right"/>
        <w:rPr>
          <w:rStyle w:val="35"/>
          <w:rFonts w:hint="eastAsia" w:ascii="宋体" w:hAnsi="宋体" w:eastAsia="宋体" w:cs="Times New Roman"/>
          <w:color w:val="auto"/>
          <w:sz w:val="24"/>
          <w:szCs w:val="24"/>
          <w:highlight w:val="none"/>
          <w:u w:val="none"/>
        </w:rPr>
      </w:pPr>
      <w:r>
        <w:rPr>
          <w:rStyle w:val="35"/>
          <w:rFonts w:hint="eastAsia" w:ascii="宋体" w:hAnsi="宋体" w:eastAsia="宋体" w:cs="Times New Roman"/>
          <w:color w:val="auto"/>
          <w:sz w:val="24"/>
          <w:szCs w:val="24"/>
          <w:highlight w:val="none"/>
        </w:rPr>
        <w:t>日      期：</w:t>
      </w:r>
      <w:r>
        <w:rPr>
          <w:rStyle w:val="35"/>
          <w:rFonts w:hint="eastAsia" w:ascii="宋体" w:hAnsi="宋体" w:eastAsia="宋体" w:cs="Times New Roman"/>
          <w:color w:val="auto"/>
          <w:sz w:val="24"/>
          <w:szCs w:val="24"/>
          <w:highlight w:val="none"/>
          <w:lang w:val="en-US" w:eastAsia="zh-CN"/>
        </w:rPr>
        <w:t xml:space="preserve">   </w:t>
      </w:r>
      <w:r>
        <w:rPr>
          <w:rStyle w:val="35"/>
          <w:rFonts w:hint="eastAsia" w:ascii="宋体" w:hAnsi="宋体" w:eastAsia="宋体" w:cs="Times New Roman"/>
          <w:color w:val="auto"/>
          <w:sz w:val="24"/>
          <w:szCs w:val="24"/>
          <w:highlight w:val="none"/>
        </w:rPr>
        <w:t>年</w:t>
      </w:r>
      <w:r>
        <w:rPr>
          <w:rStyle w:val="35"/>
          <w:rFonts w:hint="eastAsia" w:ascii="宋体" w:hAnsi="宋体" w:eastAsia="宋体" w:cs="Times New Roman"/>
          <w:color w:val="auto"/>
          <w:sz w:val="24"/>
          <w:szCs w:val="24"/>
          <w:highlight w:val="none"/>
          <w:lang w:val="en-US" w:eastAsia="zh-CN"/>
        </w:rPr>
        <w:t xml:space="preserve">    </w:t>
      </w:r>
      <w:r>
        <w:rPr>
          <w:rStyle w:val="35"/>
          <w:rFonts w:hint="eastAsia" w:ascii="宋体" w:hAnsi="宋体" w:eastAsia="宋体" w:cs="Times New Roman"/>
          <w:color w:val="auto"/>
          <w:sz w:val="24"/>
          <w:szCs w:val="24"/>
          <w:highlight w:val="none"/>
        </w:rPr>
        <w:t>月</w:t>
      </w:r>
      <w:r>
        <w:rPr>
          <w:rStyle w:val="35"/>
          <w:rFonts w:hint="eastAsia" w:ascii="宋体" w:hAnsi="宋体" w:eastAsia="宋体" w:cs="Times New Roman"/>
          <w:color w:val="auto"/>
          <w:sz w:val="24"/>
          <w:szCs w:val="24"/>
          <w:highlight w:val="none"/>
          <w:lang w:val="en-US" w:eastAsia="zh-CN"/>
        </w:rPr>
        <w:t xml:space="preserve">     </w:t>
      </w:r>
      <w:r>
        <w:rPr>
          <w:rStyle w:val="35"/>
          <w:rFonts w:hint="eastAsia" w:ascii="宋体" w:hAnsi="宋体" w:eastAsia="宋体" w:cs="Times New Roman"/>
          <w:color w:val="auto"/>
          <w:sz w:val="24"/>
          <w:szCs w:val="24"/>
          <w:highlight w:val="none"/>
          <w:u w:val="none"/>
          <w:lang w:eastAsia="zh-CN"/>
        </w:rPr>
        <w:t>日</w:t>
      </w:r>
    </w:p>
    <w:p w14:paraId="4FF6A81B">
      <w:pPr>
        <w:pStyle w:val="324"/>
        <w:rPr>
          <w:rStyle w:val="35"/>
          <w:rFonts w:hint="eastAsia" w:ascii="宋体" w:hAnsi="宋体" w:eastAsia="宋体" w:cs="宋体"/>
          <w:b/>
          <w:bCs/>
          <w:color w:val="auto"/>
          <w:sz w:val="24"/>
          <w:szCs w:val="22"/>
          <w:highlight w:val="none"/>
        </w:rPr>
      </w:pPr>
    </w:p>
    <w:p w14:paraId="17521BBE">
      <w:pPr>
        <w:pStyle w:val="324"/>
        <w:jc w:val="left"/>
        <w:rPr>
          <w:rStyle w:val="35"/>
          <w:rFonts w:hint="eastAsia" w:ascii="宋体" w:hAnsi="宋体" w:eastAsia="宋体" w:cs="宋体"/>
          <w:b/>
          <w:bCs/>
          <w:color w:val="auto"/>
          <w:sz w:val="24"/>
          <w:szCs w:val="22"/>
          <w:highlight w:val="none"/>
        </w:rPr>
      </w:pPr>
    </w:p>
    <w:p w14:paraId="2ED14941">
      <w:pPr>
        <w:pStyle w:val="324"/>
        <w:jc w:val="left"/>
        <w:rPr>
          <w:rStyle w:val="35"/>
          <w:rFonts w:hint="eastAsia" w:ascii="宋体" w:hAnsi="宋体" w:eastAsia="宋体" w:cs="宋体"/>
          <w:b/>
          <w:bCs/>
          <w:color w:val="auto"/>
          <w:sz w:val="24"/>
          <w:szCs w:val="22"/>
          <w:highlight w:val="none"/>
        </w:rPr>
      </w:pPr>
      <w:r>
        <w:rPr>
          <w:rStyle w:val="35"/>
          <w:rFonts w:hint="eastAsia" w:ascii="宋体" w:hAnsi="宋体" w:cs="宋体"/>
          <w:b/>
          <w:bCs/>
          <w:color w:val="auto"/>
          <w:sz w:val="24"/>
          <w:szCs w:val="22"/>
          <w:highlight w:val="none"/>
          <w:lang w:val="en-US" w:eastAsia="zh-CN" w:bidi="ar-SA"/>
        </w:rPr>
        <w:t>2、所有</w:t>
      </w:r>
      <w:r>
        <w:rPr>
          <w:rStyle w:val="35"/>
          <w:rFonts w:hint="eastAsia" w:ascii="宋体" w:hAnsi="宋体" w:eastAsia="宋体" w:cs="宋体"/>
          <w:b/>
          <w:bCs/>
          <w:color w:val="auto"/>
          <w:sz w:val="24"/>
          <w:szCs w:val="22"/>
          <w:highlight w:val="none"/>
          <w:lang w:val="en-US" w:eastAsia="zh-CN" w:bidi="ar-SA"/>
        </w:rPr>
        <w:t>条款要求如有偏离，请如实填写下表（如有）：</w:t>
      </w:r>
    </w:p>
    <w:tbl>
      <w:tblPr>
        <w:tblStyle w:val="33"/>
        <w:tblpPr w:leftFromText="180" w:rightFromText="180" w:vertAnchor="page" w:horzAnchor="page" w:tblpXSpec="center" w:tblpY="8871"/>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913"/>
        <w:gridCol w:w="2765"/>
        <w:gridCol w:w="2717"/>
        <w:gridCol w:w="1815"/>
        <w:gridCol w:w="1481"/>
      </w:tblGrid>
      <w:tr w14:paraId="7DAE0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2" w:hRule="atLeast"/>
          <w:jc w:val="center"/>
        </w:trPr>
        <w:tc>
          <w:tcPr>
            <w:tcW w:w="471" w:type="pct"/>
            <w:noWrap w:val="0"/>
            <w:tcMar>
              <w:top w:w="0" w:type="dxa"/>
              <w:left w:w="0" w:type="dxa"/>
              <w:bottom w:w="0" w:type="dxa"/>
              <w:right w:w="0" w:type="dxa"/>
            </w:tcMar>
            <w:vAlign w:val="center"/>
          </w:tcPr>
          <w:p w14:paraId="30DFCD33">
            <w:pPr>
              <w:pStyle w:val="290"/>
              <w:jc w:val="center"/>
              <w:rPr>
                <w:rStyle w:val="35"/>
                <w:rFonts w:hint="eastAsia" w:ascii="宋体" w:hAnsi="宋体" w:eastAsia="宋体" w:cs="宋体"/>
                <w:color w:val="auto"/>
                <w:sz w:val="22"/>
                <w:szCs w:val="22"/>
                <w:highlight w:val="none"/>
              </w:rPr>
            </w:pPr>
            <w:r>
              <w:rPr>
                <w:rStyle w:val="35"/>
                <w:rFonts w:hint="eastAsia" w:ascii="宋体" w:hAnsi="宋体" w:eastAsia="宋体" w:cs="宋体"/>
                <w:color w:val="auto"/>
                <w:sz w:val="22"/>
                <w:szCs w:val="22"/>
                <w:highlight w:val="none"/>
              </w:rPr>
              <w:t>序号</w:t>
            </w:r>
          </w:p>
        </w:tc>
        <w:tc>
          <w:tcPr>
            <w:tcW w:w="1426" w:type="pct"/>
            <w:noWrap w:val="0"/>
            <w:tcMar>
              <w:top w:w="0" w:type="dxa"/>
              <w:left w:w="0" w:type="dxa"/>
              <w:bottom w:w="0" w:type="dxa"/>
              <w:right w:w="0" w:type="dxa"/>
            </w:tcMar>
            <w:vAlign w:val="center"/>
          </w:tcPr>
          <w:p w14:paraId="0A6F1C33">
            <w:pPr>
              <w:pStyle w:val="290"/>
              <w:jc w:val="center"/>
              <w:rPr>
                <w:rStyle w:val="35"/>
                <w:rFonts w:hint="default" w:ascii="宋体" w:hAnsi="宋体" w:eastAsia="宋体" w:cs="宋体"/>
                <w:color w:val="auto"/>
                <w:sz w:val="22"/>
                <w:szCs w:val="22"/>
                <w:highlight w:val="none"/>
                <w:lang w:val="en-US" w:eastAsia="zh-CN"/>
              </w:rPr>
            </w:pPr>
            <w:r>
              <w:rPr>
                <w:rStyle w:val="35"/>
                <w:rFonts w:hint="eastAsia" w:ascii="宋体" w:hAnsi="宋体" w:cs="宋体"/>
                <w:color w:val="auto"/>
                <w:sz w:val="22"/>
                <w:szCs w:val="22"/>
                <w:highlight w:val="none"/>
                <w:lang w:val="en-US" w:eastAsia="zh-CN"/>
              </w:rPr>
              <w:t>磋商文件要求</w:t>
            </w:r>
          </w:p>
        </w:tc>
        <w:tc>
          <w:tcPr>
            <w:tcW w:w="1401" w:type="pct"/>
            <w:noWrap w:val="0"/>
            <w:tcMar>
              <w:top w:w="0" w:type="dxa"/>
              <w:left w:w="0" w:type="dxa"/>
              <w:bottom w:w="0" w:type="dxa"/>
              <w:right w:w="0" w:type="dxa"/>
            </w:tcMar>
            <w:vAlign w:val="center"/>
          </w:tcPr>
          <w:p w14:paraId="354B3B7F">
            <w:pPr>
              <w:pStyle w:val="290"/>
              <w:jc w:val="center"/>
              <w:rPr>
                <w:rStyle w:val="35"/>
                <w:rFonts w:hint="eastAsia" w:ascii="宋体" w:hAnsi="宋体" w:eastAsia="宋体" w:cs="宋体"/>
                <w:color w:val="auto"/>
                <w:sz w:val="22"/>
                <w:szCs w:val="22"/>
                <w:highlight w:val="none"/>
              </w:rPr>
            </w:pPr>
            <w:r>
              <w:rPr>
                <w:rStyle w:val="35"/>
                <w:rFonts w:hint="eastAsia" w:ascii="宋体" w:hAnsi="宋体" w:eastAsia="宋体" w:cs="宋体"/>
                <w:color w:val="auto"/>
                <w:sz w:val="22"/>
                <w:szCs w:val="22"/>
                <w:highlight w:val="none"/>
                <w:lang w:eastAsia="zh-CN"/>
              </w:rPr>
              <w:t>实际响应情况</w:t>
            </w:r>
          </w:p>
        </w:tc>
        <w:tc>
          <w:tcPr>
            <w:tcW w:w="936" w:type="pct"/>
            <w:noWrap w:val="0"/>
            <w:tcMar>
              <w:top w:w="0" w:type="dxa"/>
              <w:left w:w="0" w:type="dxa"/>
              <w:bottom w:w="0" w:type="dxa"/>
              <w:right w:w="0" w:type="dxa"/>
            </w:tcMar>
            <w:vAlign w:val="center"/>
          </w:tcPr>
          <w:p w14:paraId="08A7F8C1">
            <w:pPr>
              <w:pStyle w:val="290"/>
              <w:jc w:val="center"/>
              <w:rPr>
                <w:rStyle w:val="35"/>
                <w:rFonts w:hint="eastAsia" w:ascii="宋体" w:hAnsi="宋体" w:eastAsia="宋体" w:cs="宋体"/>
                <w:color w:val="auto"/>
                <w:sz w:val="22"/>
                <w:szCs w:val="22"/>
                <w:highlight w:val="none"/>
              </w:rPr>
            </w:pPr>
            <w:r>
              <w:rPr>
                <w:rStyle w:val="35"/>
                <w:rFonts w:hint="eastAsia" w:ascii="宋体" w:hAnsi="宋体" w:eastAsia="宋体" w:cs="宋体"/>
                <w:color w:val="auto"/>
                <w:sz w:val="22"/>
                <w:szCs w:val="22"/>
                <w:highlight w:val="none"/>
              </w:rPr>
              <w:t>偏离</w:t>
            </w:r>
            <w:r>
              <w:rPr>
                <w:rStyle w:val="35"/>
                <w:rFonts w:hint="eastAsia" w:ascii="宋体" w:hAnsi="宋体" w:eastAsia="宋体" w:cs="宋体"/>
                <w:color w:val="auto"/>
                <w:sz w:val="22"/>
                <w:szCs w:val="22"/>
                <w:highlight w:val="none"/>
                <w:lang w:eastAsia="zh-CN"/>
              </w:rPr>
              <w:t>内容</w:t>
            </w:r>
          </w:p>
        </w:tc>
        <w:tc>
          <w:tcPr>
            <w:tcW w:w="764" w:type="pct"/>
            <w:noWrap w:val="0"/>
            <w:tcMar>
              <w:top w:w="0" w:type="dxa"/>
              <w:left w:w="0" w:type="dxa"/>
              <w:bottom w:w="0" w:type="dxa"/>
              <w:right w:w="0" w:type="dxa"/>
            </w:tcMar>
            <w:vAlign w:val="center"/>
          </w:tcPr>
          <w:p w14:paraId="01CDFABA">
            <w:pPr>
              <w:pStyle w:val="290"/>
              <w:jc w:val="center"/>
              <w:rPr>
                <w:rStyle w:val="35"/>
                <w:rFonts w:hint="eastAsia" w:ascii="宋体" w:hAnsi="宋体" w:eastAsia="宋体" w:cs="宋体"/>
                <w:color w:val="auto"/>
                <w:sz w:val="22"/>
                <w:szCs w:val="22"/>
                <w:highlight w:val="none"/>
              </w:rPr>
            </w:pPr>
            <w:r>
              <w:rPr>
                <w:rStyle w:val="35"/>
                <w:rFonts w:hint="eastAsia" w:ascii="宋体" w:hAnsi="宋体" w:eastAsia="宋体" w:cs="宋体"/>
                <w:color w:val="auto"/>
                <w:sz w:val="22"/>
                <w:szCs w:val="22"/>
                <w:highlight w:val="none"/>
              </w:rPr>
              <w:t>备注</w:t>
            </w:r>
          </w:p>
        </w:tc>
      </w:tr>
      <w:tr w14:paraId="522D1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pct"/>
            <w:noWrap w:val="0"/>
            <w:tcMar>
              <w:top w:w="0" w:type="dxa"/>
              <w:left w:w="0" w:type="dxa"/>
              <w:bottom w:w="0" w:type="dxa"/>
              <w:right w:w="0" w:type="dxa"/>
            </w:tcMar>
            <w:vAlign w:val="center"/>
          </w:tcPr>
          <w:p w14:paraId="320CAB86">
            <w:pPr>
              <w:pStyle w:val="290"/>
              <w:jc w:val="center"/>
              <w:rPr>
                <w:rStyle w:val="35"/>
                <w:rFonts w:hint="eastAsia" w:ascii="宋体" w:hAnsi="宋体" w:eastAsia="宋体" w:cs="宋体"/>
                <w:color w:val="auto"/>
                <w:sz w:val="22"/>
                <w:szCs w:val="22"/>
                <w:highlight w:val="none"/>
              </w:rPr>
            </w:pPr>
            <w:r>
              <w:rPr>
                <w:rStyle w:val="35"/>
                <w:rFonts w:hint="eastAsia" w:ascii="宋体" w:hAnsi="宋体" w:eastAsia="宋体" w:cs="宋体"/>
                <w:color w:val="auto"/>
                <w:sz w:val="22"/>
                <w:szCs w:val="22"/>
                <w:highlight w:val="none"/>
              </w:rPr>
              <w:t>1</w:t>
            </w:r>
          </w:p>
        </w:tc>
        <w:tc>
          <w:tcPr>
            <w:tcW w:w="1426" w:type="pct"/>
            <w:noWrap w:val="0"/>
            <w:tcMar>
              <w:top w:w="0" w:type="dxa"/>
              <w:left w:w="0" w:type="dxa"/>
              <w:bottom w:w="0" w:type="dxa"/>
              <w:right w:w="0" w:type="dxa"/>
            </w:tcMar>
            <w:vAlign w:val="center"/>
          </w:tcPr>
          <w:p w14:paraId="457DB5F9">
            <w:pPr>
              <w:pStyle w:val="290"/>
              <w:jc w:val="center"/>
              <w:rPr>
                <w:rStyle w:val="35"/>
                <w:rFonts w:hint="eastAsia" w:ascii="宋体" w:hAnsi="宋体" w:eastAsia="宋体" w:cs="宋体"/>
                <w:color w:val="auto"/>
                <w:sz w:val="22"/>
                <w:szCs w:val="22"/>
                <w:highlight w:val="none"/>
              </w:rPr>
            </w:pPr>
          </w:p>
        </w:tc>
        <w:tc>
          <w:tcPr>
            <w:tcW w:w="1401" w:type="pct"/>
            <w:noWrap w:val="0"/>
            <w:tcMar>
              <w:top w:w="0" w:type="dxa"/>
              <w:left w:w="0" w:type="dxa"/>
              <w:bottom w:w="0" w:type="dxa"/>
              <w:right w:w="0" w:type="dxa"/>
            </w:tcMar>
            <w:vAlign w:val="center"/>
          </w:tcPr>
          <w:p w14:paraId="76E62FA7">
            <w:pPr>
              <w:pStyle w:val="290"/>
              <w:jc w:val="center"/>
              <w:rPr>
                <w:rStyle w:val="35"/>
                <w:rFonts w:hint="eastAsia" w:ascii="宋体" w:hAnsi="宋体" w:eastAsia="宋体" w:cs="宋体"/>
                <w:color w:val="auto"/>
                <w:sz w:val="22"/>
                <w:szCs w:val="22"/>
                <w:highlight w:val="none"/>
              </w:rPr>
            </w:pPr>
          </w:p>
        </w:tc>
        <w:tc>
          <w:tcPr>
            <w:tcW w:w="936" w:type="pct"/>
            <w:noWrap w:val="0"/>
            <w:tcMar>
              <w:top w:w="0" w:type="dxa"/>
              <w:left w:w="0" w:type="dxa"/>
              <w:bottom w:w="0" w:type="dxa"/>
              <w:right w:w="0" w:type="dxa"/>
            </w:tcMar>
            <w:vAlign w:val="center"/>
          </w:tcPr>
          <w:p w14:paraId="3FD1DFCE">
            <w:pPr>
              <w:pStyle w:val="290"/>
              <w:jc w:val="center"/>
              <w:rPr>
                <w:rStyle w:val="35"/>
                <w:rFonts w:hint="eastAsia" w:ascii="宋体" w:hAnsi="宋体" w:eastAsia="宋体" w:cs="宋体"/>
                <w:color w:val="auto"/>
                <w:sz w:val="22"/>
                <w:szCs w:val="22"/>
                <w:highlight w:val="none"/>
              </w:rPr>
            </w:pPr>
          </w:p>
        </w:tc>
        <w:tc>
          <w:tcPr>
            <w:tcW w:w="764" w:type="pct"/>
            <w:noWrap w:val="0"/>
            <w:tcMar>
              <w:top w:w="0" w:type="dxa"/>
              <w:left w:w="0" w:type="dxa"/>
              <w:bottom w:w="0" w:type="dxa"/>
              <w:right w:w="0" w:type="dxa"/>
            </w:tcMar>
            <w:vAlign w:val="center"/>
          </w:tcPr>
          <w:p w14:paraId="7E70F818">
            <w:pPr>
              <w:pStyle w:val="290"/>
              <w:jc w:val="center"/>
              <w:rPr>
                <w:rStyle w:val="35"/>
                <w:rFonts w:hint="eastAsia" w:ascii="宋体" w:hAnsi="宋体" w:eastAsia="宋体" w:cs="宋体"/>
                <w:color w:val="auto"/>
                <w:sz w:val="22"/>
                <w:szCs w:val="22"/>
                <w:highlight w:val="none"/>
              </w:rPr>
            </w:pPr>
          </w:p>
        </w:tc>
      </w:tr>
      <w:tr w14:paraId="0C9B1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pct"/>
            <w:noWrap w:val="0"/>
            <w:tcMar>
              <w:top w:w="0" w:type="dxa"/>
              <w:left w:w="0" w:type="dxa"/>
              <w:bottom w:w="0" w:type="dxa"/>
              <w:right w:w="0" w:type="dxa"/>
            </w:tcMar>
            <w:vAlign w:val="center"/>
          </w:tcPr>
          <w:p w14:paraId="095418F0">
            <w:pPr>
              <w:pStyle w:val="290"/>
              <w:jc w:val="center"/>
              <w:rPr>
                <w:rStyle w:val="35"/>
                <w:rFonts w:hint="eastAsia" w:ascii="宋体" w:hAnsi="宋体" w:eastAsia="宋体" w:cs="宋体"/>
                <w:color w:val="auto"/>
                <w:sz w:val="22"/>
                <w:szCs w:val="22"/>
                <w:highlight w:val="none"/>
              </w:rPr>
            </w:pPr>
            <w:r>
              <w:rPr>
                <w:rStyle w:val="35"/>
                <w:rFonts w:hint="eastAsia" w:ascii="宋体" w:hAnsi="宋体" w:eastAsia="宋体" w:cs="宋体"/>
                <w:color w:val="auto"/>
                <w:sz w:val="22"/>
                <w:szCs w:val="22"/>
                <w:highlight w:val="none"/>
                <w:lang w:val="en-US" w:eastAsia="zh-CN"/>
              </w:rPr>
              <w:t>2</w:t>
            </w:r>
          </w:p>
        </w:tc>
        <w:tc>
          <w:tcPr>
            <w:tcW w:w="1426" w:type="pct"/>
            <w:noWrap w:val="0"/>
            <w:tcMar>
              <w:top w:w="0" w:type="dxa"/>
              <w:left w:w="0" w:type="dxa"/>
              <w:bottom w:w="0" w:type="dxa"/>
              <w:right w:w="0" w:type="dxa"/>
            </w:tcMar>
            <w:vAlign w:val="center"/>
          </w:tcPr>
          <w:p w14:paraId="7A4B5395">
            <w:pPr>
              <w:pStyle w:val="290"/>
              <w:jc w:val="center"/>
              <w:rPr>
                <w:rStyle w:val="35"/>
                <w:rFonts w:hint="eastAsia" w:ascii="宋体" w:hAnsi="宋体" w:eastAsia="宋体" w:cs="宋体"/>
                <w:color w:val="auto"/>
                <w:sz w:val="22"/>
                <w:szCs w:val="22"/>
                <w:highlight w:val="none"/>
              </w:rPr>
            </w:pPr>
          </w:p>
        </w:tc>
        <w:tc>
          <w:tcPr>
            <w:tcW w:w="1401" w:type="pct"/>
            <w:noWrap w:val="0"/>
            <w:tcMar>
              <w:top w:w="0" w:type="dxa"/>
              <w:left w:w="0" w:type="dxa"/>
              <w:bottom w:w="0" w:type="dxa"/>
              <w:right w:w="0" w:type="dxa"/>
            </w:tcMar>
            <w:vAlign w:val="center"/>
          </w:tcPr>
          <w:p w14:paraId="621121BD">
            <w:pPr>
              <w:pStyle w:val="290"/>
              <w:jc w:val="center"/>
              <w:rPr>
                <w:rStyle w:val="35"/>
                <w:rFonts w:hint="eastAsia" w:ascii="宋体" w:hAnsi="宋体" w:eastAsia="宋体" w:cs="宋体"/>
                <w:color w:val="auto"/>
                <w:sz w:val="22"/>
                <w:szCs w:val="22"/>
                <w:highlight w:val="none"/>
              </w:rPr>
            </w:pPr>
          </w:p>
        </w:tc>
        <w:tc>
          <w:tcPr>
            <w:tcW w:w="936" w:type="pct"/>
            <w:noWrap w:val="0"/>
            <w:tcMar>
              <w:top w:w="0" w:type="dxa"/>
              <w:left w:w="0" w:type="dxa"/>
              <w:bottom w:w="0" w:type="dxa"/>
              <w:right w:w="0" w:type="dxa"/>
            </w:tcMar>
            <w:vAlign w:val="center"/>
          </w:tcPr>
          <w:p w14:paraId="6CA86912">
            <w:pPr>
              <w:pStyle w:val="290"/>
              <w:jc w:val="center"/>
              <w:rPr>
                <w:rStyle w:val="35"/>
                <w:rFonts w:hint="eastAsia" w:ascii="宋体" w:hAnsi="宋体" w:eastAsia="宋体" w:cs="宋体"/>
                <w:color w:val="auto"/>
                <w:sz w:val="22"/>
                <w:szCs w:val="22"/>
                <w:highlight w:val="none"/>
              </w:rPr>
            </w:pPr>
          </w:p>
        </w:tc>
        <w:tc>
          <w:tcPr>
            <w:tcW w:w="764" w:type="pct"/>
            <w:noWrap w:val="0"/>
            <w:tcMar>
              <w:top w:w="0" w:type="dxa"/>
              <w:left w:w="0" w:type="dxa"/>
              <w:bottom w:w="0" w:type="dxa"/>
              <w:right w:w="0" w:type="dxa"/>
            </w:tcMar>
            <w:vAlign w:val="center"/>
          </w:tcPr>
          <w:p w14:paraId="62E9FF6A">
            <w:pPr>
              <w:pStyle w:val="290"/>
              <w:jc w:val="center"/>
              <w:rPr>
                <w:rStyle w:val="35"/>
                <w:rFonts w:hint="eastAsia" w:ascii="宋体" w:hAnsi="宋体" w:eastAsia="宋体" w:cs="宋体"/>
                <w:color w:val="auto"/>
                <w:sz w:val="22"/>
                <w:szCs w:val="22"/>
                <w:highlight w:val="none"/>
              </w:rPr>
            </w:pPr>
          </w:p>
        </w:tc>
      </w:tr>
      <w:tr w14:paraId="3B5C9B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jc w:val="center"/>
        </w:trPr>
        <w:tc>
          <w:tcPr>
            <w:tcW w:w="471" w:type="pct"/>
            <w:noWrap w:val="0"/>
            <w:tcMar>
              <w:top w:w="0" w:type="dxa"/>
              <w:left w:w="0" w:type="dxa"/>
              <w:bottom w:w="0" w:type="dxa"/>
              <w:right w:w="0" w:type="dxa"/>
            </w:tcMar>
            <w:vAlign w:val="center"/>
          </w:tcPr>
          <w:p w14:paraId="1AB6660B">
            <w:pPr>
              <w:pStyle w:val="290"/>
              <w:jc w:val="center"/>
              <w:rPr>
                <w:rStyle w:val="35"/>
                <w:rFonts w:hint="eastAsia" w:ascii="宋体" w:hAnsi="宋体" w:eastAsia="宋体" w:cs="宋体"/>
                <w:color w:val="auto"/>
                <w:sz w:val="22"/>
                <w:szCs w:val="22"/>
                <w:highlight w:val="none"/>
              </w:rPr>
            </w:pPr>
            <w:r>
              <w:rPr>
                <w:rStyle w:val="35"/>
                <w:rFonts w:hint="eastAsia" w:ascii="宋体" w:hAnsi="宋体" w:eastAsia="宋体" w:cs="宋体"/>
                <w:color w:val="auto"/>
                <w:sz w:val="22"/>
                <w:szCs w:val="22"/>
                <w:highlight w:val="none"/>
                <w:lang w:val="en-US" w:eastAsia="zh-CN"/>
              </w:rPr>
              <w:t>…</w:t>
            </w:r>
          </w:p>
        </w:tc>
        <w:tc>
          <w:tcPr>
            <w:tcW w:w="1426" w:type="pct"/>
            <w:noWrap w:val="0"/>
            <w:tcMar>
              <w:top w:w="0" w:type="dxa"/>
              <w:left w:w="0" w:type="dxa"/>
              <w:bottom w:w="0" w:type="dxa"/>
              <w:right w:w="0" w:type="dxa"/>
            </w:tcMar>
            <w:vAlign w:val="center"/>
          </w:tcPr>
          <w:p w14:paraId="475D03BE">
            <w:pPr>
              <w:pStyle w:val="290"/>
              <w:jc w:val="center"/>
              <w:rPr>
                <w:rStyle w:val="35"/>
                <w:rFonts w:hint="eastAsia" w:ascii="宋体" w:hAnsi="宋体" w:eastAsia="宋体" w:cs="宋体"/>
                <w:color w:val="auto"/>
                <w:sz w:val="22"/>
                <w:szCs w:val="22"/>
                <w:highlight w:val="none"/>
              </w:rPr>
            </w:pPr>
          </w:p>
        </w:tc>
        <w:tc>
          <w:tcPr>
            <w:tcW w:w="1401" w:type="pct"/>
            <w:noWrap w:val="0"/>
            <w:tcMar>
              <w:top w:w="0" w:type="dxa"/>
              <w:left w:w="0" w:type="dxa"/>
              <w:bottom w:w="0" w:type="dxa"/>
              <w:right w:w="0" w:type="dxa"/>
            </w:tcMar>
            <w:vAlign w:val="center"/>
          </w:tcPr>
          <w:p w14:paraId="31B4813F">
            <w:pPr>
              <w:pStyle w:val="290"/>
              <w:jc w:val="center"/>
              <w:rPr>
                <w:rStyle w:val="35"/>
                <w:rFonts w:hint="eastAsia" w:ascii="宋体" w:hAnsi="宋体" w:eastAsia="宋体" w:cs="宋体"/>
                <w:color w:val="auto"/>
                <w:sz w:val="22"/>
                <w:szCs w:val="22"/>
                <w:highlight w:val="none"/>
              </w:rPr>
            </w:pPr>
          </w:p>
        </w:tc>
        <w:tc>
          <w:tcPr>
            <w:tcW w:w="936" w:type="pct"/>
            <w:noWrap w:val="0"/>
            <w:tcMar>
              <w:top w:w="0" w:type="dxa"/>
              <w:left w:w="0" w:type="dxa"/>
              <w:bottom w:w="0" w:type="dxa"/>
              <w:right w:w="0" w:type="dxa"/>
            </w:tcMar>
            <w:vAlign w:val="center"/>
          </w:tcPr>
          <w:p w14:paraId="2CBAC314">
            <w:pPr>
              <w:pStyle w:val="290"/>
              <w:jc w:val="center"/>
              <w:rPr>
                <w:rStyle w:val="35"/>
                <w:rFonts w:hint="eastAsia" w:ascii="宋体" w:hAnsi="宋体" w:eastAsia="宋体" w:cs="宋体"/>
                <w:color w:val="auto"/>
                <w:sz w:val="22"/>
                <w:szCs w:val="22"/>
                <w:highlight w:val="none"/>
              </w:rPr>
            </w:pPr>
          </w:p>
        </w:tc>
        <w:tc>
          <w:tcPr>
            <w:tcW w:w="764" w:type="pct"/>
            <w:noWrap w:val="0"/>
            <w:tcMar>
              <w:top w:w="0" w:type="dxa"/>
              <w:left w:w="0" w:type="dxa"/>
              <w:bottom w:w="0" w:type="dxa"/>
              <w:right w:w="0" w:type="dxa"/>
            </w:tcMar>
            <w:vAlign w:val="center"/>
          </w:tcPr>
          <w:p w14:paraId="4B7595F4">
            <w:pPr>
              <w:pStyle w:val="290"/>
              <w:jc w:val="center"/>
              <w:rPr>
                <w:rStyle w:val="35"/>
                <w:rFonts w:hint="eastAsia" w:ascii="宋体" w:hAnsi="宋体" w:eastAsia="宋体" w:cs="宋体"/>
                <w:color w:val="auto"/>
                <w:sz w:val="22"/>
                <w:szCs w:val="22"/>
                <w:highlight w:val="none"/>
              </w:rPr>
            </w:pPr>
          </w:p>
        </w:tc>
      </w:tr>
    </w:tbl>
    <w:p w14:paraId="5D4ADB5F">
      <w:pPr>
        <w:pStyle w:val="324"/>
        <w:spacing w:line="300" w:lineRule="exact"/>
        <w:rPr>
          <w:rStyle w:val="35"/>
          <w:rFonts w:hint="eastAsia" w:ascii="宋体" w:hAnsi="宋体" w:eastAsia="宋体" w:cs="宋体"/>
          <w:color w:val="auto"/>
          <w:highlight w:val="none"/>
        </w:rPr>
      </w:pPr>
    </w:p>
    <w:p w14:paraId="358611D7">
      <w:pPr>
        <w:pStyle w:val="288"/>
        <w:jc w:val="left"/>
        <w:outlineLvl w:val="9"/>
        <w:rPr>
          <w:rStyle w:val="202"/>
          <w:rFonts w:hint="eastAsia" w:ascii="宋体" w:hAnsi="宋体" w:eastAsia="宋体" w:cs="Times New Roman"/>
          <w:color w:val="auto"/>
          <w:sz w:val="22"/>
          <w:szCs w:val="22"/>
          <w:highlight w:val="none"/>
          <w:u w:val="none"/>
        </w:rPr>
      </w:pPr>
      <w:bookmarkStart w:id="1183" w:name="_Toc8968"/>
      <w:bookmarkStart w:id="1184" w:name="_Toc26142"/>
      <w:bookmarkStart w:id="1185" w:name="_Toc5973"/>
      <w:bookmarkStart w:id="1186" w:name="_Toc31768"/>
      <w:r>
        <w:rPr>
          <w:rStyle w:val="35"/>
          <w:rFonts w:hint="eastAsia" w:ascii="宋体" w:hAnsi="宋体" w:eastAsia="宋体" w:cs="宋体"/>
          <w:color w:val="auto"/>
          <w:highlight w:val="none"/>
        </w:rPr>
        <w:t>说明：投标人应如实填写，如履约时发现不能按上述内容提供服务，采购人有权</w:t>
      </w:r>
      <w:r>
        <w:rPr>
          <w:rStyle w:val="35"/>
          <w:rFonts w:hint="eastAsia" w:ascii="宋体" w:hAnsi="宋体" w:eastAsia="宋体" w:cs="宋体"/>
          <w:color w:val="auto"/>
          <w:highlight w:val="none"/>
          <w:lang w:val="en-US" w:eastAsia="zh-CN"/>
        </w:rPr>
        <w:t>单方面解除合同</w:t>
      </w:r>
      <w:r>
        <w:rPr>
          <w:rStyle w:val="35"/>
          <w:rFonts w:hint="eastAsia" w:ascii="宋体" w:hAnsi="宋体" w:eastAsia="宋体" w:cs="宋体"/>
          <w:color w:val="auto"/>
          <w:highlight w:val="none"/>
        </w:rPr>
        <w:t>，并报政府采购监督管理处。投标人应负相应法律责任</w:t>
      </w:r>
      <w:r>
        <w:rPr>
          <w:rStyle w:val="35"/>
          <w:rFonts w:hint="eastAsia" w:ascii="宋体" w:hAnsi="宋体" w:eastAsia="宋体" w:cs="宋体"/>
          <w:color w:val="auto"/>
          <w:highlight w:val="none"/>
          <w:lang w:eastAsia="zh-CN"/>
        </w:rPr>
        <w:t>及违约责任</w:t>
      </w:r>
      <w:r>
        <w:rPr>
          <w:rStyle w:val="35"/>
          <w:rFonts w:hint="eastAsia" w:ascii="宋体" w:hAnsi="宋体" w:eastAsia="宋体" w:cs="宋体"/>
          <w:color w:val="auto"/>
          <w:highlight w:val="none"/>
        </w:rPr>
        <w:t>。</w:t>
      </w:r>
      <w:bookmarkEnd w:id="1183"/>
      <w:bookmarkEnd w:id="1184"/>
      <w:bookmarkEnd w:id="1185"/>
      <w:bookmarkEnd w:id="1186"/>
    </w:p>
    <w:p w14:paraId="498FABDF">
      <w:pPr>
        <w:pStyle w:val="288"/>
        <w:jc w:val="center"/>
        <w:outlineLvl w:val="9"/>
        <w:rPr>
          <w:rStyle w:val="202"/>
          <w:rFonts w:ascii="宋体" w:hAnsi="宋体" w:eastAsia="宋体" w:cs="宋体"/>
          <w:b/>
          <w:bCs/>
          <w:color w:val="auto"/>
          <w:sz w:val="32"/>
          <w:highlight w:val="none"/>
        </w:rPr>
      </w:pPr>
    </w:p>
    <w:p w14:paraId="1F9718C7">
      <w:pPr>
        <w:rPr>
          <w:rStyle w:val="202"/>
          <w:rFonts w:ascii="宋体" w:hAnsi="宋体" w:eastAsia="宋体" w:cs="宋体"/>
          <w:b/>
          <w:bCs/>
          <w:color w:val="auto"/>
          <w:sz w:val="32"/>
          <w:highlight w:val="none"/>
        </w:rPr>
      </w:pPr>
      <w:r>
        <w:rPr>
          <w:rStyle w:val="202"/>
          <w:rFonts w:ascii="宋体" w:hAnsi="宋体" w:eastAsia="宋体" w:cs="宋体"/>
          <w:b/>
          <w:bCs/>
          <w:color w:val="auto"/>
          <w:sz w:val="32"/>
          <w:highlight w:val="none"/>
        </w:rPr>
        <w:br w:type="page" w:clear="all"/>
      </w:r>
    </w:p>
    <w:p w14:paraId="02D60EEA">
      <w:pPr>
        <w:pStyle w:val="288"/>
        <w:jc w:val="center"/>
        <w:outlineLvl w:val="0"/>
        <w:rPr>
          <w:rStyle w:val="202"/>
          <w:rFonts w:ascii="Times New Roman" w:hAnsi="Times New Roman" w:eastAsia="Times New Roman" w:cs="Times New Roman"/>
          <w:color w:val="auto"/>
          <w:highlight w:val="none"/>
        </w:rPr>
      </w:pPr>
      <w:bookmarkStart w:id="1187" w:name="_Toc24115"/>
      <w:bookmarkStart w:id="1188" w:name="_Toc32425"/>
      <w:r>
        <w:rPr>
          <w:rStyle w:val="202"/>
          <w:rFonts w:ascii="宋体" w:hAnsi="宋体" w:eastAsia="宋体" w:cs="宋体"/>
          <w:b/>
          <w:bCs/>
          <w:color w:val="auto"/>
          <w:sz w:val="32"/>
          <w:highlight w:val="none"/>
        </w:rPr>
        <w:t>三、商务部分</w:t>
      </w:r>
      <w:bookmarkEnd w:id="1187"/>
      <w:bookmarkEnd w:id="1188"/>
    </w:p>
    <w:p w14:paraId="77FFE8BF">
      <w:pPr>
        <w:pStyle w:val="289"/>
        <w:jc w:val="center"/>
        <w:outlineLvl w:val="9"/>
        <w:rPr>
          <w:rStyle w:val="202"/>
          <w:rFonts w:hint="default" w:ascii="Times New Roman" w:hAnsi="Times New Roman" w:eastAsia="宋体" w:cs="Times New Roman"/>
          <w:b/>
          <w:bCs/>
          <w:color w:val="auto"/>
          <w:highlight w:val="none"/>
          <w:lang w:val="en-US" w:eastAsia="zh-CN"/>
        </w:rPr>
      </w:pPr>
      <w:bookmarkStart w:id="1189" w:name="_Toc12742"/>
      <w:r>
        <w:rPr>
          <w:rStyle w:val="202"/>
          <w:rFonts w:ascii="宋体" w:hAnsi="宋体" w:eastAsia="宋体" w:cs="宋体"/>
          <w:b/>
          <w:bCs/>
          <w:color w:val="auto"/>
          <w:sz w:val="28"/>
          <w:highlight w:val="none"/>
        </w:rPr>
        <w:t>(一)</w:t>
      </w:r>
      <w:bookmarkEnd w:id="1189"/>
      <w:r>
        <w:rPr>
          <w:rStyle w:val="202"/>
          <w:rFonts w:hint="eastAsia" w:ascii="宋体" w:hAnsi="宋体" w:eastAsia="宋体" w:cs="宋体"/>
          <w:b/>
          <w:bCs/>
          <w:color w:val="auto"/>
          <w:sz w:val="28"/>
          <w:highlight w:val="none"/>
          <w:lang w:val="en-US" w:eastAsia="zh-CN"/>
        </w:rPr>
        <w:t>企业认证</w:t>
      </w:r>
    </w:p>
    <w:p w14:paraId="560D3133">
      <w:pPr>
        <w:pStyle w:val="298"/>
        <w:jc w:val="center"/>
        <w:outlineLvl w:val="9"/>
        <w:rPr>
          <w:rStyle w:val="202"/>
          <w:rFonts w:hint="eastAsia" w:ascii="Times New Roman" w:hAnsi="Times New Roman" w:eastAsia="宋体" w:cs="Times New Roman"/>
          <w:color w:val="auto"/>
          <w:highlight w:val="none"/>
        </w:rPr>
      </w:pPr>
      <w:bookmarkStart w:id="1190" w:name="_Toc1377"/>
      <w:bookmarkStart w:id="1191" w:name="_Toc7308"/>
      <w:r>
        <w:rPr>
          <w:rStyle w:val="202"/>
          <w:rFonts w:hint="eastAsia" w:eastAsia="宋体" w:cs="Times New Roman"/>
          <w:color w:val="auto"/>
          <w:highlight w:val="none"/>
          <w:lang w:eastAsia="zh-CN"/>
        </w:rPr>
        <w:t>根据采购文件采购需求及评分办法等提供</w:t>
      </w:r>
      <w:r>
        <w:rPr>
          <w:rStyle w:val="202"/>
          <w:rFonts w:hint="eastAsia" w:eastAsia="宋体" w:cs="Times New Roman"/>
          <w:color w:val="auto"/>
          <w:highlight w:val="none"/>
          <w:lang w:val="en-US" w:eastAsia="zh-CN"/>
        </w:rPr>
        <w:t>证明材料</w:t>
      </w:r>
      <w:r>
        <w:rPr>
          <w:rStyle w:val="202"/>
          <w:rFonts w:ascii="Times New Roman" w:hAnsi="Times New Roman" w:eastAsia="Times New Roman" w:cs="Times New Roman"/>
          <w:color w:val="auto"/>
          <w:highlight w:val="none"/>
        </w:rPr>
        <w:br w:type="page" w:clear="all"/>
      </w:r>
      <w:r>
        <w:rPr>
          <w:rStyle w:val="202"/>
          <w:rFonts w:ascii="宋体" w:hAnsi="宋体" w:eastAsia="宋体" w:cs="宋体"/>
          <w:b/>
          <w:bCs/>
          <w:color w:val="auto"/>
          <w:sz w:val="28"/>
          <w:szCs w:val="24"/>
          <w:highlight w:val="none"/>
        </w:rPr>
        <w:t>(二)</w:t>
      </w:r>
      <w:r>
        <w:rPr>
          <w:rStyle w:val="202"/>
          <w:rFonts w:hint="eastAsia" w:ascii="宋体" w:hAnsi="宋体" w:eastAsia="宋体" w:cs="宋体"/>
          <w:b/>
          <w:bCs/>
          <w:color w:val="auto"/>
          <w:sz w:val="28"/>
          <w:szCs w:val="24"/>
          <w:highlight w:val="none"/>
          <w:lang w:eastAsia="zh-CN"/>
        </w:rPr>
        <w:t>类似业绩</w:t>
      </w:r>
      <w:bookmarkEnd w:id="1190"/>
      <w:bookmarkEnd w:id="1191"/>
    </w:p>
    <w:tbl>
      <w:tblPr>
        <w:tblStyle w:val="33"/>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1"/>
        <w:gridCol w:w="2061"/>
        <w:gridCol w:w="1605"/>
        <w:gridCol w:w="1903"/>
        <w:gridCol w:w="1531"/>
        <w:gridCol w:w="1311"/>
      </w:tblGrid>
      <w:tr w14:paraId="19604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011" w:type="dxa"/>
            <w:noWrap w:val="0"/>
            <w:vAlign w:val="center"/>
          </w:tcPr>
          <w:p w14:paraId="06E4C257">
            <w:pPr>
              <w:pStyle w:val="21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序号</w:t>
            </w:r>
          </w:p>
        </w:tc>
        <w:tc>
          <w:tcPr>
            <w:tcW w:w="2061" w:type="dxa"/>
            <w:noWrap w:val="0"/>
            <w:vAlign w:val="center"/>
          </w:tcPr>
          <w:p w14:paraId="3786237B">
            <w:pPr>
              <w:pStyle w:val="21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项目名称</w:t>
            </w:r>
          </w:p>
        </w:tc>
        <w:tc>
          <w:tcPr>
            <w:tcW w:w="1605" w:type="dxa"/>
            <w:noWrap w:val="0"/>
            <w:vAlign w:val="center"/>
          </w:tcPr>
          <w:p w14:paraId="21BBDBA7">
            <w:pPr>
              <w:pStyle w:val="21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项目金额</w:t>
            </w:r>
          </w:p>
        </w:tc>
        <w:tc>
          <w:tcPr>
            <w:tcW w:w="1903" w:type="dxa"/>
            <w:noWrap w:val="0"/>
            <w:vAlign w:val="center"/>
          </w:tcPr>
          <w:p w14:paraId="4858BAA9">
            <w:pPr>
              <w:pStyle w:val="21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业主单位</w:t>
            </w:r>
          </w:p>
        </w:tc>
        <w:tc>
          <w:tcPr>
            <w:tcW w:w="1531" w:type="dxa"/>
            <w:noWrap w:val="0"/>
            <w:vAlign w:val="center"/>
          </w:tcPr>
          <w:p w14:paraId="19BAD8A1">
            <w:pPr>
              <w:pStyle w:val="21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合同时间</w:t>
            </w:r>
          </w:p>
        </w:tc>
        <w:tc>
          <w:tcPr>
            <w:tcW w:w="1311" w:type="dxa"/>
            <w:noWrap w:val="0"/>
            <w:vAlign w:val="center"/>
          </w:tcPr>
          <w:p w14:paraId="53657419">
            <w:pPr>
              <w:pStyle w:val="215"/>
              <w:keepNext w:val="0"/>
              <w:keepLines w:val="0"/>
              <w:pageBreakBefore w:val="0"/>
              <w:widowControl w:val="0"/>
              <w:spacing w:line="240" w:lineRule="auto"/>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合同内容、性质</w:t>
            </w:r>
          </w:p>
        </w:tc>
      </w:tr>
      <w:tr w14:paraId="33240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jc w:val="center"/>
        </w:trPr>
        <w:tc>
          <w:tcPr>
            <w:tcW w:w="1011" w:type="dxa"/>
            <w:noWrap w:val="0"/>
            <w:vAlign w:val="center"/>
          </w:tcPr>
          <w:p w14:paraId="3F9C757A">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061" w:type="dxa"/>
            <w:noWrap w:val="0"/>
            <w:vAlign w:val="center"/>
          </w:tcPr>
          <w:p w14:paraId="2BA7FE59">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07F10712">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903" w:type="dxa"/>
            <w:noWrap w:val="0"/>
            <w:vAlign w:val="center"/>
          </w:tcPr>
          <w:p w14:paraId="405AE526">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531" w:type="dxa"/>
            <w:noWrap w:val="0"/>
            <w:vAlign w:val="center"/>
          </w:tcPr>
          <w:p w14:paraId="64E5E5E6">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5F42DD9D">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0CFD0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5" w:hRule="atLeast"/>
          <w:jc w:val="center"/>
        </w:trPr>
        <w:tc>
          <w:tcPr>
            <w:tcW w:w="1011" w:type="dxa"/>
            <w:noWrap w:val="0"/>
            <w:vAlign w:val="center"/>
          </w:tcPr>
          <w:p w14:paraId="3F80DBDA">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061" w:type="dxa"/>
            <w:noWrap w:val="0"/>
            <w:vAlign w:val="center"/>
          </w:tcPr>
          <w:p w14:paraId="2779D7A0">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56151474">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903" w:type="dxa"/>
            <w:noWrap w:val="0"/>
            <w:vAlign w:val="center"/>
          </w:tcPr>
          <w:p w14:paraId="704B0821">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531" w:type="dxa"/>
            <w:noWrap w:val="0"/>
            <w:vAlign w:val="center"/>
          </w:tcPr>
          <w:p w14:paraId="73646DDC">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7B62877B">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6FCED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jc w:val="center"/>
        </w:trPr>
        <w:tc>
          <w:tcPr>
            <w:tcW w:w="1011" w:type="dxa"/>
            <w:noWrap w:val="0"/>
            <w:vAlign w:val="center"/>
          </w:tcPr>
          <w:p w14:paraId="77444F77">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061" w:type="dxa"/>
            <w:noWrap w:val="0"/>
            <w:vAlign w:val="center"/>
          </w:tcPr>
          <w:p w14:paraId="71536575">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57CD842F">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903" w:type="dxa"/>
            <w:noWrap w:val="0"/>
            <w:vAlign w:val="center"/>
          </w:tcPr>
          <w:p w14:paraId="5A17499E">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531" w:type="dxa"/>
            <w:noWrap w:val="0"/>
            <w:vAlign w:val="center"/>
          </w:tcPr>
          <w:p w14:paraId="22B6C2EE">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197E16E9">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14E3F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1" w:type="dxa"/>
            <w:noWrap w:val="0"/>
            <w:vAlign w:val="center"/>
          </w:tcPr>
          <w:p w14:paraId="0B69FB04">
            <w:pPr>
              <w:pStyle w:val="215"/>
              <w:keepNext w:val="0"/>
              <w:keepLines w:val="0"/>
              <w:pageBreakBefore w:val="0"/>
              <w:widowControl w:val="0"/>
              <w:spacing w:line="240" w:lineRule="auto"/>
              <w:jc w:val="center"/>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w:t>
            </w:r>
          </w:p>
        </w:tc>
        <w:tc>
          <w:tcPr>
            <w:tcW w:w="2061" w:type="dxa"/>
            <w:noWrap w:val="0"/>
            <w:vAlign w:val="center"/>
          </w:tcPr>
          <w:p w14:paraId="79ABB662">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56D240E2">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903" w:type="dxa"/>
            <w:noWrap w:val="0"/>
            <w:vAlign w:val="center"/>
          </w:tcPr>
          <w:p w14:paraId="2780330D">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531" w:type="dxa"/>
            <w:noWrap w:val="0"/>
            <w:vAlign w:val="center"/>
          </w:tcPr>
          <w:p w14:paraId="04F31D04">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37E021EE">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r w14:paraId="78BB9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1" w:type="dxa"/>
            <w:noWrap w:val="0"/>
            <w:vAlign w:val="center"/>
          </w:tcPr>
          <w:p w14:paraId="12C9F467">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2061" w:type="dxa"/>
            <w:noWrap w:val="0"/>
            <w:vAlign w:val="center"/>
          </w:tcPr>
          <w:p w14:paraId="6EB7B624">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605" w:type="dxa"/>
            <w:noWrap w:val="0"/>
            <w:vAlign w:val="top"/>
          </w:tcPr>
          <w:p w14:paraId="4312234F">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903" w:type="dxa"/>
            <w:noWrap w:val="0"/>
            <w:vAlign w:val="center"/>
          </w:tcPr>
          <w:p w14:paraId="3F003A2C">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531" w:type="dxa"/>
            <w:noWrap w:val="0"/>
            <w:vAlign w:val="center"/>
          </w:tcPr>
          <w:p w14:paraId="121CA4BF">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c>
          <w:tcPr>
            <w:tcW w:w="1311" w:type="dxa"/>
            <w:noWrap w:val="0"/>
            <w:vAlign w:val="center"/>
          </w:tcPr>
          <w:p w14:paraId="41F33097">
            <w:pPr>
              <w:pStyle w:val="215"/>
              <w:keepNext w:val="0"/>
              <w:keepLines w:val="0"/>
              <w:pageBreakBefore w:val="0"/>
              <w:widowControl w:val="0"/>
              <w:spacing w:line="240" w:lineRule="auto"/>
              <w:jc w:val="center"/>
              <w:rPr>
                <w:rFonts w:hint="eastAsia" w:ascii="宋体" w:hAnsi="宋体" w:eastAsia="宋体" w:cs="宋体"/>
                <w:color w:val="auto"/>
                <w:sz w:val="21"/>
                <w:szCs w:val="21"/>
                <w:highlight w:val="none"/>
              </w:rPr>
            </w:pPr>
          </w:p>
        </w:tc>
      </w:tr>
    </w:tbl>
    <w:p w14:paraId="091CC981">
      <w:pPr>
        <w:spacing w:line="360" w:lineRule="auto"/>
        <w:rPr>
          <w:rFonts w:ascii="宋体" w:hAnsi="宋体"/>
          <w:color w:val="auto"/>
          <w:sz w:val="24"/>
          <w:highlight w:val="none"/>
        </w:rPr>
      </w:pPr>
      <w:r>
        <w:rPr>
          <w:rFonts w:hint="eastAsia" w:ascii="宋体" w:hAnsi="宋体"/>
          <w:color w:val="auto"/>
          <w:sz w:val="24"/>
          <w:highlight w:val="none"/>
        </w:rPr>
        <w:t>备注：</w:t>
      </w:r>
    </w:p>
    <w:p w14:paraId="403415B7">
      <w:pPr>
        <w:spacing w:line="480" w:lineRule="exact"/>
        <w:rPr>
          <w:rFonts w:hint="eastAsia" w:ascii="宋体" w:hAnsi="宋体"/>
          <w:color w:val="auto"/>
          <w:highlight w:val="none"/>
        </w:rPr>
      </w:pPr>
      <w:r>
        <w:rPr>
          <w:rFonts w:hint="eastAsia" w:ascii="宋体" w:hAnsi="宋体"/>
          <w:color w:val="auto"/>
          <w:highlight w:val="none"/>
        </w:rPr>
        <w:t>1、</w:t>
      </w:r>
      <w:r>
        <w:rPr>
          <w:rFonts w:hint="eastAsia" w:ascii="宋体" w:hAnsi="宋体"/>
          <w:color w:val="auto"/>
          <w:highlight w:val="none"/>
          <w:lang w:eastAsia="zh-CN"/>
        </w:rPr>
        <w:t>按照采购文件要求提供证明材料附后</w:t>
      </w:r>
      <w:r>
        <w:rPr>
          <w:rFonts w:hint="eastAsia" w:ascii="宋体" w:hAnsi="宋体"/>
          <w:color w:val="auto"/>
          <w:highlight w:val="none"/>
        </w:rPr>
        <w:t>。</w:t>
      </w:r>
    </w:p>
    <w:p w14:paraId="071213E9">
      <w:pPr>
        <w:spacing w:line="480" w:lineRule="exact"/>
        <w:rPr>
          <w:rFonts w:hint="eastAsia" w:ascii="宋体" w:hAnsi="宋体"/>
          <w:color w:val="auto"/>
          <w:highlight w:val="none"/>
        </w:rPr>
      </w:pPr>
      <w:r>
        <w:rPr>
          <w:rFonts w:hint="eastAsia" w:ascii="宋体" w:hAnsi="宋体"/>
          <w:color w:val="auto"/>
          <w:highlight w:val="none"/>
          <w:lang w:val="en-US" w:eastAsia="zh-CN"/>
        </w:rPr>
        <w:t>2</w:t>
      </w:r>
      <w:r>
        <w:rPr>
          <w:rFonts w:hint="eastAsia" w:ascii="宋体" w:hAnsi="宋体"/>
          <w:color w:val="auto"/>
          <w:highlight w:val="none"/>
        </w:rPr>
        <w:t>、行数不够，请自行添加。</w:t>
      </w:r>
    </w:p>
    <w:p w14:paraId="3ECDBC2C">
      <w:pPr>
        <w:keepNext w:val="0"/>
        <w:keepLines w:val="0"/>
        <w:pageBreakBefore w:val="0"/>
        <w:widowControl w:val="0"/>
        <w:spacing w:line="360" w:lineRule="auto"/>
        <w:jc w:val="right"/>
        <w:rPr>
          <w:rStyle w:val="202"/>
          <w:rFonts w:ascii="宋体" w:hAnsi="宋体" w:eastAsia="宋体" w:cs="宋体"/>
          <w:color w:val="auto"/>
          <w:sz w:val="24"/>
          <w:szCs w:val="24"/>
          <w:highlight w:val="none"/>
        </w:rPr>
      </w:pPr>
      <w:r>
        <w:rPr>
          <w:rStyle w:val="202"/>
          <w:rFonts w:hint="eastAsia" w:ascii="宋体" w:hAnsi="宋体" w:eastAsia="宋体" w:cs="宋体"/>
          <w:color w:val="auto"/>
          <w:sz w:val="24"/>
          <w:szCs w:val="24"/>
          <w:highlight w:val="none"/>
        </w:rPr>
        <w:t>投标人名称（公章）：</w:t>
      </w:r>
    </w:p>
    <w:p w14:paraId="621F4E76">
      <w:pPr>
        <w:keepNext w:val="0"/>
        <w:keepLines w:val="0"/>
        <w:pageBreakBefore w:val="0"/>
        <w:widowControl w:val="0"/>
        <w:spacing w:line="360" w:lineRule="auto"/>
        <w:jc w:val="right"/>
        <w:rPr>
          <w:rStyle w:val="202"/>
          <w:rFonts w:ascii="宋体" w:hAnsi="宋体" w:eastAsia="宋体" w:cs="宋体"/>
          <w:color w:val="auto"/>
          <w:sz w:val="24"/>
          <w:szCs w:val="24"/>
          <w:highlight w:val="none"/>
        </w:rPr>
      </w:pPr>
      <w:r>
        <w:rPr>
          <w:rStyle w:val="202"/>
          <w:rFonts w:hint="eastAsia" w:ascii="宋体" w:hAnsi="宋体" w:eastAsia="宋体" w:cs="宋体"/>
          <w:color w:val="auto"/>
          <w:sz w:val="24"/>
          <w:szCs w:val="24"/>
          <w:highlight w:val="none"/>
        </w:rPr>
        <w:t>法定代表人或代理人（</w:t>
      </w:r>
      <w:r>
        <w:rPr>
          <w:rStyle w:val="202"/>
          <w:rFonts w:hint="eastAsia" w:ascii="宋体" w:hAnsi="宋体" w:eastAsia="宋体" w:cs="宋体"/>
          <w:color w:val="auto"/>
          <w:sz w:val="24"/>
          <w:szCs w:val="24"/>
          <w:highlight w:val="none"/>
          <w:lang w:eastAsia="zh-CN"/>
        </w:rPr>
        <w:t>签章</w:t>
      </w:r>
      <w:r>
        <w:rPr>
          <w:rStyle w:val="202"/>
          <w:rFonts w:hint="eastAsia" w:ascii="宋体" w:hAnsi="宋体" w:eastAsia="宋体" w:cs="宋体"/>
          <w:color w:val="auto"/>
          <w:sz w:val="24"/>
          <w:szCs w:val="24"/>
          <w:highlight w:val="none"/>
        </w:rPr>
        <w:t>）：</w:t>
      </w:r>
    </w:p>
    <w:p w14:paraId="0A49250D">
      <w:pPr>
        <w:keepNext w:val="0"/>
        <w:keepLines w:val="0"/>
        <w:pageBreakBefore w:val="0"/>
        <w:widowControl w:val="0"/>
        <w:spacing w:line="360" w:lineRule="auto"/>
        <w:jc w:val="right"/>
        <w:rPr>
          <w:rStyle w:val="202"/>
          <w:rFonts w:ascii="宋体" w:hAnsi="宋体" w:eastAsia="宋体" w:cs="宋体"/>
          <w:color w:val="auto"/>
          <w:sz w:val="24"/>
          <w:szCs w:val="24"/>
          <w:highlight w:val="none"/>
        </w:rPr>
      </w:pPr>
      <w:r>
        <w:rPr>
          <w:rStyle w:val="202"/>
          <w:rFonts w:hint="eastAsia" w:ascii="宋体" w:hAnsi="宋体" w:eastAsia="宋体" w:cs="宋体"/>
          <w:color w:val="auto"/>
          <w:sz w:val="24"/>
          <w:szCs w:val="24"/>
          <w:highlight w:val="none"/>
        </w:rPr>
        <w:t>日期：</w:t>
      </w:r>
      <w:r>
        <w:rPr>
          <w:rStyle w:val="202"/>
          <w:rFonts w:hint="eastAsia" w:ascii="宋体" w:hAnsi="宋体" w:cs="宋体"/>
          <w:color w:val="auto"/>
          <w:sz w:val="24"/>
          <w:szCs w:val="24"/>
          <w:highlight w:val="none"/>
          <w:lang w:eastAsia="zh-CN"/>
        </w:rPr>
        <w:t>2026</w:t>
      </w:r>
      <w:r>
        <w:rPr>
          <w:rStyle w:val="202"/>
          <w:rFonts w:hint="eastAsia" w:ascii="宋体" w:hAnsi="宋体" w:eastAsia="宋体" w:cs="宋体"/>
          <w:color w:val="auto"/>
          <w:sz w:val="24"/>
          <w:szCs w:val="24"/>
          <w:highlight w:val="none"/>
        </w:rPr>
        <w:t>年</w:t>
      </w:r>
      <w:r>
        <w:rPr>
          <w:rStyle w:val="202"/>
          <w:rFonts w:hint="eastAsia" w:ascii="宋体" w:hAnsi="宋体" w:eastAsia="宋体" w:cs="宋体"/>
          <w:color w:val="auto"/>
          <w:sz w:val="24"/>
          <w:szCs w:val="24"/>
          <w:highlight w:val="none"/>
          <w:lang w:val="en-US" w:eastAsia="zh-CN"/>
        </w:rPr>
        <w:t xml:space="preserve">  </w:t>
      </w:r>
      <w:r>
        <w:rPr>
          <w:rStyle w:val="202"/>
          <w:rFonts w:hint="eastAsia" w:ascii="宋体" w:hAnsi="宋体" w:eastAsia="宋体" w:cs="宋体"/>
          <w:color w:val="auto"/>
          <w:sz w:val="24"/>
          <w:szCs w:val="24"/>
          <w:highlight w:val="none"/>
        </w:rPr>
        <w:t xml:space="preserve"> 月 </w:t>
      </w:r>
      <w:r>
        <w:rPr>
          <w:rStyle w:val="202"/>
          <w:rFonts w:hint="eastAsia" w:ascii="宋体" w:hAnsi="宋体" w:eastAsia="宋体" w:cs="宋体"/>
          <w:color w:val="auto"/>
          <w:sz w:val="24"/>
          <w:szCs w:val="24"/>
          <w:highlight w:val="none"/>
          <w:lang w:val="en-US" w:eastAsia="zh-CN"/>
        </w:rPr>
        <w:t xml:space="preserve">  </w:t>
      </w:r>
      <w:r>
        <w:rPr>
          <w:rStyle w:val="202"/>
          <w:rFonts w:hint="eastAsia" w:ascii="宋体" w:hAnsi="宋体" w:eastAsia="宋体" w:cs="宋体"/>
          <w:color w:val="auto"/>
          <w:sz w:val="24"/>
          <w:szCs w:val="24"/>
          <w:highlight w:val="none"/>
        </w:rPr>
        <w:t>日</w:t>
      </w:r>
    </w:p>
    <w:p w14:paraId="184A1F94">
      <w:pPr>
        <w:pStyle w:val="308"/>
        <w:jc w:val="center"/>
        <w:outlineLvl w:val="9"/>
        <w:rPr>
          <w:rStyle w:val="202"/>
          <w:rFonts w:ascii="宋体" w:hAnsi="宋体" w:eastAsia="宋体" w:cs="宋体"/>
          <w:b/>
          <w:bCs/>
          <w:color w:val="auto"/>
          <w:sz w:val="28"/>
          <w:highlight w:val="none"/>
        </w:rPr>
      </w:pPr>
      <w:r>
        <w:rPr>
          <w:rStyle w:val="202"/>
          <w:rFonts w:ascii="Times New Roman" w:hAnsi="Times New Roman" w:eastAsia="Times New Roman" w:cs="Times New Roman"/>
          <w:color w:val="auto"/>
          <w:highlight w:val="none"/>
        </w:rPr>
        <w:br w:type="page" w:clear="all"/>
      </w:r>
      <w:bookmarkStart w:id="1192" w:name="_Toc21283"/>
      <w:bookmarkStart w:id="1193" w:name="_Toc23081"/>
      <w:r>
        <w:rPr>
          <w:rStyle w:val="202"/>
          <w:rFonts w:ascii="宋体" w:hAnsi="宋体" w:eastAsia="宋体" w:cs="宋体"/>
          <w:b/>
          <w:bCs/>
          <w:color w:val="auto"/>
          <w:sz w:val="28"/>
          <w:highlight w:val="none"/>
        </w:rPr>
        <w:t>(三)</w:t>
      </w:r>
      <w:bookmarkEnd w:id="1192"/>
      <w:r>
        <w:rPr>
          <w:rStyle w:val="202"/>
          <w:rFonts w:ascii="宋体" w:hAnsi="宋体" w:eastAsia="宋体" w:cs="宋体"/>
          <w:b/>
          <w:bCs/>
          <w:color w:val="auto"/>
          <w:sz w:val="28"/>
          <w:highlight w:val="none"/>
        </w:rPr>
        <w:t>项目实施成员能力</w:t>
      </w:r>
      <w:bookmarkEnd w:id="1193"/>
    </w:p>
    <w:tbl>
      <w:tblPr>
        <w:tblStyle w:val="33"/>
        <w:tblW w:w="95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81"/>
        <w:gridCol w:w="931"/>
        <w:gridCol w:w="1577"/>
        <w:gridCol w:w="1442"/>
        <w:gridCol w:w="1967"/>
        <w:gridCol w:w="1844"/>
        <w:gridCol w:w="1053"/>
      </w:tblGrid>
      <w:tr w14:paraId="622B9C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jc w:val="center"/>
        </w:trPr>
        <w:tc>
          <w:tcPr>
            <w:tcW w:w="781" w:type="dxa"/>
            <w:noWrap w:val="0"/>
            <w:vAlign w:val="center"/>
          </w:tcPr>
          <w:p w14:paraId="5B5E97F5">
            <w:pPr>
              <w:pStyle w:val="312"/>
              <w:keepNext w:val="0"/>
              <w:keepLines w:val="0"/>
              <w:pageBreakBefore w:val="0"/>
              <w:widowControl w:val="0"/>
              <w:ind w:left="0"/>
              <w:jc w:val="center"/>
              <w:rPr>
                <w:b/>
                <w:color w:val="auto"/>
                <w:sz w:val="24"/>
                <w:highlight w:val="none"/>
              </w:rPr>
            </w:pPr>
            <w:r>
              <w:rPr>
                <w:b/>
                <w:color w:val="auto"/>
                <w:sz w:val="24"/>
                <w:highlight w:val="none"/>
              </w:rPr>
              <w:t>序号</w:t>
            </w:r>
          </w:p>
        </w:tc>
        <w:tc>
          <w:tcPr>
            <w:tcW w:w="931" w:type="dxa"/>
            <w:noWrap w:val="0"/>
            <w:vAlign w:val="center"/>
          </w:tcPr>
          <w:p w14:paraId="30A28FC1">
            <w:pPr>
              <w:pStyle w:val="312"/>
              <w:keepNext w:val="0"/>
              <w:keepLines w:val="0"/>
              <w:pageBreakBefore w:val="0"/>
              <w:widowControl w:val="0"/>
              <w:ind w:left="0"/>
              <w:jc w:val="center"/>
              <w:rPr>
                <w:b/>
                <w:color w:val="auto"/>
                <w:sz w:val="24"/>
                <w:highlight w:val="none"/>
              </w:rPr>
            </w:pPr>
            <w:r>
              <w:rPr>
                <w:b/>
                <w:color w:val="auto"/>
                <w:sz w:val="24"/>
                <w:highlight w:val="none"/>
              </w:rPr>
              <w:t>姓名</w:t>
            </w:r>
          </w:p>
        </w:tc>
        <w:tc>
          <w:tcPr>
            <w:tcW w:w="1577" w:type="dxa"/>
            <w:noWrap w:val="0"/>
            <w:vAlign w:val="center"/>
          </w:tcPr>
          <w:p w14:paraId="745AE6E5">
            <w:pPr>
              <w:pStyle w:val="312"/>
              <w:keepNext w:val="0"/>
              <w:keepLines w:val="0"/>
              <w:pageBreakBefore w:val="0"/>
              <w:widowControl w:val="0"/>
              <w:ind w:left="0"/>
              <w:jc w:val="center"/>
              <w:rPr>
                <w:b/>
                <w:color w:val="auto"/>
                <w:sz w:val="24"/>
                <w:highlight w:val="none"/>
              </w:rPr>
            </w:pPr>
            <w:r>
              <w:rPr>
                <w:b/>
                <w:color w:val="auto"/>
                <w:sz w:val="24"/>
                <w:highlight w:val="none"/>
              </w:rPr>
              <w:t>身份证号</w:t>
            </w:r>
          </w:p>
        </w:tc>
        <w:tc>
          <w:tcPr>
            <w:tcW w:w="1442" w:type="dxa"/>
            <w:noWrap w:val="0"/>
            <w:vAlign w:val="center"/>
          </w:tcPr>
          <w:p w14:paraId="3BF19B05">
            <w:pPr>
              <w:pStyle w:val="312"/>
              <w:keepNext w:val="0"/>
              <w:keepLines w:val="0"/>
              <w:pageBreakBefore w:val="0"/>
              <w:widowControl w:val="0"/>
              <w:ind w:left="0"/>
              <w:jc w:val="center"/>
              <w:rPr>
                <w:b/>
                <w:color w:val="auto"/>
                <w:sz w:val="24"/>
                <w:highlight w:val="none"/>
              </w:rPr>
            </w:pPr>
            <w:r>
              <w:rPr>
                <w:b/>
                <w:color w:val="auto"/>
                <w:sz w:val="24"/>
                <w:highlight w:val="none"/>
              </w:rPr>
              <w:t>人员类别</w:t>
            </w:r>
          </w:p>
        </w:tc>
        <w:tc>
          <w:tcPr>
            <w:tcW w:w="1967" w:type="dxa"/>
            <w:noWrap w:val="0"/>
            <w:vAlign w:val="center"/>
          </w:tcPr>
          <w:p w14:paraId="58844C3E">
            <w:pPr>
              <w:pStyle w:val="312"/>
              <w:keepNext w:val="0"/>
              <w:keepLines w:val="0"/>
              <w:pageBreakBefore w:val="0"/>
              <w:widowControl w:val="0"/>
              <w:ind w:left="0"/>
              <w:jc w:val="center"/>
              <w:rPr>
                <w:b/>
                <w:color w:val="auto"/>
                <w:sz w:val="24"/>
                <w:highlight w:val="none"/>
              </w:rPr>
            </w:pPr>
            <w:r>
              <w:rPr>
                <w:b/>
                <w:color w:val="auto"/>
                <w:sz w:val="24"/>
                <w:highlight w:val="none"/>
              </w:rPr>
              <w:t>技术证书、级别</w:t>
            </w:r>
          </w:p>
        </w:tc>
        <w:tc>
          <w:tcPr>
            <w:tcW w:w="1844" w:type="dxa"/>
            <w:noWrap w:val="0"/>
            <w:vAlign w:val="center"/>
          </w:tcPr>
          <w:p w14:paraId="4728817E">
            <w:pPr>
              <w:pStyle w:val="312"/>
              <w:keepNext w:val="0"/>
              <w:keepLines w:val="0"/>
              <w:pageBreakBefore w:val="0"/>
              <w:widowControl w:val="0"/>
              <w:ind w:left="0"/>
              <w:jc w:val="center"/>
              <w:rPr>
                <w:rFonts w:hint="default" w:eastAsia="宋体"/>
                <w:b/>
                <w:color w:val="auto"/>
                <w:sz w:val="24"/>
                <w:highlight w:val="none"/>
                <w:lang w:val="en-US" w:eastAsia="zh-CN"/>
              </w:rPr>
            </w:pPr>
            <w:r>
              <w:rPr>
                <w:rFonts w:hint="eastAsia"/>
                <w:b/>
                <w:color w:val="auto"/>
                <w:sz w:val="24"/>
                <w:highlight w:val="none"/>
                <w:lang w:val="en-US" w:eastAsia="zh-CN"/>
              </w:rPr>
              <w:t>项目经理姓名</w:t>
            </w:r>
          </w:p>
        </w:tc>
        <w:tc>
          <w:tcPr>
            <w:tcW w:w="1053" w:type="dxa"/>
            <w:noWrap w:val="0"/>
            <w:vAlign w:val="center"/>
          </w:tcPr>
          <w:p w14:paraId="3F774DC6">
            <w:pPr>
              <w:pStyle w:val="312"/>
              <w:keepNext w:val="0"/>
              <w:keepLines w:val="0"/>
              <w:pageBreakBefore w:val="0"/>
              <w:widowControl w:val="0"/>
              <w:ind w:left="0"/>
              <w:jc w:val="center"/>
              <w:rPr>
                <w:b/>
                <w:color w:val="auto"/>
                <w:sz w:val="24"/>
                <w:highlight w:val="none"/>
              </w:rPr>
            </w:pPr>
            <w:r>
              <w:rPr>
                <w:b/>
                <w:color w:val="auto"/>
                <w:sz w:val="24"/>
                <w:highlight w:val="none"/>
              </w:rPr>
              <w:t>备注</w:t>
            </w:r>
          </w:p>
        </w:tc>
      </w:tr>
      <w:tr w14:paraId="1630F0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7E288CEC">
            <w:pPr>
              <w:pStyle w:val="31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4E52CF03">
            <w:pPr>
              <w:pStyle w:val="31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42AF8C42">
            <w:pPr>
              <w:pStyle w:val="31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3EC758F4">
            <w:pPr>
              <w:pStyle w:val="31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0B883AB8">
            <w:pPr>
              <w:pStyle w:val="312"/>
              <w:keepNext w:val="0"/>
              <w:keepLines w:val="0"/>
              <w:pageBreakBefore w:val="0"/>
              <w:widowControl w:val="0"/>
              <w:ind w:left="0"/>
              <w:jc w:val="center"/>
              <w:rPr>
                <w:rFonts w:ascii="Times New Roman"/>
                <w:color w:val="auto"/>
                <w:sz w:val="24"/>
                <w:highlight w:val="none"/>
              </w:rPr>
            </w:pPr>
          </w:p>
        </w:tc>
        <w:tc>
          <w:tcPr>
            <w:tcW w:w="1844" w:type="dxa"/>
            <w:noWrap w:val="0"/>
            <w:vAlign w:val="center"/>
          </w:tcPr>
          <w:p w14:paraId="4C53A2F0">
            <w:pPr>
              <w:pStyle w:val="312"/>
              <w:keepNext w:val="0"/>
              <w:keepLines w:val="0"/>
              <w:pageBreakBefore w:val="0"/>
              <w:widowControl w:val="0"/>
              <w:ind w:left="0"/>
              <w:jc w:val="center"/>
              <w:rPr>
                <w:rFonts w:ascii="Times New Roman"/>
                <w:color w:val="auto"/>
                <w:sz w:val="24"/>
                <w:highlight w:val="none"/>
              </w:rPr>
            </w:pPr>
          </w:p>
        </w:tc>
        <w:tc>
          <w:tcPr>
            <w:tcW w:w="1053" w:type="dxa"/>
            <w:noWrap w:val="0"/>
            <w:vAlign w:val="center"/>
          </w:tcPr>
          <w:p w14:paraId="366F7658">
            <w:pPr>
              <w:pStyle w:val="312"/>
              <w:keepNext w:val="0"/>
              <w:keepLines w:val="0"/>
              <w:pageBreakBefore w:val="0"/>
              <w:widowControl w:val="0"/>
              <w:ind w:left="0"/>
              <w:jc w:val="center"/>
              <w:rPr>
                <w:rFonts w:ascii="Times New Roman"/>
                <w:color w:val="auto"/>
                <w:sz w:val="24"/>
                <w:highlight w:val="none"/>
              </w:rPr>
            </w:pPr>
          </w:p>
        </w:tc>
      </w:tr>
      <w:tr w14:paraId="49C37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1441198C">
            <w:pPr>
              <w:pStyle w:val="31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5A779D6B">
            <w:pPr>
              <w:pStyle w:val="31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302FEF33">
            <w:pPr>
              <w:pStyle w:val="31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205861B8">
            <w:pPr>
              <w:pStyle w:val="31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4DCECD7F">
            <w:pPr>
              <w:pStyle w:val="312"/>
              <w:keepNext w:val="0"/>
              <w:keepLines w:val="0"/>
              <w:pageBreakBefore w:val="0"/>
              <w:widowControl w:val="0"/>
              <w:ind w:left="0"/>
              <w:jc w:val="center"/>
              <w:rPr>
                <w:rFonts w:ascii="Times New Roman"/>
                <w:color w:val="auto"/>
                <w:sz w:val="24"/>
                <w:highlight w:val="none"/>
              </w:rPr>
            </w:pPr>
          </w:p>
        </w:tc>
        <w:tc>
          <w:tcPr>
            <w:tcW w:w="1844" w:type="dxa"/>
            <w:noWrap w:val="0"/>
            <w:vAlign w:val="center"/>
          </w:tcPr>
          <w:p w14:paraId="7BEFA1B3">
            <w:pPr>
              <w:pStyle w:val="312"/>
              <w:keepNext w:val="0"/>
              <w:keepLines w:val="0"/>
              <w:pageBreakBefore w:val="0"/>
              <w:widowControl w:val="0"/>
              <w:ind w:left="0"/>
              <w:jc w:val="center"/>
              <w:rPr>
                <w:rFonts w:ascii="Times New Roman"/>
                <w:color w:val="auto"/>
                <w:sz w:val="24"/>
                <w:highlight w:val="none"/>
              </w:rPr>
            </w:pPr>
          </w:p>
        </w:tc>
        <w:tc>
          <w:tcPr>
            <w:tcW w:w="1053" w:type="dxa"/>
            <w:noWrap w:val="0"/>
            <w:vAlign w:val="center"/>
          </w:tcPr>
          <w:p w14:paraId="5252FBC6">
            <w:pPr>
              <w:pStyle w:val="312"/>
              <w:keepNext w:val="0"/>
              <w:keepLines w:val="0"/>
              <w:pageBreakBefore w:val="0"/>
              <w:widowControl w:val="0"/>
              <w:ind w:left="0"/>
              <w:jc w:val="center"/>
              <w:rPr>
                <w:rFonts w:ascii="Times New Roman"/>
                <w:color w:val="auto"/>
                <w:sz w:val="24"/>
                <w:highlight w:val="none"/>
              </w:rPr>
            </w:pPr>
          </w:p>
        </w:tc>
      </w:tr>
      <w:tr w14:paraId="28089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284AC6EC">
            <w:pPr>
              <w:pStyle w:val="31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0F0F915D">
            <w:pPr>
              <w:pStyle w:val="31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3F169832">
            <w:pPr>
              <w:pStyle w:val="31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339ACD7F">
            <w:pPr>
              <w:pStyle w:val="31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197E6C96">
            <w:pPr>
              <w:pStyle w:val="312"/>
              <w:keepNext w:val="0"/>
              <w:keepLines w:val="0"/>
              <w:pageBreakBefore w:val="0"/>
              <w:widowControl w:val="0"/>
              <w:ind w:left="0"/>
              <w:jc w:val="center"/>
              <w:rPr>
                <w:rFonts w:ascii="Times New Roman"/>
                <w:color w:val="auto"/>
                <w:sz w:val="24"/>
                <w:highlight w:val="none"/>
              </w:rPr>
            </w:pPr>
          </w:p>
        </w:tc>
        <w:tc>
          <w:tcPr>
            <w:tcW w:w="1844" w:type="dxa"/>
            <w:noWrap w:val="0"/>
            <w:vAlign w:val="center"/>
          </w:tcPr>
          <w:p w14:paraId="6844126A">
            <w:pPr>
              <w:pStyle w:val="312"/>
              <w:keepNext w:val="0"/>
              <w:keepLines w:val="0"/>
              <w:pageBreakBefore w:val="0"/>
              <w:widowControl w:val="0"/>
              <w:ind w:left="0"/>
              <w:jc w:val="center"/>
              <w:rPr>
                <w:rFonts w:ascii="Times New Roman"/>
                <w:color w:val="auto"/>
                <w:sz w:val="24"/>
                <w:highlight w:val="none"/>
              </w:rPr>
            </w:pPr>
          </w:p>
        </w:tc>
        <w:tc>
          <w:tcPr>
            <w:tcW w:w="1053" w:type="dxa"/>
            <w:noWrap w:val="0"/>
            <w:vAlign w:val="center"/>
          </w:tcPr>
          <w:p w14:paraId="3F77E4D4">
            <w:pPr>
              <w:pStyle w:val="312"/>
              <w:keepNext w:val="0"/>
              <w:keepLines w:val="0"/>
              <w:pageBreakBefore w:val="0"/>
              <w:widowControl w:val="0"/>
              <w:ind w:left="0"/>
              <w:jc w:val="center"/>
              <w:rPr>
                <w:rFonts w:ascii="Times New Roman"/>
                <w:color w:val="auto"/>
                <w:sz w:val="24"/>
                <w:highlight w:val="none"/>
              </w:rPr>
            </w:pPr>
          </w:p>
        </w:tc>
      </w:tr>
      <w:tr w14:paraId="74CF9C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jc w:val="center"/>
        </w:trPr>
        <w:tc>
          <w:tcPr>
            <w:tcW w:w="781" w:type="dxa"/>
            <w:noWrap w:val="0"/>
            <w:vAlign w:val="center"/>
          </w:tcPr>
          <w:p w14:paraId="63156255">
            <w:pPr>
              <w:pStyle w:val="31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7A1748DE">
            <w:pPr>
              <w:pStyle w:val="31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255888F5">
            <w:pPr>
              <w:pStyle w:val="31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5C3DE0AA">
            <w:pPr>
              <w:pStyle w:val="31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14BE1041">
            <w:pPr>
              <w:pStyle w:val="312"/>
              <w:keepNext w:val="0"/>
              <w:keepLines w:val="0"/>
              <w:pageBreakBefore w:val="0"/>
              <w:widowControl w:val="0"/>
              <w:ind w:left="0"/>
              <w:jc w:val="center"/>
              <w:rPr>
                <w:rFonts w:ascii="Times New Roman"/>
                <w:color w:val="auto"/>
                <w:sz w:val="24"/>
                <w:highlight w:val="none"/>
              </w:rPr>
            </w:pPr>
          </w:p>
        </w:tc>
        <w:tc>
          <w:tcPr>
            <w:tcW w:w="1844" w:type="dxa"/>
            <w:noWrap w:val="0"/>
            <w:vAlign w:val="center"/>
          </w:tcPr>
          <w:p w14:paraId="3B2F08A3">
            <w:pPr>
              <w:pStyle w:val="312"/>
              <w:keepNext w:val="0"/>
              <w:keepLines w:val="0"/>
              <w:pageBreakBefore w:val="0"/>
              <w:widowControl w:val="0"/>
              <w:ind w:left="0"/>
              <w:jc w:val="center"/>
              <w:rPr>
                <w:rFonts w:ascii="Times New Roman"/>
                <w:color w:val="auto"/>
                <w:sz w:val="24"/>
                <w:highlight w:val="none"/>
              </w:rPr>
            </w:pPr>
          </w:p>
        </w:tc>
        <w:tc>
          <w:tcPr>
            <w:tcW w:w="1053" w:type="dxa"/>
            <w:noWrap w:val="0"/>
            <w:vAlign w:val="center"/>
          </w:tcPr>
          <w:p w14:paraId="4BBD9101">
            <w:pPr>
              <w:pStyle w:val="312"/>
              <w:keepNext w:val="0"/>
              <w:keepLines w:val="0"/>
              <w:pageBreakBefore w:val="0"/>
              <w:widowControl w:val="0"/>
              <w:ind w:left="0"/>
              <w:jc w:val="center"/>
              <w:rPr>
                <w:rFonts w:ascii="Times New Roman"/>
                <w:color w:val="auto"/>
                <w:sz w:val="24"/>
                <w:highlight w:val="none"/>
              </w:rPr>
            </w:pPr>
          </w:p>
        </w:tc>
      </w:tr>
      <w:tr w14:paraId="3D867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781" w:type="dxa"/>
            <w:noWrap w:val="0"/>
            <w:vAlign w:val="center"/>
          </w:tcPr>
          <w:p w14:paraId="67C6AF6E">
            <w:pPr>
              <w:pStyle w:val="31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0E07E152">
            <w:pPr>
              <w:pStyle w:val="31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4C59F800">
            <w:pPr>
              <w:pStyle w:val="31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20B1B577">
            <w:pPr>
              <w:pStyle w:val="31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1349A5FA">
            <w:pPr>
              <w:pStyle w:val="312"/>
              <w:keepNext w:val="0"/>
              <w:keepLines w:val="0"/>
              <w:pageBreakBefore w:val="0"/>
              <w:widowControl w:val="0"/>
              <w:ind w:left="0"/>
              <w:jc w:val="center"/>
              <w:rPr>
                <w:rFonts w:ascii="Times New Roman"/>
                <w:color w:val="auto"/>
                <w:sz w:val="24"/>
                <w:highlight w:val="none"/>
              </w:rPr>
            </w:pPr>
          </w:p>
        </w:tc>
        <w:tc>
          <w:tcPr>
            <w:tcW w:w="1844" w:type="dxa"/>
            <w:noWrap w:val="0"/>
            <w:vAlign w:val="center"/>
          </w:tcPr>
          <w:p w14:paraId="45254DDD">
            <w:pPr>
              <w:pStyle w:val="312"/>
              <w:keepNext w:val="0"/>
              <w:keepLines w:val="0"/>
              <w:pageBreakBefore w:val="0"/>
              <w:widowControl w:val="0"/>
              <w:ind w:left="0"/>
              <w:jc w:val="center"/>
              <w:rPr>
                <w:rFonts w:ascii="Times New Roman"/>
                <w:color w:val="auto"/>
                <w:sz w:val="24"/>
                <w:highlight w:val="none"/>
              </w:rPr>
            </w:pPr>
          </w:p>
        </w:tc>
        <w:tc>
          <w:tcPr>
            <w:tcW w:w="1053" w:type="dxa"/>
            <w:noWrap w:val="0"/>
            <w:vAlign w:val="center"/>
          </w:tcPr>
          <w:p w14:paraId="3C108E26">
            <w:pPr>
              <w:pStyle w:val="312"/>
              <w:keepNext w:val="0"/>
              <w:keepLines w:val="0"/>
              <w:pageBreakBefore w:val="0"/>
              <w:widowControl w:val="0"/>
              <w:ind w:left="0"/>
              <w:jc w:val="center"/>
              <w:rPr>
                <w:rFonts w:ascii="Times New Roman"/>
                <w:color w:val="auto"/>
                <w:sz w:val="24"/>
                <w:highlight w:val="none"/>
              </w:rPr>
            </w:pPr>
          </w:p>
        </w:tc>
      </w:tr>
      <w:tr w14:paraId="03F588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2" w:hRule="atLeast"/>
          <w:jc w:val="center"/>
        </w:trPr>
        <w:tc>
          <w:tcPr>
            <w:tcW w:w="781" w:type="dxa"/>
            <w:noWrap w:val="0"/>
            <w:vAlign w:val="center"/>
          </w:tcPr>
          <w:p w14:paraId="64E5B3A1">
            <w:pPr>
              <w:pStyle w:val="312"/>
              <w:keepNext w:val="0"/>
              <w:keepLines w:val="0"/>
              <w:pageBreakBefore w:val="0"/>
              <w:widowControl w:val="0"/>
              <w:ind w:left="0"/>
              <w:jc w:val="center"/>
              <w:rPr>
                <w:rFonts w:ascii="Times New Roman"/>
                <w:color w:val="auto"/>
                <w:sz w:val="24"/>
                <w:highlight w:val="none"/>
              </w:rPr>
            </w:pPr>
          </w:p>
        </w:tc>
        <w:tc>
          <w:tcPr>
            <w:tcW w:w="931" w:type="dxa"/>
            <w:noWrap w:val="0"/>
            <w:vAlign w:val="center"/>
          </w:tcPr>
          <w:p w14:paraId="365B1ECB">
            <w:pPr>
              <w:pStyle w:val="312"/>
              <w:keepNext w:val="0"/>
              <w:keepLines w:val="0"/>
              <w:pageBreakBefore w:val="0"/>
              <w:widowControl w:val="0"/>
              <w:ind w:left="0"/>
              <w:jc w:val="center"/>
              <w:rPr>
                <w:rFonts w:ascii="Times New Roman"/>
                <w:color w:val="auto"/>
                <w:sz w:val="24"/>
                <w:highlight w:val="none"/>
              </w:rPr>
            </w:pPr>
          </w:p>
        </w:tc>
        <w:tc>
          <w:tcPr>
            <w:tcW w:w="1577" w:type="dxa"/>
            <w:noWrap w:val="0"/>
            <w:vAlign w:val="center"/>
          </w:tcPr>
          <w:p w14:paraId="0A95E2D3">
            <w:pPr>
              <w:pStyle w:val="312"/>
              <w:keepNext w:val="0"/>
              <w:keepLines w:val="0"/>
              <w:pageBreakBefore w:val="0"/>
              <w:widowControl w:val="0"/>
              <w:ind w:left="0"/>
              <w:jc w:val="center"/>
              <w:rPr>
                <w:rFonts w:ascii="Times New Roman"/>
                <w:color w:val="auto"/>
                <w:sz w:val="24"/>
                <w:highlight w:val="none"/>
              </w:rPr>
            </w:pPr>
          </w:p>
        </w:tc>
        <w:tc>
          <w:tcPr>
            <w:tcW w:w="1442" w:type="dxa"/>
            <w:noWrap w:val="0"/>
            <w:vAlign w:val="center"/>
          </w:tcPr>
          <w:p w14:paraId="4CBE5E5A">
            <w:pPr>
              <w:pStyle w:val="312"/>
              <w:keepNext w:val="0"/>
              <w:keepLines w:val="0"/>
              <w:pageBreakBefore w:val="0"/>
              <w:widowControl w:val="0"/>
              <w:ind w:left="0"/>
              <w:jc w:val="center"/>
              <w:rPr>
                <w:rFonts w:ascii="Times New Roman"/>
                <w:color w:val="auto"/>
                <w:sz w:val="24"/>
                <w:highlight w:val="none"/>
              </w:rPr>
            </w:pPr>
          </w:p>
        </w:tc>
        <w:tc>
          <w:tcPr>
            <w:tcW w:w="1967" w:type="dxa"/>
            <w:noWrap w:val="0"/>
            <w:vAlign w:val="center"/>
          </w:tcPr>
          <w:p w14:paraId="60DD78C5">
            <w:pPr>
              <w:pStyle w:val="312"/>
              <w:keepNext w:val="0"/>
              <w:keepLines w:val="0"/>
              <w:pageBreakBefore w:val="0"/>
              <w:widowControl w:val="0"/>
              <w:ind w:left="0"/>
              <w:jc w:val="center"/>
              <w:rPr>
                <w:rFonts w:ascii="Times New Roman"/>
                <w:color w:val="auto"/>
                <w:sz w:val="24"/>
                <w:highlight w:val="none"/>
              </w:rPr>
            </w:pPr>
          </w:p>
        </w:tc>
        <w:tc>
          <w:tcPr>
            <w:tcW w:w="1844" w:type="dxa"/>
            <w:noWrap w:val="0"/>
            <w:vAlign w:val="center"/>
          </w:tcPr>
          <w:p w14:paraId="1D27878D">
            <w:pPr>
              <w:pStyle w:val="312"/>
              <w:keepNext w:val="0"/>
              <w:keepLines w:val="0"/>
              <w:pageBreakBefore w:val="0"/>
              <w:widowControl w:val="0"/>
              <w:ind w:left="0"/>
              <w:jc w:val="center"/>
              <w:rPr>
                <w:rFonts w:ascii="Times New Roman"/>
                <w:color w:val="auto"/>
                <w:sz w:val="24"/>
                <w:highlight w:val="none"/>
              </w:rPr>
            </w:pPr>
          </w:p>
        </w:tc>
        <w:tc>
          <w:tcPr>
            <w:tcW w:w="1053" w:type="dxa"/>
            <w:noWrap w:val="0"/>
            <w:vAlign w:val="center"/>
          </w:tcPr>
          <w:p w14:paraId="74E3DF27">
            <w:pPr>
              <w:pStyle w:val="312"/>
              <w:keepNext w:val="0"/>
              <w:keepLines w:val="0"/>
              <w:pageBreakBefore w:val="0"/>
              <w:widowControl w:val="0"/>
              <w:ind w:left="0"/>
              <w:jc w:val="center"/>
              <w:rPr>
                <w:rFonts w:ascii="Times New Roman"/>
                <w:color w:val="auto"/>
                <w:sz w:val="24"/>
                <w:highlight w:val="none"/>
              </w:rPr>
            </w:pPr>
          </w:p>
        </w:tc>
      </w:tr>
    </w:tbl>
    <w:p w14:paraId="2C785F1C">
      <w:pPr>
        <w:pStyle w:val="308"/>
        <w:jc w:val="center"/>
        <w:outlineLvl w:val="9"/>
        <w:rPr>
          <w:rStyle w:val="202"/>
          <w:rFonts w:ascii="宋体" w:hAnsi="宋体" w:eastAsia="宋体" w:cs="宋体"/>
          <w:b/>
          <w:bCs/>
          <w:color w:val="auto"/>
          <w:sz w:val="28"/>
          <w:highlight w:val="none"/>
        </w:rPr>
      </w:pPr>
    </w:p>
    <w:p w14:paraId="2C8C3A99">
      <w:pPr>
        <w:pStyle w:val="15"/>
        <w:keepNext w:val="0"/>
        <w:keepLines w:val="0"/>
        <w:pageBreakBefore w:val="0"/>
        <w:spacing w:line="360" w:lineRule="auto"/>
        <w:ind w:left="0" w:right="0" w:firstLine="480"/>
        <w:rPr>
          <w:color w:val="auto"/>
          <w:highlight w:val="none"/>
          <w:u w:val="single"/>
        </w:rPr>
      </w:pPr>
      <w:r>
        <w:rPr>
          <w:color w:val="auto"/>
          <w:highlight w:val="none"/>
          <w:u w:val="single"/>
        </w:rPr>
        <w:t>注：1、行数不够，请自行添加。</w:t>
      </w:r>
    </w:p>
    <w:p w14:paraId="0A7B3111">
      <w:pPr>
        <w:pStyle w:val="15"/>
        <w:keepNext w:val="0"/>
        <w:keepLines w:val="0"/>
        <w:pageBreakBefore w:val="0"/>
        <w:spacing w:line="360" w:lineRule="auto"/>
        <w:ind w:left="0" w:right="0" w:firstLine="480"/>
        <w:rPr>
          <w:color w:val="auto"/>
          <w:highlight w:val="none"/>
          <w:u w:val="single"/>
        </w:rPr>
      </w:pPr>
      <w:r>
        <w:rPr>
          <w:color w:val="auto"/>
          <w:highlight w:val="none"/>
          <w:u w:val="single"/>
        </w:rPr>
        <w:t>2、列入本表人员如要更换，须经采购人同意，擅自更换属违约行为。</w:t>
      </w:r>
    </w:p>
    <w:p w14:paraId="4290A7C4">
      <w:pPr>
        <w:pStyle w:val="15"/>
        <w:keepNext w:val="0"/>
        <w:keepLines w:val="0"/>
        <w:pageBreakBefore w:val="0"/>
        <w:spacing w:line="360" w:lineRule="auto"/>
        <w:ind w:left="0" w:right="0" w:firstLine="480"/>
        <w:rPr>
          <w:color w:val="auto"/>
          <w:highlight w:val="none"/>
          <w:u w:val="single"/>
        </w:rPr>
      </w:pPr>
      <w:r>
        <w:rPr>
          <w:color w:val="auto"/>
          <w:highlight w:val="none"/>
          <w:u w:val="single"/>
        </w:rPr>
        <w:t>3</w:t>
      </w:r>
      <w:r>
        <w:rPr>
          <w:color w:val="auto"/>
          <w:spacing w:val="-1"/>
          <w:highlight w:val="none"/>
          <w:u w:val="single"/>
        </w:rPr>
        <w:t>、列入上表人员须</w:t>
      </w:r>
      <w:r>
        <w:rPr>
          <w:rFonts w:hint="eastAsia"/>
          <w:color w:val="auto"/>
          <w:spacing w:val="-1"/>
          <w:highlight w:val="none"/>
          <w:u w:val="single"/>
          <w:lang w:eastAsia="zh-CN"/>
        </w:rPr>
        <w:t>按采购文件要求</w:t>
      </w:r>
      <w:r>
        <w:rPr>
          <w:color w:val="auto"/>
          <w:spacing w:val="-1"/>
          <w:highlight w:val="none"/>
          <w:u w:val="single"/>
        </w:rPr>
        <w:t>提供供应商为其缴纳</w:t>
      </w:r>
      <w:r>
        <w:rPr>
          <w:rFonts w:hint="eastAsia"/>
          <w:color w:val="auto"/>
          <w:spacing w:val="-1"/>
          <w:highlight w:val="none"/>
          <w:u w:val="single"/>
          <w:lang w:val="en-US" w:eastAsia="zh-CN"/>
        </w:rPr>
        <w:t>的</w:t>
      </w:r>
      <w:r>
        <w:rPr>
          <w:rStyle w:val="202"/>
          <w:rFonts w:hint="eastAsia" w:ascii="宋体" w:hAnsi="宋体" w:cs="Times New Roman"/>
          <w:color w:val="auto"/>
          <w:sz w:val="24"/>
          <w:szCs w:val="24"/>
          <w:highlight w:val="none"/>
          <w:u w:val="single"/>
          <w:lang w:val="en-US" w:eastAsia="zh-CN" w:bidi="ar-SA"/>
        </w:rPr>
        <w:t>近半年内至少一个月的</w:t>
      </w:r>
      <w:r>
        <w:rPr>
          <w:rStyle w:val="202"/>
          <w:rFonts w:hint="eastAsia" w:ascii="宋体" w:hAnsi="宋体" w:eastAsia="宋体" w:cs="Times New Roman"/>
          <w:color w:val="auto"/>
          <w:sz w:val="24"/>
          <w:szCs w:val="24"/>
          <w:highlight w:val="none"/>
          <w:u w:val="single"/>
          <w:lang w:val="en-US" w:eastAsia="zh-CN" w:bidi="ar-SA"/>
        </w:rPr>
        <w:t>社保证明材料</w:t>
      </w:r>
      <w:r>
        <w:rPr>
          <w:color w:val="auto"/>
          <w:highlight w:val="none"/>
          <w:u w:val="single"/>
        </w:rPr>
        <w:t>。</w:t>
      </w:r>
    </w:p>
    <w:p w14:paraId="07297D80">
      <w:pPr>
        <w:pStyle w:val="15"/>
        <w:keepNext w:val="0"/>
        <w:keepLines w:val="0"/>
        <w:pageBreakBefore w:val="0"/>
        <w:spacing w:line="360" w:lineRule="auto"/>
        <w:ind w:left="0" w:right="0" w:firstLine="480"/>
        <w:rPr>
          <w:rStyle w:val="202"/>
          <w:rFonts w:ascii="宋体" w:hAnsi="宋体" w:eastAsia="宋体" w:cs="宋体"/>
          <w:b/>
          <w:bCs/>
          <w:color w:val="auto"/>
          <w:sz w:val="28"/>
          <w:highlight w:val="none"/>
        </w:rPr>
      </w:pPr>
      <w:r>
        <w:rPr>
          <w:color w:val="auto"/>
          <w:highlight w:val="none"/>
          <w:u w:val="single"/>
        </w:rPr>
        <w:t>4、列入上表人员具有相关证书、工作经验的，应在本栏目提交相关证明材料扫描件。</w:t>
      </w:r>
    </w:p>
    <w:p w14:paraId="122573DA">
      <w:pPr>
        <w:pStyle w:val="308"/>
        <w:jc w:val="center"/>
        <w:outlineLvl w:val="9"/>
        <w:rPr>
          <w:rStyle w:val="202"/>
          <w:rFonts w:ascii="宋体" w:hAnsi="宋体" w:eastAsia="宋体" w:cs="宋体"/>
          <w:b/>
          <w:bCs/>
          <w:color w:val="auto"/>
          <w:sz w:val="28"/>
          <w:highlight w:val="none"/>
        </w:rPr>
      </w:pPr>
    </w:p>
    <w:p w14:paraId="571494A3">
      <w:pPr>
        <w:pStyle w:val="15"/>
        <w:keepNext w:val="0"/>
        <w:keepLines w:val="0"/>
        <w:pageBreakBefore w:val="0"/>
        <w:widowControl w:val="0"/>
        <w:spacing w:line="360" w:lineRule="auto"/>
        <w:ind w:right="0"/>
        <w:jc w:val="right"/>
        <w:rPr>
          <w:rStyle w:val="202"/>
          <w:rFonts w:ascii="宋体" w:hAnsi="宋体" w:eastAsia="宋体" w:cs="宋体"/>
          <w:color w:val="auto"/>
          <w:sz w:val="24"/>
          <w:szCs w:val="24"/>
          <w:highlight w:val="none"/>
        </w:rPr>
      </w:pPr>
      <w:r>
        <w:rPr>
          <w:rStyle w:val="202"/>
          <w:rFonts w:hint="eastAsia" w:ascii="宋体" w:hAnsi="宋体" w:eastAsia="宋体" w:cs="宋体"/>
          <w:color w:val="auto"/>
          <w:sz w:val="24"/>
          <w:szCs w:val="24"/>
          <w:highlight w:val="none"/>
        </w:rPr>
        <w:t>投标人名称（公章）：</w:t>
      </w:r>
    </w:p>
    <w:p w14:paraId="0B9E1B0B">
      <w:pPr>
        <w:keepNext w:val="0"/>
        <w:keepLines w:val="0"/>
        <w:pageBreakBefore w:val="0"/>
        <w:widowControl w:val="0"/>
        <w:spacing w:line="360" w:lineRule="auto"/>
        <w:jc w:val="right"/>
        <w:rPr>
          <w:rStyle w:val="202"/>
          <w:rFonts w:ascii="宋体" w:hAnsi="宋体" w:eastAsia="宋体" w:cs="宋体"/>
          <w:color w:val="auto"/>
          <w:sz w:val="24"/>
          <w:szCs w:val="24"/>
          <w:highlight w:val="none"/>
        </w:rPr>
      </w:pPr>
      <w:r>
        <w:rPr>
          <w:rStyle w:val="202"/>
          <w:rFonts w:hint="eastAsia" w:ascii="宋体" w:hAnsi="宋体" w:eastAsia="宋体" w:cs="宋体"/>
          <w:color w:val="auto"/>
          <w:sz w:val="24"/>
          <w:szCs w:val="24"/>
          <w:highlight w:val="none"/>
        </w:rPr>
        <w:t>法定代表人或代理人（</w:t>
      </w:r>
      <w:r>
        <w:rPr>
          <w:rStyle w:val="202"/>
          <w:rFonts w:hint="eastAsia" w:ascii="宋体" w:hAnsi="宋体" w:eastAsia="宋体" w:cs="宋体"/>
          <w:color w:val="auto"/>
          <w:sz w:val="24"/>
          <w:szCs w:val="24"/>
          <w:highlight w:val="none"/>
          <w:lang w:eastAsia="zh-CN"/>
        </w:rPr>
        <w:t>签章</w:t>
      </w:r>
      <w:r>
        <w:rPr>
          <w:rStyle w:val="202"/>
          <w:rFonts w:hint="eastAsia" w:ascii="宋体" w:hAnsi="宋体" w:eastAsia="宋体" w:cs="宋体"/>
          <w:color w:val="auto"/>
          <w:sz w:val="24"/>
          <w:szCs w:val="24"/>
          <w:highlight w:val="none"/>
        </w:rPr>
        <w:t>）：</w:t>
      </w:r>
    </w:p>
    <w:p w14:paraId="55B6242A">
      <w:pPr>
        <w:pStyle w:val="308"/>
        <w:jc w:val="right"/>
        <w:outlineLvl w:val="9"/>
        <w:rPr>
          <w:rStyle w:val="202"/>
          <w:rFonts w:ascii="宋体" w:hAnsi="宋体" w:eastAsia="宋体" w:cs="宋体"/>
          <w:b/>
          <w:bCs/>
          <w:color w:val="auto"/>
          <w:sz w:val="28"/>
          <w:highlight w:val="none"/>
        </w:rPr>
      </w:pPr>
      <w:bookmarkStart w:id="1194" w:name="_Toc22086"/>
      <w:bookmarkStart w:id="1195" w:name="_Toc27065"/>
      <w:bookmarkStart w:id="1196" w:name="_Toc13104"/>
      <w:bookmarkStart w:id="1197" w:name="_Toc29214"/>
      <w:r>
        <w:rPr>
          <w:rStyle w:val="202"/>
          <w:rFonts w:hint="eastAsia" w:ascii="宋体" w:hAnsi="宋体" w:eastAsia="宋体" w:cs="宋体"/>
          <w:color w:val="auto"/>
          <w:sz w:val="24"/>
          <w:szCs w:val="24"/>
          <w:highlight w:val="none"/>
        </w:rPr>
        <w:t>日期：</w:t>
      </w:r>
      <w:r>
        <w:rPr>
          <w:rStyle w:val="202"/>
          <w:rFonts w:hint="eastAsia" w:ascii="宋体" w:hAnsi="宋体" w:eastAsia="宋体" w:cs="宋体"/>
          <w:color w:val="auto"/>
          <w:sz w:val="24"/>
          <w:szCs w:val="24"/>
          <w:highlight w:val="none"/>
          <w:lang w:eastAsia="zh-CN"/>
        </w:rPr>
        <w:t>2026</w:t>
      </w:r>
      <w:r>
        <w:rPr>
          <w:rStyle w:val="202"/>
          <w:rFonts w:hint="eastAsia" w:ascii="宋体" w:hAnsi="宋体" w:eastAsia="宋体" w:cs="宋体"/>
          <w:color w:val="auto"/>
          <w:sz w:val="24"/>
          <w:szCs w:val="24"/>
          <w:highlight w:val="none"/>
        </w:rPr>
        <w:t>年</w:t>
      </w:r>
      <w:r>
        <w:rPr>
          <w:rStyle w:val="202"/>
          <w:rFonts w:hint="eastAsia" w:ascii="宋体" w:hAnsi="宋体" w:eastAsia="宋体" w:cs="宋体"/>
          <w:color w:val="auto"/>
          <w:sz w:val="24"/>
          <w:szCs w:val="24"/>
          <w:highlight w:val="none"/>
          <w:lang w:val="en-US" w:eastAsia="zh-CN"/>
        </w:rPr>
        <w:t xml:space="preserve">  </w:t>
      </w:r>
      <w:r>
        <w:rPr>
          <w:rStyle w:val="202"/>
          <w:rFonts w:hint="eastAsia" w:ascii="宋体" w:hAnsi="宋体" w:eastAsia="宋体" w:cs="宋体"/>
          <w:color w:val="auto"/>
          <w:sz w:val="24"/>
          <w:szCs w:val="24"/>
          <w:highlight w:val="none"/>
        </w:rPr>
        <w:t xml:space="preserve"> 月 </w:t>
      </w:r>
      <w:r>
        <w:rPr>
          <w:rStyle w:val="202"/>
          <w:rFonts w:hint="eastAsia" w:ascii="宋体" w:hAnsi="宋体" w:eastAsia="宋体" w:cs="宋体"/>
          <w:color w:val="auto"/>
          <w:sz w:val="24"/>
          <w:szCs w:val="24"/>
          <w:highlight w:val="none"/>
          <w:lang w:val="en-US" w:eastAsia="zh-CN"/>
        </w:rPr>
        <w:t xml:space="preserve">  </w:t>
      </w:r>
      <w:r>
        <w:rPr>
          <w:rStyle w:val="202"/>
          <w:rFonts w:hint="eastAsia" w:ascii="宋体" w:hAnsi="宋体" w:eastAsia="宋体" w:cs="宋体"/>
          <w:color w:val="auto"/>
          <w:sz w:val="24"/>
          <w:szCs w:val="24"/>
          <w:highlight w:val="none"/>
        </w:rPr>
        <w:t>日</w:t>
      </w:r>
      <w:bookmarkEnd w:id="1194"/>
      <w:bookmarkEnd w:id="1195"/>
      <w:bookmarkEnd w:id="1196"/>
      <w:bookmarkEnd w:id="1197"/>
    </w:p>
    <w:p w14:paraId="2CA72D2E">
      <w:pPr>
        <w:pStyle w:val="308"/>
        <w:jc w:val="center"/>
        <w:outlineLvl w:val="9"/>
        <w:rPr>
          <w:rStyle w:val="202"/>
          <w:rFonts w:ascii="宋体" w:hAnsi="宋体" w:eastAsia="宋体" w:cs="宋体"/>
          <w:b/>
          <w:bCs/>
          <w:color w:val="auto"/>
          <w:sz w:val="28"/>
          <w:highlight w:val="none"/>
        </w:rPr>
      </w:pPr>
    </w:p>
    <w:p w14:paraId="239B98E6">
      <w:pPr>
        <w:pStyle w:val="308"/>
        <w:jc w:val="center"/>
        <w:outlineLvl w:val="9"/>
        <w:rPr>
          <w:rStyle w:val="202"/>
          <w:rFonts w:ascii="宋体" w:hAnsi="宋体" w:eastAsia="宋体" w:cs="宋体"/>
          <w:b/>
          <w:bCs/>
          <w:color w:val="auto"/>
          <w:sz w:val="28"/>
          <w:highlight w:val="none"/>
        </w:rPr>
      </w:pPr>
    </w:p>
    <w:p w14:paraId="2B167027">
      <w:pPr>
        <w:pStyle w:val="308"/>
        <w:jc w:val="center"/>
        <w:outlineLvl w:val="9"/>
        <w:rPr>
          <w:rStyle w:val="202"/>
          <w:rFonts w:ascii="宋体" w:hAnsi="宋体" w:eastAsia="宋体" w:cs="宋体"/>
          <w:b/>
          <w:bCs/>
          <w:color w:val="auto"/>
          <w:sz w:val="28"/>
          <w:highlight w:val="none"/>
        </w:rPr>
      </w:pPr>
    </w:p>
    <w:p w14:paraId="4A775D7C">
      <w:pPr>
        <w:pStyle w:val="308"/>
        <w:jc w:val="center"/>
        <w:outlineLvl w:val="9"/>
        <w:rPr>
          <w:rStyle w:val="202"/>
          <w:rFonts w:ascii="宋体" w:hAnsi="宋体" w:eastAsia="宋体" w:cs="宋体"/>
          <w:b/>
          <w:bCs/>
          <w:color w:val="auto"/>
          <w:sz w:val="28"/>
          <w:highlight w:val="none"/>
        </w:rPr>
      </w:pPr>
    </w:p>
    <w:p w14:paraId="7AFCA37A">
      <w:pPr>
        <w:rPr>
          <w:rStyle w:val="202"/>
          <w:rFonts w:ascii="宋体" w:hAnsi="宋体" w:eastAsia="宋体" w:cs="宋体"/>
          <w:b/>
          <w:bCs/>
          <w:color w:val="auto"/>
          <w:sz w:val="28"/>
          <w:highlight w:val="none"/>
        </w:rPr>
      </w:pPr>
      <w:r>
        <w:rPr>
          <w:rStyle w:val="202"/>
          <w:rFonts w:ascii="宋体" w:hAnsi="宋体" w:eastAsia="宋体" w:cs="宋体"/>
          <w:b/>
          <w:bCs/>
          <w:color w:val="auto"/>
          <w:sz w:val="28"/>
          <w:highlight w:val="none"/>
        </w:rPr>
        <w:br w:type="page" w:clear="all"/>
      </w:r>
    </w:p>
    <w:p w14:paraId="30927D97">
      <w:pPr>
        <w:pStyle w:val="308"/>
        <w:jc w:val="center"/>
        <w:outlineLvl w:val="9"/>
        <w:rPr>
          <w:rStyle w:val="202"/>
          <w:rFonts w:ascii="Times New Roman" w:hAnsi="Times New Roman" w:eastAsia="Times New Roman" w:cs="Times New Roman"/>
          <w:color w:val="auto"/>
          <w:highlight w:val="none"/>
        </w:rPr>
      </w:pPr>
      <w:bookmarkStart w:id="1198" w:name="_Toc23356"/>
      <w:r>
        <w:rPr>
          <w:rStyle w:val="202"/>
          <w:rFonts w:ascii="宋体" w:hAnsi="宋体" w:eastAsia="宋体" w:cs="宋体"/>
          <w:b/>
          <w:bCs/>
          <w:color w:val="auto"/>
          <w:sz w:val="28"/>
          <w:highlight w:val="none"/>
        </w:rPr>
        <w:t>(</w:t>
      </w:r>
      <w:r>
        <w:rPr>
          <w:rStyle w:val="202"/>
          <w:rFonts w:hint="eastAsia" w:ascii="宋体" w:hAnsi="宋体" w:eastAsia="宋体" w:cs="宋体"/>
          <w:b/>
          <w:bCs/>
          <w:color w:val="auto"/>
          <w:sz w:val="28"/>
          <w:highlight w:val="none"/>
          <w:lang w:eastAsia="zh-CN"/>
        </w:rPr>
        <w:t>四</w:t>
      </w:r>
      <w:r>
        <w:rPr>
          <w:rStyle w:val="202"/>
          <w:rFonts w:ascii="宋体" w:hAnsi="宋体" w:eastAsia="宋体" w:cs="宋体"/>
          <w:b/>
          <w:bCs/>
          <w:color w:val="auto"/>
          <w:sz w:val="28"/>
          <w:highlight w:val="none"/>
        </w:rPr>
        <w:t>)</w:t>
      </w:r>
      <w:r>
        <w:rPr>
          <w:rStyle w:val="202"/>
          <w:rFonts w:hint="eastAsia" w:ascii="宋体" w:hAnsi="宋体" w:eastAsia="宋体" w:cs="宋体"/>
          <w:b/>
          <w:bCs/>
          <w:color w:val="auto"/>
          <w:sz w:val="28"/>
          <w:highlight w:val="none"/>
          <w:lang w:eastAsia="zh-CN"/>
        </w:rPr>
        <w:t>磋商</w:t>
      </w:r>
      <w:r>
        <w:rPr>
          <w:rStyle w:val="202"/>
          <w:rFonts w:ascii="宋体" w:hAnsi="宋体" w:eastAsia="宋体" w:cs="宋体"/>
          <w:b/>
          <w:bCs/>
          <w:color w:val="auto"/>
          <w:sz w:val="28"/>
          <w:highlight w:val="none"/>
        </w:rPr>
        <w:t>报价表</w:t>
      </w:r>
      <w:bookmarkEnd w:id="1198"/>
    </w:p>
    <w:p w14:paraId="37A98C62">
      <w:pPr>
        <w:pStyle w:val="309"/>
        <w:rPr>
          <w:rStyle w:val="202"/>
          <w:rFonts w:ascii="Times New Roman" w:hAnsi="Times New Roman" w:eastAsia="Times New Roman" w:cs="Times New Roman"/>
          <w:color w:val="auto"/>
          <w:highlight w:val="none"/>
        </w:rPr>
      </w:pPr>
      <w:r>
        <w:rPr>
          <w:rStyle w:val="202"/>
          <w:rFonts w:ascii="宋体" w:hAnsi="宋体" w:eastAsia="宋体" w:cs="宋体"/>
          <w:color w:val="auto"/>
          <w:highlight w:val="none"/>
        </w:rPr>
        <w:t xml:space="preserve">﻿ </w:t>
      </w:r>
    </w:p>
    <w:p w14:paraId="35159CB5">
      <w:pPr>
        <w:pStyle w:val="309"/>
        <w:spacing w:before="320" w:after="320"/>
        <w:jc w:val="center"/>
        <w:rPr>
          <w:rStyle w:val="202"/>
          <w:rFonts w:ascii="宋体" w:hAnsi="宋体" w:eastAsia="宋体" w:cs="宋体"/>
          <w:b w:val="0"/>
          <w:bCs w:val="0"/>
          <w:color w:val="auto"/>
          <w:sz w:val="32"/>
          <w:szCs w:val="32"/>
          <w:highlight w:val="none"/>
        </w:rPr>
      </w:pPr>
      <w:r>
        <w:rPr>
          <w:rStyle w:val="202"/>
          <w:rFonts w:hint="eastAsia" w:ascii="宋体" w:hAnsi="宋体" w:eastAsia="宋体" w:cs="宋体"/>
          <w:b w:val="0"/>
          <w:bCs w:val="0"/>
          <w:color w:val="auto"/>
          <w:sz w:val="32"/>
          <w:szCs w:val="32"/>
          <w:highlight w:val="none"/>
        </w:rPr>
        <w:t>磋商报价表</w:t>
      </w:r>
    </w:p>
    <w:p w14:paraId="6FF71EA7">
      <w:pPr>
        <w:pStyle w:val="309"/>
        <w:spacing w:before="240" w:after="240"/>
        <w:rPr>
          <w:rStyle w:val="202"/>
          <w:rFonts w:ascii="宋体" w:hAnsi="宋体" w:eastAsia="宋体" w:cs="宋体"/>
          <w:color w:val="auto"/>
          <w:sz w:val="24"/>
          <w:szCs w:val="24"/>
          <w:highlight w:val="none"/>
        </w:rPr>
      </w:pPr>
      <w:r>
        <w:rPr>
          <w:rStyle w:val="202"/>
          <w:rFonts w:ascii="宋体" w:hAnsi="宋体" w:eastAsia="宋体" w:cs="宋体"/>
          <w:color w:val="auto"/>
          <w:highlight w:val="none"/>
        </w:rPr>
        <w:t>货币单位：人民币元   </w:t>
      </w:r>
    </w:p>
    <w:p w14:paraId="3546FD2F">
      <w:pPr>
        <w:pStyle w:val="238"/>
        <w:rPr>
          <w:color w:val="auto"/>
          <w:highlight w:val="none"/>
        </w:rPr>
      </w:pPr>
      <w:r>
        <w:rPr>
          <w:color w:val="auto"/>
          <w:highlight w:val="none"/>
        </w:rPr>
        <w:t>项目编号：</w:t>
      </w:r>
      <w:r>
        <w:rPr>
          <w:rFonts w:hint="eastAsia"/>
          <w:color w:val="auto"/>
          <w:highlight w:val="none"/>
          <w:lang w:eastAsia="zh-CN"/>
        </w:rPr>
        <w:t>JSZC-321181-ZDDL-C2026-0008</w:t>
      </w:r>
    </w:p>
    <w:tbl>
      <w:tblPr>
        <w:tblStyle w:val="34"/>
        <w:tblW w:w="92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65"/>
        <w:gridCol w:w="2345"/>
        <w:gridCol w:w="3051"/>
      </w:tblGrid>
      <w:tr w14:paraId="15B0E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865" w:type="dxa"/>
            <w:noWrap w:val="0"/>
            <w:vAlign w:val="center"/>
          </w:tcPr>
          <w:p w14:paraId="30B6D12A">
            <w:pPr>
              <w:spacing w:after="0" w:line="240" w:lineRule="auto"/>
              <w:jc w:val="center"/>
              <w:rPr>
                <w:color w:val="auto"/>
                <w:sz w:val="24"/>
                <w:szCs w:val="24"/>
                <w:highlight w:val="none"/>
                <w:vertAlign w:val="baseline"/>
              </w:rPr>
            </w:pPr>
            <w:r>
              <w:rPr>
                <w:color w:val="auto"/>
                <w:sz w:val="24"/>
                <w:szCs w:val="24"/>
                <w:highlight w:val="none"/>
              </w:rPr>
              <w:t>项目名称</w:t>
            </w:r>
          </w:p>
        </w:tc>
        <w:tc>
          <w:tcPr>
            <w:tcW w:w="2345" w:type="dxa"/>
            <w:noWrap w:val="0"/>
            <w:vAlign w:val="center"/>
          </w:tcPr>
          <w:p w14:paraId="461598BB">
            <w:pPr>
              <w:spacing w:after="0" w:line="240" w:lineRule="auto"/>
              <w:jc w:val="center"/>
              <w:rPr>
                <w:color w:val="auto"/>
                <w:sz w:val="24"/>
                <w:szCs w:val="24"/>
                <w:highlight w:val="none"/>
                <w:vertAlign w:val="baseline"/>
              </w:rPr>
            </w:pPr>
            <w:r>
              <w:rPr>
                <w:color w:val="auto"/>
                <w:sz w:val="24"/>
                <w:szCs w:val="24"/>
                <w:highlight w:val="none"/>
              </w:rPr>
              <w:t>项目内容</w:t>
            </w:r>
          </w:p>
        </w:tc>
        <w:tc>
          <w:tcPr>
            <w:tcW w:w="3051" w:type="dxa"/>
            <w:noWrap w:val="0"/>
            <w:vAlign w:val="center"/>
          </w:tcPr>
          <w:p w14:paraId="39116620">
            <w:pPr>
              <w:spacing w:after="0" w:line="240" w:lineRule="auto"/>
              <w:jc w:val="center"/>
              <w:rPr>
                <w:color w:val="auto"/>
                <w:sz w:val="24"/>
                <w:szCs w:val="24"/>
                <w:highlight w:val="none"/>
                <w:vertAlign w:val="baseline"/>
              </w:rPr>
            </w:pPr>
            <w:r>
              <w:rPr>
                <w:color w:val="auto"/>
                <w:sz w:val="24"/>
                <w:szCs w:val="24"/>
                <w:highlight w:val="none"/>
              </w:rPr>
              <w:t>总价（小写）</w:t>
            </w:r>
          </w:p>
        </w:tc>
      </w:tr>
      <w:tr w14:paraId="4C8F8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3865" w:type="dxa"/>
            <w:noWrap w:val="0"/>
            <w:vAlign w:val="center"/>
          </w:tcPr>
          <w:p w14:paraId="35B92F00">
            <w:pPr>
              <w:spacing w:after="0" w:line="240" w:lineRule="auto"/>
              <w:jc w:val="center"/>
              <w:rPr>
                <w:color w:val="auto"/>
                <w:sz w:val="24"/>
                <w:szCs w:val="24"/>
                <w:highlight w:val="none"/>
                <w:vertAlign w:val="baseline"/>
              </w:rPr>
            </w:pPr>
            <w:r>
              <w:rPr>
                <w:rFonts w:hint="eastAsia"/>
                <w:color w:val="auto"/>
                <w:sz w:val="24"/>
                <w:szCs w:val="24"/>
                <w:highlight w:val="none"/>
                <w:vertAlign w:val="baseline"/>
                <w:lang w:eastAsia="zh-CN"/>
              </w:rPr>
              <w:t>司徒镇美乐路道路改造工程</w:t>
            </w:r>
          </w:p>
        </w:tc>
        <w:tc>
          <w:tcPr>
            <w:tcW w:w="2345" w:type="dxa"/>
            <w:noWrap w:val="0"/>
            <w:vAlign w:val="center"/>
          </w:tcPr>
          <w:p w14:paraId="651FB035">
            <w:pPr>
              <w:spacing w:after="0" w:line="240" w:lineRule="auto"/>
              <w:jc w:val="center"/>
              <w:rPr>
                <w:color w:val="auto"/>
                <w:sz w:val="24"/>
                <w:szCs w:val="24"/>
                <w:highlight w:val="none"/>
                <w:vertAlign w:val="baseline"/>
              </w:rPr>
            </w:pPr>
            <w:r>
              <w:rPr>
                <w:color w:val="auto"/>
                <w:sz w:val="24"/>
                <w:szCs w:val="24"/>
                <w:highlight w:val="none"/>
              </w:rPr>
              <w:t>详见响应文件</w:t>
            </w:r>
          </w:p>
        </w:tc>
        <w:tc>
          <w:tcPr>
            <w:tcW w:w="3051" w:type="dxa"/>
            <w:noWrap w:val="0"/>
            <w:vAlign w:val="center"/>
          </w:tcPr>
          <w:p w14:paraId="5FF3D468">
            <w:pPr>
              <w:spacing w:after="0" w:line="240" w:lineRule="auto"/>
              <w:jc w:val="center"/>
              <w:rPr>
                <w:rFonts w:hint="eastAsia" w:eastAsia="宋体"/>
                <w:color w:val="auto"/>
                <w:sz w:val="24"/>
                <w:szCs w:val="24"/>
                <w:highlight w:val="none"/>
                <w:vertAlign w:val="baseline"/>
              </w:rPr>
            </w:pPr>
            <w:r>
              <w:rPr>
                <w:rFonts w:hint="eastAsia"/>
                <w:color w:val="auto"/>
                <w:sz w:val="24"/>
                <w:szCs w:val="24"/>
                <w:highlight w:val="none"/>
                <w:vertAlign w:val="baseline"/>
                <w:lang w:eastAsia="zh-CN"/>
              </w:rPr>
              <w:t>元</w:t>
            </w:r>
          </w:p>
        </w:tc>
      </w:tr>
      <w:tr w14:paraId="0BE57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3865" w:type="dxa"/>
            <w:noWrap w:val="0"/>
            <w:vAlign w:val="center"/>
          </w:tcPr>
          <w:p w14:paraId="6C0E48CE">
            <w:pPr>
              <w:spacing w:after="0" w:line="240" w:lineRule="auto"/>
              <w:ind w:firstLine="210"/>
              <w:jc w:val="left"/>
              <w:rPr>
                <w:rFonts w:hint="eastAsia" w:eastAsia="宋体"/>
                <w:color w:val="auto"/>
                <w:sz w:val="24"/>
                <w:szCs w:val="24"/>
                <w:highlight w:val="none"/>
                <w:vertAlign w:val="baseline"/>
              </w:rPr>
            </w:pPr>
            <w:r>
              <w:rPr>
                <w:rFonts w:hint="eastAsia"/>
                <w:color w:val="auto"/>
                <w:sz w:val="24"/>
                <w:szCs w:val="24"/>
                <w:highlight w:val="none"/>
                <w:vertAlign w:val="baseline"/>
                <w:lang w:eastAsia="zh-CN"/>
              </w:rPr>
              <w:t>总价（大写）：</w:t>
            </w:r>
          </w:p>
        </w:tc>
        <w:tc>
          <w:tcPr>
            <w:tcW w:w="5396" w:type="dxa"/>
            <w:gridSpan w:val="2"/>
            <w:noWrap w:val="0"/>
            <w:vAlign w:val="center"/>
          </w:tcPr>
          <w:p w14:paraId="54E4FB22">
            <w:pPr>
              <w:spacing w:after="0" w:line="240" w:lineRule="auto"/>
              <w:ind w:firstLine="210"/>
              <w:jc w:val="left"/>
              <w:rPr>
                <w:rFonts w:hint="eastAsia"/>
                <w:color w:val="auto"/>
                <w:sz w:val="24"/>
                <w:szCs w:val="24"/>
                <w:highlight w:val="none"/>
                <w:vertAlign w:val="baseline"/>
                <w:lang w:eastAsia="zh-CN"/>
              </w:rPr>
            </w:pPr>
          </w:p>
        </w:tc>
      </w:tr>
    </w:tbl>
    <w:p w14:paraId="601A6AA8">
      <w:pPr>
        <w:pStyle w:val="309"/>
        <w:keepNext w:val="0"/>
        <w:keepLines w:val="0"/>
        <w:pageBreakBefore w:val="0"/>
        <w:widowControl/>
        <w:spacing w:before="120" w:after="120"/>
        <w:ind w:firstLine="480"/>
        <w:rPr>
          <w:rStyle w:val="202"/>
          <w:rFonts w:ascii="宋体" w:hAnsi="宋体" w:eastAsia="宋体" w:cs="宋体"/>
          <w:color w:val="auto"/>
          <w:highlight w:val="none"/>
        </w:rPr>
      </w:pPr>
    </w:p>
    <w:p w14:paraId="5C814158">
      <w:pPr>
        <w:pStyle w:val="309"/>
        <w:keepNext w:val="0"/>
        <w:keepLines w:val="0"/>
        <w:pageBreakBefore w:val="0"/>
        <w:widowControl/>
        <w:spacing w:before="240" w:after="240"/>
        <w:ind w:firstLine="480"/>
        <w:jc w:val="both"/>
        <w:rPr>
          <w:rStyle w:val="202"/>
          <w:rFonts w:ascii="宋体" w:hAnsi="宋体" w:eastAsia="宋体" w:cs="宋体"/>
          <w:color w:val="auto"/>
          <w:highlight w:val="none"/>
        </w:rPr>
      </w:pPr>
      <w:r>
        <w:rPr>
          <w:rStyle w:val="202"/>
          <w:rFonts w:ascii="宋体" w:hAnsi="宋体" w:eastAsia="宋体" w:cs="宋体"/>
          <w:color w:val="auto"/>
          <w:highlight w:val="none"/>
        </w:rPr>
        <w:t>响应单位（公章）：</w:t>
      </w:r>
    </w:p>
    <w:p w14:paraId="40FC09CC">
      <w:pPr>
        <w:pStyle w:val="309"/>
        <w:spacing w:before="240" w:after="240"/>
        <w:jc w:val="right"/>
        <w:rPr>
          <w:rStyle w:val="202"/>
          <w:rFonts w:ascii="宋体" w:hAnsi="宋体" w:eastAsia="宋体" w:cs="宋体"/>
          <w:color w:val="auto"/>
          <w:sz w:val="24"/>
          <w:szCs w:val="24"/>
          <w:highlight w:val="none"/>
        </w:rPr>
      </w:pPr>
      <w:r>
        <w:rPr>
          <w:rStyle w:val="202"/>
          <w:rFonts w:hint="eastAsia" w:ascii="宋体" w:hAnsi="宋体" w:eastAsia="宋体" w:cs="宋体"/>
          <w:color w:val="auto"/>
          <w:highlight w:val="none"/>
          <w:lang w:eastAsia="zh-CN"/>
        </w:rPr>
        <w:t>日期：</w:t>
      </w:r>
      <w:r>
        <w:rPr>
          <w:rStyle w:val="202"/>
          <w:rFonts w:hint="eastAsia" w:ascii="宋体" w:hAnsi="宋体" w:eastAsia="宋体" w:cs="宋体"/>
          <w:color w:val="auto"/>
          <w:highlight w:val="none"/>
          <w:lang w:val="en-US" w:eastAsia="zh-CN"/>
        </w:rPr>
        <w:t>2026年   月   日</w:t>
      </w:r>
      <w:r>
        <w:rPr>
          <w:rStyle w:val="202"/>
          <w:rFonts w:ascii="宋体" w:hAnsi="宋体" w:eastAsia="宋体" w:cs="宋体"/>
          <w:color w:val="auto"/>
          <w:highlight w:val="none"/>
        </w:rPr>
        <w:t>  </w:t>
      </w:r>
    </w:p>
    <w:p w14:paraId="2DBFB0CF">
      <w:pPr>
        <w:pStyle w:val="310"/>
        <w:jc w:val="center"/>
        <w:outlineLvl w:val="9"/>
        <w:rPr>
          <w:rStyle w:val="202"/>
          <w:rFonts w:ascii="Times New Roman" w:hAnsi="Times New Roman" w:eastAsia="Times New Roman" w:cs="Times New Roman"/>
          <w:color w:val="auto"/>
          <w:highlight w:val="none"/>
        </w:rPr>
      </w:pPr>
      <w:r>
        <w:rPr>
          <w:rStyle w:val="202"/>
          <w:rFonts w:ascii="Times New Roman" w:hAnsi="Times New Roman" w:eastAsia="Times New Roman" w:cs="Times New Roman"/>
          <w:color w:val="auto"/>
          <w:highlight w:val="none"/>
        </w:rPr>
        <w:br w:type="page" w:clear="all"/>
      </w:r>
      <w:bookmarkStart w:id="1199" w:name="_Toc2123"/>
      <w:r>
        <w:rPr>
          <w:rStyle w:val="202"/>
          <w:rFonts w:ascii="宋体" w:hAnsi="宋体" w:eastAsia="宋体" w:cs="宋体"/>
          <w:b/>
          <w:bCs/>
          <w:color w:val="auto"/>
          <w:sz w:val="28"/>
          <w:highlight w:val="none"/>
        </w:rPr>
        <w:t>(</w:t>
      </w:r>
      <w:r>
        <w:rPr>
          <w:rStyle w:val="202"/>
          <w:rFonts w:hint="eastAsia" w:ascii="宋体" w:hAnsi="宋体" w:eastAsia="宋体" w:cs="宋体"/>
          <w:b/>
          <w:bCs/>
          <w:color w:val="auto"/>
          <w:sz w:val="28"/>
          <w:highlight w:val="none"/>
          <w:lang w:eastAsia="zh-CN"/>
        </w:rPr>
        <w:t>五</w:t>
      </w:r>
      <w:r>
        <w:rPr>
          <w:rStyle w:val="202"/>
          <w:rFonts w:ascii="宋体" w:hAnsi="宋体" w:eastAsia="宋体" w:cs="宋体"/>
          <w:b/>
          <w:bCs/>
          <w:color w:val="auto"/>
          <w:sz w:val="28"/>
          <w:highlight w:val="none"/>
        </w:rPr>
        <w:t>)已标价工程量清单</w:t>
      </w:r>
      <w:bookmarkEnd w:id="1199"/>
    </w:p>
    <w:p w14:paraId="43AD0060">
      <w:pPr>
        <w:pStyle w:val="315"/>
        <w:jc w:val="center"/>
        <w:outlineLvl w:val="9"/>
        <w:rPr>
          <w:rFonts w:hint="eastAsia" w:ascii="宋体" w:hAnsi="宋体"/>
          <w:color w:val="auto"/>
          <w:sz w:val="24"/>
          <w:szCs w:val="24"/>
          <w:highlight w:val="none"/>
        </w:rPr>
      </w:pPr>
    </w:p>
    <w:p w14:paraId="5160A009">
      <w:pPr>
        <w:pStyle w:val="315"/>
        <w:jc w:val="center"/>
        <w:outlineLvl w:val="9"/>
        <w:rPr>
          <w:rFonts w:hint="eastAsia"/>
          <w:color w:val="auto"/>
          <w:sz w:val="20"/>
          <w:highlight w:val="none"/>
        </w:rPr>
      </w:pPr>
      <w:bookmarkStart w:id="1200" w:name="_Toc5576"/>
      <w:r>
        <w:rPr>
          <w:rStyle w:val="202"/>
          <w:rFonts w:hint="eastAsia" w:ascii="宋体" w:hAnsi="宋体" w:eastAsia="宋体" w:cs="宋体"/>
          <w:b w:val="0"/>
          <w:color w:val="auto"/>
          <w:sz w:val="24"/>
          <w:szCs w:val="32"/>
          <w:highlight w:val="none"/>
          <w:lang w:eastAsia="zh-CN"/>
        </w:rPr>
        <w:t>根据采购人提供的工程量清单格式进行投标报价，按表式要求盖章签字后上传，否则其投标响应无效。</w:t>
      </w:r>
      <w:r>
        <w:rPr>
          <w:rStyle w:val="202"/>
          <w:rFonts w:ascii="Times New Roman" w:hAnsi="Times New Roman" w:eastAsia="Times New Roman" w:cs="Times New Roman"/>
          <w:color w:val="auto"/>
          <w:highlight w:val="none"/>
        </w:rPr>
        <w:br w:type="page" w:clear="all"/>
      </w:r>
      <w:r>
        <w:rPr>
          <w:rStyle w:val="202"/>
          <w:rFonts w:ascii="宋体" w:hAnsi="宋体" w:eastAsia="宋体" w:cs="宋体"/>
          <w:b/>
          <w:bCs/>
          <w:color w:val="auto"/>
          <w:sz w:val="32"/>
          <w:highlight w:val="none"/>
        </w:rPr>
        <w:t>四、按磋商文件要求供应商所能提供的其他文件</w:t>
      </w:r>
      <w:bookmarkEnd w:id="1200"/>
      <w:r>
        <w:rPr>
          <w:rFonts w:hint="eastAsia"/>
          <w:color w:val="auto"/>
          <w:sz w:val="20"/>
          <w:highlight w:val="none"/>
        </w:rPr>
        <w:t xml:space="preserve"> </w:t>
      </w:r>
    </w:p>
    <w:sectPr>
      <w:footerReference r:id="rId12" w:type="first"/>
      <w:headerReference r:id="rId10" w:type="default"/>
      <w:footerReference r:id="rId11" w:type="default"/>
      <w:pgSz w:w="11906" w:h="16838"/>
      <w:pgMar w:top="1440" w:right="1270" w:bottom="1440" w:left="127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幼圆">
    <w:panose1 w:val="02010509060101010101"/>
    <w:charset w:val="86"/>
    <w:family w:val="auto"/>
    <w:pitch w:val="default"/>
    <w:sig w:usb0="00000001"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隶书">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7D2AE">
    <w:pPr>
      <w:pStyle w:val="21"/>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F01622">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tdV9M7AgAAcA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zSVju0AAAAAUBAAAPAAAAAAAAAAEAIAAAACIAAABkcnMvZG93bnJldi54&#10;bWxQSwECFAAUAAAACACHTuJA+11X0zsCAABwBAAADgAAAAAAAAABACAAAAAfAQAAZHJzL2Uyb0Rv&#10;Yy54bWxQSwUGAAAAAAYABgBZAQAAzAUAAAAA&#10;">
              <v:fill on="f" focussize="0,0"/>
              <v:stroke on="f" weight="0.5pt"/>
              <v:imagedata o:title=""/>
              <o:lock v:ext="edit" aspectratio="f"/>
              <v:textbox inset="0mm,0mm,0mm,0mm" style="mso-fit-shape-to-text:t;">
                <w:txbxContent>
                  <w:p w14:paraId="21F01622">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E80C3">
    <w:pPr>
      <w:pStyle w:val="21"/>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FE3EF7">
                          <w:pPr>
                            <w:pStyle w:val="21"/>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sjfPw9AgAAcA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LI3z8PQIAAHAEAAAOAAAAAAAAAAEAIAAAAB8BAABkcnMvZTJv&#10;RG9jLnhtbFBLBQYAAAAABgAGAFkBAADOBQAAAAA=&#10;">
              <v:fill on="f" focussize="0,0"/>
              <v:stroke on="f" weight="0.5pt"/>
              <v:imagedata o:title=""/>
              <o:lock v:ext="edit" aspectratio="f"/>
              <v:textbox inset="0mm,0mm,0mm,0mm" style="mso-fit-shape-to-text:t;">
                <w:txbxContent>
                  <w:p w14:paraId="33FE3EF7">
                    <w:pPr>
                      <w:pStyle w:val="21"/>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974E8">
    <w:pPr>
      <w:pStyle w:val="229"/>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F07614">
                          <w:pPr>
                            <w:pStyle w:val="22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74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jRvQkPQIAAHAEAAAOAAAAAAAAAAEAIAAAAB8BAABkcnMvZTJv&#10;RG9jLnhtbFBLBQYAAAAABgAGAFkBAADOBQAAAAA=&#10;">
              <v:fill on="f" focussize="0,0"/>
              <v:stroke on="f" weight="0.5pt"/>
              <v:imagedata o:title=""/>
              <o:lock v:ext="edit" aspectratio="f"/>
              <v:textbox inset="0mm,0mm,0mm,0mm" style="mso-fit-shape-to-text:t;">
                <w:txbxContent>
                  <w:p w14:paraId="5FF07614">
                    <w:pPr>
                      <w:pStyle w:val="22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74</w:t>
                    </w:r>
                    <w:r>
                      <w:rPr>
                        <w:lang w:val="zh-CN"/>
                      </w:rPr>
                      <w:fldChar w:fldCharType="end"/>
                    </w:r>
                  </w:p>
                </w:txbxContent>
              </v:textbox>
            </v:shape>
          </w:pict>
        </mc:Fallback>
      </mc:AlternateContent>
    </w:r>
  </w:p>
  <w:p w14:paraId="727EFEE3">
    <w:pPr>
      <w:pStyle w:val="22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4D01A8">
    <w:pPr>
      <w:pStyle w:val="229"/>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327525">
                          <w:pPr>
                            <w:pStyle w:val="229"/>
                            <w:jc w:val="center"/>
                          </w:pPr>
                          <w:r>
                            <w:fldChar w:fldCharType="begin"/>
                          </w:r>
                          <w:r>
                            <w:rPr>
                              <w:rStyle w:val="241"/>
                              <w:highlight w:val="white"/>
                            </w:rPr>
                            <w:instrText xml:space="preserve"> PAGE </w:instrText>
                          </w:r>
                          <w:r>
                            <w:fldChar w:fldCharType="separate"/>
                          </w:r>
                          <w:r>
                            <w:rPr>
                              <w:rStyle w:val="241"/>
                              <w:highlight w:val="white"/>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DidLQU8AgAAbwQAAA4AAAAAAAAAAQAgAAAAHwEAAGRycy9lMm9E&#10;b2MueG1sUEsFBgAAAAAGAAYAWQEAAM0FAAAAAA==&#10;">
              <v:fill on="f" focussize="0,0"/>
              <v:stroke on="f" weight="0.5pt"/>
              <v:imagedata o:title=""/>
              <o:lock v:ext="edit" aspectratio="f"/>
              <v:textbox inset="0mm,0mm,0mm,0mm" style="mso-fit-shape-to-text:t;">
                <w:txbxContent>
                  <w:p w14:paraId="65327525">
                    <w:pPr>
                      <w:pStyle w:val="229"/>
                      <w:jc w:val="center"/>
                    </w:pPr>
                    <w:r>
                      <w:fldChar w:fldCharType="begin"/>
                    </w:r>
                    <w:r>
                      <w:rPr>
                        <w:rStyle w:val="241"/>
                        <w:highlight w:val="white"/>
                      </w:rPr>
                      <w:instrText xml:space="preserve"> PAGE </w:instrText>
                    </w:r>
                    <w:r>
                      <w:fldChar w:fldCharType="separate"/>
                    </w:r>
                    <w:r>
                      <w:rPr>
                        <w:rStyle w:val="241"/>
                        <w:highlight w:val="white"/>
                      </w:rP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307B60">
    <w:pPr>
      <w:pStyle w:val="22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4061D7">
                          <w:pPr>
                            <w:pStyle w:val="22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74</w:t>
                          </w:r>
                          <w:r>
                            <w:rPr>
                              <w:lang w:val="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m4oR09AgAAbwQAAA4AAABkcnMvZTJvRG9jLnhtbK1UwW7UMBC9I/EP&#10;lu8026JW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LOsjy9jwtE3XrEpeEVDRia6T7my03/lhq8E7tERYOhDTZrAXYM0ZD6/iC1GhKTGWJ+Mp/P&#10;4JLwTR/IVonF9NyHmF4rsiwbNQ/oZYEXd9cxjaFTSM7maK2NKf00jvU1P3t5Oi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ZuKEdPQIAAG8EAAAOAAAAAAAAAAEAIAAAAB8BAABkcnMvZTJv&#10;RG9jLnhtbFBLBQYAAAAABgAGAFkBAADOBQAAAAA=&#10;">
              <v:fill on="f" focussize="0,0"/>
              <v:stroke on="f" weight="0.5pt"/>
              <v:imagedata o:title=""/>
              <o:lock v:ext="edit" aspectratio="f"/>
              <v:textbox inset="0mm,0mm,0mm,0mm" style="mso-fit-shape-to-text:t;">
                <w:txbxContent>
                  <w:p w14:paraId="054061D7">
                    <w:pPr>
                      <w:pStyle w:val="229"/>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74</w:t>
                    </w:r>
                    <w:r>
                      <w:rPr>
                        <w:lang w:val="zh-CN"/>
                      </w:rPr>
                      <w:fldChar w:fldCharType="end"/>
                    </w:r>
                  </w:p>
                </w:txbxContent>
              </v:textbox>
            </v:shape>
          </w:pict>
        </mc:Fallback>
      </mc:AlternateContent>
    </w:r>
  </w:p>
  <w:p w14:paraId="01116975">
    <w:pPr>
      <w:pStyle w:val="2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33E9DE">
    <w:pPr>
      <w:pStyle w:val="229"/>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6B2A0C1">
                          <w:pPr>
                            <w:pStyle w:val="229"/>
                            <w:jc w:val="center"/>
                          </w:pPr>
                          <w:r>
                            <w:fldChar w:fldCharType="begin"/>
                          </w:r>
                          <w:r>
                            <w:rPr>
                              <w:rStyle w:val="241"/>
                              <w:highlight w:val="white"/>
                            </w:rPr>
                            <w:instrText xml:space="preserve"> PAGE </w:instrText>
                          </w:r>
                          <w:r>
                            <w:fldChar w:fldCharType="separate"/>
                          </w:r>
                          <w:r>
                            <w:rPr>
                              <w:rStyle w:val="241"/>
                              <w:highlight w:val="white"/>
                            </w:rP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l+wdQ8AgAAbwQAAA4AAAAAAAAAAQAgAAAAHwEAAGRycy9lMm9E&#10;b2MueG1sUEsFBgAAAAAGAAYAWQEAAM0FAAAAAA==&#10;">
              <v:fill on="f" focussize="0,0"/>
              <v:stroke on="f" weight="0.5pt"/>
              <v:imagedata o:title=""/>
              <o:lock v:ext="edit" aspectratio="f"/>
              <v:textbox inset="0mm,0mm,0mm,0mm" style="mso-fit-shape-to-text:t;">
                <w:txbxContent>
                  <w:p w14:paraId="66B2A0C1">
                    <w:pPr>
                      <w:pStyle w:val="229"/>
                      <w:jc w:val="center"/>
                    </w:pPr>
                    <w:r>
                      <w:fldChar w:fldCharType="begin"/>
                    </w:r>
                    <w:r>
                      <w:rPr>
                        <w:rStyle w:val="241"/>
                        <w:highlight w:val="white"/>
                      </w:rPr>
                      <w:instrText xml:space="preserve"> PAGE </w:instrText>
                    </w:r>
                    <w:r>
                      <w:fldChar w:fldCharType="separate"/>
                    </w:r>
                    <w:r>
                      <w:rPr>
                        <w:rStyle w:val="241"/>
                        <w:highlight w:val="white"/>
                      </w:rP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6BA48">
    <w:pPr>
      <w:pStyle w:val="22"/>
      <w:tabs>
        <w:tab w:val="center" w:pos="4153"/>
        <w:tab w:val="right" w:pos="8306"/>
        <w:tab w:val="clear" w:pos="7143"/>
        <w:tab w:val="clear" w:pos="14287"/>
      </w:tabs>
      <w:jc w:val="center"/>
      <w:rPr>
        <w:rFonts w:hint="eastAsia" w:ascii="华文仿宋" w:hAnsi="华文仿宋" w:eastAsia="华文仿宋" w:cs="华文仿宋"/>
        <w:sz w:val="21"/>
        <w:szCs w:val="21"/>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DB2DE">
    <w:pPr>
      <w:pStyle w:val="22"/>
      <w:pBdr>
        <w:bottom w:val="none" w:color="auto" w:sz="0" w:space="1"/>
      </w:pBdr>
      <w:tabs>
        <w:tab w:val="center" w:pos="4153"/>
        <w:tab w:val="right" w:pos="8306"/>
        <w:tab w:val="clear" w:pos="7143"/>
        <w:tab w:val="clear" w:pos="1428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840EF">
    <w:pPr>
      <w:pStyle w:val="231"/>
      <w:pBdr>
        <w:bottom w:val="none" w:color="000000" w:sz="0" w:space="1"/>
      </w:pBdr>
      <w:jc w:val="left"/>
      <w:rPr>
        <w:rFonts w:ascii="宋体" w:hAnsi="宋体"/>
        <w:i/>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3AA34">
    <w:pPr>
      <w:pStyle w:val="231"/>
      <w:pBdr>
        <w:bottom w:val="none" w:color="000000" w:sz="0" w:space="1"/>
      </w:pBdr>
      <w:jc w:val="left"/>
      <w:rPr>
        <w:rFonts w:ascii="宋体" w:hAnsi="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425"/>
        </w:tabs>
        <w:ind w:left="425" w:hanging="425"/>
      </w:pPr>
    </w:lvl>
    <w:lvl w:ilvl="1" w:tentative="0">
      <w:start w:val="1"/>
      <w:numFmt w:val="decimal"/>
      <w:pStyle w:val="252"/>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1">
    <w:nsid w:val="CF092B84"/>
    <w:multiLevelType w:val="multilevel"/>
    <w:tmpl w:val="CF092B84"/>
    <w:lvl w:ilvl="0" w:tentative="0">
      <w:start w:val="1"/>
      <w:numFmt w:val="decimal"/>
      <w:pStyle w:val="251"/>
      <w:lvlText w:val="%1."/>
      <w:lvlJc w:val="left"/>
      <w:pPr>
        <w:tabs>
          <w:tab w:val="left" w:pos="709"/>
        </w:tabs>
        <w:ind w:left="709" w:hanging="709"/>
      </w:pPr>
      <w:rPr>
        <w:color w:val="000000"/>
      </w:r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2">
    <w:nsid w:val="0053208E"/>
    <w:multiLevelType w:val="multilevel"/>
    <w:tmpl w:val="0053208E"/>
    <w:lvl w:ilvl="0" w:tentative="0">
      <w:start w:val="1"/>
      <w:numFmt w:val="upperLetter"/>
      <w:pStyle w:val="246"/>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B3897"/>
    <w:rsid w:val="00813232"/>
    <w:rsid w:val="018E6605"/>
    <w:rsid w:val="032B09E8"/>
    <w:rsid w:val="03394EB3"/>
    <w:rsid w:val="034A5312"/>
    <w:rsid w:val="04E11CA6"/>
    <w:rsid w:val="04E70FED"/>
    <w:rsid w:val="05EE2780"/>
    <w:rsid w:val="067E3047"/>
    <w:rsid w:val="06E53BD8"/>
    <w:rsid w:val="09BB0D18"/>
    <w:rsid w:val="0ACA6D38"/>
    <w:rsid w:val="0B980FF4"/>
    <w:rsid w:val="0C191D25"/>
    <w:rsid w:val="0F3550C8"/>
    <w:rsid w:val="0FCD1A45"/>
    <w:rsid w:val="108005C5"/>
    <w:rsid w:val="11A2456B"/>
    <w:rsid w:val="11AF6FAB"/>
    <w:rsid w:val="13541673"/>
    <w:rsid w:val="13E57C15"/>
    <w:rsid w:val="14D64C58"/>
    <w:rsid w:val="16C4219A"/>
    <w:rsid w:val="18C15C1F"/>
    <w:rsid w:val="190B5B58"/>
    <w:rsid w:val="194303E2"/>
    <w:rsid w:val="1A0C2EC9"/>
    <w:rsid w:val="1A8962C8"/>
    <w:rsid w:val="1AF40696"/>
    <w:rsid w:val="1B277992"/>
    <w:rsid w:val="1C715266"/>
    <w:rsid w:val="1C7A236C"/>
    <w:rsid w:val="1CD079CF"/>
    <w:rsid w:val="1D527A25"/>
    <w:rsid w:val="1D9E208B"/>
    <w:rsid w:val="1EBC5102"/>
    <w:rsid w:val="1EE241F9"/>
    <w:rsid w:val="206C6470"/>
    <w:rsid w:val="2210107D"/>
    <w:rsid w:val="22A55C55"/>
    <w:rsid w:val="230A1F70"/>
    <w:rsid w:val="25822292"/>
    <w:rsid w:val="25987D07"/>
    <w:rsid w:val="25D45ABD"/>
    <w:rsid w:val="29A547A1"/>
    <w:rsid w:val="29B570DA"/>
    <w:rsid w:val="2A6C120A"/>
    <w:rsid w:val="2B5F4CD4"/>
    <w:rsid w:val="2C002162"/>
    <w:rsid w:val="2C7072E8"/>
    <w:rsid w:val="31A35ADE"/>
    <w:rsid w:val="31B61C41"/>
    <w:rsid w:val="32117DAA"/>
    <w:rsid w:val="32394AA5"/>
    <w:rsid w:val="323B0398"/>
    <w:rsid w:val="33A1422B"/>
    <w:rsid w:val="34AC62DB"/>
    <w:rsid w:val="34F62354"/>
    <w:rsid w:val="35103416"/>
    <w:rsid w:val="35EC458C"/>
    <w:rsid w:val="362F3D70"/>
    <w:rsid w:val="367479D5"/>
    <w:rsid w:val="36A06A1C"/>
    <w:rsid w:val="374970B3"/>
    <w:rsid w:val="379A790F"/>
    <w:rsid w:val="37EB0501"/>
    <w:rsid w:val="384A38A9"/>
    <w:rsid w:val="39135CFA"/>
    <w:rsid w:val="3A782A18"/>
    <w:rsid w:val="3AC86541"/>
    <w:rsid w:val="3AD97183"/>
    <w:rsid w:val="3C4354AE"/>
    <w:rsid w:val="3C44609B"/>
    <w:rsid w:val="3C4A1903"/>
    <w:rsid w:val="3DC41242"/>
    <w:rsid w:val="3E941710"/>
    <w:rsid w:val="40E67721"/>
    <w:rsid w:val="43560B8E"/>
    <w:rsid w:val="45B1654F"/>
    <w:rsid w:val="45D95AA6"/>
    <w:rsid w:val="45DB35CC"/>
    <w:rsid w:val="4698770F"/>
    <w:rsid w:val="48612726"/>
    <w:rsid w:val="48847F4B"/>
    <w:rsid w:val="4BBF20D9"/>
    <w:rsid w:val="4CBB7CB4"/>
    <w:rsid w:val="4CE90CC5"/>
    <w:rsid w:val="4D137F34"/>
    <w:rsid w:val="4D515E26"/>
    <w:rsid w:val="4FCC3F86"/>
    <w:rsid w:val="5092449B"/>
    <w:rsid w:val="538F54C8"/>
    <w:rsid w:val="553E1482"/>
    <w:rsid w:val="56352885"/>
    <w:rsid w:val="56BD287A"/>
    <w:rsid w:val="57723665"/>
    <w:rsid w:val="57FA3D86"/>
    <w:rsid w:val="58E606AC"/>
    <w:rsid w:val="5A6000EC"/>
    <w:rsid w:val="5ACD0B76"/>
    <w:rsid w:val="5C1B4497"/>
    <w:rsid w:val="5C62014C"/>
    <w:rsid w:val="5F1D035A"/>
    <w:rsid w:val="608E1F52"/>
    <w:rsid w:val="61B72CE8"/>
    <w:rsid w:val="61DB16AE"/>
    <w:rsid w:val="63097573"/>
    <w:rsid w:val="641066DF"/>
    <w:rsid w:val="64846130"/>
    <w:rsid w:val="649410BE"/>
    <w:rsid w:val="65421B81"/>
    <w:rsid w:val="65AC068A"/>
    <w:rsid w:val="65D27C59"/>
    <w:rsid w:val="67010EDC"/>
    <w:rsid w:val="670342D9"/>
    <w:rsid w:val="67347810"/>
    <w:rsid w:val="67EB7B05"/>
    <w:rsid w:val="685C6397"/>
    <w:rsid w:val="68701E42"/>
    <w:rsid w:val="687E1428"/>
    <w:rsid w:val="68B7537B"/>
    <w:rsid w:val="69A17905"/>
    <w:rsid w:val="6AD26D06"/>
    <w:rsid w:val="6B5E2426"/>
    <w:rsid w:val="6CF46B9E"/>
    <w:rsid w:val="6D0A63C2"/>
    <w:rsid w:val="6D561607"/>
    <w:rsid w:val="6E4B396C"/>
    <w:rsid w:val="6EED5F9B"/>
    <w:rsid w:val="71852098"/>
    <w:rsid w:val="729F75AC"/>
    <w:rsid w:val="72DD6326"/>
    <w:rsid w:val="75AF64F3"/>
    <w:rsid w:val="75BA18FF"/>
    <w:rsid w:val="75FF5EAF"/>
    <w:rsid w:val="763B75EC"/>
    <w:rsid w:val="76874EE2"/>
    <w:rsid w:val="7730111A"/>
    <w:rsid w:val="780E1FFE"/>
    <w:rsid w:val="7839241C"/>
    <w:rsid w:val="798715FB"/>
    <w:rsid w:val="7B347833"/>
    <w:rsid w:val="7B8F3F36"/>
    <w:rsid w:val="7BC55C4F"/>
    <w:rsid w:val="7C501A40"/>
    <w:rsid w:val="7CC876FF"/>
    <w:rsid w:val="7D0F3580"/>
    <w:rsid w:val="7EC23181"/>
    <w:rsid w:val="7F8C2C6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1"/>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2"/>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3"/>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spacing w:line="240" w:lineRule="auto"/>
      <w:ind w:firstLine="420"/>
    </w:pPr>
    <w:rPr>
      <w:rFonts w:ascii="Times New Roman" w:hAnsi="Times New Roman" w:eastAsia="宋体" w:cs="Times New Roman"/>
      <w:szCs w:val="20"/>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w:basedOn w:val="1"/>
    <w:qFormat/>
    <w:uiPriority w:val="1"/>
    <w:rPr>
      <w:rFonts w:ascii="宋体" w:hAnsi="宋体" w:eastAsia="宋体" w:cs="宋体"/>
      <w:sz w:val="24"/>
      <w:szCs w:val="24"/>
      <w:lang w:val="zh-CN" w:eastAsia="zh-CN" w:bidi="zh-CN"/>
    </w:rPr>
  </w:style>
  <w:style w:type="paragraph" w:styleId="16">
    <w:name w:val="Body Text Indent"/>
    <w:basedOn w:val="1"/>
    <w:qFormat/>
    <w:uiPriority w:val="0"/>
    <w:pPr>
      <w:widowControl w:val="0"/>
      <w:ind w:firstLine="645"/>
      <w:jc w:val="both"/>
    </w:pPr>
    <w:rPr>
      <w:rFonts w:hint="default" w:ascii="楷体_GB2312" w:hAnsi="Times New Roman" w:eastAsia="楷体_GB2312" w:cs="Times New Roman"/>
      <w:sz w:val="32"/>
      <w:szCs w:val="20"/>
      <w:lang w:val="en-US" w:eastAsia="zh-CN" w:bidi="ar-SA"/>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96"/>
    <w:semiHidden/>
    <w:unhideWhenUsed/>
    <w:qFormat/>
    <w:uiPriority w:val="99"/>
    <w:pPr>
      <w:spacing w:after="0" w:line="240" w:lineRule="auto"/>
    </w:pPr>
    <w:rPr>
      <w:sz w:val="20"/>
    </w:rPr>
  </w:style>
  <w:style w:type="paragraph" w:styleId="21">
    <w:name w:val="footer"/>
    <w:basedOn w:val="1"/>
    <w:link w:val="69"/>
    <w:unhideWhenUsed/>
    <w:qFormat/>
    <w:uiPriority w:val="99"/>
    <w:pPr>
      <w:tabs>
        <w:tab w:val="center" w:pos="7143"/>
        <w:tab w:val="right" w:pos="14287"/>
      </w:tabs>
      <w:spacing w:after="0" w:line="240" w:lineRule="auto"/>
    </w:pPr>
  </w:style>
  <w:style w:type="paragraph" w:styleId="22">
    <w:name w:val="header"/>
    <w:basedOn w:val="1"/>
    <w:link w:val="67"/>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62"/>
    <w:qFormat/>
    <w:uiPriority w:val="11"/>
    <w:pPr>
      <w:spacing w:before="200" w:after="200"/>
    </w:pPr>
    <w:rPr>
      <w:sz w:val="24"/>
      <w:szCs w:val="24"/>
    </w:rPr>
  </w:style>
  <w:style w:type="paragraph" w:styleId="26">
    <w:name w:val="footnote text"/>
    <w:basedOn w:val="1"/>
    <w:link w:val="195"/>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semiHidden/>
    <w:unhideWhenUsed/>
    <w:qFormat/>
    <w:uiPriority w:val="99"/>
    <w:pPr>
      <w:spacing w:before="0" w:beforeAutospacing="1" w:after="0" w:afterAutospacing="1"/>
      <w:ind w:left="0" w:right="0"/>
      <w:jc w:val="left"/>
    </w:pPr>
    <w:rPr>
      <w:sz w:val="24"/>
      <w:lang w:val="en-US" w:eastAsia="zh-CN" w:bidi="ar"/>
    </w:rPr>
  </w:style>
  <w:style w:type="paragraph" w:styleId="32">
    <w:name w:val="Title"/>
    <w:basedOn w:val="1"/>
    <w:next w:val="1"/>
    <w:link w:val="61"/>
    <w:qFormat/>
    <w:uiPriority w:val="10"/>
    <w:pPr>
      <w:spacing w:before="300" w:after="200"/>
      <w:contextualSpacing/>
    </w:pPr>
    <w:rPr>
      <w:sz w:val="48"/>
      <w:szCs w:val="48"/>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Strong"/>
    <w:basedOn w:val="35"/>
    <w:qFormat/>
    <w:uiPriority w:val="22"/>
  </w:style>
  <w:style w:type="character" w:styleId="37">
    <w:name w:val="endnote reference"/>
    <w:semiHidden/>
    <w:unhideWhenUsed/>
    <w:qFormat/>
    <w:uiPriority w:val="99"/>
    <w:rPr>
      <w:vertAlign w:val="superscript"/>
    </w:rPr>
  </w:style>
  <w:style w:type="character" w:styleId="38">
    <w:name w:val="FollowedHyperlink"/>
    <w:basedOn w:val="35"/>
    <w:semiHidden/>
    <w:unhideWhenUsed/>
    <w:qFormat/>
    <w:uiPriority w:val="99"/>
    <w:rPr>
      <w:color w:val="333333"/>
      <w:u w:val="none"/>
    </w:rPr>
  </w:style>
  <w:style w:type="character" w:styleId="39">
    <w:name w:val="Emphasis"/>
    <w:basedOn w:val="35"/>
    <w:qFormat/>
    <w:uiPriority w:val="20"/>
  </w:style>
  <w:style w:type="character" w:styleId="40">
    <w:name w:val="HTML Definition"/>
    <w:basedOn w:val="35"/>
    <w:semiHidden/>
    <w:unhideWhenUsed/>
    <w:qFormat/>
    <w:uiPriority w:val="99"/>
  </w:style>
  <w:style w:type="character" w:styleId="41">
    <w:name w:val="HTML Typewriter"/>
    <w:basedOn w:val="35"/>
    <w:semiHidden/>
    <w:unhideWhenUsed/>
    <w:qFormat/>
    <w:uiPriority w:val="99"/>
    <w:rPr>
      <w:rFonts w:hint="default" w:ascii="monospace" w:hAnsi="monospace" w:eastAsia="monospace" w:cs="monospace"/>
      <w:sz w:val="20"/>
    </w:rPr>
  </w:style>
  <w:style w:type="character" w:styleId="42">
    <w:name w:val="HTML Acronym"/>
    <w:basedOn w:val="35"/>
    <w:semiHidden/>
    <w:unhideWhenUsed/>
    <w:qFormat/>
    <w:uiPriority w:val="99"/>
  </w:style>
  <w:style w:type="character" w:styleId="43">
    <w:name w:val="HTML Variable"/>
    <w:basedOn w:val="35"/>
    <w:semiHidden/>
    <w:unhideWhenUsed/>
    <w:qFormat/>
    <w:uiPriority w:val="99"/>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HTML Code"/>
    <w:basedOn w:val="35"/>
    <w:semiHidden/>
    <w:unhideWhenUsed/>
    <w:qFormat/>
    <w:uiPriority w:val="99"/>
    <w:rPr>
      <w:rFonts w:ascii="monospace" w:hAnsi="monospace" w:eastAsia="monospace" w:cs="monospace"/>
      <w:sz w:val="20"/>
    </w:rPr>
  </w:style>
  <w:style w:type="character" w:styleId="46">
    <w:name w:val="HTML Cite"/>
    <w:basedOn w:val="35"/>
    <w:semiHidden/>
    <w:unhideWhenUsed/>
    <w:qFormat/>
    <w:uiPriority w:val="99"/>
  </w:style>
  <w:style w:type="character" w:styleId="47">
    <w:name w:val="footnote reference"/>
    <w:unhideWhenUsed/>
    <w:qFormat/>
    <w:uiPriority w:val="99"/>
    <w:rPr>
      <w:vertAlign w:val="superscript"/>
    </w:rPr>
  </w:style>
  <w:style w:type="character" w:styleId="48">
    <w:name w:val="HTML Keyboard"/>
    <w:basedOn w:val="35"/>
    <w:semiHidden/>
    <w:unhideWhenUsed/>
    <w:qFormat/>
    <w:uiPriority w:val="99"/>
    <w:rPr>
      <w:rFonts w:hint="default" w:ascii="monospace" w:hAnsi="monospace" w:eastAsia="monospace" w:cs="monospace"/>
      <w:sz w:val="20"/>
    </w:rPr>
  </w:style>
  <w:style w:type="character" w:styleId="49">
    <w:name w:val="HTML Sample"/>
    <w:basedOn w:val="35"/>
    <w:semiHidden/>
    <w:unhideWhenUsed/>
    <w:qFormat/>
    <w:uiPriority w:val="99"/>
    <w:rPr>
      <w:rFonts w:hint="default" w:ascii="monospace" w:hAnsi="monospace" w:eastAsia="monospace" w:cs="monospace"/>
    </w:rPr>
  </w:style>
  <w:style w:type="character" w:customStyle="1" w:styleId="50">
    <w:name w:val="Heading 1 Char"/>
    <w:link w:val="2"/>
    <w:qFormat/>
    <w:uiPriority w:val="9"/>
    <w:rPr>
      <w:rFonts w:ascii="Arial" w:hAnsi="Arial" w:eastAsia="Arial" w:cs="Arial"/>
      <w:sz w:val="40"/>
      <w:szCs w:val="40"/>
    </w:rPr>
  </w:style>
  <w:style w:type="character" w:customStyle="1" w:styleId="51">
    <w:name w:val="Heading 2 Char"/>
    <w:link w:val="3"/>
    <w:qFormat/>
    <w:uiPriority w:val="9"/>
    <w:rPr>
      <w:rFonts w:ascii="Arial" w:hAnsi="Arial" w:eastAsia="Arial" w:cs="Arial"/>
      <w:sz w:val="34"/>
    </w:rPr>
  </w:style>
  <w:style w:type="character" w:customStyle="1" w:styleId="52">
    <w:name w:val="Heading 3 Char"/>
    <w:link w:val="4"/>
    <w:qFormat/>
    <w:uiPriority w:val="9"/>
    <w:rPr>
      <w:rFonts w:ascii="Arial" w:hAnsi="Arial" w:eastAsia="Arial" w:cs="Arial"/>
      <w:sz w:val="30"/>
      <w:szCs w:val="30"/>
    </w:rPr>
  </w:style>
  <w:style w:type="character" w:customStyle="1" w:styleId="53">
    <w:name w:val="Heading 4 Char"/>
    <w:link w:val="5"/>
    <w:qFormat/>
    <w:uiPriority w:val="9"/>
    <w:rPr>
      <w:rFonts w:ascii="Arial" w:hAnsi="Arial" w:eastAsia="Arial" w:cs="Arial"/>
      <w:b/>
      <w:bCs/>
      <w:sz w:val="26"/>
      <w:szCs w:val="26"/>
    </w:rPr>
  </w:style>
  <w:style w:type="character" w:customStyle="1" w:styleId="54">
    <w:name w:val="Heading 5 Char"/>
    <w:link w:val="6"/>
    <w:qFormat/>
    <w:uiPriority w:val="9"/>
    <w:rPr>
      <w:rFonts w:ascii="Arial" w:hAnsi="Arial" w:eastAsia="Arial" w:cs="Arial"/>
      <w:b/>
      <w:bCs/>
      <w:sz w:val="24"/>
      <w:szCs w:val="24"/>
    </w:rPr>
  </w:style>
  <w:style w:type="character" w:customStyle="1" w:styleId="55">
    <w:name w:val="Heading 6 Char"/>
    <w:link w:val="7"/>
    <w:qFormat/>
    <w:uiPriority w:val="9"/>
    <w:rPr>
      <w:rFonts w:ascii="Arial" w:hAnsi="Arial" w:eastAsia="Arial" w:cs="Arial"/>
      <w:b/>
      <w:bCs/>
      <w:sz w:val="22"/>
      <w:szCs w:val="22"/>
    </w:rPr>
  </w:style>
  <w:style w:type="character" w:customStyle="1" w:styleId="56">
    <w:name w:val="Heading 7 Char"/>
    <w:link w:val="8"/>
    <w:qFormat/>
    <w:uiPriority w:val="9"/>
    <w:rPr>
      <w:rFonts w:ascii="Arial" w:hAnsi="Arial" w:eastAsia="Arial" w:cs="Arial"/>
      <w:b/>
      <w:bCs/>
      <w:i/>
      <w:iCs/>
      <w:sz w:val="22"/>
      <w:szCs w:val="22"/>
    </w:rPr>
  </w:style>
  <w:style w:type="character" w:customStyle="1" w:styleId="57">
    <w:name w:val="Heading 8 Char"/>
    <w:link w:val="9"/>
    <w:qFormat/>
    <w:uiPriority w:val="9"/>
    <w:rPr>
      <w:rFonts w:ascii="Arial" w:hAnsi="Arial" w:eastAsia="Arial" w:cs="Arial"/>
      <w:i/>
      <w:iCs/>
      <w:sz w:val="22"/>
      <w:szCs w:val="22"/>
    </w:rPr>
  </w:style>
  <w:style w:type="character" w:customStyle="1" w:styleId="58">
    <w:name w:val="Heading 9 Char"/>
    <w:link w:val="10"/>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paragraph" w:styleId="60">
    <w:name w:val="No Spacing"/>
    <w:qFormat/>
    <w:uiPriority w:val="1"/>
    <w:pPr>
      <w:spacing w:before="0" w:after="0" w:line="240" w:lineRule="auto"/>
    </w:pPr>
    <w:rPr>
      <w:rFonts w:hint="default" w:ascii="Times New Roman" w:hAnsi="Times New Roman" w:eastAsia="宋体" w:cs="Times New Roman"/>
    </w:rPr>
  </w:style>
  <w:style w:type="character" w:customStyle="1" w:styleId="61">
    <w:name w:val="Title Char"/>
    <w:link w:val="32"/>
    <w:qFormat/>
    <w:uiPriority w:val="10"/>
    <w:rPr>
      <w:sz w:val="48"/>
      <w:szCs w:val="48"/>
    </w:rPr>
  </w:style>
  <w:style w:type="character" w:customStyle="1" w:styleId="62">
    <w:name w:val="Subtitle Char"/>
    <w:link w:val="25"/>
    <w:qFormat/>
    <w:uiPriority w:val="11"/>
    <w:rPr>
      <w:sz w:val="24"/>
      <w:szCs w:val="24"/>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link w:val="22"/>
    <w:qFormat/>
    <w:uiPriority w:val="99"/>
  </w:style>
  <w:style w:type="character" w:customStyle="1" w:styleId="68">
    <w:name w:val="Footer Char"/>
    <w:link w:val="21"/>
    <w:qFormat/>
    <w:uiPriority w:val="99"/>
  </w:style>
  <w:style w:type="character" w:customStyle="1" w:styleId="69">
    <w:name w:val="Caption Char"/>
    <w:link w:val="21"/>
    <w:qFormat/>
    <w:uiPriority w:val="99"/>
  </w:style>
  <w:style w:type="table" w:customStyle="1" w:styleId="70">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1">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2">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3">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7">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8">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9">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0">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1">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2">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3">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2">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8">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9">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0">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1">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2">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3">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4">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5">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6">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7">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8">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9">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0">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1">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8">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9">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0">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1">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2">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3">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4">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5">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6">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7">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8">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9">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0">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1">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2">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0">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1">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2">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3">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4">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5">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6">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7">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8">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9">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0">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1">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2">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3">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4">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5">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6">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7">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8">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9">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0">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1">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8">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9">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0">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1">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2">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3">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4">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3">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4">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5">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6">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7">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8">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9">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0">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1">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2">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3">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4">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5">
    <w:name w:val="Footnote Text Char"/>
    <w:link w:val="26"/>
    <w:qFormat/>
    <w:uiPriority w:val="99"/>
    <w:rPr>
      <w:sz w:val="18"/>
    </w:rPr>
  </w:style>
  <w:style w:type="character" w:customStyle="1" w:styleId="196">
    <w:name w:val="Endnote Text Char"/>
    <w:link w:val="20"/>
    <w:qFormat/>
    <w:uiPriority w:val="99"/>
    <w:rPr>
      <w:sz w:val="20"/>
    </w:rPr>
  </w:style>
  <w:style w:type="paragraph" w:customStyle="1" w:styleId="197">
    <w:name w:val="TOC Heading"/>
    <w:unhideWhenUsed/>
    <w:qFormat/>
    <w:uiPriority w:val="39"/>
    <w:rPr>
      <w:rFonts w:hint="default" w:ascii="Times New Roman" w:hAnsi="Times New Roman" w:eastAsia="宋体" w:cs="Times New Roman"/>
    </w:rPr>
  </w:style>
  <w:style w:type="paragraph" w:customStyle="1" w:styleId="198">
    <w:name w:val="标题 11"/>
    <w:basedOn w:val="1"/>
    <w:next w:val="1"/>
    <w:link w:val="204"/>
    <w:qFormat/>
    <w:uiPriority w:val="9"/>
    <w:pPr>
      <w:keepNext/>
      <w:keepLines/>
      <w:spacing w:before="340" w:after="330" w:line="578" w:lineRule="atLeast"/>
      <w:outlineLvl w:val="0"/>
    </w:pPr>
    <w:rPr>
      <w:b/>
      <w:bCs/>
      <w:sz w:val="44"/>
      <w:szCs w:val="44"/>
    </w:rPr>
  </w:style>
  <w:style w:type="paragraph" w:customStyle="1" w:styleId="199">
    <w:name w:val="标题 21"/>
    <w:basedOn w:val="1"/>
    <w:next w:val="1"/>
    <w:link w:val="205"/>
    <w:qFormat/>
    <w:uiPriority w:val="9"/>
    <w:pPr>
      <w:keepNext/>
      <w:keepLines/>
      <w:spacing w:before="260" w:after="260" w:line="416" w:lineRule="auto"/>
      <w:jc w:val="center"/>
      <w:outlineLvl w:val="1"/>
    </w:pPr>
    <w:rPr>
      <w:rFonts w:ascii="幼圆" w:hAnsi="Arial" w:eastAsia="楷体_GB2312" w:cs="Times New Roman"/>
      <w:b/>
      <w:sz w:val="24"/>
      <w:szCs w:val="20"/>
    </w:rPr>
  </w:style>
  <w:style w:type="paragraph" w:customStyle="1" w:styleId="200">
    <w:name w:val="标题 31"/>
    <w:basedOn w:val="1"/>
    <w:next w:val="1"/>
    <w:link w:val="206"/>
    <w:unhideWhenUsed/>
    <w:qFormat/>
    <w:uiPriority w:val="9"/>
    <w:pPr>
      <w:keepNext/>
      <w:keepLines/>
      <w:spacing w:before="260" w:after="260" w:line="416" w:lineRule="atLeast"/>
      <w:outlineLvl w:val="2"/>
    </w:pPr>
    <w:rPr>
      <w:b/>
      <w:bCs/>
      <w:sz w:val="32"/>
      <w:szCs w:val="32"/>
    </w:rPr>
  </w:style>
  <w:style w:type="paragraph" w:customStyle="1" w:styleId="201">
    <w:name w:val="标题 71"/>
    <w:basedOn w:val="1"/>
    <w:next w:val="1"/>
    <w:link w:val="207"/>
    <w:unhideWhenUsed/>
    <w:qFormat/>
    <w:uiPriority w:val="9"/>
    <w:pPr>
      <w:keepNext/>
      <w:keepLines/>
      <w:spacing w:before="240" w:after="64" w:line="320" w:lineRule="atLeast"/>
      <w:outlineLvl w:val="6"/>
    </w:pPr>
    <w:rPr>
      <w:b/>
      <w:bCs/>
      <w:sz w:val="24"/>
      <w:szCs w:val="24"/>
    </w:rPr>
  </w:style>
  <w:style w:type="character" w:customStyle="1" w:styleId="202">
    <w:name w:val="默认段落字体1"/>
    <w:link w:val="1"/>
    <w:unhideWhenUsed/>
    <w:qFormat/>
    <w:uiPriority w:val="1"/>
  </w:style>
  <w:style w:type="table" w:customStyle="1" w:styleId="203">
    <w:name w:val="普通表格1"/>
    <w:unhideWhenUsed/>
    <w:qFormat/>
    <w:uiPriority w:val="99"/>
  </w:style>
  <w:style w:type="character" w:customStyle="1" w:styleId="204">
    <w:name w:val="标题 1 Char"/>
    <w:link w:val="198"/>
    <w:qFormat/>
    <w:uiPriority w:val="9"/>
    <w:rPr>
      <w:b/>
      <w:bCs/>
      <w:sz w:val="44"/>
      <w:szCs w:val="44"/>
    </w:rPr>
  </w:style>
  <w:style w:type="character" w:customStyle="1" w:styleId="205">
    <w:name w:val="标题 2 Char"/>
    <w:link w:val="199"/>
    <w:qFormat/>
    <w:uiPriority w:val="9"/>
    <w:rPr>
      <w:rFonts w:ascii="幼圆" w:hAnsi="Arial" w:eastAsia="楷体_GB2312" w:cs="Times New Roman"/>
      <w:b/>
      <w:sz w:val="24"/>
      <w:szCs w:val="20"/>
    </w:rPr>
  </w:style>
  <w:style w:type="character" w:customStyle="1" w:styleId="206">
    <w:name w:val="标题 3 Char"/>
    <w:link w:val="200"/>
    <w:qFormat/>
    <w:uiPriority w:val="9"/>
    <w:rPr>
      <w:b/>
      <w:bCs/>
      <w:sz w:val="32"/>
      <w:szCs w:val="32"/>
    </w:rPr>
  </w:style>
  <w:style w:type="character" w:customStyle="1" w:styleId="207">
    <w:name w:val="标题 7 Char"/>
    <w:link w:val="201"/>
    <w:semiHidden/>
    <w:qFormat/>
    <w:uiPriority w:val="9"/>
    <w:rPr>
      <w:b/>
      <w:bCs/>
      <w:sz w:val="24"/>
      <w:szCs w:val="24"/>
    </w:rPr>
  </w:style>
  <w:style w:type="paragraph" w:customStyle="1" w:styleId="208">
    <w:name w:val="列表 31"/>
    <w:basedOn w:val="1"/>
    <w:qFormat/>
    <w:uiPriority w:val="0"/>
    <w:pPr>
      <w:spacing w:line="240" w:lineRule="auto"/>
      <w:ind w:left="100" w:hanging="200"/>
    </w:pPr>
    <w:rPr>
      <w:rFonts w:ascii="Times New Roman" w:hAnsi="Times New Roman" w:eastAsia="宋体" w:cs="Times New Roman"/>
      <w:szCs w:val="21"/>
    </w:rPr>
  </w:style>
  <w:style w:type="paragraph" w:customStyle="1" w:styleId="209">
    <w:name w:val="目录 71"/>
    <w:basedOn w:val="1"/>
    <w:next w:val="1"/>
    <w:semiHidden/>
    <w:qFormat/>
    <w:uiPriority w:val="0"/>
    <w:pPr>
      <w:ind w:left="1260"/>
      <w:jc w:val="left"/>
    </w:pPr>
  </w:style>
  <w:style w:type="paragraph" w:customStyle="1" w:styleId="210">
    <w:name w:val="正文缩进1"/>
    <w:basedOn w:val="1"/>
    <w:link w:val="211"/>
    <w:qFormat/>
    <w:uiPriority w:val="0"/>
    <w:pPr>
      <w:spacing w:line="240" w:lineRule="auto"/>
      <w:ind w:firstLine="420"/>
    </w:pPr>
    <w:rPr>
      <w:rFonts w:ascii="Times New Roman" w:hAnsi="Times New Roman" w:eastAsia="宋体" w:cs="Times New Roman"/>
      <w:szCs w:val="20"/>
    </w:rPr>
  </w:style>
  <w:style w:type="character" w:customStyle="1" w:styleId="211">
    <w:name w:val="正文缩进 Char"/>
    <w:link w:val="210"/>
    <w:qFormat/>
    <w:uiPriority w:val="0"/>
    <w:rPr>
      <w:rFonts w:ascii="Times New Roman" w:hAnsi="Times New Roman" w:eastAsia="宋体" w:cs="Times New Roman"/>
      <w:szCs w:val="20"/>
    </w:rPr>
  </w:style>
  <w:style w:type="paragraph" w:customStyle="1" w:styleId="212">
    <w:name w:val="批注文字1"/>
    <w:basedOn w:val="213"/>
    <w:link w:val="214"/>
    <w:unhideWhenUsed/>
    <w:qFormat/>
    <w:uiPriority w:val="99"/>
    <w:pPr>
      <w:spacing w:line="360" w:lineRule="auto"/>
      <w:jc w:val="left"/>
    </w:pPr>
    <w:rPr>
      <w:rFonts w:ascii="Times New Roman" w:hAnsi="Times New Roman"/>
      <w:sz w:val="24"/>
      <w:szCs w:val="24"/>
    </w:rPr>
  </w:style>
  <w:style w:type="paragraph" w:customStyle="1" w:styleId="213">
    <w:name w:val="Normal_13"/>
    <w:qFormat/>
    <w:uiPriority w:val="0"/>
    <w:pPr>
      <w:widowControl w:val="0"/>
      <w:jc w:val="both"/>
    </w:pPr>
    <w:rPr>
      <w:rFonts w:hint="default" w:ascii="Calibri" w:hAnsi="Calibri" w:eastAsia="宋体" w:cs="Times New Roman"/>
      <w:sz w:val="21"/>
      <w:szCs w:val="22"/>
    </w:rPr>
  </w:style>
  <w:style w:type="character" w:customStyle="1" w:styleId="214">
    <w:name w:val="批注文字 Char"/>
    <w:link w:val="212"/>
    <w:qFormat/>
    <w:uiPriority w:val="99"/>
    <w:rPr>
      <w:rFonts w:ascii="Times New Roman" w:hAnsi="Times New Roman"/>
      <w:sz w:val="24"/>
      <w:szCs w:val="24"/>
    </w:rPr>
  </w:style>
  <w:style w:type="paragraph" w:customStyle="1" w:styleId="215">
    <w:name w:val="正文文本1"/>
    <w:basedOn w:val="1"/>
    <w:next w:val="216"/>
    <w:link w:val="217"/>
    <w:qFormat/>
    <w:uiPriority w:val="0"/>
    <w:pPr>
      <w:spacing w:line="240" w:lineRule="auto"/>
    </w:pPr>
    <w:rPr>
      <w:rFonts w:ascii="楷体_GB2312" w:hAnsi="Arial" w:eastAsia="楷体_GB2312" w:cs="Times New Roman"/>
      <w:sz w:val="28"/>
      <w:szCs w:val="20"/>
    </w:rPr>
  </w:style>
  <w:style w:type="paragraph" w:customStyle="1" w:styleId="216">
    <w:name w:val="正文首行缩进1"/>
    <w:basedOn w:val="215"/>
    <w:qFormat/>
    <w:uiPriority w:val="0"/>
    <w:pPr>
      <w:spacing w:line="360" w:lineRule="auto"/>
      <w:ind w:firstLine="200"/>
    </w:pPr>
    <w:rPr>
      <w:rFonts w:ascii="仿宋_GB2312" w:eastAsia="仿宋_GB2312"/>
      <w:sz w:val="30"/>
      <w:szCs w:val="30"/>
    </w:rPr>
  </w:style>
  <w:style w:type="character" w:customStyle="1" w:styleId="217">
    <w:name w:val="正文文本 Char"/>
    <w:link w:val="215"/>
    <w:qFormat/>
    <w:uiPriority w:val="0"/>
    <w:rPr>
      <w:rFonts w:ascii="楷体_GB2312" w:hAnsi="Arial" w:eastAsia="楷体_GB2312" w:cs="Times New Roman"/>
      <w:sz w:val="28"/>
      <w:szCs w:val="20"/>
    </w:rPr>
  </w:style>
  <w:style w:type="paragraph" w:customStyle="1" w:styleId="218">
    <w:name w:val="正文文本缩进1"/>
    <w:basedOn w:val="1"/>
    <w:next w:val="209"/>
    <w:link w:val="219"/>
    <w:unhideWhenUsed/>
    <w:qFormat/>
    <w:uiPriority w:val="99"/>
    <w:pPr>
      <w:spacing w:after="120"/>
      <w:ind w:left="420"/>
    </w:pPr>
  </w:style>
  <w:style w:type="character" w:customStyle="1" w:styleId="219">
    <w:name w:val="正文文本缩进 Char"/>
    <w:basedOn w:val="202"/>
    <w:link w:val="218"/>
    <w:semiHidden/>
    <w:qFormat/>
    <w:uiPriority w:val="99"/>
  </w:style>
  <w:style w:type="paragraph" w:customStyle="1" w:styleId="220">
    <w:name w:val="列表接续1"/>
    <w:basedOn w:val="1"/>
    <w:unhideWhenUsed/>
    <w:qFormat/>
    <w:uiPriority w:val="99"/>
    <w:pPr>
      <w:spacing w:after="120"/>
      <w:ind w:left="420"/>
      <w:contextualSpacing/>
    </w:pPr>
  </w:style>
  <w:style w:type="paragraph" w:customStyle="1" w:styleId="221">
    <w:name w:val="文本块1"/>
    <w:basedOn w:val="1"/>
    <w:qFormat/>
    <w:uiPriority w:val="0"/>
    <w:pPr>
      <w:spacing w:line="240" w:lineRule="auto"/>
      <w:ind w:left="630" w:right="630"/>
      <w:jc w:val="center"/>
    </w:pPr>
    <w:rPr>
      <w:rFonts w:ascii="宋体" w:hAnsi="Times New Roman" w:eastAsia="宋体" w:cs="Times New Roman"/>
      <w:b/>
      <w:sz w:val="32"/>
      <w:szCs w:val="24"/>
    </w:rPr>
  </w:style>
  <w:style w:type="paragraph" w:customStyle="1" w:styleId="222">
    <w:name w:val="目录 31"/>
    <w:basedOn w:val="1"/>
    <w:next w:val="1"/>
    <w:qFormat/>
    <w:uiPriority w:val="39"/>
    <w:pPr>
      <w:spacing w:line="240" w:lineRule="auto"/>
      <w:ind w:left="420"/>
      <w:jc w:val="left"/>
    </w:pPr>
    <w:rPr>
      <w:rFonts w:ascii="Times New Roman" w:hAnsi="Times New Roman" w:eastAsia="宋体" w:cs="Times New Roman"/>
      <w:iCs/>
      <w:szCs w:val="24"/>
    </w:rPr>
  </w:style>
  <w:style w:type="paragraph" w:customStyle="1" w:styleId="223">
    <w:name w:val="纯文本1"/>
    <w:basedOn w:val="1"/>
    <w:link w:val="224"/>
    <w:qFormat/>
    <w:uiPriority w:val="0"/>
    <w:pPr>
      <w:spacing w:line="240" w:lineRule="auto"/>
    </w:pPr>
    <w:rPr>
      <w:rFonts w:ascii="宋体" w:hAnsi="Courier New" w:cs="Courier New"/>
      <w:szCs w:val="21"/>
    </w:rPr>
  </w:style>
  <w:style w:type="character" w:customStyle="1" w:styleId="224">
    <w:name w:val="纯文本 Char1"/>
    <w:link w:val="223"/>
    <w:qFormat/>
    <w:uiPriority w:val="0"/>
    <w:rPr>
      <w:rFonts w:ascii="宋体" w:hAnsi="Courier New" w:cs="Courier New"/>
      <w:szCs w:val="21"/>
    </w:rPr>
  </w:style>
  <w:style w:type="paragraph" w:customStyle="1" w:styleId="225">
    <w:name w:val="日期1"/>
    <w:basedOn w:val="1"/>
    <w:next w:val="1"/>
    <w:link w:val="226"/>
    <w:qFormat/>
    <w:uiPriority w:val="0"/>
    <w:pPr>
      <w:spacing w:line="240" w:lineRule="auto"/>
      <w:ind w:left="100"/>
    </w:pPr>
    <w:rPr>
      <w:rFonts w:ascii="仿宋_GB2312" w:hAnsi="Times New Roman" w:eastAsia="仿宋_GB2312" w:cs="Times New Roman"/>
      <w:b/>
      <w:sz w:val="36"/>
      <w:szCs w:val="24"/>
    </w:rPr>
  </w:style>
  <w:style w:type="character" w:customStyle="1" w:styleId="226">
    <w:name w:val="日期 Char"/>
    <w:link w:val="225"/>
    <w:qFormat/>
    <w:uiPriority w:val="0"/>
    <w:rPr>
      <w:rFonts w:ascii="仿宋_GB2312" w:hAnsi="Times New Roman" w:eastAsia="仿宋_GB2312" w:cs="Times New Roman"/>
      <w:b/>
      <w:sz w:val="36"/>
      <w:szCs w:val="24"/>
    </w:rPr>
  </w:style>
  <w:style w:type="paragraph" w:customStyle="1" w:styleId="227">
    <w:name w:val="批注框文本1"/>
    <w:basedOn w:val="1"/>
    <w:link w:val="228"/>
    <w:unhideWhenUsed/>
    <w:qFormat/>
    <w:uiPriority w:val="99"/>
    <w:pPr>
      <w:spacing w:line="240" w:lineRule="auto"/>
    </w:pPr>
    <w:rPr>
      <w:sz w:val="18"/>
      <w:szCs w:val="18"/>
    </w:rPr>
  </w:style>
  <w:style w:type="character" w:customStyle="1" w:styleId="228">
    <w:name w:val="批注框文本 Char"/>
    <w:link w:val="227"/>
    <w:semiHidden/>
    <w:qFormat/>
    <w:uiPriority w:val="99"/>
    <w:rPr>
      <w:sz w:val="18"/>
      <w:szCs w:val="18"/>
    </w:rPr>
  </w:style>
  <w:style w:type="paragraph" w:customStyle="1" w:styleId="229">
    <w:name w:val="页脚1"/>
    <w:basedOn w:val="1"/>
    <w:link w:val="230"/>
    <w:unhideWhenUsed/>
    <w:qFormat/>
    <w:uiPriority w:val="99"/>
    <w:pPr>
      <w:tabs>
        <w:tab w:val="center" w:pos="4153"/>
        <w:tab w:val="right" w:pos="8306"/>
      </w:tabs>
      <w:spacing w:line="240" w:lineRule="atLeast"/>
      <w:jc w:val="left"/>
    </w:pPr>
    <w:rPr>
      <w:sz w:val="18"/>
      <w:szCs w:val="18"/>
    </w:rPr>
  </w:style>
  <w:style w:type="character" w:customStyle="1" w:styleId="230">
    <w:name w:val="页脚 Char"/>
    <w:link w:val="229"/>
    <w:qFormat/>
    <w:uiPriority w:val="99"/>
    <w:rPr>
      <w:sz w:val="18"/>
      <w:szCs w:val="18"/>
    </w:rPr>
  </w:style>
  <w:style w:type="paragraph" w:customStyle="1" w:styleId="231">
    <w:name w:val="页眉1"/>
    <w:basedOn w:val="1"/>
    <w:link w:val="232"/>
    <w:unhideWhenUsed/>
    <w:qFormat/>
    <w:uiPriority w:val="99"/>
    <w:pPr>
      <w:pBdr>
        <w:bottom w:val="single" w:color="000000" w:sz="6" w:space="1"/>
      </w:pBdr>
      <w:tabs>
        <w:tab w:val="center" w:pos="4153"/>
        <w:tab w:val="right" w:pos="8306"/>
      </w:tabs>
      <w:spacing w:line="240" w:lineRule="atLeast"/>
      <w:jc w:val="center"/>
    </w:pPr>
    <w:rPr>
      <w:sz w:val="18"/>
      <w:szCs w:val="18"/>
    </w:rPr>
  </w:style>
  <w:style w:type="character" w:customStyle="1" w:styleId="232">
    <w:name w:val="页眉 Char"/>
    <w:link w:val="231"/>
    <w:qFormat/>
    <w:uiPriority w:val="99"/>
    <w:rPr>
      <w:sz w:val="18"/>
      <w:szCs w:val="18"/>
    </w:rPr>
  </w:style>
  <w:style w:type="paragraph" w:customStyle="1" w:styleId="233">
    <w:name w:val="目录 11"/>
    <w:basedOn w:val="1"/>
    <w:next w:val="1"/>
    <w:qFormat/>
    <w:uiPriority w:val="39"/>
    <w:pPr>
      <w:spacing w:before="120" w:after="120"/>
      <w:jc w:val="left"/>
    </w:pPr>
    <w:rPr>
      <w:rFonts w:ascii="楷体_GB2312" w:hAnsi="Times New Roman" w:eastAsia="宋体" w:cs="Times New Roman"/>
      <w:b/>
      <w:bCs/>
      <w:caps/>
      <w:sz w:val="44"/>
      <w:szCs w:val="44"/>
    </w:rPr>
  </w:style>
  <w:style w:type="paragraph" w:customStyle="1" w:styleId="234">
    <w:name w:val="副标题1"/>
    <w:basedOn w:val="1"/>
    <w:next w:val="1"/>
    <w:qFormat/>
    <w:uiPriority w:val="0"/>
    <w:pPr>
      <w:spacing w:line="400" w:lineRule="exact"/>
      <w:ind w:firstLine="200"/>
      <w:jc w:val="left"/>
      <w:outlineLvl w:val="1"/>
    </w:pPr>
    <w:rPr>
      <w:rFonts w:ascii="Cambria" w:hAnsi="Cambria" w:eastAsia="黑体"/>
      <w:b/>
      <w:bCs/>
      <w:szCs w:val="32"/>
    </w:rPr>
  </w:style>
  <w:style w:type="paragraph" w:customStyle="1" w:styleId="235">
    <w:name w:val="正文文本缩进 31"/>
    <w:basedOn w:val="1"/>
    <w:link w:val="236"/>
    <w:unhideWhenUsed/>
    <w:qFormat/>
    <w:uiPriority w:val="99"/>
    <w:pPr>
      <w:spacing w:after="120"/>
      <w:ind w:left="420"/>
    </w:pPr>
    <w:rPr>
      <w:sz w:val="16"/>
      <w:szCs w:val="16"/>
    </w:rPr>
  </w:style>
  <w:style w:type="character" w:customStyle="1" w:styleId="236">
    <w:name w:val="正文文本缩进 3 Char"/>
    <w:link w:val="235"/>
    <w:semiHidden/>
    <w:qFormat/>
    <w:uiPriority w:val="99"/>
    <w:rPr>
      <w:sz w:val="16"/>
      <w:szCs w:val="16"/>
    </w:rPr>
  </w:style>
  <w:style w:type="paragraph" w:customStyle="1" w:styleId="237">
    <w:name w:val="目录 21"/>
    <w:basedOn w:val="1"/>
    <w:next w:val="1"/>
    <w:unhideWhenUsed/>
    <w:qFormat/>
    <w:uiPriority w:val="39"/>
    <w:pPr>
      <w:ind w:left="200"/>
    </w:pPr>
  </w:style>
  <w:style w:type="paragraph" w:customStyle="1" w:styleId="238">
    <w:name w:val="普通(网站)1"/>
    <w:basedOn w:val="1"/>
    <w:link w:val="239"/>
    <w:qFormat/>
    <w:uiPriority w:val="0"/>
    <w:pPr>
      <w:widowControl/>
      <w:spacing w:before="100" w:beforeAutospacing="1" w:after="100" w:afterAutospacing="1" w:line="240" w:lineRule="auto"/>
      <w:jc w:val="left"/>
    </w:pPr>
    <w:rPr>
      <w:rFonts w:ascii="宋体" w:hAnsi="宋体" w:eastAsia="宋体" w:cs="宋体"/>
      <w:color w:val="000000"/>
      <w:sz w:val="24"/>
      <w:szCs w:val="24"/>
    </w:rPr>
  </w:style>
  <w:style w:type="character" w:customStyle="1" w:styleId="239">
    <w:name w:val="普通(网站) Char"/>
    <w:link w:val="238"/>
    <w:qFormat/>
    <w:uiPriority w:val="0"/>
    <w:rPr>
      <w:rFonts w:ascii="宋体" w:hAnsi="宋体" w:eastAsia="宋体" w:cs="宋体"/>
      <w:color w:val="000000"/>
      <w:sz w:val="24"/>
      <w:szCs w:val="24"/>
    </w:rPr>
  </w:style>
  <w:style w:type="table" w:customStyle="1" w:styleId="240">
    <w:name w:val="网格型1"/>
    <w:basedOn w:val="203"/>
    <w:qFormat/>
    <w:uiPriority w:val="59"/>
    <w:pPr>
      <w:spacing w:line="240" w:lineRule="auto"/>
    </w:pPr>
  </w:style>
  <w:style w:type="character" w:customStyle="1" w:styleId="241">
    <w:name w:val="页码1"/>
    <w:basedOn w:val="202"/>
    <w:link w:val="1"/>
    <w:qFormat/>
    <w:uiPriority w:val="0"/>
  </w:style>
  <w:style w:type="character" w:customStyle="1" w:styleId="242">
    <w:name w:val="超链接1"/>
    <w:link w:val="1"/>
    <w:qFormat/>
    <w:uiPriority w:val="99"/>
    <w:rPr>
      <w:color w:val="0000FF"/>
      <w:u w:val="single"/>
    </w:rPr>
  </w:style>
  <w:style w:type="character" w:customStyle="1" w:styleId="243">
    <w:name w:val="默认段落字体11"/>
    <w:link w:val="1"/>
    <w:unhideWhenUsed/>
    <w:qFormat/>
    <w:uiPriority w:val="1"/>
    <w:rPr>
      <w:sz w:val="21"/>
      <w:szCs w:val="22"/>
      <w:lang w:val="en-US" w:eastAsia="zh-CN" w:bidi="ar-SA"/>
    </w:rPr>
  </w:style>
  <w:style w:type="paragraph" w:customStyle="1" w:styleId="244">
    <w:name w:val="列出段落"/>
    <w:basedOn w:val="1"/>
    <w:qFormat/>
    <w:uiPriority w:val="34"/>
    <w:pPr>
      <w:spacing w:line="240" w:lineRule="auto"/>
      <w:ind w:firstLine="420"/>
    </w:pPr>
    <w:rPr>
      <w:rFonts w:ascii="等线" w:hAnsi="等线" w:eastAsia="等线" w:cs="宋体"/>
    </w:rPr>
  </w:style>
  <w:style w:type="character" w:customStyle="1" w:styleId="245">
    <w:name w:val="htd0"/>
    <w:basedOn w:val="202"/>
    <w:link w:val="1"/>
    <w:qFormat/>
    <w:uiPriority w:val="0"/>
  </w:style>
  <w:style w:type="paragraph" w:customStyle="1" w:styleId="246">
    <w:name w:val="附录1"/>
    <w:qFormat/>
    <w:uiPriority w:val="0"/>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customStyle="1" w:styleId="247">
    <w:name w:val="正文缩进 Char3"/>
    <w:link w:val="1"/>
    <w:qFormat/>
    <w:uiPriority w:val="0"/>
    <w:rPr>
      <w:rFonts w:ascii="Times New Roman" w:hAnsi="Times New Roman" w:eastAsia="宋体" w:cs="Times New Roman"/>
      <w:szCs w:val="24"/>
    </w:rPr>
  </w:style>
  <w:style w:type="character" w:customStyle="1" w:styleId="248">
    <w:name w:val="纯文本 Char"/>
    <w:link w:val="1"/>
    <w:semiHidden/>
    <w:qFormat/>
    <w:uiPriority w:val="99"/>
    <w:rPr>
      <w:rFonts w:ascii="宋体" w:hAnsi="Courier New" w:eastAsia="宋体" w:cs="Courier New"/>
      <w:szCs w:val="21"/>
    </w:rPr>
  </w:style>
  <w:style w:type="paragraph" w:customStyle="1" w:styleId="249">
    <w:name w:val="Andy_正文格式"/>
    <w:basedOn w:val="1"/>
    <w:qFormat/>
    <w:uiPriority w:val="0"/>
    <w:pPr>
      <w:spacing w:line="240" w:lineRule="auto"/>
      <w:ind w:firstLine="560"/>
      <w:jc w:val="left"/>
    </w:pPr>
    <w:rPr>
      <w:rFonts w:ascii="仿宋_GB2312" w:hAnsi="Times New Roman" w:eastAsia="仿宋_GB2312" w:cs="Times New Roman"/>
      <w:sz w:val="28"/>
      <w:szCs w:val="28"/>
    </w:rPr>
  </w:style>
  <w:style w:type="character" w:customStyle="1" w:styleId="250">
    <w:name w:val="p141"/>
    <w:link w:val="1"/>
    <w:qFormat/>
    <w:uiPriority w:val="0"/>
    <w:rPr>
      <w:rFonts w:ascii="Calibri" w:hAnsi="Calibri" w:eastAsia="宋体" w:cs="宋体"/>
      <w:sz w:val="21"/>
      <w:szCs w:val="21"/>
      <w:lang w:val="en-US" w:eastAsia="zh-CN" w:bidi="ar-SA"/>
    </w:rPr>
  </w:style>
  <w:style w:type="paragraph" w:customStyle="1" w:styleId="251">
    <w:name w:val="样式 宋体 五号 两端对齐 行距: 单倍行距"/>
    <w:basedOn w:val="1"/>
    <w:qFormat/>
    <w:uiPriority w:val="0"/>
    <w:pPr>
      <w:numPr>
        <w:ilvl w:val="0"/>
        <w:numId w:val="2"/>
      </w:numPr>
      <w:spacing w:line="240" w:lineRule="auto"/>
      <w:ind w:left="0" w:firstLine="0"/>
    </w:pPr>
    <w:rPr>
      <w:rFonts w:ascii="宋体" w:hAnsi="宋体" w:eastAsia="宋体" w:cs="宋体"/>
      <w:szCs w:val="20"/>
    </w:rPr>
  </w:style>
  <w:style w:type="paragraph" w:customStyle="1" w:styleId="252">
    <w:name w:val="样式1"/>
    <w:basedOn w:val="1"/>
    <w:qFormat/>
    <w:uiPriority w:val="0"/>
    <w:pPr>
      <w:numPr>
        <w:ilvl w:val="1"/>
        <w:numId w:val="3"/>
      </w:numPr>
      <w:spacing w:line="240" w:lineRule="auto"/>
    </w:pPr>
    <w:rPr>
      <w:rFonts w:ascii="宋体" w:hAnsi="宋体" w:eastAsia="宋体" w:cs="Times New Roman"/>
      <w:szCs w:val="21"/>
    </w:rPr>
  </w:style>
  <w:style w:type="paragraph" w:customStyle="1" w:styleId="253">
    <w:name w:val="Char"/>
    <w:basedOn w:val="1"/>
    <w:qFormat/>
    <w:uiPriority w:val="0"/>
    <w:pPr>
      <w:tabs>
        <w:tab w:val="left" w:pos="360"/>
      </w:tabs>
      <w:spacing w:line="240" w:lineRule="auto"/>
      <w:ind w:firstLine="200"/>
    </w:pPr>
    <w:rPr>
      <w:rFonts w:ascii="Times New Roman" w:hAnsi="Times New Roman" w:eastAsia="宋体" w:cs="Times New Roman"/>
      <w:sz w:val="28"/>
      <w:szCs w:val="30"/>
    </w:rPr>
  </w:style>
  <w:style w:type="paragraph" w:customStyle="1" w:styleId="254">
    <w:name w:val="列出段落3"/>
    <w:basedOn w:val="1"/>
    <w:qFormat/>
    <w:uiPriority w:val="99"/>
    <w:pPr>
      <w:spacing w:line="240" w:lineRule="auto"/>
      <w:ind w:firstLine="420"/>
    </w:pPr>
    <w:rPr>
      <w:rFonts w:ascii="Calibri" w:hAnsi="Calibri" w:eastAsia="宋体" w:cs="Times New Roman"/>
    </w:rPr>
  </w:style>
  <w:style w:type="paragraph" w:customStyle="1" w:styleId="255">
    <w:name w:val="列出段落1"/>
    <w:basedOn w:val="1"/>
    <w:qFormat/>
    <w:uiPriority w:val="0"/>
    <w:pPr>
      <w:spacing w:line="240" w:lineRule="auto"/>
      <w:ind w:firstLine="420"/>
    </w:pPr>
    <w:rPr>
      <w:rFonts w:ascii="Times New Roman" w:hAnsi="Times New Roman" w:eastAsia="宋体" w:cs="Times New Roman"/>
      <w:szCs w:val="24"/>
    </w:rPr>
  </w:style>
  <w:style w:type="paragraph" w:customStyle="1" w:styleId="256">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57">
    <w:name w:val="TOC 标题1"/>
    <w:basedOn w:val="198"/>
    <w:next w:val="1"/>
    <w:unhideWhenUsed/>
    <w:qFormat/>
    <w:uiPriority w:val="39"/>
    <w:pPr>
      <w:widowControl/>
      <w:spacing w:before="240" w:after="0" w:line="259" w:lineRule="auto"/>
      <w:jc w:val="left"/>
      <w:outlineLvl w:val="9"/>
    </w:pPr>
    <w:rPr>
      <w:rFonts w:ascii="Cambria" w:hAnsi="Cambria" w:eastAsia="宋体" w:cs="Times New Roman"/>
      <w:b w:val="0"/>
      <w:bCs w:val="0"/>
      <w:color w:val="365F91"/>
      <w:sz w:val="32"/>
      <w:szCs w:val="32"/>
    </w:rPr>
  </w:style>
  <w:style w:type="paragraph" w:customStyle="1" w:styleId="258">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59">
    <w:name w:val="正文文本缩进_0"/>
    <w:basedOn w:val="258"/>
    <w:unhideWhenUsed/>
    <w:qFormat/>
    <w:uiPriority w:val="99"/>
    <w:pPr>
      <w:spacing w:after="120"/>
      <w:ind w:left="420"/>
    </w:pPr>
  </w:style>
  <w:style w:type="paragraph" w:customStyle="1" w:styleId="260">
    <w:name w:val="正文_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261">
    <w:name w:val="titlebody"/>
    <w:basedOn w:val="35"/>
    <w:link w:val="1"/>
    <w:qFormat/>
    <w:uiPriority w:val="0"/>
    <w:rPr>
      <w:rFonts w:ascii="宋体" w:hAnsi="宋体" w:eastAsia="宋体" w:cs="宋体"/>
      <w:b/>
      <w:bCs/>
      <w:color w:val="000000"/>
      <w:sz w:val="24"/>
      <w:szCs w:val="24"/>
    </w:rPr>
  </w:style>
  <w:style w:type="paragraph" w:customStyle="1" w:styleId="262">
    <w:name w:val="Normal_0"/>
    <w:qFormat/>
    <w:uiPriority w:val="0"/>
    <w:rPr>
      <w:rFonts w:hint="default" w:ascii="Times New Roman" w:hAnsi="Times New Roman" w:eastAsia="Times New Roman" w:cs="Times New Roman"/>
      <w:sz w:val="24"/>
      <w:szCs w:val="24"/>
    </w:rPr>
  </w:style>
  <w:style w:type="paragraph" w:customStyle="1" w:styleId="263">
    <w:name w:val="Normal_1"/>
    <w:qFormat/>
    <w:uiPriority w:val="0"/>
    <w:rPr>
      <w:rFonts w:hint="default" w:ascii="Times New Roman" w:hAnsi="Times New Roman" w:eastAsia="Times New Roman" w:cs="Times New Roman"/>
      <w:sz w:val="24"/>
      <w:szCs w:val="24"/>
    </w:rPr>
  </w:style>
  <w:style w:type="paragraph" w:customStyle="1" w:styleId="264">
    <w:name w:val="Normal_2"/>
    <w:qFormat/>
    <w:uiPriority w:val="0"/>
    <w:rPr>
      <w:rFonts w:hint="default" w:ascii="Times New Roman" w:hAnsi="Times New Roman" w:eastAsia="Times New Roman" w:cs="Times New Roman"/>
      <w:sz w:val="24"/>
      <w:szCs w:val="24"/>
    </w:rPr>
  </w:style>
  <w:style w:type="paragraph" w:customStyle="1" w:styleId="265">
    <w:name w:val="Normal_3"/>
    <w:qFormat/>
    <w:uiPriority w:val="0"/>
    <w:rPr>
      <w:rFonts w:hint="default" w:ascii="Times New Roman" w:hAnsi="Times New Roman" w:eastAsia="Times New Roman" w:cs="Times New Roman"/>
      <w:sz w:val="24"/>
      <w:szCs w:val="24"/>
    </w:rPr>
  </w:style>
  <w:style w:type="paragraph" w:customStyle="1" w:styleId="266">
    <w:name w:val="Normal_4"/>
    <w:qFormat/>
    <w:uiPriority w:val="0"/>
    <w:rPr>
      <w:rFonts w:hint="default" w:ascii="Times New Roman" w:hAnsi="Times New Roman" w:eastAsia="Times New Roman" w:cs="Times New Roman"/>
      <w:sz w:val="24"/>
      <w:szCs w:val="24"/>
    </w:rPr>
  </w:style>
  <w:style w:type="paragraph" w:customStyle="1" w:styleId="267">
    <w:name w:val="Normal_5"/>
    <w:qFormat/>
    <w:uiPriority w:val="0"/>
    <w:rPr>
      <w:rFonts w:hint="default" w:ascii="Times New Roman" w:hAnsi="Times New Roman" w:eastAsia="Times New Roman" w:cs="Times New Roman"/>
      <w:sz w:val="24"/>
      <w:szCs w:val="24"/>
    </w:rPr>
  </w:style>
  <w:style w:type="paragraph" w:customStyle="1" w:styleId="268">
    <w:name w:val="Normal_6"/>
    <w:qFormat/>
    <w:uiPriority w:val="0"/>
    <w:rPr>
      <w:rFonts w:hint="default" w:ascii="Times New Roman" w:hAnsi="Times New Roman" w:eastAsia="Times New Roman" w:cs="Times New Roman"/>
      <w:sz w:val="24"/>
      <w:szCs w:val="24"/>
    </w:rPr>
  </w:style>
  <w:style w:type="paragraph" w:customStyle="1" w:styleId="269">
    <w:name w:val="Normal_0_0"/>
    <w:qFormat/>
    <w:uiPriority w:val="0"/>
    <w:rPr>
      <w:rFonts w:hint="default" w:ascii="Times New Roman" w:hAnsi="Times New Roman" w:eastAsia="Times New Roman" w:cs="Times New Roman"/>
      <w:sz w:val="24"/>
      <w:szCs w:val="24"/>
    </w:rPr>
  </w:style>
  <w:style w:type="paragraph" w:customStyle="1" w:styleId="270">
    <w:name w:val="Normal_1_0"/>
    <w:qFormat/>
    <w:uiPriority w:val="0"/>
    <w:rPr>
      <w:rFonts w:hint="default" w:ascii="Times New Roman" w:hAnsi="Times New Roman" w:eastAsia="Times New Roman" w:cs="Times New Roman"/>
      <w:sz w:val="24"/>
      <w:szCs w:val="24"/>
    </w:rPr>
  </w:style>
  <w:style w:type="paragraph" w:customStyle="1" w:styleId="271">
    <w:name w:val="Normal_2_0"/>
    <w:qFormat/>
    <w:uiPriority w:val="0"/>
    <w:rPr>
      <w:rFonts w:hint="default" w:ascii="Times New Roman" w:hAnsi="Times New Roman" w:eastAsia="Times New Roman" w:cs="Times New Roman"/>
      <w:sz w:val="24"/>
      <w:szCs w:val="24"/>
    </w:rPr>
  </w:style>
  <w:style w:type="paragraph" w:customStyle="1" w:styleId="272">
    <w:name w:val="Normal_3_0"/>
    <w:qFormat/>
    <w:uiPriority w:val="0"/>
    <w:rPr>
      <w:rFonts w:hint="default" w:ascii="Times New Roman" w:hAnsi="Times New Roman" w:eastAsia="Times New Roman" w:cs="Times New Roman"/>
      <w:sz w:val="24"/>
      <w:szCs w:val="24"/>
    </w:rPr>
  </w:style>
  <w:style w:type="paragraph" w:customStyle="1" w:styleId="273">
    <w:name w:val="Normal_4_0"/>
    <w:qFormat/>
    <w:uiPriority w:val="0"/>
    <w:rPr>
      <w:rFonts w:hint="default" w:ascii="Times New Roman" w:hAnsi="Times New Roman" w:eastAsia="Times New Roman" w:cs="Times New Roman"/>
      <w:sz w:val="24"/>
      <w:szCs w:val="24"/>
    </w:rPr>
  </w:style>
  <w:style w:type="paragraph" w:customStyle="1" w:styleId="274">
    <w:name w:val="Normal_5_0"/>
    <w:qFormat/>
    <w:uiPriority w:val="0"/>
    <w:rPr>
      <w:rFonts w:hint="default" w:ascii="Times New Roman" w:hAnsi="Times New Roman" w:eastAsia="Times New Roman" w:cs="Times New Roman"/>
      <w:sz w:val="24"/>
      <w:szCs w:val="24"/>
    </w:rPr>
  </w:style>
  <w:style w:type="paragraph" w:customStyle="1" w:styleId="275">
    <w:name w:val="Normal_6_0"/>
    <w:qFormat/>
    <w:uiPriority w:val="0"/>
    <w:rPr>
      <w:rFonts w:hint="default" w:ascii="Times New Roman" w:hAnsi="Times New Roman" w:eastAsia="Times New Roman" w:cs="Times New Roman"/>
      <w:sz w:val="24"/>
      <w:szCs w:val="24"/>
    </w:rPr>
  </w:style>
  <w:style w:type="paragraph" w:customStyle="1" w:styleId="276">
    <w:name w:val="正文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7">
    <w:name w:val="Normal_7"/>
    <w:qFormat/>
    <w:uiPriority w:val="0"/>
    <w:rPr>
      <w:rFonts w:hint="default" w:ascii="Times New Roman" w:hAnsi="Times New Roman" w:eastAsia="Times New Roman" w:cs="Times New Roman"/>
      <w:sz w:val="24"/>
      <w:szCs w:val="24"/>
    </w:rPr>
  </w:style>
  <w:style w:type="paragraph" w:customStyle="1" w:styleId="278">
    <w:name w:val="Normal_8"/>
    <w:qFormat/>
    <w:uiPriority w:val="0"/>
    <w:rPr>
      <w:rFonts w:hint="default" w:ascii="Times New Roman" w:hAnsi="Times New Roman" w:eastAsia="Times New Roman" w:cs="Times New Roman"/>
      <w:sz w:val="24"/>
      <w:szCs w:val="24"/>
    </w:rPr>
  </w:style>
  <w:style w:type="paragraph" w:customStyle="1" w:styleId="279">
    <w:name w:val="Normal_9"/>
    <w:qFormat/>
    <w:uiPriority w:val="0"/>
    <w:rPr>
      <w:rFonts w:hint="default" w:ascii="Times New Roman" w:hAnsi="Times New Roman" w:eastAsia="Times New Roman" w:cs="Times New Roman"/>
      <w:sz w:val="24"/>
      <w:szCs w:val="24"/>
    </w:rPr>
  </w:style>
  <w:style w:type="paragraph" w:customStyle="1" w:styleId="280">
    <w:name w:val="Normal_10"/>
    <w:qFormat/>
    <w:uiPriority w:val="0"/>
    <w:rPr>
      <w:rFonts w:hint="default" w:ascii="Times New Roman" w:hAnsi="Times New Roman" w:eastAsia="Times New Roman" w:cs="Times New Roman"/>
      <w:sz w:val="24"/>
      <w:szCs w:val="24"/>
    </w:rPr>
  </w:style>
  <w:style w:type="paragraph" w:customStyle="1" w:styleId="281">
    <w:name w:val="Normal_11"/>
    <w:qFormat/>
    <w:uiPriority w:val="0"/>
    <w:rPr>
      <w:rFonts w:hint="default" w:ascii="Times New Roman" w:hAnsi="Times New Roman" w:eastAsia="Times New Roman" w:cs="Times New Roman"/>
      <w:sz w:val="24"/>
      <w:szCs w:val="24"/>
    </w:rPr>
  </w:style>
  <w:style w:type="paragraph" w:customStyle="1" w:styleId="282">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3">
    <w:name w:val="Normal_12"/>
    <w:qFormat/>
    <w:uiPriority w:val="0"/>
    <w:rPr>
      <w:rFonts w:hint="default" w:ascii="Times New Roman" w:hAnsi="Times New Roman" w:eastAsia="Times New Roman" w:cs="Times New Roman"/>
      <w:sz w:val="24"/>
      <w:szCs w:val="24"/>
    </w:rPr>
  </w:style>
  <w:style w:type="paragraph" w:customStyle="1" w:styleId="284">
    <w:name w:val="Normal_14"/>
    <w:qFormat/>
    <w:uiPriority w:val="0"/>
    <w:rPr>
      <w:rFonts w:hint="default" w:ascii="Times New Roman" w:hAnsi="Times New Roman" w:eastAsia="Times New Roman" w:cs="Times New Roman"/>
      <w:sz w:val="24"/>
      <w:szCs w:val="24"/>
    </w:rPr>
  </w:style>
  <w:style w:type="paragraph" w:customStyle="1" w:styleId="285">
    <w:name w:val="正文_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6">
    <w:name w:val="Normal_15"/>
    <w:qFormat/>
    <w:uiPriority w:val="0"/>
    <w:rPr>
      <w:rFonts w:hint="default" w:ascii="Times New Roman" w:hAnsi="Times New Roman" w:eastAsia="Times New Roman" w:cs="Times New Roman"/>
      <w:sz w:val="24"/>
      <w:szCs w:val="24"/>
    </w:rPr>
  </w:style>
  <w:style w:type="paragraph" w:customStyle="1" w:styleId="287">
    <w:name w:val="Normal_16"/>
    <w:qFormat/>
    <w:uiPriority w:val="0"/>
    <w:rPr>
      <w:rFonts w:hint="default" w:ascii="Times New Roman" w:hAnsi="Times New Roman" w:eastAsia="Times New Roman" w:cs="Times New Roman"/>
      <w:sz w:val="24"/>
      <w:szCs w:val="24"/>
    </w:rPr>
  </w:style>
  <w:style w:type="paragraph" w:customStyle="1" w:styleId="288">
    <w:name w:val="Normal_17"/>
    <w:qFormat/>
    <w:uiPriority w:val="0"/>
    <w:rPr>
      <w:rFonts w:hint="default" w:ascii="Times New Roman" w:hAnsi="Times New Roman" w:eastAsia="Times New Roman" w:cs="Times New Roman"/>
      <w:sz w:val="24"/>
      <w:szCs w:val="24"/>
    </w:rPr>
  </w:style>
  <w:style w:type="paragraph" w:customStyle="1" w:styleId="289">
    <w:name w:val="Normal_18"/>
    <w:qFormat/>
    <w:uiPriority w:val="0"/>
    <w:rPr>
      <w:rFonts w:hint="default" w:ascii="Times New Roman" w:hAnsi="Times New Roman" w:eastAsia="Times New Roman" w:cs="Times New Roman"/>
      <w:sz w:val="24"/>
      <w:szCs w:val="24"/>
    </w:rPr>
  </w:style>
  <w:style w:type="paragraph" w:customStyle="1" w:styleId="290">
    <w:name w:val="正文_8"/>
    <w:next w:val="29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1">
    <w:name w:val="正文1_0"/>
    <w:basedOn w:val="292"/>
    <w:next w:val="293"/>
    <w:qFormat/>
    <w:uiPriority w:val="0"/>
    <w:pPr>
      <w:spacing w:line="360" w:lineRule="auto"/>
      <w:ind w:firstLine="482"/>
    </w:pPr>
    <w:rPr>
      <w:sz w:val="24"/>
    </w:rPr>
  </w:style>
  <w:style w:type="paragraph" w:customStyle="1" w:styleId="292">
    <w:name w:val="正文111_0"/>
    <w:next w:val="29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93">
    <w:name w:val="正文文本1_1"/>
    <w:next w:val="294"/>
    <w:qFormat/>
    <w:uiPriority w:val="0"/>
    <w:pPr>
      <w:keepLines/>
      <w:spacing w:after="120" w:line="220" w:lineRule="atLeast"/>
    </w:pPr>
    <w:rPr>
      <w:rFonts w:hint="default" w:ascii="宋体" w:hAnsi="Times New Roman" w:eastAsia="宋体" w:cs="Times New Roman"/>
      <w:lang w:val="en-GB" w:eastAsia="zh-CN" w:bidi="ar-SA"/>
    </w:rPr>
  </w:style>
  <w:style w:type="paragraph" w:customStyle="1" w:styleId="294">
    <w:name w:val="一级条标题_1"/>
    <w:basedOn w:val="295"/>
    <w:next w:val="296"/>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95">
    <w:name w:val="章标题_1"/>
    <w:next w:val="291"/>
    <w:qFormat/>
    <w:uiPriority w:val="0"/>
    <w:pPr>
      <w:tabs>
        <w:tab w:val="left" w:pos="810"/>
        <w:tab w:val="left" w:pos="1265"/>
      </w:tabs>
      <w:spacing w:before="50" w:after="50"/>
      <w:ind w:left="810" w:hanging="810"/>
      <w:jc w:val="both"/>
      <w:outlineLvl w:val="1"/>
    </w:pPr>
    <w:rPr>
      <w:rFonts w:hint="default" w:ascii="黑体" w:hAnsi="Calibri" w:eastAsia="黑体" w:cs="Times New Roman"/>
      <w:sz w:val="21"/>
      <w:szCs w:val="22"/>
      <w:lang w:val="en-US" w:eastAsia="zh-CN" w:bidi="ar-SA"/>
    </w:rPr>
  </w:style>
  <w:style w:type="paragraph" w:customStyle="1" w:styleId="296">
    <w:name w:val="段_1"/>
    <w:basedOn w:val="297"/>
    <w:next w:val="291"/>
    <w:qFormat/>
    <w:uiPriority w:val="0"/>
    <w:pPr>
      <w:widowControl/>
      <w:ind w:firstLine="200"/>
    </w:pPr>
    <w:rPr>
      <w:rFonts w:hint="eastAsia" w:ascii="宋体"/>
      <w:sz w:val="20"/>
      <w:szCs w:val="20"/>
    </w:rPr>
  </w:style>
  <w:style w:type="paragraph" w:customStyle="1" w:styleId="297">
    <w:name w:val="正文_8_0"/>
    <w:next w:val="291"/>
    <w:qFormat/>
    <w:uiPriority w:val="0"/>
    <w:rPr>
      <w:rFonts w:hint="default" w:ascii="Times New Roman" w:hAnsi="Times New Roman" w:eastAsia="宋体" w:cs="Times New Roman"/>
      <w:sz w:val="24"/>
      <w:szCs w:val="24"/>
      <w:lang w:val="en-US" w:eastAsia="zh-CN" w:bidi="ar-SA"/>
    </w:rPr>
  </w:style>
  <w:style w:type="paragraph" w:customStyle="1" w:styleId="298">
    <w:name w:val="Normal_19"/>
    <w:qFormat/>
    <w:uiPriority w:val="0"/>
    <w:rPr>
      <w:rFonts w:hint="default" w:ascii="Times New Roman" w:hAnsi="Times New Roman" w:eastAsia="Times New Roman" w:cs="Times New Roman"/>
      <w:sz w:val="24"/>
      <w:szCs w:val="24"/>
    </w:rPr>
  </w:style>
  <w:style w:type="paragraph" w:customStyle="1" w:styleId="299">
    <w:name w:val="正文_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0">
    <w:name w:val="Normal_20"/>
    <w:qFormat/>
    <w:uiPriority w:val="0"/>
    <w:rPr>
      <w:rFonts w:hint="default" w:ascii="Times New Roman" w:hAnsi="Times New Roman" w:eastAsia="Times New Roman" w:cs="Times New Roman"/>
      <w:sz w:val="24"/>
      <w:szCs w:val="24"/>
    </w:rPr>
  </w:style>
  <w:style w:type="paragraph" w:customStyle="1" w:styleId="301">
    <w:name w:val="正文_1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2">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3">
    <w:name w:val="Normal_21"/>
    <w:qFormat/>
    <w:uiPriority w:val="0"/>
    <w:rPr>
      <w:rFonts w:hint="default" w:ascii="Times New Roman" w:hAnsi="Times New Roman" w:eastAsia="Times New Roman" w:cs="Times New Roman"/>
      <w:sz w:val="24"/>
      <w:szCs w:val="24"/>
    </w:rPr>
  </w:style>
  <w:style w:type="paragraph" w:customStyle="1" w:styleId="304">
    <w:name w:val="正文_1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5">
    <w:name w:val="正文_1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6">
    <w:name w:val="Normal_22"/>
    <w:qFormat/>
    <w:uiPriority w:val="0"/>
    <w:rPr>
      <w:rFonts w:hint="default" w:ascii="Times New Roman" w:hAnsi="Times New Roman" w:eastAsia="Times New Roman" w:cs="Times New Roman"/>
      <w:sz w:val="24"/>
      <w:szCs w:val="24"/>
    </w:rPr>
  </w:style>
  <w:style w:type="paragraph" w:customStyle="1" w:styleId="307">
    <w:name w:val="正文_1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8">
    <w:name w:val="Normal_23"/>
    <w:qFormat/>
    <w:uiPriority w:val="0"/>
    <w:rPr>
      <w:rFonts w:hint="default" w:ascii="Times New Roman" w:hAnsi="Times New Roman" w:eastAsia="Times New Roman" w:cs="Times New Roman"/>
      <w:sz w:val="24"/>
      <w:szCs w:val="24"/>
    </w:rPr>
  </w:style>
  <w:style w:type="paragraph" w:customStyle="1" w:styleId="309">
    <w:name w:val="Normal_24"/>
    <w:qFormat/>
    <w:uiPriority w:val="0"/>
    <w:rPr>
      <w:rFonts w:hint="default" w:ascii="Times New Roman" w:hAnsi="Times New Roman" w:eastAsia="Times New Roman" w:cs="Times New Roman"/>
      <w:sz w:val="24"/>
      <w:szCs w:val="24"/>
    </w:rPr>
  </w:style>
  <w:style w:type="paragraph" w:customStyle="1" w:styleId="310">
    <w:name w:val="Normal_25"/>
    <w:qFormat/>
    <w:uiPriority w:val="0"/>
    <w:rPr>
      <w:rFonts w:hint="default" w:ascii="Times New Roman" w:hAnsi="Times New Roman" w:eastAsia="Times New Roman" w:cs="Times New Roman"/>
      <w:sz w:val="24"/>
      <w:szCs w:val="24"/>
    </w:rPr>
  </w:style>
  <w:style w:type="paragraph" w:customStyle="1" w:styleId="311">
    <w:name w:val="Normal_25_0"/>
    <w:qFormat/>
    <w:uiPriority w:val="0"/>
    <w:rPr>
      <w:rFonts w:hint="default" w:ascii="Times New Roman" w:hAnsi="Times New Roman" w:eastAsia="Times New Roman" w:cs="Times New Roman"/>
      <w:sz w:val="24"/>
      <w:szCs w:val="24"/>
    </w:rPr>
  </w:style>
  <w:style w:type="paragraph" w:customStyle="1" w:styleId="312">
    <w:name w:val="Table Paragraph"/>
    <w:basedOn w:val="313"/>
    <w:qFormat/>
    <w:uiPriority w:val="1"/>
    <w:rPr>
      <w:rFonts w:ascii="宋体" w:hAnsi="宋体" w:eastAsia="宋体" w:cs="宋体"/>
      <w:lang w:val="zh-CN" w:eastAsia="zh-CN" w:bidi="zh-CN"/>
    </w:rPr>
  </w:style>
  <w:style w:type="paragraph" w:customStyle="1" w:styleId="313">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4">
    <w:name w:val="正文_1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5">
    <w:name w:val="Normal_26"/>
    <w:qFormat/>
    <w:uiPriority w:val="0"/>
    <w:rPr>
      <w:rFonts w:hint="default" w:ascii="Times New Roman" w:hAnsi="Times New Roman" w:eastAsia="Times New Roman" w:cs="Times New Roman"/>
      <w:sz w:val="24"/>
      <w:szCs w:val="24"/>
    </w:rPr>
  </w:style>
  <w:style w:type="paragraph" w:customStyle="1" w:styleId="316">
    <w:name w:val="Normal_27"/>
    <w:qFormat/>
    <w:uiPriority w:val="0"/>
    <w:rPr>
      <w:rFonts w:hint="default" w:ascii="Times New Roman" w:hAnsi="Times New Roman" w:eastAsia="Times New Roman" w:cs="Times New Roman"/>
      <w:sz w:val="24"/>
      <w:szCs w:val="24"/>
    </w:rPr>
  </w:style>
  <w:style w:type="paragraph" w:customStyle="1" w:styleId="317">
    <w:name w:val="正文_1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8">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9">
    <w:name w:val="Normal_28"/>
    <w:qFormat/>
    <w:uiPriority w:val="0"/>
    <w:rPr>
      <w:rFonts w:hint="default" w:ascii="Times New Roman" w:hAnsi="Times New Roman" w:eastAsia="Times New Roman" w:cs="Times New Roman"/>
      <w:sz w:val="24"/>
      <w:szCs w:val="24"/>
    </w:rPr>
  </w:style>
  <w:style w:type="paragraph" w:customStyle="1" w:styleId="320">
    <w:name w:val="样式2"/>
    <w:basedOn w:val="1"/>
    <w:next w:val="1"/>
    <w:qFormat/>
    <w:uiPriority w:val="0"/>
    <w:pPr>
      <w:keepNext/>
      <w:keepLines/>
      <w:spacing w:before="50" w:after="50" w:line="360" w:lineRule="auto"/>
      <w:jc w:val="left"/>
      <w:outlineLvl w:val="1"/>
    </w:pPr>
    <w:rPr>
      <w:rFonts w:hint="eastAsia" w:ascii="宋体" w:hAnsi="宋体" w:eastAsia="宋体" w:cs="Times New Roman"/>
      <w:color w:val="000000"/>
      <w:sz w:val="24"/>
      <w:szCs w:val="20"/>
    </w:rPr>
  </w:style>
  <w:style w:type="character" w:customStyle="1" w:styleId="321">
    <w:name w:val="titlebody_0"/>
    <w:basedOn w:val="202"/>
    <w:link w:val="1"/>
    <w:qFormat/>
    <w:uiPriority w:val="0"/>
    <w:rPr>
      <w:rFonts w:ascii="宋体" w:hAnsi="宋体" w:eastAsia="宋体" w:cs="宋体"/>
      <w:b/>
      <w:bCs/>
      <w:color w:val="000000"/>
      <w:sz w:val="24"/>
      <w:szCs w:val="24"/>
    </w:rPr>
  </w:style>
  <w:style w:type="paragraph" w:customStyle="1" w:styleId="322">
    <w:name w:val="正文文本_2"/>
    <w:basedOn w:val="290"/>
    <w:next w:val="290"/>
    <w:qFormat/>
    <w:uiPriority w:val="99"/>
    <w:rPr>
      <w:rFonts w:ascii="楷体_GB2312" w:hAnsi="Arial" w:eastAsia="楷体_GB2312"/>
      <w:sz w:val="28"/>
      <w:szCs w:val="28"/>
    </w:rPr>
  </w:style>
  <w:style w:type="paragraph" w:customStyle="1" w:styleId="323">
    <w:name w:val="Normal_29"/>
    <w:qFormat/>
    <w:uiPriority w:val="0"/>
    <w:rPr>
      <w:rFonts w:hint="default" w:ascii="Times New Roman" w:hAnsi="Times New Roman" w:eastAsia="Times New Roman" w:cs="Times New Roman"/>
      <w:sz w:val="24"/>
      <w:szCs w:val="24"/>
    </w:rPr>
  </w:style>
  <w:style w:type="paragraph" w:customStyle="1" w:styleId="324">
    <w:name w:val="正文_0_0"/>
    <w:next w:val="32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5">
    <w:name w:val="正文文本_0"/>
    <w:basedOn w:val="258"/>
    <w:next w:val="326"/>
    <w:qFormat/>
    <w:uiPriority w:val="99"/>
    <w:rPr>
      <w:rFonts w:ascii="楷体_GB2312" w:hAnsi="Arial" w:eastAsia="楷体_GB2312"/>
      <w:sz w:val="28"/>
      <w:szCs w:val="28"/>
    </w:rPr>
  </w:style>
  <w:style w:type="paragraph" w:customStyle="1" w:styleId="326">
    <w:name w:val="正文_6_0"/>
    <w:next w:val="32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27">
    <w:name w:val="Table Text"/>
    <w:basedOn w:val="1"/>
    <w:semiHidden/>
    <w:qFormat/>
    <w:uiPriority w:val="0"/>
    <w:rPr>
      <w:rFonts w:ascii="宋体" w:hAnsi="宋体" w:eastAsia="宋体" w:cs="宋体"/>
      <w:sz w:val="21"/>
      <w:szCs w:val="21"/>
      <w:lang w:val="en-US" w:eastAsia="en-US" w:bidi="ar-SA"/>
    </w:rPr>
  </w:style>
  <w:style w:type="table" w:customStyle="1" w:styleId="328">
    <w:name w:val="Table Normal"/>
    <w:semiHidden/>
    <w:unhideWhenUsed/>
    <w:qFormat/>
    <w:uiPriority w:val="0"/>
    <w:tblPr>
      <w:tblCellMar>
        <w:top w:w="0" w:type="dxa"/>
        <w:left w:w="0" w:type="dxa"/>
        <w:bottom w:w="0" w:type="dxa"/>
        <w:right w:w="0" w:type="dxa"/>
      </w:tblCellMar>
    </w:tblPr>
  </w:style>
  <w:style w:type="paragraph" w:customStyle="1" w:styleId="329">
    <w:name w:val="_Style 5"/>
    <w:basedOn w:val="2"/>
    <w:next w:val="1"/>
    <w:qFormat/>
    <w:uiPriority w:val="0"/>
    <w:pPr>
      <w:outlineLvl w:val="9"/>
    </w:pPr>
  </w:style>
  <w:style w:type="paragraph" w:customStyle="1" w:styleId="330">
    <w:name w:val="Heading 2"/>
    <w:basedOn w:val="262"/>
    <w:next w:val="262"/>
    <w:qFormat/>
    <w:uiPriority w:val="99"/>
    <w:pPr>
      <w:keepNext/>
      <w:keepLines/>
      <w:spacing w:before="260" w:after="260" w:line="416" w:lineRule="auto"/>
      <w:jc w:val="center"/>
      <w:outlineLvl w:val="1"/>
    </w:pPr>
    <w:rPr>
      <w:rFonts w:ascii="幼圆" w:hAnsi="Arial" w:eastAsia="楷体_GB2312"/>
      <w:b/>
      <w:sz w:val="24"/>
      <w:szCs w:val="20"/>
    </w:rPr>
  </w:style>
  <w:style w:type="character" w:customStyle="1" w:styleId="331">
    <w:name w:val="active15"/>
    <w:basedOn w:val="35"/>
    <w:qFormat/>
    <w:uiPriority w:val="0"/>
    <w:rPr>
      <w:color w:val="FFFFFF"/>
      <w:shd w:val="clear" w:color="auto" w:fill="0F5BB9"/>
    </w:rPr>
  </w:style>
  <w:style w:type="paragraph" w:customStyle="1" w:styleId="332">
    <w:name w:val="正文文本 21"/>
    <w:basedOn w:val="1"/>
    <w:qFormat/>
    <w:uiPriority w:val="99"/>
    <w:pPr>
      <w:widowControl/>
      <w:jc w:val="center"/>
    </w:pPr>
    <w:rPr>
      <w:sz w:val="20"/>
    </w:rPr>
  </w:style>
  <w:style w:type="character" w:customStyle="1" w:styleId="333">
    <w:name w:val="active16"/>
    <w:basedOn w:val="35"/>
    <w:qFormat/>
    <w:uiPriority w:val="0"/>
    <w:rPr>
      <w:color w:val="FFFFFF"/>
      <w:shd w:val="clear" w:color="auto" w:fill="0F5BB9"/>
    </w:rPr>
  </w:style>
  <w:style w:type="paragraph" w:customStyle="1" w:styleId="334">
    <w:name w:val="样式 标题 2 + Times New Roman 四号 非加粗 段前: 5 磅 段后: 0 磅 行距: 固定值 20..."/>
    <w:basedOn w:val="3"/>
    <w:qFormat/>
    <w:uiPriority w:val="0"/>
    <w:pPr>
      <w:spacing w:before="100" w:after="0" w:line="400" w:lineRule="exact"/>
    </w:pPr>
    <w:rPr>
      <w:rFonts w:ascii="Times New Roman" w:hAnsi="Times New Roman" w:cs="宋体"/>
      <w:sz w:val="28"/>
      <w:szCs w:val="20"/>
    </w:rPr>
  </w:style>
  <w:style w:type="paragraph" w:customStyle="1" w:styleId="335">
    <w:name w:val="Heading 3"/>
    <w:basedOn w:val="1"/>
    <w:next w:val="1"/>
    <w:qFormat/>
    <w:uiPriority w:val="0"/>
    <w:pPr>
      <w:keepNext/>
      <w:keepLines/>
      <w:spacing w:before="260" w:after="260" w:line="416" w:lineRule="auto"/>
      <w:outlineLvl w:val="2"/>
    </w:pPr>
    <w:rPr>
      <w:b/>
      <w:sz w:val="32"/>
      <w:szCs w:val="20"/>
    </w:rPr>
  </w:style>
  <w:style w:type="character" w:customStyle="1" w:styleId="336">
    <w:name w:val="hour_am"/>
    <w:basedOn w:val="35"/>
    <w:qFormat/>
    <w:uiPriority w:val="0"/>
  </w:style>
  <w:style w:type="character" w:customStyle="1" w:styleId="337">
    <w:name w:val="hover"/>
    <w:basedOn w:val="35"/>
    <w:qFormat/>
    <w:uiPriority w:val="0"/>
    <w:rPr>
      <w:shd w:val="clear" w:color="auto" w:fill="EEEEEE"/>
    </w:rPr>
  </w:style>
  <w:style w:type="character" w:customStyle="1" w:styleId="338">
    <w:name w:val="hover1"/>
    <w:basedOn w:val="35"/>
    <w:qFormat/>
    <w:uiPriority w:val="0"/>
    <w:rPr>
      <w:color w:val="5FB878"/>
    </w:rPr>
  </w:style>
  <w:style w:type="character" w:customStyle="1" w:styleId="339">
    <w:name w:val="hover2"/>
    <w:basedOn w:val="35"/>
    <w:qFormat/>
    <w:uiPriority w:val="0"/>
    <w:rPr>
      <w:color w:val="5FB878"/>
    </w:rPr>
  </w:style>
  <w:style w:type="character" w:customStyle="1" w:styleId="340">
    <w:name w:val="hover3"/>
    <w:basedOn w:val="35"/>
    <w:qFormat/>
    <w:uiPriority w:val="0"/>
    <w:rPr>
      <w:color w:val="FFFFFF"/>
    </w:rPr>
  </w:style>
  <w:style w:type="character" w:customStyle="1" w:styleId="341">
    <w:name w:val="old"/>
    <w:basedOn w:val="35"/>
    <w:qFormat/>
    <w:uiPriority w:val="0"/>
    <w:rPr>
      <w:color w:val="999999"/>
    </w:rPr>
  </w:style>
  <w:style w:type="character" w:customStyle="1" w:styleId="342">
    <w:name w:val="glyphicon"/>
    <w:basedOn w:val="35"/>
    <w:qFormat/>
    <w:uiPriority w:val="0"/>
  </w:style>
  <w:style w:type="character" w:customStyle="1" w:styleId="343">
    <w:name w:val="hour_pm"/>
    <w:basedOn w:val="35"/>
    <w:qFormat/>
    <w:uiPriority w:val="0"/>
  </w:style>
  <w:style w:type="character" w:customStyle="1" w:styleId="344">
    <w:name w:val="默认段落字体12"/>
    <w:unhideWhenUsed/>
    <w:qFormat/>
    <w:uiPriority w:val="1"/>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Ho</Company>
  <Pages>107</Pages>
  <Words>72</Words>
  <Characters>103</Characters>
  <TotalTime>11</TotalTime>
  <ScaleCrop>false</ScaleCrop>
  <LinksUpToDate>false</LinksUpToDate>
  <CharactersWithSpaces>112</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2022-05-06T02:12:00Z</dcterms:created>
  <dc:creator>12</dc:creator>
  <cp:lastModifiedBy>云中飞絮</cp:lastModifiedBy>
  <cp:lastPrinted>2026-10-30T05:27:40Z</cp:lastPrinted>
  <dcterms:modified xsi:type="dcterms:W3CDTF">2026-10-30T05:35:35Z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9CEE3EF5EDF5416AA54BA03113227965_13</vt:lpwstr>
  </property>
  <property fmtid="{D5CDD505-2E9C-101B-9397-08002B2CF9AE}" pid="4" name="KSOTemplateDocerSaveRecord">
    <vt:lpwstr>eyJoZGlkIjoiYzZjYTg5YzJhMTY2OTY0Y2IxZTcwNDUwMDU5N2FmZjgiLCJ1c2VySWQiOiIzOTA4NjA5NjYifQ==</vt:lpwstr>
  </property>
</Properties>
</file>